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5CEFDD">
      <w:pPr>
        <w:pStyle w:val="212"/>
      </w:pPr>
    </w:p>
    <w:p w14:paraId="726AD610">
      <w:pPr>
        <w:pStyle w:val="212"/>
      </w:pPr>
    </w:p>
    <w:p w14:paraId="07A3097E">
      <w:pPr>
        <w:widowControl/>
        <w:shd w:val="clear" w:color="auto" w:fill="FFFFFF"/>
        <w:spacing w:line="360" w:lineRule="auto"/>
        <w:jc w:val="center"/>
        <w:rPr>
          <w:b/>
          <w:sz w:val="52"/>
          <w:szCs w:val="52"/>
        </w:rPr>
      </w:pPr>
    </w:p>
    <w:p w14:paraId="14AFECFC">
      <w:pPr>
        <w:widowControl/>
        <w:shd w:val="clear" w:color="auto" w:fill="FFFFFF"/>
        <w:spacing w:line="360" w:lineRule="auto"/>
        <w:jc w:val="center"/>
        <w:rPr>
          <w:b/>
          <w:sz w:val="56"/>
          <w:szCs w:val="56"/>
        </w:rPr>
      </w:pPr>
      <w:r>
        <w:rPr>
          <w:rFonts w:hint="eastAsia"/>
          <w:b/>
          <w:sz w:val="56"/>
          <w:szCs w:val="56"/>
        </w:rPr>
        <w:t>南通市食品药品监督检验中心氨基酸分析仪等设备采购项目</w:t>
      </w:r>
    </w:p>
    <w:p w14:paraId="3C233A97">
      <w:pPr>
        <w:widowControl/>
        <w:spacing w:line="360" w:lineRule="auto"/>
        <w:rPr>
          <w:b/>
          <w:sz w:val="72"/>
          <w:szCs w:val="72"/>
        </w:rPr>
      </w:pPr>
    </w:p>
    <w:p w14:paraId="2E8B91CA">
      <w:pPr>
        <w:pStyle w:val="211"/>
      </w:pPr>
    </w:p>
    <w:p w14:paraId="25C78F33">
      <w:pPr>
        <w:pStyle w:val="18"/>
        <w:jc w:val="both"/>
      </w:pPr>
    </w:p>
    <w:p w14:paraId="73CD58DD">
      <w:pPr>
        <w:pStyle w:val="42"/>
        <w:rPr>
          <w:rFonts w:ascii="Times New Roman" w:hAnsi="Times New Roman"/>
        </w:rPr>
      </w:pPr>
    </w:p>
    <w:p w14:paraId="27D6FF1D">
      <w:pPr>
        <w:widowControl/>
        <w:spacing w:line="360" w:lineRule="auto"/>
        <w:jc w:val="center"/>
        <w:rPr>
          <w:b/>
          <w:sz w:val="72"/>
          <w:szCs w:val="72"/>
        </w:rPr>
      </w:pPr>
      <w:r>
        <w:rPr>
          <w:rFonts w:hint="eastAsia"/>
          <w:b/>
          <w:sz w:val="72"/>
          <w:szCs w:val="72"/>
        </w:rPr>
        <w:t>招标文件</w:t>
      </w:r>
    </w:p>
    <w:p w14:paraId="7E05B381">
      <w:pPr>
        <w:widowControl/>
        <w:spacing w:line="360" w:lineRule="auto"/>
        <w:jc w:val="center"/>
        <w:rPr>
          <w:rFonts w:hint="eastAsia"/>
          <w:b/>
          <w:sz w:val="36"/>
          <w:szCs w:val="36"/>
        </w:rPr>
      </w:pPr>
      <w:r>
        <w:rPr>
          <w:rFonts w:hint="eastAsia"/>
          <w:b/>
          <w:sz w:val="36"/>
          <w:szCs w:val="36"/>
        </w:rPr>
        <w:t>项目编号：JSZC-320600-JCEC-G2026-0151</w:t>
      </w:r>
    </w:p>
    <w:p w14:paraId="74C29A4B">
      <w:pPr>
        <w:widowControl/>
        <w:spacing w:line="360" w:lineRule="auto"/>
        <w:jc w:val="center"/>
        <w:rPr>
          <w:rFonts w:hint="default" w:eastAsia="宋体"/>
          <w:b/>
          <w:sz w:val="36"/>
          <w:szCs w:val="36"/>
          <w:lang w:val="en-US" w:eastAsia="zh-CN"/>
        </w:rPr>
      </w:pPr>
      <w:r>
        <w:rPr>
          <w:rFonts w:hint="eastAsia"/>
          <w:b/>
          <w:sz w:val="36"/>
          <w:szCs w:val="36"/>
          <w:lang w:val="en-US" w:eastAsia="zh-CN"/>
        </w:rPr>
        <w:t>(ZZ06602658ZC01022)</w:t>
      </w:r>
    </w:p>
    <w:p w14:paraId="3BC45001">
      <w:pPr>
        <w:widowControl/>
        <w:spacing w:line="360" w:lineRule="auto"/>
        <w:jc w:val="center"/>
        <w:rPr>
          <w:b/>
          <w:sz w:val="36"/>
          <w:szCs w:val="36"/>
        </w:rPr>
      </w:pPr>
    </w:p>
    <w:p w14:paraId="753DFED1">
      <w:pPr>
        <w:pStyle w:val="18"/>
      </w:pPr>
    </w:p>
    <w:p w14:paraId="66658A90">
      <w:pPr>
        <w:pStyle w:val="206"/>
        <w:keepNext w:val="0"/>
        <w:keepLines w:val="0"/>
        <w:pageBreakBefore w:val="0"/>
        <w:widowControl/>
        <w:kinsoku/>
        <w:wordWrap/>
        <w:overflowPunct/>
        <w:topLinePunct w:val="0"/>
        <w:autoSpaceDE/>
        <w:autoSpaceDN/>
        <w:bidi w:val="0"/>
        <w:adjustRightInd/>
        <w:snapToGrid/>
        <w:ind w:left="907" w:hanging="907"/>
        <w:textAlignment w:val="auto"/>
        <w:outlineLvl w:val="9"/>
        <w:rPr>
          <w:rFonts w:ascii="Times New Roman" w:hAnsi="Times New Roman" w:cs="Times New Roman"/>
          <w:lang w:eastAsia="zh-CN" w:bidi="ar-SA"/>
        </w:rPr>
      </w:pPr>
    </w:p>
    <w:p w14:paraId="6081B337">
      <w:pPr>
        <w:pStyle w:val="208"/>
        <w:ind w:firstLine="480"/>
        <w:rPr>
          <w:rFonts w:hint="default" w:ascii="Times New Roman" w:hAnsi="Times New Roman" w:cs="Times New Roman"/>
        </w:rPr>
      </w:pPr>
    </w:p>
    <w:p w14:paraId="1CFB2355">
      <w:pPr>
        <w:pStyle w:val="18"/>
        <w:jc w:val="both"/>
      </w:pPr>
    </w:p>
    <w:p w14:paraId="69874819">
      <w:pPr>
        <w:widowControl/>
        <w:spacing w:line="360" w:lineRule="auto"/>
        <w:jc w:val="center"/>
        <w:rPr>
          <w:b/>
          <w:sz w:val="36"/>
          <w:szCs w:val="36"/>
        </w:rPr>
      </w:pPr>
      <w:r>
        <w:rPr>
          <w:rFonts w:hint="eastAsia"/>
          <w:b/>
          <w:sz w:val="36"/>
          <w:szCs w:val="36"/>
        </w:rPr>
        <w:t>采购人：南通市食品药品监督检验中心</w:t>
      </w:r>
    </w:p>
    <w:p w14:paraId="05E5C738">
      <w:pPr>
        <w:widowControl/>
        <w:spacing w:line="360" w:lineRule="auto"/>
        <w:jc w:val="center"/>
        <w:rPr>
          <w:b/>
          <w:sz w:val="36"/>
          <w:szCs w:val="36"/>
        </w:rPr>
      </w:pPr>
      <w:r>
        <w:rPr>
          <w:rFonts w:hint="eastAsia"/>
          <w:b/>
          <w:sz w:val="36"/>
          <w:szCs w:val="36"/>
        </w:rPr>
        <w:t>采购代理机构：江苏省设备成套股份有限公司</w:t>
      </w:r>
    </w:p>
    <w:p w14:paraId="5B18648B">
      <w:pPr>
        <w:widowControl/>
        <w:shd w:val="clear" w:color="auto" w:fill="FFFFFF"/>
        <w:spacing w:line="360" w:lineRule="auto"/>
        <w:jc w:val="center"/>
        <w:rPr>
          <w:b/>
          <w:sz w:val="36"/>
          <w:szCs w:val="36"/>
        </w:rPr>
      </w:pPr>
      <w:r>
        <w:rPr>
          <w:rFonts w:hint="eastAsia"/>
          <w:b/>
          <w:sz w:val="36"/>
          <w:szCs w:val="36"/>
        </w:rPr>
        <w:t>2026年</w:t>
      </w:r>
      <w:r>
        <w:rPr>
          <w:rFonts w:hint="eastAsia"/>
          <w:b/>
          <w:sz w:val="36"/>
          <w:szCs w:val="36"/>
          <w:lang w:val="en-US" w:eastAsia="zh-CN"/>
        </w:rPr>
        <w:t>5</w:t>
      </w:r>
      <w:r>
        <w:rPr>
          <w:rFonts w:hint="eastAsia"/>
          <w:b/>
          <w:sz w:val="36"/>
          <w:szCs w:val="36"/>
        </w:rPr>
        <w:t>月</w:t>
      </w:r>
    </w:p>
    <w:p w14:paraId="51D600FC">
      <w:pPr>
        <w:pStyle w:val="316"/>
        <w:jc w:val="center"/>
        <w:rPr>
          <w:rFonts w:ascii="Times New Roman" w:hAnsi="Times New Roman"/>
          <w:color w:val="auto"/>
          <w:sz w:val="36"/>
          <w:szCs w:val="36"/>
          <w:lang w:val="zh-CN"/>
        </w:rPr>
        <w:sectPr>
          <w:footerReference r:id="rId3" w:type="default"/>
          <w:endnotePr>
            <w:numFmt w:val="decimal"/>
          </w:endnotePr>
          <w:pgSz w:w="11906" w:h="16838"/>
          <w:pgMar w:top="1134" w:right="1134" w:bottom="1134" w:left="1134" w:header="227" w:footer="720" w:gutter="0"/>
          <w:cols w:space="720" w:num="1"/>
          <w:docGrid w:linePitch="360" w:charSpace="0"/>
        </w:sectPr>
      </w:pPr>
    </w:p>
    <w:p w14:paraId="19F0B13F">
      <w:pPr>
        <w:pStyle w:val="316"/>
        <w:jc w:val="center"/>
        <w:rPr>
          <w:rFonts w:ascii="Times New Roman" w:hAnsi="Times New Roman"/>
          <w:color w:val="auto"/>
          <w:sz w:val="36"/>
          <w:szCs w:val="36"/>
        </w:rPr>
      </w:pPr>
      <w:r>
        <w:rPr>
          <w:rFonts w:hint="eastAsia" w:ascii="Times New Roman" w:hAnsi="Times New Roman"/>
          <w:color w:val="auto"/>
          <w:sz w:val="36"/>
          <w:szCs w:val="36"/>
          <w:lang w:val="zh-CN"/>
        </w:rPr>
        <w:t>目</w:t>
      </w:r>
      <w:r>
        <w:rPr>
          <w:rFonts w:ascii="Times New Roman" w:hAnsi="Times New Roman"/>
          <w:color w:val="auto"/>
          <w:sz w:val="36"/>
          <w:szCs w:val="36"/>
        </w:rPr>
        <w:t xml:space="preserve">  </w:t>
      </w:r>
      <w:r>
        <w:rPr>
          <w:rFonts w:hint="eastAsia" w:ascii="Times New Roman" w:hAnsi="Times New Roman"/>
          <w:color w:val="auto"/>
          <w:sz w:val="36"/>
          <w:szCs w:val="36"/>
          <w:lang w:val="zh-CN"/>
        </w:rPr>
        <w:t>录</w:t>
      </w:r>
    </w:p>
    <w:p w14:paraId="41CC6E5E">
      <w:pPr>
        <w:pStyle w:val="31"/>
        <w:tabs>
          <w:tab w:val="right" w:leader="dot" w:pos="8296"/>
        </w:tabs>
        <w:spacing w:line="360" w:lineRule="auto"/>
        <w:rPr>
          <w:sz w:val="28"/>
          <w:szCs w:val="28"/>
        </w:rPr>
      </w:pPr>
    </w:p>
    <w:p w14:paraId="3919ABB6">
      <w:pPr>
        <w:pStyle w:val="31"/>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"_Toc227144476" </w:instrText>
      </w:r>
      <w:r>
        <w:fldChar w:fldCharType="separate"/>
      </w:r>
      <w:r>
        <w:rPr>
          <w:rStyle w:val="56"/>
          <w:rFonts w:hint="eastAsia"/>
          <w:color w:val="auto"/>
          <w:sz w:val="28"/>
          <w:szCs w:val="28"/>
        </w:rPr>
        <w:t>第一章 招标公告</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_Toc227144476 \h</w:instrText>
      </w:r>
      <w:r>
        <w:rPr>
          <w:rFonts w:hint="eastAsia"/>
          <w:sz w:val="28"/>
          <w:szCs w:val="28"/>
        </w:rPr>
        <w:instrText xml:space="preserve"> </w:instrText>
      </w:r>
      <w:r>
        <w:rPr>
          <w:rFonts w:hint="eastAsia"/>
          <w:sz w:val="28"/>
          <w:szCs w:val="28"/>
        </w:rPr>
        <w:fldChar w:fldCharType="separate"/>
      </w:r>
      <w:r>
        <w:rPr>
          <w:sz w:val="28"/>
          <w:szCs w:val="28"/>
        </w:rPr>
        <w:t>1</w:t>
      </w:r>
      <w:r>
        <w:rPr>
          <w:rFonts w:hint="eastAsia"/>
          <w:sz w:val="28"/>
          <w:szCs w:val="28"/>
        </w:rPr>
        <w:fldChar w:fldCharType="end"/>
      </w:r>
      <w:r>
        <w:rPr>
          <w:rFonts w:hint="eastAsia"/>
          <w:sz w:val="28"/>
          <w:szCs w:val="28"/>
        </w:rPr>
        <w:fldChar w:fldCharType="end"/>
      </w:r>
    </w:p>
    <w:p w14:paraId="28DD35BE">
      <w:pPr>
        <w:pStyle w:val="31"/>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"_Toc227144477" </w:instrText>
      </w:r>
      <w:r>
        <w:fldChar w:fldCharType="separate"/>
      </w:r>
      <w:r>
        <w:rPr>
          <w:rStyle w:val="56"/>
          <w:rFonts w:hint="eastAsia"/>
          <w:color w:val="auto"/>
          <w:sz w:val="28"/>
          <w:szCs w:val="28"/>
        </w:rPr>
        <w:t>第二章 投标人须知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_Toc227144477 \h</w:instrText>
      </w:r>
      <w:r>
        <w:rPr>
          <w:rFonts w:hint="eastAsia"/>
          <w:sz w:val="28"/>
          <w:szCs w:val="28"/>
        </w:rPr>
        <w:instrText xml:space="preserve"> </w:instrText>
      </w:r>
      <w:r>
        <w:rPr>
          <w:rFonts w:hint="eastAsia"/>
          <w:sz w:val="28"/>
          <w:szCs w:val="28"/>
        </w:rPr>
        <w:fldChar w:fldCharType="separate"/>
      </w:r>
      <w:r>
        <w:rPr>
          <w:sz w:val="28"/>
          <w:szCs w:val="28"/>
        </w:rPr>
        <w:t>5</w:t>
      </w:r>
      <w:r>
        <w:rPr>
          <w:rFonts w:hint="eastAsia"/>
          <w:sz w:val="28"/>
          <w:szCs w:val="28"/>
        </w:rPr>
        <w:fldChar w:fldCharType="end"/>
      </w:r>
      <w:r>
        <w:rPr>
          <w:rFonts w:hint="eastAsia"/>
          <w:sz w:val="28"/>
          <w:szCs w:val="28"/>
        </w:rPr>
        <w:fldChar w:fldCharType="end"/>
      </w:r>
    </w:p>
    <w:p w14:paraId="49637E95">
      <w:pPr>
        <w:pStyle w:val="31"/>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"_Toc227144478" </w:instrText>
      </w:r>
      <w:r>
        <w:fldChar w:fldCharType="separate"/>
      </w:r>
      <w:r>
        <w:rPr>
          <w:rStyle w:val="56"/>
          <w:rFonts w:hint="eastAsia"/>
          <w:color w:val="auto"/>
          <w:sz w:val="28"/>
          <w:szCs w:val="28"/>
        </w:rPr>
        <w:t>第三章 评标标准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_Toc227144478 \h</w:instrText>
      </w:r>
      <w:r>
        <w:rPr>
          <w:rFonts w:hint="eastAsia"/>
          <w:sz w:val="28"/>
          <w:szCs w:val="28"/>
        </w:rPr>
        <w:instrText xml:space="preserve"> </w:instrText>
      </w:r>
      <w:r>
        <w:rPr>
          <w:rFonts w:hint="eastAsia"/>
          <w:sz w:val="28"/>
          <w:szCs w:val="28"/>
        </w:rPr>
        <w:fldChar w:fldCharType="separate"/>
      </w:r>
      <w:r>
        <w:rPr>
          <w:sz w:val="28"/>
          <w:szCs w:val="28"/>
        </w:rPr>
        <w:t>17</w:t>
      </w:r>
      <w:r>
        <w:rPr>
          <w:rFonts w:hint="eastAsia"/>
          <w:sz w:val="28"/>
          <w:szCs w:val="28"/>
        </w:rPr>
        <w:fldChar w:fldCharType="end"/>
      </w:r>
      <w:r>
        <w:rPr>
          <w:rFonts w:hint="eastAsia"/>
          <w:sz w:val="28"/>
          <w:szCs w:val="28"/>
        </w:rPr>
        <w:fldChar w:fldCharType="end"/>
      </w:r>
    </w:p>
    <w:p w14:paraId="08FBFBB0">
      <w:pPr>
        <w:pStyle w:val="31"/>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"_Toc227144479" </w:instrText>
      </w:r>
      <w:r>
        <w:fldChar w:fldCharType="separate"/>
      </w:r>
      <w:r>
        <w:rPr>
          <w:rStyle w:val="56"/>
          <w:rFonts w:hint="eastAsia"/>
          <w:color w:val="auto"/>
          <w:sz w:val="28"/>
          <w:szCs w:val="28"/>
        </w:rPr>
        <w:t>第四章 采购需求</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_Toc227144479 \h</w:instrText>
      </w:r>
      <w:r>
        <w:rPr>
          <w:rFonts w:hint="eastAsia"/>
          <w:sz w:val="28"/>
          <w:szCs w:val="28"/>
        </w:rPr>
        <w:instrText xml:space="preserve"> </w:instrText>
      </w:r>
      <w:r>
        <w:rPr>
          <w:rFonts w:hint="eastAsia"/>
          <w:sz w:val="28"/>
          <w:szCs w:val="28"/>
        </w:rPr>
        <w:fldChar w:fldCharType="separate"/>
      </w:r>
      <w:r>
        <w:rPr>
          <w:sz w:val="28"/>
          <w:szCs w:val="28"/>
        </w:rPr>
        <w:t>20</w:t>
      </w:r>
      <w:r>
        <w:rPr>
          <w:rFonts w:hint="eastAsia"/>
          <w:sz w:val="28"/>
          <w:szCs w:val="28"/>
        </w:rPr>
        <w:fldChar w:fldCharType="end"/>
      </w:r>
      <w:r>
        <w:rPr>
          <w:rFonts w:hint="eastAsia"/>
          <w:sz w:val="28"/>
          <w:szCs w:val="28"/>
        </w:rPr>
        <w:fldChar w:fldCharType="end"/>
      </w:r>
    </w:p>
    <w:p w14:paraId="217BDCF7">
      <w:pPr>
        <w:pStyle w:val="31"/>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"_Toc227144484" </w:instrText>
      </w:r>
      <w:r>
        <w:fldChar w:fldCharType="separate"/>
      </w:r>
      <w:r>
        <w:rPr>
          <w:rStyle w:val="56"/>
          <w:rFonts w:hint="eastAsia"/>
          <w:color w:val="auto"/>
          <w:sz w:val="28"/>
          <w:szCs w:val="28"/>
        </w:rPr>
        <w:t>第五章 合同主要条款及格式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_Toc227144484 \h</w:instrText>
      </w:r>
      <w:r>
        <w:rPr>
          <w:rFonts w:hint="eastAsia"/>
          <w:sz w:val="28"/>
          <w:szCs w:val="28"/>
        </w:rPr>
        <w:instrText xml:space="preserve"> </w:instrText>
      </w:r>
      <w:r>
        <w:rPr>
          <w:rFonts w:hint="eastAsia"/>
          <w:sz w:val="28"/>
          <w:szCs w:val="28"/>
        </w:rPr>
        <w:fldChar w:fldCharType="separate"/>
      </w:r>
      <w:r>
        <w:rPr>
          <w:sz w:val="28"/>
          <w:szCs w:val="28"/>
        </w:rPr>
        <w:t>31</w:t>
      </w:r>
      <w:r>
        <w:rPr>
          <w:rFonts w:hint="eastAsia"/>
          <w:sz w:val="28"/>
          <w:szCs w:val="28"/>
        </w:rPr>
        <w:fldChar w:fldCharType="end"/>
      </w:r>
      <w:r>
        <w:rPr>
          <w:rFonts w:hint="eastAsia"/>
          <w:sz w:val="28"/>
          <w:szCs w:val="28"/>
        </w:rPr>
        <w:fldChar w:fldCharType="end"/>
      </w:r>
    </w:p>
    <w:p w14:paraId="27D8AB60">
      <w:pPr>
        <w:pStyle w:val="31"/>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"_Toc227144485" </w:instrText>
      </w:r>
      <w:r>
        <w:fldChar w:fldCharType="separate"/>
      </w:r>
      <w:r>
        <w:rPr>
          <w:rStyle w:val="56"/>
          <w:rFonts w:hint="eastAsia"/>
          <w:color w:val="auto"/>
          <w:sz w:val="28"/>
          <w:szCs w:val="28"/>
        </w:rPr>
        <w:t>第六章 投标文件格式及附件</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_Toc227144485 \h</w:instrText>
      </w:r>
      <w:r>
        <w:rPr>
          <w:rFonts w:hint="eastAsia"/>
          <w:sz w:val="28"/>
          <w:szCs w:val="28"/>
        </w:rPr>
        <w:instrText xml:space="preserve"> </w:instrText>
      </w:r>
      <w:r>
        <w:rPr>
          <w:rFonts w:hint="eastAsia"/>
          <w:sz w:val="28"/>
          <w:szCs w:val="28"/>
        </w:rPr>
        <w:fldChar w:fldCharType="separate"/>
      </w:r>
      <w:r>
        <w:rPr>
          <w:sz w:val="28"/>
          <w:szCs w:val="28"/>
        </w:rPr>
        <w:t>51</w:t>
      </w:r>
      <w:r>
        <w:rPr>
          <w:rFonts w:hint="eastAsia"/>
          <w:sz w:val="28"/>
          <w:szCs w:val="28"/>
        </w:rPr>
        <w:fldChar w:fldCharType="end"/>
      </w:r>
      <w:r>
        <w:rPr>
          <w:rFonts w:hint="eastAsia"/>
          <w:sz w:val="28"/>
          <w:szCs w:val="28"/>
        </w:rPr>
        <w:fldChar w:fldCharType="end"/>
      </w:r>
    </w:p>
    <w:p w14:paraId="2FBE281D">
      <w:pPr>
        <w:spacing w:line="360" w:lineRule="auto"/>
        <w:rPr>
          <w:sz w:val="28"/>
          <w:szCs w:val="28"/>
        </w:rPr>
      </w:pPr>
      <w:r>
        <w:rPr>
          <w:sz w:val="28"/>
          <w:szCs w:val="28"/>
        </w:rPr>
        <w:fldChar w:fldCharType="end"/>
      </w:r>
    </w:p>
    <w:p w14:paraId="2D15A000">
      <w:pPr>
        <w:widowControl/>
        <w:shd w:val="clear" w:color="auto" w:fill="FFFFFF"/>
        <w:spacing w:line="360" w:lineRule="auto"/>
        <w:jc w:val="center"/>
        <w:rPr>
          <w:b/>
          <w:sz w:val="36"/>
          <w:szCs w:val="36"/>
        </w:rPr>
      </w:pPr>
    </w:p>
    <w:p w14:paraId="31A7F412">
      <w:pPr>
        <w:pStyle w:val="2"/>
        <w:rPr>
          <w:szCs w:val="21"/>
        </w:rPr>
        <w:sectPr>
          <w:footerReference r:id="rId4" w:type="default"/>
          <w:endnotePr>
            <w:numFmt w:val="decimal"/>
          </w:endnotePr>
          <w:pgSz w:w="11906" w:h="16838"/>
          <w:pgMar w:top="1134" w:right="1134" w:bottom="1134" w:left="1134" w:header="227" w:footer="720" w:gutter="0"/>
          <w:pgNumType w:start="1"/>
          <w:cols w:space="720" w:num="1"/>
          <w:docGrid w:linePitch="360" w:charSpace="0"/>
        </w:sectPr>
      </w:pPr>
      <w:bookmarkStart w:id="0" w:name="_Toc481057143"/>
      <w:bookmarkStart w:id="1" w:name="_Hlk54715254"/>
      <w:bookmarkStart w:id="2" w:name="_Hlk52290185"/>
    </w:p>
    <w:p w14:paraId="134B28BD">
      <w:pPr>
        <w:pStyle w:val="2"/>
        <w:spacing w:line="360" w:lineRule="auto"/>
        <w:rPr>
          <w:szCs w:val="21"/>
        </w:rPr>
      </w:pPr>
      <w:bookmarkStart w:id="3" w:name="_Toc227144476"/>
      <w:r>
        <w:rPr>
          <w:rFonts w:hint="eastAsia"/>
          <w:lang w:val="en-US" w:eastAsia="zh-CN"/>
        </w:rPr>
        <w:t xml:space="preserve"> </w:t>
      </w:r>
      <w:r>
        <w:rPr>
          <w:rFonts w:hint="eastAsia"/>
        </w:rPr>
        <w:t>招标公告</w:t>
      </w:r>
      <w:bookmarkEnd w:id="0"/>
      <w:bookmarkEnd w:id="3"/>
    </w:p>
    <w:p w14:paraId="4566981A">
      <w:pPr>
        <w:widowControl/>
        <w:pBdr>
          <w:top w:val="single" w:color="auto" w:sz="4" w:space="1"/>
          <w:left w:val="single" w:color="auto" w:sz="4" w:space="4"/>
          <w:bottom w:val="single" w:color="auto" w:sz="4" w:space="1"/>
          <w:right w:val="single" w:color="auto" w:sz="4" w:space="4"/>
        </w:pBdr>
        <w:spacing w:line="360" w:lineRule="auto"/>
        <w:ind w:firstLine="369"/>
        <w:rPr>
          <w:b/>
          <w:bCs/>
          <w:spacing w:val="8"/>
          <w:szCs w:val="21"/>
        </w:rPr>
      </w:pPr>
      <w:r>
        <w:rPr>
          <w:rFonts w:hint="eastAsia"/>
          <w:b/>
          <w:bCs/>
          <w:spacing w:val="8"/>
          <w:szCs w:val="21"/>
        </w:rPr>
        <w:t>项目概况</w:t>
      </w:r>
    </w:p>
    <w:p w14:paraId="0BE5F531">
      <w:pPr>
        <w:widowControl/>
        <w:pBdr>
          <w:top w:val="single" w:color="auto" w:sz="4" w:space="1"/>
          <w:left w:val="single" w:color="auto" w:sz="4" w:space="4"/>
          <w:bottom w:val="single" w:color="auto" w:sz="4" w:space="1"/>
          <w:right w:val="single" w:color="auto" w:sz="4" w:space="4"/>
        </w:pBdr>
        <w:spacing w:line="360" w:lineRule="auto"/>
        <w:ind w:firstLine="369"/>
        <w:rPr>
          <w:spacing w:val="8"/>
          <w:szCs w:val="21"/>
        </w:rPr>
      </w:pPr>
      <w:r>
        <w:rPr>
          <w:rFonts w:hint="eastAsia"/>
          <w:spacing w:val="8"/>
          <w:szCs w:val="21"/>
        </w:rPr>
        <w:t>南通市食品药品监督检验中心氨基酸分析仪等设备采购项目招标项目的潜在投标人应在江苏政府采购网（http://www.ccgp-jiangsu.gov.cn/）获取招标文件，并于2026年</w:t>
      </w:r>
      <w:r>
        <w:rPr>
          <w:rFonts w:hint="eastAsia"/>
          <w:spacing w:val="8"/>
          <w:szCs w:val="21"/>
          <w:lang w:val="en-US" w:eastAsia="zh-CN"/>
        </w:rPr>
        <w:t>6月18日</w:t>
      </w:r>
      <w:r>
        <w:rPr>
          <w:rFonts w:hint="eastAsia"/>
          <w:spacing w:val="8"/>
          <w:szCs w:val="21"/>
        </w:rPr>
        <w:t>14时00分（北京时间）前递交投标文件。</w:t>
      </w:r>
    </w:p>
    <w:p w14:paraId="0FFC00D1">
      <w:pPr>
        <w:spacing w:line="360" w:lineRule="auto"/>
        <w:ind w:firstLine="452"/>
        <w:jc w:val="left"/>
        <w:rPr>
          <w:spacing w:val="8"/>
          <w:szCs w:val="21"/>
        </w:rPr>
      </w:pPr>
    </w:p>
    <w:p w14:paraId="51B80540">
      <w:pPr>
        <w:spacing w:line="360" w:lineRule="auto"/>
        <w:jc w:val="left"/>
        <w:rPr>
          <w:b/>
          <w:bCs/>
          <w:sz w:val="24"/>
        </w:rPr>
      </w:pPr>
      <w:r>
        <w:rPr>
          <w:rFonts w:hint="eastAsia"/>
          <w:b/>
          <w:bCs/>
          <w:sz w:val="24"/>
        </w:rPr>
        <w:t>一、项目基本情况</w:t>
      </w:r>
      <w:bookmarkEnd w:id="1"/>
      <w:bookmarkEnd w:id="2"/>
    </w:p>
    <w:p w14:paraId="0710CB13">
      <w:pPr>
        <w:spacing w:line="360" w:lineRule="auto"/>
        <w:ind w:firstLine="424"/>
        <w:rPr>
          <w:bCs/>
          <w:szCs w:val="21"/>
        </w:rPr>
      </w:pPr>
      <w:r>
        <w:rPr>
          <w:rFonts w:hint="eastAsia"/>
          <w:bCs/>
          <w:szCs w:val="21"/>
        </w:rPr>
        <w:t>1.1项目编号：JSZC-320600-JCEC-G2026-0151</w:t>
      </w:r>
      <w:r>
        <w:rPr>
          <w:rFonts w:hint="eastAsia"/>
          <w:bCs/>
          <w:szCs w:val="21"/>
          <w:lang w:val="en-US" w:eastAsia="zh-CN"/>
        </w:rPr>
        <w:t>(ZZ06602658ZC01022)</w:t>
      </w:r>
    </w:p>
    <w:p w14:paraId="099A01F8">
      <w:pPr>
        <w:spacing w:line="360" w:lineRule="auto"/>
        <w:ind w:firstLine="424"/>
        <w:rPr>
          <w:bCs/>
          <w:szCs w:val="21"/>
        </w:rPr>
      </w:pPr>
      <w:r>
        <w:rPr>
          <w:rFonts w:hint="eastAsia"/>
          <w:bCs/>
          <w:szCs w:val="21"/>
        </w:rPr>
        <w:t>1.2项目名称：南通市食品药品监督检验中心氨基酸分析仪等设备采购项目</w:t>
      </w:r>
    </w:p>
    <w:p w14:paraId="744A2E34">
      <w:pPr>
        <w:spacing w:line="360" w:lineRule="auto"/>
        <w:ind w:firstLine="420"/>
        <w:rPr>
          <w:bCs/>
          <w:szCs w:val="21"/>
        </w:rPr>
      </w:pPr>
      <w:r>
        <w:rPr>
          <w:rFonts w:hint="eastAsia"/>
          <w:bCs/>
          <w:szCs w:val="21"/>
        </w:rPr>
        <w:t>1.3预算金额：</w:t>
      </w:r>
      <w:r>
        <w:rPr>
          <w:rFonts w:hint="eastAsia"/>
          <w:spacing w:val="8"/>
          <w:szCs w:val="21"/>
        </w:rPr>
        <w:t>人民币172.5万元。</w:t>
      </w:r>
    </w:p>
    <w:p w14:paraId="5CDB7A0C">
      <w:pPr>
        <w:widowControl/>
        <w:spacing w:line="360" w:lineRule="auto"/>
        <w:ind w:firstLine="420"/>
        <w:rPr>
          <w:bCs/>
          <w:szCs w:val="21"/>
        </w:rPr>
      </w:pPr>
      <w:r>
        <w:rPr>
          <w:rFonts w:hint="eastAsia"/>
          <w:bCs/>
          <w:szCs w:val="21"/>
        </w:rPr>
        <w:t>1.4最高限价：人民币172.5万元，超过预算或最高限价，作无效投标处理。</w:t>
      </w:r>
    </w:p>
    <w:p w14:paraId="6AE6139F">
      <w:pPr>
        <w:widowControl/>
        <w:spacing w:line="360" w:lineRule="auto"/>
        <w:ind w:firstLine="420"/>
        <w:rPr>
          <w:spacing w:val="8"/>
          <w:szCs w:val="21"/>
        </w:rPr>
      </w:pPr>
      <w:r>
        <w:rPr>
          <w:rFonts w:hint="eastAsia"/>
          <w:bCs/>
          <w:szCs w:val="21"/>
        </w:rPr>
        <w:t>1.5采购需求：</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2241"/>
        <w:gridCol w:w="846"/>
        <w:gridCol w:w="1325"/>
        <w:gridCol w:w="1686"/>
        <w:gridCol w:w="2316"/>
      </w:tblGrid>
      <w:tr w14:paraId="5B76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vAlign w:val="center"/>
          </w:tcPr>
          <w:p w14:paraId="178B9EDE">
            <w:pPr>
              <w:widowControl/>
              <w:spacing w:line="300" w:lineRule="exact"/>
              <w:jc w:val="center"/>
              <w:rPr>
                <w:szCs w:val="21"/>
              </w:rPr>
            </w:pPr>
            <w:r>
              <w:rPr>
                <w:rFonts w:hint="eastAsia"/>
                <w:szCs w:val="21"/>
              </w:rPr>
              <w:t>序号</w:t>
            </w:r>
          </w:p>
        </w:tc>
        <w:tc>
          <w:tcPr>
            <w:tcW w:w="0" w:type="auto"/>
            <w:vAlign w:val="center"/>
          </w:tcPr>
          <w:p w14:paraId="625A77E6">
            <w:pPr>
              <w:widowControl/>
              <w:spacing w:line="300" w:lineRule="exact"/>
              <w:jc w:val="center"/>
              <w:rPr>
                <w:szCs w:val="21"/>
              </w:rPr>
            </w:pPr>
            <w:r>
              <w:rPr>
                <w:rFonts w:hint="eastAsia"/>
                <w:szCs w:val="21"/>
              </w:rPr>
              <w:t>采购标的</w:t>
            </w:r>
          </w:p>
        </w:tc>
        <w:tc>
          <w:tcPr>
            <w:tcW w:w="0" w:type="auto"/>
            <w:vAlign w:val="center"/>
          </w:tcPr>
          <w:p w14:paraId="43B696CF">
            <w:pPr>
              <w:widowControl/>
              <w:spacing w:line="300" w:lineRule="exact"/>
              <w:jc w:val="center"/>
              <w:rPr>
                <w:szCs w:val="21"/>
              </w:rPr>
            </w:pPr>
            <w:r>
              <w:rPr>
                <w:rFonts w:hint="eastAsia"/>
                <w:szCs w:val="21"/>
              </w:rPr>
              <w:t>数量</w:t>
            </w:r>
          </w:p>
          <w:p w14:paraId="4EC45E63">
            <w:pPr>
              <w:widowControl/>
              <w:spacing w:line="300" w:lineRule="exact"/>
              <w:jc w:val="center"/>
              <w:rPr>
                <w:szCs w:val="21"/>
              </w:rPr>
            </w:pPr>
            <w:r>
              <w:rPr>
                <w:rFonts w:hint="eastAsia"/>
                <w:szCs w:val="21"/>
              </w:rPr>
              <w:t>（台）</w:t>
            </w:r>
          </w:p>
        </w:tc>
        <w:tc>
          <w:tcPr>
            <w:tcW w:w="0" w:type="auto"/>
            <w:vAlign w:val="center"/>
          </w:tcPr>
          <w:p w14:paraId="5E65D7FA">
            <w:pPr>
              <w:widowControl/>
              <w:spacing w:line="300" w:lineRule="exact"/>
              <w:jc w:val="center"/>
              <w:rPr>
                <w:rFonts w:hint="default" w:eastAsia="宋体"/>
                <w:szCs w:val="21"/>
                <w:lang w:val="en-US" w:eastAsia="zh-CN"/>
              </w:rPr>
            </w:pPr>
            <w:r>
              <w:rPr>
                <w:rFonts w:hint="eastAsia"/>
                <w:szCs w:val="21"/>
              </w:rPr>
              <w:t>设备限价</w:t>
            </w:r>
            <w:r>
              <w:rPr>
                <w:rFonts w:hint="eastAsia"/>
                <w:szCs w:val="21"/>
                <w:lang w:val="en-US" w:eastAsia="zh-CN"/>
              </w:rPr>
              <w:t>/台</w:t>
            </w:r>
          </w:p>
          <w:p w14:paraId="041B6DC3">
            <w:pPr>
              <w:widowControl/>
              <w:spacing w:line="300" w:lineRule="exact"/>
              <w:jc w:val="center"/>
              <w:rPr>
                <w:szCs w:val="21"/>
              </w:rPr>
            </w:pPr>
            <w:r>
              <w:rPr>
                <w:rFonts w:hint="eastAsia"/>
                <w:szCs w:val="21"/>
              </w:rPr>
              <w:t>（万元）</w:t>
            </w:r>
          </w:p>
        </w:tc>
        <w:tc>
          <w:tcPr>
            <w:tcW w:w="0" w:type="auto"/>
            <w:vAlign w:val="center"/>
          </w:tcPr>
          <w:p w14:paraId="2B4E8072">
            <w:pPr>
              <w:widowControl/>
              <w:spacing w:line="300" w:lineRule="exact"/>
              <w:jc w:val="center"/>
              <w:rPr>
                <w:szCs w:val="21"/>
              </w:rPr>
            </w:pPr>
            <w:r>
              <w:rPr>
                <w:rFonts w:hint="eastAsia"/>
                <w:szCs w:val="21"/>
              </w:rPr>
              <w:t>是否为核心产品</w:t>
            </w:r>
          </w:p>
        </w:tc>
        <w:tc>
          <w:tcPr>
            <w:tcW w:w="0" w:type="auto"/>
            <w:vAlign w:val="center"/>
          </w:tcPr>
          <w:p w14:paraId="7DA26E80">
            <w:pPr>
              <w:widowControl/>
              <w:spacing w:line="300" w:lineRule="exact"/>
              <w:jc w:val="center"/>
              <w:rPr>
                <w:szCs w:val="21"/>
              </w:rPr>
            </w:pPr>
            <w:r>
              <w:rPr>
                <w:rFonts w:hint="eastAsia"/>
                <w:szCs w:val="21"/>
              </w:rPr>
              <w:t>是否接受进口产品投标</w:t>
            </w:r>
          </w:p>
        </w:tc>
      </w:tr>
      <w:tr w14:paraId="1809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5E3FC100">
            <w:pPr>
              <w:widowControl/>
              <w:spacing w:line="300" w:lineRule="exact"/>
              <w:jc w:val="center"/>
              <w:rPr>
                <w:szCs w:val="21"/>
              </w:rPr>
            </w:pPr>
            <w:r>
              <w:rPr>
                <w:szCs w:val="21"/>
              </w:rPr>
              <w:t>1</w:t>
            </w:r>
          </w:p>
        </w:tc>
        <w:tc>
          <w:tcPr>
            <w:tcW w:w="0" w:type="auto"/>
            <w:vAlign w:val="center"/>
          </w:tcPr>
          <w:p w14:paraId="4EDC0DD7">
            <w:pPr>
              <w:widowControl/>
              <w:spacing w:line="300" w:lineRule="exact"/>
              <w:jc w:val="center"/>
              <w:rPr>
                <w:szCs w:val="21"/>
              </w:rPr>
            </w:pPr>
            <w:r>
              <w:rPr>
                <w:rFonts w:hint="eastAsia"/>
                <w:snapToGrid w:val="0"/>
                <w:szCs w:val="21"/>
                <w:lang w:bidi="ar"/>
              </w:rPr>
              <w:t>氨基酸分析仪</w:t>
            </w:r>
          </w:p>
        </w:tc>
        <w:tc>
          <w:tcPr>
            <w:tcW w:w="0" w:type="auto"/>
            <w:vAlign w:val="center"/>
          </w:tcPr>
          <w:p w14:paraId="6B0BE012">
            <w:pPr>
              <w:widowControl/>
              <w:spacing w:line="300" w:lineRule="exact"/>
              <w:jc w:val="center"/>
              <w:rPr>
                <w:szCs w:val="21"/>
              </w:rPr>
            </w:pPr>
            <w:r>
              <w:rPr>
                <w:szCs w:val="21"/>
              </w:rPr>
              <w:t>1</w:t>
            </w:r>
          </w:p>
        </w:tc>
        <w:tc>
          <w:tcPr>
            <w:tcW w:w="0" w:type="auto"/>
            <w:vAlign w:val="center"/>
          </w:tcPr>
          <w:p w14:paraId="41A0131E">
            <w:pPr>
              <w:widowControl/>
              <w:spacing w:line="300" w:lineRule="exact"/>
              <w:jc w:val="center"/>
              <w:rPr>
                <w:szCs w:val="21"/>
              </w:rPr>
            </w:pPr>
            <w:r>
              <w:rPr>
                <w:szCs w:val="21"/>
              </w:rPr>
              <w:t>90</w:t>
            </w:r>
          </w:p>
        </w:tc>
        <w:tc>
          <w:tcPr>
            <w:tcW w:w="0" w:type="auto"/>
            <w:vAlign w:val="center"/>
          </w:tcPr>
          <w:p w14:paraId="350A340D">
            <w:pPr>
              <w:widowControl/>
              <w:spacing w:line="300" w:lineRule="exact"/>
              <w:jc w:val="center"/>
              <w:rPr>
                <w:b/>
                <w:bCs/>
                <w:szCs w:val="21"/>
              </w:rPr>
            </w:pPr>
            <w:r>
              <w:rPr>
                <w:rFonts w:hint="eastAsia"/>
                <w:b/>
                <w:bCs/>
                <w:szCs w:val="21"/>
              </w:rPr>
              <w:t>是</w:t>
            </w:r>
          </w:p>
        </w:tc>
        <w:tc>
          <w:tcPr>
            <w:tcW w:w="0" w:type="auto"/>
            <w:vAlign w:val="center"/>
          </w:tcPr>
          <w:p w14:paraId="637B9B81">
            <w:pPr>
              <w:widowControl/>
              <w:spacing w:line="300" w:lineRule="exact"/>
              <w:jc w:val="center"/>
              <w:rPr>
                <w:szCs w:val="21"/>
              </w:rPr>
            </w:pPr>
            <w:r>
              <w:rPr>
                <w:rFonts w:hint="eastAsia"/>
                <w:szCs w:val="21"/>
              </w:rPr>
              <w:t>否</w:t>
            </w:r>
          </w:p>
        </w:tc>
      </w:tr>
      <w:tr w14:paraId="6FE61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437242A9">
            <w:pPr>
              <w:widowControl/>
              <w:spacing w:line="300" w:lineRule="exact"/>
              <w:jc w:val="center"/>
              <w:rPr>
                <w:szCs w:val="21"/>
              </w:rPr>
            </w:pPr>
            <w:r>
              <w:rPr>
                <w:szCs w:val="21"/>
              </w:rPr>
              <w:t>2</w:t>
            </w:r>
          </w:p>
        </w:tc>
        <w:tc>
          <w:tcPr>
            <w:tcW w:w="0" w:type="auto"/>
            <w:vAlign w:val="center"/>
          </w:tcPr>
          <w:p w14:paraId="11742570">
            <w:pPr>
              <w:widowControl/>
              <w:spacing w:line="300" w:lineRule="exact"/>
              <w:jc w:val="center"/>
              <w:rPr>
                <w:szCs w:val="21"/>
              </w:rPr>
            </w:pPr>
            <w:r>
              <w:rPr>
                <w:rFonts w:hint="eastAsia"/>
                <w:snapToGrid w:val="0"/>
                <w:szCs w:val="21"/>
                <w:lang w:bidi="ar"/>
              </w:rPr>
              <w:t>自动旋光仪</w:t>
            </w:r>
          </w:p>
        </w:tc>
        <w:tc>
          <w:tcPr>
            <w:tcW w:w="0" w:type="auto"/>
            <w:vAlign w:val="center"/>
          </w:tcPr>
          <w:p w14:paraId="2FCCFD93">
            <w:pPr>
              <w:widowControl/>
              <w:spacing w:line="300" w:lineRule="exact"/>
              <w:jc w:val="center"/>
              <w:rPr>
                <w:szCs w:val="21"/>
              </w:rPr>
            </w:pPr>
            <w:r>
              <w:rPr>
                <w:szCs w:val="21"/>
              </w:rPr>
              <w:t>1</w:t>
            </w:r>
          </w:p>
        </w:tc>
        <w:tc>
          <w:tcPr>
            <w:tcW w:w="0" w:type="auto"/>
            <w:vAlign w:val="center"/>
          </w:tcPr>
          <w:p w14:paraId="6628B99B">
            <w:pPr>
              <w:widowControl/>
              <w:spacing w:line="300" w:lineRule="exact"/>
              <w:jc w:val="center"/>
              <w:rPr>
                <w:szCs w:val="21"/>
              </w:rPr>
            </w:pPr>
            <w:r>
              <w:rPr>
                <w:szCs w:val="21"/>
              </w:rPr>
              <w:t>4.5</w:t>
            </w:r>
          </w:p>
        </w:tc>
        <w:tc>
          <w:tcPr>
            <w:tcW w:w="0" w:type="auto"/>
            <w:vAlign w:val="center"/>
          </w:tcPr>
          <w:p w14:paraId="43655AE8">
            <w:pPr>
              <w:widowControl/>
              <w:spacing w:line="300" w:lineRule="exact"/>
              <w:jc w:val="center"/>
              <w:rPr>
                <w:szCs w:val="21"/>
              </w:rPr>
            </w:pPr>
            <w:r>
              <w:rPr>
                <w:rFonts w:hint="eastAsia"/>
                <w:szCs w:val="21"/>
              </w:rPr>
              <w:t>否</w:t>
            </w:r>
          </w:p>
        </w:tc>
        <w:tc>
          <w:tcPr>
            <w:tcW w:w="0" w:type="auto"/>
            <w:vAlign w:val="center"/>
          </w:tcPr>
          <w:p w14:paraId="225D49D4">
            <w:pPr>
              <w:widowControl/>
              <w:spacing w:line="300" w:lineRule="exact"/>
              <w:jc w:val="center"/>
              <w:rPr>
                <w:szCs w:val="21"/>
              </w:rPr>
            </w:pPr>
            <w:r>
              <w:rPr>
                <w:rFonts w:hint="eastAsia"/>
                <w:szCs w:val="21"/>
              </w:rPr>
              <w:t>否</w:t>
            </w:r>
          </w:p>
        </w:tc>
      </w:tr>
      <w:tr w14:paraId="2C062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68459965">
            <w:pPr>
              <w:widowControl/>
              <w:spacing w:line="300" w:lineRule="exact"/>
              <w:jc w:val="center"/>
              <w:rPr>
                <w:szCs w:val="21"/>
              </w:rPr>
            </w:pPr>
            <w:r>
              <w:rPr>
                <w:szCs w:val="21"/>
              </w:rPr>
              <w:t>3</w:t>
            </w:r>
          </w:p>
        </w:tc>
        <w:tc>
          <w:tcPr>
            <w:tcW w:w="0" w:type="auto"/>
            <w:vAlign w:val="center"/>
          </w:tcPr>
          <w:p w14:paraId="511AB33F">
            <w:pPr>
              <w:widowControl/>
              <w:spacing w:line="300" w:lineRule="exact"/>
              <w:jc w:val="center"/>
              <w:rPr>
                <w:szCs w:val="21"/>
              </w:rPr>
            </w:pPr>
            <w:r>
              <w:rPr>
                <w:rFonts w:hint="eastAsia"/>
                <w:snapToGrid w:val="0"/>
                <w:szCs w:val="21"/>
                <w:lang w:bidi="ar"/>
              </w:rPr>
              <w:t>数字式密度计</w:t>
            </w:r>
          </w:p>
        </w:tc>
        <w:tc>
          <w:tcPr>
            <w:tcW w:w="0" w:type="auto"/>
            <w:vAlign w:val="center"/>
          </w:tcPr>
          <w:p w14:paraId="085B65E3">
            <w:pPr>
              <w:widowControl/>
              <w:spacing w:line="300" w:lineRule="exact"/>
              <w:jc w:val="center"/>
              <w:rPr>
                <w:szCs w:val="21"/>
              </w:rPr>
            </w:pPr>
            <w:r>
              <w:rPr>
                <w:szCs w:val="21"/>
              </w:rPr>
              <w:t>1</w:t>
            </w:r>
          </w:p>
        </w:tc>
        <w:tc>
          <w:tcPr>
            <w:tcW w:w="0" w:type="auto"/>
            <w:vAlign w:val="center"/>
          </w:tcPr>
          <w:p w14:paraId="35605B74">
            <w:pPr>
              <w:widowControl/>
              <w:spacing w:line="300" w:lineRule="exact"/>
              <w:jc w:val="center"/>
              <w:rPr>
                <w:szCs w:val="21"/>
              </w:rPr>
            </w:pPr>
            <w:r>
              <w:rPr>
                <w:szCs w:val="21"/>
              </w:rPr>
              <w:t>26.8</w:t>
            </w:r>
          </w:p>
        </w:tc>
        <w:tc>
          <w:tcPr>
            <w:tcW w:w="0" w:type="auto"/>
            <w:vAlign w:val="center"/>
          </w:tcPr>
          <w:p w14:paraId="4CA14E80">
            <w:pPr>
              <w:widowControl/>
              <w:spacing w:line="300" w:lineRule="exact"/>
              <w:jc w:val="center"/>
              <w:rPr>
                <w:szCs w:val="21"/>
              </w:rPr>
            </w:pPr>
            <w:r>
              <w:rPr>
                <w:rFonts w:hint="eastAsia"/>
                <w:szCs w:val="21"/>
              </w:rPr>
              <w:t>否</w:t>
            </w:r>
          </w:p>
        </w:tc>
        <w:tc>
          <w:tcPr>
            <w:tcW w:w="0" w:type="auto"/>
            <w:vAlign w:val="center"/>
          </w:tcPr>
          <w:p w14:paraId="634D6AC6">
            <w:pPr>
              <w:widowControl/>
              <w:spacing w:line="300" w:lineRule="exact"/>
              <w:jc w:val="center"/>
              <w:rPr>
                <w:szCs w:val="21"/>
              </w:rPr>
            </w:pPr>
            <w:r>
              <w:rPr>
                <w:rFonts w:hint="eastAsia"/>
                <w:szCs w:val="21"/>
              </w:rPr>
              <w:t>否</w:t>
            </w:r>
          </w:p>
        </w:tc>
      </w:tr>
      <w:tr w14:paraId="4AC88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03CB8409">
            <w:pPr>
              <w:widowControl/>
              <w:spacing w:line="300" w:lineRule="exact"/>
              <w:jc w:val="center"/>
              <w:rPr>
                <w:szCs w:val="21"/>
              </w:rPr>
            </w:pPr>
            <w:r>
              <w:rPr>
                <w:szCs w:val="21"/>
              </w:rPr>
              <w:t>4</w:t>
            </w:r>
          </w:p>
        </w:tc>
        <w:tc>
          <w:tcPr>
            <w:tcW w:w="0" w:type="auto"/>
            <w:vAlign w:val="center"/>
          </w:tcPr>
          <w:p w14:paraId="31950CF6">
            <w:pPr>
              <w:widowControl/>
              <w:spacing w:line="300" w:lineRule="exact"/>
              <w:jc w:val="center"/>
              <w:rPr>
                <w:szCs w:val="21"/>
              </w:rPr>
            </w:pPr>
            <w:r>
              <w:rPr>
                <w:rFonts w:hint="eastAsia"/>
                <w:snapToGrid w:val="0"/>
                <w:szCs w:val="21"/>
                <w:lang w:bidi="ar"/>
              </w:rPr>
              <w:t>百万分之一天平</w:t>
            </w:r>
          </w:p>
        </w:tc>
        <w:tc>
          <w:tcPr>
            <w:tcW w:w="0" w:type="auto"/>
            <w:vAlign w:val="center"/>
          </w:tcPr>
          <w:p w14:paraId="3E1EFBFB">
            <w:pPr>
              <w:widowControl/>
              <w:spacing w:line="300" w:lineRule="exact"/>
              <w:jc w:val="center"/>
              <w:rPr>
                <w:szCs w:val="21"/>
              </w:rPr>
            </w:pPr>
            <w:r>
              <w:rPr>
                <w:szCs w:val="21"/>
              </w:rPr>
              <w:t>1</w:t>
            </w:r>
          </w:p>
        </w:tc>
        <w:tc>
          <w:tcPr>
            <w:tcW w:w="0" w:type="auto"/>
            <w:vAlign w:val="center"/>
          </w:tcPr>
          <w:p w14:paraId="45B59204">
            <w:pPr>
              <w:widowControl/>
              <w:spacing w:line="300" w:lineRule="exact"/>
              <w:jc w:val="center"/>
              <w:rPr>
                <w:szCs w:val="21"/>
              </w:rPr>
            </w:pPr>
            <w:r>
              <w:rPr>
                <w:szCs w:val="21"/>
              </w:rPr>
              <w:t>32.5</w:t>
            </w:r>
          </w:p>
        </w:tc>
        <w:tc>
          <w:tcPr>
            <w:tcW w:w="0" w:type="auto"/>
            <w:vAlign w:val="center"/>
          </w:tcPr>
          <w:p w14:paraId="61AF8861">
            <w:pPr>
              <w:widowControl/>
              <w:spacing w:line="300" w:lineRule="exact"/>
              <w:jc w:val="center"/>
              <w:rPr>
                <w:szCs w:val="21"/>
              </w:rPr>
            </w:pPr>
            <w:r>
              <w:rPr>
                <w:rFonts w:hint="eastAsia"/>
                <w:szCs w:val="21"/>
              </w:rPr>
              <w:t>否</w:t>
            </w:r>
          </w:p>
        </w:tc>
        <w:tc>
          <w:tcPr>
            <w:tcW w:w="0" w:type="auto"/>
            <w:vAlign w:val="center"/>
          </w:tcPr>
          <w:p w14:paraId="260FE4C8">
            <w:pPr>
              <w:widowControl/>
              <w:spacing w:line="300" w:lineRule="exact"/>
              <w:jc w:val="center"/>
              <w:rPr>
                <w:b/>
                <w:bCs/>
                <w:szCs w:val="21"/>
              </w:rPr>
            </w:pPr>
            <w:r>
              <w:rPr>
                <w:rFonts w:hint="eastAsia"/>
                <w:b/>
                <w:bCs/>
                <w:szCs w:val="21"/>
              </w:rPr>
              <w:t>是</w:t>
            </w:r>
          </w:p>
        </w:tc>
      </w:tr>
      <w:tr w14:paraId="5BBE4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096CA414">
            <w:pPr>
              <w:widowControl/>
              <w:spacing w:line="300" w:lineRule="exact"/>
              <w:jc w:val="center"/>
              <w:rPr>
                <w:szCs w:val="21"/>
              </w:rPr>
            </w:pPr>
            <w:r>
              <w:rPr>
                <w:szCs w:val="21"/>
              </w:rPr>
              <w:t>5</w:t>
            </w:r>
          </w:p>
        </w:tc>
        <w:tc>
          <w:tcPr>
            <w:tcW w:w="0" w:type="auto"/>
            <w:vAlign w:val="center"/>
          </w:tcPr>
          <w:p w14:paraId="27DF488B">
            <w:pPr>
              <w:widowControl/>
              <w:spacing w:line="300" w:lineRule="exact"/>
              <w:jc w:val="center"/>
              <w:rPr>
                <w:szCs w:val="21"/>
              </w:rPr>
            </w:pPr>
            <w:r>
              <w:rPr>
                <w:rFonts w:hint="eastAsia"/>
                <w:snapToGrid w:val="0"/>
                <w:szCs w:val="21"/>
                <w:lang w:bidi="ar"/>
              </w:rPr>
              <w:t>十万分之一天平</w:t>
            </w:r>
          </w:p>
        </w:tc>
        <w:tc>
          <w:tcPr>
            <w:tcW w:w="0" w:type="auto"/>
            <w:vAlign w:val="center"/>
          </w:tcPr>
          <w:p w14:paraId="3BEEB598">
            <w:pPr>
              <w:widowControl/>
              <w:spacing w:line="300" w:lineRule="exact"/>
              <w:jc w:val="center"/>
              <w:rPr>
                <w:szCs w:val="21"/>
              </w:rPr>
            </w:pPr>
            <w:r>
              <w:rPr>
                <w:szCs w:val="21"/>
              </w:rPr>
              <w:t>1</w:t>
            </w:r>
          </w:p>
        </w:tc>
        <w:tc>
          <w:tcPr>
            <w:tcW w:w="0" w:type="auto"/>
            <w:vAlign w:val="center"/>
          </w:tcPr>
          <w:p w14:paraId="4FB94B6E">
            <w:pPr>
              <w:widowControl/>
              <w:spacing w:line="300" w:lineRule="exact"/>
              <w:jc w:val="center"/>
              <w:rPr>
                <w:szCs w:val="21"/>
              </w:rPr>
            </w:pPr>
            <w:r>
              <w:rPr>
                <w:szCs w:val="21"/>
              </w:rPr>
              <w:t>4.5</w:t>
            </w:r>
          </w:p>
        </w:tc>
        <w:tc>
          <w:tcPr>
            <w:tcW w:w="0" w:type="auto"/>
            <w:vAlign w:val="center"/>
          </w:tcPr>
          <w:p w14:paraId="128F922E">
            <w:pPr>
              <w:widowControl/>
              <w:spacing w:line="300" w:lineRule="exact"/>
              <w:jc w:val="center"/>
              <w:rPr>
                <w:szCs w:val="21"/>
              </w:rPr>
            </w:pPr>
            <w:r>
              <w:rPr>
                <w:rFonts w:hint="eastAsia"/>
                <w:szCs w:val="21"/>
              </w:rPr>
              <w:t>否</w:t>
            </w:r>
          </w:p>
        </w:tc>
        <w:tc>
          <w:tcPr>
            <w:tcW w:w="0" w:type="auto"/>
            <w:vAlign w:val="center"/>
          </w:tcPr>
          <w:p w14:paraId="28E7B2AC">
            <w:pPr>
              <w:widowControl/>
              <w:spacing w:line="300" w:lineRule="exact"/>
              <w:jc w:val="center"/>
              <w:rPr>
                <w:szCs w:val="21"/>
              </w:rPr>
            </w:pPr>
            <w:r>
              <w:rPr>
                <w:rFonts w:hint="eastAsia"/>
                <w:szCs w:val="21"/>
              </w:rPr>
              <w:t>否</w:t>
            </w:r>
          </w:p>
        </w:tc>
      </w:tr>
      <w:tr w14:paraId="3B18A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2CC35482">
            <w:pPr>
              <w:widowControl/>
              <w:spacing w:line="300" w:lineRule="exact"/>
              <w:jc w:val="center"/>
              <w:rPr>
                <w:szCs w:val="21"/>
              </w:rPr>
            </w:pPr>
            <w:r>
              <w:rPr>
                <w:szCs w:val="21"/>
              </w:rPr>
              <w:t>6</w:t>
            </w:r>
          </w:p>
        </w:tc>
        <w:tc>
          <w:tcPr>
            <w:tcW w:w="0" w:type="auto"/>
            <w:vAlign w:val="center"/>
          </w:tcPr>
          <w:p w14:paraId="5C8DD325">
            <w:pPr>
              <w:widowControl/>
              <w:spacing w:line="300" w:lineRule="exact"/>
              <w:jc w:val="center"/>
              <w:rPr>
                <w:szCs w:val="21"/>
              </w:rPr>
            </w:pPr>
            <w:r>
              <w:rPr>
                <w:rFonts w:hint="eastAsia"/>
                <w:snapToGrid w:val="0"/>
                <w:szCs w:val="21"/>
                <w:lang w:bidi="ar"/>
              </w:rPr>
              <w:t>涡旋混匀仪</w:t>
            </w:r>
          </w:p>
        </w:tc>
        <w:tc>
          <w:tcPr>
            <w:tcW w:w="0" w:type="auto"/>
            <w:vAlign w:val="center"/>
          </w:tcPr>
          <w:p w14:paraId="47EA1D10">
            <w:pPr>
              <w:widowControl/>
              <w:spacing w:line="300" w:lineRule="exact"/>
              <w:jc w:val="center"/>
              <w:rPr>
                <w:szCs w:val="21"/>
              </w:rPr>
            </w:pPr>
            <w:r>
              <w:rPr>
                <w:szCs w:val="21"/>
              </w:rPr>
              <w:t>1</w:t>
            </w:r>
          </w:p>
        </w:tc>
        <w:tc>
          <w:tcPr>
            <w:tcW w:w="0" w:type="auto"/>
            <w:vAlign w:val="center"/>
          </w:tcPr>
          <w:p w14:paraId="7B69DADB">
            <w:pPr>
              <w:widowControl/>
              <w:spacing w:line="300" w:lineRule="exact"/>
              <w:jc w:val="center"/>
              <w:rPr>
                <w:szCs w:val="21"/>
              </w:rPr>
            </w:pPr>
            <w:r>
              <w:rPr>
                <w:szCs w:val="21"/>
              </w:rPr>
              <w:t>0.4</w:t>
            </w:r>
          </w:p>
        </w:tc>
        <w:tc>
          <w:tcPr>
            <w:tcW w:w="0" w:type="auto"/>
            <w:vAlign w:val="center"/>
          </w:tcPr>
          <w:p w14:paraId="26FE00EA">
            <w:pPr>
              <w:widowControl/>
              <w:spacing w:line="300" w:lineRule="exact"/>
              <w:jc w:val="center"/>
              <w:rPr>
                <w:szCs w:val="21"/>
              </w:rPr>
            </w:pPr>
            <w:r>
              <w:rPr>
                <w:rFonts w:hint="eastAsia"/>
                <w:szCs w:val="21"/>
              </w:rPr>
              <w:t>否</w:t>
            </w:r>
          </w:p>
        </w:tc>
        <w:tc>
          <w:tcPr>
            <w:tcW w:w="0" w:type="auto"/>
            <w:vAlign w:val="center"/>
          </w:tcPr>
          <w:p w14:paraId="7975E67F">
            <w:pPr>
              <w:widowControl/>
              <w:spacing w:line="300" w:lineRule="exact"/>
              <w:jc w:val="center"/>
              <w:rPr>
                <w:szCs w:val="21"/>
              </w:rPr>
            </w:pPr>
            <w:r>
              <w:rPr>
                <w:rFonts w:hint="eastAsia"/>
                <w:szCs w:val="21"/>
              </w:rPr>
              <w:t>否</w:t>
            </w:r>
          </w:p>
        </w:tc>
      </w:tr>
      <w:tr w14:paraId="36BF7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3ABF2898">
            <w:pPr>
              <w:widowControl/>
              <w:spacing w:line="300" w:lineRule="exact"/>
              <w:jc w:val="center"/>
              <w:rPr>
                <w:szCs w:val="21"/>
              </w:rPr>
            </w:pPr>
            <w:r>
              <w:rPr>
                <w:szCs w:val="21"/>
              </w:rPr>
              <w:t>7</w:t>
            </w:r>
          </w:p>
        </w:tc>
        <w:tc>
          <w:tcPr>
            <w:tcW w:w="0" w:type="auto"/>
            <w:vAlign w:val="center"/>
          </w:tcPr>
          <w:p w14:paraId="52852E14">
            <w:pPr>
              <w:widowControl/>
              <w:spacing w:line="300" w:lineRule="exact"/>
              <w:jc w:val="center"/>
              <w:rPr>
                <w:szCs w:val="21"/>
              </w:rPr>
            </w:pPr>
            <w:r>
              <w:rPr>
                <w:rFonts w:hint="eastAsia"/>
                <w:snapToGrid w:val="0"/>
                <w:szCs w:val="21"/>
                <w:lang w:bidi="ar"/>
              </w:rPr>
              <w:t>垂直振荡器</w:t>
            </w:r>
          </w:p>
        </w:tc>
        <w:tc>
          <w:tcPr>
            <w:tcW w:w="0" w:type="auto"/>
            <w:vAlign w:val="center"/>
          </w:tcPr>
          <w:p w14:paraId="5A458D74">
            <w:pPr>
              <w:widowControl/>
              <w:spacing w:line="300" w:lineRule="exact"/>
              <w:jc w:val="center"/>
              <w:rPr>
                <w:szCs w:val="21"/>
              </w:rPr>
            </w:pPr>
            <w:r>
              <w:rPr>
                <w:szCs w:val="21"/>
              </w:rPr>
              <w:t>1</w:t>
            </w:r>
          </w:p>
        </w:tc>
        <w:tc>
          <w:tcPr>
            <w:tcW w:w="0" w:type="auto"/>
            <w:vAlign w:val="center"/>
          </w:tcPr>
          <w:p w14:paraId="39509354">
            <w:pPr>
              <w:widowControl/>
              <w:spacing w:line="300" w:lineRule="exact"/>
              <w:jc w:val="center"/>
              <w:rPr>
                <w:szCs w:val="21"/>
              </w:rPr>
            </w:pPr>
            <w:r>
              <w:rPr>
                <w:szCs w:val="21"/>
              </w:rPr>
              <w:t>4</w:t>
            </w:r>
          </w:p>
        </w:tc>
        <w:tc>
          <w:tcPr>
            <w:tcW w:w="0" w:type="auto"/>
            <w:vAlign w:val="center"/>
          </w:tcPr>
          <w:p w14:paraId="6330BE7A">
            <w:pPr>
              <w:widowControl/>
              <w:spacing w:line="300" w:lineRule="exact"/>
              <w:jc w:val="center"/>
              <w:rPr>
                <w:szCs w:val="21"/>
              </w:rPr>
            </w:pPr>
            <w:r>
              <w:rPr>
                <w:rFonts w:hint="eastAsia"/>
                <w:szCs w:val="21"/>
              </w:rPr>
              <w:t>否</w:t>
            </w:r>
          </w:p>
        </w:tc>
        <w:tc>
          <w:tcPr>
            <w:tcW w:w="0" w:type="auto"/>
            <w:vAlign w:val="center"/>
          </w:tcPr>
          <w:p w14:paraId="60083AAA">
            <w:pPr>
              <w:widowControl/>
              <w:spacing w:line="300" w:lineRule="exact"/>
              <w:jc w:val="center"/>
              <w:rPr>
                <w:szCs w:val="21"/>
              </w:rPr>
            </w:pPr>
            <w:r>
              <w:rPr>
                <w:rFonts w:hint="eastAsia"/>
                <w:szCs w:val="21"/>
              </w:rPr>
              <w:t>否</w:t>
            </w:r>
          </w:p>
        </w:tc>
      </w:tr>
      <w:tr w14:paraId="2A922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6B69850F">
            <w:pPr>
              <w:widowControl/>
              <w:spacing w:line="300" w:lineRule="exact"/>
              <w:jc w:val="center"/>
              <w:rPr>
                <w:szCs w:val="21"/>
              </w:rPr>
            </w:pPr>
            <w:r>
              <w:rPr>
                <w:szCs w:val="21"/>
              </w:rPr>
              <w:t>8</w:t>
            </w:r>
          </w:p>
        </w:tc>
        <w:tc>
          <w:tcPr>
            <w:tcW w:w="0" w:type="auto"/>
            <w:vAlign w:val="center"/>
          </w:tcPr>
          <w:p w14:paraId="4A226E7C">
            <w:pPr>
              <w:widowControl/>
              <w:spacing w:line="300" w:lineRule="exact"/>
              <w:jc w:val="center"/>
              <w:rPr>
                <w:snapToGrid w:val="0"/>
                <w:szCs w:val="21"/>
                <w:lang w:bidi="ar"/>
              </w:rPr>
            </w:pPr>
            <w:r>
              <w:rPr>
                <w:rFonts w:hint="eastAsia"/>
                <w:snapToGrid w:val="0"/>
                <w:szCs w:val="21"/>
                <w:lang w:bidi="ar"/>
              </w:rPr>
              <w:t>10mL数字瓶口滴定器</w:t>
            </w:r>
          </w:p>
        </w:tc>
        <w:tc>
          <w:tcPr>
            <w:tcW w:w="0" w:type="auto"/>
            <w:vAlign w:val="center"/>
          </w:tcPr>
          <w:p w14:paraId="25F56364">
            <w:pPr>
              <w:widowControl/>
              <w:spacing w:line="300" w:lineRule="exact"/>
              <w:jc w:val="center"/>
              <w:rPr>
                <w:szCs w:val="21"/>
              </w:rPr>
            </w:pPr>
            <w:r>
              <w:rPr>
                <w:szCs w:val="21"/>
              </w:rPr>
              <w:t>1</w:t>
            </w:r>
          </w:p>
        </w:tc>
        <w:tc>
          <w:tcPr>
            <w:tcW w:w="0" w:type="auto"/>
            <w:vAlign w:val="center"/>
          </w:tcPr>
          <w:p w14:paraId="51F2ACB9">
            <w:pPr>
              <w:widowControl/>
              <w:spacing w:line="300" w:lineRule="exact"/>
              <w:jc w:val="center"/>
              <w:rPr>
                <w:szCs w:val="21"/>
              </w:rPr>
            </w:pPr>
            <w:r>
              <w:rPr>
                <w:szCs w:val="21"/>
              </w:rPr>
              <w:t>0.9</w:t>
            </w:r>
          </w:p>
        </w:tc>
        <w:tc>
          <w:tcPr>
            <w:tcW w:w="0" w:type="auto"/>
            <w:vAlign w:val="center"/>
          </w:tcPr>
          <w:p w14:paraId="65D9144A">
            <w:pPr>
              <w:widowControl/>
              <w:spacing w:line="300" w:lineRule="exact"/>
              <w:jc w:val="center"/>
              <w:rPr>
                <w:szCs w:val="21"/>
              </w:rPr>
            </w:pPr>
            <w:r>
              <w:rPr>
                <w:rFonts w:hint="eastAsia"/>
                <w:szCs w:val="21"/>
              </w:rPr>
              <w:t>否</w:t>
            </w:r>
          </w:p>
        </w:tc>
        <w:tc>
          <w:tcPr>
            <w:tcW w:w="0" w:type="auto"/>
            <w:vAlign w:val="center"/>
          </w:tcPr>
          <w:p w14:paraId="53EC47FA">
            <w:pPr>
              <w:widowControl/>
              <w:spacing w:line="300" w:lineRule="exact"/>
              <w:jc w:val="center"/>
              <w:rPr>
                <w:szCs w:val="21"/>
              </w:rPr>
            </w:pPr>
            <w:r>
              <w:rPr>
                <w:rFonts w:hint="eastAsia"/>
                <w:szCs w:val="21"/>
              </w:rPr>
              <w:t>否</w:t>
            </w:r>
          </w:p>
        </w:tc>
      </w:tr>
      <w:tr w14:paraId="32A7C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44EDD507">
            <w:pPr>
              <w:widowControl/>
              <w:spacing w:line="300" w:lineRule="exact"/>
              <w:jc w:val="center"/>
              <w:rPr>
                <w:szCs w:val="21"/>
              </w:rPr>
            </w:pPr>
            <w:r>
              <w:rPr>
                <w:szCs w:val="21"/>
              </w:rPr>
              <w:t>9</w:t>
            </w:r>
          </w:p>
        </w:tc>
        <w:tc>
          <w:tcPr>
            <w:tcW w:w="0" w:type="auto"/>
            <w:vAlign w:val="center"/>
          </w:tcPr>
          <w:p w14:paraId="73124F52">
            <w:pPr>
              <w:widowControl/>
              <w:spacing w:line="300" w:lineRule="exact"/>
              <w:jc w:val="center"/>
              <w:rPr>
                <w:snapToGrid w:val="0"/>
                <w:szCs w:val="21"/>
                <w:lang w:bidi="ar"/>
              </w:rPr>
            </w:pPr>
            <w:r>
              <w:rPr>
                <w:rFonts w:hint="eastAsia"/>
                <w:snapToGrid w:val="0"/>
                <w:szCs w:val="21"/>
                <w:lang w:bidi="ar"/>
              </w:rPr>
              <w:t>50mL数字瓶口滴定器</w:t>
            </w:r>
          </w:p>
        </w:tc>
        <w:tc>
          <w:tcPr>
            <w:tcW w:w="0" w:type="auto"/>
            <w:vAlign w:val="center"/>
          </w:tcPr>
          <w:p w14:paraId="2079FE91">
            <w:pPr>
              <w:widowControl/>
              <w:spacing w:line="300" w:lineRule="exact"/>
              <w:jc w:val="center"/>
              <w:rPr>
                <w:szCs w:val="21"/>
              </w:rPr>
            </w:pPr>
            <w:r>
              <w:rPr>
                <w:szCs w:val="21"/>
              </w:rPr>
              <w:t>1</w:t>
            </w:r>
          </w:p>
        </w:tc>
        <w:tc>
          <w:tcPr>
            <w:tcW w:w="0" w:type="auto"/>
            <w:vAlign w:val="center"/>
          </w:tcPr>
          <w:p w14:paraId="0327CB3C">
            <w:pPr>
              <w:widowControl/>
              <w:spacing w:line="300" w:lineRule="exact"/>
              <w:jc w:val="center"/>
              <w:rPr>
                <w:szCs w:val="21"/>
              </w:rPr>
            </w:pPr>
            <w:r>
              <w:rPr>
                <w:szCs w:val="21"/>
              </w:rPr>
              <w:t>0.9</w:t>
            </w:r>
          </w:p>
        </w:tc>
        <w:tc>
          <w:tcPr>
            <w:tcW w:w="0" w:type="auto"/>
            <w:vAlign w:val="center"/>
          </w:tcPr>
          <w:p w14:paraId="28AC6602">
            <w:pPr>
              <w:widowControl/>
              <w:spacing w:line="300" w:lineRule="exact"/>
              <w:jc w:val="center"/>
              <w:rPr>
                <w:szCs w:val="21"/>
              </w:rPr>
            </w:pPr>
            <w:r>
              <w:rPr>
                <w:rFonts w:hint="eastAsia"/>
                <w:szCs w:val="21"/>
              </w:rPr>
              <w:t>否</w:t>
            </w:r>
          </w:p>
        </w:tc>
        <w:tc>
          <w:tcPr>
            <w:tcW w:w="0" w:type="auto"/>
            <w:vAlign w:val="center"/>
          </w:tcPr>
          <w:p w14:paraId="78D230D2">
            <w:pPr>
              <w:widowControl/>
              <w:spacing w:line="300" w:lineRule="exact"/>
              <w:jc w:val="center"/>
              <w:rPr>
                <w:szCs w:val="21"/>
              </w:rPr>
            </w:pPr>
            <w:r>
              <w:rPr>
                <w:rFonts w:hint="eastAsia"/>
                <w:szCs w:val="21"/>
              </w:rPr>
              <w:t>否</w:t>
            </w:r>
          </w:p>
        </w:tc>
      </w:tr>
      <w:tr w14:paraId="58C04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6A8FA98F">
            <w:pPr>
              <w:widowControl/>
              <w:spacing w:line="300" w:lineRule="exact"/>
              <w:jc w:val="center"/>
              <w:rPr>
                <w:szCs w:val="21"/>
              </w:rPr>
            </w:pPr>
            <w:r>
              <w:rPr>
                <w:szCs w:val="21"/>
              </w:rPr>
              <w:t>10</w:t>
            </w:r>
          </w:p>
        </w:tc>
        <w:tc>
          <w:tcPr>
            <w:tcW w:w="0" w:type="auto"/>
            <w:vAlign w:val="center"/>
          </w:tcPr>
          <w:p w14:paraId="2468BC9A">
            <w:pPr>
              <w:widowControl/>
              <w:spacing w:line="300" w:lineRule="exact"/>
              <w:jc w:val="center"/>
              <w:rPr>
                <w:snapToGrid w:val="0"/>
                <w:szCs w:val="21"/>
                <w:lang w:bidi="ar"/>
              </w:rPr>
            </w:pPr>
            <w:r>
              <w:rPr>
                <w:rFonts w:hint="eastAsia"/>
                <w:snapToGrid w:val="0"/>
                <w:szCs w:val="21"/>
                <w:lang w:bidi="ar"/>
              </w:rPr>
              <w:t>高速冷冻离心机</w:t>
            </w:r>
          </w:p>
        </w:tc>
        <w:tc>
          <w:tcPr>
            <w:tcW w:w="0" w:type="auto"/>
            <w:vAlign w:val="center"/>
          </w:tcPr>
          <w:p w14:paraId="611817C4">
            <w:pPr>
              <w:widowControl/>
              <w:spacing w:line="300" w:lineRule="exact"/>
              <w:jc w:val="center"/>
              <w:rPr>
                <w:szCs w:val="21"/>
              </w:rPr>
            </w:pPr>
            <w:r>
              <w:rPr>
                <w:szCs w:val="21"/>
              </w:rPr>
              <w:t>2</w:t>
            </w:r>
          </w:p>
        </w:tc>
        <w:tc>
          <w:tcPr>
            <w:tcW w:w="0" w:type="auto"/>
            <w:vAlign w:val="center"/>
          </w:tcPr>
          <w:p w14:paraId="7454A067">
            <w:pPr>
              <w:widowControl/>
              <w:spacing w:line="300" w:lineRule="exact"/>
              <w:jc w:val="center"/>
              <w:rPr>
                <w:rFonts w:hint="default" w:eastAsia="宋体"/>
                <w:szCs w:val="21"/>
                <w:lang w:val="en-US" w:eastAsia="zh-CN"/>
              </w:rPr>
            </w:pPr>
            <w:r>
              <w:rPr>
                <w:rFonts w:hint="eastAsia"/>
                <w:szCs w:val="21"/>
                <w:lang w:val="en-US" w:eastAsia="zh-CN"/>
              </w:rPr>
              <w:t>2.5</w:t>
            </w:r>
          </w:p>
        </w:tc>
        <w:tc>
          <w:tcPr>
            <w:tcW w:w="0" w:type="auto"/>
            <w:vAlign w:val="center"/>
          </w:tcPr>
          <w:p w14:paraId="6D9A8654">
            <w:pPr>
              <w:widowControl/>
              <w:spacing w:line="300" w:lineRule="exact"/>
              <w:jc w:val="center"/>
              <w:rPr>
                <w:szCs w:val="21"/>
              </w:rPr>
            </w:pPr>
            <w:r>
              <w:rPr>
                <w:rFonts w:hint="eastAsia"/>
                <w:szCs w:val="21"/>
              </w:rPr>
              <w:t>否</w:t>
            </w:r>
          </w:p>
        </w:tc>
        <w:tc>
          <w:tcPr>
            <w:tcW w:w="0" w:type="auto"/>
            <w:vAlign w:val="center"/>
          </w:tcPr>
          <w:p w14:paraId="5C20288B">
            <w:pPr>
              <w:widowControl/>
              <w:spacing w:line="300" w:lineRule="exact"/>
              <w:jc w:val="center"/>
              <w:rPr>
                <w:szCs w:val="21"/>
              </w:rPr>
            </w:pPr>
            <w:r>
              <w:rPr>
                <w:rFonts w:hint="eastAsia"/>
                <w:szCs w:val="21"/>
              </w:rPr>
              <w:t>否</w:t>
            </w:r>
          </w:p>
        </w:tc>
      </w:tr>
      <w:tr w14:paraId="46ED2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63C5B252">
            <w:pPr>
              <w:widowControl/>
              <w:spacing w:line="300" w:lineRule="exact"/>
              <w:jc w:val="center"/>
              <w:rPr>
                <w:szCs w:val="21"/>
              </w:rPr>
            </w:pPr>
            <w:r>
              <w:rPr>
                <w:szCs w:val="21"/>
              </w:rPr>
              <w:t>11</w:t>
            </w:r>
          </w:p>
        </w:tc>
        <w:tc>
          <w:tcPr>
            <w:tcW w:w="0" w:type="auto"/>
            <w:vAlign w:val="center"/>
          </w:tcPr>
          <w:p w14:paraId="3256F0D8">
            <w:pPr>
              <w:widowControl/>
              <w:spacing w:line="300" w:lineRule="exact"/>
              <w:jc w:val="center"/>
              <w:rPr>
                <w:szCs w:val="21"/>
              </w:rPr>
            </w:pPr>
            <w:r>
              <w:rPr>
                <w:rFonts w:hint="eastAsia"/>
                <w:snapToGrid w:val="0"/>
                <w:szCs w:val="21"/>
                <w:lang w:bidi="ar"/>
              </w:rPr>
              <w:t>通用烘箱</w:t>
            </w:r>
          </w:p>
        </w:tc>
        <w:tc>
          <w:tcPr>
            <w:tcW w:w="0" w:type="auto"/>
            <w:vAlign w:val="center"/>
          </w:tcPr>
          <w:p w14:paraId="4C626E60">
            <w:pPr>
              <w:widowControl/>
              <w:spacing w:line="300" w:lineRule="exact"/>
              <w:jc w:val="center"/>
              <w:rPr>
                <w:szCs w:val="21"/>
              </w:rPr>
            </w:pPr>
            <w:r>
              <w:rPr>
                <w:szCs w:val="21"/>
              </w:rPr>
              <w:t>1</w:t>
            </w:r>
          </w:p>
        </w:tc>
        <w:tc>
          <w:tcPr>
            <w:tcW w:w="0" w:type="auto"/>
            <w:vAlign w:val="center"/>
          </w:tcPr>
          <w:p w14:paraId="773145E5">
            <w:pPr>
              <w:widowControl/>
              <w:spacing w:line="300" w:lineRule="exact"/>
              <w:jc w:val="center"/>
              <w:rPr>
                <w:szCs w:val="21"/>
              </w:rPr>
            </w:pPr>
            <w:r>
              <w:rPr>
                <w:szCs w:val="21"/>
              </w:rPr>
              <w:t>3</w:t>
            </w:r>
          </w:p>
        </w:tc>
        <w:tc>
          <w:tcPr>
            <w:tcW w:w="0" w:type="auto"/>
            <w:vAlign w:val="center"/>
          </w:tcPr>
          <w:p w14:paraId="3853470C">
            <w:pPr>
              <w:widowControl/>
              <w:spacing w:line="300" w:lineRule="exact"/>
              <w:jc w:val="center"/>
              <w:rPr>
                <w:szCs w:val="21"/>
              </w:rPr>
            </w:pPr>
            <w:r>
              <w:rPr>
                <w:rFonts w:hint="eastAsia"/>
                <w:szCs w:val="21"/>
              </w:rPr>
              <w:t>否</w:t>
            </w:r>
          </w:p>
        </w:tc>
        <w:tc>
          <w:tcPr>
            <w:tcW w:w="0" w:type="auto"/>
            <w:vAlign w:val="center"/>
          </w:tcPr>
          <w:p w14:paraId="6DD95DB7">
            <w:pPr>
              <w:widowControl/>
              <w:spacing w:line="300" w:lineRule="exact"/>
              <w:jc w:val="center"/>
              <w:rPr>
                <w:szCs w:val="21"/>
              </w:rPr>
            </w:pPr>
            <w:r>
              <w:rPr>
                <w:rFonts w:hint="eastAsia"/>
                <w:szCs w:val="21"/>
              </w:rPr>
              <w:t>否</w:t>
            </w:r>
          </w:p>
        </w:tc>
      </w:tr>
    </w:tbl>
    <w:p w14:paraId="12AA897F">
      <w:pPr>
        <w:widowControl/>
        <w:spacing w:line="360" w:lineRule="auto"/>
        <w:ind w:firstLine="420"/>
        <w:rPr>
          <w:bCs/>
          <w:szCs w:val="21"/>
        </w:rPr>
      </w:pPr>
      <w:r>
        <w:rPr>
          <w:rFonts w:hint="eastAsia"/>
          <w:bCs/>
          <w:szCs w:val="21"/>
        </w:rPr>
        <w:t>具体详见招标文件第四章采购需求。</w:t>
      </w:r>
    </w:p>
    <w:p w14:paraId="3369949F">
      <w:pPr>
        <w:spacing w:line="360" w:lineRule="auto"/>
        <w:ind w:firstLine="424"/>
        <w:rPr>
          <w:bCs/>
          <w:szCs w:val="21"/>
        </w:rPr>
      </w:pPr>
      <w:r>
        <w:rPr>
          <w:rFonts w:hint="eastAsia"/>
          <w:bCs/>
          <w:szCs w:val="21"/>
        </w:rPr>
        <w:t>1.6合同履行期限：</w:t>
      </w:r>
      <w:r>
        <w:rPr>
          <w:rFonts w:hint="eastAsia"/>
          <w:szCs w:val="21"/>
        </w:rPr>
        <w:t>合同签订后</w:t>
      </w:r>
      <w:r>
        <w:rPr>
          <w:szCs w:val="21"/>
        </w:rPr>
        <w:t>6</w:t>
      </w:r>
      <w:r>
        <w:rPr>
          <w:rFonts w:hint="eastAsia"/>
          <w:szCs w:val="21"/>
        </w:rPr>
        <w:t>0天内将所有货物送达采购人指定地点，货到后30天内安装调试完毕并验收合格。</w:t>
      </w:r>
    </w:p>
    <w:p w14:paraId="7477562D">
      <w:pPr>
        <w:spacing w:line="360" w:lineRule="auto"/>
        <w:ind w:firstLine="424"/>
        <w:rPr>
          <w:b/>
          <w:szCs w:val="21"/>
        </w:rPr>
      </w:pPr>
      <w:r>
        <w:rPr>
          <w:rFonts w:hint="eastAsia"/>
          <w:b/>
          <w:szCs w:val="21"/>
        </w:rPr>
        <w:t>1.7本项目非专门面向中小企业（或监狱企业或残疾人福利性单位）采购。</w:t>
      </w:r>
    </w:p>
    <w:p w14:paraId="2131E1F4">
      <w:pPr>
        <w:spacing w:line="360" w:lineRule="auto"/>
        <w:ind w:firstLine="424"/>
        <w:rPr>
          <w:bCs/>
          <w:szCs w:val="21"/>
        </w:rPr>
      </w:pPr>
      <w:r>
        <w:rPr>
          <w:rFonts w:hint="eastAsia"/>
          <w:bCs/>
          <w:szCs w:val="21"/>
        </w:rPr>
        <w:t>1.8本项目不接受联合体投标，中标后不允许转包、分包。</w:t>
      </w:r>
    </w:p>
    <w:p w14:paraId="11B60CCF">
      <w:pPr>
        <w:spacing w:line="360" w:lineRule="auto"/>
        <w:ind w:firstLine="424"/>
        <w:rPr>
          <w:b/>
          <w:szCs w:val="21"/>
        </w:rPr>
      </w:pPr>
      <w:r>
        <w:rPr>
          <w:rFonts w:hint="eastAsia"/>
          <w:b/>
          <w:szCs w:val="21"/>
        </w:rPr>
        <w:t>1.9本项目部分接受进口产品投标，详见1.5采购需求。注：进口产品是指通过中国海关报关验放进入中国境内且产自关境外的产品。</w:t>
      </w:r>
    </w:p>
    <w:p w14:paraId="10161966">
      <w:pPr>
        <w:spacing w:line="360" w:lineRule="auto"/>
        <w:ind w:firstLine="424"/>
        <w:rPr>
          <w:b/>
          <w:szCs w:val="21"/>
        </w:rPr>
      </w:pPr>
      <w:r>
        <w:rPr>
          <w:rFonts w:hint="eastAsia"/>
          <w:b/>
          <w:szCs w:val="21"/>
        </w:rPr>
        <w:t>1.10本项目标的所属行业：工业。</w:t>
      </w:r>
    </w:p>
    <w:p w14:paraId="3AD91A5F">
      <w:pPr>
        <w:spacing w:line="360" w:lineRule="auto"/>
        <w:ind w:firstLine="452"/>
        <w:jc w:val="left"/>
        <w:rPr>
          <w:spacing w:val="8"/>
          <w:szCs w:val="21"/>
        </w:rPr>
      </w:pPr>
    </w:p>
    <w:p w14:paraId="35D590D2">
      <w:pPr>
        <w:spacing w:line="360" w:lineRule="auto"/>
        <w:jc w:val="left"/>
        <w:rPr>
          <w:b/>
          <w:bCs/>
          <w:sz w:val="24"/>
        </w:rPr>
      </w:pPr>
      <w:r>
        <w:rPr>
          <w:rFonts w:hint="eastAsia"/>
          <w:b/>
          <w:bCs/>
          <w:sz w:val="24"/>
        </w:rPr>
        <w:t>二、申请人的资格要求</w:t>
      </w:r>
    </w:p>
    <w:p w14:paraId="5D2187C0">
      <w:pPr>
        <w:spacing w:line="360" w:lineRule="auto"/>
        <w:ind w:firstLine="454"/>
        <w:rPr>
          <w:b/>
          <w:spacing w:val="8"/>
          <w:szCs w:val="21"/>
        </w:rPr>
      </w:pPr>
      <w:r>
        <w:rPr>
          <w:rFonts w:hint="eastAsia"/>
          <w:b/>
          <w:spacing w:val="8"/>
          <w:szCs w:val="21"/>
        </w:rPr>
        <w:t>2.1满足《中华人民共和国政府采购法》第二十二条规定；</w:t>
      </w:r>
    </w:p>
    <w:p w14:paraId="6A61CB2E">
      <w:pPr>
        <w:spacing w:line="360" w:lineRule="auto"/>
        <w:ind w:firstLine="454"/>
        <w:rPr>
          <w:bCs/>
          <w:spacing w:val="8"/>
          <w:szCs w:val="21"/>
        </w:rPr>
      </w:pPr>
      <w:r>
        <w:rPr>
          <w:rFonts w:hint="eastAsia"/>
          <w:bCs/>
          <w:spacing w:val="8"/>
          <w:szCs w:val="21"/>
        </w:rPr>
        <w:t>（1）具有独立承担民事责任的能力（提供法人或者其他组织的营业执照；供应商为自然人的，提供其身份证）；</w:t>
      </w:r>
    </w:p>
    <w:p w14:paraId="44BC9C45">
      <w:pPr>
        <w:spacing w:line="360" w:lineRule="auto"/>
        <w:ind w:firstLine="454"/>
        <w:rPr>
          <w:bCs/>
          <w:spacing w:val="8"/>
          <w:szCs w:val="21"/>
        </w:rPr>
      </w:pPr>
      <w:r>
        <w:rPr>
          <w:rFonts w:hint="eastAsia"/>
          <w:bCs/>
          <w:spacing w:val="8"/>
          <w:szCs w:val="21"/>
        </w:rPr>
        <w:t>（2）具有良好的商业信誉和健全的财务会计制度（提供2024或2025年度财务报告，或投标截止时间前六个月内银行出具的资信证明）；</w:t>
      </w:r>
    </w:p>
    <w:p w14:paraId="12C3E6E0">
      <w:pPr>
        <w:spacing w:line="360" w:lineRule="auto"/>
        <w:ind w:firstLine="454"/>
        <w:rPr>
          <w:bCs/>
          <w:spacing w:val="8"/>
          <w:szCs w:val="21"/>
        </w:rPr>
      </w:pPr>
      <w:r>
        <w:rPr>
          <w:rFonts w:hint="eastAsia"/>
          <w:bCs/>
          <w:spacing w:val="8"/>
          <w:szCs w:val="21"/>
        </w:rPr>
        <w:t>（3）具有履行合同所必需的设备和专业技术能力（供应商根据履行采购项目合同需要，提供履行合同所必需的设备和专业技术能力的证明材料）；</w:t>
      </w:r>
    </w:p>
    <w:p w14:paraId="007CD0C2">
      <w:pPr>
        <w:spacing w:line="360" w:lineRule="auto"/>
        <w:ind w:firstLine="454"/>
        <w:rPr>
          <w:bCs/>
          <w:spacing w:val="8"/>
          <w:szCs w:val="21"/>
        </w:rPr>
      </w:pPr>
      <w:r>
        <w:rPr>
          <w:rFonts w:hint="eastAsia"/>
          <w:bCs/>
          <w:spacing w:val="8"/>
          <w:szCs w:val="21"/>
        </w:rPr>
        <w:t>（4）有依法缴纳税收和社会保障资金的良好记录（提供参加本次政府采购活动前半年内至少一个月：①提供缴纳税收的凭证；②提供缴纳社会保险的凭据，依法享受免缴、缓缴的，提供证明材料）；</w:t>
      </w:r>
    </w:p>
    <w:p w14:paraId="4F614A7D">
      <w:pPr>
        <w:spacing w:line="360" w:lineRule="auto"/>
        <w:ind w:firstLine="454"/>
        <w:rPr>
          <w:bCs/>
          <w:spacing w:val="8"/>
          <w:szCs w:val="21"/>
        </w:rPr>
      </w:pPr>
      <w:r>
        <w:rPr>
          <w:rFonts w:hint="eastAsia"/>
          <w:bCs/>
          <w:spacing w:val="8"/>
          <w:szCs w:val="21"/>
        </w:rPr>
        <w:t>（5）参加政府采购活动前三年内，在经营活动中没有重大违法记录（提供承诺书）；</w:t>
      </w:r>
    </w:p>
    <w:p w14:paraId="62737719">
      <w:pPr>
        <w:spacing w:line="360" w:lineRule="auto"/>
        <w:ind w:firstLine="454"/>
        <w:rPr>
          <w:bCs/>
          <w:spacing w:val="8"/>
          <w:szCs w:val="21"/>
        </w:rPr>
      </w:pPr>
      <w:r>
        <w:rPr>
          <w:rFonts w:hint="eastAsia"/>
          <w:bCs/>
          <w:spacing w:val="8"/>
          <w:szCs w:val="21"/>
        </w:rPr>
        <w:t>（6）法律、行政法规规定的其他条件。</w:t>
      </w:r>
    </w:p>
    <w:p w14:paraId="02ACEFA6">
      <w:pPr>
        <w:spacing w:line="360" w:lineRule="auto"/>
        <w:ind w:firstLine="454"/>
        <w:rPr>
          <w:bCs/>
          <w:spacing w:val="8"/>
          <w:szCs w:val="21"/>
        </w:rPr>
      </w:pPr>
      <w:r>
        <w:rPr>
          <w:rFonts w:hint="eastAsia"/>
          <w:bCs/>
          <w:spacing w:val="8"/>
          <w:szCs w:val="21"/>
        </w:rPr>
        <w:t>2.2落实政府采购政策需满足的资格要求：无。</w:t>
      </w:r>
    </w:p>
    <w:p w14:paraId="3F72668E">
      <w:pPr>
        <w:spacing w:line="360" w:lineRule="auto"/>
        <w:ind w:firstLine="454"/>
        <w:rPr>
          <w:b/>
          <w:spacing w:val="8"/>
          <w:szCs w:val="21"/>
        </w:rPr>
      </w:pPr>
      <w:r>
        <w:rPr>
          <w:rFonts w:hint="eastAsia"/>
          <w:b/>
          <w:spacing w:val="8"/>
          <w:szCs w:val="21"/>
        </w:rPr>
        <w:t>2.3采购人根据采购项目的特殊要求规定的特殊条件，并提供符合特殊要求的证明材料或者情况说明：</w:t>
      </w:r>
    </w:p>
    <w:p w14:paraId="22D538B8">
      <w:pPr>
        <w:spacing w:line="360" w:lineRule="auto"/>
        <w:ind w:firstLine="454"/>
        <w:rPr>
          <w:b/>
          <w:spacing w:val="8"/>
          <w:szCs w:val="21"/>
        </w:rPr>
      </w:pPr>
      <w:r>
        <w:rPr>
          <w:rFonts w:hint="eastAsia"/>
          <w:b/>
          <w:spacing w:val="8"/>
          <w:szCs w:val="21"/>
        </w:rPr>
        <w:t>若所投产品为进口产品，投标人须提供制造商的专项授权书（若投标人不是投标产品制造商的，投标人必须具有下列授权文件之一）：</w:t>
      </w:r>
    </w:p>
    <w:p w14:paraId="68EDC13C">
      <w:pPr>
        <w:spacing w:line="360" w:lineRule="auto"/>
        <w:ind w:firstLine="454"/>
        <w:rPr>
          <w:b/>
          <w:spacing w:val="8"/>
          <w:szCs w:val="21"/>
        </w:rPr>
      </w:pPr>
      <w:r>
        <w:rPr>
          <w:rFonts w:hint="eastAsia"/>
          <w:b/>
          <w:spacing w:val="8"/>
          <w:szCs w:val="21"/>
        </w:rPr>
        <w:t>a.制造商或制造商的国内控股子公司出具的授权函；</w:t>
      </w:r>
    </w:p>
    <w:p w14:paraId="041B0533">
      <w:pPr>
        <w:spacing w:line="360" w:lineRule="auto"/>
        <w:ind w:firstLine="454"/>
        <w:rPr>
          <w:b/>
          <w:spacing w:val="8"/>
          <w:szCs w:val="21"/>
        </w:rPr>
      </w:pPr>
      <w:r>
        <w:rPr>
          <w:rFonts w:hint="eastAsia"/>
          <w:b/>
          <w:spacing w:val="8"/>
          <w:szCs w:val="21"/>
        </w:rPr>
        <w:t>b.制造商对授权的区域代理商出具的授权函复印件及该区域代理商出具的授权函；</w:t>
      </w:r>
    </w:p>
    <w:p w14:paraId="1BA3264F">
      <w:pPr>
        <w:spacing w:line="360" w:lineRule="auto"/>
        <w:ind w:firstLine="454"/>
        <w:rPr>
          <w:b/>
          <w:spacing w:val="8"/>
          <w:szCs w:val="21"/>
        </w:rPr>
      </w:pPr>
      <w:r>
        <w:rPr>
          <w:rFonts w:hint="eastAsia"/>
          <w:b/>
          <w:spacing w:val="8"/>
          <w:szCs w:val="21"/>
        </w:rPr>
        <w:t>c.投标人取得的制造商授权的产品区域代理证书。</w:t>
      </w:r>
    </w:p>
    <w:p w14:paraId="5D0161B0">
      <w:pPr>
        <w:spacing w:line="360" w:lineRule="auto"/>
        <w:ind w:firstLine="426"/>
        <w:rPr>
          <w:bCs/>
          <w:szCs w:val="21"/>
        </w:rPr>
      </w:pPr>
      <w:r>
        <w:rPr>
          <w:bCs/>
          <w:szCs w:val="21"/>
        </w:rPr>
        <w:t>2.4</w:t>
      </w:r>
      <w:r>
        <w:rPr>
          <w:rFonts w:hint="eastAsia"/>
          <w:bCs/>
          <w:szCs w:val="21"/>
        </w:rPr>
        <w:t>第2.1（5）条所称重大违法记录，是指供应商因违法经营受到刑事处罚或者责令停产停业、吊销许可证或者执照、较大数额罚款等行政处罚。</w:t>
      </w:r>
    </w:p>
    <w:p w14:paraId="190D9799">
      <w:pPr>
        <w:spacing w:line="360" w:lineRule="auto"/>
        <w:ind w:firstLine="426"/>
        <w:rPr>
          <w:bCs/>
          <w:szCs w:val="21"/>
        </w:rPr>
      </w:pPr>
      <w:r>
        <w:rPr>
          <w:rFonts w:hint="eastAsia"/>
          <w:bCs/>
          <w:szCs w:val="21"/>
        </w:rPr>
        <w:t>2.5供应商在参加政府采购活动前3年内因违法经营被禁止在一定期限内参加政府采购活动，期限届满的，可以参加政府采购活动。</w:t>
      </w:r>
    </w:p>
    <w:p w14:paraId="397D8952">
      <w:pPr>
        <w:spacing w:line="360" w:lineRule="auto"/>
        <w:ind w:firstLine="426"/>
        <w:rPr>
          <w:bCs/>
          <w:szCs w:val="21"/>
        </w:rPr>
      </w:pPr>
      <w:r>
        <w:rPr>
          <w:rFonts w:hint="eastAsia"/>
          <w:bCs/>
          <w:szCs w:val="21"/>
        </w:rPr>
        <w:t>2.6单位负责人为同一人或者存在直接控股、管理关系的不同供应商，不得参加同一合同项下的政府采购活动。</w:t>
      </w:r>
    </w:p>
    <w:p w14:paraId="2009E63C">
      <w:pPr>
        <w:spacing w:line="360" w:lineRule="auto"/>
        <w:ind w:firstLine="426"/>
        <w:rPr>
          <w:bCs/>
          <w:szCs w:val="21"/>
        </w:rPr>
      </w:pPr>
      <w:r>
        <w:rPr>
          <w:rFonts w:hint="eastAsia"/>
          <w:bCs/>
          <w:szCs w:val="21"/>
        </w:rPr>
        <w:t>为采购项目提供整体设计、规范编制或者项目管理、监理、检测等服务的供应商，不得再参加该采购项目的其他采购活动。</w:t>
      </w:r>
    </w:p>
    <w:p w14:paraId="36D23E4D">
      <w:pPr>
        <w:spacing w:line="360" w:lineRule="auto"/>
        <w:ind w:firstLine="426"/>
        <w:rPr>
          <w:bCs/>
          <w:szCs w:val="21"/>
        </w:rPr>
      </w:pPr>
      <w:r>
        <w:rPr>
          <w:rFonts w:hint="eastAsia"/>
          <w:bCs/>
          <w:szCs w:val="21"/>
        </w:rPr>
        <w:t>2.7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p>
    <w:p w14:paraId="3AACD3C9">
      <w:pPr>
        <w:spacing w:line="360" w:lineRule="auto"/>
        <w:ind w:firstLine="420"/>
        <w:rPr>
          <w:bCs/>
          <w:szCs w:val="21"/>
        </w:rPr>
      </w:pPr>
    </w:p>
    <w:p w14:paraId="13458842">
      <w:pPr>
        <w:widowControl/>
        <w:spacing w:line="360" w:lineRule="auto"/>
        <w:rPr>
          <w:b/>
          <w:spacing w:val="8"/>
          <w:sz w:val="24"/>
        </w:rPr>
      </w:pPr>
      <w:r>
        <w:rPr>
          <w:rFonts w:hint="eastAsia"/>
          <w:b/>
          <w:spacing w:val="8"/>
          <w:sz w:val="24"/>
        </w:rPr>
        <w:t>三、获取招标文件</w:t>
      </w:r>
    </w:p>
    <w:p w14:paraId="6D891554">
      <w:pPr>
        <w:widowControl/>
        <w:shd w:val="clear" w:color="auto" w:fill="FFFFFF"/>
        <w:spacing w:line="360" w:lineRule="auto"/>
        <w:ind w:firstLine="452"/>
        <w:jc w:val="left"/>
        <w:rPr>
          <w:spacing w:val="8"/>
          <w:szCs w:val="21"/>
        </w:rPr>
      </w:pPr>
      <w:r>
        <w:rPr>
          <w:rFonts w:hint="eastAsia"/>
          <w:spacing w:val="8"/>
          <w:szCs w:val="21"/>
        </w:rPr>
        <w:t>3.1时间：自本项目招标公告发布之日起5个工作日（北京时间）</w:t>
      </w:r>
    </w:p>
    <w:p w14:paraId="3F04310D">
      <w:pPr>
        <w:widowControl/>
        <w:shd w:val="clear" w:color="auto" w:fill="FFFFFF"/>
        <w:spacing w:line="360" w:lineRule="auto"/>
        <w:ind w:firstLine="452"/>
        <w:jc w:val="left"/>
        <w:rPr>
          <w:spacing w:val="8"/>
          <w:szCs w:val="21"/>
        </w:rPr>
      </w:pPr>
      <w:r>
        <w:rPr>
          <w:rFonts w:hint="eastAsia"/>
          <w:spacing w:val="8"/>
          <w:szCs w:val="21"/>
        </w:rPr>
        <w:t>3.2地点：江苏政府采购网（http://www.ccgp-jiangsu.gov.cn/）</w:t>
      </w:r>
    </w:p>
    <w:p w14:paraId="1EDA8B2E">
      <w:pPr>
        <w:widowControl/>
        <w:shd w:val="clear" w:color="auto" w:fill="FFFFFF"/>
        <w:spacing w:line="360" w:lineRule="auto"/>
        <w:ind w:firstLine="452"/>
        <w:jc w:val="left"/>
        <w:rPr>
          <w:spacing w:val="8"/>
          <w:szCs w:val="21"/>
        </w:rPr>
      </w:pPr>
      <w:r>
        <w:rPr>
          <w:rFonts w:hint="eastAsia"/>
          <w:spacing w:val="8"/>
          <w:szCs w:val="21"/>
        </w:rPr>
        <w:t>3.3获取方式：本项目采用网上注册登记方式：</w:t>
      </w:r>
    </w:p>
    <w:p w14:paraId="411A13D1">
      <w:pPr>
        <w:widowControl/>
        <w:shd w:val="clear" w:color="auto" w:fill="FFFFFF"/>
        <w:spacing w:line="360" w:lineRule="auto"/>
        <w:ind w:firstLine="452"/>
        <w:jc w:val="left"/>
        <w:rPr>
          <w:spacing w:val="8"/>
          <w:szCs w:val="21"/>
        </w:rPr>
      </w:pPr>
      <w:r>
        <w:rPr>
          <w:rFonts w:hint="eastAsia"/>
          <w:spacing w:val="8"/>
          <w:szCs w:val="21"/>
        </w:rPr>
        <w:t>投标人应在招标文件提供的时间内，打开江苏政府采购网（http://www.ccgp-jiangsu.gov.cn/）首页通过点击“苏采云”系统（网址：http://jszfcg.jsczt.cn/），使用CA锁进入系统从“项目参与”--“采购项目”菜单中，找到本项目获取采购文件（后缀名为“.kedt”）。</w:t>
      </w:r>
    </w:p>
    <w:p w14:paraId="207703EE">
      <w:pPr>
        <w:widowControl/>
        <w:shd w:val="clear" w:color="auto" w:fill="FFFFFF"/>
        <w:spacing w:line="360" w:lineRule="auto"/>
        <w:ind w:firstLine="452"/>
        <w:jc w:val="left"/>
        <w:rPr>
          <w:spacing w:val="8"/>
          <w:szCs w:val="21"/>
        </w:rPr>
      </w:pPr>
      <w:r>
        <w:rPr>
          <w:rFonts w:hint="eastAsia"/>
          <w:spacing w:val="8"/>
          <w:szCs w:val="21"/>
        </w:rPr>
        <w:t>3.4售价：0.00元。</w:t>
      </w:r>
    </w:p>
    <w:p w14:paraId="10DE947C">
      <w:pPr>
        <w:widowControl/>
        <w:spacing w:line="360" w:lineRule="auto"/>
        <w:ind w:firstLine="360"/>
        <w:rPr>
          <w:szCs w:val="21"/>
        </w:rPr>
      </w:pPr>
    </w:p>
    <w:p w14:paraId="45F3166A">
      <w:pPr>
        <w:widowControl/>
        <w:spacing w:line="360" w:lineRule="auto"/>
        <w:rPr>
          <w:b/>
          <w:spacing w:val="8"/>
          <w:sz w:val="24"/>
        </w:rPr>
      </w:pPr>
      <w:r>
        <w:rPr>
          <w:rFonts w:hint="eastAsia"/>
          <w:b/>
          <w:spacing w:val="8"/>
          <w:sz w:val="24"/>
        </w:rPr>
        <w:t>四、提交投标文件截止时间、开标时间和地点</w:t>
      </w:r>
    </w:p>
    <w:p w14:paraId="19AFB148">
      <w:pPr>
        <w:widowControl/>
        <w:spacing w:line="360" w:lineRule="auto"/>
        <w:ind w:firstLine="370"/>
        <w:rPr>
          <w:spacing w:val="8"/>
          <w:szCs w:val="21"/>
        </w:rPr>
      </w:pPr>
      <w:r>
        <w:rPr>
          <w:spacing w:val="8"/>
          <w:szCs w:val="21"/>
        </w:rPr>
        <w:t>4.1</w:t>
      </w:r>
      <w:r>
        <w:rPr>
          <w:rFonts w:hint="eastAsia"/>
          <w:spacing w:val="15"/>
          <w:szCs w:val="21"/>
          <w:shd w:val="clear" w:color="auto" w:fill="FFFFFF"/>
        </w:rPr>
        <w:t>提交投标文件截止时间、开标时间：2026年</w:t>
      </w:r>
      <w:r>
        <w:rPr>
          <w:rFonts w:hint="eastAsia"/>
          <w:spacing w:val="15"/>
          <w:szCs w:val="21"/>
          <w:shd w:val="clear" w:color="auto" w:fill="FFFFFF"/>
          <w:lang w:val="en-US" w:eastAsia="zh-CN"/>
        </w:rPr>
        <w:t>6月18日</w:t>
      </w:r>
      <w:bookmarkStart w:id="117" w:name="_GoBack"/>
      <w:bookmarkEnd w:id="117"/>
      <w:r>
        <w:rPr>
          <w:spacing w:val="8"/>
          <w:szCs w:val="21"/>
        </w:rPr>
        <w:t>14</w:t>
      </w:r>
      <w:r>
        <w:rPr>
          <w:rFonts w:hint="eastAsia"/>
          <w:spacing w:val="8"/>
          <w:szCs w:val="21"/>
        </w:rPr>
        <w:t>点</w:t>
      </w:r>
      <w:r>
        <w:rPr>
          <w:spacing w:val="8"/>
          <w:szCs w:val="21"/>
        </w:rPr>
        <w:t>00</w:t>
      </w:r>
      <w:r>
        <w:rPr>
          <w:rFonts w:hint="eastAsia"/>
          <w:spacing w:val="8"/>
          <w:szCs w:val="21"/>
        </w:rPr>
        <w:t>分（北京时间）</w:t>
      </w:r>
    </w:p>
    <w:p w14:paraId="0430E9A8">
      <w:pPr>
        <w:pStyle w:val="43"/>
        <w:spacing w:before="0" w:beforeAutospacing="0" w:after="0" w:afterAutospacing="0" w:line="360" w:lineRule="auto"/>
        <w:ind w:firstLine="375"/>
        <w:rPr>
          <w:rFonts w:ascii="Times New Roman" w:hAnsi="Times New Roman" w:cs="Times New Roman"/>
          <w:spacing w:val="15"/>
          <w:sz w:val="21"/>
          <w:szCs w:val="21"/>
          <w:shd w:val="clear" w:color="auto" w:fill="FFFFFF"/>
        </w:rPr>
      </w:pPr>
      <w:r>
        <w:rPr>
          <w:rFonts w:hint="eastAsia" w:ascii="Times New Roman" w:hAnsi="Times New Roman" w:cs="Times New Roman"/>
          <w:spacing w:val="15"/>
          <w:sz w:val="21"/>
          <w:szCs w:val="21"/>
          <w:shd w:val="clear" w:color="auto" w:fill="FFFFFF"/>
        </w:rPr>
        <w:t>4.2提交投标文件地点：江苏省政府采购管理交易系统（苏采云）（以下简称“苏采云”）（网址：http：//jszfcg.jsczt.cn/）</w:t>
      </w:r>
    </w:p>
    <w:p w14:paraId="638084FB">
      <w:pPr>
        <w:pStyle w:val="43"/>
        <w:spacing w:before="0" w:beforeAutospacing="0" w:after="0" w:afterAutospacing="0" w:line="360" w:lineRule="auto"/>
        <w:ind w:firstLine="375"/>
        <w:rPr>
          <w:rFonts w:ascii="Times New Roman" w:hAnsi="Times New Roman" w:cs="Times New Roman"/>
          <w:spacing w:val="15"/>
          <w:sz w:val="21"/>
          <w:szCs w:val="21"/>
          <w:shd w:val="clear" w:color="auto" w:fill="FFFFFF"/>
        </w:rPr>
      </w:pPr>
      <w:r>
        <w:rPr>
          <w:rFonts w:hint="eastAsia" w:ascii="Times New Roman" w:hAnsi="Times New Roman" w:cs="Times New Roman"/>
          <w:spacing w:val="15"/>
          <w:sz w:val="21"/>
          <w:szCs w:val="21"/>
          <w:shd w:val="clear" w:color="auto" w:fill="FFFFFF"/>
        </w:rPr>
        <w:t>4.3开标地点：“苏采云”开标大厅</w:t>
      </w:r>
    </w:p>
    <w:p w14:paraId="547A7ECE">
      <w:pPr>
        <w:widowControl/>
        <w:spacing w:line="360" w:lineRule="auto"/>
        <w:ind w:firstLine="370"/>
      </w:pPr>
      <w:r>
        <w:rPr>
          <w:rFonts w:hint="eastAsia"/>
        </w:rPr>
        <w:t>注：各供应商请关注开标大厅交流区，在开标结束后，请勿离开开标大厅。</w:t>
      </w:r>
    </w:p>
    <w:p w14:paraId="7A5F74B5">
      <w:pPr>
        <w:widowControl/>
        <w:spacing w:line="360" w:lineRule="auto"/>
        <w:ind w:firstLine="370"/>
        <w:rPr>
          <w:spacing w:val="8"/>
          <w:szCs w:val="21"/>
        </w:rPr>
      </w:pPr>
      <w:r>
        <w:rPr>
          <w:rFonts w:hint="eastAsia"/>
        </w:rPr>
        <w:t>4.4投标文件的解密：开标当天各供应商及时登录“苏采云”开标大厅，投标文件递交截止时间后，系统将自动公布投标人名单，然后通过开标会议区发出投标文件解密的指令，投标人应在开标大厅按规定时间自行实施远程解密，投标人解密时间限定在开标后30分钟之内完成。因投标人网络与电源不稳定、未按操作手册要求配置软硬件、解密锁发生故障或用错、故意不在要求时限内完成解密等自身原因，导致投标文件未能在规定时间内解密、解密失败或解密超时，视为投标人撤销其投标文件，系统内投标文件将被退回；因采购人原因或“苏采云”平台发生故障，导致无法按时完成投标文件解密或开、评标工作无法进行的，采购人可根据实际情况相应延迟解密时间或调整开、评标时间。</w:t>
      </w:r>
    </w:p>
    <w:p w14:paraId="3B0D35B8">
      <w:pPr>
        <w:widowControl/>
        <w:spacing w:line="360" w:lineRule="auto"/>
        <w:rPr>
          <w:b/>
          <w:spacing w:val="8"/>
          <w:sz w:val="24"/>
        </w:rPr>
      </w:pPr>
      <w:r>
        <w:rPr>
          <w:rFonts w:hint="eastAsia"/>
          <w:b/>
          <w:spacing w:val="8"/>
          <w:sz w:val="24"/>
        </w:rPr>
        <w:t>五、公告期限</w:t>
      </w:r>
    </w:p>
    <w:p w14:paraId="04D2B854">
      <w:pPr>
        <w:widowControl/>
        <w:spacing w:line="360" w:lineRule="auto"/>
        <w:ind w:firstLine="370"/>
        <w:rPr>
          <w:spacing w:val="8"/>
          <w:szCs w:val="21"/>
        </w:rPr>
      </w:pPr>
      <w:r>
        <w:rPr>
          <w:rFonts w:hint="eastAsia"/>
          <w:spacing w:val="8"/>
          <w:szCs w:val="21"/>
        </w:rPr>
        <w:t>自本公告发布之日起5个工作日。</w:t>
      </w:r>
    </w:p>
    <w:p w14:paraId="22F611E2">
      <w:pPr>
        <w:widowControl/>
        <w:spacing w:line="360" w:lineRule="auto"/>
        <w:ind w:firstLine="370"/>
        <w:rPr>
          <w:spacing w:val="8"/>
          <w:szCs w:val="21"/>
        </w:rPr>
      </w:pPr>
    </w:p>
    <w:p w14:paraId="5518DAC0">
      <w:pPr>
        <w:widowControl/>
        <w:spacing w:line="360" w:lineRule="auto"/>
        <w:rPr>
          <w:b/>
          <w:spacing w:val="8"/>
          <w:sz w:val="24"/>
        </w:rPr>
      </w:pPr>
      <w:r>
        <w:rPr>
          <w:rFonts w:hint="eastAsia"/>
          <w:b/>
          <w:spacing w:val="8"/>
          <w:sz w:val="24"/>
        </w:rPr>
        <w:t>六、其他补充事宜</w:t>
      </w:r>
    </w:p>
    <w:p w14:paraId="358CD4D0">
      <w:pPr>
        <w:widowControl/>
        <w:shd w:val="clear" w:color="auto" w:fill="FFFFFF" w:themeFill="background1"/>
        <w:spacing w:line="360" w:lineRule="auto"/>
        <w:ind w:firstLine="363"/>
        <w:rPr>
          <w:szCs w:val="21"/>
          <w:lang w:val="zh-CN"/>
        </w:rPr>
      </w:pPr>
      <w:r>
        <w:rPr>
          <w:rFonts w:hint="eastAsia"/>
          <w:szCs w:val="21"/>
          <w:lang w:val="zh-CN"/>
        </w:rPr>
        <w:t>6.1本项目在</w:t>
      </w:r>
      <w:r>
        <w:rPr>
          <w:rFonts w:hint="eastAsia"/>
          <w:b/>
          <w:bCs/>
          <w:szCs w:val="21"/>
          <w:lang w:val="zh-CN"/>
        </w:rPr>
        <w:t>“江苏政府采购网”</w:t>
      </w:r>
      <w:r>
        <w:rPr>
          <w:rFonts w:hint="eastAsia"/>
          <w:szCs w:val="21"/>
          <w:lang w:val="zh-CN"/>
        </w:rPr>
        <w:t>网站发布公告。</w:t>
      </w:r>
    </w:p>
    <w:p w14:paraId="76CCF9F7">
      <w:pPr>
        <w:widowControl/>
        <w:shd w:val="clear" w:color="auto" w:fill="FFFFFF" w:themeFill="background1"/>
        <w:spacing w:line="360" w:lineRule="auto"/>
        <w:ind w:firstLine="363"/>
        <w:rPr>
          <w:bCs/>
          <w:szCs w:val="21"/>
        </w:rPr>
      </w:pPr>
      <w:r>
        <w:rPr>
          <w:szCs w:val="21"/>
          <w:lang w:val="zh-CN"/>
        </w:rPr>
        <w:t>6.</w:t>
      </w:r>
      <w:r>
        <w:rPr>
          <w:szCs w:val="21"/>
        </w:rPr>
        <w:t>2</w:t>
      </w:r>
      <w:r>
        <w:rPr>
          <w:rFonts w:hint="eastAsia"/>
          <w:bCs/>
          <w:szCs w:val="21"/>
        </w:rPr>
        <w:t>勘察现场或答疑：不集中组织。</w:t>
      </w:r>
    </w:p>
    <w:p w14:paraId="309E60BB">
      <w:pPr>
        <w:widowControl/>
        <w:shd w:val="clear" w:color="auto" w:fill="FFFFFF" w:themeFill="background1"/>
        <w:spacing w:line="360" w:lineRule="auto"/>
        <w:ind w:firstLine="363"/>
        <w:rPr>
          <w:bCs/>
          <w:szCs w:val="21"/>
        </w:rPr>
      </w:pPr>
      <w:r>
        <w:rPr>
          <w:rFonts w:hint="eastAsia"/>
          <w:bCs/>
          <w:szCs w:val="21"/>
        </w:rPr>
        <w:t>6.3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46F1C445">
      <w:pPr>
        <w:pStyle w:val="212"/>
        <w:spacing w:line="360" w:lineRule="auto"/>
        <w:rPr>
          <w:bCs/>
          <w:szCs w:val="21"/>
          <w:u w:val="single"/>
        </w:rPr>
      </w:pPr>
      <w:r>
        <w:rPr>
          <w:rFonts w:hint="eastAsia"/>
          <w:bCs/>
          <w:szCs w:val="21"/>
        </w:rPr>
        <w:t>操作手册下载地址：</w:t>
      </w:r>
      <w:r>
        <w:rPr>
          <w:bCs/>
          <w:szCs w:val="21"/>
          <w:u w:val="single"/>
        </w:rPr>
        <w:t>http://www.ccgp-jiangsu.gov.cn/jiangsu/zlxz/ee/ee3a4bc5a3454aa2b0d9312230633ce9.html</w:t>
      </w:r>
    </w:p>
    <w:p w14:paraId="440358D8">
      <w:pPr>
        <w:pStyle w:val="212"/>
        <w:spacing w:line="360" w:lineRule="auto"/>
        <w:rPr>
          <w:bCs/>
          <w:szCs w:val="21"/>
        </w:rPr>
      </w:pPr>
      <w:r>
        <w:rPr>
          <w:rFonts w:hint="eastAsia"/>
          <w:bCs/>
          <w:szCs w:val="21"/>
        </w:rPr>
        <w:t>首次登录“苏采云”系统的新用户，登录网址后，点击“用户注册”</w:t>
      </w:r>
      <w:r>
        <w:rPr>
          <w:bCs/>
          <w:szCs w:val="21"/>
        </w:rPr>
        <w:t>—</w:t>
      </w:r>
      <w:r>
        <w:rPr>
          <w:rFonts w:hint="eastAsia"/>
          <w:bCs/>
          <w:szCs w:val="21"/>
        </w:rPr>
        <w:t>“新CA办理指南”--获取CA后绑定、登录系统--采购项目参与--下载采购文件（文件后缀名为“</w:t>
      </w:r>
      <w:r>
        <w:rPr>
          <w:bCs/>
          <w:szCs w:val="21"/>
        </w:rPr>
        <w:t>.kedt</w:t>
      </w:r>
      <w:r>
        <w:rPr>
          <w:rFonts w:hint="eastAsia"/>
          <w:bCs/>
          <w:szCs w:val="21"/>
        </w:rPr>
        <w:t>”）。</w:t>
      </w:r>
    </w:p>
    <w:p w14:paraId="4F741EC6">
      <w:pPr>
        <w:pStyle w:val="212"/>
        <w:spacing w:line="360" w:lineRule="auto"/>
        <w:rPr>
          <w:bCs/>
          <w:szCs w:val="21"/>
        </w:rPr>
      </w:pPr>
      <w:r>
        <w:rPr>
          <w:rFonts w:hint="eastAsia"/>
          <w:bCs/>
          <w:szCs w:val="21"/>
        </w:rPr>
        <w:t>“苏采云”南通市及区县客服热线0519-86722801、0519-86722806、0513-59001950。</w:t>
      </w:r>
    </w:p>
    <w:p w14:paraId="34CD76A2">
      <w:pPr>
        <w:pStyle w:val="212"/>
        <w:spacing w:line="360" w:lineRule="auto"/>
      </w:pPr>
      <w:r>
        <w:rPr>
          <w:rFonts w:hint="eastAsia"/>
        </w:rPr>
        <w:t>注：如潜在供应商未按上述要求操作，将自行承担所产生的风险。</w:t>
      </w:r>
    </w:p>
    <w:p w14:paraId="494D037C">
      <w:pPr>
        <w:pStyle w:val="212"/>
        <w:spacing w:line="360" w:lineRule="auto"/>
      </w:pPr>
      <w:r>
        <w:rPr>
          <w:rFonts w:hint="eastAsia"/>
        </w:rPr>
        <w:t>6.4有关本次采购的事项若存在变动或修改，请及时关注“江苏政府采购网”（www.ccgp-jiangsu.gov.cn）更正公告。</w:t>
      </w:r>
    </w:p>
    <w:p w14:paraId="2A8B95B3">
      <w:pPr>
        <w:pStyle w:val="211"/>
      </w:pPr>
    </w:p>
    <w:p w14:paraId="47FAABD9">
      <w:pPr>
        <w:widowControl/>
        <w:spacing w:line="360" w:lineRule="auto"/>
        <w:rPr>
          <w:b/>
          <w:spacing w:val="8"/>
          <w:sz w:val="24"/>
        </w:rPr>
      </w:pPr>
      <w:r>
        <w:rPr>
          <w:rFonts w:hint="eastAsia"/>
          <w:b/>
          <w:spacing w:val="8"/>
          <w:sz w:val="24"/>
        </w:rPr>
        <w:t>七、对本次招标提出询问，请按以下方式联系</w:t>
      </w:r>
    </w:p>
    <w:p w14:paraId="769F8A08">
      <w:pPr>
        <w:widowControl/>
        <w:spacing w:line="360" w:lineRule="auto"/>
        <w:ind w:firstLine="334"/>
        <w:jc w:val="left"/>
        <w:rPr>
          <w:spacing w:val="8"/>
          <w:szCs w:val="21"/>
        </w:rPr>
      </w:pPr>
      <w:r>
        <w:rPr>
          <w:rFonts w:hint="eastAsia"/>
          <w:spacing w:val="8"/>
          <w:szCs w:val="21"/>
        </w:rPr>
        <w:t>7.1采购人信息</w:t>
      </w:r>
    </w:p>
    <w:p w14:paraId="617F4BD1">
      <w:pPr>
        <w:widowControl/>
        <w:spacing w:line="360" w:lineRule="auto"/>
        <w:ind w:firstLine="334"/>
        <w:jc w:val="left"/>
        <w:rPr>
          <w:spacing w:val="8"/>
          <w:szCs w:val="21"/>
        </w:rPr>
      </w:pPr>
      <w:r>
        <w:rPr>
          <w:rFonts w:hint="eastAsia"/>
          <w:spacing w:val="8"/>
          <w:szCs w:val="21"/>
        </w:rPr>
        <w:t>名称：南通市食品药品监督检验中心</w:t>
      </w:r>
    </w:p>
    <w:p w14:paraId="6B8C74F4">
      <w:pPr>
        <w:widowControl/>
        <w:spacing w:line="360" w:lineRule="auto"/>
        <w:ind w:firstLine="334"/>
        <w:jc w:val="left"/>
        <w:rPr>
          <w:spacing w:val="8"/>
          <w:szCs w:val="21"/>
        </w:rPr>
      </w:pPr>
      <w:r>
        <w:rPr>
          <w:rFonts w:hint="eastAsia"/>
          <w:spacing w:val="8"/>
          <w:szCs w:val="21"/>
        </w:rPr>
        <w:t>地址：南通市胜利路168号4幢</w:t>
      </w:r>
    </w:p>
    <w:p w14:paraId="066FA14A">
      <w:pPr>
        <w:widowControl/>
        <w:spacing w:line="360" w:lineRule="auto"/>
        <w:ind w:firstLine="334"/>
        <w:jc w:val="left"/>
        <w:rPr>
          <w:spacing w:val="8"/>
          <w:szCs w:val="21"/>
        </w:rPr>
      </w:pPr>
      <w:r>
        <w:rPr>
          <w:rFonts w:hint="eastAsia"/>
          <w:spacing w:val="8"/>
          <w:szCs w:val="21"/>
        </w:rPr>
        <w:t>联系人：葛先生</w:t>
      </w:r>
    </w:p>
    <w:p w14:paraId="038B560C">
      <w:pPr>
        <w:widowControl/>
        <w:spacing w:line="360" w:lineRule="auto"/>
        <w:ind w:firstLine="334"/>
        <w:jc w:val="left"/>
        <w:rPr>
          <w:spacing w:val="8"/>
          <w:szCs w:val="21"/>
        </w:rPr>
      </w:pPr>
      <w:r>
        <w:rPr>
          <w:rFonts w:hint="eastAsia"/>
          <w:spacing w:val="8"/>
          <w:szCs w:val="21"/>
        </w:rPr>
        <w:t>联系电话：</w:t>
      </w:r>
      <w:r>
        <w:rPr>
          <w:spacing w:val="8"/>
          <w:szCs w:val="21"/>
        </w:rPr>
        <w:t>0513-51001918</w:t>
      </w:r>
    </w:p>
    <w:p w14:paraId="1370CCC0">
      <w:pPr>
        <w:widowControl/>
        <w:spacing w:line="360" w:lineRule="auto"/>
        <w:ind w:firstLine="334"/>
        <w:jc w:val="left"/>
        <w:rPr>
          <w:spacing w:val="8"/>
          <w:szCs w:val="21"/>
        </w:rPr>
      </w:pPr>
      <w:r>
        <w:rPr>
          <w:spacing w:val="8"/>
          <w:szCs w:val="21"/>
        </w:rPr>
        <w:t>7.2</w:t>
      </w:r>
      <w:r>
        <w:rPr>
          <w:rFonts w:hint="eastAsia"/>
          <w:spacing w:val="8"/>
          <w:szCs w:val="21"/>
        </w:rPr>
        <w:t>采购代理机构信息</w:t>
      </w:r>
    </w:p>
    <w:p w14:paraId="696B92AD">
      <w:pPr>
        <w:widowControl/>
        <w:spacing w:line="360" w:lineRule="auto"/>
        <w:ind w:firstLine="334"/>
        <w:jc w:val="left"/>
        <w:rPr>
          <w:spacing w:val="8"/>
          <w:szCs w:val="21"/>
        </w:rPr>
      </w:pPr>
      <w:r>
        <w:rPr>
          <w:rFonts w:hint="eastAsia"/>
          <w:spacing w:val="8"/>
          <w:szCs w:val="21"/>
        </w:rPr>
        <w:t>名 称：江苏省设备成套股份有限公司</w:t>
      </w:r>
    </w:p>
    <w:p w14:paraId="5EE6E823">
      <w:pPr>
        <w:widowControl/>
        <w:spacing w:line="360" w:lineRule="auto"/>
        <w:ind w:firstLine="334"/>
        <w:jc w:val="left"/>
        <w:rPr>
          <w:spacing w:val="8"/>
          <w:szCs w:val="21"/>
        </w:rPr>
      </w:pPr>
      <w:r>
        <w:rPr>
          <w:rFonts w:hint="eastAsia"/>
          <w:spacing w:val="8"/>
          <w:szCs w:val="21"/>
        </w:rPr>
        <w:t>地　址：南京市鼓楼区清江南路18号鼓楼创新广场D座10楼1002室</w:t>
      </w:r>
    </w:p>
    <w:p w14:paraId="5B647921">
      <w:pPr>
        <w:widowControl/>
        <w:spacing w:line="360" w:lineRule="auto"/>
        <w:ind w:firstLine="334"/>
        <w:jc w:val="left"/>
        <w:rPr>
          <w:rFonts w:hint="eastAsia" w:eastAsia="宋体"/>
          <w:spacing w:val="8"/>
          <w:szCs w:val="21"/>
          <w:lang w:eastAsia="zh-CN"/>
        </w:rPr>
      </w:pPr>
      <w:r>
        <w:rPr>
          <w:rFonts w:hint="eastAsia"/>
          <w:spacing w:val="8"/>
          <w:szCs w:val="21"/>
        </w:rPr>
        <w:t>联系人：</w:t>
      </w:r>
      <w:r>
        <w:rPr>
          <w:rFonts w:hint="eastAsia"/>
          <w:spacing w:val="8"/>
          <w:szCs w:val="21"/>
          <w:lang w:eastAsia="zh-CN"/>
        </w:rPr>
        <w:t>路紫明</w:t>
      </w:r>
    </w:p>
    <w:p w14:paraId="3887CED7">
      <w:pPr>
        <w:widowControl/>
        <w:spacing w:line="360" w:lineRule="auto"/>
        <w:ind w:firstLine="334"/>
        <w:jc w:val="left"/>
        <w:rPr>
          <w:rFonts w:hint="eastAsia" w:eastAsia="宋体"/>
          <w:spacing w:val="8"/>
          <w:szCs w:val="21"/>
          <w:lang w:eastAsia="zh-CN"/>
        </w:rPr>
      </w:pPr>
      <w:r>
        <w:rPr>
          <w:rFonts w:hint="eastAsia"/>
          <w:spacing w:val="8"/>
          <w:szCs w:val="21"/>
        </w:rPr>
        <w:t>联系方式：</w:t>
      </w:r>
      <w:r>
        <w:rPr>
          <w:rFonts w:hint="eastAsia"/>
          <w:spacing w:val="8"/>
          <w:szCs w:val="21"/>
          <w:lang w:eastAsia="zh-CN"/>
        </w:rPr>
        <w:t>025-86633685</w:t>
      </w:r>
    </w:p>
    <w:p w14:paraId="4D16DE81">
      <w:pPr>
        <w:widowControl/>
        <w:spacing w:line="360" w:lineRule="auto"/>
        <w:ind w:firstLine="334"/>
        <w:jc w:val="left"/>
        <w:rPr>
          <w:rFonts w:hint="eastAsia" w:eastAsia="宋体"/>
          <w:spacing w:val="8"/>
          <w:szCs w:val="21"/>
          <w:lang w:eastAsia="zh-CN"/>
        </w:rPr>
      </w:pPr>
      <w:r>
        <w:rPr>
          <w:rFonts w:hint="eastAsia"/>
          <w:spacing w:val="8"/>
          <w:szCs w:val="21"/>
        </w:rPr>
        <w:t>邮箱：</w:t>
      </w:r>
      <w:r>
        <w:rPr>
          <w:rFonts w:hint="eastAsia"/>
          <w:spacing w:val="8"/>
          <w:szCs w:val="21"/>
          <w:lang w:eastAsia="zh-CN"/>
        </w:rPr>
        <w:t>luzm@jcec.cn</w:t>
      </w:r>
    </w:p>
    <w:p w14:paraId="0162D0E3">
      <w:pPr>
        <w:widowControl/>
        <w:spacing w:line="360" w:lineRule="auto"/>
        <w:ind w:firstLine="334"/>
        <w:jc w:val="left"/>
        <w:rPr>
          <w:spacing w:val="8"/>
          <w:szCs w:val="21"/>
        </w:rPr>
      </w:pPr>
      <w:r>
        <w:rPr>
          <w:rFonts w:hint="eastAsia"/>
          <w:spacing w:val="8"/>
          <w:szCs w:val="21"/>
        </w:rPr>
        <w:t>7.3项目联系方式</w:t>
      </w:r>
    </w:p>
    <w:p w14:paraId="46F435A8">
      <w:pPr>
        <w:widowControl/>
        <w:spacing w:line="360" w:lineRule="auto"/>
        <w:ind w:firstLine="334"/>
        <w:jc w:val="left"/>
        <w:rPr>
          <w:rFonts w:hint="eastAsia" w:eastAsia="宋体"/>
          <w:spacing w:val="8"/>
          <w:szCs w:val="21"/>
          <w:lang w:eastAsia="zh-CN"/>
        </w:rPr>
      </w:pPr>
      <w:r>
        <w:rPr>
          <w:rFonts w:hint="eastAsia"/>
          <w:spacing w:val="8"/>
          <w:szCs w:val="21"/>
        </w:rPr>
        <w:t>项目联系人：</w:t>
      </w:r>
      <w:r>
        <w:rPr>
          <w:rFonts w:hint="eastAsia"/>
          <w:spacing w:val="8"/>
          <w:szCs w:val="21"/>
          <w:lang w:eastAsia="zh-CN"/>
        </w:rPr>
        <w:t>路紫明</w:t>
      </w:r>
    </w:p>
    <w:p w14:paraId="21BB59C8">
      <w:pPr>
        <w:widowControl/>
        <w:spacing w:line="360" w:lineRule="auto"/>
        <w:ind w:firstLine="334"/>
        <w:jc w:val="left"/>
        <w:rPr>
          <w:rFonts w:hint="eastAsia" w:eastAsia="宋体"/>
          <w:spacing w:val="8"/>
          <w:szCs w:val="21"/>
          <w:lang w:eastAsia="zh-CN"/>
        </w:rPr>
      </w:pPr>
      <w:r>
        <w:rPr>
          <w:rFonts w:hint="eastAsia"/>
          <w:spacing w:val="8"/>
          <w:szCs w:val="21"/>
        </w:rPr>
        <w:t>电话：</w:t>
      </w:r>
      <w:r>
        <w:rPr>
          <w:rFonts w:hint="eastAsia"/>
          <w:spacing w:val="8"/>
          <w:szCs w:val="21"/>
          <w:lang w:eastAsia="zh-CN"/>
        </w:rPr>
        <w:t>025-86633685</w:t>
      </w:r>
    </w:p>
    <w:p w14:paraId="2B70143E">
      <w:pPr>
        <w:pStyle w:val="2"/>
        <w:numPr>
          <w:ilvl w:val="0"/>
          <w:numId w:val="0"/>
        </w:numPr>
        <w:spacing w:line="360" w:lineRule="auto"/>
      </w:pPr>
      <w:r>
        <w:rPr/>
        <w:br w:type="page" w:clear="all"/>
      </w:r>
      <w:bookmarkStart w:id="4" w:name="_Toc227144477"/>
      <w:r>
        <w:rPr>
          <w:rFonts w:hint="eastAsia"/>
        </w:rPr>
        <w:t>第二章</w:t>
      </w:r>
      <w:bookmarkStart w:id="5" w:name="_Toc452625218"/>
      <w:r>
        <w:rPr>
          <w:rFonts w:hint="eastAsia"/>
        </w:rPr>
        <w:t xml:space="preserve"> 投标人须知</w:t>
      </w:r>
      <w:bookmarkEnd w:id="4"/>
      <w:bookmarkEnd w:id="5"/>
    </w:p>
    <w:p w14:paraId="05C5460D">
      <w:pPr>
        <w:widowControl/>
        <w:shd w:val="clear" w:color="auto" w:fill="FFFFFF"/>
        <w:spacing w:line="360" w:lineRule="auto"/>
        <w:ind w:firstLine="424"/>
        <w:rPr>
          <w:szCs w:val="21"/>
        </w:rPr>
      </w:pPr>
      <w:r>
        <w:rPr>
          <w:rFonts w:hint="eastAsia"/>
          <w:b/>
          <w:bCs/>
          <w:szCs w:val="21"/>
        </w:rPr>
        <w:t>一、总 则</w:t>
      </w:r>
    </w:p>
    <w:p w14:paraId="7C1D04AF">
      <w:pPr>
        <w:widowControl/>
        <w:shd w:val="clear" w:color="auto" w:fill="FFFFFF"/>
        <w:spacing w:line="360" w:lineRule="auto"/>
        <w:ind w:firstLine="420"/>
        <w:rPr>
          <w:szCs w:val="21"/>
        </w:rPr>
      </w:pPr>
      <w:r>
        <w:rPr>
          <w:rFonts w:hint="eastAsia"/>
          <w:b/>
          <w:bCs/>
          <w:szCs w:val="21"/>
        </w:rPr>
        <w:t>1、适用法律</w:t>
      </w:r>
    </w:p>
    <w:p w14:paraId="0049B4F9">
      <w:pPr>
        <w:widowControl/>
        <w:shd w:val="clear" w:color="auto" w:fill="FFFFFF"/>
        <w:spacing w:line="360" w:lineRule="auto"/>
        <w:ind w:firstLine="420"/>
        <w:rPr>
          <w:szCs w:val="21"/>
        </w:rPr>
      </w:pPr>
      <w:r>
        <w:rPr>
          <w:rFonts w:hint="eastAsia"/>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6B070A0">
      <w:pPr>
        <w:widowControl/>
        <w:shd w:val="clear" w:color="auto" w:fill="FFFFFF"/>
        <w:spacing w:line="360" w:lineRule="auto"/>
        <w:ind w:firstLine="420"/>
        <w:rPr>
          <w:szCs w:val="21"/>
        </w:rPr>
      </w:pPr>
      <w:r>
        <w:rPr>
          <w:rFonts w:hint="eastAsia"/>
          <w:b/>
          <w:bCs/>
          <w:szCs w:val="21"/>
        </w:rPr>
        <w:t>2、定义</w:t>
      </w:r>
    </w:p>
    <w:p w14:paraId="59DD7E7F">
      <w:pPr>
        <w:widowControl/>
        <w:shd w:val="clear" w:color="auto" w:fill="FFFFFF"/>
        <w:spacing w:line="360" w:lineRule="auto"/>
        <w:ind w:firstLine="420"/>
        <w:rPr>
          <w:szCs w:val="21"/>
        </w:rPr>
      </w:pPr>
      <w:r>
        <w:rPr>
          <w:szCs w:val="21"/>
        </w:rPr>
        <w:t>2.1</w:t>
      </w:r>
      <w:r>
        <w:rPr>
          <w:rFonts w:hint="eastAsia"/>
          <w:szCs w:val="21"/>
        </w:rPr>
        <w:t>“采购人”是指依法进行政府采购的国家机关、事业单位、团体组织。</w:t>
      </w:r>
    </w:p>
    <w:p w14:paraId="214AA43B">
      <w:pPr>
        <w:widowControl/>
        <w:shd w:val="clear" w:color="auto" w:fill="FFFFFF"/>
        <w:spacing w:line="360" w:lineRule="auto"/>
        <w:ind w:firstLine="420"/>
        <w:rPr>
          <w:szCs w:val="21"/>
        </w:rPr>
      </w:pPr>
      <w:r>
        <w:rPr>
          <w:szCs w:val="21"/>
        </w:rPr>
        <w:t>2.2</w:t>
      </w:r>
      <w:r>
        <w:rPr>
          <w:rFonts w:hint="eastAsia"/>
          <w:szCs w:val="21"/>
        </w:rPr>
        <w:t>“投标人（供应商）”是指参加投标竞争，并符合招标文件规定资格条件的法人、其他组织或者自然人。</w:t>
      </w:r>
    </w:p>
    <w:p w14:paraId="478B39F5">
      <w:pPr>
        <w:widowControl/>
        <w:shd w:val="clear" w:color="auto" w:fill="FFFFFF"/>
        <w:spacing w:line="360" w:lineRule="auto"/>
        <w:ind w:firstLine="420"/>
        <w:rPr>
          <w:szCs w:val="21"/>
        </w:rPr>
      </w:pPr>
      <w:r>
        <w:rPr>
          <w:szCs w:val="21"/>
        </w:rPr>
        <w:t>2.3</w:t>
      </w:r>
      <w:r>
        <w:rPr>
          <w:rFonts w:hint="eastAsia"/>
          <w:szCs w:val="21"/>
        </w:rPr>
        <w:t>“采购代理机构”是指集中采购机构和集中采购机构以外的采购代理机构，集中采购机构以外的采购代理机构，是从事采购代理业务的社会中介机构。</w:t>
      </w:r>
    </w:p>
    <w:p w14:paraId="433B53A1">
      <w:pPr>
        <w:widowControl/>
        <w:shd w:val="clear" w:color="auto" w:fill="FFFFFF"/>
        <w:spacing w:line="360" w:lineRule="auto"/>
        <w:ind w:firstLine="420"/>
        <w:rPr>
          <w:szCs w:val="21"/>
        </w:rPr>
      </w:pPr>
      <w:r>
        <w:rPr>
          <w:szCs w:val="21"/>
        </w:rPr>
        <w:t>2.4</w:t>
      </w:r>
      <w:r>
        <w:rPr>
          <w:rFonts w:hint="eastAsia"/>
          <w:szCs w:val="21"/>
        </w:rPr>
        <w:t>“货物和服务”指本招标文件中所述</w:t>
      </w:r>
      <w:r>
        <w:rPr>
          <w:rFonts w:hint="eastAsia"/>
          <w:bCs/>
          <w:szCs w:val="21"/>
        </w:rPr>
        <w:t>产品</w:t>
      </w:r>
      <w:r>
        <w:rPr>
          <w:rFonts w:hint="eastAsia"/>
          <w:szCs w:val="21"/>
        </w:rPr>
        <w:t>及相关服务。</w:t>
      </w:r>
    </w:p>
    <w:p w14:paraId="56042958">
      <w:pPr>
        <w:widowControl/>
        <w:shd w:val="clear" w:color="auto" w:fill="FFFFFF"/>
        <w:spacing w:line="360" w:lineRule="auto"/>
        <w:ind w:firstLine="420"/>
        <w:rPr>
          <w:szCs w:val="21"/>
        </w:rPr>
      </w:pPr>
      <w:r>
        <w:rPr>
          <w:szCs w:val="21"/>
        </w:rPr>
        <w:t>2.5</w:t>
      </w:r>
      <w:r>
        <w:rPr>
          <w:rFonts w:hint="eastAsia"/>
          <w:szCs w:val="21"/>
        </w:rPr>
        <w:t>“用户或使用单位”是指使用货物，接受服务的单位。</w:t>
      </w:r>
    </w:p>
    <w:p w14:paraId="78B2F759">
      <w:pPr>
        <w:widowControl/>
        <w:shd w:val="clear" w:color="auto" w:fill="FFFFFF"/>
        <w:spacing w:line="360" w:lineRule="auto"/>
        <w:ind w:firstLine="420"/>
        <w:rPr>
          <w:szCs w:val="21"/>
        </w:rPr>
      </w:pPr>
      <w:r>
        <w:rPr>
          <w:rFonts w:hint="eastAsia"/>
          <w:b/>
          <w:bCs/>
          <w:szCs w:val="21"/>
        </w:rPr>
        <w:t>3、政策功能</w:t>
      </w:r>
    </w:p>
    <w:p w14:paraId="04C7FE22">
      <w:pPr>
        <w:widowControl/>
        <w:shd w:val="clear" w:color="auto" w:fill="FFFFFF"/>
        <w:spacing w:line="360" w:lineRule="auto"/>
        <w:ind w:firstLine="420"/>
        <w:rPr>
          <w:szCs w:val="21"/>
        </w:rPr>
      </w:pPr>
      <w:r>
        <w:rPr>
          <w:rFonts w:hint="eastAsia"/>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076D07F1">
      <w:pPr>
        <w:widowControl/>
        <w:shd w:val="clear" w:color="auto" w:fill="FFFFFF"/>
        <w:spacing w:line="360" w:lineRule="auto"/>
        <w:ind w:firstLine="420"/>
        <w:rPr>
          <w:szCs w:val="21"/>
        </w:rPr>
      </w:pPr>
      <w:r>
        <w:rPr>
          <w:rFonts w:hint="eastAsia"/>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7CD654C1">
      <w:pPr>
        <w:widowControl/>
        <w:shd w:val="clear" w:color="auto" w:fill="FFFFFF"/>
        <w:spacing w:line="360" w:lineRule="auto"/>
        <w:ind w:firstLine="420"/>
        <w:rPr>
          <w:szCs w:val="21"/>
        </w:rPr>
      </w:pPr>
      <w:r>
        <w:rPr>
          <w:rFonts w:hint="eastAsia"/>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457E76C2">
      <w:pPr>
        <w:widowControl/>
        <w:shd w:val="clear" w:color="auto" w:fill="FFFFFF"/>
        <w:spacing w:line="360" w:lineRule="auto"/>
        <w:ind w:firstLine="420"/>
        <w:rPr>
          <w:szCs w:val="21"/>
        </w:rPr>
      </w:pPr>
      <w:r>
        <w:rPr>
          <w:rFonts w:hint="eastAsia"/>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1F9EDA0E">
      <w:pPr>
        <w:widowControl/>
        <w:shd w:val="clear" w:color="auto" w:fill="FFFFFF"/>
        <w:spacing w:line="360" w:lineRule="auto"/>
        <w:ind w:firstLine="420"/>
        <w:rPr>
          <w:szCs w:val="21"/>
        </w:rPr>
      </w:pPr>
      <w:r>
        <w:rPr>
          <w:rFonts w:hint="eastAsia"/>
          <w:szCs w:val="21"/>
        </w:rPr>
        <w:t>3.5强制采购信息安全产品。参加政府采购活动的信息安全产品投标人应当选择经国家认证的信息安全产品投标，并提供由国家信息安全认证中心按国家标准认证颁发的有效认证证书。</w:t>
      </w:r>
    </w:p>
    <w:p w14:paraId="2C1FFBF1">
      <w:pPr>
        <w:widowControl/>
        <w:shd w:val="clear" w:color="auto" w:fill="FFFFFF"/>
        <w:spacing w:line="360" w:lineRule="auto"/>
        <w:ind w:firstLine="420"/>
        <w:rPr>
          <w:szCs w:val="21"/>
        </w:rPr>
      </w:pPr>
      <w:r>
        <w:rPr>
          <w:rFonts w:hint="eastAsia"/>
          <w:szCs w:val="21"/>
        </w:rPr>
        <w:t>3.6进口产品政策</w:t>
      </w:r>
    </w:p>
    <w:p w14:paraId="62111082">
      <w:pPr>
        <w:widowControl/>
        <w:shd w:val="clear" w:color="auto" w:fill="FFFFFF"/>
        <w:spacing w:line="360" w:lineRule="auto"/>
        <w:ind w:firstLine="420"/>
        <w:rPr>
          <w:szCs w:val="21"/>
        </w:rPr>
      </w:pPr>
      <w:r>
        <w:rPr>
          <w:rFonts w:hint="eastAsia"/>
          <w:szCs w:val="21"/>
        </w:rPr>
        <w:t>（1）除招标公告载明接受进口产品参加外，不允许进口产品参加。进口产品认定依照《财政部关于政府采购进口产品管理有关问题的通知》（财办库〔2008〕248号）的规定。</w:t>
      </w:r>
    </w:p>
    <w:p w14:paraId="43B341C3">
      <w:pPr>
        <w:widowControl/>
        <w:shd w:val="clear" w:color="auto" w:fill="FFFFFF"/>
        <w:spacing w:line="360" w:lineRule="auto"/>
        <w:ind w:firstLine="420"/>
        <w:rPr>
          <w:szCs w:val="21"/>
        </w:rPr>
      </w:pPr>
      <w:r>
        <w:rPr>
          <w:rFonts w:hint="eastAsia"/>
          <w:szCs w:val="21"/>
        </w:rPr>
        <w:t>（2）允许进口产品参加的，满足需求的国内产品可以参加。</w:t>
      </w:r>
    </w:p>
    <w:p w14:paraId="4EEEBD51">
      <w:pPr>
        <w:widowControl/>
        <w:shd w:val="clear" w:color="auto" w:fill="FFFFFF"/>
        <w:spacing w:line="360" w:lineRule="auto"/>
        <w:ind w:firstLine="420"/>
        <w:rPr>
          <w:szCs w:val="21"/>
        </w:rPr>
      </w:pPr>
      <w:r>
        <w:rPr>
          <w:rFonts w:hint="eastAsia"/>
          <w:szCs w:val="21"/>
        </w:rPr>
        <w:t>（3）允许进口产品参加的，优先采购向我国企业转让技术、与我国企业签订消化吸收再创新方案的投标人的进口产品。</w:t>
      </w:r>
    </w:p>
    <w:p w14:paraId="37E1A059">
      <w:pPr>
        <w:widowControl/>
        <w:shd w:val="clear" w:color="auto" w:fill="FFFFFF"/>
        <w:spacing w:line="360" w:lineRule="auto"/>
        <w:ind w:firstLine="420"/>
        <w:rPr>
          <w:szCs w:val="21"/>
        </w:rPr>
      </w:pPr>
      <w:r>
        <w:rPr>
          <w:rFonts w:hint="eastAsia"/>
          <w:szCs w:val="21"/>
        </w:rPr>
        <w:t>3.7 本国产品支持政策</w:t>
      </w:r>
    </w:p>
    <w:p w14:paraId="65D13A97">
      <w:pPr>
        <w:widowControl/>
        <w:shd w:val="clear" w:color="auto" w:fill="FFFFFF"/>
        <w:spacing w:line="360" w:lineRule="auto"/>
        <w:ind w:firstLine="420"/>
        <w:rPr>
          <w:szCs w:val="21"/>
        </w:rPr>
      </w:pPr>
      <w:r>
        <w:rPr>
          <w:rFonts w:hint="eastAsia"/>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26C19EE7">
      <w:pPr>
        <w:widowControl/>
        <w:shd w:val="clear" w:color="auto" w:fill="FFFFFF"/>
        <w:spacing w:line="360" w:lineRule="auto"/>
        <w:ind w:firstLine="420"/>
        <w:rPr>
          <w:szCs w:val="21"/>
        </w:rPr>
      </w:pPr>
      <w:r>
        <w:rPr>
          <w:rFonts w:hint="eastAsia"/>
          <w:szCs w:val="21"/>
        </w:rPr>
        <w:t>3.8未按要求提供相关材料的，不享受相关政策。</w:t>
      </w:r>
    </w:p>
    <w:p w14:paraId="6CF9DAE8">
      <w:pPr>
        <w:widowControl/>
        <w:shd w:val="clear" w:color="auto" w:fill="FFFFFF"/>
        <w:spacing w:line="360" w:lineRule="auto"/>
        <w:ind w:firstLine="412"/>
        <w:rPr>
          <w:szCs w:val="21"/>
        </w:rPr>
      </w:pPr>
      <w:r>
        <w:rPr>
          <w:rFonts w:hint="eastAsia"/>
          <w:b/>
          <w:bCs/>
          <w:szCs w:val="21"/>
        </w:rPr>
        <w:t>二、招标文件构成</w:t>
      </w:r>
    </w:p>
    <w:p w14:paraId="484FF210">
      <w:pPr>
        <w:widowControl/>
        <w:shd w:val="clear" w:color="auto" w:fill="FFFFFF"/>
        <w:spacing w:line="360" w:lineRule="auto"/>
        <w:ind w:firstLine="420"/>
        <w:rPr>
          <w:szCs w:val="21"/>
        </w:rPr>
      </w:pPr>
      <w:r>
        <w:rPr>
          <w:rFonts w:hint="eastAsia"/>
          <w:b/>
          <w:bCs/>
          <w:szCs w:val="21"/>
        </w:rPr>
        <w:t>4、招标文件组成</w:t>
      </w:r>
    </w:p>
    <w:p w14:paraId="3E062C59">
      <w:pPr>
        <w:widowControl/>
        <w:shd w:val="clear" w:color="auto" w:fill="FFFFFF"/>
        <w:spacing w:line="360" w:lineRule="auto"/>
        <w:ind w:firstLine="420"/>
        <w:rPr>
          <w:szCs w:val="21"/>
        </w:rPr>
      </w:pPr>
      <w:r>
        <w:rPr>
          <w:rFonts w:hint="eastAsia"/>
          <w:szCs w:val="21"/>
        </w:rPr>
        <w:t>4.1招标文件包括以下主要内容：</w:t>
      </w:r>
    </w:p>
    <w:p w14:paraId="0DE038B0">
      <w:pPr>
        <w:widowControl/>
        <w:shd w:val="clear" w:color="auto" w:fill="FFFFFF"/>
        <w:spacing w:line="360" w:lineRule="auto"/>
        <w:ind w:firstLine="420"/>
        <w:rPr>
          <w:szCs w:val="21"/>
        </w:rPr>
      </w:pPr>
      <w:r>
        <w:rPr>
          <w:rFonts w:hint="eastAsia"/>
          <w:szCs w:val="21"/>
        </w:rPr>
        <w:t>（1）招标公告；</w:t>
      </w:r>
    </w:p>
    <w:p w14:paraId="6DEB700E">
      <w:pPr>
        <w:widowControl/>
        <w:shd w:val="clear" w:color="auto" w:fill="FFFFFF"/>
        <w:spacing w:line="360" w:lineRule="auto"/>
        <w:ind w:firstLine="420"/>
        <w:rPr>
          <w:szCs w:val="21"/>
        </w:rPr>
      </w:pPr>
      <w:r>
        <w:rPr>
          <w:rFonts w:hint="eastAsia"/>
          <w:szCs w:val="21"/>
        </w:rPr>
        <w:t>（2）投标人须知；</w:t>
      </w:r>
    </w:p>
    <w:p w14:paraId="7C36CB28">
      <w:pPr>
        <w:widowControl/>
        <w:shd w:val="clear" w:color="auto" w:fill="FFFFFF"/>
        <w:spacing w:line="360" w:lineRule="auto"/>
        <w:ind w:firstLine="420"/>
        <w:rPr>
          <w:szCs w:val="21"/>
        </w:rPr>
      </w:pPr>
      <w:r>
        <w:rPr>
          <w:rFonts w:hint="eastAsia"/>
          <w:szCs w:val="21"/>
        </w:rPr>
        <w:t>（3）评标标准；</w:t>
      </w:r>
    </w:p>
    <w:p w14:paraId="5D1CCA52">
      <w:pPr>
        <w:widowControl/>
        <w:shd w:val="clear" w:color="auto" w:fill="FFFFFF"/>
        <w:spacing w:line="360" w:lineRule="auto"/>
        <w:ind w:firstLine="420"/>
        <w:rPr>
          <w:szCs w:val="21"/>
        </w:rPr>
      </w:pPr>
      <w:r>
        <w:rPr>
          <w:rFonts w:hint="eastAsia"/>
          <w:szCs w:val="21"/>
        </w:rPr>
        <w:t>（4）采购需求；</w:t>
      </w:r>
    </w:p>
    <w:p w14:paraId="348A9151">
      <w:pPr>
        <w:widowControl/>
        <w:shd w:val="clear" w:color="auto" w:fill="FFFFFF"/>
        <w:spacing w:line="360" w:lineRule="auto"/>
        <w:ind w:firstLine="420"/>
        <w:rPr>
          <w:szCs w:val="21"/>
        </w:rPr>
      </w:pPr>
      <w:r>
        <w:rPr>
          <w:rFonts w:hint="eastAsia"/>
          <w:szCs w:val="21"/>
        </w:rPr>
        <w:t>（5）合同主要条款及格式；</w:t>
      </w:r>
    </w:p>
    <w:p w14:paraId="42F5AEFC">
      <w:pPr>
        <w:widowControl/>
        <w:shd w:val="clear" w:color="auto" w:fill="FFFFFF"/>
        <w:spacing w:line="360" w:lineRule="auto"/>
        <w:ind w:firstLine="420"/>
        <w:rPr>
          <w:szCs w:val="21"/>
        </w:rPr>
      </w:pPr>
      <w:r>
        <w:rPr>
          <w:rFonts w:hint="eastAsia"/>
          <w:szCs w:val="21"/>
        </w:rPr>
        <w:t>（6）投标文件格式及附件。</w:t>
      </w:r>
    </w:p>
    <w:p w14:paraId="6646DC3A">
      <w:pPr>
        <w:widowControl/>
        <w:shd w:val="clear" w:color="auto" w:fill="FFFFFF"/>
        <w:spacing w:line="360" w:lineRule="auto"/>
        <w:ind w:firstLine="420"/>
        <w:rPr>
          <w:szCs w:val="21"/>
        </w:rPr>
      </w:pPr>
      <w:r>
        <w:rPr>
          <w:rFonts w:hint="eastAsia"/>
          <w:szCs w:val="21"/>
        </w:rPr>
        <w:t>如标书制作工具中格式和内容与“江苏政府采购网”发布的招标文件不一致的，以上述网站发布的招标文件为准。</w:t>
      </w:r>
    </w:p>
    <w:p w14:paraId="477B7F60">
      <w:pPr>
        <w:widowControl/>
        <w:shd w:val="clear" w:color="auto" w:fill="FFFFFF"/>
        <w:spacing w:line="360" w:lineRule="auto"/>
        <w:ind w:firstLine="420"/>
        <w:rPr>
          <w:szCs w:val="21"/>
        </w:rPr>
      </w:pPr>
      <w:r>
        <w:rPr>
          <w:rFonts w:hint="eastAsia"/>
          <w:szCs w:val="21"/>
        </w:rPr>
        <w:t>4.2 招标的最小单位是标段。招标货物数量及技术要求中未分标段的，投标人对要求提供的货物和服务不得部分投标；招标货物数量及技术要求中已经分标段的，可以以标段为单位投标。</w:t>
      </w:r>
    </w:p>
    <w:p w14:paraId="67D26BB3">
      <w:pPr>
        <w:widowControl/>
        <w:shd w:val="clear" w:color="auto" w:fill="FFFFFF"/>
        <w:spacing w:line="360" w:lineRule="auto"/>
        <w:ind w:firstLine="420"/>
        <w:rPr>
          <w:szCs w:val="21"/>
        </w:rPr>
      </w:pPr>
      <w:r>
        <w:rPr>
          <w:rFonts w:hint="eastAsia"/>
          <w:szCs w:val="21"/>
        </w:rPr>
        <w:t>4.3 采购代理机构如果要求投标人按照招标文件规定提交备选投标方案的，投标人可以提交备选方案；否则，备选方案将被拒绝。</w:t>
      </w:r>
    </w:p>
    <w:p w14:paraId="0E7AAC77">
      <w:pPr>
        <w:widowControl/>
        <w:shd w:val="clear" w:color="auto" w:fill="FFFFFF"/>
        <w:spacing w:line="360" w:lineRule="auto"/>
        <w:ind w:firstLine="420"/>
        <w:rPr>
          <w:szCs w:val="21"/>
        </w:rPr>
      </w:pPr>
      <w:r>
        <w:rPr>
          <w:rFonts w:hint="eastAsia"/>
          <w:szCs w:val="21"/>
        </w:rPr>
        <w:t>4.4招标文件中要求的产品品牌或型号，是采购人根据项目所要实现的功能推荐的品牌或型号，仅供投标人参考，并不是限制条件。</w:t>
      </w:r>
    </w:p>
    <w:p w14:paraId="1336FD11">
      <w:pPr>
        <w:widowControl/>
        <w:shd w:val="clear" w:color="auto" w:fill="FFFFFF"/>
        <w:spacing w:line="360" w:lineRule="auto"/>
        <w:ind w:firstLine="420"/>
        <w:rPr>
          <w:szCs w:val="21"/>
        </w:rPr>
      </w:pPr>
      <w:r>
        <w:rPr>
          <w:rFonts w:hint="eastAsia"/>
          <w:b/>
          <w:bCs/>
          <w:szCs w:val="21"/>
        </w:rPr>
        <w:t>5、招标文件的澄清或者修改</w:t>
      </w:r>
    </w:p>
    <w:p w14:paraId="3F97329E">
      <w:pPr>
        <w:widowControl/>
        <w:shd w:val="clear" w:color="auto" w:fill="FFFFFF"/>
        <w:spacing w:line="360" w:lineRule="auto"/>
        <w:ind w:firstLine="420"/>
        <w:rPr>
          <w:szCs w:val="21"/>
        </w:rPr>
      </w:pPr>
      <w:r>
        <w:rPr>
          <w:rFonts w:hint="eastAsia"/>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67DAF24">
      <w:pPr>
        <w:widowControl/>
        <w:shd w:val="clear" w:color="auto" w:fill="FFFFFF"/>
        <w:spacing w:line="360" w:lineRule="auto"/>
        <w:ind w:firstLine="420"/>
        <w:rPr>
          <w:szCs w:val="21"/>
        </w:rPr>
      </w:pPr>
      <w:r>
        <w:rPr>
          <w:rFonts w:hint="eastAsia"/>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3EB4C674">
      <w:pPr>
        <w:widowControl/>
        <w:shd w:val="clear" w:color="auto" w:fill="FFFFFF"/>
        <w:spacing w:line="360" w:lineRule="auto"/>
        <w:ind w:firstLine="420"/>
        <w:rPr>
          <w:szCs w:val="21"/>
        </w:rPr>
      </w:pPr>
      <w:r>
        <w:rPr>
          <w:rFonts w:hint="eastAsia"/>
          <w:szCs w:val="21"/>
        </w:rPr>
        <w:t>5.3 投标人应在提交投标文件截止时间前，关注原公告媒体有关本项目的更正公告，根据更正公告内容自行决定是否需要重新制作和提交投标文件，并承担由此产生的相应责任。</w:t>
      </w:r>
    </w:p>
    <w:p w14:paraId="382E29D5">
      <w:pPr>
        <w:widowControl/>
        <w:shd w:val="clear" w:color="auto" w:fill="FFFFFF"/>
        <w:spacing w:line="360" w:lineRule="auto"/>
        <w:ind w:firstLine="420"/>
        <w:rPr>
          <w:szCs w:val="21"/>
        </w:rPr>
      </w:pPr>
      <w:r>
        <w:rPr>
          <w:rFonts w:hint="eastAsia"/>
          <w:b/>
          <w:bCs/>
          <w:szCs w:val="21"/>
        </w:rPr>
        <w:t>三、投标文件的编制</w:t>
      </w:r>
    </w:p>
    <w:p w14:paraId="5E07941D">
      <w:pPr>
        <w:widowControl/>
        <w:shd w:val="clear" w:color="auto" w:fill="FFFFFF"/>
        <w:spacing w:line="360" w:lineRule="auto"/>
        <w:ind w:firstLine="420"/>
        <w:rPr>
          <w:szCs w:val="21"/>
        </w:rPr>
      </w:pPr>
      <w:r>
        <w:rPr>
          <w:rFonts w:hint="eastAsia"/>
          <w:b/>
          <w:bCs/>
          <w:szCs w:val="21"/>
        </w:rPr>
        <w:t>6、投标文件的语言、计量单位、货币和编制</w:t>
      </w:r>
    </w:p>
    <w:p w14:paraId="63C9FE2A">
      <w:pPr>
        <w:widowControl/>
        <w:shd w:val="clear" w:color="auto" w:fill="FFFFFF"/>
        <w:spacing w:line="360" w:lineRule="auto"/>
        <w:ind w:firstLine="420"/>
        <w:rPr>
          <w:szCs w:val="21"/>
        </w:rPr>
      </w:pPr>
      <w:r>
        <w:rPr>
          <w:rFonts w:hint="eastAsia"/>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57288519">
      <w:pPr>
        <w:widowControl/>
        <w:shd w:val="clear" w:color="auto" w:fill="FFFFFF"/>
        <w:spacing w:line="360" w:lineRule="auto"/>
        <w:ind w:firstLine="420"/>
        <w:rPr>
          <w:szCs w:val="21"/>
        </w:rPr>
      </w:pPr>
      <w:r>
        <w:rPr>
          <w:rFonts w:hint="eastAsia"/>
          <w:szCs w:val="21"/>
        </w:rPr>
        <w:t>6.2投标人所使用的计量单位应为国家法定计量单位。</w:t>
      </w:r>
    </w:p>
    <w:p w14:paraId="4886E2E1">
      <w:pPr>
        <w:widowControl/>
        <w:shd w:val="clear" w:color="auto" w:fill="FFFFFF"/>
        <w:spacing w:line="360" w:lineRule="auto"/>
        <w:ind w:firstLine="420"/>
        <w:rPr>
          <w:szCs w:val="21"/>
        </w:rPr>
      </w:pPr>
      <w:r>
        <w:rPr>
          <w:rFonts w:hint="eastAsia"/>
          <w:szCs w:val="21"/>
        </w:rPr>
        <w:t>6.3投标人应用人民币报价。投标产品如果是进口产品的，应提供人民币与</w:t>
      </w:r>
      <w:r>
        <w:rPr>
          <w:rFonts w:hint="eastAsia"/>
          <w:b/>
          <w:bCs/>
          <w:szCs w:val="21"/>
        </w:rPr>
        <w:t>外币之间的汇率。</w:t>
      </w:r>
    </w:p>
    <w:p w14:paraId="79BAA08F">
      <w:pPr>
        <w:widowControl/>
        <w:shd w:val="clear" w:color="auto" w:fill="FFFFFF"/>
        <w:spacing w:line="360" w:lineRule="auto"/>
        <w:ind w:firstLine="420"/>
        <w:rPr>
          <w:szCs w:val="21"/>
        </w:rPr>
      </w:pPr>
      <w:r>
        <w:rPr>
          <w:rFonts w:hint="eastAsia"/>
          <w:szCs w:val="21"/>
        </w:rPr>
        <w:t>6.4投标文件应按照招标文件的规定编写并制作目录。</w:t>
      </w:r>
    </w:p>
    <w:p w14:paraId="07AE9174">
      <w:pPr>
        <w:widowControl/>
        <w:shd w:val="clear" w:color="auto" w:fill="FFFFFF"/>
        <w:spacing w:line="360" w:lineRule="auto"/>
        <w:ind w:firstLine="420"/>
        <w:rPr>
          <w:szCs w:val="21"/>
        </w:rPr>
      </w:pPr>
      <w:r>
        <w:rPr>
          <w:rFonts w:hint="eastAsia"/>
          <w:szCs w:val="21"/>
        </w:rPr>
        <w:t>6.5投标人应在投标文件中写清相应的项目编号、项目名称、投标人全称、地址、电话、传真等。</w:t>
      </w:r>
    </w:p>
    <w:p w14:paraId="4F0EBA39">
      <w:pPr>
        <w:widowControl/>
        <w:shd w:val="clear" w:color="auto" w:fill="FFFFFF"/>
        <w:spacing w:line="360" w:lineRule="auto"/>
        <w:ind w:firstLine="412"/>
        <w:rPr>
          <w:szCs w:val="21"/>
        </w:rPr>
      </w:pPr>
      <w:r>
        <w:rPr>
          <w:bCs/>
          <w:szCs w:val="21"/>
        </w:rPr>
        <w:t>6.6</w:t>
      </w:r>
      <w:r>
        <w:rPr>
          <w:rFonts w:hint="eastAsia"/>
          <w:szCs w:val="21"/>
        </w:rPr>
        <w:t>投标人根据招标文件载明的标的采购项目实际情况，拟在中标后将中标项目的非主体、非关键性工作交由他人完成的，应当在投标文件中载明。</w:t>
      </w:r>
    </w:p>
    <w:p w14:paraId="030B078F">
      <w:pPr>
        <w:widowControl/>
        <w:shd w:val="clear" w:color="auto" w:fill="FFFFFF"/>
        <w:spacing w:line="360" w:lineRule="auto"/>
        <w:ind w:firstLine="420"/>
        <w:rPr>
          <w:b/>
          <w:bCs/>
          <w:szCs w:val="21"/>
        </w:rPr>
      </w:pPr>
      <w:r>
        <w:rPr>
          <w:rFonts w:hint="eastAsia"/>
          <w:b/>
          <w:bCs/>
          <w:szCs w:val="21"/>
        </w:rPr>
        <w:t>7、联合体投标：本项目不接受联合体投标。</w:t>
      </w:r>
    </w:p>
    <w:p w14:paraId="592DAD2C">
      <w:pPr>
        <w:widowControl/>
        <w:shd w:val="clear" w:color="auto" w:fill="FFFFFF"/>
        <w:spacing w:line="360" w:lineRule="auto"/>
        <w:ind w:firstLine="420"/>
        <w:rPr>
          <w:szCs w:val="21"/>
        </w:rPr>
      </w:pPr>
      <w:r>
        <w:rPr>
          <w:rFonts w:hint="eastAsia"/>
          <w:b/>
          <w:bCs/>
          <w:szCs w:val="21"/>
        </w:rPr>
        <w:t>8、投标文件的组成</w:t>
      </w:r>
    </w:p>
    <w:p w14:paraId="485961FA">
      <w:pPr>
        <w:widowControl/>
        <w:shd w:val="clear" w:color="auto" w:fill="FFFFFF"/>
        <w:spacing w:line="360" w:lineRule="auto"/>
        <w:ind w:firstLine="420"/>
        <w:jc w:val="left"/>
        <w:rPr>
          <w:b/>
          <w:szCs w:val="21"/>
        </w:rPr>
      </w:pPr>
      <w:r>
        <w:rPr>
          <w:rFonts w:hint="eastAsia"/>
          <w:szCs w:val="21"/>
        </w:rPr>
        <w:t>8.1投标人应当根据招标文件要求编制投标文件，投标文件应对招标文件提出的要求和条件作出实质性响应，并在《商务条款偏离表》和《采购需求偏离表》等处逐条标明满足与否。</w:t>
      </w:r>
      <w:r>
        <w:rPr>
          <w:rFonts w:hint="eastAsia"/>
          <w:b/>
          <w:szCs w:val="21"/>
        </w:rPr>
        <w:t>对带</w:t>
      </w:r>
      <w:r>
        <w:rPr>
          <w:rFonts w:hint="eastAsia"/>
          <w:b/>
          <w:bCs/>
          <w:szCs w:val="21"/>
        </w:rPr>
        <w:t>星号（“</w:t>
      </w:r>
      <w:r>
        <w:rPr>
          <w:rFonts w:hint="eastAsia"/>
          <w:b/>
          <w:bCs/>
        </w:rPr>
        <w:t>★</w:t>
      </w:r>
      <w:r>
        <w:rPr>
          <w:rFonts w:hint="eastAsia"/>
          <w:b/>
          <w:bCs/>
          <w:szCs w:val="21"/>
        </w:rPr>
        <w:t>”）的技术条款必须在投标文件中提供技术支持资料（如白皮书、彩页、手册、检测报告等），未提供技术支持资料的，视为未对招标文件实质性要求作出响应，评审时不予认可。</w:t>
      </w:r>
    </w:p>
    <w:p w14:paraId="2810A15E">
      <w:pPr>
        <w:widowControl/>
        <w:shd w:val="clear" w:color="auto" w:fill="FFFFFF"/>
        <w:spacing w:line="360" w:lineRule="auto"/>
        <w:ind w:firstLine="420"/>
        <w:jc w:val="left"/>
        <w:rPr>
          <w:szCs w:val="21"/>
        </w:rPr>
      </w:pPr>
      <w:r>
        <w:rPr>
          <w:rFonts w:hint="eastAsia"/>
          <w:szCs w:val="21"/>
        </w:rPr>
        <w:t>8.2 投标文件由商务、技术、价格以及其他部分内容组成。投标文件目录及有关格式按招标文件“第六章 投标文件格式及附件”的要求编制。</w:t>
      </w:r>
    </w:p>
    <w:p w14:paraId="210B5C0E">
      <w:pPr>
        <w:widowControl/>
        <w:shd w:val="clear" w:color="auto" w:fill="FFFFFF"/>
        <w:spacing w:line="360" w:lineRule="auto"/>
        <w:ind w:firstLine="420"/>
        <w:rPr>
          <w:szCs w:val="21"/>
        </w:rPr>
      </w:pPr>
      <w:r>
        <w:rPr>
          <w:rFonts w:hint="eastAsia"/>
          <w:b/>
          <w:bCs/>
          <w:szCs w:val="21"/>
        </w:rPr>
        <w:t>9、投标文件的商务内容</w:t>
      </w:r>
    </w:p>
    <w:p w14:paraId="4BD754CF">
      <w:pPr>
        <w:widowControl/>
        <w:shd w:val="clear" w:color="auto" w:fill="FFFFFF"/>
        <w:spacing w:line="360" w:lineRule="auto"/>
        <w:ind w:firstLine="420"/>
        <w:rPr>
          <w:szCs w:val="21"/>
        </w:rPr>
      </w:pPr>
      <w:r>
        <w:rPr>
          <w:rFonts w:hint="eastAsia"/>
          <w:szCs w:val="21"/>
        </w:rPr>
        <w:t>9.1商务部分内容是证明投标人有资格参加投标和中标后有能力履行合同的文件，这些文件应能满足招标的要求，包括但不限于下列文件（</w:t>
      </w:r>
      <w:r>
        <w:rPr>
          <w:rFonts w:hint="eastAsia"/>
          <w:b/>
          <w:szCs w:val="21"/>
        </w:rPr>
        <w:t>（1）-（4）所述材料不得有缺失或提供不全或不满足招标文件的实质性要求</w:t>
      </w:r>
      <w:r>
        <w:rPr>
          <w:rFonts w:hint="eastAsia"/>
          <w:szCs w:val="21"/>
        </w:rPr>
        <w:t>）：</w:t>
      </w:r>
    </w:p>
    <w:p w14:paraId="1EDD6D3B">
      <w:pPr>
        <w:widowControl/>
        <w:shd w:val="clear" w:color="auto" w:fill="FFFFFF"/>
        <w:spacing w:line="360" w:lineRule="auto"/>
        <w:ind w:firstLine="420"/>
        <w:jc w:val="left"/>
        <w:rPr>
          <w:szCs w:val="21"/>
        </w:rPr>
      </w:pPr>
      <w:r>
        <w:rPr>
          <w:rFonts w:hint="eastAsia"/>
          <w:szCs w:val="21"/>
        </w:rPr>
        <w:t>（1）投标函（投标申请及声明）</w:t>
      </w:r>
      <w:r>
        <w:rPr>
          <w:rFonts w:hint="eastAsia"/>
          <w:bCs/>
          <w:szCs w:val="21"/>
        </w:rPr>
        <w:t>（</w:t>
      </w:r>
      <w:r>
        <w:rPr>
          <w:rFonts w:hint="eastAsia"/>
          <w:b/>
          <w:bCs/>
          <w:szCs w:val="21"/>
        </w:rPr>
        <w:t>格式见第六章</w:t>
      </w:r>
      <w:r>
        <w:rPr>
          <w:rFonts w:hint="eastAsia"/>
          <w:bCs/>
          <w:szCs w:val="21"/>
        </w:rPr>
        <w:t>）</w:t>
      </w:r>
      <w:r>
        <w:rPr>
          <w:rFonts w:hint="eastAsia"/>
          <w:szCs w:val="21"/>
        </w:rPr>
        <w:t>；</w:t>
      </w:r>
    </w:p>
    <w:p w14:paraId="2FB436B8">
      <w:pPr>
        <w:widowControl/>
        <w:shd w:val="clear" w:color="auto" w:fill="FFFFFF"/>
        <w:spacing w:line="360" w:lineRule="auto"/>
        <w:ind w:firstLine="420"/>
        <w:jc w:val="left"/>
        <w:rPr>
          <w:szCs w:val="21"/>
        </w:rPr>
      </w:pPr>
      <w:r>
        <w:rPr>
          <w:rFonts w:hint="eastAsia"/>
          <w:szCs w:val="21"/>
        </w:rPr>
        <w:t>（2）法人授权书</w:t>
      </w:r>
      <w:r>
        <w:rPr>
          <w:rFonts w:hint="eastAsia"/>
          <w:bCs/>
          <w:szCs w:val="21"/>
        </w:rPr>
        <w:t>（</w:t>
      </w:r>
      <w:r>
        <w:rPr>
          <w:rFonts w:hint="eastAsia"/>
          <w:b/>
          <w:bCs/>
          <w:szCs w:val="21"/>
        </w:rPr>
        <w:t>格式见第六章</w:t>
      </w:r>
      <w:r>
        <w:rPr>
          <w:rFonts w:hint="eastAsia"/>
          <w:bCs/>
          <w:szCs w:val="21"/>
        </w:rPr>
        <w:t>）</w:t>
      </w:r>
      <w:r>
        <w:rPr>
          <w:rFonts w:hint="eastAsia"/>
          <w:szCs w:val="21"/>
        </w:rPr>
        <w:t>；</w:t>
      </w:r>
    </w:p>
    <w:p w14:paraId="2FA3F2DB">
      <w:pPr>
        <w:widowControl/>
        <w:shd w:val="clear" w:color="auto" w:fill="FFFFFF"/>
        <w:spacing w:line="360" w:lineRule="auto"/>
        <w:ind w:firstLine="420"/>
        <w:rPr>
          <w:szCs w:val="21"/>
        </w:rPr>
      </w:pPr>
      <w:r>
        <w:rPr>
          <w:rFonts w:hint="eastAsia"/>
          <w:szCs w:val="21"/>
        </w:rPr>
        <w:t>（3）投标人资格资信证明文件：</w:t>
      </w:r>
    </w:p>
    <w:p w14:paraId="3FA8965F">
      <w:pPr>
        <w:numPr>
          <w:ilvl w:val="1"/>
          <w:numId w:val="3"/>
        </w:numPr>
        <w:tabs>
          <w:tab w:val="left" w:pos="840"/>
        </w:tabs>
        <w:spacing w:line="360" w:lineRule="auto"/>
        <w:ind w:left="0" w:firstLine="367"/>
        <w:rPr>
          <w:bCs/>
          <w:szCs w:val="21"/>
        </w:rPr>
      </w:pPr>
      <w:r>
        <w:rPr>
          <w:rFonts w:hint="eastAsia"/>
          <w:bCs/>
          <w:szCs w:val="21"/>
        </w:rPr>
        <w:t>第一章招标公告中 2.1《中华人民共和国政府采购法》规定的资格条件证明文件；</w:t>
      </w:r>
    </w:p>
    <w:p w14:paraId="419D9A0C">
      <w:pPr>
        <w:numPr>
          <w:ilvl w:val="1"/>
          <w:numId w:val="3"/>
        </w:numPr>
        <w:tabs>
          <w:tab w:val="left" w:pos="840"/>
        </w:tabs>
        <w:spacing w:line="360" w:lineRule="auto"/>
        <w:ind w:left="0" w:firstLine="367"/>
        <w:rPr>
          <w:bCs/>
          <w:szCs w:val="21"/>
        </w:rPr>
      </w:pPr>
      <w:r>
        <w:rPr>
          <w:rFonts w:hint="eastAsia"/>
          <w:bCs/>
          <w:szCs w:val="21"/>
        </w:rPr>
        <w:t>第一章招标公告中 2.2</w:t>
      </w:r>
      <w:r>
        <w:rPr>
          <w:rFonts w:hint="eastAsia"/>
          <w:spacing w:val="8"/>
          <w:szCs w:val="21"/>
        </w:rPr>
        <w:t>落实政府采购政策需满足的资格要求；</w:t>
      </w:r>
    </w:p>
    <w:p w14:paraId="562B888A">
      <w:pPr>
        <w:numPr>
          <w:ilvl w:val="1"/>
          <w:numId w:val="3"/>
        </w:numPr>
        <w:tabs>
          <w:tab w:val="left" w:pos="840"/>
        </w:tabs>
        <w:spacing w:line="360" w:lineRule="auto"/>
        <w:ind w:left="0" w:firstLine="367"/>
        <w:rPr>
          <w:bCs/>
          <w:szCs w:val="21"/>
        </w:rPr>
      </w:pPr>
      <w:r>
        <w:rPr>
          <w:rFonts w:hint="eastAsia"/>
          <w:bCs/>
          <w:szCs w:val="21"/>
        </w:rPr>
        <w:t>第一章招标公告中 2.3 采购人根据采购项目的特殊要求规定的特定条件证明文件。</w:t>
      </w:r>
    </w:p>
    <w:p w14:paraId="5F21E93A">
      <w:pPr>
        <w:widowControl/>
        <w:shd w:val="clear" w:color="auto" w:fill="FFFFFF"/>
        <w:spacing w:line="360" w:lineRule="auto"/>
        <w:ind w:firstLine="420"/>
        <w:jc w:val="left"/>
        <w:rPr>
          <w:szCs w:val="21"/>
        </w:rPr>
      </w:pPr>
      <w:r>
        <w:rPr>
          <w:rFonts w:hint="eastAsia"/>
          <w:szCs w:val="21"/>
        </w:rPr>
        <w:t>（4）开标一览表及附表</w:t>
      </w:r>
      <w:r>
        <w:rPr>
          <w:rFonts w:hint="eastAsia"/>
          <w:bCs/>
          <w:szCs w:val="21"/>
        </w:rPr>
        <w:t>（</w:t>
      </w:r>
      <w:r>
        <w:rPr>
          <w:rFonts w:hint="eastAsia"/>
          <w:b/>
          <w:bCs/>
          <w:szCs w:val="21"/>
        </w:rPr>
        <w:t>格式见第六章</w:t>
      </w:r>
      <w:r>
        <w:rPr>
          <w:rFonts w:hint="eastAsia"/>
          <w:bCs/>
          <w:szCs w:val="21"/>
        </w:rPr>
        <w:t>）；</w:t>
      </w:r>
    </w:p>
    <w:p w14:paraId="32FD40C5">
      <w:pPr>
        <w:widowControl/>
        <w:shd w:val="clear" w:color="auto" w:fill="FFFFFF"/>
        <w:spacing w:line="360" w:lineRule="auto"/>
        <w:ind w:firstLine="420"/>
        <w:jc w:val="left"/>
        <w:rPr>
          <w:szCs w:val="21"/>
        </w:rPr>
      </w:pPr>
      <w:r>
        <w:rPr>
          <w:rFonts w:hint="eastAsia"/>
          <w:szCs w:val="21"/>
        </w:rPr>
        <w:t>（5）《商务条款偏离表》；</w:t>
      </w:r>
    </w:p>
    <w:p w14:paraId="38AA9238">
      <w:pPr>
        <w:widowControl/>
        <w:shd w:val="clear" w:color="auto" w:fill="FFFFFF"/>
        <w:spacing w:line="360" w:lineRule="auto"/>
        <w:ind w:firstLine="420"/>
        <w:jc w:val="left"/>
        <w:rPr>
          <w:szCs w:val="21"/>
        </w:rPr>
      </w:pPr>
      <w:r>
        <w:rPr>
          <w:rFonts w:hint="eastAsia"/>
          <w:szCs w:val="21"/>
        </w:rPr>
        <w:t>（6）第三章评标标准中对应的所需证明材料（如有自行添加）；</w:t>
      </w:r>
    </w:p>
    <w:p w14:paraId="02B84138">
      <w:pPr>
        <w:widowControl/>
        <w:shd w:val="clear" w:color="auto" w:fill="FFFFFF"/>
        <w:spacing w:line="360" w:lineRule="auto"/>
        <w:ind w:firstLine="420"/>
        <w:jc w:val="left"/>
        <w:rPr>
          <w:szCs w:val="21"/>
        </w:rPr>
      </w:pPr>
      <w:r>
        <w:rPr>
          <w:rFonts w:hint="eastAsia"/>
          <w:szCs w:val="21"/>
        </w:rPr>
        <w:t>（7）要求采购人提供的配合（如有自拟并自行添加）；</w:t>
      </w:r>
    </w:p>
    <w:p w14:paraId="71AAB0C5">
      <w:pPr>
        <w:widowControl/>
        <w:shd w:val="clear" w:color="auto" w:fill="FFFFFF"/>
        <w:spacing w:line="360" w:lineRule="auto"/>
        <w:ind w:firstLine="420"/>
        <w:jc w:val="left"/>
        <w:rPr>
          <w:szCs w:val="21"/>
        </w:rPr>
      </w:pPr>
      <w:r>
        <w:rPr>
          <w:rFonts w:hint="eastAsia"/>
          <w:szCs w:val="21"/>
        </w:rPr>
        <w:t>（8）其他（投标人认为有必要提供的声明和文件，如有，自行拟定并添加）。</w:t>
      </w:r>
    </w:p>
    <w:p w14:paraId="3C4C74F3">
      <w:pPr>
        <w:widowControl/>
        <w:shd w:val="clear" w:color="auto" w:fill="FFFFFF"/>
        <w:spacing w:line="360" w:lineRule="auto"/>
        <w:ind w:firstLine="420"/>
        <w:jc w:val="left"/>
        <w:rPr>
          <w:szCs w:val="21"/>
        </w:rPr>
      </w:pPr>
      <w:r>
        <w:rPr>
          <w:rFonts w:hint="eastAsia"/>
          <w:b/>
          <w:bCs/>
          <w:szCs w:val="21"/>
        </w:rPr>
        <w:t>10、投标文件的技术内容</w:t>
      </w:r>
    </w:p>
    <w:p w14:paraId="5C2F50BD">
      <w:pPr>
        <w:widowControl/>
        <w:spacing w:line="360" w:lineRule="auto"/>
        <w:ind w:firstLine="420"/>
        <w:jc w:val="left"/>
        <w:rPr>
          <w:szCs w:val="21"/>
          <w:lang w:val="zh-CN"/>
        </w:rPr>
      </w:pPr>
      <w:r>
        <w:rPr>
          <w:rFonts w:hint="eastAsia"/>
          <w:szCs w:val="21"/>
          <w:lang w:val="zh-CN"/>
        </w:rPr>
        <w:t>技术部分</w:t>
      </w:r>
      <w:r>
        <w:rPr>
          <w:rFonts w:hint="eastAsia"/>
          <w:szCs w:val="21"/>
        </w:rPr>
        <w:t>内容</w:t>
      </w:r>
      <w:r>
        <w:rPr>
          <w:rFonts w:hint="eastAsia"/>
          <w:szCs w:val="21"/>
          <w:lang w:val="zh-CN"/>
        </w:rPr>
        <w:t>是证明</w:t>
      </w:r>
      <w:r>
        <w:rPr>
          <w:rFonts w:hint="eastAsia"/>
          <w:szCs w:val="21"/>
        </w:rPr>
        <w:t>投标人提供的货物和服务是合格的、并符合招标文件要求的证明文件，以及</w:t>
      </w:r>
      <w:r>
        <w:rPr>
          <w:rFonts w:hint="eastAsia"/>
          <w:szCs w:val="21"/>
          <w:lang w:val="zh-CN"/>
        </w:rPr>
        <w:t>对货物和服务的详细说明，这些文件可以是文字资料、图纸、数据</w:t>
      </w:r>
      <w:r>
        <w:rPr>
          <w:rFonts w:hint="eastAsia"/>
          <w:szCs w:val="21"/>
        </w:rPr>
        <w:t>或其他证明文件</w:t>
      </w:r>
      <w:r>
        <w:rPr>
          <w:rFonts w:hint="eastAsia"/>
          <w:szCs w:val="21"/>
          <w:lang w:val="zh-CN"/>
        </w:rPr>
        <w:t>等。提供的货物和服务如与招标文件要求有不符之处，应说明其差别之所在。包括但不限于下列文件：</w:t>
      </w:r>
    </w:p>
    <w:p w14:paraId="1E3940EC">
      <w:pPr>
        <w:widowControl/>
        <w:spacing w:line="360" w:lineRule="auto"/>
        <w:ind w:firstLine="420"/>
        <w:jc w:val="left"/>
        <w:rPr>
          <w:szCs w:val="21"/>
          <w:lang w:val="zh-CN"/>
        </w:rPr>
      </w:pPr>
      <w:r>
        <w:rPr>
          <w:rFonts w:hint="eastAsia"/>
          <w:szCs w:val="21"/>
          <w:lang w:val="zh-CN"/>
        </w:rPr>
        <w:t>（1）技术说明或服务方案；</w:t>
      </w:r>
    </w:p>
    <w:p w14:paraId="157C648B">
      <w:pPr>
        <w:widowControl/>
        <w:spacing w:line="360" w:lineRule="auto"/>
        <w:ind w:firstLine="420"/>
        <w:jc w:val="left"/>
        <w:rPr>
          <w:szCs w:val="21"/>
          <w:lang w:val="zh-CN"/>
        </w:rPr>
      </w:pPr>
      <w:r>
        <w:rPr>
          <w:rFonts w:hint="eastAsia"/>
          <w:szCs w:val="21"/>
          <w:lang w:val="zh-CN"/>
        </w:rPr>
        <w:t>（2）《采购需求偏离表》；</w:t>
      </w:r>
    </w:p>
    <w:p w14:paraId="6029F4EC">
      <w:pPr>
        <w:widowControl/>
        <w:spacing w:line="360" w:lineRule="auto"/>
        <w:ind w:firstLine="420"/>
        <w:jc w:val="left"/>
        <w:rPr>
          <w:szCs w:val="21"/>
          <w:lang w:val="zh-CN"/>
        </w:rPr>
      </w:pPr>
      <w:r>
        <w:rPr>
          <w:rFonts w:hint="eastAsia"/>
          <w:szCs w:val="21"/>
          <w:lang w:val="zh-CN"/>
        </w:rPr>
        <w:t>（3）服务承诺；</w:t>
      </w:r>
    </w:p>
    <w:p w14:paraId="44A5E610">
      <w:pPr>
        <w:widowControl/>
        <w:spacing w:line="360" w:lineRule="auto"/>
        <w:ind w:firstLine="420"/>
        <w:jc w:val="left"/>
        <w:rPr>
          <w:szCs w:val="21"/>
          <w:lang w:val="zh-CN"/>
        </w:rPr>
      </w:pPr>
      <w:r>
        <w:rPr>
          <w:rFonts w:hint="eastAsia"/>
          <w:szCs w:val="21"/>
          <w:lang w:val="zh-CN"/>
        </w:rPr>
        <w:t>（4）投标人拟投入本项目的设备、人员情况一览表；</w:t>
      </w:r>
    </w:p>
    <w:p w14:paraId="2B77D5F8">
      <w:pPr>
        <w:widowControl/>
        <w:spacing w:line="360" w:lineRule="auto"/>
        <w:ind w:firstLine="420"/>
        <w:jc w:val="left"/>
        <w:rPr>
          <w:szCs w:val="21"/>
          <w:lang w:val="zh-CN"/>
        </w:rPr>
      </w:pPr>
      <w:r>
        <w:rPr>
          <w:rFonts w:hint="eastAsia"/>
          <w:szCs w:val="21"/>
          <w:lang w:val="zh-CN"/>
        </w:rPr>
        <w:t>（5）投标人认为需要提供的其他技术资料。</w:t>
      </w:r>
    </w:p>
    <w:p w14:paraId="2F5862FC">
      <w:pPr>
        <w:widowControl/>
        <w:shd w:val="clear" w:color="auto" w:fill="FFFFFF"/>
        <w:spacing w:line="360" w:lineRule="auto"/>
        <w:ind w:firstLine="420"/>
        <w:rPr>
          <w:szCs w:val="21"/>
        </w:rPr>
      </w:pPr>
      <w:r>
        <w:rPr>
          <w:rFonts w:hint="eastAsia"/>
          <w:b/>
          <w:bCs/>
          <w:szCs w:val="21"/>
        </w:rPr>
        <w:t>11、投标文件的价格内容</w:t>
      </w:r>
    </w:p>
    <w:p w14:paraId="6CDA39DB">
      <w:pPr>
        <w:widowControl/>
        <w:shd w:val="clear" w:color="auto" w:fill="FFFFFF"/>
        <w:spacing w:line="360" w:lineRule="auto"/>
        <w:ind w:firstLine="420"/>
        <w:jc w:val="left"/>
        <w:rPr>
          <w:szCs w:val="21"/>
        </w:rPr>
      </w:pPr>
      <w:r>
        <w:rPr>
          <w:rFonts w:hint="eastAsia"/>
          <w:szCs w:val="21"/>
        </w:rPr>
        <w:t>11.1价格部分内容是对采购标的价格构成的说明，招标文件如无特别说明，每一项货物及服务仅接受一个价格。</w:t>
      </w:r>
    </w:p>
    <w:p w14:paraId="0AEA7E5F">
      <w:pPr>
        <w:widowControl/>
        <w:shd w:val="clear" w:color="auto" w:fill="FFFFFF"/>
        <w:spacing w:line="360" w:lineRule="auto"/>
        <w:ind w:firstLine="420"/>
        <w:rPr>
          <w:szCs w:val="21"/>
        </w:rPr>
      </w:pPr>
      <w:r>
        <w:rPr>
          <w:rFonts w:hint="eastAsia"/>
          <w:szCs w:val="21"/>
        </w:rPr>
        <w:t>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szCs w:val="21"/>
          <w:lang w:val="zh-CN"/>
        </w:rPr>
        <w:t>，</w:t>
      </w:r>
      <w:r>
        <w:rPr>
          <w:rFonts w:hint="eastAsia"/>
          <w:bCs/>
          <w:szCs w:val="21"/>
        </w:rPr>
        <w:t>以</w:t>
      </w:r>
      <w:r>
        <w:rPr>
          <w:rFonts w:hint="eastAsia"/>
          <w:szCs w:val="21"/>
        </w:rPr>
        <w:t>及投标人认为需要的其他费用等</w:t>
      </w:r>
      <w:r>
        <w:rPr>
          <w:rFonts w:hint="eastAsia"/>
          <w:b/>
          <w:szCs w:val="21"/>
        </w:rPr>
        <w:t>。</w:t>
      </w:r>
    </w:p>
    <w:p w14:paraId="60FEC712">
      <w:pPr>
        <w:widowControl/>
        <w:shd w:val="clear" w:color="auto" w:fill="FFFFFF"/>
        <w:spacing w:line="360" w:lineRule="auto"/>
        <w:ind w:firstLine="420"/>
        <w:rPr>
          <w:szCs w:val="21"/>
        </w:rPr>
      </w:pPr>
      <w:r>
        <w:rPr>
          <w:rFonts w:hint="eastAsia"/>
          <w:szCs w:val="21"/>
        </w:rPr>
        <w:t>11.3投标人的任何错漏、优惠、竞争性报价不得作为减轻责任、减少服务、增加收费、降低质量的理由。</w:t>
      </w:r>
    </w:p>
    <w:p w14:paraId="2927DF19">
      <w:pPr>
        <w:widowControl/>
        <w:shd w:val="clear" w:color="auto" w:fill="FFFFFF"/>
        <w:spacing w:line="360" w:lineRule="auto"/>
        <w:ind w:firstLine="420"/>
        <w:rPr>
          <w:szCs w:val="21"/>
        </w:rPr>
      </w:pPr>
      <w:r>
        <w:rPr>
          <w:rFonts w:hint="eastAsia"/>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b/>
          <w:bCs/>
          <w:szCs w:val="21"/>
        </w:rPr>
        <w:t>无效投标处理</w:t>
      </w:r>
      <w:r>
        <w:rPr>
          <w:rFonts w:hint="eastAsia"/>
          <w:szCs w:val="21"/>
        </w:rPr>
        <w:t>。</w:t>
      </w:r>
    </w:p>
    <w:p w14:paraId="79A68896">
      <w:pPr>
        <w:widowControl/>
        <w:shd w:val="clear" w:color="auto" w:fill="FFFFFF"/>
        <w:spacing w:line="360" w:lineRule="auto"/>
        <w:ind w:firstLine="420"/>
        <w:rPr>
          <w:szCs w:val="21"/>
        </w:rPr>
      </w:pPr>
      <w:r>
        <w:rPr>
          <w:rFonts w:hint="eastAsia"/>
          <w:szCs w:val="21"/>
        </w:rPr>
        <w:t>11.5 投标人应在《开标一览表》《分项报价表》等标明投标货物和服务的单价、总价以及分项报价等。</w:t>
      </w:r>
    </w:p>
    <w:p w14:paraId="04D2DFC7">
      <w:pPr>
        <w:widowControl/>
        <w:shd w:val="clear" w:color="auto" w:fill="FFFFFF"/>
        <w:spacing w:line="360" w:lineRule="auto"/>
        <w:ind w:firstLine="420"/>
        <w:rPr>
          <w:b/>
          <w:bCs/>
          <w:szCs w:val="21"/>
        </w:rPr>
      </w:pPr>
      <w:r>
        <w:rPr>
          <w:rFonts w:hint="eastAsia"/>
          <w:szCs w:val="21"/>
        </w:rPr>
        <w:t>11.6 对于采用货币报价的项目，开标一览表中的投标总报价应与投标报价明细表中的投标总报价一致，如不一致不作为无效投标处理，评标时以开标一览表中价格为准。</w:t>
      </w:r>
    </w:p>
    <w:p w14:paraId="28DF7D62">
      <w:pPr>
        <w:widowControl/>
        <w:spacing w:line="360" w:lineRule="auto"/>
        <w:ind w:firstLine="420"/>
        <w:rPr>
          <w:szCs w:val="21"/>
        </w:rPr>
      </w:pPr>
      <w:r>
        <w:rPr>
          <w:rFonts w:hint="eastAsia"/>
          <w:b/>
          <w:bCs/>
          <w:szCs w:val="21"/>
        </w:rPr>
        <w:t>11.7本项目预算为：详见第一章</w:t>
      </w:r>
      <w:r>
        <w:rPr>
          <w:rFonts w:hint="eastAsia"/>
          <w:bCs/>
          <w:szCs w:val="21"/>
        </w:rPr>
        <w:t>。</w:t>
      </w:r>
    </w:p>
    <w:p w14:paraId="20D9D2E6">
      <w:pPr>
        <w:widowControl/>
        <w:shd w:val="clear" w:color="auto" w:fill="FFFFFF"/>
        <w:spacing w:line="360" w:lineRule="auto"/>
        <w:ind w:firstLine="420"/>
        <w:rPr>
          <w:szCs w:val="21"/>
        </w:rPr>
      </w:pPr>
      <w:r>
        <w:rPr>
          <w:rFonts w:hint="eastAsia"/>
          <w:b/>
          <w:bCs/>
          <w:szCs w:val="21"/>
        </w:rPr>
        <w:t>12、投标文件的其他部分</w:t>
      </w:r>
    </w:p>
    <w:p w14:paraId="5F7C812B">
      <w:pPr>
        <w:widowControl/>
        <w:shd w:val="clear" w:color="auto" w:fill="FFFFFF"/>
        <w:spacing w:line="360" w:lineRule="auto"/>
        <w:ind w:firstLine="420"/>
        <w:rPr>
          <w:szCs w:val="21"/>
        </w:rPr>
      </w:pPr>
      <w:r>
        <w:rPr>
          <w:rFonts w:hint="eastAsia"/>
          <w:szCs w:val="21"/>
        </w:rPr>
        <w:t>12.1 其他部分由投标人根据编制投标文件需要提供的其他相关文件组成。</w:t>
      </w:r>
    </w:p>
    <w:p w14:paraId="467430A1">
      <w:pPr>
        <w:spacing w:line="360" w:lineRule="auto"/>
        <w:ind w:firstLine="420"/>
        <w:rPr>
          <w:szCs w:val="21"/>
        </w:rPr>
      </w:pPr>
      <w:r>
        <w:rPr>
          <w:szCs w:val="21"/>
        </w:rPr>
        <w:t>12.2</w:t>
      </w:r>
      <w:r>
        <w:rPr>
          <w:rFonts w:hint="eastAsia"/>
          <w:szCs w:val="21"/>
          <w:lang w:val="zh-CN"/>
        </w:rPr>
        <w:t>如标书制作工具中格式和内容与“江苏政府采购网”发布的采购文件不一致，以</w:t>
      </w:r>
      <w:r>
        <w:rPr>
          <w:rFonts w:hint="eastAsia"/>
          <w:szCs w:val="21"/>
        </w:rPr>
        <w:t>上述网站</w:t>
      </w:r>
      <w:r>
        <w:rPr>
          <w:rFonts w:hint="eastAsia"/>
          <w:szCs w:val="21"/>
          <w:lang w:val="zh-CN"/>
        </w:rPr>
        <w:t>发布的采购文件为准。</w:t>
      </w:r>
    </w:p>
    <w:p w14:paraId="727A5A71">
      <w:pPr>
        <w:widowControl/>
        <w:shd w:val="clear" w:color="auto" w:fill="FFFFFF"/>
        <w:spacing w:line="360" w:lineRule="auto"/>
        <w:ind w:firstLine="420"/>
        <w:rPr>
          <w:b/>
          <w:bCs/>
          <w:szCs w:val="21"/>
        </w:rPr>
      </w:pPr>
      <w:r>
        <w:rPr>
          <w:rFonts w:hint="eastAsia"/>
          <w:b/>
          <w:bCs/>
          <w:szCs w:val="21"/>
        </w:rPr>
        <w:t>13、投标保证金（本项目无需缴纳投标保证金）</w:t>
      </w:r>
    </w:p>
    <w:p w14:paraId="5AEC859A">
      <w:pPr>
        <w:widowControl/>
        <w:shd w:val="clear" w:color="auto" w:fill="FFFFFF"/>
        <w:spacing w:line="360" w:lineRule="auto"/>
        <w:ind w:firstLine="420"/>
        <w:rPr>
          <w:b/>
          <w:bCs/>
          <w:szCs w:val="21"/>
        </w:rPr>
      </w:pPr>
      <w:r>
        <w:rPr>
          <w:rFonts w:hint="eastAsia"/>
          <w:b/>
          <w:bCs/>
          <w:szCs w:val="21"/>
        </w:rPr>
        <w:t>14、投标有效期</w:t>
      </w:r>
    </w:p>
    <w:p w14:paraId="3ECE5C28">
      <w:pPr>
        <w:widowControl/>
        <w:shd w:val="clear" w:color="auto" w:fill="FFFFFF"/>
        <w:spacing w:line="360" w:lineRule="auto"/>
        <w:ind w:firstLine="420"/>
        <w:rPr>
          <w:szCs w:val="21"/>
        </w:rPr>
      </w:pPr>
      <w:r>
        <w:rPr>
          <w:rFonts w:hint="eastAsia"/>
          <w:szCs w:val="21"/>
        </w:rPr>
        <w:t>14.1 自开标之日起</w:t>
      </w:r>
      <w:r>
        <w:rPr>
          <w:b/>
          <w:szCs w:val="21"/>
        </w:rPr>
        <w:t>90</w:t>
      </w:r>
      <w:r>
        <w:rPr>
          <w:rFonts w:hint="eastAsia"/>
          <w:szCs w:val="21"/>
        </w:rPr>
        <w:t>天内投标有效</w:t>
      </w:r>
      <w:r>
        <w:rPr>
          <w:rFonts w:hint="eastAsia"/>
          <w:b/>
        </w:rPr>
        <w:t>，投标有效期从提交投标文件的截止之日起算。投标文件中承诺的投标有效期应当不少于招标文件中载明的投标有效期。</w:t>
      </w:r>
    </w:p>
    <w:p w14:paraId="0DB24400">
      <w:pPr>
        <w:widowControl/>
        <w:shd w:val="clear" w:color="auto" w:fill="FFFFFF"/>
        <w:spacing w:line="360" w:lineRule="auto"/>
        <w:ind w:firstLine="420"/>
        <w:rPr>
          <w:szCs w:val="21"/>
        </w:rPr>
      </w:pPr>
      <w:r>
        <w:rPr>
          <w:rFonts w:hint="eastAsia"/>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0AE762D5">
      <w:pPr>
        <w:widowControl/>
        <w:shd w:val="clear" w:color="auto" w:fill="FFFFFF"/>
        <w:spacing w:line="360" w:lineRule="auto"/>
        <w:ind w:firstLine="420"/>
        <w:rPr>
          <w:szCs w:val="21"/>
        </w:rPr>
      </w:pPr>
      <w:r>
        <w:rPr>
          <w:rFonts w:hint="eastAsia"/>
          <w:b/>
          <w:bCs/>
          <w:szCs w:val="21"/>
        </w:rPr>
        <w:t>15、投标文件签署</w:t>
      </w:r>
    </w:p>
    <w:p w14:paraId="69C74D02">
      <w:pPr>
        <w:widowControl/>
        <w:shd w:val="clear" w:color="auto" w:fill="FFFFFF"/>
        <w:spacing w:line="360" w:lineRule="auto"/>
        <w:ind w:firstLine="420"/>
        <w:rPr>
          <w:szCs w:val="21"/>
        </w:rPr>
      </w:pPr>
      <w:r>
        <w:rPr>
          <w:rFonts w:hint="eastAsia"/>
          <w:szCs w:val="21"/>
        </w:rPr>
        <w:t>15.1 投标文件应按照招标文件要求加盖电子公章，否则视为无效投标。</w:t>
      </w:r>
    </w:p>
    <w:p w14:paraId="1DE23872">
      <w:pPr>
        <w:widowControl/>
        <w:shd w:val="clear" w:color="auto" w:fill="FFFFFF"/>
        <w:spacing w:line="360" w:lineRule="auto"/>
        <w:ind w:firstLine="420"/>
        <w:rPr>
          <w:szCs w:val="21"/>
        </w:rPr>
      </w:pPr>
      <w:r>
        <w:rPr>
          <w:rFonts w:hint="eastAsia"/>
          <w:b/>
          <w:bCs/>
          <w:szCs w:val="21"/>
        </w:rPr>
        <w:t>16、投标费用</w:t>
      </w:r>
    </w:p>
    <w:p w14:paraId="0A9C246A">
      <w:pPr>
        <w:widowControl/>
        <w:shd w:val="clear" w:color="auto" w:fill="FFFFFF"/>
        <w:spacing w:line="360" w:lineRule="auto"/>
        <w:ind w:firstLine="420"/>
        <w:rPr>
          <w:szCs w:val="21"/>
        </w:rPr>
      </w:pPr>
      <w:r>
        <w:rPr>
          <w:rFonts w:hint="eastAsia"/>
          <w:szCs w:val="21"/>
        </w:rPr>
        <w:t>16.1 投标人应承担所有与准备和参加投标有关的费用，无论招标结果如何，采购代理机构和采购人在任何情况下均无义务和责任承担这些费用。</w:t>
      </w:r>
    </w:p>
    <w:p w14:paraId="232DB66C">
      <w:pPr>
        <w:widowControl/>
        <w:shd w:val="clear" w:color="auto" w:fill="FFFFFF"/>
        <w:spacing w:line="360" w:lineRule="auto"/>
        <w:ind w:firstLine="420"/>
        <w:rPr>
          <w:b/>
          <w:szCs w:val="21"/>
        </w:rPr>
      </w:pPr>
      <w:r>
        <w:rPr>
          <w:rFonts w:hint="eastAsia"/>
          <w:b/>
          <w:szCs w:val="21"/>
        </w:rPr>
        <w:t>16.2 招标代理服务费：本次招标，招标代理服务费以中标金额为基准，依据下表标准按差额定率累进法计算：</w:t>
      </w:r>
    </w:p>
    <w:tbl>
      <w:tblPr>
        <w:tblStyle w:val="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60"/>
        <w:gridCol w:w="3260"/>
        <w:gridCol w:w="3934"/>
      </w:tblGrid>
      <w:tr w14:paraId="61CC2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2BBC24C1">
            <w:pPr>
              <w:widowControl/>
              <w:jc w:val="center"/>
              <w:rPr>
                <w:b/>
                <w:szCs w:val="21"/>
              </w:rPr>
            </w:pPr>
            <w:r>
              <w:rPr>
                <w:rFonts w:hint="eastAsia"/>
                <w:b/>
                <w:szCs w:val="21"/>
              </w:rPr>
              <w:t>中标金额（万元）</w:t>
            </w:r>
          </w:p>
        </w:tc>
        <w:tc>
          <w:tcPr>
            <w:tcW w:w="3260" w:type="dxa"/>
            <w:vAlign w:val="center"/>
          </w:tcPr>
          <w:p w14:paraId="6BDAB995">
            <w:pPr>
              <w:widowControl/>
              <w:jc w:val="center"/>
              <w:rPr>
                <w:b/>
                <w:szCs w:val="21"/>
              </w:rPr>
            </w:pPr>
            <w:r>
              <w:rPr>
                <w:rFonts w:hint="eastAsia"/>
                <w:b/>
                <w:szCs w:val="21"/>
              </w:rPr>
              <w:t>货物类（%）</w:t>
            </w:r>
          </w:p>
        </w:tc>
        <w:tc>
          <w:tcPr>
            <w:tcW w:w="3934" w:type="dxa"/>
            <w:vAlign w:val="center"/>
          </w:tcPr>
          <w:p w14:paraId="410E6F2E">
            <w:pPr>
              <w:widowControl/>
              <w:jc w:val="center"/>
              <w:rPr>
                <w:b/>
                <w:szCs w:val="21"/>
              </w:rPr>
            </w:pPr>
            <w:r>
              <w:rPr>
                <w:rFonts w:hint="eastAsia"/>
                <w:b/>
                <w:szCs w:val="21"/>
              </w:rPr>
              <w:t>单项保底价</w:t>
            </w:r>
          </w:p>
        </w:tc>
      </w:tr>
      <w:tr w14:paraId="0B4CD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6F148582">
            <w:pPr>
              <w:widowControl/>
              <w:jc w:val="center"/>
              <w:rPr>
                <w:b/>
                <w:szCs w:val="21"/>
              </w:rPr>
            </w:pPr>
            <w:r>
              <w:rPr>
                <w:rFonts w:hint="eastAsia"/>
                <w:b/>
                <w:szCs w:val="21"/>
              </w:rPr>
              <w:t>100以下</w:t>
            </w:r>
          </w:p>
        </w:tc>
        <w:tc>
          <w:tcPr>
            <w:tcW w:w="3260" w:type="dxa"/>
            <w:vAlign w:val="center"/>
          </w:tcPr>
          <w:p w14:paraId="0152CF48">
            <w:pPr>
              <w:widowControl/>
              <w:jc w:val="center"/>
              <w:rPr>
                <w:b/>
                <w:szCs w:val="21"/>
              </w:rPr>
            </w:pPr>
            <w:r>
              <w:rPr>
                <w:b/>
                <w:szCs w:val="21"/>
              </w:rPr>
              <w:t>1.125</w:t>
            </w:r>
          </w:p>
        </w:tc>
        <w:tc>
          <w:tcPr>
            <w:tcW w:w="3934" w:type="dxa"/>
            <w:vMerge w:val="restart"/>
            <w:vAlign w:val="center"/>
          </w:tcPr>
          <w:p w14:paraId="60E6A4CB">
            <w:pPr>
              <w:widowControl/>
              <w:jc w:val="center"/>
              <w:rPr>
                <w:b/>
                <w:szCs w:val="21"/>
              </w:rPr>
            </w:pPr>
            <w:r>
              <w:rPr>
                <w:rFonts w:hint="eastAsia"/>
                <w:b/>
                <w:szCs w:val="21"/>
              </w:rPr>
              <w:t>单项委托的中标服务费保底价：5000元</w:t>
            </w:r>
          </w:p>
        </w:tc>
      </w:tr>
      <w:tr w14:paraId="763F1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1EC586D0">
            <w:pPr>
              <w:widowControl/>
              <w:jc w:val="center"/>
              <w:rPr>
                <w:b/>
                <w:szCs w:val="21"/>
              </w:rPr>
            </w:pPr>
            <w:r>
              <w:rPr>
                <w:b/>
                <w:szCs w:val="21"/>
              </w:rPr>
              <w:t>100-500</w:t>
            </w:r>
          </w:p>
        </w:tc>
        <w:tc>
          <w:tcPr>
            <w:tcW w:w="3260" w:type="dxa"/>
            <w:vAlign w:val="center"/>
          </w:tcPr>
          <w:p w14:paraId="1AD18AF1">
            <w:pPr>
              <w:widowControl/>
              <w:jc w:val="center"/>
              <w:rPr>
                <w:b/>
                <w:szCs w:val="21"/>
              </w:rPr>
            </w:pPr>
            <w:r>
              <w:rPr>
                <w:b/>
                <w:szCs w:val="21"/>
              </w:rPr>
              <w:t>0.825</w:t>
            </w:r>
          </w:p>
        </w:tc>
        <w:tc>
          <w:tcPr>
            <w:tcW w:w="3934" w:type="dxa"/>
            <w:vMerge w:val="continue"/>
            <w:vAlign w:val="center"/>
          </w:tcPr>
          <w:p w14:paraId="73CC0DEC">
            <w:pPr>
              <w:widowControl/>
              <w:spacing w:line="360" w:lineRule="auto"/>
              <w:jc w:val="center"/>
              <w:rPr>
                <w:b/>
                <w:szCs w:val="21"/>
              </w:rPr>
            </w:pPr>
          </w:p>
        </w:tc>
      </w:tr>
      <w:tr w14:paraId="46648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6D5A0731">
            <w:pPr>
              <w:widowControl/>
              <w:jc w:val="center"/>
              <w:rPr>
                <w:b/>
                <w:szCs w:val="21"/>
              </w:rPr>
            </w:pPr>
            <w:r>
              <w:rPr>
                <w:b/>
                <w:szCs w:val="21"/>
              </w:rPr>
              <w:t>500-1000</w:t>
            </w:r>
          </w:p>
        </w:tc>
        <w:tc>
          <w:tcPr>
            <w:tcW w:w="3260" w:type="dxa"/>
            <w:vAlign w:val="center"/>
          </w:tcPr>
          <w:p w14:paraId="31D2CB7A">
            <w:pPr>
              <w:widowControl/>
              <w:jc w:val="center"/>
              <w:rPr>
                <w:b/>
                <w:szCs w:val="21"/>
              </w:rPr>
            </w:pPr>
            <w:r>
              <w:rPr>
                <w:b/>
                <w:szCs w:val="21"/>
              </w:rPr>
              <w:t>0.6</w:t>
            </w:r>
          </w:p>
        </w:tc>
        <w:tc>
          <w:tcPr>
            <w:tcW w:w="3934" w:type="dxa"/>
            <w:vMerge w:val="continue"/>
            <w:vAlign w:val="center"/>
          </w:tcPr>
          <w:p w14:paraId="7ED4D7B7">
            <w:pPr>
              <w:widowControl/>
              <w:spacing w:line="360" w:lineRule="auto"/>
              <w:jc w:val="center"/>
              <w:rPr>
                <w:b/>
                <w:szCs w:val="21"/>
              </w:rPr>
            </w:pPr>
          </w:p>
        </w:tc>
      </w:tr>
      <w:tr w14:paraId="6E539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19237CD8">
            <w:pPr>
              <w:widowControl/>
              <w:jc w:val="center"/>
              <w:rPr>
                <w:b/>
                <w:szCs w:val="21"/>
              </w:rPr>
            </w:pPr>
            <w:r>
              <w:rPr>
                <w:rFonts w:hint="eastAsia"/>
                <w:b/>
                <w:szCs w:val="21"/>
              </w:rPr>
              <w:t>1000以上</w:t>
            </w:r>
          </w:p>
        </w:tc>
        <w:tc>
          <w:tcPr>
            <w:tcW w:w="3260" w:type="dxa"/>
            <w:vAlign w:val="center"/>
          </w:tcPr>
          <w:p w14:paraId="01792FDB">
            <w:pPr>
              <w:widowControl/>
              <w:jc w:val="center"/>
              <w:rPr>
                <w:b/>
                <w:szCs w:val="21"/>
              </w:rPr>
            </w:pPr>
            <w:r>
              <w:rPr>
                <w:b/>
                <w:szCs w:val="21"/>
              </w:rPr>
              <w:t>0.375</w:t>
            </w:r>
          </w:p>
        </w:tc>
        <w:tc>
          <w:tcPr>
            <w:tcW w:w="3934" w:type="dxa"/>
            <w:vMerge w:val="continue"/>
            <w:vAlign w:val="center"/>
          </w:tcPr>
          <w:p w14:paraId="212D9FAE">
            <w:pPr>
              <w:widowControl/>
              <w:spacing w:line="360" w:lineRule="auto"/>
              <w:jc w:val="center"/>
              <w:rPr>
                <w:b/>
                <w:szCs w:val="21"/>
              </w:rPr>
            </w:pPr>
          </w:p>
        </w:tc>
      </w:tr>
    </w:tbl>
    <w:p w14:paraId="17A4CD4B">
      <w:pPr>
        <w:widowControl/>
        <w:shd w:val="clear" w:color="auto" w:fill="FFFFFF"/>
        <w:spacing w:line="360" w:lineRule="auto"/>
        <w:ind w:firstLine="420"/>
        <w:rPr>
          <w:b/>
          <w:szCs w:val="21"/>
        </w:rPr>
      </w:pPr>
      <w:r>
        <w:rPr>
          <w:rFonts w:hint="eastAsia"/>
          <w:b/>
          <w:szCs w:val="21"/>
        </w:rPr>
        <w:t>中标人应在领取中标通知书前向采购代理机构支付招标服务费。本项费用无需在投标报价表中列。</w:t>
      </w:r>
    </w:p>
    <w:p w14:paraId="28646CB9">
      <w:pPr>
        <w:widowControl/>
        <w:shd w:val="clear" w:color="auto" w:fill="FFFFFF"/>
        <w:spacing w:line="360" w:lineRule="auto"/>
        <w:ind w:firstLine="420"/>
        <w:rPr>
          <w:szCs w:val="21"/>
        </w:rPr>
      </w:pPr>
      <w:r>
        <w:rPr>
          <w:rFonts w:hint="eastAsia"/>
          <w:b/>
          <w:bCs/>
          <w:szCs w:val="21"/>
        </w:rPr>
        <w:t>四、投标文件的递交</w:t>
      </w:r>
    </w:p>
    <w:p w14:paraId="2FABAAB5">
      <w:pPr>
        <w:widowControl/>
        <w:shd w:val="clear" w:color="auto" w:fill="FFFFFF"/>
        <w:spacing w:line="360" w:lineRule="auto"/>
        <w:ind w:firstLine="420"/>
        <w:rPr>
          <w:b/>
          <w:bCs/>
          <w:szCs w:val="21"/>
        </w:rPr>
      </w:pPr>
      <w:r>
        <w:rPr>
          <w:rFonts w:hint="eastAsia"/>
          <w:b/>
          <w:bCs/>
          <w:szCs w:val="21"/>
        </w:rPr>
        <w:t>17、投标文件的递交</w:t>
      </w:r>
    </w:p>
    <w:p w14:paraId="67C0AFC1">
      <w:pPr>
        <w:widowControl/>
        <w:shd w:val="clear" w:color="auto" w:fill="FFFFFF"/>
        <w:spacing w:line="360" w:lineRule="auto"/>
        <w:ind w:firstLine="420"/>
        <w:rPr>
          <w:szCs w:val="21"/>
        </w:rPr>
      </w:pPr>
      <w:r>
        <w:rPr>
          <w:rFonts w:hint="eastAsia"/>
          <w:szCs w:val="21"/>
        </w:rPr>
        <w:t>17.1 投标人应当按照《苏采云系统供应商操作手册》规定，在招标公告规定的投标截止时间前制作并上传电子投标文件。招标代理机构拒绝接收提交投标文件截止时间后上传的任何电子投标文件。</w:t>
      </w:r>
    </w:p>
    <w:p w14:paraId="66235C52">
      <w:pPr>
        <w:widowControl/>
        <w:shd w:val="clear" w:color="auto" w:fill="FFFFFF"/>
        <w:spacing w:line="360" w:lineRule="auto"/>
        <w:ind w:firstLine="420"/>
        <w:rPr>
          <w:b/>
          <w:bCs/>
          <w:szCs w:val="21"/>
        </w:rPr>
      </w:pPr>
      <w:r>
        <w:rPr>
          <w:rFonts w:hint="eastAsia"/>
          <w:b/>
          <w:bCs/>
          <w:szCs w:val="21"/>
        </w:rPr>
        <w:t>18、投标文件的解密</w:t>
      </w:r>
    </w:p>
    <w:p w14:paraId="7599B47D">
      <w:pPr>
        <w:widowControl/>
        <w:shd w:val="clear" w:color="auto" w:fill="FFFFFF"/>
        <w:spacing w:line="360" w:lineRule="auto"/>
        <w:ind w:firstLine="420"/>
        <w:rPr>
          <w:szCs w:val="21"/>
        </w:rPr>
      </w:pPr>
      <w:r>
        <w:rPr>
          <w:rFonts w:hint="eastAsia"/>
          <w:szCs w:val="21"/>
        </w:rPr>
        <w:t>18.1 投标人应当按照《苏采云系统供应商操作手册》规定，在“苏采云”系统规定的时间内对投标文件进行解密。</w:t>
      </w:r>
    </w:p>
    <w:p w14:paraId="24AE2589">
      <w:pPr>
        <w:widowControl/>
        <w:shd w:val="clear" w:color="auto" w:fill="FFFFFF"/>
        <w:spacing w:line="360" w:lineRule="auto"/>
        <w:ind w:firstLine="420"/>
        <w:rPr>
          <w:szCs w:val="21"/>
        </w:rPr>
      </w:pPr>
      <w:r>
        <w:rPr>
          <w:rFonts w:hint="eastAsia"/>
          <w:szCs w:val="21"/>
        </w:rPr>
        <w:t>18.3 投标人应充分考虑网络环境、网络带宽等因素可能对投标产生的影响，如因投标人自身原因造成的电子投标文件解密不成功的，做无效投标处理。</w:t>
      </w:r>
    </w:p>
    <w:p w14:paraId="47E2B1A4">
      <w:pPr>
        <w:widowControl/>
        <w:shd w:val="clear" w:color="auto" w:fill="FFFFFF"/>
        <w:spacing w:line="360" w:lineRule="auto"/>
        <w:ind w:firstLine="420"/>
        <w:rPr>
          <w:szCs w:val="21"/>
        </w:rPr>
      </w:pPr>
      <w:r>
        <w:rPr>
          <w:rFonts w:hint="eastAsia"/>
          <w:b/>
          <w:bCs/>
          <w:szCs w:val="21"/>
        </w:rPr>
        <w:t>19、投标文件的修改和撤回</w:t>
      </w:r>
    </w:p>
    <w:p w14:paraId="5EC5B53F">
      <w:pPr>
        <w:widowControl/>
        <w:shd w:val="clear" w:color="auto" w:fill="FFFFFF"/>
        <w:spacing w:line="360" w:lineRule="auto"/>
        <w:ind w:firstLine="420"/>
        <w:rPr>
          <w:szCs w:val="21"/>
        </w:rPr>
      </w:pPr>
      <w:r>
        <w:rPr>
          <w:rFonts w:hint="eastAsia"/>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61C71577">
      <w:pPr>
        <w:widowControl/>
        <w:shd w:val="clear" w:color="auto" w:fill="FFFFFF"/>
        <w:spacing w:line="360" w:lineRule="auto"/>
        <w:ind w:firstLine="420"/>
        <w:rPr>
          <w:szCs w:val="21"/>
        </w:rPr>
      </w:pPr>
      <w:r>
        <w:rPr>
          <w:rFonts w:hint="eastAsia"/>
          <w:szCs w:val="21"/>
        </w:rPr>
        <w:t>19.2 投标截止时间之后，投标文件不得撤回；如撤回，投标保证金不予退还。</w:t>
      </w:r>
    </w:p>
    <w:p w14:paraId="2D8F5F6E">
      <w:pPr>
        <w:widowControl/>
        <w:shd w:val="clear" w:color="auto" w:fill="FFFFFF"/>
        <w:spacing w:line="360" w:lineRule="auto"/>
        <w:ind w:firstLine="420"/>
        <w:rPr>
          <w:szCs w:val="21"/>
        </w:rPr>
      </w:pPr>
      <w:r>
        <w:rPr>
          <w:rFonts w:hint="eastAsia"/>
          <w:b/>
          <w:bCs/>
          <w:szCs w:val="21"/>
        </w:rPr>
        <w:t>20、诚实信用</w:t>
      </w:r>
    </w:p>
    <w:p w14:paraId="704CD9B2">
      <w:pPr>
        <w:widowControl/>
        <w:shd w:val="clear" w:color="auto" w:fill="FFFFFF"/>
        <w:spacing w:line="360" w:lineRule="auto"/>
        <w:ind w:firstLine="420"/>
        <w:rPr>
          <w:szCs w:val="21"/>
        </w:rPr>
      </w:pPr>
      <w:r>
        <w:rPr>
          <w:rFonts w:hint="eastAsia"/>
          <w:szCs w:val="21"/>
        </w:rPr>
        <w:t>20.1投标人应当遵循公平竞争的原则，不得恶意串通，不得妨碍其他投标人的竞争行为，不得损害采购人或者其他投标人的合法权益。</w:t>
      </w:r>
    </w:p>
    <w:p w14:paraId="4F488098">
      <w:pPr>
        <w:widowControl/>
        <w:shd w:val="clear" w:color="auto" w:fill="FFFFFF"/>
        <w:spacing w:line="360" w:lineRule="auto"/>
        <w:ind w:firstLine="420"/>
        <w:rPr>
          <w:szCs w:val="21"/>
        </w:rPr>
      </w:pPr>
      <w:r>
        <w:rPr>
          <w:rFonts w:hint="eastAsia"/>
          <w:szCs w:val="21"/>
        </w:rPr>
        <w:t>20.2在评标过程中发现投标人有上述情形的，评标委员会应当认定其投标无效，并书面报告本级财政部门。</w:t>
      </w:r>
    </w:p>
    <w:p w14:paraId="2B7A15AC">
      <w:pPr>
        <w:widowControl/>
        <w:shd w:val="clear" w:color="auto" w:fill="FFFFFF"/>
        <w:spacing w:line="360" w:lineRule="auto"/>
        <w:ind w:firstLine="420"/>
        <w:rPr>
          <w:szCs w:val="21"/>
        </w:rPr>
      </w:pPr>
      <w:r>
        <w:rPr>
          <w:rFonts w:hint="eastAsia"/>
          <w:b/>
          <w:bCs/>
          <w:szCs w:val="21"/>
        </w:rPr>
        <w:t>五、开标、评标与定标</w:t>
      </w:r>
    </w:p>
    <w:p w14:paraId="059E21C8">
      <w:pPr>
        <w:widowControl/>
        <w:shd w:val="clear" w:color="auto" w:fill="FFFFFF"/>
        <w:spacing w:line="360" w:lineRule="auto"/>
        <w:ind w:firstLine="420"/>
        <w:rPr>
          <w:szCs w:val="21"/>
        </w:rPr>
      </w:pPr>
      <w:r>
        <w:rPr>
          <w:rFonts w:hint="eastAsia"/>
          <w:b/>
          <w:bCs/>
          <w:szCs w:val="21"/>
        </w:rPr>
        <w:t>21、开标</w:t>
      </w:r>
    </w:p>
    <w:p w14:paraId="1E82B546">
      <w:pPr>
        <w:spacing w:line="360" w:lineRule="auto"/>
        <w:ind w:firstLine="420"/>
      </w:pPr>
      <w:r>
        <w:rPr>
          <w:rFonts w:hint="eastAsia"/>
        </w:rPr>
        <w:t>21.1 代理机构在招标公告中规定的时间和地点组织公开开标。投标人按照《苏采云系统供应商操作手册》规定参加开标活动，并在“苏采云”系统规定的时间内对投标文件进行解密。“苏采云”系统公布各投标人名称和投标价格。</w:t>
      </w:r>
    </w:p>
    <w:p w14:paraId="1770FA13">
      <w:pPr>
        <w:spacing w:line="360" w:lineRule="auto"/>
        <w:ind w:firstLine="420"/>
      </w:pPr>
      <w:r>
        <w:rPr>
          <w:rFonts w:hint="eastAsia"/>
        </w:rPr>
        <w:t>21.2 投标人在开标过程中涉及到的投标文件解密、开标结果确认等工作，应按照《苏采云系统供应商操作手册》规定执行。</w:t>
      </w:r>
    </w:p>
    <w:p w14:paraId="643674DB">
      <w:pPr>
        <w:spacing w:line="360" w:lineRule="auto"/>
        <w:ind w:firstLine="420"/>
      </w:pPr>
      <w:r>
        <w:rPr>
          <w:rFonts w:hint="eastAsia"/>
        </w:rPr>
        <w:t>21.3投标人不足3家的，不得开标。</w:t>
      </w:r>
    </w:p>
    <w:p w14:paraId="182DDA1D">
      <w:pPr>
        <w:spacing w:line="360" w:lineRule="auto"/>
        <w:ind w:firstLine="420"/>
      </w:pPr>
      <w:r>
        <w:rPr>
          <w:rFonts w:hint="eastAsia"/>
        </w:rPr>
        <w:t>21.4 投标人如果对开标过程和开标结果有疑义，应当根据《苏采云系统供应商操作手册》规定提出，“苏采云”系统中《开标记录表》公布后5分钟内未提出的，视同认可开标结果。</w:t>
      </w:r>
    </w:p>
    <w:p w14:paraId="32155B3C">
      <w:pPr>
        <w:spacing w:line="360" w:lineRule="auto"/>
        <w:ind w:firstLine="420"/>
      </w:pPr>
      <w:r>
        <w:rPr>
          <w:rFonts w:hint="eastAsia"/>
        </w:rPr>
        <w:t>21.5公开招标数额标准以上的采购项目，投标截止后投标人不足3家或者通过资格审查或符合性审查的投标人不足3家的，除采购任务取消情形外，按照以下方式处理：</w:t>
      </w:r>
    </w:p>
    <w:p w14:paraId="7859D852">
      <w:pPr>
        <w:spacing w:line="360" w:lineRule="auto"/>
        <w:ind w:firstLine="420"/>
      </w:pPr>
      <w:r>
        <w:rPr>
          <w:rFonts w:hint="eastAsia"/>
        </w:rPr>
        <w:t>（1）招标文件存在不合理条款或者招标程序不符合规定的，采购人、采购代理机构改正后依法重新招标；</w:t>
      </w:r>
    </w:p>
    <w:p w14:paraId="29CCC597">
      <w:pPr>
        <w:spacing w:line="360" w:lineRule="auto"/>
        <w:ind w:firstLine="420"/>
      </w:pPr>
      <w:r>
        <w:rPr>
          <w:rFonts w:hint="eastAsia"/>
        </w:rPr>
        <w:t>（2）招标文件没有不合理条款、招标程序符合规定，需要采用其他采购方式采购的，采购人依法报财政部门批准，经批准后，可变更为其他采购方式采购。</w:t>
      </w:r>
    </w:p>
    <w:p w14:paraId="2FC4F8D0">
      <w:pPr>
        <w:widowControl/>
        <w:shd w:val="clear" w:color="auto" w:fill="FFFFFF"/>
        <w:spacing w:line="360" w:lineRule="auto"/>
        <w:ind w:firstLine="420"/>
        <w:rPr>
          <w:szCs w:val="21"/>
        </w:rPr>
      </w:pPr>
      <w:r>
        <w:rPr>
          <w:rFonts w:hint="eastAsia"/>
          <w:b/>
          <w:bCs/>
          <w:szCs w:val="21"/>
        </w:rPr>
        <w:t>22、评标</w:t>
      </w:r>
    </w:p>
    <w:p w14:paraId="328A1DED">
      <w:pPr>
        <w:widowControl/>
        <w:shd w:val="clear" w:color="auto" w:fill="FFFFFF"/>
        <w:spacing w:line="360" w:lineRule="auto"/>
        <w:ind w:firstLine="420"/>
        <w:rPr>
          <w:szCs w:val="21"/>
        </w:rPr>
      </w:pPr>
      <w:r>
        <w:rPr>
          <w:rFonts w:hint="eastAsia"/>
          <w:b/>
          <w:bCs/>
          <w:szCs w:val="21"/>
        </w:rPr>
        <w:t>22.1 评标委员会</w:t>
      </w:r>
    </w:p>
    <w:p w14:paraId="77AAE92E">
      <w:pPr>
        <w:widowControl/>
        <w:shd w:val="clear" w:color="auto" w:fill="FFFFFF"/>
        <w:spacing w:line="360" w:lineRule="auto"/>
        <w:ind w:firstLine="420"/>
        <w:rPr>
          <w:bCs/>
          <w:szCs w:val="21"/>
        </w:rPr>
      </w:pPr>
      <w:r>
        <w:rPr>
          <w:b/>
          <w:bCs/>
          <w:szCs w:val="21"/>
        </w:rPr>
        <w:t>22.1.1</w:t>
      </w:r>
      <w:r>
        <w:rPr>
          <w:rFonts w:hint="eastAsia"/>
          <w:bCs/>
          <w:szCs w:val="21"/>
        </w:rPr>
        <w:t>评标委员会负责具体评标事务，并独立履行下列职责：</w:t>
      </w:r>
    </w:p>
    <w:p w14:paraId="72C092FA">
      <w:pPr>
        <w:widowControl/>
        <w:shd w:val="clear" w:color="auto" w:fill="FFFFFF"/>
        <w:spacing w:line="360" w:lineRule="auto"/>
        <w:ind w:firstLine="420"/>
        <w:rPr>
          <w:bCs/>
          <w:szCs w:val="21"/>
        </w:rPr>
      </w:pPr>
      <w:r>
        <w:rPr>
          <w:rFonts w:hint="eastAsia"/>
          <w:bCs/>
          <w:szCs w:val="21"/>
        </w:rPr>
        <w:t>（一）审查、评价投标文件是否符合招标文件的商务、技术等实质性要求；</w:t>
      </w:r>
    </w:p>
    <w:p w14:paraId="60D37808">
      <w:pPr>
        <w:widowControl/>
        <w:shd w:val="clear" w:color="auto" w:fill="FFFFFF"/>
        <w:spacing w:line="360" w:lineRule="auto"/>
        <w:ind w:firstLine="420"/>
        <w:rPr>
          <w:bCs/>
          <w:szCs w:val="21"/>
        </w:rPr>
      </w:pPr>
      <w:r>
        <w:rPr>
          <w:rFonts w:hint="eastAsia"/>
          <w:bCs/>
          <w:szCs w:val="21"/>
        </w:rPr>
        <w:t>（二）要求投标人对投标文件有关事项作出澄清或者说明；</w:t>
      </w:r>
    </w:p>
    <w:p w14:paraId="2BB0A472">
      <w:pPr>
        <w:widowControl/>
        <w:shd w:val="clear" w:color="auto" w:fill="FFFFFF"/>
        <w:spacing w:line="360" w:lineRule="auto"/>
        <w:ind w:firstLine="420"/>
        <w:rPr>
          <w:bCs/>
          <w:szCs w:val="21"/>
        </w:rPr>
      </w:pPr>
      <w:r>
        <w:rPr>
          <w:rFonts w:hint="eastAsia"/>
          <w:bCs/>
          <w:szCs w:val="21"/>
        </w:rPr>
        <w:t>（三）对投标文件进行比较和评价；</w:t>
      </w:r>
    </w:p>
    <w:p w14:paraId="32A18594">
      <w:pPr>
        <w:widowControl/>
        <w:shd w:val="clear" w:color="auto" w:fill="FFFFFF"/>
        <w:spacing w:line="360" w:lineRule="auto"/>
        <w:ind w:firstLine="420"/>
        <w:rPr>
          <w:bCs/>
          <w:szCs w:val="21"/>
        </w:rPr>
      </w:pPr>
      <w:r>
        <w:rPr>
          <w:rFonts w:hint="eastAsia"/>
          <w:bCs/>
          <w:szCs w:val="21"/>
        </w:rPr>
        <w:t>（四）确定中标候选人名单，以及根据采购人委托直接确定中标人；</w:t>
      </w:r>
    </w:p>
    <w:p w14:paraId="798E4246">
      <w:pPr>
        <w:widowControl/>
        <w:shd w:val="clear" w:color="auto" w:fill="FFFFFF"/>
        <w:spacing w:line="360" w:lineRule="auto"/>
        <w:ind w:firstLine="420"/>
        <w:rPr>
          <w:szCs w:val="21"/>
        </w:rPr>
      </w:pPr>
      <w:r>
        <w:rPr>
          <w:rFonts w:hint="eastAsia"/>
          <w:bCs/>
          <w:szCs w:val="21"/>
        </w:rPr>
        <w:t>（五）向采购人、采购代理机构或者有关部门报告评标中发现的违法行为。</w:t>
      </w:r>
    </w:p>
    <w:p w14:paraId="61916A85">
      <w:pPr>
        <w:widowControl/>
        <w:shd w:val="clear" w:color="auto" w:fill="FFFFFF"/>
        <w:spacing w:line="360" w:lineRule="auto"/>
        <w:ind w:firstLine="420"/>
        <w:rPr>
          <w:szCs w:val="21"/>
        </w:rPr>
      </w:pPr>
      <w:r>
        <w:rPr>
          <w:b/>
          <w:bCs/>
          <w:szCs w:val="21"/>
        </w:rPr>
        <w:t xml:space="preserve">22.1.2 </w:t>
      </w:r>
      <w:r>
        <w:rPr>
          <w:rFonts w:hint="eastAsia"/>
          <w:szCs w:val="21"/>
        </w:rPr>
        <w:t>评标委员会由</w:t>
      </w:r>
      <w:r>
        <w:rPr>
          <w:rFonts w:hint="eastAsia"/>
          <w:bCs/>
          <w:szCs w:val="21"/>
        </w:rPr>
        <w:t>采购人</w:t>
      </w:r>
      <w:r>
        <w:rPr>
          <w:rFonts w:hint="eastAsia"/>
          <w:szCs w:val="21"/>
        </w:rPr>
        <w:t>代表和有关技术、经济等方面的专家组成，独立开展评审工作。</w:t>
      </w:r>
    </w:p>
    <w:p w14:paraId="22B04A28">
      <w:pPr>
        <w:widowControl/>
        <w:shd w:val="clear" w:color="auto" w:fill="FFFFFF"/>
        <w:spacing w:line="360" w:lineRule="auto"/>
        <w:ind w:firstLine="420"/>
        <w:jc w:val="left"/>
        <w:rPr>
          <w:szCs w:val="21"/>
        </w:rPr>
      </w:pPr>
      <w:r>
        <w:rPr>
          <w:rFonts w:hint="eastAsia"/>
          <w:b/>
          <w:bCs/>
          <w:szCs w:val="21"/>
        </w:rPr>
        <w:t>22.2  评标程序</w:t>
      </w:r>
    </w:p>
    <w:p w14:paraId="6019B234">
      <w:pPr>
        <w:widowControl/>
        <w:shd w:val="clear" w:color="auto" w:fill="FFFFFF"/>
        <w:spacing w:line="360" w:lineRule="auto"/>
        <w:ind w:firstLine="420"/>
        <w:jc w:val="left"/>
        <w:rPr>
          <w:b/>
          <w:szCs w:val="21"/>
        </w:rPr>
      </w:pPr>
      <w:r>
        <w:rPr>
          <w:b/>
          <w:szCs w:val="21"/>
        </w:rPr>
        <w:t xml:space="preserve">22.2.1 </w:t>
      </w:r>
      <w:r>
        <w:rPr>
          <w:rFonts w:hint="eastAsia"/>
          <w:b/>
          <w:bCs/>
          <w:szCs w:val="21"/>
        </w:rPr>
        <w:t>投标文件的资格性检查。</w:t>
      </w:r>
      <w:r>
        <w:rPr>
          <w:rFonts w:hint="eastAsia"/>
          <w:szCs w:val="21"/>
        </w:rPr>
        <w:t>公开招标采购项目开标结束后，</w:t>
      </w:r>
      <w:r>
        <w:rPr>
          <w:rFonts w:hint="eastAsia"/>
        </w:rPr>
        <w:t>采购人</w:t>
      </w:r>
      <w:r>
        <w:rPr>
          <w:rFonts w:hint="eastAsia"/>
          <w:szCs w:val="21"/>
        </w:rPr>
        <w:t>或者</w:t>
      </w:r>
      <w:r>
        <w:rPr>
          <w:rFonts w:hint="eastAsia"/>
        </w:rPr>
        <w:t>采购代理机构</w:t>
      </w:r>
      <w:r>
        <w:rPr>
          <w:rFonts w:hint="eastAsia"/>
          <w:szCs w:val="21"/>
        </w:rPr>
        <w:t>应当依法对投标人的资格进行审查。合格投标人不足3家的，不得评标。</w:t>
      </w:r>
    </w:p>
    <w:p w14:paraId="54D64E47">
      <w:pPr>
        <w:widowControl/>
        <w:shd w:val="clear" w:color="auto" w:fill="FFFFFF"/>
        <w:spacing w:line="360" w:lineRule="auto"/>
        <w:ind w:firstLine="420"/>
        <w:jc w:val="left"/>
        <w:rPr>
          <w:szCs w:val="21"/>
        </w:rPr>
      </w:pPr>
      <w:r>
        <w:rPr>
          <w:rFonts w:hint="eastAsia"/>
          <w:b/>
          <w:bCs/>
          <w:szCs w:val="21"/>
        </w:rPr>
        <w:t>22.2.2投标文件的符合性审查</w:t>
      </w:r>
      <w:r>
        <w:rPr>
          <w:rFonts w:hint="eastAsia"/>
          <w:szCs w:val="21"/>
        </w:rPr>
        <w:t>。</w:t>
      </w:r>
      <w:r>
        <w:rPr>
          <w:rFonts w:hint="eastAsia"/>
          <w:b/>
          <w:bCs/>
          <w:szCs w:val="21"/>
        </w:rPr>
        <w:t>评标委员会对通过资格性检查的投标人的投标文件进行符合性审查，以确定其是否满足招标文件的实质性要求。投标文件有下列情况之一的，在符合性检查时按照无效投标处理：</w:t>
      </w:r>
    </w:p>
    <w:p w14:paraId="3C85EE62">
      <w:pPr>
        <w:widowControl/>
        <w:shd w:val="clear" w:color="auto" w:fill="FFFFFF"/>
        <w:spacing w:line="360" w:lineRule="auto"/>
        <w:ind w:firstLine="420"/>
        <w:rPr>
          <w:b/>
          <w:szCs w:val="21"/>
        </w:rPr>
      </w:pPr>
      <w:r>
        <w:rPr>
          <w:rFonts w:hint="eastAsia"/>
          <w:b/>
          <w:szCs w:val="21"/>
        </w:rPr>
        <w:t>（1）投标人在“苏采云”系统规定的时间内未成功解密电子投标文件的；</w:t>
      </w:r>
    </w:p>
    <w:p w14:paraId="7916F15A">
      <w:pPr>
        <w:widowControl/>
        <w:shd w:val="clear" w:color="auto" w:fill="FFFFFF"/>
        <w:spacing w:line="360" w:lineRule="auto"/>
        <w:ind w:firstLine="420"/>
        <w:rPr>
          <w:b/>
          <w:szCs w:val="21"/>
        </w:rPr>
      </w:pPr>
      <w:r>
        <w:rPr>
          <w:rFonts w:hint="eastAsia"/>
          <w:b/>
          <w:szCs w:val="21"/>
        </w:rPr>
        <w:t>（2）投标人未按照招标文件要求上传电子投标文件的；</w:t>
      </w:r>
    </w:p>
    <w:p w14:paraId="0035FC0A">
      <w:pPr>
        <w:widowControl/>
        <w:shd w:val="clear" w:color="auto" w:fill="FFFFFF"/>
        <w:spacing w:line="360" w:lineRule="auto"/>
        <w:ind w:firstLine="420"/>
        <w:rPr>
          <w:b/>
          <w:szCs w:val="21"/>
        </w:rPr>
      </w:pPr>
      <w:r>
        <w:rPr>
          <w:rFonts w:hint="eastAsia"/>
          <w:b/>
          <w:szCs w:val="21"/>
        </w:rPr>
        <w:t>（3）同一投标人提交两个（含两个）以上不同的投标报价的；</w:t>
      </w:r>
    </w:p>
    <w:p w14:paraId="3212C64E">
      <w:pPr>
        <w:widowControl/>
        <w:shd w:val="clear" w:color="auto" w:fill="FFFFFF"/>
        <w:spacing w:line="360" w:lineRule="auto"/>
        <w:ind w:firstLine="420"/>
        <w:rPr>
          <w:b/>
          <w:szCs w:val="21"/>
        </w:rPr>
      </w:pPr>
      <w:r>
        <w:rPr>
          <w:rFonts w:hint="eastAsia"/>
          <w:b/>
          <w:szCs w:val="21"/>
        </w:rPr>
        <w:t>（4）投标文件未按照招标文件要求加盖电子公章的；</w:t>
      </w:r>
    </w:p>
    <w:p w14:paraId="154E5A6F">
      <w:pPr>
        <w:widowControl/>
        <w:shd w:val="clear" w:color="auto" w:fill="FFFFFF"/>
        <w:spacing w:line="360" w:lineRule="auto"/>
        <w:ind w:firstLine="420"/>
        <w:rPr>
          <w:b/>
          <w:szCs w:val="21"/>
        </w:rPr>
      </w:pPr>
      <w:r>
        <w:rPr>
          <w:rFonts w:hint="eastAsia"/>
          <w:b/>
          <w:szCs w:val="21"/>
        </w:rPr>
        <w:t>（5）报价超过招标文件中规定的预算金额或者最高限价的；</w:t>
      </w:r>
    </w:p>
    <w:p w14:paraId="79F009BF">
      <w:pPr>
        <w:widowControl/>
        <w:shd w:val="clear" w:color="auto" w:fill="FFFFFF"/>
        <w:spacing w:line="360" w:lineRule="auto"/>
        <w:ind w:firstLine="420"/>
        <w:rPr>
          <w:b/>
          <w:szCs w:val="21"/>
        </w:rPr>
      </w:pPr>
      <w:r>
        <w:rPr>
          <w:rFonts w:hint="eastAsia"/>
          <w:b/>
          <w:szCs w:val="21"/>
        </w:rPr>
        <w:t>（6）投标文件含有采购人不能接受的附加条件的；</w:t>
      </w:r>
    </w:p>
    <w:p w14:paraId="08B2D1C9">
      <w:pPr>
        <w:widowControl/>
        <w:shd w:val="clear" w:color="auto" w:fill="FFFFFF"/>
        <w:spacing w:line="360" w:lineRule="auto"/>
        <w:ind w:firstLine="420"/>
        <w:rPr>
          <w:b/>
          <w:szCs w:val="21"/>
        </w:rPr>
      </w:pPr>
      <w:r>
        <w:rPr>
          <w:rFonts w:hint="eastAsia"/>
          <w:b/>
          <w:szCs w:val="21"/>
        </w:rPr>
        <w:t>（7）投标文件内容不全或不符合招标文件中规定的其他实质性要求的；</w:t>
      </w:r>
    </w:p>
    <w:p w14:paraId="4F26C6FD">
      <w:pPr>
        <w:widowControl/>
        <w:shd w:val="clear" w:color="auto" w:fill="FFFFFF"/>
        <w:spacing w:line="360" w:lineRule="auto"/>
        <w:ind w:firstLine="420"/>
        <w:rPr>
          <w:b/>
          <w:szCs w:val="21"/>
        </w:rPr>
      </w:pPr>
      <w:r>
        <w:rPr>
          <w:rFonts w:hint="eastAsia"/>
          <w:b/>
          <w:szCs w:val="21"/>
        </w:rPr>
        <w:t>（8）现行法律、法规、规章和招标文件规定的其他无效情形。</w:t>
      </w:r>
    </w:p>
    <w:p w14:paraId="1DACAFE1">
      <w:pPr>
        <w:widowControl/>
        <w:shd w:val="clear" w:color="auto" w:fill="FFFFFF"/>
        <w:spacing w:line="360" w:lineRule="auto"/>
        <w:ind w:firstLine="420"/>
        <w:rPr>
          <w:b/>
          <w:bCs/>
          <w:szCs w:val="21"/>
        </w:rPr>
      </w:pPr>
      <w:r>
        <w:rPr>
          <w:rFonts w:hint="eastAsia"/>
          <w:b/>
          <w:bCs/>
          <w:szCs w:val="21"/>
        </w:rPr>
        <w:t>22.2.2.1 实质性要求是指本招标文件中用带星号（“</w:t>
      </w:r>
      <w:r>
        <w:rPr>
          <w:rFonts w:hint="eastAsia"/>
          <w:b/>
          <w:bCs/>
        </w:rPr>
        <w:t>★</w:t>
      </w:r>
      <w:r>
        <w:rPr>
          <w:rFonts w:hint="eastAsia"/>
          <w:b/>
          <w:bCs/>
          <w:szCs w:val="21"/>
        </w:rPr>
        <w:t>”）、“必须”或“应（应当）”等其他文字说明的商务和技术要求。</w:t>
      </w:r>
    </w:p>
    <w:p w14:paraId="04E407A9">
      <w:pPr>
        <w:widowControl/>
        <w:shd w:val="clear" w:color="auto" w:fill="FFFFFF"/>
        <w:spacing w:line="360" w:lineRule="auto"/>
        <w:ind w:firstLine="420"/>
        <w:rPr>
          <w:b/>
          <w:bCs/>
          <w:szCs w:val="21"/>
        </w:rPr>
      </w:pPr>
      <w:r>
        <w:rPr>
          <w:rFonts w:hint="eastAsia"/>
          <w:b/>
          <w:bCs/>
          <w:szCs w:val="21"/>
        </w:rPr>
        <w:t>22.2.2.2未通过资格审查或符合性审查的投标人，代理机构将通过“苏采云”系统告知其具体原因，评标结束后不再接受有关询问。</w:t>
      </w:r>
    </w:p>
    <w:p w14:paraId="3B06855C">
      <w:pPr>
        <w:widowControl/>
        <w:shd w:val="clear" w:color="auto" w:fill="FFFFFF"/>
        <w:spacing w:line="360" w:lineRule="auto"/>
        <w:ind w:firstLine="420"/>
        <w:jc w:val="left"/>
        <w:rPr>
          <w:szCs w:val="21"/>
        </w:rPr>
      </w:pPr>
      <w:r>
        <w:rPr>
          <w:rFonts w:hint="eastAsia"/>
          <w:szCs w:val="21"/>
        </w:rPr>
        <w:t>22.2.2.3有下列情形之一的予以废标：</w:t>
      </w:r>
    </w:p>
    <w:p w14:paraId="0436DF49">
      <w:pPr>
        <w:widowControl/>
        <w:shd w:val="clear" w:color="auto" w:fill="FFFFFF"/>
        <w:spacing w:line="360" w:lineRule="auto"/>
        <w:ind w:firstLine="420"/>
        <w:jc w:val="left"/>
        <w:rPr>
          <w:szCs w:val="21"/>
        </w:rPr>
      </w:pPr>
      <w:r>
        <w:rPr>
          <w:rFonts w:hint="eastAsia"/>
          <w:szCs w:val="21"/>
        </w:rPr>
        <w:t>（1）符合专业条件的投标人或者对招标文件作实质性响应的投标人不足三家的；</w:t>
      </w:r>
    </w:p>
    <w:p w14:paraId="4820A439">
      <w:pPr>
        <w:widowControl/>
        <w:shd w:val="clear" w:color="auto" w:fill="FFFFFF"/>
        <w:spacing w:line="360" w:lineRule="auto"/>
        <w:ind w:firstLine="420"/>
        <w:jc w:val="left"/>
        <w:rPr>
          <w:szCs w:val="21"/>
        </w:rPr>
      </w:pPr>
      <w:r>
        <w:rPr>
          <w:rFonts w:hint="eastAsia"/>
          <w:szCs w:val="21"/>
        </w:rPr>
        <w:t>（2）出现影响采购公正的违法、违规行为的；</w:t>
      </w:r>
    </w:p>
    <w:p w14:paraId="2748FB18">
      <w:pPr>
        <w:widowControl/>
        <w:shd w:val="clear" w:color="auto" w:fill="FFFFFF"/>
        <w:spacing w:line="360" w:lineRule="auto"/>
        <w:ind w:firstLine="420"/>
        <w:jc w:val="left"/>
        <w:rPr>
          <w:szCs w:val="21"/>
        </w:rPr>
      </w:pPr>
      <w:r>
        <w:rPr>
          <w:rFonts w:hint="eastAsia"/>
          <w:szCs w:val="21"/>
        </w:rPr>
        <w:t>（3）投标人的报价均超过了采购预算，采购人不能支付的；</w:t>
      </w:r>
    </w:p>
    <w:p w14:paraId="35D5A023">
      <w:pPr>
        <w:widowControl/>
        <w:shd w:val="clear" w:color="auto" w:fill="FFFFFF"/>
        <w:spacing w:line="360" w:lineRule="auto"/>
        <w:ind w:firstLine="420"/>
        <w:jc w:val="left"/>
        <w:rPr>
          <w:szCs w:val="21"/>
        </w:rPr>
      </w:pPr>
      <w:r>
        <w:rPr>
          <w:rFonts w:hint="eastAsia"/>
          <w:szCs w:val="21"/>
        </w:rPr>
        <w:t>（4）因苏采云系统故障造成开标不成功的；</w:t>
      </w:r>
    </w:p>
    <w:p w14:paraId="5F6D1F14">
      <w:pPr>
        <w:widowControl/>
        <w:shd w:val="clear" w:color="auto" w:fill="FFFFFF"/>
        <w:spacing w:line="360" w:lineRule="auto"/>
        <w:ind w:firstLine="420"/>
        <w:jc w:val="left"/>
        <w:rPr>
          <w:szCs w:val="21"/>
        </w:rPr>
      </w:pPr>
      <w:r>
        <w:rPr>
          <w:rFonts w:hint="eastAsia"/>
          <w:szCs w:val="21"/>
        </w:rPr>
        <w:t>（5）因重大变故，采购任务取消的。</w:t>
      </w:r>
    </w:p>
    <w:p w14:paraId="784E1D3A">
      <w:pPr>
        <w:widowControl/>
        <w:shd w:val="clear" w:color="auto" w:fill="FFFFFF"/>
        <w:spacing w:line="360" w:lineRule="auto"/>
        <w:ind w:firstLine="420"/>
        <w:jc w:val="left"/>
        <w:rPr>
          <w:szCs w:val="21"/>
        </w:rPr>
      </w:pPr>
      <w:r>
        <w:rPr>
          <w:rFonts w:hint="eastAsia"/>
          <w:szCs w:val="21"/>
        </w:rPr>
        <w:t>（6）投标人以明显低于其他通过符合性审查投标人的报价，有可能影响产品质量或者不能诚信履约的，且不能证明其报价合理性的，作无效投标处理，导致实质性响应的投标人不足三家的。</w:t>
      </w:r>
    </w:p>
    <w:p w14:paraId="67C4278A">
      <w:pPr>
        <w:widowControl/>
        <w:shd w:val="clear" w:color="auto" w:fill="FFFFFF"/>
        <w:spacing w:line="360" w:lineRule="auto"/>
        <w:ind w:firstLine="420"/>
        <w:jc w:val="left"/>
        <w:rPr>
          <w:szCs w:val="21"/>
        </w:rPr>
      </w:pPr>
      <w:r>
        <w:rPr>
          <w:szCs w:val="21"/>
        </w:rPr>
        <w:t>22.2.3</w:t>
      </w:r>
      <w:r>
        <w:rPr>
          <w:rFonts w:hint="eastAsia"/>
          <w:b/>
          <w:bCs/>
          <w:szCs w:val="21"/>
        </w:rPr>
        <w:t>澄清有关问题</w:t>
      </w:r>
      <w:r>
        <w:rPr>
          <w:rFonts w:hint="eastAsia"/>
          <w:szCs w:val="21"/>
        </w:rPr>
        <w:t>。</w:t>
      </w:r>
    </w:p>
    <w:p w14:paraId="6B2DC181">
      <w:pPr>
        <w:widowControl/>
        <w:shd w:val="clear" w:color="auto" w:fill="FFFFFF"/>
        <w:spacing w:line="360" w:lineRule="auto"/>
        <w:ind w:firstLine="420"/>
        <w:jc w:val="left"/>
        <w:rPr>
          <w:szCs w:val="21"/>
        </w:rPr>
      </w:pPr>
      <w:r>
        <w:rPr>
          <w:rFonts w:hint="eastAsia"/>
          <w:szCs w:val="21"/>
        </w:rPr>
        <w:t>22.2.3.1 评标期间，评委会对投标文件中含义不明确、同类问题表述不一致或者有明显文字和计算错误的内容，有权要求投标人作出必要的澄清、说明或者补正。</w:t>
      </w:r>
    </w:p>
    <w:p w14:paraId="5565730A">
      <w:pPr>
        <w:widowControl/>
        <w:shd w:val="clear" w:color="auto" w:fill="FFFFFF"/>
        <w:spacing w:line="360" w:lineRule="auto"/>
        <w:ind w:firstLine="420"/>
        <w:jc w:val="left"/>
        <w:rPr>
          <w:szCs w:val="21"/>
        </w:rPr>
      </w:pPr>
      <w:r>
        <w:rPr>
          <w:rFonts w:hint="eastAsia"/>
          <w:szCs w:val="21"/>
        </w:rPr>
        <w:t>投标人的澄清、说明或者补正不得超出投标文件的范围或者改变投标文件的实质性内容。</w:t>
      </w:r>
    </w:p>
    <w:p w14:paraId="2FFB262B">
      <w:pPr>
        <w:widowControl/>
        <w:shd w:val="clear" w:color="auto" w:fill="FFFFFF"/>
        <w:spacing w:line="360" w:lineRule="auto"/>
        <w:ind w:firstLine="420"/>
        <w:jc w:val="left"/>
        <w:rPr>
          <w:szCs w:val="21"/>
        </w:rPr>
      </w:pPr>
      <w:r>
        <w:rPr>
          <w:rFonts w:hint="eastAsia"/>
          <w:szCs w:val="21"/>
        </w:rPr>
        <w:t>评委会并非对每个投标人都做澄清要求。</w:t>
      </w:r>
    </w:p>
    <w:p w14:paraId="50F409CD">
      <w:pPr>
        <w:widowControl/>
        <w:shd w:val="clear" w:color="auto" w:fill="FFFFFF"/>
        <w:spacing w:line="360" w:lineRule="auto"/>
        <w:ind w:firstLine="420"/>
        <w:jc w:val="left"/>
        <w:rPr>
          <w:szCs w:val="21"/>
        </w:rPr>
      </w:pPr>
      <w:r>
        <w:rPr>
          <w:rFonts w:hint="eastAsia"/>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苏采云系统供应商操作手册》。</w:t>
      </w:r>
    </w:p>
    <w:p w14:paraId="3D28D092">
      <w:pPr>
        <w:widowControl/>
        <w:shd w:val="clear" w:color="auto" w:fill="FFFFFF"/>
        <w:spacing w:line="360" w:lineRule="auto"/>
        <w:ind w:firstLine="420"/>
        <w:jc w:val="left"/>
        <w:rPr>
          <w:szCs w:val="21"/>
        </w:rPr>
      </w:pPr>
      <w:r>
        <w:rPr>
          <w:rFonts w:hint="eastAsia"/>
          <w:szCs w:val="21"/>
        </w:rPr>
        <w:t>22.2.3.3 接到评委会澄清、说明和补正要求的，投标人如未按规定作出澄清、说明和补正，其风险由投标人自行承担。</w:t>
      </w:r>
    </w:p>
    <w:p w14:paraId="61D6355F">
      <w:pPr>
        <w:widowControl/>
        <w:shd w:val="clear" w:color="auto" w:fill="FFFFFF"/>
        <w:spacing w:line="360" w:lineRule="auto"/>
        <w:ind w:firstLine="420"/>
        <w:rPr>
          <w:szCs w:val="21"/>
        </w:rPr>
      </w:pPr>
      <w:r>
        <w:rPr>
          <w:rFonts w:hint="eastAsia"/>
          <w:szCs w:val="21"/>
        </w:rPr>
        <w:t>22.2.3.4投标文件报价出现前后不一致的，除招标文件另有规定外，按照下列规定修正：</w:t>
      </w:r>
    </w:p>
    <w:p w14:paraId="71CA7086">
      <w:pPr>
        <w:widowControl/>
        <w:shd w:val="clear" w:color="auto" w:fill="FFFFFF"/>
        <w:spacing w:line="360" w:lineRule="auto"/>
        <w:ind w:firstLine="420"/>
        <w:rPr>
          <w:szCs w:val="21"/>
        </w:rPr>
      </w:pPr>
      <w:r>
        <w:rPr>
          <w:rFonts w:hint="eastAsia"/>
          <w:szCs w:val="21"/>
        </w:rPr>
        <w:t>（1）投标文件中开标一览表（报价表）内容与投标文件中相应内容不一致的，以开标一览表（报价表）为准；</w:t>
      </w:r>
    </w:p>
    <w:p w14:paraId="7E4BBDE9">
      <w:pPr>
        <w:widowControl/>
        <w:shd w:val="clear" w:color="auto" w:fill="FFFFFF"/>
        <w:spacing w:line="360" w:lineRule="auto"/>
        <w:ind w:firstLine="420"/>
        <w:rPr>
          <w:szCs w:val="21"/>
        </w:rPr>
      </w:pPr>
      <w:r>
        <w:rPr>
          <w:rFonts w:hint="eastAsia"/>
          <w:szCs w:val="21"/>
        </w:rPr>
        <w:t>（2）大写金额和小写金额不一致的，以大写金额为准；</w:t>
      </w:r>
    </w:p>
    <w:p w14:paraId="3AC18FF4">
      <w:pPr>
        <w:widowControl/>
        <w:shd w:val="clear" w:color="auto" w:fill="FFFFFF"/>
        <w:spacing w:line="360" w:lineRule="auto"/>
        <w:ind w:firstLine="420"/>
        <w:rPr>
          <w:szCs w:val="21"/>
        </w:rPr>
      </w:pPr>
      <w:r>
        <w:rPr>
          <w:rFonts w:hint="eastAsia"/>
          <w:szCs w:val="21"/>
        </w:rPr>
        <w:t>（3）单价金额小数点或者百分比有明显错位的，以开标一览表的总价为准，并修改单价；</w:t>
      </w:r>
    </w:p>
    <w:p w14:paraId="2EBC444E">
      <w:pPr>
        <w:widowControl/>
        <w:shd w:val="clear" w:color="auto" w:fill="FFFFFF"/>
        <w:spacing w:line="360" w:lineRule="auto"/>
        <w:ind w:firstLine="420"/>
        <w:rPr>
          <w:szCs w:val="21"/>
        </w:rPr>
      </w:pPr>
      <w:r>
        <w:rPr>
          <w:rFonts w:hint="eastAsia"/>
          <w:szCs w:val="21"/>
        </w:rPr>
        <w:t>（4）总价金额与按单价汇总金额不一致的，以单价金额计算结果为准。</w:t>
      </w:r>
    </w:p>
    <w:p w14:paraId="079534D0">
      <w:pPr>
        <w:widowControl/>
        <w:shd w:val="clear" w:color="auto" w:fill="FFFFFF"/>
        <w:spacing w:line="360" w:lineRule="auto"/>
        <w:ind w:firstLine="420"/>
        <w:rPr>
          <w:szCs w:val="21"/>
        </w:rPr>
      </w:pPr>
      <w:r>
        <w:rPr>
          <w:rFonts w:hint="eastAsia"/>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0217C630">
      <w:pPr>
        <w:widowControl/>
        <w:shd w:val="clear" w:color="auto" w:fill="FFFFFF"/>
        <w:spacing w:line="360" w:lineRule="auto"/>
        <w:ind w:firstLine="420"/>
        <w:rPr>
          <w:b/>
          <w:szCs w:val="21"/>
        </w:rPr>
      </w:pPr>
      <w:r>
        <w:rPr>
          <w:rFonts w:hint="eastAsia"/>
          <w:szCs w:val="21"/>
        </w:rPr>
        <w:t>2.2.3.5投标人在开、评标全过程中应保持通讯畅通，及时登录苏采云系统查阅、答复相关信息，并安排专人与代理机构及评委会联系。</w:t>
      </w:r>
    </w:p>
    <w:p w14:paraId="651AE2DF">
      <w:pPr>
        <w:widowControl/>
        <w:shd w:val="clear" w:color="auto" w:fill="FFFFFF"/>
        <w:spacing w:line="360" w:lineRule="auto"/>
        <w:ind w:firstLine="420"/>
        <w:jc w:val="left"/>
        <w:rPr>
          <w:szCs w:val="21"/>
        </w:rPr>
      </w:pPr>
      <w:r>
        <w:rPr>
          <w:szCs w:val="21"/>
        </w:rPr>
        <w:t>22.2.3.6</w:t>
      </w:r>
      <w:r>
        <w:rPr>
          <w:rFonts w:hint="eastAsia"/>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b/>
        </w:rPr>
        <w:t>投标人不能证明其报价合理性的，评标委员会将其作为无效投标处理。</w:t>
      </w:r>
    </w:p>
    <w:p w14:paraId="537E7122">
      <w:pPr>
        <w:widowControl/>
        <w:shd w:val="clear" w:color="auto" w:fill="FFFFFF"/>
        <w:spacing w:line="360" w:lineRule="auto"/>
        <w:ind w:firstLine="420"/>
        <w:jc w:val="left"/>
        <w:rPr>
          <w:szCs w:val="21"/>
        </w:rPr>
      </w:pPr>
      <w:r>
        <w:rPr>
          <w:szCs w:val="21"/>
        </w:rPr>
        <w:t>22.2.4</w:t>
      </w:r>
      <w:r>
        <w:rPr>
          <w:rFonts w:hint="eastAsia"/>
          <w:bCs/>
          <w:szCs w:val="21"/>
        </w:rPr>
        <w:t>比较与评价。</w:t>
      </w:r>
      <w:r>
        <w:rPr>
          <w:rFonts w:hint="eastAsia"/>
          <w:szCs w:val="21"/>
        </w:rPr>
        <w:t>评标委员会应当按照招标文件中规定的评标方法和标准，对符合性审查合格的投标文件进行商务和技术评估，综合比较与评价。</w:t>
      </w:r>
    </w:p>
    <w:p w14:paraId="34C71A51">
      <w:pPr>
        <w:widowControl/>
        <w:shd w:val="clear" w:color="auto" w:fill="FFFFFF"/>
        <w:spacing w:line="360" w:lineRule="auto"/>
        <w:ind w:firstLine="420"/>
        <w:jc w:val="left"/>
        <w:rPr>
          <w:szCs w:val="21"/>
        </w:rPr>
      </w:pPr>
      <w:r>
        <w:rPr>
          <w:rFonts w:hint="eastAsia"/>
          <w:szCs w:val="21"/>
        </w:rPr>
        <w:t>22.2.5相同品牌产品的投标</w:t>
      </w:r>
    </w:p>
    <w:p w14:paraId="55495DA8">
      <w:pPr>
        <w:widowControl/>
        <w:spacing w:line="360" w:lineRule="auto"/>
        <w:ind w:firstLine="420"/>
        <w:jc w:val="left"/>
        <w:rPr>
          <w:rFonts w:hint="eastAsia" w:ascii="宋体" w:hAnsi="宋体" w:cs="宋体"/>
          <w:szCs w:val="21"/>
        </w:rPr>
      </w:pPr>
      <w:r>
        <w:rPr>
          <w:rFonts w:hint="eastAsia" w:ascii="宋体" w:hAnsi="宋体" w:cs="宋体"/>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7A9AD3C3">
      <w:pPr>
        <w:widowControl/>
        <w:spacing w:line="360" w:lineRule="auto"/>
        <w:ind w:firstLine="420"/>
        <w:jc w:val="left"/>
        <w:rPr>
          <w:rFonts w:hint="eastAsia" w:ascii="宋体" w:hAnsi="宋体" w:cs="宋体"/>
          <w:b/>
          <w:bCs/>
          <w:szCs w:val="21"/>
        </w:rPr>
      </w:pPr>
      <w:r>
        <w:rPr>
          <w:rFonts w:hint="eastAsia" w:ascii="宋体" w:hAnsi="宋体" w:cs="宋体"/>
          <w:b/>
          <w:bCs/>
          <w:szCs w:val="21"/>
        </w:rPr>
        <w:t>采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20BAE8F6">
      <w:pPr>
        <w:widowControl/>
        <w:shd w:val="clear" w:color="auto" w:fill="FFFFFF"/>
        <w:spacing w:line="360" w:lineRule="auto"/>
        <w:ind w:firstLine="420"/>
        <w:jc w:val="left"/>
        <w:rPr>
          <w:szCs w:val="21"/>
        </w:rPr>
      </w:pPr>
      <w:r>
        <w:rPr>
          <w:rFonts w:hint="eastAsia" w:ascii="宋体" w:hAnsi="宋体" w:cs="宋体"/>
          <w:szCs w:val="21"/>
        </w:rPr>
        <w:t>非单一产品采购项目，确定核心产品的方法在招标文件技术需求中载明。多家投标人提供的核心产品品牌相同的，按前两款规定处理。</w:t>
      </w:r>
    </w:p>
    <w:p w14:paraId="3D87E86E">
      <w:pPr>
        <w:widowControl/>
        <w:shd w:val="clear" w:color="auto" w:fill="FFFFFF"/>
        <w:spacing w:line="360" w:lineRule="auto"/>
        <w:ind w:firstLine="420"/>
        <w:jc w:val="left"/>
        <w:rPr>
          <w:szCs w:val="21"/>
        </w:rPr>
      </w:pPr>
      <w:r>
        <w:rPr>
          <w:rFonts w:hint="eastAsia"/>
          <w:b/>
          <w:bCs/>
          <w:szCs w:val="21"/>
        </w:rPr>
        <w:t>22.3 评标方法和标准</w:t>
      </w:r>
    </w:p>
    <w:p w14:paraId="21EC8D3E">
      <w:pPr>
        <w:widowControl/>
        <w:shd w:val="clear" w:color="auto" w:fill="FFFFFF"/>
        <w:spacing w:line="360" w:lineRule="auto"/>
        <w:ind w:firstLine="420"/>
        <w:jc w:val="left"/>
        <w:rPr>
          <w:szCs w:val="21"/>
        </w:rPr>
      </w:pPr>
      <w:r>
        <w:rPr>
          <w:rFonts w:hint="eastAsia"/>
          <w:szCs w:val="21"/>
        </w:rPr>
        <w:t>22.3.1评标方法分为最低评标价法和综合评分法。本次招标的评标方法和标准，详见本招标文件第三章。</w:t>
      </w:r>
    </w:p>
    <w:p w14:paraId="0AF34FBB">
      <w:pPr>
        <w:widowControl/>
        <w:shd w:val="clear" w:color="auto" w:fill="FFFFFF"/>
        <w:spacing w:line="360" w:lineRule="auto"/>
        <w:ind w:firstLine="420"/>
        <w:jc w:val="left"/>
        <w:rPr>
          <w:szCs w:val="21"/>
        </w:rPr>
      </w:pPr>
      <w:r>
        <w:rPr>
          <w:rFonts w:hint="eastAsia"/>
          <w:szCs w:val="21"/>
        </w:rPr>
        <w:t>22.3.2最低评标价法，是指投标文件满足招标文件全部实质性要求，且投标报价最低的投标人为中标候选人的评标方法。</w:t>
      </w:r>
    </w:p>
    <w:p w14:paraId="334661FF">
      <w:pPr>
        <w:widowControl/>
        <w:shd w:val="clear" w:color="auto" w:fill="FFFFFF"/>
        <w:spacing w:line="360" w:lineRule="auto"/>
        <w:ind w:firstLine="420"/>
        <w:jc w:val="left"/>
        <w:rPr>
          <w:szCs w:val="21"/>
        </w:rPr>
      </w:pPr>
      <w:r>
        <w:rPr>
          <w:rFonts w:hint="eastAsia"/>
          <w:szCs w:val="21"/>
        </w:rPr>
        <w:t>采用最低评标价法评标时，除了算术修正和落实政府采购政策需进行的价格扣除外，不对投标人的投标价格进行任何调整。</w:t>
      </w:r>
    </w:p>
    <w:p w14:paraId="2E2A3BCB">
      <w:pPr>
        <w:widowControl/>
        <w:shd w:val="clear" w:color="auto" w:fill="FFFFFF"/>
        <w:spacing w:line="360" w:lineRule="auto"/>
        <w:ind w:firstLine="420"/>
        <w:jc w:val="left"/>
        <w:rPr>
          <w:szCs w:val="21"/>
        </w:rPr>
      </w:pPr>
      <w:r>
        <w:rPr>
          <w:rFonts w:hint="eastAsia"/>
          <w:szCs w:val="21"/>
        </w:rPr>
        <w:t>22.3.3综合评分法，是指投标文件满足招标文件全部实质性要求，且按照评审因素的量化指标评审得分最高的投标人为中标候选人的评标方法。</w:t>
      </w:r>
    </w:p>
    <w:p w14:paraId="2544B184">
      <w:pPr>
        <w:widowControl/>
        <w:shd w:val="clear" w:color="auto" w:fill="FFFFFF"/>
        <w:spacing w:line="360" w:lineRule="auto"/>
        <w:ind w:firstLine="420"/>
        <w:jc w:val="left"/>
        <w:rPr>
          <w:szCs w:val="21"/>
        </w:rPr>
      </w:pPr>
      <w:r>
        <w:rPr>
          <w:rFonts w:hint="eastAsia"/>
          <w:szCs w:val="21"/>
        </w:rPr>
        <w:t>评审因素，包括价格、技术、商务等。</w:t>
      </w:r>
    </w:p>
    <w:p w14:paraId="575AD577">
      <w:pPr>
        <w:widowControl/>
        <w:shd w:val="clear" w:color="auto" w:fill="FFFFFF"/>
        <w:spacing w:line="360" w:lineRule="auto"/>
        <w:ind w:firstLine="420"/>
        <w:jc w:val="left"/>
        <w:rPr>
          <w:szCs w:val="21"/>
        </w:rPr>
      </w:pPr>
      <w:r>
        <w:rPr>
          <w:rFonts w:hint="eastAsia"/>
          <w:szCs w:val="21"/>
        </w:rPr>
        <w:t>评标时，评标委员会各成员应当独立对每个投标人的投标文件进行评价，并汇总每个投标人的得分。</w:t>
      </w:r>
    </w:p>
    <w:p w14:paraId="52BC1F21">
      <w:pPr>
        <w:widowControl/>
        <w:shd w:val="clear" w:color="auto" w:fill="FFFFFF"/>
        <w:spacing w:line="360" w:lineRule="auto"/>
        <w:ind w:firstLine="420"/>
        <w:jc w:val="left"/>
        <w:rPr>
          <w:szCs w:val="21"/>
        </w:rPr>
      </w:pPr>
      <w:r>
        <w:rPr>
          <w:rFonts w:hint="eastAsia"/>
          <w:szCs w:val="21"/>
        </w:rPr>
        <w:t>价格分采用低价优先法计算，即满足招标文件要求且投标价格最低的投标报价为评标基准价，其价格分为满分。</w:t>
      </w:r>
    </w:p>
    <w:p w14:paraId="16031A38">
      <w:pPr>
        <w:widowControl/>
        <w:shd w:val="clear" w:color="auto" w:fill="FFFFFF"/>
        <w:spacing w:line="360" w:lineRule="auto"/>
        <w:ind w:firstLine="420"/>
        <w:jc w:val="left"/>
        <w:rPr>
          <w:szCs w:val="21"/>
        </w:rPr>
      </w:pPr>
      <w:r>
        <w:rPr>
          <w:rFonts w:hint="eastAsia"/>
          <w:szCs w:val="21"/>
        </w:rPr>
        <w:t>评标总得分＝F1×A1＋F2×A2＋……＋Fn×An</w:t>
      </w:r>
    </w:p>
    <w:p w14:paraId="10119908">
      <w:pPr>
        <w:widowControl/>
        <w:shd w:val="clear" w:color="auto" w:fill="FFFFFF"/>
        <w:spacing w:line="360" w:lineRule="auto"/>
        <w:ind w:firstLine="420"/>
        <w:jc w:val="left"/>
        <w:rPr>
          <w:szCs w:val="21"/>
        </w:rPr>
      </w:pPr>
      <w:r>
        <w:rPr>
          <w:rFonts w:hint="eastAsia"/>
          <w:szCs w:val="21"/>
        </w:rPr>
        <w:t>F1、F2……Fn分别为各项评审因素的得分；</w:t>
      </w:r>
    </w:p>
    <w:p w14:paraId="0E2894B6">
      <w:pPr>
        <w:widowControl/>
        <w:shd w:val="clear" w:color="auto" w:fill="FFFFFF"/>
        <w:spacing w:line="360" w:lineRule="auto"/>
        <w:ind w:firstLine="420"/>
        <w:jc w:val="left"/>
        <w:rPr>
          <w:szCs w:val="21"/>
        </w:rPr>
      </w:pPr>
      <w:r>
        <w:rPr>
          <w:rFonts w:hint="eastAsia"/>
          <w:szCs w:val="21"/>
        </w:rPr>
        <w:t>A1、A2、……An 分别为各项评审因素所占的权重(A1＋A2＋……＋An＝1)。</w:t>
      </w:r>
    </w:p>
    <w:p w14:paraId="45DDC490">
      <w:pPr>
        <w:widowControl/>
        <w:shd w:val="clear" w:color="auto" w:fill="FFFFFF"/>
        <w:spacing w:line="360" w:lineRule="auto"/>
        <w:ind w:firstLine="420"/>
        <w:jc w:val="left"/>
        <w:rPr>
          <w:szCs w:val="21"/>
        </w:rPr>
      </w:pPr>
      <w:r>
        <w:rPr>
          <w:rFonts w:hint="eastAsia"/>
          <w:szCs w:val="21"/>
        </w:rPr>
        <w:t>因落实政府采购政策进行价格调整的，以调整后的价格计算评标基准价和投标报价。</w:t>
      </w:r>
    </w:p>
    <w:p w14:paraId="67CA95DC">
      <w:pPr>
        <w:widowControl/>
        <w:shd w:val="clear" w:color="auto" w:fill="FFFFFF"/>
        <w:spacing w:line="360" w:lineRule="auto"/>
        <w:ind w:firstLine="420"/>
        <w:jc w:val="left"/>
        <w:rPr>
          <w:b/>
          <w:bCs/>
          <w:szCs w:val="21"/>
        </w:rPr>
      </w:pPr>
      <w:r>
        <w:rPr>
          <w:rFonts w:hint="eastAsia"/>
          <w:b/>
          <w:bCs/>
          <w:szCs w:val="21"/>
        </w:rPr>
        <w:t>22.4 评标委员会启动异常低价投标审查的情形和具体要求</w:t>
      </w:r>
    </w:p>
    <w:p w14:paraId="61E4190C">
      <w:pPr>
        <w:widowControl/>
        <w:shd w:val="clear" w:color="auto" w:fill="FFFFFF"/>
        <w:spacing w:line="360" w:lineRule="auto"/>
        <w:ind w:firstLine="420"/>
        <w:jc w:val="left"/>
        <w:rPr>
          <w:szCs w:val="21"/>
        </w:rPr>
      </w:pPr>
      <w:r>
        <w:rPr>
          <w:rFonts w:hint="eastAsia"/>
          <w:szCs w:val="21"/>
        </w:rPr>
        <w:t xml:space="preserve">22.4.1评标过程中出现下列情形之一的，评标委员会应当启动异常低价投标审查程序： </w:t>
      </w:r>
    </w:p>
    <w:p w14:paraId="06A1D26E">
      <w:pPr>
        <w:widowControl/>
        <w:numPr>
          <w:ilvl w:val="255"/>
          <w:numId w:val="0"/>
        </w:numPr>
        <w:shd w:val="clear" w:color="auto" w:fill="FFFFFF"/>
        <w:spacing w:line="360" w:lineRule="auto"/>
        <w:ind w:firstLine="420"/>
        <w:jc w:val="left"/>
        <w:rPr>
          <w:szCs w:val="21"/>
        </w:rPr>
      </w:pPr>
      <w:r>
        <w:rPr>
          <w:rFonts w:hint="eastAsia"/>
          <w:szCs w:val="21"/>
        </w:rPr>
        <w:t>（1）投标报价低于全部通过符合性审查供应商投标报价平均值50%的，即投标报价&lt;全部通过符合性审查供应商投标报价平均值×50%；</w:t>
      </w:r>
    </w:p>
    <w:p w14:paraId="09127D1D">
      <w:pPr>
        <w:widowControl/>
        <w:numPr>
          <w:ilvl w:val="255"/>
          <w:numId w:val="0"/>
        </w:numPr>
        <w:shd w:val="clear" w:color="auto" w:fill="FFFFFF"/>
        <w:spacing w:line="360" w:lineRule="auto"/>
        <w:ind w:firstLine="420"/>
        <w:jc w:val="left"/>
        <w:rPr>
          <w:szCs w:val="21"/>
        </w:rPr>
      </w:pPr>
      <w:r>
        <w:rPr>
          <w:rFonts w:hint="eastAsia"/>
          <w:szCs w:val="21"/>
        </w:rPr>
        <w:t>（2）投标报价低于通过符合性审查的次低报价供应商投标报价50%的，即投标报价&lt;通过符合性审查的次低报价供应商投标报价×50%；</w:t>
      </w:r>
    </w:p>
    <w:p w14:paraId="25566906">
      <w:pPr>
        <w:widowControl/>
        <w:numPr>
          <w:ilvl w:val="255"/>
          <w:numId w:val="0"/>
        </w:numPr>
        <w:shd w:val="clear" w:color="auto" w:fill="FFFFFF"/>
        <w:spacing w:line="360" w:lineRule="auto"/>
        <w:ind w:firstLine="420"/>
        <w:jc w:val="left"/>
        <w:rPr>
          <w:szCs w:val="21"/>
        </w:rPr>
      </w:pPr>
      <w:r>
        <w:rPr>
          <w:rFonts w:hint="eastAsia"/>
          <w:szCs w:val="21"/>
        </w:rPr>
        <w:t>（3）投标报价低于采购项目最高限价45%的，即投标报价&lt;采购项目最高限价×45%；</w:t>
      </w:r>
    </w:p>
    <w:p w14:paraId="7F07DA73">
      <w:pPr>
        <w:widowControl/>
        <w:numPr>
          <w:ilvl w:val="255"/>
          <w:numId w:val="0"/>
        </w:numPr>
        <w:shd w:val="clear" w:color="auto" w:fill="FFFFFF"/>
        <w:spacing w:line="360" w:lineRule="auto"/>
        <w:ind w:firstLine="420"/>
        <w:jc w:val="left"/>
        <w:rPr>
          <w:szCs w:val="21"/>
        </w:rPr>
      </w:pPr>
    </w:p>
    <w:p w14:paraId="6B5474B9">
      <w:pPr>
        <w:widowControl/>
        <w:numPr>
          <w:ilvl w:val="255"/>
          <w:numId w:val="0"/>
        </w:numPr>
        <w:shd w:val="clear" w:color="auto" w:fill="FFFFFF"/>
        <w:spacing w:line="360" w:lineRule="auto"/>
        <w:ind w:firstLine="420"/>
        <w:jc w:val="left"/>
        <w:rPr>
          <w:szCs w:val="21"/>
        </w:rPr>
      </w:pPr>
      <w:r>
        <w:rPr>
          <w:rFonts w:hint="eastAsia"/>
          <w:szCs w:val="21"/>
        </w:rPr>
        <w:t>（4）评标委员会基于专业判断，认为供应商报价过低，有可能影响产品质量或者不能诚信履约的其他情形。</w:t>
      </w:r>
    </w:p>
    <w:p w14:paraId="220EBC4B">
      <w:pPr>
        <w:widowControl/>
        <w:shd w:val="clear" w:color="auto" w:fill="FFFFFF"/>
        <w:spacing w:line="360" w:lineRule="auto"/>
        <w:ind w:firstLine="420"/>
        <w:rPr>
          <w:szCs w:val="21"/>
        </w:rPr>
      </w:pPr>
      <w:r>
        <w:rPr>
          <w:szCs w:val="21"/>
        </w:rPr>
        <w:t xml:space="preserve">22.4.2 </w:t>
      </w:r>
      <w:r>
        <w:rPr>
          <w:rFonts w:hint="eastAsia"/>
          <w:szCs w:val="21"/>
        </w:rPr>
        <w:t>评标委员会启动异常低价投标审查后，属于</w:t>
      </w:r>
      <w:r>
        <w:rPr>
          <w:szCs w:val="21"/>
        </w:rPr>
        <w:t>22.4.1</w:t>
      </w:r>
      <w:r>
        <w:rPr>
          <w:rFonts w:hint="eastAsia"/>
          <w:szCs w:val="21"/>
        </w:rPr>
        <w:t>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22.4.1第（3）项情形，供应商已随投标文件一并提交相关书面说明及必要的证明材料的，在评审现场可不再重复提交。</w:t>
      </w:r>
    </w:p>
    <w:p w14:paraId="2A5A500E">
      <w:pPr>
        <w:widowControl/>
        <w:shd w:val="clear" w:color="auto" w:fill="FFFFFF"/>
        <w:spacing w:line="360" w:lineRule="auto"/>
        <w:ind w:firstLine="420"/>
        <w:rPr>
          <w:szCs w:val="21"/>
        </w:rPr>
      </w:pPr>
      <w:r>
        <w:rPr>
          <w:szCs w:val="21"/>
        </w:rPr>
        <w:t xml:space="preserve">22.4.3 </w:t>
      </w:r>
      <w:r>
        <w:rPr>
          <w:rFonts w:hint="eastAsia"/>
          <w:szCs w:val="21"/>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65BDF583">
      <w:pPr>
        <w:widowControl/>
        <w:shd w:val="clear" w:color="auto" w:fill="FFFFFF"/>
        <w:spacing w:line="360" w:lineRule="auto"/>
        <w:ind w:firstLine="420"/>
        <w:rPr>
          <w:b/>
          <w:bCs/>
          <w:szCs w:val="21"/>
        </w:rPr>
      </w:pPr>
      <w:r>
        <w:rPr>
          <w:szCs w:val="21"/>
        </w:rPr>
        <w:t xml:space="preserve">22.4.4 </w:t>
      </w:r>
      <w:r>
        <w:rPr>
          <w:rFonts w:hint="eastAsia"/>
          <w:szCs w:val="21"/>
        </w:rPr>
        <w:t>异常低价投标审查的启动原因、审查意见和审查结果应当在评审报告中记录，并随供应商提供的相关书面说明及证明材料，以及评标委员会有关互联网浏览、查询历史一并归档。</w:t>
      </w:r>
    </w:p>
    <w:p w14:paraId="438086EB">
      <w:pPr>
        <w:widowControl/>
        <w:shd w:val="clear" w:color="auto" w:fill="FFFFFF"/>
        <w:spacing w:line="360" w:lineRule="auto"/>
        <w:ind w:firstLine="420"/>
        <w:rPr>
          <w:b/>
          <w:szCs w:val="21"/>
        </w:rPr>
      </w:pPr>
      <w:r>
        <w:rPr>
          <w:rFonts w:hint="eastAsia"/>
          <w:b/>
          <w:bCs/>
          <w:szCs w:val="21"/>
        </w:rPr>
        <w:t>23、</w:t>
      </w:r>
      <w:r>
        <w:rPr>
          <w:rFonts w:hint="eastAsia"/>
          <w:b/>
          <w:szCs w:val="21"/>
        </w:rPr>
        <w:t>确定中标人</w:t>
      </w:r>
    </w:p>
    <w:p w14:paraId="34C4C787">
      <w:pPr>
        <w:widowControl/>
        <w:shd w:val="clear" w:color="auto" w:fill="FFFFFF"/>
        <w:spacing w:line="360" w:lineRule="auto"/>
        <w:ind w:firstLine="420"/>
        <w:rPr>
          <w:szCs w:val="21"/>
        </w:rPr>
      </w:pPr>
      <w:r>
        <w:rPr>
          <w:rFonts w:hint="eastAsia"/>
          <w:szCs w:val="21"/>
        </w:rPr>
        <w:t>23.1 采用最低评标价法的，评标结果按投标报价由低到高顺序排列。投标报价相同的并列。投标文件满足招标文件全部实质性要求且投标报价最低的投标人为排名第一的中标候选人。</w:t>
      </w:r>
    </w:p>
    <w:p w14:paraId="7C275DEE">
      <w:pPr>
        <w:widowControl/>
        <w:shd w:val="clear" w:color="auto" w:fill="FFFFFF"/>
        <w:spacing w:line="360" w:lineRule="auto"/>
        <w:ind w:firstLine="420"/>
        <w:rPr>
          <w:b/>
          <w:bCs/>
          <w:szCs w:val="21"/>
        </w:rPr>
      </w:pPr>
      <w:r>
        <w:rPr>
          <w:rFonts w:hint="eastAsia"/>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b/>
          <w:bCs/>
          <w:szCs w:val="21"/>
        </w:rPr>
        <w:t>（投标报价相同且均排名第一的，按技术指标优劣顺序排列，由评标委员会确定中标人。）</w:t>
      </w:r>
    </w:p>
    <w:p w14:paraId="0D4B7624">
      <w:pPr>
        <w:widowControl/>
        <w:shd w:val="clear" w:color="auto" w:fill="FFFFFF"/>
        <w:spacing w:line="360" w:lineRule="auto"/>
        <w:ind w:firstLine="420"/>
        <w:rPr>
          <w:szCs w:val="21"/>
        </w:rPr>
      </w:pPr>
      <w:r>
        <w:rPr>
          <w:rFonts w:hint="eastAsia"/>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22FFEE2A">
      <w:pPr>
        <w:widowControl/>
        <w:shd w:val="clear" w:color="auto" w:fill="FFFFFF"/>
        <w:spacing w:line="360" w:lineRule="auto"/>
        <w:ind w:firstLine="420"/>
        <w:rPr>
          <w:szCs w:val="21"/>
        </w:rPr>
      </w:pPr>
      <w:r>
        <w:rPr>
          <w:rFonts w:hint="eastAsia"/>
          <w:szCs w:val="21"/>
        </w:rPr>
        <w:t>因系统存储空间有限，中标结果公告届满之日起三十日后，苏采云系统不再保证提供下载《中标通知书》服务，因未及时下载而造成的不利后果由中标人自行承担。</w:t>
      </w:r>
    </w:p>
    <w:p w14:paraId="4F6085BE">
      <w:pPr>
        <w:widowControl/>
        <w:shd w:val="clear" w:color="auto" w:fill="FFFFFF"/>
        <w:spacing w:line="360" w:lineRule="auto"/>
        <w:ind w:firstLine="420"/>
        <w:rPr>
          <w:b/>
          <w:szCs w:val="21"/>
        </w:rPr>
      </w:pPr>
      <w:r>
        <w:rPr>
          <w:rFonts w:hint="eastAsia"/>
          <w:b/>
          <w:bCs/>
          <w:szCs w:val="21"/>
        </w:rPr>
        <w:t>23.4 中标通知书对采购人和中标人具有同等法律效力。中标通知书发出后，采购人不得</w:t>
      </w:r>
      <w:r>
        <w:rPr>
          <w:rFonts w:hint="eastAsia"/>
          <w:b/>
          <w:szCs w:val="21"/>
        </w:rPr>
        <w:t>违法改变中标结果，中标人无正当理由不得放弃中标。</w:t>
      </w:r>
    </w:p>
    <w:p w14:paraId="44F7A49D">
      <w:pPr>
        <w:widowControl/>
        <w:shd w:val="clear" w:color="auto" w:fill="FFFFFF"/>
        <w:spacing w:line="360" w:lineRule="auto"/>
        <w:ind w:firstLine="420"/>
        <w:rPr>
          <w:szCs w:val="21"/>
        </w:rPr>
      </w:pPr>
      <w:r>
        <w:rPr>
          <w:rFonts w:hint="eastAsia"/>
          <w:szCs w:val="21"/>
        </w:rPr>
        <w:t>23.5 所有投标文件不论中标与否，均不退回。</w:t>
      </w:r>
    </w:p>
    <w:p w14:paraId="6B72E5A9">
      <w:pPr>
        <w:widowControl/>
        <w:shd w:val="clear" w:color="auto" w:fill="FFFFFF"/>
        <w:spacing w:line="360" w:lineRule="auto"/>
        <w:ind w:firstLine="412"/>
        <w:rPr>
          <w:szCs w:val="21"/>
        </w:rPr>
      </w:pPr>
      <w:r>
        <w:rPr>
          <w:rFonts w:hint="eastAsia"/>
          <w:b/>
          <w:bCs/>
          <w:szCs w:val="21"/>
        </w:rPr>
        <w:t>24、编写评标报告</w:t>
      </w:r>
    </w:p>
    <w:p w14:paraId="31E1814D">
      <w:pPr>
        <w:widowControl/>
        <w:shd w:val="clear" w:color="auto" w:fill="FFFFFF"/>
        <w:spacing w:line="360" w:lineRule="auto"/>
        <w:ind w:firstLine="420"/>
        <w:rPr>
          <w:szCs w:val="21"/>
        </w:rPr>
      </w:pPr>
      <w:r>
        <w:rPr>
          <w:rFonts w:hint="eastAsia"/>
          <w:szCs w:val="21"/>
        </w:rPr>
        <w:t>24.1评标委员会根据全体评标成员签字的原始评标记录和评标结果编写评标报告。</w:t>
      </w:r>
    </w:p>
    <w:p w14:paraId="332A3905">
      <w:pPr>
        <w:widowControl/>
        <w:shd w:val="clear" w:color="auto" w:fill="FFFFFF"/>
        <w:spacing w:line="360" w:lineRule="auto"/>
        <w:ind w:firstLine="420"/>
        <w:rPr>
          <w:szCs w:val="21"/>
        </w:rPr>
      </w:pPr>
      <w:r>
        <w:rPr>
          <w:rFonts w:hint="eastAsia"/>
          <w:b/>
          <w:bCs/>
          <w:szCs w:val="21"/>
        </w:rPr>
        <w:t>25、评标过程的保密性</w:t>
      </w:r>
    </w:p>
    <w:p w14:paraId="75DA4AAE">
      <w:pPr>
        <w:widowControl/>
        <w:shd w:val="clear" w:color="auto" w:fill="FFFFFF"/>
        <w:spacing w:line="360" w:lineRule="auto"/>
        <w:ind w:firstLine="420"/>
        <w:rPr>
          <w:szCs w:val="21"/>
        </w:rPr>
      </w:pPr>
      <w:r>
        <w:rPr>
          <w:rFonts w:hint="eastAsia"/>
          <w:szCs w:val="21"/>
        </w:rPr>
        <w:t>25.1 采购人和采购代理机构将采取必要措施，保证评标在严格保密的情况下进行。</w:t>
      </w:r>
    </w:p>
    <w:p w14:paraId="526FFB8E">
      <w:pPr>
        <w:widowControl/>
        <w:shd w:val="clear" w:color="auto" w:fill="FFFFFF"/>
        <w:spacing w:line="360" w:lineRule="auto"/>
        <w:ind w:firstLine="420"/>
        <w:rPr>
          <w:szCs w:val="21"/>
        </w:rPr>
      </w:pPr>
      <w:r>
        <w:rPr>
          <w:rFonts w:hint="eastAsia"/>
          <w:szCs w:val="21"/>
        </w:rPr>
        <w:t>25.2 任何单位和个人不得非法干预、影响评标办法的确定，以及评标过程和结果。</w:t>
      </w:r>
    </w:p>
    <w:p w14:paraId="2D126AA7">
      <w:pPr>
        <w:widowControl/>
        <w:shd w:val="clear" w:color="auto" w:fill="FFFFFF"/>
        <w:spacing w:line="360" w:lineRule="auto"/>
        <w:ind w:firstLine="420"/>
        <w:rPr>
          <w:szCs w:val="21"/>
        </w:rPr>
      </w:pPr>
      <w:r>
        <w:rPr>
          <w:rFonts w:hint="eastAsia"/>
          <w:szCs w:val="21"/>
        </w:rPr>
        <w:t>25.3 凡是与审查、澄清、评价和比较投标的有关资料等，均不向投标人及与评标无关的其他人员透露。</w:t>
      </w:r>
    </w:p>
    <w:p w14:paraId="36924A02">
      <w:pPr>
        <w:widowControl/>
        <w:shd w:val="clear" w:color="auto" w:fill="FFFFFF"/>
        <w:spacing w:line="360" w:lineRule="auto"/>
        <w:ind w:firstLine="420"/>
        <w:rPr>
          <w:szCs w:val="21"/>
        </w:rPr>
      </w:pPr>
      <w:r>
        <w:rPr>
          <w:rFonts w:hint="eastAsia"/>
          <w:b/>
          <w:bCs/>
          <w:szCs w:val="21"/>
        </w:rPr>
        <w:t>六、签订合同</w:t>
      </w:r>
    </w:p>
    <w:p w14:paraId="252DF131">
      <w:pPr>
        <w:widowControl/>
        <w:shd w:val="clear" w:color="auto" w:fill="FFFFFF"/>
        <w:spacing w:line="360" w:lineRule="auto"/>
        <w:ind w:firstLine="420"/>
        <w:rPr>
          <w:szCs w:val="21"/>
        </w:rPr>
      </w:pPr>
      <w:r>
        <w:rPr>
          <w:rFonts w:hint="eastAsia"/>
          <w:b/>
          <w:bCs/>
          <w:szCs w:val="21"/>
        </w:rPr>
        <w:t>26、签订合同</w:t>
      </w:r>
    </w:p>
    <w:p w14:paraId="6E8A9CB2">
      <w:pPr>
        <w:widowControl/>
        <w:shd w:val="clear" w:color="auto" w:fill="FFFFFF"/>
        <w:spacing w:line="360" w:lineRule="auto"/>
        <w:ind w:firstLine="420"/>
        <w:rPr>
          <w:szCs w:val="21"/>
        </w:rPr>
      </w:pPr>
      <w:r>
        <w:rPr>
          <w:rFonts w:hint="eastAsia"/>
          <w:szCs w:val="21"/>
        </w:rPr>
        <w:t>26.1采购人与中标人应当自中标通知书发出之日起30日内，按照招标文件和中标人投标文件的规定，签订书面合同。所签订的合同不得对招标文件确定的事项和中标人投标文件作实质性修改。</w:t>
      </w:r>
    </w:p>
    <w:p w14:paraId="56AA45D5">
      <w:pPr>
        <w:widowControl/>
        <w:shd w:val="clear" w:color="auto" w:fill="FFFFFF"/>
        <w:spacing w:line="360" w:lineRule="auto"/>
        <w:ind w:firstLine="420"/>
        <w:rPr>
          <w:b/>
          <w:bCs/>
          <w:szCs w:val="21"/>
        </w:rPr>
      </w:pPr>
      <w:r>
        <w:rPr>
          <w:b/>
          <w:szCs w:val="21"/>
        </w:rPr>
        <w:t>26.2</w:t>
      </w:r>
      <w:r>
        <w:rPr>
          <w:rFonts w:hint="eastAsia"/>
          <w:szCs w:val="21"/>
        </w:rPr>
        <w:t>除继续履行将损害国家利益和社会公众利益的，政府采购合同的双方当事人不得擅自变更、中止或者终止合同。</w:t>
      </w:r>
      <w:r>
        <w:rPr>
          <w:rFonts w:hint="eastAsia"/>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5D45EF3E">
      <w:pPr>
        <w:widowControl/>
        <w:shd w:val="clear" w:color="auto" w:fill="FFFFFF"/>
        <w:spacing w:line="360" w:lineRule="auto"/>
        <w:ind w:firstLine="420"/>
        <w:rPr>
          <w:szCs w:val="21"/>
        </w:rPr>
      </w:pPr>
      <w:r>
        <w:rPr>
          <w:rFonts w:hint="eastAsia"/>
          <w:szCs w:val="21"/>
        </w:rPr>
        <w:t>26.3采购人不得向中标人提出任何不合理的要求作为签订合同的条件。</w:t>
      </w:r>
    </w:p>
    <w:p w14:paraId="5EF808D2">
      <w:pPr>
        <w:widowControl/>
        <w:shd w:val="clear" w:color="auto" w:fill="FFFFFF"/>
        <w:spacing w:line="360" w:lineRule="auto"/>
        <w:ind w:firstLine="420"/>
        <w:rPr>
          <w:szCs w:val="21"/>
        </w:rPr>
      </w:pPr>
      <w:r>
        <w:rPr>
          <w:rFonts w:hint="eastAsia"/>
          <w:szCs w:val="21"/>
        </w:rPr>
        <w:t>26.4中标人拒绝与采购人签订合同的，采购人可以按照评审报告推荐的中标或者成交候选人名单排序，确定下一候选人为中标或者成交供应商，也可以重新开展政府采购活动。</w:t>
      </w:r>
    </w:p>
    <w:p w14:paraId="6C773E52">
      <w:pPr>
        <w:widowControl/>
        <w:shd w:val="clear" w:color="auto" w:fill="FFFFFF"/>
        <w:spacing w:line="360" w:lineRule="auto"/>
        <w:ind w:firstLine="420"/>
        <w:rPr>
          <w:szCs w:val="21"/>
        </w:rPr>
      </w:pPr>
      <w:r>
        <w:rPr>
          <w:rFonts w:hint="eastAsia"/>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359ECE6B">
      <w:pPr>
        <w:widowControl/>
        <w:shd w:val="clear" w:color="auto" w:fill="FFFFFF"/>
        <w:spacing w:line="360" w:lineRule="auto"/>
        <w:ind w:firstLine="420"/>
        <w:rPr>
          <w:szCs w:val="21"/>
        </w:rPr>
      </w:pPr>
      <w:r>
        <w:rPr>
          <w:rFonts w:hint="eastAsia"/>
          <w:szCs w:val="21"/>
        </w:rPr>
        <w:t>26.6 采购人与中标人应当根据合同的约定依法履行合同义务。</w:t>
      </w:r>
    </w:p>
    <w:p w14:paraId="2861B7D0">
      <w:pPr>
        <w:widowControl/>
        <w:shd w:val="clear" w:color="auto" w:fill="FFFFFF"/>
        <w:spacing w:line="360" w:lineRule="auto"/>
        <w:ind w:firstLine="420"/>
        <w:rPr>
          <w:szCs w:val="21"/>
        </w:rPr>
      </w:pPr>
      <w:r>
        <w:rPr>
          <w:rFonts w:hint="eastAsia"/>
          <w:b/>
          <w:bCs/>
          <w:szCs w:val="21"/>
        </w:rPr>
        <w:t>七、质疑和投诉</w:t>
      </w:r>
    </w:p>
    <w:p w14:paraId="47D57157">
      <w:pPr>
        <w:widowControl/>
        <w:shd w:val="clear" w:color="auto" w:fill="FFFFFF"/>
        <w:spacing w:line="360" w:lineRule="auto"/>
        <w:ind w:firstLine="420"/>
        <w:rPr>
          <w:szCs w:val="21"/>
        </w:rPr>
      </w:pPr>
      <w:r>
        <w:rPr>
          <w:rFonts w:hint="eastAsia"/>
          <w:b/>
          <w:bCs/>
          <w:szCs w:val="21"/>
        </w:rPr>
        <w:t>27、质疑</w:t>
      </w:r>
    </w:p>
    <w:p w14:paraId="6269FB15">
      <w:pPr>
        <w:widowControl/>
        <w:shd w:val="clear" w:color="auto" w:fill="FFFFFF"/>
        <w:spacing w:line="360" w:lineRule="auto"/>
        <w:ind w:firstLine="420"/>
        <w:rPr>
          <w:szCs w:val="21"/>
        </w:rPr>
      </w:pPr>
      <w:r>
        <w:rPr>
          <w:rFonts w:hint="eastAsia"/>
          <w:szCs w:val="21"/>
        </w:rPr>
        <w:t>27.1供应商对招标活动事项有疑问的，可以向采购代理机构提出询问，采购代理机构将依法作出答复，但答复的内容不涉及商业秘密</w:t>
      </w:r>
      <w:r>
        <w:rPr>
          <w:rFonts w:hint="eastAsia"/>
          <w:b/>
          <w:bCs/>
          <w:szCs w:val="21"/>
        </w:rPr>
        <w:t>。</w:t>
      </w:r>
    </w:p>
    <w:p w14:paraId="16D244B9">
      <w:pPr>
        <w:widowControl/>
        <w:shd w:val="clear" w:color="auto" w:fill="FFFFFF"/>
        <w:spacing w:line="360" w:lineRule="auto"/>
        <w:ind w:firstLine="420"/>
        <w:rPr>
          <w:szCs w:val="21"/>
        </w:rPr>
      </w:pPr>
      <w:r>
        <w:rPr>
          <w:rFonts w:hint="eastAsia"/>
          <w:szCs w:val="21"/>
        </w:rPr>
        <w:t>27.2提出质疑的供应商应当是参与所质疑项目采购活动的供应商。潜在供应商已依法获取其可质疑的采购文件的，可以对该文件提出质疑。</w:t>
      </w:r>
    </w:p>
    <w:p w14:paraId="1BA33CDC">
      <w:pPr>
        <w:widowControl/>
        <w:shd w:val="clear" w:color="auto" w:fill="FFFFFF"/>
        <w:spacing w:line="360" w:lineRule="auto"/>
        <w:ind w:firstLine="420"/>
        <w:rPr>
          <w:szCs w:val="21"/>
        </w:rPr>
      </w:pPr>
      <w:r>
        <w:rPr>
          <w:rFonts w:hint="eastAsia"/>
          <w:szCs w:val="21"/>
        </w:rPr>
        <w:t>27.3供应商认为采购文件、采购过程和中标结果使自己的合法权益受到损害的，可以在知道或者应知其权益受到损害之日起七个工作日内，将质疑文件原件送达采购人或采购代理机构。</w:t>
      </w:r>
    </w:p>
    <w:p w14:paraId="60627A9E">
      <w:pPr>
        <w:widowControl/>
        <w:shd w:val="clear" w:color="auto" w:fill="FFFFFF"/>
        <w:spacing w:line="360" w:lineRule="auto"/>
        <w:ind w:firstLine="420"/>
        <w:rPr>
          <w:szCs w:val="21"/>
        </w:rPr>
      </w:pPr>
      <w:r>
        <w:rPr>
          <w:rFonts w:hint="eastAsia"/>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3D06F02B">
      <w:pPr>
        <w:widowControl/>
        <w:shd w:val="clear" w:color="auto" w:fill="FFFFFF"/>
        <w:spacing w:line="360" w:lineRule="auto"/>
        <w:ind w:firstLine="420"/>
        <w:rPr>
          <w:b/>
          <w:bCs/>
          <w:szCs w:val="21"/>
        </w:rPr>
      </w:pPr>
      <w:r>
        <w:rPr>
          <w:rFonts w:hint="eastAsia"/>
          <w:b/>
          <w:bCs/>
        </w:rPr>
        <w:t>供应商必须在法定质疑期内一次性提出针对同一采购程序环节的质疑。</w:t>
      </w:r>
    </w:p>
    <w:p w14:paraId="4E386342">
      <w:pPr>
        <w:widowControl/>
        <w:shd w:val="clear" w:color="auto" w:fill="FFFFFF"/>
        <w:spacing w:line="360" w:lineRule="auto"/>
        <w:ind w:firstLine="420"/>
        <w:rPr>
          <w:szCs w:val="21"/>
        </w:rPr>
      </w:pPr>
      <w:r>
        <w:rPr>
          <w:rFonts w:hint="eastAsia"/>
          <w:szCs w:val="21"/>
        </w:rPr>
        <w:t>27.4 供应商提出质疑应当提交质疑函和必要的证明材料。质疑函应当包括下列内容：</w:t>
      </w:r>
    </w:p>
    <w:p w14:paraId="6444B94F">
      <w:pPr>
        <w:widowControl/>
        <w:shd w:val="clear" w:color="auto" w:fill="FFFFFF"/>
        <w:spacing w:line="360" w:lineRule="auto"/>
        <w:ind w:firstLine="420"/>
        <w:rPr>
          <w:szCs w:val="21"/>
        </w:rPr>
      </w:pPr>
      <w:r>
        <w:rPr>
          <w:rFonts w:hint="eastAsia"/>
          <w:szCs w:val="21"/>
        </w:rPr>
        <w:t>（一）供应商的姓名或者名称、地址、邮编、联系人及联系电话；</w:t>
      </w:r>
    </w:p>
    <w:p w14:paraId="3B85FFD7">
      <w:pPr>
        <w:widowControl/>
        <w:shd w:val="clear" w:color="auto" w:fill="FFFFFF"/>
        <w:spacing w:line="360" w:lineRule="auto"/>
        <w:ind w:firstLine="420"/>
        <w:rPr>
          <w:szCs w:val="21"/>
        </w:rPr>
      </w:pPr>
      <w:r>
        <w:rPr>
          <w:rFonts w:hint="eastAsia"/>
          <w:szCs w:val="21"/>
        </w:rPr>
        <w:t>（二）质疑项目的名称、编号；</w:t>
      </w:r>
    </w:p>
    <w:p w14:paraId="1EB4A36A">
      <w:pPr>
        <w:widowControl/>
        <w:shd w:val="clear" w:color="auto" w:fill="FFFFFF"/>
        <w:spacing w:line="360" w:lineRule="auto"/>
        <w:ind w:firstLine="420"/>
        <w:rPr>
          <w:szCs w:val="21"/>
        </w:rPr>
      </w:pPr>
      <w:r>
        <w:rPr>
          <w:rFonts w:hint="eastAsia"/>
          <w:szCs w:val="21"/>
        </w:rPr>
        <w:t>（三）具体、明确的质疑事项和与质疑事项相关的请求（具体条款）；</w:t>
      </w:r>
    </w:p>
    <w:p w14:paraId="12EDD7DA">
      <w:pPr>
        <w:widowControl/>
        <w:shd w:val="clear" w:color="auto" w:fill="FFFFFF"/>
        <w:spacing w:line="360" w:lineRule="auto"/>
        <w:ind w:firstLine="420"/>
        <w:rPr>
          <w:szCs w:val="21"/>
        </w:rPr>
      </w:pPr>
      <w:r>
        <w:rPr>
          <w:rFonts w:hint="eastAsia"/>
          <w:szCs w:val="21"/>
        </w:rPr>
        <w:t>（四）事实依据（具体条款）；</w:t>
      </w:r>
    </w:p>
    <w:p w14:paraId="497E7E77">
      <w:pPr>
        <w:widowControl/>
        <w:shd w:val="clear" w:color="auto" w:fill="FFFFFF"/>
        <w:spacing w:line="360" w:lineRule="auto"/>
        <w:ind w:firstLine="420"/>
        <w:rPr>
          <w:szCs w:val="21"/>
        </w:rPr>
      </w:pPr>
      <w:r>
        <w:rPr>
          <w:rFonts w:hint="eastAsia"/>
          <w:szCs w:val="21"/>
        </w:rPr>
        <w:t>（五）必要的法律依据（具体条款）；</w:t>
      </w:r>
    </w:p>
    <w:p w14:paraId="14C684E2">
      <w:pPr>
        <w:widowControl/>
        <w:shd w:val="clear" w:color="auto" w:fill="FFFFFF"/>
        <w:spacing w:line="360" w:lineRule="auto"/>
        <w:ind w:firstLine="420"/>
        <w:rPr>
          <w:szCs w:val="21"/>
        </w:rPr>
      </w:pPr>
      <w:r>
        <w:rPr>
          <w:rFonts w:hint="eastAsia"/>
          <w:szCs w:val="21"/>
        </w:rPr>
        <w:t>（六）提出质疑的日期。</w:t>
      </w:r>
    </w:p>
    <w:p w14:paraId="1EE489ED">
      <w:pPr>
        <w:widowControl/>
        <w:shd w:val="clear" w:color="auto" w:fill="FFFFFF"/>
        <w:spacing w:line="360" w:lineRule="auto"/>
        <w:ind w:firstLine="420"/>
        <w:rPr>
          <w:szCs w:val="21"/>
        </w:rPr>
      </w:pPr>
      <w:r>
        <w:rPr>
          <w:rFonts w:hint="eastAsia"/>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08C08F0">
      <w:pPr>
        <w:widowControl/>
        <w:shd w:val="clear" w:color="auto" w:fill="FFFFFF"/>
        <w:spacing w:line="360" w:lineRule="auto"/>
        <w:ind w:firstLine="420"/>
        <w:rPr>
          <w:szCs w:val="21"/>
        </w:rPr>
      </w:pPr>
      <w:r>
        <w:rPr>
          <w:rFonts w:hint="eastAsia"/>
          <w:szCs w:val="21"/>
        </w:rPr>
        <w:t>质疑函应当使用中文。相关当事人提供外文书证或者外国语视听资料的，应当附有中文译本，由翻译机构盖章或者翻译人员签名。</w:t>
      </w:r>
    </w:p>
    <w:p w14:paraId="4145A340">
      <w:pPr>
        <w:widowControl/>
        <w:shd w:val="clear" w:color="auto" w:fill="FFFFFF"/>
        <w:spacing w:line="360" w:lineRule="auto"/>
        <w:ind w:firstLine="420"/>
        <w:rPr>
          <w:szCs w:val="21"/>
        </w:rPr>
      </w:pPr>
      <w:r>
        <w:rPr>
          <w:rFonts w:hint="eastAsia"/>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2794B3EE">
      <w:pPr>
        <w:widowControl/>
        <w:shd w:val="clear" w:color="auto" w:fill="FFFFFF"/>
        <w:spacing w:line="360" w:lineRule="auto"/>
        <w:ind w:firstLine="420"/>
        <w:rPr>
          <w:szCs w:val="21"/>
        </w:rPr>
      </w:pPr>
      <w:r>
        <w:rPr>
          <w:rFonts w:hint="eastAsia"/>
          <w:szCs w:val="21"/>
        </w:rPr>
        <w:t>27.7采购代理机构在收到投标人的书面质疑后将及时组织调查核实，在</w:t>
      </w:r>
      <w:r>
        <w:rPr>
          <w:rFonts w:hint="eastAsia"/>
          <w:b/>
          <w:bCs/>
          <w:szCs w:val="21"/>
        </w:rPr>
        <w:t>七个工作日内</w:t>
      </w:r>
      <w:r>
        <w:rPr>
          <w:rFonts w:hint="eastAsia"/>
          <w:szCs w:val="21"/>
        </w:rPr>
        <w:t>作出答复，并以书面或在网站公告形式通知质疑投标人和其他有关投标人，答复的内容不涉及商业秘密。</w:t>
      </w:r>
    </w:p>
    <w:p w14:paraId="0EC77799">
      <w:pPr>
        <w:widowControl/>
        <w:shd w:val="clear" w:color="auto" w:fill="FFFFFF"/>
        <w:spacing w:line="420" w:lineRule="exact"/>
        <w:ind w:firstLine="420"/>
        <w:rPr>
          <w:szCs w:val="21"/>
        </w:rPr>
      </w:pPr>
      <w:r>
        <w:rPr>
          <w:rFonts w:hint="eastAsia"/>
          <w:b/>
          <w:bCs/>
          <w:szCs w:val="21"/>
        </w:rPr>
        <w:t>28、投诉</w:t>
      </w:r>
    </w:p>
    <w:p w14:paraId="1543DCA9">
      <w:pPr>
        <w:spacing w:line="420" w:lineRule="exact"/>
        <w:ind w:firstLine="420"/>
      </w:pPr>
      <w:r>
        <w:rPr>
          <w:rFonts w:hint="eastAsia"/>
        </w:rPr>
        <w:t>28.1质疑供应商对采购代理机构的答复不满意或者采购代理机构未在规定的时间内作出答复的，可以在答复期满后十五个工作日内向同级政府采购监督管理部门投诉。</w:t>
      </w:r>
    </w:p>
    <w:p w14:paraId="6774FC16">
      <w:pPr>
        <w:spacing w:line="420" w:lineRule="exact"/>
        <w:ind w:firstLine="420"/>
      </w:pPr>
      <w:r>
        <w:rPr>
          <w:rFonts w:hint="eastAsia"/>
          <w:szCs w:val="21"/>
        </w:rPr>
        <w:t>28.2供应商投诉应当有明确的请求和必要的证明材料。供应商投诉的事项不得超出已质疑事项的范围。</w:t>
      </w:r>
    </w:p>
    <w:p w14:paraId="0DF7B6C8">
      <w:pPr>
        <w:spacing w:line="420" w:lineRule="exact"/>
        <w:ind w:firstLine="420"/>
      </w:pPr>
      <w:r>
        <w:rPr>
          <w:rFonts w:hint="eastAsia"/>
          <w:szCs w:val="21"/>
        </w:rPr>
        <w:t>28.3投诉人对政府采购监督管理部门的投诉处理决定不服或者政府采购监督管理部门逾期未作处理的，可以依法申请行政复议或者向人民法院提起行政诉讼。</w:t>
      </w:r>
    </w:p>
    <w:p w14:paraId="732BC183">
      <w:pPr>
        <w:spacing w:line="420" w:lineRule="exact"/>
        <w:ind w:firstLine="420"/>
        <w:rPr>
          <w:szCs w:val="21"/>
        </w:rPr>
      </w:pPr>
      <w:r>
        <w:rPr>
          <w:rFonts w:hint="eastAsia"/>
        </w:rPr>
        <w:t>28.4 投诉人有下列行为之一的，属于严重失信行为，</w:t>
      </w:r>
      <w:r>
        <w:rPr>
          <w:rFonts w:hint="eastAsia"/>
          <w:szCs w:val="21"/>
        </w:rPr>
        <w:t>由财政部门列入不良行为记录名单，禁止其一至三年内参加政府采购活动。</w:t>
      </w:r>
    </w:p>
    <w:p w14:paraId="70ABBAE5">
      <w:pPr>
        <w:spacing w:line="420" w:lineRule="exact"/>
        <w:ind w:firstLine="420"/>
      </w:pPr>
      <w:r>
        <w:rPr>
          <w:rFonts w:hint="eastAsia"/>
        </w:rPr>
        <w:t>（1）投诉人在全国范围12个月内三次以上投诉查无实据的；</w:t>
      </w:r>
    </w:p>
    <w:p w14:paraId="072DCA39">
      <w:pPr>
        <w:spacing w:line="420" w:lineRule="exact"/>
        <w:ind w:firstLine="420"/>
      </w:pPr>
      <w:r>
        <w:rPr>
          <w:rFonts w:hint="eastAsia"/>
        </w:rPr>
        <w:t>（2）采用捏造事实、提供虚假材料或者以非法手段取得证明材料等方式进行虚假、恶意投诉。</w:t>
      </w:r>
    </w:p>
    <w:p w14:paraId="02B396E5">
      <w:pPr>
        <w:spacing w:line="420" w:lineRule="exact"/>
        <w:ind w:firstLine="420"/>
      </w:pPr>
      <w:r>
        <w:rPr>
          <w:rFonts w:hint="eastAsia"/>
        </w:rPr>
        <w:t>证据来源的合法性存在明显疑问，投诉人无法证明其取得方式合法的，视为以非法手段取得证明材料。</w:t>
      </w:r>
    </w:p>
    <w:p w14:paraId="3EB08CC8">
      <w:pPr>
        <w:widowControl/>
        <w:shd w:val="clear" w:color="auto" w:fill="FFFFFF"/>
        <w:spacing w:line="360" w:lineRule="auto"/>
        <w:ind w:firstLine="422"/>
        <w:rPr>
          <w:b/>
          <w:bCs/>
          <w:szCs w:val="21"/>
        </w:rPr>
      </w:pPr>
      <w:r>
        <w:rPr>
          <w:rFonts w:hint="eastAsia"/>
          <w:b/>
          <w:bCs/>
          <w:szCs w:val="21"/>
        </w:rPr>
        <w:t>29、其他</w:t>
      </w:r>
    </w:p>
    <w:p w14:paraId="1615BA57">
      <w:pPr>
        <w:spacing w:line="360" w:lineRule="auto"/>
        <w:ind w:firstLine="420"/>
        <w:rPr>
          <w:szCs w:val="20"/>
        </w:rPr>
      </w:pPr>
      <w:r>
        <w:rPr>
          <w:rFonts w:hint="eastAsia"/>
          <w:szCs w:val="20"/>
        </w:rPr>
        <w:t>29.1本项目根据江苏省财政厅关于加强政府绿色采购有关事项的通知（苏财购</w:t>
      </w:r>
      <w:r>
        <w:rPr>
          <w:rFonts w:hint="eastAsia"/>
          <w:szCs w:val="21"/>
        </w:rPr>
        <w:t>〔2023〕65号</w:t>
      </w:r>
      <w:r>
        <w:rPr>
          <w:rFonts w:hint="eastAsia"/>
          <w:szCs w:val="20"/>
        </w:rPr>
        <w:t>）规定，执行绿色采购需求标准。</w:t>
      </w:r>
    </w:p>
    <w:p w14:paraId="5A9A5260">
      <w:r>
        <w:rPr/>
        <w:br w:type="page" w:clear="all"/>
      </w:r>
    </w:p>
    <w:p w14:paraId="6D57249C">
      <w:pPr>
        <w:pStyle w:val="2"/>
        <w:numPr>
          <w:ilvl w:val="0"/>
          <w:numId w:val="0"/>
        </w:numPr>
        <w:spacing w:line="360" w:lineRule="auto"/>
      </w:pPr>
      <w:bookmarkStart w:id="6" w:name="_Toc481057145"/>
      <w:bookmarkStart w:id="7" w:name="_Toc227144478"/>
      <w:r>
        <w:rPr>
          <w:rFonts w:hint="eastAsia"/>
        </w:rPr>
        <w:t>第三章 评标标准</w:t>
      </w:r>
      <w:bookmarkEnd w:id="6"/>
      <w:bookmarkEnd w:id="7"/>
    </w:p>
    <w:p w14:paraId="4324588D">
      <w:pPr>
        <w:pStyle w:val="211"/>
        <w:spacing w:line="360" w:lineRule="auto"/>
      </w:pPr>
      <w:r>
        <w:rPr>
          <w:rFonts w:hint="eastAsia"/>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6"/>
        <w:gridCol w:w="1143"/>
        <w:gridCol w:w="6916"/>
        <w:gridCol w:w="989"/>
      </w:tblGrid>
      <w:tr w14:paraId="3BD2B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09" w:type="pct"/>
            <w:vAlign w:val="center"/>
          </w:tcPr>
          <w:p w14:paraId="6465F801">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序号</w:t>
            </w:r>
          </w:p>
        </w:tc>
        <w:tc>
          <w:tcPr>
            <w:tcW w:w="580" w:type="pct"/>
            <w:vAlign w:val="center"/>
          </w:tcPr>
          <w:p w14:paraId="36E835F3">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评分因素</w:t>
            </w:r>
          </w:p>
        </w:tc>
        <w:tc>
          <w:tcPr>
            <w:tcW w:w="3509" w:type="pct"/>
            <w:vAlign w:val="center"/>
          </w:tcPr>
          <w:p w14:paraId="056A8139">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评审细则</w:t>
            </w:r>
          </w:p>
        </w:tc>
        <w:tc>
          <w:tcPr>
            <w:tcW w:w="502" w:type="pct"/>
            <w:vAlign w:val="center"/>
          </w:tcPr>
          <w:p w14:paraId="61EC284B">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分值</w:t>
            </w:r>
          </w:p>
        </w:tc>
      </w:tr>
      <w:tr w14:paraId="2CEBF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1D7AFAA5">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1</w:t>
            </w:r>
          </w:p>
        </w:tc>
        <w:tc>
          <w:tcPr>
            <w:tcW w:w="580" w:type="pct"/>
            <w:vAlign w:val="center"/>
          </w:tcPr>
          <w:p w14:paraId="11EE4F01">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价格</w:t>
            </w:r>
          </w:p>
          <w:p w14:paraId="7E59A2A4">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（30分）</w:t>
            </w:r>
          </w:p>
        </w:tc>
        <w:tc>
          <w:tcPr>
            <w:tcW w:w="3509" w:type="pct"/>
            <w:vAlign w:val="center"/>
          </w:tcPr>
          <w:p w14:paraId="4FC16025">
            <w:pP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本次招标，以进入详细评审的各投标人评标价的最低值为评标基准价，评标基准价的价格分的满分，即30分。其他投标人的价格分统一按照以下公式计算：投标人评标价得分=（评标基准价／该投标人评标价）×30（小数点保留两位）。</w:t>
            </w:r>
          </w:p>
        </w:tc>
        <w:tc>
          <w:tcPr>
            <w:tcW w:w="502" w:type="pct"/>
            <w:vAlign w:val="center"/>
          </w:tcPr>
          <w:p w14:paraId="48923AF1">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30</w:t>
            </w:r>
          </w:p>
        </w:tc>
      </w:tr>
      <w:tr w14:paraId="35B2E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7496057E">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2</w:t>
            </w:r>
          </w:p>
        </w:tc>
        <w:tc>
          <w:tcPr>
            <w:tcW w:w="580" w:type="pct"/>
            <w:vAlign w:val="center"/>
          </w:tcPr>
          <w:p w14:paraId="3A5D9A06">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技术响应</w:t>
            </w:r>
          </w:p>
          <w:p w14:paraId="33EABDB5">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（44分）</w:t>
            </w:r>
          </w:p>
        </w:tc>
        <w:tc>
          <w:tcPr>
            <w:tcW w:w="3509" w:type="pct"/>
            <w:vAlign w:val="center"/>
          </w:tcPr>
          <w:p w14:paraId="4F7CA750">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评委根据招标文件第四章《采购需求》，对投标文件中技术偏离情况和相关佐证材料进行打分，全部响应即满足采购文件功能技术参数及项目实施要求的得44分。非▲号参数每有一项负偏离扣0.5分，▲号参数每有一项负偏离扣3分，扣完为止。★号参数为不可负偏离项，如不符合，作无效投标处理。</w:t>
            </w:r>
          </w:p>
          <w:p w14:paraId="7C2B8ABD">
            <w:pPr>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注：所有对招标文件标注“★”“▲”的具体要求、参数、数值指标的响应，要求投标供应商必须在投标文件中提供技术支持资料（技术支持材料包括产品注册登记表、厂家技术说明书、使用手册、屏幕截图、检测报告、彩页及技术参数中要求提供的其他材料等任意一种能够证明的材料均可），简单复制招标文件并标注响应或无偏离而又无相关完整技术支持资料证实，评审时评标委员会成员有权不予认可。对招标文件明确的需主观判定的功能性描述要求未做任何情况说明或响应承诺的，评标委员会有权将其作负偏离处理。</w:t>
            </w:r>
          </w:p>
        </w:tc>
        <w:tc>
          <w:tcPr>
            <w:tcW w:w="502" w:type="pct"/>
            <w:vAlign w:val="center"/>
          </w:tcPr>
          <w:p w14:paraId="2D767D55">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44</w:t>
            </w:r>
          </w:p>
        </w:tc>
      </w:tr>
      <w:tr w14:paraId="18234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2B15350A">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3</w:t>
            </w:r>
          </w:p>
        </w:tc>
        <w:tc>
          <w:tcPr>
            <w:tcW w:w="580" w:type="pct"/>
            <w:vAlign w:val="center"/>
          </w:tcPr>
          <w:p w14:paraId="67A092D4">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产品业绩</w:t>
            </w:r>
          </w:p>
          <w:p w14:paraId="162DB2D3">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（6分）</w:t>
            </w:r>
          </w:p>
        </w:tc>
        <w:tc>
          <w:tcPr>
            <w:tcW w:w="3509" w:type="pct"/>
            <w:vAlign w:val="center"/>
          </w:tcPr>
          <w:p w14:paraId="7231FA07">
            <w:pPr>
              <w:rPr>
                <w:rFonts w:hint="eastAsia" w:cs="宋体" w:asciiTheme="minorEastAsia" w:hAnsiTheme="minorEastAsia" w:eastAsiaTheme="minorEastAsia"/>
                <w:szCs w:val="21"/>
              </w:rPr>
            </w:pPr>
            <w:r>
              <w:rPr>
                <w:rFonts w:hint="eastAsia" w:asciiTheme="minorEastAsia" w:hAnsiTheme="minorEastAsia" w:eastAsiaTheme="minorEastAsia"/>
                <w:kern w:val="2"/>
                <w:szCs w:val="21"/>
              </w:rPr>
              <w:t>提供近三年（自2023年1月1日至今，以合同签订时间为准）投标核心产品</w:t>
            </w:r>
            <w:r>
              <w:rPr>
                <w:rFonts w:hint="eastAsia" w:asciiTheme="minorEastAsia" w:hAnsiTheme="minorEastAsia" w:eastAsiaTheme="minorEastAsia"/>
                <w:b/>
                <w:bCs/>
                <w:kern w:val="2"/>
                <w:szCs w:val="21"/>
              </w:rPr>
              <w:t>同品牌、同型号</w:t>
            </w:r>
            <w:r>
              <w:rPr>
                <w:rFonts w:hint="eastAsia" w:asciiTheme="minorEastAsia" w:hAnsiTheme="minorEastAsia" w:eastAsiaTheme="minorEastAsia"/>
                <w:kern w:val="2"/>
                <w:szCs w:val="21"/>
              </w:rPr>
              <w:t>的供货业绩。每提供一份合同复印件并加盖电子签章得2分，最多得6分。</w:t>
            </w:r>
          </w:p>
        </w:tc>
        <w:tc>
          <w:tcPr>
            <w:tcW w:w="502" w:type="pct"/>
            <w:vAlign w:val="center"/>
          </w:tcPr>
          <w:p w14:paraId="0251D349">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6</w:t>
            </w:r>
          </w:p>
        </w:tc>
      </w:tr>
      <w:tr w14:paraId="5191D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1D00EA50">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4</w:t>
            </w:r>
          </w:p>
        </w:tc>
        <w:tc>
          <w:tcPr>
            <w:tcW w:w="580" w:type="pct"/>
            <w:vAlign w:val="center"/>
          </w:tcPr>
          <w:p w14:paraId="4729C917">
            <w:pPr>
              <w:jc w:val="center"/>
              <w:rPr>
                <w:rFonts w:hint="eastAsia" w:cs="宋体"/>
              </w:rPr>
            </w:pPr>
            <w:r>
              <w:rPr>
                <w:rFonts w:hint="eastAsia" w:cs="宋体"/>
              </w:rPr>
              <w:t>安装调试方案</w:t>
            </w:r>
          </w:p>
          <w:p w14:paraId="7DD21E87">
            <w:pPr>
              <w:jc w:val="center"/>
              <w:rPr>
                <w:rFonts w:hint="eastAsia" w:eastAsia="宋体" w:cs="宋体"/>
                <w:lang w:eastAsia="zh-CN"/>
              </w:rPr>
            </w:pPr>
            <w:r>
              <w:rPr>
                <w:rFonts w:hint="eastAsia" w:cs="宋体"/>
                <w:lang w:eastAsia="zh-CN"/>
              </w:rPr>
              <w:t>（</w:t>
            </w:r>
            <w:r>
              <w:rPr>
                <w:rFonts w:hint="eastAsia" w:cs="宋体"/>
                <w:lang w:val="en-US" w:eastAsia="zh-CN"/>
              </w:rPr>
              <w:t>6分</w:t>
            </w:r>
            <w:r>
              <w:rPr>
                <w:rFonts w:hint="eastAsia" w:cs="宋体"/>
                <w:lang w:eastAsia="zh-CN"/>
              </w:rPr>
              <w:t>）</w:t>
            </w:r>
          </w:p>
        </w:tc>
        <w:tc>
          <w:tcPr>
            <w:tcW w:w="3509" w:type="pct"/>
          </w:tcPr>
          <w:p w14:paraId="291462E1">
            <w:r>
              <w:rPr>
                <w:rFonts w:hint="eastAsia"/>
              </w:rPr>
              <w:t>安装调试方案针对下列内容进行综合考评：①工作目标（1分）；②程序和步骤（1分）；③人员构架（1分）；④管理和协调（1分）；⑤时间进度（1分）；⑥关键要点（1分）。</w:t>
            </w:r>
          </w:p>
          <w:p w14:paraId="0E221E52">
            <w:pPr>
              <w:rPr>
                <w:rFonts w:hint="eastAsia" w:asciiTheme="minorEastAsia" w:hAnsiTheme="minorEastAsia" w:eastAsiaTheme="minorEastAsia"/>
                <w:kern w:val="2"/>
                <w:szCs w:val="21"/>
              </w:rPr>
            </w:pPr>
            <w:r>
              <w:rPr>
                <w:rFonts w:hint="eastAsia"/>
              </w:rPr>
              <w:t>上述内容要求阐述到位，详细周全，方案各步骤均经过设计，以确保安装目标顺利实现，同时方案还充分预见到各种情况并提出具体应对措施以保证整体可行性，每有一条内容进行了描述且满足采购需求不存在瑕疵的得1分；以上内容存在1处瑕疵则该条得0.6分；以上内容存在2处瑕疵则该条得0.2分；未提供描述或不满足采购需求或内容存在3处及以上瑕疵该条得0分；本项最高得6分。</w:t>
            </w:r>
          </w:p>
        </w:tc>
        <w:tc>
          <w:tcPr>
            <w:tcW w:w="502" w:type="pct"/>
            <w:vAlign w:val="center"/>
          </w:tcPr>
          <w:p w14:paraId="4DF1D554">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6</w:t>
            </w:r>
          </w:p>
        </w:tc>
      </w:tr>
      <w:tr w14:paraId="387B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621C4199">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5</w:t>
            </w:r>
          </w:p>
        </w:tc>
        <w:tc>
          <w:tcPr>
            <w:tcW w:w="580" w:type="pct"/>
            <w:vAlign w:val="center"/>
          </w:tcPr>
          <w:p w14:paraId="710D8636">
            <w:pPr>
              <w:jc w:val="center"/>
              <w:rPr>
                <w:rFonts w:hint="eastAsia"/>
              </w:rPr>
            </w:pPr>
            <w:r>
              <w:rPr>
                <w:rFonts w:hint="eastAsia"/>
              </w:rPr>
              <w:t>技术方案</w:t>
            </w:r>
          </w:p>
          <w:p w14:paraId="6C1587A1">
            <w:pPr>
              <w:jc w:val="center"/>
              <w:rPr>
                <w:rFonts w:hint="eastAsia" w:eastAsia="宋体"/>
                <w:lang w:eastAsia="zh-CN"/>
              </w:rPr>
            </w:pPr>
            <w:r>
              <w:rPr>
                <w:rFonts w:hint="eastAsia"/>
                <w:lang w:eastAsia="zh-CN"/>
              </w:rPr>
              <w:t>（</w:t>
            </w:r>
            <w:r>
              <w:rPr>
                <w:rFonts w:hint="eastAsia"/>
                <w:lang w:val="en-US" w:eastAsia="zh-CN"/>
              </w:rPr>
              <w:t>4分</w:t>
            </w:r>
            <w:r>
              <w:rPr>
                <w:rFonts w:hint="eastAsia"/>
                <w:lang w:eastAsia="zh-CN"/>
              </w:rPr>
              <w:t>）</w:t>
            </w:r>
          </w:p>
        </w:tc>
        <w:tc>
          <w:tcPr>
            <w:tcW w:w="3509" w:type="pct"/>
          </w:tcPr>
          <w:p w14:paraId="2EE2BA95">
            <w:r>
              <w:rPr>
                <w:rFonts w:hint="eastAsia"/>
              </w:rPr>
              <w:t>技术方案针对下列内容进行综合考评：</w:t>
            </w:r>
          </w:p>
          <w:p w14:paraId="4B1CAE6F">
            <w:r>
              <w:rPr>
                <w:rFonts w:hint="eastAsia"/>
              </w:rPr>
              <w:t>①方案设计理念是否先进，是否具有成熟的先进设计、制造技术；（1分）</w:t>
            </w:r>
          </w:p>
          <w:p w14:paraId="265CBD08">
            <w:r>
              <w:rPr>
                <w:rFonts w:hint="eastAsia"/>
              </w:rPr>
              <w:t>②提供的工艺流程图、图纸是否详细且科学合理；（1分）</w:t>
            </w:r>
          </w:p>
          <w:p w14:paraId="4ECC942D">
            <w:r>
              <w:rPr>
                <w:rFonts w:hint="eastAsia"/>
              </w:rPr>
              <w:t>③能否透彻分析项目的各项需求、功能是否齐全、结构是否完整，是否科学合理；（1分）</w:t>
            </w:r>
          </w:p>
          <w:p w14:paraId="195D6C00">
            <w:r>
              <w:rPr>
                <w:rFonts w:hint="eastAsia"/>
              </w:rPr>
              <w:t>④是否对采购技术要求做出优化完善，技术方案是否针对性强。（1分）</w:t>
            </w:r>
          </w:p>
          <w:p w14:paraId="3004F3D3">
            <w:r>
              <w:rPr>
                <w:rFonts w:hint="eastAsia"/>
              </w:rPr>
              <w:t>上述内容阐述合理、条理清晰、针对性强、切实可行有效。每有一条内容进行了描述且满足采购需求不存在瑕疵的得1分；以上内容存在1处瑕疵则该条得0.6分；以上内容存在2处瑕疵则该条得0.2分；未提供描述或不满足采购需求或内容存在3处及以上瑕疵该条得0分；本项最高得4分。</w:t>
            </w:r>
          </w:p>
        </w:tc>
        <w:tc>
          <w:tcPr>
            <w:tcW w:w="502" w:type="pct"/>
            <w:vAlign w:val="center"/>
          </w:tcPr>
          <w:p w14:paraId="490AA57E">
            <w:pPr>
              <w:jc w:val="center"/>
              <w:rPr>
                <w:rFonts w:hint="eastAsia" w:asciiTheme="minorEastAsia" w:hAnsiTheme="minorEastAsia" w:eastAsiaTheme="minorEastAsia"/>
                <w:b/>
                <w:kern w:val="2"/>
                <w:szCs w:val="21"/>
              </w:rPr>
            </w:pPr>
            <w:r>
              <w:rPr>
                <w:rFonts w:cs="宋体"/>
              </w:rPr>
              <w:t>4</w:t>
            </w:r>
          </w:p>
        </w:tc>
      </w:tr>
      <w:tr w14:paraId="493D1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7A3564BD">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6</w:t>
            </w:r>
          </w:p>
        </w:tc>
        <w:tc>
          <w:tcPr>
            <w:tcW w:w="580" w:type="pct"/>
            <w:vAlign w:val="center"/>
          </w:tcPr>
          <w:p w14:paraId="6D66B2B3">
            <w:pPr>
              <w:jc w:val="center"/>
              <w:rPr>
                <w:rFonts w:hint="eastAsia"/>
              </w:rPr>
            </w:pPr>
            <w:r>
              <w:rPr>
                <w:rFonts w:hint="eastAsia"/>
              </w:rPr>
              <w:t>培训方案</w:t>
            </w:r>
          </w:p>
          <w:p w14:paraId="34598B28">
            <w:pPr>
              <w:jc w:val="center"/>
              <w:rPr>
                <w:rFonts w:hint="eastAsia" w:eastAsia="宋体"/>
                <w:lang w:eastAsia="zh-CN"/>
              </w:rPr>
            </w:pPr>
            <w:r>
              <w:rPr>
                <w:rFonts w:hint="eastAsia"/>
                <w:lang w:eastAsia="zh-CN"/>
              </w:rPr>
              <w:t>（</w:t>
            </w:r>
            <w:r>
              <w:rPr>
                <w:rFonts w:hint="eastAsia"/>
                <w:lang w:val="en-US" w:eastAsia="zh-CN"/>
              </w:rPr>
              <w:t>4分</w:t>
            </w:r>
            <w:r>
              <w:rPr>
                <w:rFonts w:hint="eastAsia"/>
                <w:lang w:eastAsia="zh-CN"/>
              </w:rPr>
              <w:t>）</w:t>
            </w:r>
          </w:p>
        </w:tc>
        <w:tc>
          <w:tcPr>
            <w:tcW w:w="3509" w:type="pct"/>
          </w:tcPr>
          <w:p w14:paraId="17E2699A">
            <w:r>
              <w:rPr>
                <w:rFonts w:hint="eastAsia"/>
              </w:rPr>
              <w:t>培训方案针对下列内容进行综合考评：①培训内容和目标（1分）；②时间地点安排和方法要点（1分）；③师资管理和人员协调（1分）；④培训效果评价（1分）。</w:t>
            </w:r>
          </w:p>
          <w:p w14:paraId="63F9F410">
            <w:pPr>
              <w:rPr>
                <w:rFonts w:hint="eastAsia" w:asciiTheme="minorEastAsia" w:hAnsiTheme="minorEastAsia" w:eastAsiaTheme="minorEastAsia"/>
                <w:kern w:val="2"/>
                <w:szCs w:val="21"/>
              </w:rPr>
            </w:pPr>
            <w:r>
              <w:rPr>
                <w:rFonts w:hint="eastAsia"/>
              </w:rPr>
              <w:t>上述内容要求包含上述要点，能够根据货物特点安排有针对性并符合业主要求的培训内容，由富有经验的师资力量开展培训活动，具有详细培训课程安排和个性化的培训效果评价计划，每有一条内容进行了描述且满足采购需求不存在瑕疵的得1分；以上内容存在1处瑕疵则该条得0.6分；以上内容存在2处瑕疵则该条得0.2分；未提供描述或不满足采购需求或内容存在3处及以上瑕疵该条得0分；本项最高得4分。</w:t>
            </w:r>
          </w:p>
        </w:tc>
        <w:tc>
          <w:tcPr>
            <w:tcW w:w="502" w:type="pct"/>
            <w:vAlign w:val="center"/>
          </w:tcPr>
          <w:p w14:paraId="0714EFB8">
            <w:pPr>
              <w:jc w:val="center"/>
              <w:rPr>
                <w:rFonts w:hint="eastAsia" w:asciiTheme="minorEastAsia" w:hAnsiTheme="minorEastAsia" w:eastAsiaTheme="minorEastAsia"/>
                <w:b/>
                <w:kern w:val="2"/>
                <w:szCs w:val="21"/>
              </w:rPr>
            </w:pPr>
            <w:r>
              <w:rPr>
                <w:rFonts w:cs="宋体"/>
              </w:rPr>
              <w:t>4</w:t>
            </w:r>
          </w:p>
        </w:tc>
      </w:tr>
      <w:tr w14:paraId="28460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482F2E64">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7</w:t>
            </w:r>
          </w:p>
        </w:tc>
        <w:tc>
          <w:tcPr>
            <w:tcW w:w="580" w:type="pct"/>
            <w:vAlign w:val="center"/>
          </w:tcPr>
          <w:p w14:paraId="55139682">
            <w:pPr>
              <w:jc w:val="center"/>
              <w:rPr>
                <w:rFonts w:hint="eastAsia"/>
              </w:rPr>
            </w:pPr>
            <w:r>
              <w:rPr>
                <w:rFonts w:hint="eastAsia"/>
              </w:rPr>
              <w:t>售后服务方案</w:t>
            </w:r>
          </w:p>
          <w:p w14:paraId="0838AA59">
            <w:pPr>
              <w:jc w:val="center"/>
              <w:rPr>
                <w:rFonts w:hint="eastAsia" w:eastAsia="宋体"/>
                <w:lang w:eastAsia="zh-CN"/>
              </w:rPr>
            </w:pPr>
            <w:r>
              <w:rPr>
                <w:rFonts w:hint="eastAsia"/>
                <w:lang w:eastAsia="zh-CN"/>
              </w:rPr>
              <w:t>（</w:t>
            </w:r>
            <w:r>
              <w:rPr>
                <w:rFonts w:hint="eastAsia"/>
                <w:lang w:val="en-US" w:eastAsia="zh-CN"/>
              </w:rPr>
              <w:t>4分</w:t>
            </w:r>
            <w:r>
              <w:rPr>
                <w:rFonts w:hint="eastAsia"/>
                <w:lang w:eastAsia="zh-CN"/>
              </w:rPr>
              <w:t>）</w:t>
            </w:r>
          </w:p>
        </w:tc>
        <w:tc>
          <w:tcPr>
            <w:tcW w:w="3509" w:type="pct"/>
          </w:tcPr>
          <w:p w14:paraId="6B81CD72">
            <w:r>
              <w:rPr>
                <w:rFonts w:hint="eastAsia"/>
              </w:rPr>
              <w:t>售后服务方案针对下列内容进行综合考评：①保修时间响应和服务响应速度（1分）；②应急处理方式及日常维护和保养（1分）；③零配件、维修备品备件的供应保障和服务人员专业素养（1分）；④软件免费升级保障和客户反馈处理机制（1分）。</w:t>
            </w:r>
          </w:p>
          <w:p w14:paraId="6DB36E8B">
            <w:r>
              <w:rPr>
                <w:rFonts w:hint="eastAsia"/>
              </w:rPr>
              <w:t>上述内容要求要求描述内容完整、合理、可行性强，能够根据业主要求提供个性化服务，每有一条内容进行了描述且满足采购需求不存在瑕疵的得1分；以上内容存在1处瑕疵则该条得0.6分；以上内容存在2处瑕疵则该条得0.2分；未提供描述或不满足采购需求或内容存在3处及以上瑕疵该条得0分；本项最高得4分。</w:t>
            </w:r>
          </w:p>
        </w:tc>
        <w:tc>
          <w:tcPr>
            <w:tcW w:w="502" w:type="pct"/>
            <w:vAlign w:val="center"/>
          </w:tcPr>
          <w:p w14:paraId="17A4CC80">
            <w:pPr>
              <w:jc w:val="center"/>
              <w:rPr>
                <w:rFonts w:hint="eastAsia" w:asciiTheme="minorEastAsia" w:hAnsiTheme="minorEastAsia" w:eastAsiaTheme="minorEastAsia"/>
                <w:b/>
                <w:kern w:val="2"/>
                <w:szCs w:val="21"/>
              </w:rPr>
            </w:pPr>
            <w:r>
              <w:rPr>
                <w:rFonts w:cs="宋体"/>
              </w:rPr>
              <w:t>4</w:t>
            </w:r>
          </w:p>
        </w:tc>
      </w:tr>
      <w:tr w14:paraId="10B5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Merge w:val="restart"/>
            <w:vAlign w:val="center"/>
          </w:tcPr>
          <w:p w14:paraId="2107A7AA">
            <w:pPr>
              <w:jc w:val="center"/>
              <w:rPr>
                <w:rFonts w:hint="eastAsia" w:asciiTheme="minorEastAsia" w:hAnsiTheme="minorEastAsia" w:eastAsiaTheme="minorEastAsia"/>
                <w:kern w:val="2"/>
                <w:szCs w:val="21"/>
              </w:rPr>
            </w:pPr>
            <w:r>
              <w:rPr>
                <w:rFonts w:hint="eastAsia" w:asciiTheme="minorEastAsia" w:hAnsiTheme="minorEastAsia" w:eastAsiaTheme="minorEastAsia"/>
                <w:kern w:val="2"/>
                <w:szCs w:val="21"/>
              </w:rPr>
              <w:t>8</w:t>
            </w:r>
          </w:p>
        </w:tc>
        <w:tc>
          <w:tcPr>
            <w:tcW w:w="580" w:type="pct"/>
            <w:vMerge w:val="restart"/>
            <w:vAlign w:val="center"/>
          </w:tcPr>
          <w:p w14:paraId="3DB7F7DB">
            <w:pPr>
              <w:jc w:val="center"/>
              <w:rPr>
                <w:rFonts w:hint="eastAsia" w:asciiTheme="minorEastAsia" w:hAnsiTheme="minorEastAsia" w:eastAsiaTheme="minorEastAsia"/>
                <w:kern w:val="2"/>
                <w:szCs w:val="21"/>
              </w:rPr>
            </w:pPr>
            <w:r>
              <w:rPr>
                <w:rFonts w:hint="eastAsia" w:asciiTheme="minorEastAsia" w:hAnsiTheme="minorEastAsia" w:eastAsiaTheme="minorEastAsia"/>
                <w:kern w:val="2"/>
                <w:szCs w:val="21"/>
              </w:rPr>
              <w:t>国家政策导向</w:t>
            </w:r>
          </w:p>
          <w:p w14:paraId="55AC50E4">
            <w:pPr>
              <w:jc w:val="center"/>
              <w:rPr>
                <w:rFonts w:hint="eastAsia" w:asciiTheme="minorEastAsia" w:hAnsiTheme="minorEastAsia" w:eastAsiaTheme="minorEastAsia"/>
                <w:kern w:val="2"/>
                <w:szCs w:val="21"/>
              </w:rPr>
            </w:pPr>
            <w:r>
              <w:rPr>
                <w:rFonts w:hint="eastAsia" w:asciiTheme="minorEastAsia" w:hAnsiTheme="minorEastAsia" w:eastAsiaTheme="minorEastAsia"/>
                <w:kern w:val="2"/>
                <w:szCs w:val="21"/>
              </w:rPr>
              <w:t>（2分）</w:t>
            </w:r>
          </w:p>
        </w:tc>
        <w:tc>
          <w:tcPr>
            <w:tcW w:w="3509" w:type="pct"/>
            <w:vAlign w:val="center"/>
          </w:tcPr>
          <w:p w14:paraId="4EA82DD8">
            <w:pPr>
              <w:rPr>
                <w:rFonts w:hint="eastAsia" w:cs="宋体" w:asciiTheme="minorEastAsia" w:hAnsiTheme="minorEastAsia" w:eastAsiaTheme="minorEastAsia"/>
                <w:kern w:val="2"/>
                <w:szCs w:val="21"/>
                <w:lang w:bidi="ar"/>
              </w:rPr>
            </w:pPr>
            <w:r>
              <w:rPr>
                <w:rFonts w:hint="eastAsia" w:cs="宋体" w:asciiTheme="minorEastAsia" w:hAnsiTheme="minorEastAsia" w:eastAsiaTheme="minorEastAsia"/>
                <w:kern w:val="2"/>
                <w:szCs w:val="21"/>
                <w:lang w:bidi="ar"/>
              </w:rPr>
              <w:t>（1）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p>
          <w:p w14:paraId="24F38A57">
            <w:pPr>
              <w:rPr>
                <w:rFonts w:hint="eastAsia" w:asciiTheme="minorEastAsia" w:hAnsiTheme="minorEastAsia" w:eastAsiaTheme="minorEastAsia"/>
                <w:b/>
                <w:bCs/>
                <w:kern w:val="2"/>
                <w:szCs w:val="21"/>
              </w:rPr>
            </w:pPr>
            <w:r>
              <w:rPr>
                <w:rFonts w:hint="eastAsia" w:asciiTheme="minorEastAsia" w:hAnsiTheme="minorEastAsia" w:eastAsiaTheme="minorEastAsia"/>
                <w:b/>
                <w:bCs/>
                <w:kern w:val="2"/>
                <w:szCs w:val="21"/>
              </w:rPr>
              <w:t>注：投标时提供认证证书复印件。</w:t>
            </w:r>
          </w:p>
        </w:tc>
        <w:tc>
          <w:tcPr>
            <w:tcW w:w="502" w:type="pct"/>
            <w:vAlign w:val="center"/>
          </w:tcPr>
          <w:p w14:paraId="2E0F0166">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1</w:t>
            </w:r>
          </w:p>
        </w:tc>
      </w:tr>
      <w:tr w14:paraId="1590A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Merge w:val="continue"/>
            <w:vAlign w:val="center"/>
          </w:tcPr>
          <w:p w14:paraId="1DD8A74A">
            <w:pPr>
              <w:jc w:val="center"/>
              <w:rPr>
                <w:rFonts w:hint="eastAsia" w:asciiTheme="minorEastAsia" w:hAnsiTheme="minorEastAsia" w:eastAsiaTheme="minorEastAsia"/>
                <w:kern w:val="2"/>
                <w:szCs w:val="21"/>
              </w:rPr>
            </w:pPr>
          </w:p>
        </w:tc>
        <w:tc>
          <w:tcPr>
            <w:tcW w:w="580" w:type="pct"/>
            <w:vMerge w:val="continue"/>
            <w:vAlign w:val="center"/>
          </w:tcPr>
          <w:p w14:paraId="1B967BE1">
            <w:pPr>
              <w:jc w:val="center"/>
              <w:rPr>
                <w:rFonts w:hint="eastAsia" w:asciiTheme="minorEastAsia" w:hAnsiTheme="minorEastAsia" w:eastAsiaTheme="minorEastAsia"/>
                <w:kern w:val="2"/>
                <w:szCs w:val="21"/>
              </w:rPr>
            </w:pPr>
          </w:p>
        </w:tc>
        <w:tc>
          <w:tcPr>
            <w:tcW w:w="3509" w:type="pct"/>
            <w:vAlign w:val="center"/>
          </w:tcPr>
          <w:p w14:paraId="771B30D7">
            <w:pPr>
              <w:rPr>
                <w:rFonts w:hint="eastAsia" w:asciiTheme="minorEastAsia" w:hAnsiTheme="minorEastAsia" w:eastAsiaTheme="minorEastAsia"/>
                <w:kern w:val="2"/>
                <w:szCs w:val="21"/>
              </w:rPr>
            </w:pPr>
            <w:r>
              <w:rPr>
                <w:rFonts w:hint="eastAsia" w:cs="宋体" w:asciiTheme="minorEastAsia" w:hAnsiTheme="minorEastAsia" w:eastAsiaTheme="minorEastAsia"/>
                <w:kern w:val="2"/>
                <w:szCs w:val="21"/>
                <w:lang w:bidi="ar"/>
              </w:rPr>
              <w:t>（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w:t>
            </w:r>
            <w:r>
              <w:rPr>
                <w:rFonts w:hint="eastAsia" w:cs="宋体" w:asciiTheme="minorEastAsia" w:hAnsiTheme="minorEastAsia" w:eastAsiaTheme="minorEastAsia"/>
                <w:b/>
                <w:bCs/>
                <w:kern w:val="2"/>
                <w:szCs w:val="21"/>
                <w:lang w:bidi="ar"/>
              </w:rPr>
              <w:t>（投标时须提供相应使用低VOCs含量的有效证明材料，否则不得分）</w:t>
            </w:r>
          </w:p>
        </w:tc>
        <w:tc>
          <w:tcPr>
            <w:tcW w:w="502" w:type="pct"/>
            <w:vAlign w:val="center"/>
          </w:tcPr>
          <w:p w14:paraId="692D9A98">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1</w:t>
            </w:r>
          </w:p>
        </w:tc>
      </w:tr>
      <w:tr w14:paraId="77D2F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Merge w:val="continue"/>
            <w:vAlign w:val="center"/>
          </w:tcPr>
          <w:p w14:paraId="698B53E8">
            <w:pPr>
              <w:jc w:val="center"/>
              <w:rPr>
                <w:rFonts w:hint="eastAsia" w:asciiTheme="minorEastAsia" w:hAnsiTheme="minorEastAsia" w:eastAsiaTheme="minorEastAsia"/>
                <w:kern w:val="2"/>
                <w:szCs w:val="21"/>
              </w:rPr>
            </w:pPr>
          </w:p>
        </w:tc>
        <w:tc>
          <w:tcPr>
            <w:tcW w:w="580" w:type="pct"/>
            <w:vMerge w:val="continue"/>
            <w:vAlign w:val="center"/>
          </w:tcPr>
          <w:p w14:paraId="211EE80A">
            <w:pPr>
              <w:jc w:val="center"/>
              <w:rPr>
                <w:rFonts w:hint="eastAsia" w:asciiTheme="minorEastAsia" w:hAnsiTheme="minorEastAsia" w:eastAsiaTheme="minorEastAsia"/>
                <w:kern w:val="2"/>
                <w:szCs w:val="21"/>
              </w:rPr>
            </w:pPr>
          </w:p>
        </w:tc>
        <w:tc>
          <w:tcPr>
            <w:tcW w:w="4011" w:type="pct"/>
            <w:gridSpan w:val="2"/>
            <w:vAlign w:val="center"/>
          </w:tcPr>
          <w:p w14:paraId="39B88BAB">
            <w:pP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特别说明：供应商需提供产品及型号所在清单页的复印件并用标识标明，如未提供，将不予认可。</w:t>
            </w:r>
          </w:p>
        </w:tc>
      </w:tr>
    </w:tbl>
    <w:p w14:paraId="733E4BB1">
      <w:pPr>
        <w:spacing w:line="360" w:lineRule="auto"/>
        <w:rPr>
          <w:b/>
          <w:szCs w:val="21"/>
        </w:rPr>
      </w:pPr>
      <w:r>
        <w:rPr>
          <w:rFonts w:hint="eastAsia"/>
          <w:b/>
          <w:szCs w:val="21"/>
        </w:rPr>
        <w:t>说明：</w:t>
      </w:r>
    </w:p>
    <w:p w14:paraId="37EAC01C">
      <w:pPr>
        <w:widowControl/>
        <w:spacing w:line="360" w:lineRule="auto"/>
        <w:ind w:firstLine="422"/>
        <w:rPr>
          <w:rFonts w:ascii="Arial" w:hAnsi="Arial" w:cs="Arial"/>
          <w:b/>
          <w:bCs/>
          <w:szCs w:val="21"/>
        </w:rPr>
      </w:pPr>
      <w:r>
        <w:rPr>
          <w:rFonts w:hint="eastAsia" w:ascii="Arial" w:hAnsi="Arial" w:cs="Arial"/>
          <w:b/>
          <w:bCs/>
          <w:szCs w:val="21"/>
        </w:rPr>
        <w:t>1.所有认证、证明和业绩均以有效清晰的证明文件的复印件为依据，原件备查。</w:t>
      </w:r>
    </w:p>
    <w:p w14:paraId="43D8C0EC">
      <w:pPr>
        <w:widowControl/>
        <w:spacing w:line="360" w:lineRule="auto"/>
        <w:ind w:firstLine="422"/>
        <w:rPr>
          <w:rFonts w:ascii="Arial" w:hAnsi="Arial" w:cs="Arial"/>
          <w:b/>
          <w:bCs/>
          <w:szCs w:val="21"/>
        </w:rPr>
      </w:pPr>
      <w:r>
        <w:rPr>
          <w:rFonts w:hint="eastAsia" w:ascii="Arial" w:hAnsi="Arial" w:cs="Arial"/>
          <w:b/>
          <w:bCs/>
          <w:szCs w:val="21"/>
        </w:rPr>
        <w:t>2.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6D6DF3E6">
      <w:pPr>
        <w:widowControl/>
        <w:spacing w:line="360" w:lineRule="auto"/>
        <w:ind w:firstLine="422"/>
        <w:rPr>
          <w:rFonts w:ascii="Arial" w:hAnsi="Arial" w:cs="Arial"/>
          <w:b/>
          <w:bCs/>
          <w:szCs w:val="21"/>
        </w:rPr>
      </w:pPr>
      <w:r>
        <w:rPr>
          <w:rFonts w:hint="eastAsia" w:ascii="Arial" w:hAnsi="Arial" w:cs="Arial"/>
          <w:b/>
          <w:bCs/>
          <w:szCs w:val="21"/>
        </w:rPr>
        <w:t>3.小微企业价格扣除</w:t>
      </w:r>
    </w:p>
    <w:p w14:paraId="2E32BA6A">
      <w:pPr>
        <w:widowControl/>
        <w:spacing w:line="360" w:lineRule="auto"/>
        <w:ind w:firstLine="422"/>
        <w:rPr>
          <w:rFonts w:ascii="Arial" w:hAnsi="Arial" w:cs="Arial"/>
          <w:b/>
          <w:bCs/>
          <w:szCs w:val="21"/>
        </w:rPr>
      </w:pPr>
      <w:r>
        <w:rPr>
          <w:rFonts w:hint="eastAsia" w:ascii="Arial" w:hAnsi="Arial" w:cs="Arial"/>
          <w:b/>
          <w:bCs/>
          <w:szCs w:val="21"/>
        </w:rPr>
        <w:t>3.1对于专门面向中小企业或小型、微型企业的项目，只面向中小企业或小型、微型企业采购。对于非专门面向中小企业的项目，对小型和微型企业的价格给予10%的扣除，用扣除后的价格参与评审。</w:t>
      </w:r>
    </w:p>
    <w:p w14:paraId="6B2631B9">
      <w:pPr>
        <w:widowControl/>
        <w:spacing w:line="360" w:lineRule="auto"/>
        <w:ind w:firstLine="422"/>
        <w:rPr>
          <w:rFonts w:ascii="Arial" w:hAnsi="Arial" w:cs="Arial"/>
          <w:b/>
          <w:bCs/>
          <w:szCs w:val="21"/>
        </w:rPr>
      </w:pPr>
      <w:r>
        <w:rPr>
          <w:rFonts w:hint="eastAsia" w:ascii="Arial" w:hAnsi="Arial" w:cs="Arial"/>
          <w:b/>
          <w:bCs/>
          <w:szCs w:val="21"/>
        </w:rPr>
        <w:t>3.2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334E6F68">
      <w:pPr>
        <w:widowControl/>
        <w:spacing w:line="360" w:lineRule="auto"/>
        <w:ind w:firstLine="422"/>
        <w:rPr>
          <w:rFonts w:ascii="Arial" w:hAnsi="Arial" w:cs="Arial"/>
          <w:b/>
          <w:bCs/>
          <w:szCs w:val="21"/>
        </w:rPr>
      </w:pPr>
      <w:r>
        <w:rPr>
          <w:rFonts w:hint="eastAsia" w:ascii="Arial" w:hAnsi="Arial" w:cs="Arial"/>
          <w:b/>
          <w:bCs/>
          <w:szCs w:val="21"/>
        </w:rPr>
        <w:t>3.3 小企业（含小型、微型企业）应当提供《中小企业声明函》，且符合《政府采购促进中小企业发展管理办法》（财库〔2020〕46号）的相关规定。</w:t>
      </w:r>
    </w:p>
    <w:p w14:paraId="6314C385">
      <w:pPr>
        <w:widowControl/>
        <w:spacing w:line="360" w:lineRule="auto"/>
        <w:ind w:firstLine="422"/>
        <w:rPr>
          <w:rFonts w:ascii="Arial" w:hAnsi="Arial" w:cs="Arial"/>
          <w:b/>
          <w:bCs/>
          <w:szCs w:val="21"/>
        </w:rPr>
      </w:pPr>
      <w:r>
        <w:rPr>
          <w:rFonts w:hint="eastAsia" w:ascii="Arial" w:hAnsi="Arial" w:cs="Arial"/>
          <w:b/>
          <w:bCs/>
          <w:szCs w:val="21"/>
        </w:rPr>
        <w:t>4.监狱和戒毒企业的价格扣除</w:t>
      </w:r>
    </w:p>
    <w:p w14:paraId="2E9D9DE2">
      <w:pPr>
        <w:widowControl/>
        <w:spacing w:line="360" w:lineRule="auto"/>
        <w:ind w:firstLine="422"/>
        <w:rPr>
          <w:rFonts w:ascii="Arial" w:hAnsi="Arial" w:cs="Arial"/>
          <w:b/>
          <w:bCs/>
          <w:szCs w:val="21"/>
        </w:rPr>
      </w:pPr>
      <w:r>
        <w:rPr>
          <w:rFonts w:hint="eastAsia" w:ascii="Arial" w:hAnsi="Arial" w:cs="Arial"/>
          <w:b/>
          <w:bCs/>
          <w:szCs w:val="21"/>
        </w:rPr>
        <w:t>4.1 本项目对监狱和戒毒企业，给予10%的价格扣除，用扣除后的价格参与评审。</w:t>
      </w:r>
    </w:p>
    <w:p w14:paraId="6FBEB566">
      <w:pPr>
        <w:widowControl/>
        <w:spacing w:line="360" w:lineRule="auto"/>
        <w:ind w:firstLine="422"/>
        <w:rPr>
          <w:rFonts w:ascii="Arial" w:hAnsi="Arial" w:cs="Arial"/>
          <w:b/>
          <w:bCs/>
          <w:szCs w:val="21"/>
        </w:rPr>
      </w:pPr>
      <w:r>
        <w:rPr>
          <w:rFonts w:hint="eastAsia" w:ascii="Arial" w:hAnsi="Arial" w:cs="Arial"/>
          <w:b/>
          <w:bCs/>
          <w:szCs w:val="21"/>
        </w:rPr>
        <w:t>4.2 监狱企业需提供由省级以上监狱管理局、戒毒管理局（含新疆生产建设兵团）出具的属于监狱企业的证明文件。</w:t>
      </w:r>
    </w:p>
    <w:p w14:paraId="02420325">
      <w:pPr>
        <w:widowControl/>
        <w:spacing w:line="360" w:lineRule="auto"/>
        <w:ind w:firstLine="422"/>
        <w:rPr>
          <w:rFonts w:ascii="Arial" w:hAnsi="Arial" w:cs="Arial"/>
          <w:b/>
          <w:bCs/>
          <w:szCs w:val="21"/>
        </w:rPr>
      </w:pPr>
      <w:r>
        <w:rPr>
          <w:rFonts w:hint="eastAsia" w:ascii="Arial" w:hAnsi="Arial" w:cs="Arial"/>
          <w:b/>
          <w:bCs/>
          <w:szCs w:val="21"/>
        </w:rPr>
        <w:t>4.3 监狱企业标准请参照《关于政府采购支持监狱企业发展有关问题的通知》（财库〔2014〕68号）。</w:t>
      </w:r>
    </w:p>
    <w:p w14:paraId="397F43EF">
      <w:pPr>
        <w:widowControl/>
        <w:spacing w:line="360" w:lineRule="auto"/>
        <w:ind w:firstLine="422"/>
        <w:rPr>
          <w:rFonts w:ascii="Arial" w:hAnsi="Arial" w:cs="Arial"/>
          <w:b/>
          <w:bCs/>
          <w:szCs w:val="21"/>
        </w:rPr>
      </w:pPr>
      <w:r>
        <w:rPr>
          <w:rFonts w:hint="eastAsia" w:ascii="Arial" w:hAnsi="Arial" w:cs="Arial"/>
          <w:b/>
          <w:bCs/>
          <w:szCs w:val="21"/>
        </w:rPr>
        <w:t>5.残疾人福利性单位的价格扣除</w:t>
      </w:r>
    </w:p>
    <w:p w14:paraId="625E0915">
      <w:pPr>
        <w:widowControl/>
        <w:spacing w:line="360" w:lineRule="auto"/>
        <w:ind w:firstLine="422"/>
        <w:rPr>
          <w:rFonts w:ascii="Arial" w:hAnsi="Arial" w:cs="Arial"/>
          <w:b/>
          <w:bCs/>
          <w:szCs w:val="21"/>
        </w:rPr>
      </w:pPr>
      <w:r>
        <w:rPr>
          <w:rFonts w:hint="eastAsia" w:ascii="Arial" w:hAnsi="Arial" w:cs="Arial"/>
          <w:b/>
          <w:bCs/>
          <w:szCs w:val="21"/>
        </w:rPr>
        <w:t>5.1 本项目对残疾人福利性单位，给予10%的价格扣除，用扣除后的价格参与评审。</w:t>
      </w:r>
    </w:p>
    <w:p w14:paraId="4C8F52A1">
      <w:pPr>
        <w:widowControl/>
        <w:spacing w:line="360" w:lineRule="auto"/>
        <w:ind w:firstLine="422"/>
        <w:rPr>
          <w:rFonts w:ascii="Arial" w:hAnsi="Arial" w:cs="Arial"/>
          <w:b/>
          <w:bCs/>
          <w:szCs w:val="21"/>
        </w:rPr>
      </w:pPr>
      <w:r>
        <w:rPr>
          <w:rFonts w:hint="eastAsia" w:ascii="Arial" w:hAnsi="Arial" w:cs="Arial"/>
          <w:b/>
          <w:bCs/>
          <w:szCs w:val="21"/>
        </w:rPr>
        <w:t>5.2 残疾人福利性单位需提供《残疾人福利性单位声明函》</w:t>
      </w:r>
    </w:p>
    <w:p w14:paraId="3161C8D3">
      <w:pPr>
        <w:widowControl/>
        <w:spacing w:line="360" w:lineRule="auto"/>
        <w:ind w:firstLine="422"/>
        <w:rPr>
          <w:rFonts w:ascii="Arial" w:hAnsi="Arial" w:cs="Arial"/>
          <w:b/>
          <w:bCs/>
          <w:szCs w:val="21"/>
        </w:rPr>
      </w:pPr>
      <w:r>
        <w:rPr>
          <w:rFonts w:hint="eastAsia" w:ascii="Arial" w:hAnsi="Arial" w:cs="Arial"/>
          <w:b/>
          <w:bCs/>
          <w:szCs w:val="21"/>
        </w:rPr>
        <w:t>5.3 残疾人福利性单位标准请参照《关于促进残疾人就业政府采购政策的通知》（财库〔2017〕141号）。</w:t>
      </w:r>
    </w:p>
    <w:p w14:paraId="0F62146E">
      <w:pPr>
        <w:widowControl/>
        <w:spacing w:line="360" w:lineRule="auto"/>
        <w:ind w:firstLine="422"/>
        <w:rPr>
          <w:rFonts w:ascii="Arial" w:hAnsi="Arial" w:cs="Arial"/>
          <w:b/>
          <w:bCs/>
          <w:szCs w:val="21"/>
        </w:rPr>
      </w:pPr>
      <w:r>
        <w:rPr>
          <w:rFonts w:hint="eastAsia" w:ascii="Arial" w:hAnsi="Arial" w:cs="Arial"/>
          <w:b/>
          <w:bCs/>
          <w:szCs w:val="21"/>
        </w:rPr>
        <w:t>6. 监狱企业、残疾人福利性单位属于小型、微型企业的，不重复享受政策。</w:t>
      </w:r>
    </w:p>
    <w:p w14:paraId="40B68844">
      <w:pPr>
        <w:widowControl/>
        <w:spacing w:line="360" w:lineRule="auto"/>
        <w:ind w:firstLine="422"/>
        <w:rPr>
          <w:rFonts w:ascii="Arial" w:hAnsi="Arial" w:cs="Arial"/>
          <w:b/>
          <w:bCs/>
          <w:szCs w:val="21"/>
        </w:rPr>
      </w:pPr>
      <w:r>
        <w:rPr>
          <w:rFonts w:hint="eastAsia" w:ascii="Arial" w:hAnsi="Arial" w:cs="Arial"/>
          <w:b/>
          <w:bCs/>
          <w:szCs w:val="21"/>
        </w:rPr>
        <w:t>7.本国产品的价格扣除</w:t>
      </w:r>
    </w:p>
    <w:p w14:paraId="35967D68">
      <w:pPr>
        <w:widowControl/>
        <w:spacing w:line="360" w:lineRule="auto"/>
        <w:ind w:firstLine="422"/>
        <w:rPr>
          <w:rFonts w:ascii="Arial" w:hAnsi="Arial" w:cs="Arial"/>
          <w:b/>
          <w:bCs/>
          <w:szCs w:val="21"/>
        </w:rPr>
      </w:pPr>
      <w:r>
        <w:rPr>
          <w:rFonts w:hint="eastAsia" w:ascii="Arial" w:hAnsi="Arial" w:cs="Arial"/>
          <w:b/>
          <w:bCs/>
          <w:szCs w:val="21"/>
        </w:rPr>
        <w:t>7.1本项目依法对本国产品给予价格评审优惠，对本国产品的报价给予20%的价格扣除，用扣除后的价格参与评审。</w:t>
      </w:r>
    </w:p>
    <w:p w14:paraId="6955DD6A">
      <w:pPr>
        <w:widowControl/>
        <w:spacing w:line="360" w:lineRule="auto"/>
        <w:ind w:firstLine="422"/>
        <w:rPr>
          <w:rFonts w:ascii="Arial" w:hAnsi="Arial" w:cs="Arial"/>
          <w:b/>
          <w:bCs/>
          <w:szCs w:val="21"/>
        </w:rPr>
      </w:pPr>
      <w:r>
        <w:rPr>
          <w:rFonts w:hint="eastAsia" w:ascii="Arial" w:hAnsi="Arial" w:cs="Arial"/>
          <w:b/>
          <w:bCs/>
          <w:szCs w:val="21"/>
        </w:rPr>
        <w:t>7.2本国产品标准、本国产品标准的适用范围、对本国产品的支持政策等详见《国务院办公厅关于在政府采购中实施本国产品标准及相关政策的通知》（国办发〔2025〕34号）。</w:t>
      </w:r>
    </w:p>
    <w:p w14:paraId="1E1C1529">
      <w:pPr>
        <w:spacing w:line="360" w:lineRule="auto"/>
        <w:rPr>
          <w:b/>
          <w:bCs/>
          <w:szCs w:val="21"/>
        </w:rPr>
      </w:pPr>
      <w:r>
        <w:rPr>
          <w:szCs w:val="21"/>
        </w:rPr>
        <w:br w:type="page" w:clear="all"/>
      </w:r>
    </w:p>
    <w:p w14:paraId="36647DB8">
      <w:pPr>
        <w:pStyle w:val="2"/>
        <w:numPr>
          <w:ilvl w:val="0"/>
          <w:numId w:val="0"/>
        </w:numPr>
        <w:spacing w:line="360" w:lineRule="auto"/>
        <w:rPr>
          <w:szCs w:val="32"/>
        </w:rPr>
      </w:pPr>
      <w:bookmarkStart w:id="8" w:name="_Toc227144479"/>
      <w:bookmarkStart w:id="9" w:name="_Hlk96071152"/>
      <w:r>
        <w:rPr>
          <w:rFonts w:hint="eastAsia"/>
        </w:rPr>
        <w:t>第四章 采购需求</w:t>
      </w:r>
      <w:bookmarkEnd w:id="8"/>
      <w:bookmarkStart w:id="10" w:name="_Toc481057147"/>
    </w:p>
    <w:p w14:paraId="4837BBAF">
      <w:pPr>
        <w:adjustRightInd w:val="0"/>
        <w:snapToGrid w:val="0"/>
        <w:spacing w:line="360" w:lineRule="auto"/>
        <w:outlineLvl w:val="0"/>
        <w:rPr>
          <w:b/>
          <w:szCs w:val="21"/>
        </w:rPr>
      </w:pPr>
      <w:bookmarkStart w:id="11" w:name="_Toc25528"/>
      <w:bookmarkStart w:id="12" w:name="_Toc27195"/>
      <w:bookmarkStart w:id="13" w:name="_Toc227144480"/>
      <w:bookmarkStart w:id="14" w:name="_Toc28801"/>
      <w:bookmarkStart w:id="15" w:name="_Toc18223"/>
      <w:bookmarkStart w:id="16" w:name="_Toc5023"/>
      <w:r>
        <w:rPr>
          <w:rFonts w:hint="eastAsia"/>
          <w:b/>
          <w:szCs w:val="21"/>
        </w:rPr>
        <w:t>一、采购标的清单</w:t>
      </w:r>
      <w:bookmarkEnd w:id="11"/>
      <w:bookmarkEnd w:id="12"/>
      <w:bookmarkEnd w:id="13"/>
      <w:bookmarkEnd w:id="14"/>
      <w:bookmarkEnd w:id="15"/>
      <w:bookmarkEnd w:id="16"/>
    </w:p>
    <w:tbl>
      <w:tblPr>
        <w:tblStyle w:val="48"/>
        <w:tblW w:w="49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2463"/>
        <w:gridCol w:w="1033"/>
        <w:gridCol w:w="1813"/>
        <w:gridCol w:w="1811"/>
        <w:gridCol w:w="1811"/>
      </w:tblGrid>
      <w:tr w14:paraId="6618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424" w:type="pct"/>
            <w:vAlign w:val="center"/>
          </w:tcPr>
          <w:p w14:paraId="1D27F920">
            <w:pPr>
              <w:widowControl/>
              <w:spacing w:line="300" w:lineRule="exact"/>
              <w:jc w:val="center"/>
              <w:rPr>
                <w:szCs w:val="21"/>
              </w:rPr>
            </w:pPr>
            <w:r>
              <w:rPr>
                <w:rFonts w:hint="eastAsia"/>
                <w:szCs w:val="21"/>
              </w:rPr>
              <w:t>序号</w:t>
            </w:r>
          </w:p>
        </w:tc>
        <w:tc>
          <w:tcPr>
            <w:tcW w:w="1262" w:type="pct"/>
            <w:vAlign w:val="center"/>
          </w:tcPr>
          <w:p w14:paraId="218CFE38">
            <w:pPr>
              <w:widowControl/>
              <w:spacing w:line="300" w:lineRule="exact"/>
              <w:jc w:val="center"/>
              <w:rPr>
                <w:szCs w:val="21"/>
              </w:rPr>
            </w:pPr>
            <w:r>
              <w:rPr>
                <w:rFonts w:hint="eastAsia"/>
                <w:szCs w:val="21"/>
              </w:rPr>
              <w:t>采购标的</w:t>
            </w:r>
          </w:p>
        </w:tc>
        <w:tc>
          <w:tcPr>
            <w:tcW w:w="529" w:type="pct"/>
            <w:vAlign w:val="center"/>
          </w:tcPr>
          <w:p w14:paraId="390169A9">
            <w:pPr>
              <w:widowControl/>
              <w:spacing w:line="300" w:lineRule="exact"/>
              <w:jc w:val="center"/>
              <w:rPr>
                <w:szCs w:val="21"/>
              </w:rPr>
            </w:pPr>
            <w:r>
              <w:rPr>
                <w:rFonts w:hint="eastAsia"/>
                <w:szCs w:val="21"/>
              </w:rPr>
              <w:t>数量</w:t>
            </w:r>
          </w:p>
          <w:p w14:paraId="063F3E88">
            <w:pPr>
              <w:widowControl/>
              <w:spacing w:line="300" w:lineRule="exact"/>
              <w:jc w:val="center"/>
              <w:rPr>
                <w:szCs w:val="21"/>
              </w:rPr>
            </w:pPr>
            <w:r>
              <w:rPr>
                <w:rFonts w:hint="eastAsia"/>
                <w:szCs w:val="21"/>
              </w:rPr>
              <w:t>（台）</w:t>
            </w:r>
          </w:p>
        </w:tc>
        <w:tc>
          <w:tcPr>
            <w:tcW w:w="929" w:type="pct"/>
            <w:vAlign w:val="center"/>
          </w:tcPr>
          <w:p w14:paraId="434E9B7B">
            <w:pPr>
              <w:widowControl/>
              <w:spacing w:line="300" w:lineRule="exact"/>
              <w:jc w:val="center"/>
              <w:rPr>
                <w:szCs w:val="21"/>
              </w:rPr>
            </w:pPr>
            <w:r>
              <w:rPr>
                <w:rFonts w:hint="eastAsia"/>
                <w:szCs w:val="21"/>
              </w:rPr>
              <w:t>设备限价</w:t>
            </w:r>
            <w:r>
              <w:rPr>
                <w:rFonts w:hint="eastAsia"/>
                <w:szCs w:val="21"/>
                <w:lang w:val="en-US" w:eastAsia="zh-CN"/>
              </w:rPr>
              <w:t>/台</w:t>
            </w:r>
          </w:p>
          <w:p w14:paraId="39AFA0BD">
            <w:pPr>
              <w:widowControl/>
              <w:spacing w:line="300" w:lineRule="exact"/>
              <w:jc w:val="center"/>
              <w:rPr>
                <w:szCs w:val="21"/>
              </w:rPr>
            </w:pPr>
            <w:r>
              <w:rPr>
                <w:rFonts w:hint="eastAsia"/>
                <w:szCs w:val="21"/>
              </w:rPr>
              <w:t>（万元）</w:t>
            </w:r>
          </w:p>
        </w:tc>
        <w:tc>
          <w:tcPr>
            <w:tcW w:w="928" w:type="pct"/>
            <w:vAlign w:val="center"/>
          </w:tcPr>
          <w:p w14:paraId="21B65172">
            <w:pPr>
              <w:widowControl/>
              <w:spacing w:line="300" w:lineRule="exact"/>
              <w:jc w:val="center"/>
              <w:rPr>
                <w:szCs w:val="21"/>
              </w:rPr>
            </w:pPr>
            <w:r>
              <w:rPr>
                <w:rFonts w:hint="eastAsia"/>
                <w:szCs w:val="21"/>
              </w:rPr>
              <w:t>是否为核心产品</w:t>
            </w:r>
          </w:p>
        </w:tc>
        <w:tc>
          <w:tcPr>
            <w:tcW w:w="928" w:type="pct"/>
            <w:vAlign w:val="center"/>
          </w:tcPr>
          <w:p w14:paraId="6A5F53A2">
            <w:pPr>
              <w:widowControl/>
              <w:spacing w:line="300" w:lineRule="exact"/>
              <w:jc w:val="center"/>
              <w:rPr>
                <w:szCs w:val="21"/>
              </w:rPr>
            </w:pPr>
            <w:r>
              <w:rPr>
                <w:rFonts w:hint="eastAsia"/>
                <w:szCs w:val="21"/>
              </w:rPr>
              <w:t>是否接受进口产品投标</w:t>
            </w:r>
          </w:p>
        </w:tc>
      </w:tr>
      <w:tr w14:paraId="49B86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51AD677B">
            <w:pPr>
              <w:widowControl/>
              <w:spacing w:line="300" w:lineRule="exact"/>
              <w:jc w:val="center"/>
              <w:rPr>
                <w:szCs w:val="21"/>
              </w:rPr>
            </w:pPr>
            <w:r>
              <w:rPr>
                <w:szCs w:val="21"/>
              </w:rPr>
              <w:t>1</w:t>
            </w:r>
          </w:p>
        </w:tc>
        <w:tc>
          <w:tcPr>
            <w:tcW w:w="1262" w:type="pct"/>
            <w:vAlign w:val="center"/>
          </w:tcPr>
          <w:p w14:paraId="0467C98E">
            <w:pPr>
              <w:widowControl/>
              <w:spacing w:line="300" w:lineRule="exact"/>
              <w:jc w:val="center"/>
              <w:rPr>
                <w:szCs w:val="21"/>
              </w:rPr>
            </w:pPr>
            <w:bookmarkStart w:id="17" w:name="_Hlk211442806"/>
            <w:r>
              <w:rPr>
                <w:rFonts w:hint="eastAsia"/>
                <w:snapToGrid w:val="0"/>
                <w:szCs w:val="21"/>
                <w:lang w:bidi="ar"/>
              </w:rPr>
              <w:t>氨基酸分析仪</w:t>
            </w:r>
            <w:bookmarkEnd w:id="17"/>
          </w:p>
        </w:tc>
        <w:tc>
          <w:tcPr>
            <w:tcW w:w="529" w:type="pct"/>
            <w:vAlign w:val="center"/>
          </w:tcPr>
          <w:p w14:paraId="1CAC0755">
            <w:pPr>
              <w:widowControl/>
              <w:spacing w:line="300" w:lineRule="exact"/>
              <w:jc w:val="center"/>
              <w:rPr>
                <w:szCs w:val="21"/>
              </w:rPr>
            </w:pPr>
            <w:r>
              <w:rPr>
                <w:szCs w:val="21"/>
              </w:rPr>
              <w:t>1</w:t>
            </w:r>
          </w:p>
        </w:tc>
        <w:tc>
          <w:tcPr>
            <w:tcW w:w="929" w:type="pct"/>
            <w:vAlign w:val="center"/>
          </w:tcPr>
          <w:p w14:paraId="0EA20AF1">
            <w:pPr>
              <w:widowControl/>
              <w:spacing w:line="300" w:lineRule="exact"/>
              <w:jc w:val="center"/>
              <w:rPr>
                <w:szCs w:val="21"/>
              </w:rPr>
            </w:pPr>
            <w:r>
              <w:rPr>
                <w:szCs w:val="21"/>
              </w:rPr>
              <w:t>90</w:t>
            </w:r>
          </w:p>
        </w:tc>
        <w:tc>
          <w:tcPr>
            <w:tcW w:w="928" w:type="pct"/>
            <w:vAlign w:val="center"/>
          </w:tcPr>
          <w:p w14:paraId="798A88D4">
            <w:pPr>
              <w:widowControl/>
              <w:spacing w:line="300" w:lineRule="exact"/>
              <w:jc w:val="center"/>
              <w:rPr>
                <w:b/>
                <w:bCs/>
                <w:szCs w:val="21"/>
              </w:rPr>
            </w:pPr>
            <w:r>
              <w:rPr>
                <w:rFonts w:hint="eastAsia"/>
                <w:b/>
                <w:bCs/>
                <w:szCs w:val="21"/>
              </w:rPr>
              <w:t>是</w:t>
            </w:r>
          </w:p>
        </w:tc>
        <w:tc>
          <w:tcPr>
            <w:tcW w:w="928" w:type="pct"/>
            <w:vAlign w:val="center"/>
          </w:tcPr>
          <w:p w14:paraId="52B01F95">
            <w:pPr>
              <w:widowControl/>
              <w:spacing w:line="300" w:lineRule="exact"/>
              <w:jc w:val="center"/>
              <w:rPr>
                <w:szCs w:val="21"/>
              </w:rPr>
            </w:pPr>
            <w:r>
              <w:rPr>
                <w:rFonts w:hint="eastAsia"/>
                <w:szCs w:val="21"/>
              </w:rPr>
              <w:t>否</w:t>
            </w:r>
          </w:p>
        </w:tc>
      </w:tr>
      <w:tr w14:paraId="0E7AC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4245FD9D">
            <w:pPr>
              <w:widowControl/>
              <w:spacing w:line="300" w:lineRule="exact"/>
              <w:jc w:val="center"/>
              <w:rPr>
                <w:szCs w:val="21"/>
              </w:rPr>
            </w:pPr>
            <w:r>
              <w:rPr>
                <w:szCs w:val="21"/>
              </w:rPr>
              <w:t>2</w:t>
            </w:r>
          </w:p>
        </w:tc>
        <w:tc>
          <w:tcPr>
            <w:tcW w:w="1262" w:type="pct"/>
            <w:vAlign w:val="center"/>
          </w:tcPr>
          <w:p w14:paraId="121F42AF">
            <w:pPr>
              <w:widowControl/>
              <w:spacing w:line="300" w:lineRule="exact"/>
              <w:jc w:val="center"/>
              <w:rPr>
                <w:szCs w:val="21"/>
              </w:rPr>
            </w:pPr>
            <w:bookmarkStart w:id="18" w:name="_Hlk211444832"/>
            <w:r>
              <w:rPr>
                <w:rFonts w:hint="eastAsia"/>
                <w:snapToGrid w:val="0"/>
                <w:szCs w:val="21"/>
                <w:lang w:bidi="ar"/>
              </w:rPr>
              <w:t>自动旋光仪</w:t>
            </w:r>
            <w:bookmarkEnd w:id="18"/>
          </w:p>
        </w:tc>
        <w:tc>
          <w:tcPr>
            <w:tcW w:w="529" w:type="pct"/>
            <w:vAlign w:val="center"/>
          </w:tcPr>
          <w:p w14:paraId="544DF476">
            <w:pPr>
              <w:widowControl/>
              <w:spacing w:line="300" w:lineRule="exact"/>
              <w:jc w:val="center"/>
              <w:rPr>
                <w:szCs w:val="21"/>
              </w:rPr>
            </w:pPr>
            <w:r>
              <w:rPr>
                <w:szCs w:val="21"/>
              </w:rPr>
              <w:t>1</w:t>
            </w:r>
          </w:p>
        </w:tc>
        <w:tc>
          <w:tcPr>
            <w:tcW w:w="929" w:type="pct"/>
            <w:vAlign w:val="center"/>
          </w:tcPr>
          <w:p w14:paraId="4DA8383F">
            <w:pPr>
              <w:widowControl/>
              <w:spacing w:line="300" w:lineRule="exact"/>
              <w:jc w:val="center"/>
              <w:rPr>
                <w:szCs w:val="21"/>
              </w:rPr>
            </w:pPr>
            <w:r>
              <w:rPr>
                <w:szCs w:val="21"/>
              </w:rPr>
              <w:t>4.5</w:t>
            </w:r>
          </w:p>
        </w:tc>
        <w:tc>
          <w:tcPr>
            <w:tcW w:w="928" w:type="pct"/>
            <w:vAlign w:val="center"/>
          </w:tcPr>
          <w:p w14:paraId="49829982">
            <w:pPr>
              <w:widowControl/>
              <w:spacing w:line="300" w:lineRule="exact"/>
              <w:jc w:val="center"/>
              <w:rPr>
                <w:szCs w:val="21"/>
              </w:rPr>
            </w:pPr>
            <w:r>
              <w:rPr>
                <w:rFonts w:hint="eastAsia"/>
                <w:szCs w:val="21"/>
              </w:rPr>
              <w:t>否</w:t>
            </w:r>
          </w:p>
        </w:tc>
        <w:tc>
          <w:tcPr>
            <w:tcW w:w="928" w:type="pct"/>
            <w:vAlign w:val="center"/>
          </w:tcPr>
          <w:p w14:paraId="3247FB27">
            <w:pPr>
              <w:widowControl/>
              <w:spacing w:line="300" w:lineRule="exact"/>
              <w:jc w:val="center"/>
              <w:rPr>
                <w:szCs w:val="21"/>
              </w:rPr>
            </w:pPr>
            <w:r>
              <w:rPr>
                <w:rFonts w:hint="eastAsia"/>
                <w:szCs w:val="21"/>
              </w:rPr>
              <w:t>否</w:t>
            </w:r>
          </w:p>
        </w:tc>
      </w:tr>
      <w:tr w14:paraId="5C68F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167F304C">
            <w:pPr>
              <w:widowControl/>
              <w:spacing w:line="300" w:lineRule="exact"/>
              <w:jc w:val="center"/>
              <w:rPr>
                <w:szCs w:val="21"/>
              </w:rPr>
            </w:pPr>
            <w:r>
              <w:rPr>
                <w:szCs w:val="21"/>
              </w:rPr>
              <w:t>3</w:t>
            </w:r>
          </w:p>
        </w:tc>
        <w:tc>
          <w:tcPr>
            <w:tcW w:w="1262" w:type="pct"/>
            <w:vAlign w:val="center"/>
          </w:tcPr>
          <w:p w14:paraId="286C842A">
            <w:pPr>
              <w:widowControl/>
              <w:spacing w:line="300" w:lineRule="exact"/>
              <w:jc w:val="center"/>
              <w:rPr>
                <w:szCs w:val="21"/>
              </w:rPr>
            </w:pPr>
            <w:bookmarkStart w:id="19" w:name="_Hlk211444954"/>
            <w:r>
              <w:rPr>
                <w:rFonts w:hint="eastAsia"/>
                <w:snapToGrid w:val="0"/>
                <w:szCs w:val="21"/>
                <w:lang w:bidi="ar"/>
              </w:rPr>
              <w:t>数字式密度计</w:t>
            </w:r>
            <w:bookmarkEnd w:id="19"/>
          </w:p>
        </w:tc>
        <w:tc>
          <w:tcPr>
            <w:tcW w:w="529" w:type="pct"/>
            <w:vAlign w:val="center"/>
          </w:tcPr>
          <w:p w14:paraId="66170DB5">
            <w:pPr>
              <w:widowControl/>
              <w:spacing w:line="300" w:lineRule="exact"/>
              <w:jc w:val="center"/>
              <w:rPr>
                <w:szCs w:val="21"/>
              </w:rPr>
            </w:pPr>
            <w:r>
              <w:rPr>
                <w:szCs w:val="21"/>
              </w:rPr>
              <w:t>1</w:t>
            </w:r>
          </w:p>
        </w:tc>
        <w:tc>
          <w:tcPr>
            <w:tcW w:w="929" w:type="pct"/>
            <w:vAlign w:val="center"/>
          </w:tcPr>
          <w:p w14:paraId="1D75B96A">
            <w:pPr>
              <w:widowControl/>
              <w:spacing w:line="300" w:lineRule="exact"/>
              <w:jc w:val="center"/>
              <w:rPr>
                <w:szCs w:val="21"/>
              </w:rPr>
            </w:pPr>
            <w:r>
              <w:rPr>
                <w:szCs w:val="21"/>
              </w:rPr>
              <w:t>26.8</w:t>
            </w:r>
          </w:p>
        </w:tc>
        <w:tc>
          <w:tcPr>
            <w:tcW w:w="928" w:type="pct"/>
            <w:vAlign w:val="center"/>
          </w:tcPr>
          <w:p w14:paraId="4856D71F">
            <w:pPr>
              <w:widowControl/>
              <w:spacing w:line="300" w:lineRule="exact"/>
              <w:jc w:val="center"/>
              <w:rPr>
                <w:szCs w:val="21"/>
              </w:rPr>
            </w:pPr>
            <w:r>
              <w:rPr>
                <w:rFonts w:hint="eastAsia"/>
                <w:szCs w:val="21"/>
              </w:rPr>
              <w:t>否</w:t>
            </w:r>
          </w:p>
        </w:tc>
        <w:tc>
          <w:tcPr>
            <w:tcW w:w="928" w:type="pct"/>
            <w:vAlign w:val="center"/>
          </w:tcPr>
          <w:p w14:paraId="4687A245">
            <w:pPr>
              <w:widowControl/>
              <w:spacing w:line="300" w:lineRule="exact"/>
              <w:jc w:val="center"/>
              <w:rPr>
                <w:szCs w:val="21"/>
              </w:rPr>
            </w:pPr>
            <w:r>
              <w:rPr>
                <w:rFonts w:hint="eastAsia"/>
                <w:szCs w:val="21"/>
              </w:rPr>
              <w:t>否</w:t>
            </w:r>
          </w:p>
        </w:tc>
      </w:tr>
      <w:tr w14:paraId="4BF07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4272D35F">
            <w:pPr>
              <w:widowControl/>
              <w:spacing w:line="300" w:lineRule="exact"/>
              <w:jc w:val="center"/>
              <w:rPr>
                <w:szCs w:val="21"/>
              </w:rPr>
            </w:pPr>
            <w:r>
              <w:rPr>
                <w:szCs w:val="21"/>
              </w:rPr>
              <w:t>4</w:t>
            </w:r>
          </w:p>
        </w:tc>
        <w:tc>
          <w:tcPr>
            <w:tcW w:w="1262" w:type="pct"/>
            <w:vAlign w:val="center"/>
          </w:tcPr>
          <w:p w14:paraId="4A23B436">
            <w:pPr>
              <w:widowControl/>
              <w:spacing w:line="300" w:lineRule="exact"/>
              <w:jc w:val="center"/>
              <w:rPr>
                <w:szCs w:val="21"/>
              </w:rPr>
            </w:pPr>
            <w:bookmarkStart w:id="20" w:name="_Hlk211445036"/>
            <w:r>
              <w:rPr>
                <w:rFonts w:hint="eastAsia"/>
                <w:snapToGrid w:val="0"/>
                <w:szCs w:val="21"/>
                <w:lang w:bidi="ar"/>
              </w:rPr>
              <w:t>百万分之一天平</w:t>
            </w:r>
            <w:bookmarkEnd w:id="20"/>
          </w:p>
        </w:tc>
        <w:tc>
          <w:tcPr>
            <w:tcW w:w="529" w:type="pct"/>
            <w:vAlign w:val="center"/>
          </w:tcPr>
          <w:p w14:paraId="56C54725">
            <w:pPr>
              <w:widowControl/>
              <w:spacing w:line="300" w:lineRule="exact"/>
              <w:jc w:val="center"/>
              <w:rPr>
                <w:szCs w:val="21"/>
              </w:rPr>
            </w:pPr>
            <w:r>
              <w:rPr>
                <w:szCs w:val="21"/>
              </w:rPr>
              <w:t>1</w:t>
            </w:r>
          </w:p>
        </w:tc>
        <w:tc>
          <w:tcPr>
            <w:tcW w:w="929" w:type="pct"/>
            <w:vAlign w:val="center"/>
          </w:tcPr>
          <w:p w14:paraId="694733E0">
            <w:pPr>
              <w:widowControl/>
              <w:spacing w:line="300" w:lineRule="exact"/>
              <w:jc w:val="center"/>
              <w:rPr>
                <w:szCs w:val="21"/>
              </w:rPr>
            </w:pPr>
            <w:r>
              <w:rPr>
                <w:szCs w:val="21"/>
              </w:rPr>
              <w:t>32.5</w:t>
            </w:r>
          </w:p>
        </w:tc>
        <w:tc>
          <w:tcPr>
            <w:tcW w:w="928" w:type="pct"/>
            <w:vAlign w:val="center"/>
          </w:tcPr>
          <w:p w14:paraId="6B9E059E">
            <w:pPr>
              <w:widowControl/>
              <w:spacing w:line="300" w:lineRule="exact"/>
              <w:jc w:val="center"/>
              <w:rPr>
                <w:szCs w:val="21"/>
              </w:rPr>
            </w:pPr>
            <w:r>
              <w:rPr>
                <w:rFonts w:hint="eastAsia"/>
                <w:szCs w:val="21"/>
              </w:rPr>
              <w:t>否</w:t>
            </w:r>
          </w:p>
        </w:tc>
        <w:tc>
          <w:tcPr>
            <w:tcW w:w="928" w:type="pct"/>
            <w:vAlign w:val="center"/>
          </w:tcPr>
          <w:p w14:paraId="284A7829">
            <w:pPr>
              <w:widowControl/>
              <w:spacing w:line="300" w:lineRule="exact"/>
              <w:jc w:val="center"/>
              <w:rPr>
                <w:b/>
                <w:bCs/>
                <w:szCs w:val="21"/>
              </w:rPr>
            </w:pPr>
            <w:r>
              <w:rPr>
                <w:rFonts w:hint="eastAsia"/>
                <w:b/>
                <w:bCs/>
                <w:szCs w:val="21"/>
              </w:rPr>
              <w:t>是</w:t>
            </w:r>
          </w:p>
        </w:tc>
      </w:tr>
      <w:tr w14:paraId="651AC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630AF30F">
            <w:pPr>
              <w:widowControl/>
              <w:spacing w:line="300" w:lineRule="exact"/>
              <w:jc w:val="center"/>
              <w:rPr>
                <w:szCs w:val="21"/>
              </w:rPr>
            </w:pPr>
            <w:r>
              <w:rPr>
                <w:szCs w:val="21"/>
              </w:rPr>
              <w:t>5</w:t>
            </w:r>
          </w:p>
        </w:tc>
        <w:tc>
          <w:tcPr>
            <w:tcW w:w="1262" w:type="pct"/>
            <w:vAlign w:val="center"/>
          </w:tcPr>
          <w:p w14:paraId="361B7D10">
            <w:pPr>
              <w:widowControl/>
              <w:spacing w:line="300" w:lineRule="exact"/>
              <w:jc w:val="center"/>
              <w:rPr>
                <w:szCs w:val="21"/>
              </w:rPr>
            </w:pPr>
            <w:bookmarkStart w:id="21" w:name="_Hlk211445467"/>
            <w:r>
              <w:rPr>
                <w:rFonts w:hint="eastAsia"/>
                <w:snapToGrid w:val="0"/>
                <w:szCs w:val="21"/>
                <w:lang w:bidi="ar"/>
              </w:rPr>
              <w:t>十万分之一天平</w:t>
            </w:r>
            <w:bookmarkEnd w:id="21"/>
          </w:p>
        </w:tc>
        <w:tc>
          <w:tcPr>
            <w:tcW w:w="529" w:type="pct"/>
            <w:vAlign w:val="center"/>
          </w:tcPr>
          <w:p w14:paraId="579996E4">
            <w:pPr>
              <w:widowControl/>
              <w:spacing w:line="300" w:lineRule="exact"/>
              <w:jc w:val="center"/>
              <w:rPr>
                <w:szCs w:val="21"/>
              </w:rPr>
            </w:pPr>
            <w:r>
              <w:rPr>
                <w:szCs w:val="21"/>
              </w:rPr>
              <w:t>1</w:t>
            </w:r>
          </w:p>
        </w:tc>
        <w:tc>
          <w:tcPr>
            <w:tcW w:w="929" w:type="pct"/>
            <w:vAlign w:val="center"/>
          </w:tcPr>
          <w:p w14:paraId="3A3E9EFE">
            <w:pPr>
              <w:widowControl/>
              <w:spacing w:line="300" w:lineRule="exact"/>
              <w:jc w:val="center"/>
              <w:rPr>
                <w:szCs w:val="21"/>
              </w:rPr>
            </w:pPr>
            <w:r>
              <w:rPr>
                <w:szCs w:val="21"/>
              </w:rPr>
              <w:t>4.5</w:t>
            </w:r>
          </w:p>
        </w:tc>
        <w:tc>
          <w:tcPr>
            <w:tcW w:w="928" w:type="pct"/>
            <w:vAlign w:val="center"/>
          </w:tcPr>
          <w:p w14:paraId="0F663AE9">
            <w:pPr>
              <w:widowControl/>
              <w:spacing w:line="300" w:lineRule="exact"/>
              <w:jc w:val="center"/>
              <w:rPr>
                <w:szCs w:val="21"/>
              </w:rPr>
            </w:pPr>
            <w:r>
              <w:rPr>
                <w:rFonts w:hint="eastAsia"/>
                <w:szCs w:val="21"/>
              </w:rPr>
              <w:t>否</w:t>
            </w:r>
          </w:p>
        </w:tc>
        <w:tc>
          <w:tcPr>
            <w:tcW w:w="928" w:type="pct"/>
            <w:vAlign w:val="center"/>
          </w:tcPr>
          <w:p w14:paraId="5FEEBECE">
            <w:pPr>
              <w:widowControl/>
              <w:spacing w:line="300" w:lineRule="exact"/>
              <w:jc w:val="center"/>
              <w:rPr>
                <w:szCs w:val="21"/>
              </w:rPr>
            </w:pPr>
            <w:r>
              <w:rPr>
                <w:rFonts w:hint="eastAsia"/>
                <w:szCs w:val="21"/>
              </w:rPr>
              <w:t>否</w:t>
            </w:r>
          </w:p>
        </w:tc>
      </w:tr>
      <w:tr w14:paraId="4AAB8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504DCAC8">
            <w:pPr>
              <w:widowControl/>
              <w:spacing w:line="300" w:lineRule="exact"/>
              <w:jc w:val="center"/>
              <w:rPr>
                <w:szCs w:val="21"/>
              </w:rPr>
            </w:pPr>
            <w:r>
              <w:rPr>
                <w:szCs w:val="21"/>
              </w:rPr>
              <w:t>6</w:t>
            </w:r>
          </w:p>
        </w:tc>
        <w:tc>
          <w:tcPr>
            <w:tcW w:w="1262" w:type="pct"/>
            <w:vAlign w:val="center"/>
          </w:tcPr>
          <w:p w14:paraId="53694BF2">
            <w:pPr>
              <w:widowControl/>
              <w:spacing w:line="300" w:lineRule="exact"/>
              <w:jc w:val="center"/>
              <w:rPr>
                <w:szCs w:val="21"/>
              </w:rPr>
            </w:pPr>
            <w:bookmarkStart w:id="22" w:name="_Hlk211445733"/>
            <w:r>
              <w:rPr>
                <w:rFonts w:hint="eastAsia"/>
                <w:snapToGrid w:val="0"/>
                <w:szCs w:val="21"/>
                <w:lang w:bidi="ar"/>
              </w:rPr>
              <w:t>涡旋混匀仪</w:t>
            </w:r>
            <w:bookmarkEnd w:id="22"/>
          </w:p>
        </w:tc>
        <w:tc>
          <w:tcPr>
            <w:tcW w:w="529" w:type="pct"/>
            <w:vAlign w:val="center"/>
          </w:tcPr>
          <w:p w14:paraId="09937555">
            <w:pPr>
              <w:widowControl/>
              <w:spacing w:line="300" w:lineRule="exact"/>
              <w:jc w:val="center"/>
              <w:rPr>
                <w:szCs w:val="21"/>
              </w:rPr>
            </w:pPr>
            <w:r>
              <w:rPr>
                <w:szCs w:val="21"/>
              </w:rPr>
              <w:t>1</w:t>
            </w:r>
          </w:p>
        </w:tc>
        <w:tc>
          <w:tcPr>
            <w:tcW w:w="929" w:type="pct"/>
            <w:vAlign w:val="center"/>
          </w:tcPr>
          <w:p w14:paraId="7908FF5D">
            <w:pPr>
              <w:widowControl/>
              <w:spacing w:line="300" w:lineRule="exact"/>
              <w:jc w:val="center"/>
              <w:rPr>
                <w:szCs w:val="21"/>
              </w:rPr>
            </w:pPr>
            <w:r>
              <w:rPr>
                <w:szCs w:val="21"/>
              </w:rPr>
              <w:t>0.4</w:t>
            </w:r>
          </w:p>
        </w:tc>
        <w:tc>
          <w:tcPr>
            <w:tcW w:w="928" w:type="pct"/>
            <w:vAlign w:val="center"/>
          </w:tcPr>
          <w:p w14:paraId="6939898B">
            <w:pPr>
              <w:widowControl/>
              <w:spacing w:line="300" w:lineRule="exact"/>
              <w:jc w:val="center"/>
              <w:rPr>
                <w:szCs w:val="21"/>
              </w:rPr>
            </w:pPr>
            <w:r>
              <w:rPr>
                <w:rFonts w:hint="eastAsia"/>
                <w:szCs w:val="21"/>
              </w:rPr>
              <w:t>否</w:t>
            </w:r>
          </w:p>
        </w:tc>
        <w:tc>
          <w:tcPr>
            <w:tcW w:w="928" w:type="pct"/>
            <w:vAlign w:val="center"/>
          </w:tcPr>
          <w:p w14:paraId="5F5E95F3">
            <w:pPr>
              <w:widowControl/>
              <w:spacing w:line="300" w:lineRule="exact"/>
              <w:jc w:val="center"/>
              <w:rPr>
                <w:szCs w:val="21"/>
              </w:rPr>
            </w:pPr>
            <w:r>
              <w:rPr>
                <w:rFonts w:hint="eastAsia"/>
                <w:szCs w:val="21"/>
              </w:rPr>
              <w:t>否</w:t>
            </w:r>
          </w:p>
        </w:tc>
      </w:tr>
      <w:tr w14:paraId="144E9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3060B2E3">
            <w:pPr>
              <w:widowControl/>
              <w:spacing w:line="300" w:lineRule="exact"/>
              <w:jc w:val="center"/>
              <w:rPr>
                <w:szCs w:val="21"/>
              </w:rPr>
            </w:pPr>
            <w:r>
              <w:rPr>
                <w:szCs w:val="21"/>
              </w:rPr>
              <w:t>7</w:t>
            </w:r>
          </w:p>
        </w:tc>
        <w:tc>
          <w:tcPr>
            <w:tcW w:w="1262" w:type="pct"/>
            <w:vAlign w:val="center"/>
          </w:tcPr>
          <w:p w14:paraId="08BB69F6">
            <w:pPr>
              <w:widowControl/>
              <w:spacing w:line="300" w:lineRule="exact"/>
              <w:jc w:val="center"/>
              <w:rPr>
                <w:szCs w:val="21"/>
              </w:rPr>
            </w:pPr>
            <w:bookmarkStart w:id="23" w:name="_Hlk211445988"/>
            <w:r>
              <w:rPr>
                <w:rFonts w:hint="eastAsia"/>
                <w:snapToGrid w:val="0"/>
                <w:szCs w:val="21"/>
                <w:lang w:bidi="ar"/>
              </w:rPr>
              <w:t>垂直振荡器</w:t>
            </w:r>
            <w:bookmarkEnd w:id="23"/>
          </w:p>
        </w:tc>
        <w:tc>
          <w:tcPr>
            <w:tcW w:w="529" w:type="pct"/>
            <w:vAlign w:val="center"/>
          </w:tcPr>
          <w:p w14:paraId="18DCBE63">
            <w:pPr>
              <w:widowControl/>
              <w:spacing w:line="300" w:lineRule="exact"/>
              <w:jc w:val="center"/>
              <w:rPr>
                <w:szCs w:val="21"/>
              </w:rPr>
            </w:pPr>
            <w:r>
              <w:rPr>
                <w:szCs w:val="21"/>
              </w:rPr>
              <w:t>1</w:t>
            </w:r>
          </w:p>
        </w:tc>
        <w:tc>
          <w:tcPr>
            <w:tcW w:w="929" w:type="pct"/>
            <w:vAlign w:val="center"/>
          </w:tcPr>
          <w:p w14:paraId="6780A265">
            <w:pPr>
              <w:widowControl/>
              <w:spacing w:line="300" w:lineRule="exact"/>
              <w:jc w:val="center"/>
              <w:rPr>
                <w:szCs w:val="21"/>
              </w:rPr>
            </w:pPr>
            <w:r>
              <w:rPr>
                <w:szCs w:val="21"/>
              </w:rPr>
              <w:t>4</w:t>
            </w:r>
          </w:p>
        </w:tc>
        <w:tc>
          <w:tcPr>
            <w:tcW w:w="928" w:type="pct"/>
            <w:vAlign w:val="center"/>
          </w:tcPr>
          <w:p w14:paraId="4CE2F301">
            <w:pPr>
              <w:widowControl/>
              <w:spacing w:line="300" w:lineRule="exact"/>
              <w:jc w:val="center"/>
              <w:rPr>
                <w:szCs w:val="21"/>
              </w:rPr>
            </w:pPr>
            <w:r>
              <w:rPr>
                <w:rFonts w:hint="eastAsia"/>
                <w:szCs w:val="21"/>
              </w:rPr>
              <w:t>否</w:t>
            </w:r>
          </w:p>
        </w:tc>
        <w:tc>
          <w:tcPr>
            <w:tcW w:w="928" w:type="pct"/>
            <w:vAlign w:val="center"/>
          </w:tcPr>
          <w:p w14:paraId="39913FEF">
            <w:pPr>
              <w:widowControl/>
              <w:spacing w:line="300" w:lineRule="exact"/>
              <w:jc w:val="center"/>
              <w:rPr>
                <w:szCs w:val="21"/>
              </w:rPr>
            </w:pPr>
            <w:r>
              <w:rPr>
                <w:rFonts w:hint="eastAsia"/>
                <w:szCs w:val="21"/>
              </w:rPr>
              <w:t>否</w:t>
            </w:r>
          </w:p>
        </w:tc>
      </w:tr>
      <w:tr w14:paraId="76A3C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2594B94F">
            <w:pPr>
              <w:widowControl/>
              <w:spacing w:line="300" w:lineRule="exact"/>
              <w:jc w:val="center"/>
              <w:rPr>
                <w:szCs w:val="21"/>
              </w:rPr>
            </w:pPr>
            <w:r>
              <w:rPr>
                <w:szCs w:val="21"/>
              </w:rPr>
              <w:t>8</w:t>
            </w:r>
          </w:p>
        </w:tc>
        <w:tc>
          <w:tcPr>
            <w:tcW w:w="1262" w:type="pct"/>
            <w:vAlign w:val="center"/>
          </w:tcPr>
          <w:p w14:paraId="5595DBF2">
            <w:pPr>
              <w:widowControl/>
              <w:spacing w:line="300" w:lineRule="exact"/>
              <w:jc w:val="center"/>
              <w:rPr>
                <w:snapToGrid w:val="0"/>
                <w:szCs w:val="21"/>
                <w:lang w:bidi="ar"/>
              </w:rPr>
            </w:pPr>
            <w:r>
              <w:rPr>
                <w:rFonts w:hint="eastAsia"/>
                <w:snapToGrid w:val="0"/>
                <w:szCs w:val="21"/>
                <w:lang w:bidi="ar"/>
              </w:rPr>
              <w:t>10mL数字瓶口滴定器</w:t>
            </w:r>
          </w:p>
        </w:tc>
        <w:tc>
          <w:tcPr>
            <w:tcW w:w="529" w:type="pct"/>
            <w:vAlign w:val="center"/>
          </w:tcPr>
          <w:p w14:paraId="7123C15B">
            <w:pPr>
              <w:widowControl/>
              <w:spacing w:line="300" w:lineRule="exact"/>
              <w:jc w:val="center"/>
              <w:rPr>
                <w:szCs w:val="21"/>
              </w:rPr>
            </w:pPr>
            <w:r>
              <w:rPr>
                <w:szCs w:val="21"/>
              </w:rPr>
              <w:t>1</w:t>
            </w:r>
          </w:p>
        </w:tc>
        <w:tc>
          <w:tcPr>
            <w:tcW w:w="929" w:type="pct"/>
            <w:vAlign w:val="center"/>
          </w:tcPr>
          <w:p w14:paraId="03BDB639">
            <w:pPr>
              <w:widowControl/>
              <w:spacing w:line="300" w:lineRule="exact"/>
              <w:jc w:val="center"/>
              <w:rPr>
                <w:szCs w:val="21"/>
              </w:rPr>
            </w:pPr>
            <w:r>
              <w:rPr>
                <w:szCs w:val="21"/>
              </w:rPr>
              <w:t>0.9</w:t>
            </w:r>
          </w:p>
        </w:tc>
        <w:tc>
          <w:tcPr>
            <w:tcW w:w="928" w:type="pct"/>
            <w:vAlign w:val="center"/>
          </w:tcPr>
          <w:p w14:paraId="20046D6B">
            <w:pPr>
              <w:widowControl/>
              <w:spacing w:line="300" w:lineRule="exact"/>
              <w:jc w:val="center"/>
              <w:rPr>
                <w:szCs w:val="21"/>
              </w:rPr>
            </w:pPr>
            <w:r>
              <w:rPr>
                <w:rFonts w:hint="eastAsia"/>
                <w:szCs w:val="21"/>
              </w:rPr>
              <w:t>否</w:t>
            </w:r>
          </w:p>
        </w:tc>
        <w:tc>
          <w:tcPr>
            <w:tcW w:w="928" w:type="pct"/>
            <w:vAlign w:val="center"/>
          </w:tcPr>
          <w:p w14:paraId="64E66B00">
            <w:pPr>
              <w:widowControl/>
              <w:spacing w:line="300" w:lineRule="exact"/>
              <w:jc w:val="center"/>
              <w:rPr>
                <w:szCs w:val="21"/>
              </w:rPr>
            </w:pPr>
            <w:r>
              <w:rPr>
                <w:rFonts w:hint="eastAsia"/>
                <w:szCs w:val="21"/>
              </w:rPr>
              <w:t>否</w:t>
            </w:r>
          </w:p>
        </w:tc>
      </w:tr>
      <w:tr w14:paraId="461F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0394CF29">
            <w:pPr>
              <w:widowControl/>
              <w:spacing w:line="300" w:lineRule="exact"/>
              <w:jc w:val="center"/>
              <w:rPr>
                <w:szCs w:val="21"/>
              </w:rPr>
            </w:pPr>
            <w:r>
              <w:rPr>
                <w:szCs w:val="21"/>
              </w:rPr>
              <w:t>9</w:t>
            </w:r>
          </w:p>
        </w:tc>
        <w:tc>
          <w:tcPr>
            <w:tcW w:w="1262" w:type="pct"/>
            <w:vAlign w:val="center"/>
          </w:tcPr>
          <w:p w14:paraId="7EDBF916">
            <w:pPr>
              <w:widowControl/>
              <w:spacing w:line="300" w:lineRule="exact"/>
              <w:jc w:val="center"/>
              <w:rPr>
                <w:snapToGrid w:val="0"/>
                <w:szCs w:val="21"/>
                <w:lang w:bidi="ar"/>
              </w:rPr>
            </w:pPr>
            <w:r>
              <w:rPr>
                <w:rFonts w:hint="eastAsia"/>
                <w:snapToGrid w:val="0"/>
                <w:szCs w:val="21"/>
                <w:lang w:bidi="ar"/>
              </w:rPr>
              <w:t>50mL数字瓶口滴定器</w:t>
            </w:r>
          </w:p>
        </w:tc>
        <w:tc>
          <w:tcPr>
            <w:tcW w:w="529" w:type="pct"/>
            <w:vAlign w:val="center"/>
          </w:tcPr>
          <w:p w14:paraId="57EFACBD">
            <w:pPr>
              <w:widowControl/>
              <w:spacing w:line="300" w:lineRule="exact"/>
              <w:jc w:val="center"/>
              <w:rPr>
                <w:szCs w:val="21"/>
              </w:rPr>
            </w:pPr>
            <w:r>
              <w:rPr>
                <w:szCs w:val="21"/>
              </w:rPr>
              <w:t>1</w:t>
            </w:r>
          </w:p>
        </w:tc>
        <w:tc>
          <w:tcPr>
            <w:tcW w:w="929" w:type="pct"/>
            <w:vAlign w:val="center"/>
          </w:tcPr>
          <w:p w14:paraId="20C2B04B">
            <w:pPr>
              <w:widowControl/>
              <w:spacing w:line="300" w:lineRule="exact"/>
              <w:jc w:val="center"/>
              <w:rPr>
                <w:szCs w:val="21"/>
              </w:rPr>
            </w:pPr>
            <w:r>
              <w:rPr>
                <w:szCs w:val="21"/>
              </w:rPr>
              <w:t>0.9</w:t>
            </w:r>
          </w:p>
        </w:tc>
        <w:tc>
          <w:tcPr>
            <w:tcW w:w="928" w:type="pct"/>
            <w:vAlign w:val="center"/>
          </w:tcPr>
          <w:p w14:paraId="67F1FAB8">
            <w:pPr>
              <w:widowControl/>
              <w:spacing w:line="300" w:lineRule="exact"/>
              <w:jc w:val="center"/>
              <w:rPr>
                <w:szCs w:val="21"/>
              </w:rPr>
            </w:pPr>
            <w:r>
              <w:rPr>
                <w:rFonts w:hint="eastAsia"/>
                <w:szCs w:val="21"/>
              </w:rPr>
              <w:t>否</w:t>
            </w:r>
          </w:p>
        </w:tc>
        <w:tc>
          <w:tcPr>
            <w:tcW w:w="928" w:type="pct"/>
            <w:vAlign w:val="center"/>
          </w:tcPr>
          <w:p w14:paraId="492C5E01">
            <w:pPr>
              <w:widowControl/>
              <w:spacing w:line="300" w:lineRule="exact"/>
              <w:jc w:val="center"/>
              <w:rPr>
                <w:szCs w:val="21"/>
              </w:rPr>
            </w:pPr>
            <w:r>
              <w:rPr>
                <w:rFonts w:hint="eastAsia"/>
                <w:szCs w:val="21"/>
              </w:rPr>
              <w:t>否</w:t>
            </w:r>
          </w:p>
        </w:tc>
      </w:tr>
      <w:tr w14:paraId="0B480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3262DD93">
            <w:pPr>
              <w:widowControl/>
              <w:spacing w:line="300" w:lineRule="exact"/>
              <w:jc w:val="center"/>
              <w:rPr>
                <w:szCs w:val="21"/>
              </w:rPr>
            </w:pPr>
            <w:r>
              <w:rPr>
                <w:szCs w:val="21"/>
              </w:rPr>
              <w:t>10</w:t>
            </w:r>
          </w:p>
        </w:tc>
        <w:tc>
          <w:tcPr>
            <w:tcW w:w="1262" w:type="pct"/>
            <w:vAlign w:val="center"/>
          </w:tcPr>
          <w:p w14:paraId="15DB21C7">
            <w:pPr>
              <w:widowControl/>
              <w:spacing w:line="300" w:lineRule="exact"/>
              <w:jc w:val="center"/>
              <w:rPr>
                <w:snapToGrid w:val="0"/>
                <w:szCs w:val="21"/>
                <w:lang w:bidi="ar"/>
              </w:rPr>
            </w:pPr>
            <w:r>
              <w:rPr>
                <w:rFonts w:hint="eastAsia"/>
                <w:snapToGrid w:val="0"/>
                <w:szCs w:val="21"/>
                <w:lang w:bidi="ar"/>
              </w:rPr>
              <w:t>高速冷冻离心机</w:t>
            </w:r>
          </w:p>
        </w:tc>
        <w:tc>
          <w:tcPr>
            <w:tcW w:w="529" w:type="pct"/>
            <w:vAlign w:val="center"/>
          </w:tcPr>
          <w:p w14:paraId="12AB8CD0">
            <w:pPr>
              <w:widowControl/>
              <w:spacing w:line="300" w:lineRule="exact"/>
              <w:jc w:val="center"/>
              <w:rPr>
                <w:szCs w:val="21"/>
              </w:rPr>
            </w:pPr>
            <w:r>
              <w:rPr>
                <w:szCs w:val="21"/>
              </w:rPr>
              <w:t>2</w:t>
            </w:r>
          </w:p>
        </w:tc>
        <w:tc>
          <w:tcPr>
            <w:tcW w:w="929" w:type="pct"/>
            <w:vAlign w:val="center"/>
          </w:tcPr>
          <w:p w14:paraId="5A45BFE8">
            <w:pPr>
              <w:widowControl/>
              <w:spacing w:line="300" w:lineRule="exact"/>
              <w:jc w:val="center"/>
              <w:rPr>
                <w:rFonts w:hint="default" w:eastAsia="宋体"/>
                <w:szCs w:val="21"/>
                <w:lang w:val="en-US" w:eastAsia="zh-CN"/>
              </w:rPr>
            </w:pPr>
            <w:r>
              <w:rPr>
                <w:rFonts w:hint="eastAsia"/>
                <w:szCs w:val="21"/>
                <w:lang w:val="en-US" w:eastAsia="zh-CN"/>
              </w:rPr>
              <w:t>2.5</w:t>
            </w:r>
          </w:p>
        </w:tc>
        <w:tc>
          <w:tcPr>
            <w:tcW w:w="928" w:type="pct"/>
            <w:vAlign w:val="center"/>
          </w:tcPr>
          <w:p w14:paraId="40E017E6">
            <w:pPr>
              <w:widowControl/>
              <w:spacing w:line="300" w:lineRule="exact"/>
              <w:jc w:val="center"/>
              <w:rPr>
                <w:szCs w:val="21"/>
              </w:rPr>
            </w:pPr>
            <w:r>
              <w:rPr>
                <w:rFonts w:hint="eastAsia"/>
                <w:szCs w:val="21"/>
              </w:rPr>
              <w:t>否</w:t>
            </w:r>
          </w:p>
        </w:tc>
        <w:tc>
          <w:tcPr>
            <w:tcW w:w="928" w:type="pct"/>
            <w:vAlign w:val="center"/>
          </w:tcPr>
          <w:p w14:paraId="7001AC9E">
            <w:pPr>
              <w:widowControl/>
              <w:spacing w:line="300" w:lineRule="exact"/>
              <w:jc w:val="center"/>
              <w:rPr>
                <w:szCs w:val="21"/>
              </w:rPr>
            </w:pPr>
            <w:r>
              <w:rPr>
                <w:rFonts w:hint="eastAsia"/>
                <w:szCs w:val="21"/>
              </w:rPr>
              <w:t>否</w:t>
            </w:r>
          </w:p>
        </w:tc>
      </w:tr>
      <w:tr w14:paraId="13658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6699B6EB">
            <w:pPr>
              <w:widowControl/>
              <w:spacing w:line="300" w:lineRule="exact"/>
              <w:jc w:val="center"/>
              <w:rPr>
                <w:szCs w:val="21"/>
              </w:rPr>
            </w:pPr>
            <w:r>
              <w:rPr>
                <w:szCs w:val="21"/>
              </w:rPr>
              <w:t>11</w:t>
            </w:r>
          </w:p>
        </w:tc>
        <w:tc>
          <w:tcPr>
            <w:tcW w:w="1262" w:type="pct"/>
            <w:vAlign w:val="center"/>
          </w:tcPr>
          <w:p w14:paraId="320B520E">
            <w:pPr>
              <w:widowControl/>
              <w:spacing w:line="300" w:lineRule="exact"/>
              <w:jc w:val="center"/>
              <w:rPr>
                <w:szCs w:val="21"/>
              </w:rPr>
            </w:pPr>
            <w:bookmarkStart w:id="24" w:name="_Hlk211446692"/>
            <w:r>
              <w:rPr>
                <w:rFonts w:hint="eastAsia"/>
                <w:snapToGrid w:val="0"/>
                <w:szCs w:val="21"/>
                <w:lang w:bidi="ar"/>
              </w:rPr>
              <w:t>通用烘箱</w:t>
            </w:r>
            <w:bookmarkEnd w:id="24"/>
          </w:p>
        </w:tc>
        <w:tc>
          <w:tcPr>
            <w:tcW w:w="529" w:type="pct"/>
            <w:vAlign w:val="center"/>
          </w:tcPr>
          <w:p w14:paraId="7757A026">
            <w:pPr>
              <w:widowControl/>
              <w:spacing w:line="300" w:lineRule="exact"/>
              <w:jc w:val="center"/>
              <w:rPr>
                <w:szCs w:val="21"/>
              </w:rPr>
            </w:pPr>
            <w:r>
              <w:rPr>
                <w:szCs w:val="21"/>
              </w:rPr>
              <w:t>1</w:t>
            </w:r>
          </w:p>
        </w:tc>
        <w:tc>
          <w:tcPr>
            <w:tcW w:w="929" w:type="pct"/>
            <w:vAlign w:val="center"/>
          </w:tcPr>
          <w:p w14:paraId="77A7D36D">
            <w:pPr>
              <w:widowControl/>
              <w:spacing w:line="300" w:lineRule="exact"/>
              <w:jc w:val="center"/>
              <w:rPr>
                <w:szCs w:val="21"/>
              </w:rPr>
            </w:pPr>
            <w:r>
              <w:rPr>
                <w:szCs w:val="21"/>
              </w:rPr>
              <w:t>3</w:t>
            </w:r>
          </w:p>
        </w:tc>
        <w:tc>
          <w:tcPr>
            <w:tcW w:w="928" w:type="pct"/>
            <w:vAlign w:val="center"/>
          </w:tcPr>
          <w:p w14:paraId="7C670616">
            <w:pPr>
              <w:widowControl/>
              <w:spacing w:line="300" w:lineRule="exact"/>
              <w:jc w:val="center"/>
              <w:rPr>
                <w:szCs w:val="21"/>
              </w:rPr>
            </w:pPr>
            <w:r>
              <w:rPr>
                <w:rFonts w:hint="eastAsia"/>
                <w:szCs w:val="21"/>
              </w:rPr>
              <w:t>否</w:t>
            </w:r>
          </w:p>
        </w:tc>
        <w:tc>
          <w:tcPr>
            <w:tcW w:w="928" w:type="pct"/>
            <w:vAlign w:val="center"/>
          </w:tcPr>
          <w:p w14:paraId="17618630">
            <w:pPr>
              <w:widowControl/>
              <w:spacing w:line="300" w:lineRule="exact"/>
              <w:jc w:val="center"/>
              <w:rPr>
                <w:szCs w:val="21"/>
              </w:rPr>
            </w:pPr>
            <w:r>
              <w:rPr>
                <w:rFonts w:hint="eastAsia"/>
                <w:szCs w:val="21"/>
              </w:rPr>
              <w:t>否</w:t>
            </w:r>
          </w:p>
        </w:tc>
      </w:tr>
    </w:tbl>
    <w:p w14:paraId="39E77682">
      <w:pPr>
        <w:adjustRightInd w:val="0"/>
        <w:snapToGrid w:val="0"/>
        <w:spacing w:line="480" w:lineRule="exact"/>
        <w:jc w:val="left"/>
        <w:outlineLvl w:val="0"/>
        <w:rPr>
          <w:b/>
          <w:szCs w:val="21"/>
        </w:rPr>
      </w:pPr>
      <w:bookmarkStart w:id="25" w:name="_Toc25875"/>
      <w:bookmarkStart w:id="26" w:name="_Toc13453"/>
      <w:bookmarkStart w:id="27" w:name="_Toc31441"/>
      <w:bookmarkStart w:id="28" w:name="_Toc9677"/>
      <w:bookmarkStart w:id="29" w:name="_Toc20869"/>
      <w:bookmarkStart w:id="30" w:name="_Toc227144481"/>
      <w:r>
        <w:rPr>
          <w:rFonts w:hint="eastAsia"/>
          <w:b/>
          <w:szCs w:val="21"/>
        </w:rPr>
        <w:t>二、技术要求</w:t>
      </w:r>
      <w:bookmarkEnd w:id="25"/>
      <w:bookmarkEnd w:id="26"/>
      <w:bookmarkEnd w:id="27"/>
      <w:bookmarkEnd w:id="28"/>
      <w:bookmarkEnd w:id="29"/>
      <w:bookmarkEnd w:id="30"/>
    </w:p>
    <w:p w14:paraId="7FBA38E8">
      <w:pPr>
        <w:adjustRightInd w:val="0"/>
        <w:snapToGrid w:val="0"/>
        <w:spacing w:line="480" w:lineRule="exact"/>
        <w:ind w:firstLine="420" w:firstLineChars="200"/>
        <w:rPr>
          <w:bCs/>
          <w:szCs w:val="21"/>
        </w:rPr>
      </w:pPr>
      <w:r>
        <w:rPr>
          <w:rFonts w:hint="eastAsia"/>
          <w:bCs/>
          <w:szCs w:val="21"/>
        </w:rPr>
        <w:t>技术要求是指对采购标的功能和质量要求，包括性能、材料、结构、外观、安全，或者服务内容和标准等。</w:t>
      </w:r>
    </w:p>
    <w:p w14:paraId="26261AC3">
      <w:pPr>
        <w:spacing w:line="480" w:lineRule="exact"/>
        <w:ind w:firstLine="420" w:firstLineChars="200"/>
        <w:rPr>
          <w:bCs/>
          <w:szCs w:val="21"/>
        </w:rPr>
      </w:pPr>
      <w:r>
        <w:rPr>
          <w:rFonts w:hint="eastAsia"/>
          <w:bCs/>
          <w:szCs w:val="21"/>
        </w:rPr>
        <w:t>本次采购需切实履行绿色采购，参照《</w:t>
      </w:r>
      <w:bookmarkStart w:id="31" w:name="OLE_LINK18"/>
      <w:r>
        <w:rPr>
          <w:rFonts w:hint="eastAsia"/>
          <w:bCs/>
          <w:szCs w:val="21"/>
        </w:rPr>
        <w:t>江苏省财政厅关于加强政府绿色采购有关事项的通知</w:t>
      </w:r>
      <w:bookmarkEnd w:id="31"/>
      <w:r>
        <w:rPr>
          <w:rFonts w:hint="eastAsia"/>
          <w:bCs/>
          <w:szCs w:val="21"/>
        </w:rPr>
        <w:t>》（苏财购〔2023〕65号），严格落实节能环保产品采购政策，严格执行绿色采购需求标准，推广使用低挥发性有机化合物产品，确保绿色采购落实到位。</w:t>
      </w:r>
    </w:p>
    <w:p w14:paraId="1EDD75B2">
      <w:pPr>
        <w:spacing w:line="480" w:lineRule="exact"/>
        <w:ind w:firstLine="420" w:firstLineChars="200"/>
        <w:rPr>
          <w:bCs/>
          <w:szCs w:val="21"/>
        </w:rPr>
      </w:pPr>
      <w:r>
        <w:rPr>
          <w:rFonts w:hint="eastAsia"/>
          <w:bCs/>
          <w:szCs w:val="21"/>
        </w:rPr>
        <w:t>品目清单见《关于印发环境标志产品政府采购品目清单的通知》（</w:t>
      </w:r>
      <w:bookmarkStart w:id="32" w:name="OLE_LINK15"/>
      <w:r>
        <w:rPr>
          <w:rFonts w:hint="eastAsia"/>
          <w:bCs/>
          <w:szCs w:val="21"/>
        </w:rPr>
        <w:t>财库〔2019〕18号</w:t>
      </w:r>
      <w:bookmarkEnd w:id="32"/>
      <w:r>
        <w:rPr>
          <w:rFonts w:hint="eastAsia"/>
          <w:bCs/>
          <w:szCs w:val="21"/>
        </w:rPr>
        <w:t>）、《</w:t>
      </w:r>
      <w:bookmarkStart w:id="33" w:name="OLE_LINK16"/>
      <w:r>
        <w:rPr>
          <w:rFonts w:hint="eastAsia"/>
          <w:bCs/>
          <w:szCs w:val="21"/>
        </w:rPr>
        <w:t>关于印发节能产品政府采购品目清单的通知</w:t>
      </w:r>
      <w:bookmarkEnd w:id="33"/>
      <w:r>
        <w:rPr>
          <w:rFonts w:hint="eastAsia"/>
          <w:bCs/>
          <w:szCs w:val="21"/>
        </w:rPr>
        <w:t>》（</w:t>
      </w:r>
      <w:bookmarkStart w:id="34" w:name="OLE_LINK17"/>
      <w:r>
        <w:rPr>
          <w:rFonts w:hint="eastAsia"/>
          <w:bCs/>
          <w:szCs w:val="21"/>
        </w:rPr>
        <w:t>财库〔2019〕19号</w:t>
      </w:r>
      <w:bookmarkEnd w:id="34"/>
      <w:r>
        <w:rPr>
          <w:rFonts w:hint="eastAsia"/>
          <w:bCs/>
          <w:szCs w:val="21"/>
        </w:rPr>
        <w:t>）。</w:t>
      </w:r>
    </w:p>
    <w:p w14:paraId="30F8F2C0">
      <w:pPr>
        <w:spacing w:line="480" w:lineRule="exact"/>
        <w:ind w:firstLine="420" w:firstLineChars="200"/>
        <w:rPr>
          <w:bCs/>
          <w:szCs w:val="21"/>
        </w:rPr>
      </w:pPr>
      <w:r>
        <w:rPr>
          <w:rFonts w:hint="eastAsia"/>
          <w:bCs/>
          <w:szCs w:val="21"/>
        </w:rPr>
        <w:t>需求标准见《商品包装政府采购需求标准（试行）》《快递包装政府采购需求标准（试行）》（财办库〔2020〕123号）、《绿色数据中心政府采购需求标准（试行）》（财库〔2023〕7号）。</w:t>
      </w:r>
    </w:p>
    <w:p w14:paraId="5985755B">
      <w:pPr>
        <w:spacing w:line="480" w:lineRule="exact"/>
        <w:ind w:firstLine="420" w:firstLineChars="200"/>
        <w:jc w:val="left"/>
        <w:rPr>
          <w:bCs/>
          <w:szCs w:val="21"/>
        </w:rPr>
      </w:pPr>
    </w:p>
    <w:p w14:paraId="6FF41A71">
      <w:pPr>
        <w:spacing w:line="360" w:lineRule="auto"/>
        <w:jc w:val="left"/>
        <w:rPr>
          <w:b/>
          <w:bCs/>
          <w:szCs w:val="21"/>
        </w:rPr>
      </w:pPr>
      <w:r>
        <w:rPr>
          <w:rFonts w:hint="eastAsia"/>
          <w:b/>
          <w:bCs/>
          <w:szCs w:val="21"/>
        </w:rPr>
        <w:t>1. 品目一：氨基酸分析仪 1台</w:t>
      </w:r>
    </w:p>
    <w:p w14:paraId="02A760F5">
      <w:pPr>
        <w:spacing w:line="360" w:lineRule="auto"/>
        <w:jc w:val="left"/>
        <w:rPr>
          <w:szCs w:val="21"/>
        </w:rPr>
      </w:pPr>
      <w:r>
        <w:rPr>
          <w:rFonts w:hint="eastAsia"/>
          <w:szCs w:val="21"/>
        </w:rPr>
        <w:t>1.1 技术指标</w:t>
      </w:r>
    </w:p>
    <w:p w14:paraId="6A3F4CE0">
      <w:pPr>
        <w:spacing w:line="360" w:lineRule="auto"/>
        <w:rPr>
          <w:color w:val="auto"/>
          <w:szCs w:val="21"/>
        </w:rPr>
      </w:pPr>
      <w:r>
        <w:rPr>
          <w:rFonts w:hint="eastAsia"/>
          <w:color w:val="auto"/>
          <w:szCs w:val="21"/>
        </w:rPr>
        <w:t>▲</w:t>
      </w:r>
      <w:bookmarkStart w:id="35" w:name="OLE_LINK4"/>
      <w:r>
        <w:rPr>
          <w:color w:val="auto"/>
          <w:szCs w:val="21"/>
        </w:rPr>
        <w:t>1.</w:t>
      </w:r>
      <w:bookmarkEnd w:id="35"/>
      <w:r>
        <w:rPr>
          <w:rFonts w:hint="eastAsia"/>
          <w:color w:val="auto"/>
          <w:szCs w:val="21"/>
        </w:rPr>
        <w:t>1.1 氨基酸分析仪流路、色谱柱和泵头均采用惰性、耐腐蚀、耐磨损材质。泵头、色谱柱、自动进样器、六通阀及检测器之间的管路，不得改装，不得采用液相色谱通用型不锈钢泵、紫外检测器和柱后衍生器。</w:t>
      </w:r>
    </w:p>
    <w:p w14:paraId="19751E39">
      <w:pPr>
        <w:spacing w:line="360" w:lineRule="auto"/>
        <w:rPr>
          <w:color w:val="auto"/>
          <w:szCs w:val="21"/>
        </w:rPr>
      </w:pPr>
      <w:r>
        <w:rPr>
          <w:rFonts w:hint="eastAsia"/>
          <w:color w:val="auto"/>
          <w:szCs w:val="21"/>
        </w:rPr>
        <w:t>1.1.2 泵：具备在线脱气功能；最大耐压：</w:t>
      </w:r>
      <w:r>
        <w:rPr>
          <w:rFonts w:hint="eastAsia" w:ascii="宋体" w:hAnsi="宋体"/>
          <w:color w:val="auto"/>
          <w:szCs w:val="21"/>
        </w:rPr>
        <w:t>≥</w:t>
      </w:r>
      <w:r>
        <w:rPr>
          <w:rFonts w:hint="eastAsia"/>
          <w:color w:val="auto"/>
          <w:szCs w:val="21"/>
          <w:lang w:val="en-US" w:eastAsia="zh-CN"/>
        </w:rPr>
        <w:t>40</w:t>
      </w:r>
      <w:r>
        <w:rPr>
          <w:rFonts w:hint="eastAsia"/>
          <w:color w:val="auto"/>
          <w:szCs w:val="21"/>
        </w:rPr>
        <w:t>MPa；柱塞杆：具备自动清洗功能。</w:t>
      </w:r>
    </w:p>
    <w:p w14:paraId="3D1529F4">
      <w:pPr>
        <w:spacing w:line="360" w:lineRule="auto"/>
        <w:rPr>
          <w:color w:val="auto"/>
          <w:szCs w:val="21"/>
        </w:rPr>
      </w:pPr>
      <w:r>
        <w:rPr>
          <w:rFonts w:hint="eastAsia" w:ascii="宋体" w:hAnsi="宋体"/>
          <w:color w:val="auto"/>
          <w:szCs w:val="21"/>
        </w:rPr>
        <w:t>★</w:t>
      </w:r>
      <w:r>
        <w:rPr>
          <w:rFonts w:hint="eastAsia"/>
          <w:color w:val="auto"/>
          <w:szCs w:val="21"/>
        </w:rPr>
        <w:t>1.1.3 缓冲盐种类</w:t>
      </w:r>
      <w:r>
        <w:rPr>
          <w:rFonts w:hint="eastAsia"/>
          <w:color w:val="auto"/>
          <w:szCs w:val="21"/>
          <w:lang w:val="en-US" w:eastAsia="zh-CN"/>
        </w:rPr>
        <w:t>和色谱条件应满足《中国药典》2025年版四部通则9120项下方法五和方法六要求；如无法满足前述要求，需建立其他氨基酸测定方法，建立的方法应根据《中国药典》2025年版四部通则9101分析方法验证指导原则进行方法学验证，具体分析的蛋白质种类参照1.1.7项下。</w:t>
      </w:r>
      <w:r>
        <w:rPr>
          <w:rFonts w:hint="eastAsia"/>
          <w:b/>
          <w:bCs/>
          <w:color w:val="auto"/>
          <w:szCs w:val="21"/>
        </w:rPr>
        <w:t>（提供运行方法的证明材料</w:t>
      </w:r>
      <w:r>
        <w:rPr>
          <w:rFonts w:hint="eastAsia"/>
          <w:b/>
          <w:bCs/>
          <w:color w:val="auto"/>
          <w:szCs w:val="21"/>
          <w:lang w:eastAsia="zh-CN"/>
        </w:rPr>
        <w:t>，</w:t>
      </w:r>
      <w:r>
        <w:rPr>
          <w:rFonts w:hint="eastAsia"/>
          <w:b/>
          <w:bCs/>
          <w:color w:val="auto"/>
          <w:szCs w:val="21"/>
          <w:lang w:val="en-US" w:eastAsia="zh-CN"/>
        </w:rPr>
        <w:t>如无法提供运行方法证明材料需提供方法学验证材料。</w:t>
      </w:r>
      <w:r>
        <w:rPr>
          <w:rFonts w:hint="eastAsia"/>
          <w:b/>
          <w:bCs/>
          <w:color w:val="auto"/>
          <w:szCs w:val="21"/>
        </w:rPr>
        <w:t>）</w:t>
      </w:r>
    </w:p>
    <w:p w14:paraId="6FF746C9">
      <w:pPr>
        <w:spacing w:line="360" w:lineRule="auto"/>
        <w:rPr>
          <w:szCs w:val="21"/>
        </w:rPr>
      </w:pPr>
      <w:r>
        <w:rPr>
          <w:rFonts w:hint="eastAsia"/>
          <w:szCs w:val="21"/>
        </w:rPr>
        <w:t>1.1.4 自动进样器：具备制冷控温功能，控温范围：+4℃～室温；样品盘位数：不少于100位。</w:t>
      </w:r>
    </w:p>
    <w:p w14:paraId="7C63825B">
      <w:pPr>
        <w:spacing w:line="360" w:lineRule="auto"/>
        <w:rPr>
          <w:b/>
          <w:bCs/>
          <w:color w:val="auto"/>
          <w:szCs w:val="21"/>
        </w:rPr>
      </w:pPr>
      <w:r>
        <w:rPr>
          <w:rFonts w:hint="eastAsia"/>
          <w:color w:val="auto"/>
          <w:szCs w:val="21"/>
        </w:rPr>
        <w:t>1.1.5 柱温箱：具有柱温线性梯度控制功能，温控范围：20～</w:t>
      </w:r>
      <w:r>
        <w:rPr>
          <w:rFonts w:hint="eastAsia"/>
          <w:color w:val="auto"/>
          <w:szCs w:val="21"/>
          <w:lang w:val="en-US" w:eastAsia="zh-CN"/>
        </w:rPr>
        <w:t>99</w:t>
      </w:r>
      <w:r>
        <w:rPr>
          <w:rFonts w:hint="eastAsia"/>
          <w:color w:val="auto"/>
          <w:szCs w:val="21"/>
        </w:rPr>
        <w:t>℃。</w:t>
      </w:r>
      <w:r>
        <w:rPr>
          <w:rFonts w:hint="eastAsia"/>
          <w:b/>
          <w:bCs/>
          <w:color w:val="auto"/>
          <w:szCs w:val="21"/>
        </w:rPr>
        <w:t>（提供官方技术彩页或软件截图等证明材料）</w:t>
      </w:r>
    </w:p>
    <w:p w14:paraId="108CC849">
      <w:pPr>
        <w:spacing w:line="360" w:lineRule="auto"/>
        <w:rPr>
          <w:szCs w:val="21"/>
        </w:rPr>
      </w:pPr>
      <w:r>
        <w:rPr>
          <w:rFonts w:hint="eastAsia"/>
          <w:szCs w:val="21"/>
        </w:rPr>
        <w:t>1.1.6 衍生反应单元：控温范围上限不低于140℃。</w:t>
      </w:r>
    </w:p>
    <w:p w14:paraId="03EC494D">
      <w:pPr>
        <w:spacing w:line="360" w:lineRule="auto"/>
        <w:rPr>
          <w:b/>
          <w:bCs/>
          <w:szCs w:val="21"/>
        </w:rPr>
      </w:pPr>
      <w:r>
        <w:rPr>
          <w:rFonts w:hint="eastAsia"/>
          <w:szCs w:val="21"/>
        </w:rPr>
        <w:t>1.1.7 Na盐系统分析18种蛋白水解氨基酸的分离度全部</w:t>
      </w:r>
      <w:r>
        <w:rPr>
          <w:rFonts w:hint="eastAsia" w:asciiTheme="minorEastAsia" w:hAnsiTheme="minorEastAsia" w:eastAsiaTheme="minorEastAsia"/>
          <w:szCs w:val="21"/>
        </w:rPr>
        <w:t>≥</w:t>
      </w:r>
      <w:r>
        <w:rPr>
          <w:rFonts w:hint="eastAsia"/>
          <w:szCs w:val="21"/>
        </w:rPr>
        <w:t>1.4，分析时间</w:t>
      </w:r>
      <w:r>
        <w:rPr>
          <w:rFonts w:hint="eastAsia" w:asciiTheme="minorEastAsia" w:hAnsiTheme="minorEastAsia" w:eastAsiaTheme="minorEastAsia"/>
          <w:szCs w:val="21"/>
        </w:rPr>
        <w:t>≤</w:t>
      </w:r>
      <w:r>
        <w:rPr>
          <w:rFonts w:hint="eastAsia"/>
          <w:szCs w:val="21"/>
        </w:rPr>
        <w:t>45分钟。</w:t>
      </w:r>
      <w:r>
        <w:rPr>
          <w:rFonts w:hint="eastAsia"/>
          <w:b/>
          <w:bCs/>
          <w:szCs w:val="21"/>
        </w:rPr>
        <w:t>（提供实测谱图证明材料）</w:t>
      </w:r>
    </w:p>
    <w:p w14:paraId="1AC4CBF8">
      <w:pPr>
        <w:spacing w:line="360" w:lineRule="auto"/>
        <w:rPr>
          <w:b/>
          <w:bCs/>
          <w:szCs w:val="21"/>
        </w:rPr>
      </w:pPr>
      <w:r>
        <w:rPr>
          <w:rFonts w:hint="eastAsia"/>
          <w:b/>
          <w:bCs/>
          <w:szCs w:val="21"/>
        </w:rPr>
        <w:t>注：上述蛋白水解氨基酸包括但不限于：天冬氨酸(Asp)、苏氨酸(Thr)、丝氨酸(Ser)、谷氨酸(Glu)、脯氨酸(Pro)、甘氨酸(Gly)、丙氨酸(Ala)、胱氨酸(Cys)、缬氨酸(Val)、蛋氨酸(Met)、异亮氨酸(Ile)、亮氨酸(Leu)、酪氨酸(Tyr)、苯丙氨酸(Phe)、组氨酸(His)、赖氨酸(Lys)、氨(NH4+)、精氨酸(Arg)。</w:t>
      </w:r>
    </w:p>
    <w:p w14:paraId="0AD19707">
      <w:pPr>
        <w:spacing w:line="360" w:lineRule="auto"/>
        <w:rPr>
          <w:b/>
          <w:bCs/>
          <w:szCs w:val="21"/>
        </w:rPr>
      </w:pPr>
      <w:r>
        <w:rPr>
          <w:rFonts w:hint="eastAsia"/>
          <w:szCs w:val="21"/>
        </w:rPr>
        <w:t>1.1.8 Na盐系统分析氧化水解的25种氨基酸的分离度全部</w:t>
      </w:r>
      <w:r>
        <w:rPr>
          <w:rFonts w:hint="eastAsia" w:asciiTheme="minorEastAsia" w:hAnsiTheme="minorEastAsia" w:eastAsiaTheme="minorEastAsia"/>
          <w:szCs w:val="21"/>
        </w:rPr>
        <w:t>≥</w:t>
      </w:r>
      <w:r>
        <w:rPr>
          <w:rFonts w:hint="eastAsia"/>
          <w:szCs w:val="21"/>
        </w:rPr>
        <w:t>1.2，分析时间</w:t>
      </w:r>
      <w:r>
        <w:rPr>
          <w:rFonts w:hint="eastAsia" w:asciiTheme="minorEastAsia" w:hAnsiTheme="minorEastAsia" w:eastAsiaTheme="minorEastAsia"/>
          <w:szCs w:val="21"/>
        </w:rPr>
        <w:t>≤</w:t>
      </w:r>
      <w:r>
        <w:rPr>
          <w:rFonts w:hint="eastAsia"/>
          <w:szCs w:val="21"/>
        </w:rPr>
        <w:t>50分钟。</w:t>
      </w:r>
      <w:r>
        <w:rPr>
          <w:rFonts w:hint="eastAsia"/>
          <w:b/>
          <w:bCs/>
          <w:szCs w:val="21"/>
        </w:rPr>
        <w:t>（提供实测谱图证明材料）</w:t>
      </w:r>
    </w:p>
    <w:p w14:paraId="259BA848">
      <w:pPr>
        <w:spacing w:line="360" w:lineRule="auto"/>
        <w:rPr>
          <w:b/>
          <w:bCs/>
          <w:szCs w:val="21"/>
        </w:rPr>
      </w:pPr>
      <w:r>
        <w:rPr>
          <w:rFonts w:hint="eastAsia"/>
          <w:b/>
          <w:bCs/>
          <w:szCs w:val="21"/>
        </w:rPr>
        <w:t>注：上述氧化水解的氨基酸包括但不限于：磺基丙氨酸(Cys-OX)、牛磺酸(Tau)、天冬氨酸(Asp)、蛋氨酸砜(Met-OX)、苏氨酸(Thr)、丝氨酸(Ser)、谷氨酸(Glu)、脯氨酸(Pro)、半胱氨酸(Cye)、甘氨酸(Gly)、丙氨酸(Ala)、胱氨酸(Cys)、缬氨酸(Val)、蛋氨酸(Met)、异亮氨酸(Ile)、亮氨酸(Leu)、酪氨酸(Tyr)、苯丙氨酸(Phe)、γ-氨基丁酸(γ-GABA)、组氨酸(His)、鸟氨酸(Orn)、色氨酸(Trp)、赖氨酸(Lys)、氨(NH4+)、精氨酸(Arg)。</w:t>
      </w:r>
    </w:p>
    <w:p w14:paraId="5F93A999">
      <w:pPr>
        <w:spacing w:line="360" w:lineRule="auto"/>
        <w:rPr>
          <w:b/>
          <w:bCs/>
          <w:szCs w:val="21"/>
        </w:rPr>
      </w:pPr>
      <w:r>
        <w:rPr>
          <w:rFonts w:hint="eastAsia"/>
          <w:szCs w:val="21"/>
        </w:rPr>
        <w:t>1.1.9 Li盐系统分析生理体液系统中的21种常见氨基酸，分析时间</w:t>
      </w:r>
      <w:r>
        <w:rPr>
          <w:rFonts w:hint="eastAsia" w:asciiTheme="minorEastAsia" w:hAnsiTheme="minorEastAsia" w:eastAsiaTheme="minorEastAsia"/>
          <w:szCs w:val="21"/>
        </w:rPr>
        <w:t>≤</w:t>
      </w:r>
      <w:r>
        <w:rPr>
          <w:rFonts w:hint="eastAsia"/>
          <w:szCs w:val="21"/>
        </w:rPr>
        <w:t>60分钟。</w:t>
      </w:r>
      <w:r>
        <w:rPr>
          <w:rFonts w:hint="eastAsia"/>
          <w:b/>
          <w:bCs/>
          <w:szCs w:val="21"/>
        </w:rPr>
        <w:t>（提供实测谱图证明材料）</w:t>
      </w:r>
    </w:p>
    <w:p w14:paraId="3EDE2B73">
      <w:pPr>
        <w:spacing w:line="360" w:lineRule="auto"/>
        <w:rPr>
          <w:b/>
          <w:bCs/>
          <w:szCs w:val="21"/>
        </w:rPr>
      </w:pPr>
      <w:r>
        <w:rPr>
          <w:rFonts w:hint="eastAsia"/>
          <w:b/>
          <w:bCs/>
          <w:szCs w:val="21"/>
        </w:rPr>
        <w:t>注：上述生理体液系统中的常见氨基酸包括但不限于：天冬酰胺(Asn)、天冬氨酸(Asp)、苏氨酸(Thr)、丝氨酸(Ser)、谷氨酸(Glu)、脯氨酸(Pro)、半胱氨酸(Cye)、甘氨酸(Gly)、丙氨酸(Ala)、胱氨酸(Cys)、缬氨酸(Val)、蛋氨酸(Met)、异亮氨酸(Ile)、亮氨酸(Leu)、酪氨酸(Tyr)、苯丙氨酸(Phe)、组氨酸(His)、色氨酸(Trp)、赖氨酸(Lys)、氨(NH4+)、精氨酸(Arg)。</w:t>
      </w:r>
    </w:p>
    <w:p w14:paraId="6C359E96">
      <w:pPr>
        <w:spacing w:line="360" w:lineRule="auto"/>
        <w:rPr>
          <w:color w:val="auto"/>
          <w:szCs w:val="21"/>
        </w:rPr>
      </w:pPr>
      <w:r>
        <w:rPr>
          <w:rFonts w:hint="eastAsia"/>
          <w:color w:val="auto"/>
          <w:szCs w:val="21"/>
        </w:rPr>
        <w:t>▲1.1.10 功能指标：进样量</w:t>
      </w:r>
      <w:r>
        <w:rPr>
          <w:rFonts w:hint="eastAsia" w:asciiTheme="minorEastAsia" w:hAnsiTheme="minorEastAsia" w:eastAsiaTheme="minorEastAsia"/>
          <w:color w:val="auto"/>
          <w:szCs w:val="21"/>
        </w:rPr>
        <w:t>≤</w:t>
      </w:r>
      <w:r>
        <w:rPr>
          <w:rFonts w:hint="eastAsia"/>
          <w:color w:val="auto"/>
          <w:szCs w:val="21"/>
        </w:rPr>
        <w:t>2nmol，连续进样5针时，保留时间重现性：水解标样全部氨基酸RSD</w:t>
      </w:r>
      <w:r>
        <w:rPr>
          <w:rFonts w:hint="eastAsia" w:asciiTheme="minorEastAsia" w:hAnsiTheme="minorEastAsia" w:eastAsiaTheme="minorEastAsia"/>
          <w:color w:val="auto"/>
          <w:szCs w:val="21"/>
        </w:rPr>
        <w:t>≤</w:t>
      </w:r>
      <w:r>
        <w:rPr>
          <w:rFonts w:hint="eastAsia"/>
          <w:color w:val="auto"/>
          <w:szCs w:val="21"/>
        </w:rPr>
        <w:t>0.5%，其中精氨酸RSD</w:t>
      </w:r>
      <w:r>
        <w:rPr>
          <w:rFonts w:hint="eastAsia" w:asciiTheme="minorEastAsia" w:hAnsiTheme="minorEastAsia" w:eastAsiaTheme="minorEastAsia"/>
          <w:color w:val="auto"/>
          <w:szCs w:val="21"/>
        </w:rPr>
        <w:t>≤</w:t>
      </w:r>
      <w:r>
        <w:rPr>
          <w:rFonts w:hint="eastAsia"/>
          <w:color w:val="auto"/>
          <w:szCs w:val="21"/>
        </w:rPr>
        <w:t>0.1%；峰面积重现性：水解标样全部氨基酸RSD</w:t>
      </w:r>
      <w:r>
        <w:rPr>
          <w:rFonts w:hint="eastAsia" w:asciiTheme="minorEastAsia" w:hAnsiTheme="minorEastAsia" w:eastAsiaTheme="minorEastAsia"/>
          <w:color w:val="auto"/>
          <w:szCs w:val="21"/>
        </w:rPr>
        <w:t>≤</w:t>
      </w:r>
      <w:r>
        <w:rPr>
          <w:rFonts w:hint="eastAsia"/>
          <w:color w:val="auto"/>
          <w:szCs w:val="21"/>
        </w:rPr>
        <w:t>1.0%，其中甘氨酸和组氨酸RSD</w:t>
      </w:r>
      <w:r>
        <w:rPr>
          <w:rFonts w:hint="eastAsia" w:asciiTheme="minorEastAsia" w:hAnsiTheme="minorEastAsia" w:eastAsiaTheme="minorEastAsia"/>
          <w:color w:val="auto"/>
          <w:szCs w:val="21"/>
        </w:rPr>
        <w:t>≤</w:t>
      </w:r>
      <w:r>
        <w:rPr>
          <w:rFonts w:hint="eastAsia"/>
          <w:color w:val="auto"/>
          <w:szCs w:val="21"/>
        </w:rPr>
        <w:t>0.5%；检出限：天冬氨酸</w:t>
      </w:r>
      <w:r>
        <w:rPr>
          <w:rFonts w:hint="eastAsia" w:asciiTheme="minorEastAsia" w:hAnsiTheme="minorEastAsia" w:eastAsiaTheme="minorEastAsia"/>
          <w:color w:val="auto"/>
          <w:szCs w:val="21"/>
        </w:rPr>
        <w:t>≤</w:t>
      </w:r>
      <w:r>
        <w:rPr>
          <w:rFonts w:hint="eastAsia"/>
          <w:color w:val="auto"/>
          <w:szCs w:val="21"/>
        </w:rPr>
        <w:t>2.5pmol（信噪比=2）</w:t>
      </w:r>
    </w:p>
    <w:p w14:paraId="6011C917">
      <w:pPr>
        <w:spacing w:line="360" w:lineRule="auto"/>
        <w:rPr>
          <w:b/>
          <w:bCs/>
          <w:szCs w:val="21"/>
        </w:rPr>
      </w:pPr>
      <w:r>
        <w:rPr>
          <w:szCs w:val="21"/>
        </w:rPr>
        <w:t>1.</w:t>
      </w:r>
      <w:r>
        <w:rPr>
          <w:rFonts w:hint="eastAsia"/>
          <w:b/>
          <w:bCs/>
          <w:szCs w:val="21"/>
        </w:rPr>
        <w:t>2 原厂技术培训要求</w:t>
      </w:r>
    </w:p>
    <w:p w14:paraId="2A8FAEFF">
      <w:pPr>
        <w:spacing w:line="360" w:lineRule="auto"/>
        <w:rPr>
          <w:rFonts w:hint="eastAsia"/>
          <w:szCs w:val="21"/>
        </w:rPr>
      </w:pPr>
      <w:r>
        <w:rPr>
          <w:rFonts w:hint="eastAsia"/>
          <w:szCs w:val="21"/>
        </w:rPr>
        <w:t>1.2.1 现场</w:t>
      </w:r>
      <w:r>
        <w:rPr>
          <w:rFonts w:hint="eastAsia"/>
          <w:szCs w:val="21"/>
          <w:lang w:val="en-US" w:eastAsia="zh-CN"/>
        </w:rPr>
        <w:t>完成</w:t>
      </w:r>
      <w:r>
        <w:rPr>
          <w:rFonts w:hint="eastAsia"/>
          <w:szCs w:val="21"/>
        </w:rPr>
        <w:t>基本操作培训</w:t>
      </w:r>
      <w:r>
        <w:rPr>
          <w:rFonts w:hint="eastAsia"/>
          <w:szCs w:val="21"/>
          <w:lang w:eastAsia="zh-CN"/>
        </w:rPr>
        <w:t>，</w:t>
      </w:r>
      <w:r>
        <w:rPr>
          <w:rFonts w:hint="eastAsia"/>
          <w:szCs w:val="21"/>
        </w:rPr>
        <w:t>提供4个名额，参加原厂组织的实操技术培训，保证学员能够正常使用仪器。</w:t>
      </w:r>
    </w:p>
    <w:p w14:paraId="030B4303">
      <w:pPr>
        <w:spacing w:line="360" w:lineRule="auto"/>
        <w:rPr>
          <w:rFonts w:hint="eastAsia" w:eastAsia="宋体"/>
          <w:color w:val="auto"/>
          <w:szCs w:val="21"/>
          <w:lang w:val="en-US" w:eastAsia="zh-CN"/>
        </w:rPr>
      </w:pPr>
      <w:r>
        <w:rPr>
          <w:rFonts w:hint="eastAsia"/>
          <w:color w:val="auto"/>
          <w:szCs w:val="21"/>
          <w:lang w:val="en-US" w:eastAsia="zh-CN"/>
        </w:rPr>
        <w:t>1.2.2 如</w:t>
      </w:r>
      <w:r>
        <w:rPr>
          <w:rFonts w:hint="eastAsia"/>
          <w:color w:val="auto"/>
          <w:szCs w:val="21"/>
        </w:rPr>
        <w:t>缓冲盐种类</w:t>
      </w:r>
      <w:r>
        <w:rPr>
          <w:rFonts w:hint="eastAsia"/>
          <w:color w:val="auto"/>
          <w:szCs w:val="21"/>
          <w:lang w:val="en-US" w:eastAsia="zh-CN"/>
        </w:rPr>
        <w:t>和色谱条件与《中国药典》2025年版四部通则9120项下方法五和方法六要求有偏离，协助建立其他氨基酸测定方法，建立的方法应满足《中国药典》2025年版四部通则9101分析方法验证指导原则要求。</w:t>
      </w:r>
    </w:p>
    <w:p w14:paraId="255C6713">
      <w:pPr>
        <w:spacing w:line="360" w:lineRule="auto"/>
        <w:rPr>
          <w:szCs w:val="21"/>
        </w:rPr>
      </w:pPr>
    </w:p>
    <w:p w14:paraId="64EB1712">
      <w:pPr>
        <w:spacing w:line="360" w:lineRule="auto"/>
        <w:rPr>
          <w:b/>
          <w:bCs/>
          <w:szCs w:val="21"/>
        </w:rPr>
      </w:pPr>
    </w:p>
    <w:p w14:paraId="29E0FF35">
      <w:pPr>
        <w:spacing w:line="360" w:lineRule="auto"/>
        <w:rPr>
          <w:b/>
          <w:bCs/>
          <w:szCs w:val="21"/>
        </w:rPr>
      </w:pPr>
      <w:r>
        <w:rPr>
          <w:rFonts w:hint="eastAsia"/>
          <w:b/>
          <w:bCs/>
          <w:szCs w:val="21"/>
        </w:rPr>
        <w:t>2. 品目二：自动旋光仪 1台</w:t>
      </w:r>
    </w:p>
    <w:p w14:paraId="37AB5CC9">
      <w:pPr>
        <w:spacing w:line="360" w:lineRule="auto"/>
        <w:rPr>
          <w:b/>
          <w:bCs/>
          <w:szCs w:val="21"/>
        </w:rPr>
      </w:pPr>
      <w:r>
        <w:rPr>
          <w:rFonts w:hint="eastAsia"/>
          <w:b/>
          <w:bCs/>
          <w:szCs w:val="21"/>
        </w:rPr>
        <w:t>2.1 技术指标</w:t>
      </w:r>
    </w:p>
    <w:p w14:paraId="44135E44">
      <w:pPr>
        <w:spacing w:line="360" w:lineRule="auto"/>
        <w:rPr>
          <w:szCs w:val="21"/>
        </w:rPr>
      </w:pPr>
      <w:r>
        <w:rPr>
          <w:rFonts w:hint="eastAsia"/>
          <w:szCs w:val="21"/>
        </w:rPr>
        <w:t>2.1.1 光源：LED冷光源，波长589nm，可增加定制其他波长。</w:t>
      </w:r>
    </w:p>
    <w:p w14:paraId="361428FA">
      <w:pPr>
        <w:spacing w:line="360" w:lineRule="auto"/>
        <w:rPr>
          <w:szCs w:val="21"/>
        </w:rPr>
      </w:pPr>
      <w:r>
        <w:rPr>
          <w:rFonts w:hint="eastAsia"/>
          <w:szCs w:val="21"/>
        </w:rPr>
        <w:t>2.1.2 测量模式：旋光度、比旋光度、浓度、糖度4种模式可选择。</w:t>
      </w:r>
    </w:p>
    <w:p w14:paraId="3E74C33B">
      <w:pPr>
        <w:spacing w:line="360" w:lineRule="auto"/>
        <w:rPr>
          <w:szCs w:val="21"/>
        </w:rPr>
      </w:pPr>
      <w:r>
        <w:rPr>
          <w:rFonts w:hint="eastAsia"/>
          <w:szCs w:val="21"/>
        </w:rPr>
        <w:t>2.1.3 测量范围：旋光度范围-89.99°～+89.99°或更宽，旋光度分辨率</w:t>
      </w:r>
      <w:r>
        <w:rPr>
          <w:rFonts w:hint="eastAsia" w:asciiTheme="minorEastAsia" w:hAnsiTheme="minorEastAsia" w:eastAsiaTheme="minorEastAsia"/>
          <w:szCs w:val="21"/>
        </w:rPr>
        <w:t>≤</w:t>
      </w:r>
      <w:r>
        <w:rPr>
          <w:rFonts w:hint="eastAsia"/>
          <w:szCs w:val="21"/>
        </w:rPr>
        <w:t>0.001°。</w:t>
      </w:r>
    </w:p>
    <w:p w14:paraId="2072820E">
      <w:pPr>
        <w:spacing w:line="360" w:lineRule="auto"/>
        <w:rPr>
          <w:szCs w:val="21"/>
        </w:rPr>
      </w:pPr>
      <w:r>
        <w:rPr>
          <w:rFonts w:hint="eastAsia"/>
          <w:szCs w:val="21"/>
        </w:rPr>
        <w:t>2.1.4 旋光度：最小读数</w:t>
      </w:r>
      <w:r>
        <w:rPr>
          <w:rFonts w:hint="eastAsia" w:asciiTheme="minorEastAsia" w:hAnsiTheme="minorEastAsia" w:eastAsiaTheme="minorEastAsia"/>
          <w:szCs w:val="21"/>
        </w:rPr>
        <w:t>≤</w:t>
      </w:r>
      <w:r>
        <w:rPr>
          <w:rFonts w:hint="eastAsia"/>
          <w:szCs w:val="21"/>
        </w:rPr>
        <w:t>0.001°，重复性</w:t>
      </w:r>
      <w:r>
        <w:rPr>
          <w:rFonts w:hint="eastAsia" w:asciiTheme="minorEastAsia" w:hAnsiTheme="minorEastAsia" w:eastAsiaTheme="minorEastAsia"/>
          <w:szCs w:val="21"/>
        </w:rPr>
        <w:t>≤</w:t>
      </w:r>
      <w:r>
        <w:rPr>
          <w:rFonts w:hint="eastAsia"/>
          <w:szCs w:val="21"/>
        </w:rPr>
        <w:t>0.002°，相对误差</w:t>
      </w:r>
      <w:r>
        <w:rPr>
          <w:rFonts w:hint="eastAsia" w:asciiTheme="minorEastAsia" w:hAnsiTheme="minorEastAsia" w:eastAsiaTheme="minorEastAsia"/>
          <w:szCs w:val="21"/>
        </w:rPr>
        <w:t>≤</w:t>
      </w:r>
      <w:r>
        <w:rPr>
          <w:rFonts w:hint="eastAsia"/>
          <w:szCs w:val="21"/>
        </w:rPr>
        <w:t>0.004°。</w:t>
      </w:r>
    </w:p>
    <w:p w14:paraId="63F421D5">
      <w:pPr>
        <w:spacing w:line="360" w:lineRule="auto"/>
        <w:rPr>
          <w:szCs w:val="21"/>
        </w:rPr>
      </w:pPr>
      <w:r>
        <w:rPr>
          <w:rFonts w:hint="eastAsia"/>
          <w:szCs w:val="21"/>
        </w:rPr>
        <w:t>2.1.5 测量精度：</w:t>
      </w:r>
      <w:r>
        <w:rPr>
          <w:rFonts w:hint="eastAsia" w:asciiTheme="minorEastAsia" w:hAnsiTheme="minorEastAsia" w:eastAsiaTheme="minorEastAsia"/>
          <w:szCs w:val="21"/>
        </w:rPr>
        <w:t>≤</w:t>
      </w:r>
      <w:r>
        <w:rPr>
          <w:szCs w:val="21"/>
        </w:rPr>
        <w:t>±0.01°</w:t>
      </w:r>
      <w:r>
        <w:rPr>
          <w:rFonts w:hint="eastAsia"/>
          <w:szCs w:val="21"/>
        </w:rPr>
        <w:t>（</w:t>
      </w:r>
      <w:r>
        <w:rPr>
          <w:szCs w:val="21"/>
        </w:rPr>
        <w:t>-45°</w:t>
      </w:r>
      <w:r>
        <w:rPr>
          <w:rFonts w:hint="eastAsia" w:asciiTheme="minorEastAsia" w:hAnsiTheme="minorEastAsia" w:eastAsiaTheme="minorEastAsia"/>
          <w:szCs w:val="21"/>
        </w:rPr>
        <w:t>≤</w:t>
      </w:r>
      <w:r>
        <w:rPr>
          <w:rFonts w:hint="eastAsia"/>
          <w:szCs w:val="21"/>
        </w:rPr>
        <w:t>旋光度</w:t>
      </w:r>
      <w:r>
        <w:rPr>
          <w:rFonts w:hint="eastAsia" w:asciiTheme="minorEastAsia" w:hAnsiTheme="minorEastAsia" w:eastAsiaTheme="minorEastAsia"/>
          <w:szCs w:val="21"/>
        </w:rPr>
        <w:t>≤</w:t>
      </w:r>
      <w:r>
        <w:rPr>
          <w:szCs w:val="21"/>
        </w:rPr>
        <w:t>+45°</w:t>
      </w:r>
      <w:r>
        <w:rPr>
          <w:rFonts w:hint="eastAsia"/>
          <w:szCs w:val="21"/>
        </w:rPr>
        <w:t>）。</w:t>
      </w:r>
    </w:p>
    <w:p w14:paraId="27C2E4E9">
      <w:pPr>
        <w:spacing w:line="360" w:lineRule="auto"/>
        <w:rPr>
          <w:szCs w:val="21"/>
        </w:rPr>
      </w:pPr>
      <w:r>
        <w:rPr>
          <w:rFonts w:hint="eastAsia"/>
          <w:szCs w:val="21"/>
        </w:rPr>
        <w:t>2.1.6 温度控制方式：帕尔贴控温，温度控制范围：10～50℃或更宽，温控准确度</w:t>
      </w:r>
      <w:r>
        <w:rPr>
          <w:rFonts w:hint="eastAsia" w:asciiTheme="minorEastAsia" w:hAnsiTheme="minorEastAsia" w:eastAsiaTheme="minorEastAsia"/>
          <w:szCs w:val="21"/>
        </w:rPr>
        <w:t>≤</w:t>
      </w:r>
      <w:r>
        <w:rPr>
          <w:rFonts w:hint="eastAsia"/>
          <w:szCs w:val="21"/>
        </w:rPr>
        <w:t>±0.2℃。</w:t>
      </w:r>
    </w:p>
    <w:p w14:paraId="7AD49422">
      <w:pPr>
        <w:spacing w:line="360" w:lineRule="auto"/>
        <w:rPr>
          <w:szCs w:val="21"/>
        </w:rPr>
      </w:pPr>
      <w:r>
        <w:rPr>
          <w:rFonts w:hint="eastAsia"/>
          <w:szCs w:val="21"/>
        </w:rPr>
        <w:t>2.1.7 仪器内置自动校准程序。</w:t>
      </w:r>
    </w:p>
    <w:p w14:paraId="4843E638">
      <w:pPr>
        <w:spacing w:line="360" w:lineRule="auto"/>
        <w:rPr>
          <w:b/>
          <w:bCs/>
          <w:szCs w:val="21"/>
        </w:rPr>
      </w:pPr>
    </w:p>
    <w:p w14:paraId="6FE3D492">
      <w:pPr>
        <w:spacing w:line="360" w:lineRule="auto"/>
        <w:rPr>
          <w:b/>
          <w:bCs/>
          <w:szCs w:val="21"/>
        </w:rPr>
      </w:pPr>
      <w:r>
        <w:rPr>
          <w:rFonts w:hint="eastAsia"/>
          <w:b/>
          <w:bCs/>
          <w:szCs w:val="21"/>
        </w:rPr>
        <w:t>3. 品目三：</w:t>
      </w:r>
      <w:bookmarkStart w:id="36" w:name="OLE_LINK19"/>
      <w:r>
        <w:rPr>
          <w:rFonts w:hint="eastAsia"/>
          <w:b/>
          <w:bCs/>
          <w:szCs w:val="21"/>
        </w:rPr>
        <w:t>数字式密度计1台</w:t>
      </w:r>
      <w:bookmarkEnd w:id="36"/>
    </w:p>
    <w:p w14:paraId="125EEA44">
      <w:pPr>
        <w:spacing w:line="360" w:lineRule="auto"/>
        <w:rPr>
          <w:b/>
          <w:bCs/>
          <w:szCs w:val="21"/>
        </w:rPr>
      </w:pPr>
      <w:r>
        <w:rPr>
          <w:rFonts w:hint="eastAsia"/>
          <w:b/>
          <w:bCs/>
          <w:szCs w:val="21"/>
        </w:rPr>
        <w:t>3.1 技术指标</w:t>
      </w:r>
    </w:p>
    <w:p w14:paraId="5E4DE4AE">
      <w:pPr>
        <w:spacing w:line="360" w:lineRule="auto"/>
        <w:rPr>
          <w:szCs w:val="21"/>
        </w:rPr>
      </w:pPr>
      <w:r>
        <w:rPr>
          <w:rFonts w:hint="eastAsia"/>
          <w:szCs w:val="21"/>
        </w:rPr>
        <w:t>3.1.1 仪器采用U型管振荡测试原理，测量范围：0g/cm</w:t>
      </w:r>
      <w:r>
        <w:rPr>
          <w:szCs w:val="21"/>
          <w:vertAlign w:val="superscript"/>
        </w:rPr>
        <w:t>3</w:t>
      </w:r>
      <w:r>
        <w:rPr>
          <w:rFonts w:hint="eastAsia"/>
          <w:szCs w:val="21"/>
        </w:rPr>
        <w:t>至3g/cm</w:t>
      </w:r>
      <w:r>
        <w:rPr>
          <w:szCs w:val="21"/>
          <w:vertAlign w:val="superscript"/>
        </w:rPr>
        <w:t>3</w:t>
      </w:r>
      <w:r>
        <w:rPr>
          <w:rFonts w:hint="eastAsia"/>
          <w:szCs w:val="21"/>
        </w:rPr>
        <w:t>或更宽。</w:t>
      </w:r>
    </w:p>
    <w:p w14:paraId="6D4AC6F8">
      <w:pPr>
        <w:spacing w:line="360" w:lineRule="auto"/>
        <w:rPr>
          <w:szCs w:val="21"/>
        </w:rPr>
      </w:pPr>
      <w:r>
        <w:rPr>
          <w:rFonts w:hint="eastAsia"/>
          <w:szCs w:val="21"/>
        </w:rPr>
        <w:t>3.1.2 密度准确度：</w:t>
      </w:r>
      <w:r>
        <w:rPr>
          <w:rFonts w:hint="eastAsia" w:asciiTheme="minorEastAsia" w:hAnsiTheme="minorEastAsia" w:eastAsiaTheme="minorEastAsia"/>
          <w:szCs w:val="21"/>
        </w:rPr>
        <w:t>≤</w:t>
      </w:r>
      <w:r>
        <w:rPr>
          <w:szCs w:val="21"/>
        </w:rPr>
        <w:t>±0.00001g/cm</w:t>
      </w:r>
      <w:r>
        <w:rPr>
          <w:szCs w:val="21"/>
          <w:vertAlign w:val="superscript"/>
        </w:rPr>
        <w:t>3</w:t>
      </w:r>
      <w:r>
        <w:rPr>
          <w:rFonts w:hint="eastAsia"/>
          <w:szCs w:val="21"/>
        </w:rPr>
        <w:t>，密度重复性：</w:t>
      </w:r>
      <w:r>
        <w:rPr>
          <w:rFonts w:hint="eastAsia" w:asciiTheme="minorEastAsia" w:hAnsiTheme="minorEastAsia" w:eastAsiaTheme="minorEastAsia"/>
          <w:szCs w:val="21"/>
        </w:rPr>
        <w:t>≤</w:t>
      </w:r>
      <w:r>
        <w:rPr>
          <w:szCs w:val="21"/>
        </w:rPr>
        <w:t>±0.00003g/cm</w:t>
      </w:r>
      <w:r>
        <w:rPr>
          <w:szCs w:val="21"/>
          <w:vertAlign w:val="superscript"/>
        </w:rPr>
        <w:t>3</w:t>
      </w:r>
      <w:r>
        <w:rPr>
          <w:rFonts w:hint="eastAsia"/>
          <w:szCs w:val="21"/>
        </w:rPr>
        <w:t>。</w:t>
      </w:r>
    </w:p>
    <w:p w14:paraId="68BFF72D">
      <w:pPr>
        <w:spacing w:line="360" w:lineRule="auto"/>
        <w:rPr>
          <w:szCs w:val="21"/>
        </w:rPr>
      </w:pPr>
      <w:r>
        <w:rPr>
          <w:rFonts w:hint="eastAsia"/>
          <w:szCs w:val="21"/>
        </w:rPr>
        <w:t>3.1.3 控温范围：10～80℃或更宽，控温准确度</w:t>
      </w:r>
      <w:r>
        <w:rPr>
          <w:rFonts w:hint="eastAsia" w:asciiTheme="minorEastAsia" w:hAnsiTheme="minorEastAsia" w:eastAsiaTheme="minorEastAsia"/>
          <w:szCs w:val="21"/>
        </w:rPr>
        <w:t>≤</w:t>
      </w:r>
      <w:r>
        <w:rPr>
          <w:rFonts w:hint="eastAsia"/>
          <w:szCs w:val="21"/>
        </w:rPr>
        <w:t>±0.02℃。</w:t>
      </w:r>
    </w:p>
    <w:p w14:paraId="277A6685">
      <w:pPr>
        <w:spacing w:line="360" w:lineRule="auto"/>
        <w:rPr>
          <w:szCs w:val="21"/>
        </w:rPr>
      </w:pPr>
      <w:r>
        <w:rPr>
          <w:rFonts w:hint="eastAsia"/>
          <w:szCs w:val="21"/>
        </w:rPr>
        <w:t>3.1.4 彩色液晶显示触摸屏，内置高清摄像机，内置空气泵用于测量池干燥。</w:t>
      </w:r>
    </w:p>
    <w:p w14:paraId="1DBBC8BF">
      <w:pPr>
        <w:spacing w:line="360" w:lineRule="auto"/>
        <w:rPr>
          <w:szCs w:val="21"/>
        </w:rPr>
      </w:pPr>
      <w:r>
        <w:rPr>
          <w:rFonts w:hint="eastAsia"/>
          <w:szCs w:val="21"/>
        </w:rPr>
        <w:t>3.1.5 内置大气压传感器，用于空气校准，精度</w:t>
      </w:r>
      <w:r>
        <w:rPr>
          <w:rFonts w:hint="eastAsia" w:asciiTheme="minorEastAsia" w:hAnsiTheme="minorEastAsia" w:eastAsiaTheme="minorEastAsia"/>
          <w:szCs w:val="21"/>
        </w:rPr>
        <w:t>≤</w:t>
      </w:r>
      <w:r>
        <w:rPr>
          <w:rFonts w:hint="eastAsia"/>
          <w:szCs w:val="21"/>
        </w:rPr>
        <w:t>±0.5kPa。</w:t>
      </w:r>
    </w:p>
    <w:p w14:paraId="4811055A">
      <w:pPr>
        <w:spacing w:line="360" w:lineRule="auto"/>
        <w:rPr>
          <w:szCs w:val="21"/>
        </w:rPr>
      </w:pPr>
      <w:r>
        <w:rPr>
          <w:rFonts w:hint="eastAsia"/>
          <w:szCs w:val="21"/>
        </w:rPr>
        <w:t>3.1.6 仪器内置酒精浓度表。</w:t>
      </w:r>
    </w:p>
    <w:p w14:paraId="50072FDA">
      <w:pPr>
        <w:spacing w:line="360" w:lineRule="auto"/>
        <w:rPr>
          <w:szCs w:val="21"/>
        </w:rPr>
      </w:pPr>
      <w:r>
        <w:rPr>
          <w:rFonts w:hint="eastAsia"/>
          <w:szCs w:val="21"/>
        </w:rPr>
        <w:t>3.1.7 具备空气与水的自动校正功能、自动粘度补偿功能、直接连接实验室LIMS等数据系统功能。</w:t>
      </w:r>
    </w:p>
    <w:p w14:paraId="3EC39616">
      <w:pPr>
        <w:spacing w:line="360" w:lineRule="auto"/>
        <w:rPr>
          <w:szCs w:val="21"/>
        </w:rPr>
      </w:pPr>
      <w:r>
        <w:rPr>
          <w:rFonts w:hint="eastAsia"/>
          <w:szCs w:val="21"/>
        </w:rPr>
        <w:t>3.1.8 具备气泡、悬浮颗粒自动检测功能。</w:t>
      </w:r>
    </w:p>
    <w:p w14:paraId="7061A64D">
      <w:pPr>
        <w:spacing w:line="360" w:lineRule="auto"/>
        <w:rPr>
          <w:b/>
          <w:bCs/>
          <w:szCs w:val="21"/>
        </w:rPr>
      </w:pPr>
    </w:p>
    <w:p w14:paraId="6D35CFC8">
      <w:pPr>
        <w:spacing w:line="360" w:lineRule="auto"/>
        <w:rPr>
          <w:b/>
          <w:bCs/>
          <w:szCs w:val="21"/>
        </w:rPr>
      </w:pPr>
      <w:r>
        <w:rPr>
          <w:rFonts w:hint="eastAsia"/>
          <w:b/>
          <w:bCs/>
          <w:szCs w:val="21"/>
        </w:rPr>
        <w:t>4. 品目四：</w:t>
      </w:r>
      <w:bookmarkStart w:id="37" w:name="_Hlk211502444"/>
      <w:r>
        <w:rPr>
          <w:rFonts w:hint="eastAsia"/>
          <w:b/>
          <w:bCs/>
          <w:szCs w:val="21"/>
        </w:rPr>
        <w:t>百万分之一天平 1台</w:t>
      </w:r>
      <w:bookmarkEnd w:id="37"/>
    </w:p>
    <w:p w14:paraId="44711694">
      <w:pPr>
        <w:spacing w:line="360" w:lineRule="auto"/>
        <w:rPr>
          <w:szCs w:val="21"/>
        </w:rPr>
      </w:pPr>
      <w:bookmarkStart w:id="38" w:name="OLE_LINK11"/>
      <w:r>
        <w:rPr>
          <w:szCs w:val="21"/>
        </w:rPr>
        <w:t>4.</w:t>
      </w:r>
      <w:bookmarkEnd w:id="38"/>
      <w:r>
        <w:rPr>
          <w:rFonts w:hint="eastAsia"/>
          <w:szCs w:val="21"/>
        </w:rPr>
        <w:t>1 技术指标</w:t>
      </w:r>
    </w:p>
    <w:p w14:paraId="417C0D66">
      <w:pPr>
        <w:spacing w:line="360" w:lineRule="auto"/>
        <w:rPr>
          <w:szCs w:val="21"/>
        </w:rPr>
      </w:pPr>
      <w:bookmarkStart w:id="39" w:name="OLE_LINK8"/>
      <w:r>
        <w:rPr>
          <w:rFonts w:hint="eastAsia"/>
          <w:szCs w:val="21"/>
        </w:rPr>
        <w:t>▲4.1.1</w:t>
      </w:r>
      <w:bookmarkEnd w:id="39"/>
      <w:r>
        <w:rPr>
          <w:rFonts w:hint="eastAsia"/>
          <w:szCs w:val="21"/>
        </w:rPr>
        <w:t xml:space="preserve"> 最大量程：</w:t>
      </w:r>
      <w:r>
        <w:rPr>
          <w:rFonts w:hint="eastAsia" w:asciiTheme="minorEastAsia" w:hAnsiTheme="minorEastAsia" w:eastAsiaTheme="minorEastAsia"/>
          <w:szCs w:val="21"/>
        </w:rPr>
        <w:t>≥</w:t>
      </w:r>
      <w:r>
        <w:rPr>
          <w:rFonts w:hint="eastAsia"/>
          <w:szCs w:val="21"/>
        </w:rPr>
        <w:t>52g。</w:t>
      </w:r>
    </w:p>
    <w:p w14:paraId="4F1ACF88">
      <w:pPr>
        <w:spacing w:line="360" w:lineRule="auto"/>
        <w:rPr>
          <w:szCs w:val="21"/>
        </w:rPr>
      </w:pPr>
      <w:r>
        <w:rPr>
          <w:rFonts w:hint="eastAsia"/>
          <w:szCs w:val="21"/>
        </w:rPr>
        <w:t>4.1.2 可读性：0.001mg。</w:t>
      </w:r>
    </w:p>
    <w:p w14:paraId="52986734">
      <w:pPr>
        <w:spacing w:line="360" w:lineRule="auto"/>
        <w:rPr>
          <w:szCs w:val="21"/>
        </w:rPr>
      </w:pPr>
      <w:r>
        <w:rPr>
          <w:rFonts w:hint="eastAsia"/>
          <w:szCs w:val="21"/>
        </w:rPr>
        <w:t>4.1.3 重复性（5%加载）：0.002mg。</w:t>
      </w:r>
    </w:p>
    <w:p w14:paraId="3BBC04B7">
      <w:pPr>
        <w:spacing w:line="360" w:lineRule="auto"/>
        <w:rPr>
          <w:szCs w:val="21"/>
        </w:rPr>
      </w:pPr>
      <w:r>
        <w:rPr>
          <w:rFonts w:hint="eastAsia"/>
          <w:szCs w:val="21"/>
        </w:rPr>
        <w:t>4.1.4 最小称量值(5%负载)：3mg。</w:t>
      </w:r>
    </w:p>
    <w:p w14:paraId="370DBD9E">
      <w:pPr>
        <w:spacing w:line="360" w:lineRule="auto"/>
        <w:rPr>
          <w:szCs w:val="21"/>
        </w:rPr>
      </w:pPr>
      <w:r>
        <w:rPr>
          <w:rFonts w:hint="eastAsia"/>
          <w:szCs w:val="21"/>
        </w:rPr>
        <w:t>4.1.5 线性偏差：0.02mg。</w:t>
      </w:r>
    </w:p>
    <w:p w14:paraId="253027C6">
      <w:pPr>
        <w:spacing w:line="360" w:lineRule="auto"/>
        <w:rPr>
          <w:szCs w:val="21"/>
        </w:rPr>
      </w:pPr>
      <w:r>
        <w:rPr>
          <w:rFonts w:hint="eastAsia"/>
          <w:szCs w:val="21"/>
        </w:rPr>
        <w:t>4.1.6 稳定时间:</w:t>
      </w:r>
      <w:r>
        <w:rPr>
          <w:rFonts w:hint="eastAsia" w:asciiTheme="minorEastAsia" w:hAnsiTheme="minorEastAsia" w:eastAsiaTheme="minorEastAsia"/>
          <w:szCs w:val="21"/>
        </w:rPr>
        <w:t>≤</w:t>
      </w:r>
      <w:r>
        <w:rPr>
          <w:rFonts w:hint="eastAsia"/>
          <w:szCs w:val="21"/>
        </w:rPr>
        <w:t>3.5秒。</w:t>
      </w:r>
    </w:p>
    <w:p w14:paraId="43729472">
      <w:pPr>
        <w:spacing w:line="360" w:lineRule="auto"/>
        <w:rPr>
          <w:szCs w:val="21"/>
        </w:rPr>
      </w:pPr>
      <w:r>
        <w:rPr>
          <w:rFonts w:hint="eastAsia"/>
          <w:szCs w:val="21"/>
        </w:rPr>
        <w:t>4.1.7 配备主动温控系统、红外感应器、触摸屏（支持手套操作）。</w:t>
      </w:r>
    </w:p>
    <w:p w14:paraId="1DB5B820">
      <w:pPr>
        <w:spacing w:line="360" w:lineRule="auto"/>
        <w:rPr>
          <w:szCs w:val="21"/>
        </w:rPr>
      </w:pPr>
      <w:r>
        <w:rPr>
          <w:rFonts w:hint="eastAsia"/>
          <w:szCs w:val="21"/>
        </w:rPr>
        <w:t>4.1.8 具有全自动校准技术。</w:t>
      </w:r>
    </w:p>
    <w:p w14:paraId="5F656DE1">
      <w:pPr>
        <w:spacing w:line="360" w:lineRule="auto"/>
        <w:rPr>
          <w:szCs w:val="21"/>
        </w:rPr>
      </w:pPr>
      <w:r>
        <w:rPr>
          <w:rFonts w:hint="eastAsia"/>
          <w:szCs w:val="21"/>
        </w:rPr>
        <w:t>4.1.9 具有全自动水平调节功能。</w:t>
      </w:r>
    </w:p>
    <w:p w14:paraId="51352ACD">
      <w:pPr>
        <w:spacing w:line="360" w:lineRule="auto"/>
        <w:rPr>
          <w:szCs w:val="21"/>
        </w:rPr>
      </w:pPr>
      <w:r>
        <w:rPr>
          <w:rFonts w:hint="eastAsia"/>
          <w:szCs w:val="21"/>
        </w:rPr>
        <w:t>4.1.10 具备去静电功能。</w:t>
      </w:r>
    </w:p>
    <w:p w14:paraId="7FB7E10C">
      <w:pPr>
        <w:spacing w:line="360" w:lineRule="auto"/>
        <w:rPr>
          <w:szCs w:val="21"/>
        </w:rPr>
      </w:pPr>
      <w:r>
        <w:rPr>
          <w:rFonts w:hint="eastAsia"/>
          <w:szCs w:val="21"/>
        </w:rPr>
        <w:t>4.1.11 配置防静电涂层防风罩，可拆卸、清洗。</w:t>
      </w:r>
    </w:p>
    <w:p w14:paraId="4C417CC0">
      <w:pPr>
        <w:spacing w:line="360" w:lineRule="auto"/>
        <w:rPr>
          <w:szCs w:val="21"/>
        </w:rPr>
      </w:pPr>
      <w:r>
        <w:rPr>
          <w:rFonts w:hint="eastAsia"/>
          <w:szCs w:val="21"/>
        </w:rPr>
        <w:t>4.1.12 具备多级用户权限管理，支持对接LIMS。</w:t>
      </w:r>
    </w:p>
    <w:p w14:paraId="075BA11A">
      <w:pPr>
        <w:spacing w:line="360" w:lineRule="auto"/>
        <w:rPr>
          <w:szCs w:val="21"/>
        </w:rPr>
      </w:pPr>
      <w:r>
        <w:rPr>
          <w:rFonts w:hint="eastAsia"/>
          <w:szCs w:val="21"/>
        </w:rPr>
        <w:t>4.1.13 配备不少于5个数据端口，包括USB和LAN。</w:t>
      </w:r>
    </w:p>
    <w:p w14:paraId="614023A2">
      <w:pPr>
        <w:spacing w:line="360" w:lineRule="auto"/>
        <w:rPr>
          <w:b/>
          <w:bCs/>
          <w:szCs w:val="21"/>
        </w:rPr>
      </w:pPr>
      <w:bookmarkStart w:id="40" w:name="_Hlk211445636"/>
    </w:p>
    <w:p w14:paraId="74A3D8BD">
      <w:pPr>
        <w:spacing w:line="360" w:lineRule="auto"/>
        <w:rPr>
          <w:b/>
          <w:bCs/>
          <w:szCs w:val="21"/>
        </w:rPr>
      </w:pPr>
      <w:r>
        <w:rPr>
          <w:rFonts w:hint="eastAsia"/>
          <w:b/>
          <w:bCs/>
          <w:szCs w:val="21"/>
        </w:rPr>
        <w:t>5. 品目五：十万分之一天平1台</w:t>
      </w:r>
    </w:p>
    <w:p w14:paraId="4CBEB129">
      <w:pPr>
        <w:spacing w:line="360" w:lineRule="auto"/>
        <w:rPr>
          <w:b/>
          <w:bCs/>
          <w:szCs w:val="21"/>
        </w:rPr>
      </w:pPr>
      <w:r>
        <w:rPr>
          <w:rFonts w:hint="eastAsia"/>
          <w:b/>
          <w:bCs/>
          <w:szCs w:val="21"/>
        </w:rPr>
        <w:t>5.1 技术指标</w:t>
      </w:r>
    </w:p>
    <w:p w14:paraId="4A9F5E51">
      <w:pPr>
        <w:spacing w:line="360" w:lineRule="auto"/>
        <w:rPr>
          <w:kern w:val="2"/>
          <w:szCs w:val="21"/>
          <w:lang w:val="zh-CN"/>
        </w:rPr>
      </w:pPr>
      <w:r>
        <w:rPr>
          <w:rFonts w:hint="eastAsia"/>
          <w:kern w:val="2"/>
          <w:szCs w:val="21"/>
          <w:lang w:val="zh-CN"/>
        </w:rPr>
        <w:t>5.1.1 双量程设计，最大称量值:</w:t>
      </w:r>
      <w:r>
        <w:rPr>
          <w:rFonts w:hint="eastAsia" w:asciiTheme="minorEastAsia" w:hAnsiTheme="minorEastAsia" w:eastAsiaTheme="minorEastAsia"/>
          <w:szCs w:val="21"/>
        </w:rPr>
        <w:t>≥</w:t>
      </w:r>
      <w:r>
        <w:rPr>
          <w:rFonts w:hint="eastAsia"/>
          <w:kern w:val="2"/>
          <w:szCs w:val="21"/>
          <w:lang w:val="zh-CN"/>
        </w:rPr>
        <w:t>80g/200g，最小可读性：0.01/0.1mg。</w:t>
      </w:r>
    </w:p>
    <w:p w14:paraId="5EF21CE5">
      <w:pPr>
        <w:spacing w:line="360" w:lineRule="auto"/>
        <w:rPr>
          <w:kern w:val="2"/>
          <w:szCs w:val="21"/>
          <w:lang w:val="zh-CN"/>
        </w:rPr>
      </w:pPr>
      <w:r>
        <w:rPr>
          <w:rFonts w:hint="eastAsia"/>
          <w:kern w:val="2"/>
          <w:szCs w:val="21"/>
          <w:lang w:val="zh-CN"/>
        </w:rPr>
        <w:t>▲5.1.2 重复性典型值（5%加载）:</w:t>
      </w:r>
      <w:r>
        <w:rPr>
          <w:rFonts w:hint="eastAsia" w:asciiTheme="minorEastAsia" w:hAnsiTheme="minorEastAsia" w:eastAsiaTheme="minorEastAsia"/>
          <w:szCs w:val="21"/>
        </w:rPr>
        <w:t>≤</w:t>
      </w:r>
      <w:r>
        <w:rPr>
          <w:rFonts w:hint="eastAsia"/>
          <w:kern w:val="2"/>
          <w:szCs w:val="21"/>
          <w:lang w:val="zh-CN"/>
        </w:rPr>
        <w:t>0.0125mg，线性误差典型值：</w:t>
      </w:r>
      <w:r>
        <w:rPr>
          <w:rFonts w:hint="eastAsia" w:asciiTheme="minorEastAsia" w:hAnsiTheme="minorEastAsia" w:eastAsiaTheme="minorEastAsia"/>
          <w:szCs w:val="21"/>
        </w:rPr>
        <w:t>≤</w:t>
      </w:r>
      <w:r>
        <w:rPr>
          <w:rFonts w:hint="eastAsia"/>
          <w:kern w:val="2"/>
          <w:szCs w:val="21"/>
          <w:lang w:val="zh-CN"/>
        </w:rPr>
        <w:t>0.06mg，灵敏度偏置：</w:t>
      </w:r>
      <w:r>
        <w:rPr>
          <w:rFonts w:hint="eastAsia" w:asciiTheme="minorEastAsia" w:hAnsiTheme="minorEastAsia" w:eastAsiaTheme="minorEastAsia"/>
          <w:szCs w:val="21"/>
        </w:rPr>
        <w:t>≤</w:t>
      </w:r>
      <w:r>
        <w:rPr>
          <w:rFonts w:hint="eastAsia"/>
          <w:kern w:val="2"/>
          <w:szCs w:val="21"/>
          <w:lang w:val="zh-CN"/>
        </w:rPr>
        <w:t>0.5mg，典型稳定时间：</w:t>
      </w:r>
      <w:r>
        <w:rPr>
          <w:rFonts w:hint="eastAsia" w:asciiTheme="minorEastAsia" w:hAnsiTheme="minorEastAsia" w:eastAsiaTheme="minorEastAsia"/>
          <w:szCs w:val="21"/>
        </w:rPr>
        <w:t>≤</w:t>
      </w:r>
      <w:r>
        <w:rPr>
          <w:rFonts w:hint="eastAsia"/>
          <w:kern w:val="2"/>
          <w:szCs w:val="21"/>
          <w:lang w:val="zh-CN"/>
        </w:rPr>
        <w:t>2S。</w:t>
      </w:r>
    </w:p>
    <w:p w14:paraId="094B645F">
      <w:pPr>
        <w:spacing w:line="360" w:lineRule="auto"/>
        <w:rPr>
          <w:kern w:val="2"/>
          <w:szCs w:val="21"/>
          <w:lang w:val="zh-CN"/>
        </w:rPr>
      </w:pPr>
      <w:r>
        <w:rPr>
          <w:rFonts w:hint="eastAsia"/>
          <w:kern w:val="2"/>
          <w:szCs w:val="21"/>
          <w:lang w:val="zh-CN"/>
        </w:rPr>
        <w:t>5.1.3 配置彩色触摸屏，显示直观、操作容易、读数方便。</w:t>
      </w:r>
    </w:p>
    <w:p w14:paraId="2C56488F">
      <w:pPr>
        <w:spacing w:line="360" w:lineRule="auto"/>
        <w:rPr>
          <w:kern w:val="2"/>
          <w:szCs w:val="21"/>
          <w:lang w:val="zh-CN"/>
        </w:rPr>
      </w:pPr>
      <w:r>
        <w:rPr>
          <w:rFonts w:hint="eastAsia"/>
          <w:kern w:val="2"/>
          <w:szCs w:val="21"/>
          <w:lang w:val="zh-CN"/>
        </w:rPr>
        <w:t>5.1.4 具有符合人体工程学的左右手互换开关门操作。玻璃可拆，整个风罩可徒手拆卸，易于清洁。</w:t>
      </w:r>
    </w:p>
    <w:p w14:paraId="052A6AB2">
      <w:pPr>
        <w:spacing w:line="360" w:lineRule="auto"/>
        <w:rPr>
          <w:kern w:val="2"/>
          <w:szCs w:val="21"/>
          <w:lang w:val="zh-CN"/>
        </w:rPr>
      </w:pPr>
      <w:r>
        <w:rPr>
          <w:rFonts w:hint="eastAsia"/>
          <w:kern w:val="2"/>
          <w:szCs w:val="21"/>
          <w:lang w:val="zh-CN"/>
        </w:rPr>
        <w:t>5.1.5 内置实时水平监控功能，当天平未处于水平状态时，有报警提醒。</w:t>
      </w:r>
    </w:p>
    <w:p w14:paraId="474BF2D9">
      <w:pPr>
        <w:spacing w:line="360" w:lineRule="auto"/>
        <w:rPr>
          <w:kern w:val="2"/>
          <w:szCs w:val="21"/>
          <w:lang w:val="zh-CN"/>
        </w:rPr>
      </w:pPr>
      <w:r>
        <w:rPr>
          <w:rFonts w:hint="eastAsia"/>
          <w:kern w:val="2"/>
          <w:szCs w:val="21"/>
          <w:lang w:val="zh-CN"/>
        </w:rPr>
        <w:t>5.1.6 内置灵敏度、重复性、偏载等日常测试功能，保证称量数据的准确性。</w:t>
      </w:r>
    </w:p>
    <w:p w14:paraId="47B053E9">
      <w:pPr>
        <w:spacing w:line="360" w:lineRule="auto"/>
        <w:rPr>
          <w:kern w:val="2"/>
          <w:szCs w:val="21"/>
          <w:lang w:val="zh-CN"/>
        </w:rPr>
      </w:pPr>
      <w:r>
        <w:rPr>
          <w:rFonts w:hint="eastAsia"/>
          <w:kern w:val="2"/>
          <w:szCs w:val="21"/>
          <w:lang w:val="zh-CN"/>
        </w:rPr>
        <w:t>▲5.1.7 具有全自动内部校正功能，天平可以在温度变化、通电后和水平调节后自动校正，确保称量数据的可靠性。</w:t>
      </w:r>
    </w:p>
    <w:p w14:paraId="528FECC2">
      <w:pPr>
        <w:spacing w:line="360" w:lineRule="auto"/>
        <w:rPr>
          <w:kern w:val="2"/>
          <w:szCs w:val="21"/>
          <w:lang w:val="zh-CN"/>
        </w:rPr>
      </w:pPr>
      <w:r>
        <w:rPr>
          <w:rFonts w:hint="eastAsia"/>
          <w:kern w:val="2"/>
          <w:szCs w:val="21"/>
          <w:lang w:val="zh-CN"/>
        </w:rPr>
        <w:t>5.1.8 系统带有温度补偿，在不同环境温度下都能获得优异的称重结果。</w:t>
      </w:r>
    </w:p>
    <w:p w14:paraId="767AA384">
      <w:pPr>
        <w:spacing w:line="360" w:lineRule="auto"/>
        <w:rPr>
          <w:kern w:val="2"/>
          <w:szCs w:val="21"/>
          <w:lang w:val="zh-CN"/>
        </w:rPr>
      </w:pPr>
      <w:r>
        <w:rPr>
          <w:rFonts w:hint="eastAsia"/>
          <w:kern w:val="2"/>
          <w:szCs w:val="21"/>
          <w:lang w:val="zh-CN"/>
        </w:rPr>
        <w:t>5.1.9 可连接打印机、PC等外部设备，可轻松连接外部数据管理系统。具有数据存储和导出功能。</w:t>
      </w:r>
    </w:p>
    <w:bookmarkEnd w:id="40"/>
    <w:p w14:paraId="59E00560">
      <w:pPr>
        <w:spacing w:line="360" w:lineRule="auto"/>
        <w:rPr>
          <w:b/>
          <w:bCs/>
          <w:szCs w:val="21"/>
        </w:rPr>
      </w:pPr>
    </w:p>
    <w:p w14:paraId="023B089F">
      <w:pPr>
        <w:spacing w:line="360" w:lineRule="auto"/>
        <w:rPr>
          <w:b/>
          <w:bCs/>
          <w:szCs w:val="21"/>
        </w:rPr>
      </w:pPr>
      <w:r>
        <w:rPr>
          <w:rFonts w:hint="eastAsia"/>
          <w:b/>
          <w:bCs/>
          <w:szCs w:val="21"/>
        </w:rPr>
        <w:t>6. 品目六：</w:t>
      </w:r>
      <w:bookmarkStart w:id="41" w:name="_Hlk211502857"/>
      <w:r>
        <w:rPr>
          <w:rFonts w:hint="eastAsia"/>
          <w:b/>
          <w:bCs/>
          <w:szCs w:val="21"/>
        </w:rPr>
        <w:t>涡旋混匀仪</w:t>
      </w:r>
      <w:bookmarkEnd w:id="41"/>
      <w:r>
        <w:rPr>
          <w:rFonts w:hint="eastAsia"/>
          <w:b/>
          <w:bCs/>
          <w:szCs w:val="21"/>
        </w:rPr>
        <w:t xml:space="preserve"> 1台</w:t>
      </w:r>
    </w:p>
    <w:p w14:paraId="2DC67FF3">
      <w:pPr>
        <w:spacing w:line="360" w:lineRule="auto"/>
        <w:rPr>
          <w:b/>
          <w:bCs/>
          <w:szCs w:val="21"/>
        </w:rPr>
      </w:pPr>
      <w:r>
        <w:rPr>
          <w:rFonts w:hint="eastAsia"/>
          <w:b/>
          <w:bCs/>
          <w:szCs w:val="21"/>
        </w:rPr>
        <w:t>6.1 技术指标</w:t>
      </w:r>
    </w:p>
    <w:p w14:paraId="33274BFF">
      <w:pPr>
        <w:spacing w:line="360" w:lineRule="auto"/>
        <w:rPr>
          <w:szCs w:val="21"/>
        </w:rPr>
      </w:pPr>
      <w:r>
        <w:rPr>
          <w:rFonts w:hint="eastAsia"/>
          <w:szCs w:val="21"/>
        </w:rPr>
        <w:t>6.1.1 振荡方式为圆周振荡，振荡模式为连续振荡和点振两种模式。</w:t>
      </w:r>
    </w:p>
    <w:p w14:paraId="059B4165">
      <w:pPr>
        <w:spacing w:line="360" w:lineRule="auto"/>
        <w:rPr>
          <w:szCs w:val="21"/>
        </w:rPr>
      </w:pPr>
      <w:r>
        <w:rPr>
          <w:rFonts w:hint="eastAsia"/>
          <w:szCs w:val="21"/>
        </w:rPr>
        <w:t>6.1.2 点动、连动振荡转速（rpm）：200-2500或更宽。</w:t>
      </w:r>
    </w:p>
    <w:p w14:paraId="3028654F">
      <w:pPr>
        <w:spacing w:line="360" w:lineRule="auto"/>
        <w:rPr>
          <w:szCs w:val="21"/>
        </w:rPr>
      </w:pPr>
      <w:r>
        <w:rPr>
          <w:rFonts w:hint="eastAsia"/>
          <w:szCs w:val="21"/>
        </w:rPr>
        <w:t>6.1.3 转速和时间有显示屏数字显示，具有定时功能。</w:t>
      </w:r>
    </w:p>
    <w:p w14:paraId="18C34239">
      <w:pPr>
        <w:spacing w:line="360" w:lineRule="auto"/>
        <w:rPr>
          <w:b/>
          <w:bCs/>
          <w:szCs w:val="21"/>
        </w:rPr>
      </w:pPr>
    </w:p>
    <w:p w14:paraId="15D032DE">
      <w:pPr>
        <w:spacing w:line="360" w:lineRule="auto"/>
        <w:rPr>
          <w:b/>
          <w:bCs/>
          <w:szCs w:val="21"/>
        </w:rPr>
      </w:pPr>
      <w:r>
        <w:rPr>
          <w:rFonts w:hint="eastAsia"/>
          <w:b/>
          <w:bCs/>
          <w:szCs w:val="21"/>
        </w:rPr>
        <w:t>7. 品目七：</w:t>
      </w:r>
      <w:bookmarkStart w:id="42" w:name="_Hlk211503277"/>
      <w:r>
        <w:rPr>
          <w:rFonts w:hint="eastAsia"/>
          <w:b/>
          <w:bCs/>
          <w:szCs w:val="21"/>
        </w:rPr>
        <w:t>垂直振荡器</w:t>
      </w:r>
      <w:bookmarkEnd w:id="42"/>
      <w:r>
        <w:rPr>
          <w:rFonts w:hint="eastAsia"/>
          <w:b/>
          <w:bCs/>
          <w:szCs w:val="21"/>
        </w:rPr>
        <w:t xml:space="preserve"> 1台</w:t>
      </w:r>
    </w:p>
    <w:p w14:paraId="6F3C1DED">
      <w:pPr>
        <w:spacing w:line="360" w:lineRule="auto"/>
        <w:rPr>
          <w:b/>
          <w:bCs/>
          <w:szCs w:val="21"/>
        </w:rPr>
      </w:pPr>
      <w:r>
        <w:rPr>
          <w:rFonts w:hint="eastAsia"/>
          <w:b/>
          <w:bCs/>
          <w:szCs w:val="21"/>
        </w:rPr>
        <w:t>7.1 技术指标</w:t>
      </w:r>
    </w:p>
    <w:p w14:paraId="7054FE89">
      <w:pPr>
        <w:spacing w:line="360" w:lineRule="auto"/>
        <w:rPr>
          <w:szCs w:val="21"/>
        </w:rPr>
      </w:pPr>
      <w:r>
        <w:rPr>
          <w:rFonts w:hint="eastAsia"/>
          <w:szCs w:val="21"/>
        </w:rPr>
        <w:t>7.1.1 振荡方式：垂直上下振荡，振荡速度范围：500-1600rpm或更宽。</w:t>
      </w:r>
    </w:p>
    <w:p w14:paraId="07B5CE46">
      <w:pPr>
        <w:spacing w:line="360" w:lineRule="auto"/>
        <w:rPr>
          <w:szCs w:val="21"/>
        </w:rPr>
      </w:pPr>
      <w:r>
        <w:rPr>
          <w:rFonts w:hint="eastAsia"/>
          <w:szCs w:val="21"/>
        </w:rPr>
        <w:t>7.1.2 样品位数：50mL离心管位数</w:t>
      </w:r>
      <w:r>
        <w:rPr>
          <w:rFonts w:hint="eastAsia" w:asciiTheme="minorEastAsia" w:hAnsiTheme="minorEastAsia" w:eastAsiaTheme="minorEastAsia"/>
          <w:szCs w:val="21"/>
        </w:rPr>
        <w:t>≥</w:t>
      </w:r>
      <w:r>
        <w:rPr>
          <w:rFonts w:hint="eastAsia"/>
          <w:szCs w:val="21"/>
        </w:rPr>
        <w:t>16位，15mL离心管位数</w:t>
      </w:r>
      <w:r>
        <w:rPr>
          <w:rFonts w:hint="eastAsia" w:asciiTheme="minorEastAsia" w:hAnsiTheme="minorEastAsia" w:eastAsiaTheme="minorEastAsia"/>
          <w:szCs w:val="21"/>
        </w:rPr>
        <w:t>≥</w:t>
      </w:r>
      <w:r>
        <w:rPr>
          <w:rFonts w:hint="eastAsia"/>
          <w:szCs w:val="21"/>
        </w:rPr>
        <w:t>32位。</w:t>
      </w:r>
    </w:p>
    <w:p w14:paraId="64B71AAF">
      <w:pPr>
        <w:spacing w:line="360" w:lineRule="auto"/>
        <w:rPr>
          <w:szCs w:val="21"/>
        </w:rPr>
      </w:pPr>
      <w:r>
        <w:rPr>
          <w:rFonts w:hint="eastAsia"/>
          <w:szCs w:val="21"/>
        </w:rPr>
        <w:t>7.1.3 彩色触摸显示屏，实时显示振荡频率和时间；连续振荡定时时间</w:t>
      </w:r>
      <w:r>
        <w:rPr>
          <w:rFonts w:hint="eastAsia" w:asciiTheme="minorEastAsia" w:hAnsiTheme="minorEastAsia" w:eastAsiaTheme="minorEastAsia"/>
          <w:szCs w:val="21"/>
        </w:rPr>
        <w:t>≥</w:t>
      </w:r>
      <w:r>
        <w:rPr>
          <w:rFonts w:hint="eastAsia"/>
          <w:szCs w:val="21"/>
        </w:rPr>
        <w:t>30分钟。</w:t>
      </w:r>
    </w:p>
    <w:p w14:paraId="5F87A1CF">
      <w:pPr>
        <w:spacing w:line="360" w:lineRule="auto"/>
        <w:rPr>
          <w:b/>
          <w:bCs/>
          <w:szCs w:val="21"/>
        </w:rPr>
      </w:pPr>
    </w:p>
    <w:p w14:paraId="7157742A">
      <w:pPr>
        <w:spacing w:line="360" w:lineRule="auto"/>
        <w:rPr>
          <w:b/>
          <w:bCs/>
          <w:szCs w:val="21"/>
        </w:rPr>
      </w:pPr>
      <w:r>
        <w:rPr>
          <w:rFonts w:hint="eastAsia"/>
          <w:b/>
          <w:bCs/>
          <w:szCs w:val="21"/>
        </w:rPr>
        <w:t>8. 品目八：</w:t>
      </w:r>
      <w:bookmarkStart w:id="43" w:name="_Hlk211446266"/>
      <w:r>
        <w:rPr>
          <w:rFonts w:hint="eastAsia"/>
          <w:b/>
          <w:bCs/>
          <w:szCs w:val="21"/>
        </w:rPr>
        <w:t>10mL数字瓶口滴定器</w:t>
      </w:r>
      <w:bookmarkEnd w:id="43"/>
      <w:r>
        <w:rPr>
          <w:rFonts w:hint="eastAsia"/>
          <w:b/>
          <w:bCs/>
          <w:szCs w:val="21"/>
        </w:rPr>
        <w:t>1台</w:t>
      </w:r>
    </w:p>
    <w:p w14:paraId="431053A9">
      <w:pPr>
        <w:spacing w:line="360" w:lineRule="auto"/>
        <w:rPr>
          <w:b/>
          <w:bCs/>
          <w:szCs w:val="21"/>
        </w:rPr>
      </w:pPr>
      <w:r>
        <w:rPr>
          <w:rFonts w:hint="eastAsia"/>
          <w:b/>
          <w:bCs/>
          <w:szCs w:val="21"/>
        </w:rPr>
        <w:t>8.1 技术指标</w:t>
      </w:r>
    </w:p>
    <w:p w14:paraId="64666384">
      <w:pPr>
        <w:spacing w:line="360" w:lineRule="auto"/>
        <w:rPr>
          <w:szCs w:val="21"/>
        </w:rPr>
      </w:pPr>
      <w:r>
        <w:rPr>
          <w:rFonts w:hint="eastAsia"/>
          <w:szCs w:val="21"/>
        </w:rPr>
        <w:t>8.1.1 滴定体积：0-10mL，10mL容量误差：</w:t>
      </w:r>
      <w:r>
        <w:rPr>
          <w:rFonts w:hint="eastAsia" w:asciiTheme="minorEastAsia" w:hAnsiTheme="minorEastAsia" w:eastAsiaTheme="minorEastAsia"/>
          <w:szCs w:val="21"/>
        </w:rPr>
        <w:t>≤</w:t>
      </w:r>
      <w:r>
        <w:rPr>
          <w:rFonts w:hint="eastAsia"/>
          <w:szCs w:val="21"/>
        </w:rPr>
        <w:t>±0.025mL。</w:t>
      </w:r>
    </w:p>
    <w:p w14:paraId="4704B916">
      <w:pPr>
        <w:spacing w:line="360" w:lineRule="auto"/>
        <w:rPr>
          <w:szCs w:val="21"/>
        </w:rPr>
      </w:pPr>
      <w:r>
        <w:rPr>
          <w:rFonts w:hint="eastAsia"/>
          <w:szCs w:val="21"/>
        </w:rPr>
        <w:t>8.1.2 滴定体积数字显示，小数位数</w:t>
      </w:r>
      <w:r>
        <w:rPr>
          <w:rFonts w:hint="eastAsia" w:asciiTheme="minorEastAsia" w:hAnsiTheme="minorEastAsia" w:eastAsiaTheme="minorEastAsia"/>
          <w:szCs w:val="21"/>
        </w:rPr>
        <w:t>≥</w:t>
      </w:r>
      <w:r>
        <w:rPr>
          <w:rFonts w:hint="eastAsia"/>
          <w:szCs w:val="21"/>
        </w:rPr>
        <w:t>2位，精度</w:t>
      </w:r>
      <w:r>
        <w:rPr>
          <w:rFonts w:hint="eastAsia" w:asciiTheme="minorEastAsia" w:hAnsiTheme="minorEastAsia" w:eastAsiaTheme="minorEastAsia"/>
          <w:szCs w:val="21"/>
        </w:rPr>
        <w:t>≤</w:t>
      </w:r>
      <w:r>
        <w:rPr>
          <w:rFonts w:hint="eastAsia"/>
          <w:szCs w:val="21"/>
        </w:rPr>
        <w:t>0.01mL。</w:t>
      </w:r>
    </w:p>
    <w:p w14:paraId="1B3D5DAE">
      <w:pPr>
        <w:spacing w:line="360" w:lineRule="auto"/>
        <w:rPr>
          <w:b/>
          <w:bCs/>
          <w:szCs w:val="21"/>
        </w:rPr>
      </w:pPr>
    </w:p>
    <w:p w14:paraId="1C3FAA24">
      <w:pPr>
        <w:spacing w:line="360" w:lineRule="auto"/>
        <w:rPr>
          <w:b/>
          <w:bCs/>
          <w:szCs w:val="21"/>
        </w:rPr>
      </w:pPr>
      <w:r>
        <w:rPr>
          <w:rFonts w:hint="eastAsia"/>
          <w:b/>
          <w:bCs/>
          <w:szCs w:val="21"/>
        </w:rPr>
        <w:t>9. 品目九：50mL数字瓶口滴定器 1台</w:t>
      </w:r>
    </w:p>
    <w:p w14:paraId="516ED6F5">
      <w:pPr>
        <w:spacing w:line="360" w:lineRule="auto"/>
        <w:rPr>
          <w:b/>
          <w:bCs/>
          <w:szCs w:val="21"/>
        </w:rPr>
      </w:pPr>
      <w:r>
        <w:rPr>
          <w:rFonts w:hint="eastAsia"/>
          <w:b/>
          <w:bCs/>
          <w:szCs w:val="21"/>
        </w:rPr>
        <w:t>9.1 技术指标</w:t>
      </w:r>
    </w:p>
    <w:p w14:paraId="24395178">
      <w:pPr>
        <w:spacing w:line="360" w:lineRule="auto"/>
        <w:rPr>
          <w:szCs w:val="21"/>
        </w:rPr>
      </w:pPr>
      <w:r>
        <w:rPr>
          <w:rFonts w:hint="eastAsia"/>
          <w:szCs w:val="21"/>
        </w:rPr>
        <w:t>9.1.1 滴定体积：0-50mL，50mL容量误差：</w:t>
      </w:r>
      <w:r>
        <w:rPr>
          <w:rFonts w:hint="eastAsia" w:asciiTheme="minorEastAsia" w:hAnsiTheme="minorEastAsia" w:eastAsiaTheme="minorEastAsia"/>
          <w:szCs w:val="21"/>
        </w:rPr>
        <w:t>≤</w:t>
      </w:r>
      <w:r>
        <w:rPr>
          <w:rFonts w:hint="eastAsia"/>
          <w:szCs w:val="21"/>
        </w:rPr>
        <w:t>±0.05mL。</w:t>
      </w:r>
    </w:p>
    <w:p w14:paraId="45F7219D">
      <w:pPr>
        <w:spacing w:line="360" w:lineRule="auto"/>
        <w:rPr>
          <w:szCs w:val="21"/>
        </w:rPr>
      </w:pPr>
      <w:r>
        <w:rPr>
          <w:rFonts w:hint="eastAsia"/>
          <w:szCs w:val="21"/>
        </w:rPr>
        <w:t>9.1.2 滴定体积数字显示，小数位数</w:t>
      </w:r>
      <w:r>
        <w:rPr>
          <w:rFonts w:hint="eastAsia" w:asciiTheme="minorEastAsia" w:hAnsiTheme="minorEastAsia" w:eastAsiaTheme="minorEastAsia"/>
          <w:szCs w:val="21"/>
        </w:rPr>
        <w:t>≥</w:t>
      </w:r>
      <w:r>
        <w:rPr>
          <w:rFonts w:hint="eastAsia"/>
          <w:szCs w:val="21"/>
        </w:rPr>
        <w:t>2位，精度</w:t>
      </w:r>
      <w:r>
        <w:rPr>
          <w:rFonts w:hint="eastAsia" w:asciiTheme="minorEastAsia" w:hAnsiTheme="minorEastAsia" w:eastAsiaTheme="minorEastAsia"/>
          <w:szCs w:val="21"/>
        </w:rPr>
        <w:t>≤</w:t>
      </w:r>
      <w:r>
        <w:rPr>
          <w:rFonts w:hint="eastAsia"/>
          <w:szCs w:val="21"/>
        </w:rPr>
        <w:t>0.01mL。</w:t>
      </w:r>
    </w:p>
    <w:p w14:paraId="34D166A4">
      <w:pPr>
        <w:spacing w:line="360" w:lineRule="auto"/>
        <w:rPr>
          <w:b/>
          <w:bCs/>
          <w:szCs w:val="21"/>
        </w:rPr>
      </w:pPr>
    </w:p>
    <w:p w14:paraId="605B7CEA">
      <w:pPr>
        <w:spacing w:line="360" w:lineRule="auto"/>
        <w:rPr>
          <w:b/>
          <w:bCs/>
          <w:szCs w:val="21"/>
        </w:rPr>
      </w:pPr>
      <w:r>
        <w:rPr>
          <w:rFonts w:hint="eastAsia"/>
          <w:b/>
          <w:bCs/>
          <w:szCs w:val="21"/>
        </w:rPr>
        <w:t>10. 品目十：</w:t>
      </w:r>
      <w:bookmarkStart w:id="44" w:name="_Hlk211528372"/>
      <w:r>
        <w:rPr>
          <w:rFonts w:hint="eastAsia"/>
          <w:b/>
          <w:bCs/>
          <w:szCs w:val="21"/>
        </w:rPr>
        <w:t>高速冷冻离心机 2台</w:t>
      </w:r>
      <w:bookmarkEnd w:id="44"/>
    </w:p>
    <w:p w14:paraId="30D406F5">
      <w:pPr>
        <w:spacing w:line="360" w:lineRule="auto"/>
        <w:rPr>
          <w:b/>
          <w:bCs/>
          <w:szCs w:val="21"/>
        </w:rPr>
      </w:pPr>
      <w:r>
        <w:rPr>
          <w:rFonts w:hint="eastAsia"/>
          <w:b/>
          <w:bCs/>
          <w:szCs w:val="21"/>
        </w:rPr>
        <w:t>10.1 技术指标</w:t>
      </w:r>
    </w:p>
    <w:p w14:paraId="511BB8B3">
      <w:pPr>
        <w:spacing w:line="360" w:lineRule="auto"/>
        <w:rPr>
          <w:szCs w:val="21"/>
        </w:rPr>
      </w:pPr>
      <w:r>
        <w:rPr>
          <w:rFonts w:hint="eastAsia"/>
          <w:szCs w:val="21"/>
        </w:rPr>
        <w:t>10.1.1 微机控制，液晶显示，触摸面板，可编程操作，主机运行参数可根据需求设置且自动存储。</w:t>
      </w:r>
    </w:p>
    <w:p w14:paraId="2F8980BF">
      <w:pPr>
        <w:spacing w:line="360" w:lineRule="auto"/>
        <w:rPr>
          <w:szCs w:val="21"/>
        </w:rPr>
      </w:pPr>
      <w:r>
        <w:rPr>
          <w:rFonts w:hint="eastAsia"/>
          <w:szCs w:val="21"/>
        </w:rPr>
        <w:t>▲10.1.2 具备转子自动识别功能，不必手动设定转子号。</w:t>
      </w:r>
    </w:p>
    <w:p w14:paraId="491CF16F">
      <w:pPr>
        <w:spacing w:line="360" w:lineRule="auto"/>
        <w:rPr>
          <w:szCs w:val="21"/>
        </w:rPr>
      </w:pPr>
      <w:r>
        <w:rPr>
          <w:rFonts w:hint="eastAsia"/>
          <w:szCs w:val="21"/>
        </w:rPr>
        <w:t>10.1.3 采用高性能压缩机组，无氟制冷。</w:t>
      </w:r>
    </w:p>
    <w:p w14:paraId="76670530">
      <w:pPr>
        <w:spacing w:line="360" w:lineRule="auto"/>
        <w:rPr>
          <w:szCs w:val="21"/>
        </w:rPr>
      </w:pPr>
      <w:r>
        <w:rPr>
          <w:rFonts w:hint="eastAsia"/>
          <w:szCs w:val="21"/>
        </w:rPr>
        <w:t>10.1.4 程序控制升/降速速率，根据需要设置升/降速时间，可设置和存储多个程序方便调用。</w:t>
      </w:r>
    </w:p>
    <w:p w14:paraId="693F08C8">
      <w:pPr>
        <w:spacing w:line="360" w:lineRule="auto"/>
        <w:rPr>
          <w:szCs w:val="21"/>
        </w:rPr>
      </w:pPr>
      <w:r>
        <w:rPr>
          <w:rFonts w:hint="eastAsia"/>
          <w:szCs w:val="21"/>
        </w:rPr>
        <w:t>10.1.5 配备电子门锁，具有门盖保护、超速、超温、不平衡等多种保护功能，具有故障自动报警功能。</w:t>
      </w:r>
    </w:p>
    <w:p w14:paraId="3240D4B9">
      <w:pPr>
        <w:spacing w:line="360" w:lineRule="auto"/>
        <w:rPr>
          <w:szCs w:val="21"/>
        </w:rPr>
      </w:pPr>
      <w:r>
        <w:rPr>
          <w:rFonts w:hint="eastAsia"/>
          <w:szCs w:val="21"/>
        </w:rPr>
        <w:t>10.1.6 50mLx6角转子，最高转速：</w:t>
      </w:r>
      <w:r>
        <w:rPr>
          <w:rFonts w:hint="eastAsia" w:asciiTheme="minorEastAsia" w:hAnsiTheme="minorEastAsia" w:eastAsiaTheme="minorEastAsia"/>
          <w:szCs w:val="21"/>
        </w:rPr>
        <w:t>≥</w:t>
      </w:r>
      <w:r>
        <w:rPr>
          <w:rFonts w:hint="eastAsia"/>
          <w:szCs w:val="21"/>
        </w:rPr>
        <w:t>10000r/min，转速精度：±30r/min；最大相对离心力：</w:t>
      </w:r>
      <w:r>
        <w:rPr>
          <w:rFonts w:hint="eastAsia" w:asciiTheme="minorEastAsia" w:hAnsiTheme="minorEastAsia" w:eastAsiaTheme="minorEastAsia"/>
          <w:szCs w:val="21"/>
        </w:rPr>
        <w:t>≥</w:t>
      </w:r>
      <w:r>
        <w:rPr>
          <w:rFonts w:hint="eastAsia"/>
          <w:szCs w:val="21"/>
        </w:rPr>
        <w:t>10000xg；最大容量：50mLx6。</w:t>
      </w:r>
    </w:p>
    <w:p w14:paraId="7C2D7E8B">
      <w:pPr>
        <w:spacing w:line="360" w:lineRule="auto"/>
        <w:rPr>
          <w:szCs w:val="21"/>
        </w:rPr>
      </w:pPr>
      <w:r>
        <w:rPr>
          <w:rFonts w:hint="eastAsia"/>
          <w:szCs w:val="21"/>
        </w:rPr>
        <w:t>10.1.7 温度设置范围：-20～+40℃或更宽，温控精度：±2℃；时间设置范围：1min～99h59min或更宽。</w:t>
      </w:r>
    </w:p>
    <w:p w14:paraId="785C8351">
      <w:pPr>
        <w:spacing w:line="360" w:lineRule="auto"/>
        <w:rPr>
          <w:b/>
          <w:bCs/>
          <w:szCs w:val="21"/>
        </w:rPr>
      </w:pPr>
    </w:p>
    <w:p w14:paraId="1026BF21">
      <w:pPr>
        <w:spacing w:line="360" w:lineRule="auto"/>
        <w:rPr>
          <w:b/>
          <w:bCs/>
          <w:szCs w:val="21"/>
        </w:rPr>
      </w:pPr>
      <w:r>
        <w:rPr>
          <w:rFonts w:hint="eastAsia"/>
          <w:b/>
          <w:bCs/>
          <w:szCs w:val="21"/>
        </w:rPr>
        <w:t>11. 品目十一：</w:t>
      </w:r>
      <w:bookmarkStart w:id="45" w:name="_Hlk211528454"/>
      <w:r>
        <w:rPr>
          <w:rFonts w:hint="eastAsia"/>
          <w:b/>
          <w:bCs/>
          <w:szCs w:val="21"/>
        </w:rPr>
        <w:t>通用烘箱1台</w:t>
      </w:r>
      <w:bookmarkEnd w:id="45"/>
    </w:p>
    <w:p w14:paraId="397EFC7A">
      <w:pPr>
        <w:spacing w:line="360" w:lineRule="auto"/>
        <w:rPr>
          <w:b/>
          <w:bCs/>
          <w:szCs w:val="21"/>
        </w:rPr>
      </w:pPr>
      <w:r>
        <w:rPr>
          <w:rFonts w:hint="eastAsia"/>
          <w:b/>
          <w:bCs/>
          <w:szCs w:val="21"/>
        </w:rPr>
        <w:t>11.1 技术指标</w:t>
      </w:r>
    </w:p>
    <w:p w14:paraId="57A8A398">
      <w:pPr>
        <w:spacing w:line="360" w:lineRule="auto"/>
        <w:rPr>
          <w:kern w:val="2"/>
          <w:szCs w:val="21"/>
          <w:lang w:val="zh-CN"/>
        </w:rPr>
      </w:pPr>
      <w:r>
        <w:rPr>
          <w:rFonts w:hint="eastAsia"/>
          <w:kern w:val="2"/>
          <w:szCs w:val="21"/>
          <w:lang w:val="zh-CN"/>
        </w:rPr>
        <w:t>11.1.1 采用PID控温技术，触摸屏控制面板，内置大容量数据存储系统。</w:t>
      </w:r>
    </w:p>
    <w:p w14:paraId="7B98DECC">
      <w:pPr>
        <w:spacing w:line="360" w:lineRule="auto"/>
        <w:rPr>
          <w:kern w:val="2"/>
          <w:szCs w:val="21"/>
          <w:lang w:val="zh-CN"/>
        </w:rPr>
      </w:pPr>
      <w:r>
        <w:rPr>
          <w:rFonts w:hint="eastAsia"/>
          <w:kern w:val="2"/>
          <w:szCs w:val="21"/>
          <w:lang w:val="zh-CN"/>
        </w:rPr>
        <w:t>11.1.2 内外不锈钢，内腔304不锈钢，内腔体积：</w:t>
      </w:r>
      <w:r>
        <w:rPr>
          <w:rFonts w:hint="eastAsia" w:asciiTheme="minorEastAsia" w:hAnsiTheme="minorEastAsia" w:eastAsiaTheme="minorEastAsia"/>
          <w:szCs w:val="21"/>
        </w:rPr>
        <w:t>≥</w:t>
      </w:r>
      <w:r>
        <w:rPr>
          <w:rFonts w:hint="eastAsia"/>
          <w:kern w:val="2"/>
          <w:szCs w:val="21"/>
          <w:lang w:val="zh-CN"/>
        </w:rPr>
        <w:t>100L。</w:t>
      </w:r>
    </w:p>
    <w:p w14:paraId="32A83D7C">
      <w:pPr>
        <w:spacing w:line="360" w:lineRule="auto"/>
        <w:rPr>
          <w:kern w:val="2"/>
          <w:szCs w:val="21"/>
          <w:lang w:val="zh-CN"/>
        </w:rPr>
      </w:pPr>
      <w:r>
        <w:rPr>
          <w:rFonts w:hint="eastAsia"/>
          <w:kern w:val="2"/>
          <w:szCs w:val="21"/>
          <w:lang w:val="zh-CN"/>
        </w:rPr>
        <w:t>▲11.1.3 设置温度范围：环境温度+10℃～250℃</w:t>
      </w:r>
      <w:r>
        <w:rPr>
          <w:rFonts w:hint="eastAsia"/>
          <w:szCs w:val="21"/>
          <w:lang w:val="zh-CN"/>
        </w:rPr>
        <w:t>或更宽</w:t>
      </w:r>
      <w:r>
        <w:rPr>
          <w:rFonts w:hint="eastAsia"/>
          <w:kern w:val="2"/>
          <w:szCs w:val="21"/>
          <w:lang w:val="zh-CN"/>
        </w:rPr>
        <w:t>。150℃空载，温度均匀性性：</w:t>
      </w:r>
      <w:r>
        <w:rPr>
          <w:rFonts w:hint="eastAsia" w:asciiTheme="minorEastAsia" w:hAnsiTheme="minorEastAsia" w:eastAsiaTheme="minorEastAsia"/>
          <w:szCs w:val="21"/>
        </w:rPr>
        <w:t>≤</w:t>
      </w:r>
      <w:r>
        <w:rPr>
          <w:rFonts w:hint="eastAsia"/>
          <w:kern w:val="2"/>
          <w:szCs w:val="21"/>
          <w:lang w:val="zh-CN"/>
        </w:rPr>
        <w:t>±2.0℃，温度波动性：</w:t>
      </w:r>
      <w:r>
        <w:rPr>
          <w:rFonts w:hint="eastAsia" w:asciiTheme="minorEastAsia" w:hAnsiTheme="minorEastAsia" w:eastAsiaTheme="minorEastAsia"/>
          <w:szCs w:val="21"/>
        </w:rPr>
        <w:t>≤</w:t>
      </w:r>
      <w:r>
        <w:rPr>
          <w:rFonts w:hint="eastAsia"/>
          <w:kern w:val="2"/>
          <w:szCs w:val="21"/>
          <w:lang w:val="zh-CN"/>
        </w:rPr>
        <w:t>±0.5℃。</w:t>
      </w:r>
    </w:p>
    <w:p w14:paraId="7B4B7DCF">
      <w:pPr>
        <w:spacing w:line="360" w:lineRule="auto"/>
        <w:rPr>
          <w:kern w:val="2"/>
          <w:szCs w:val="21"/>
          <w:lang w:val="zh-CN"/>
        </w:rPr>
      </w:pPr>
      <w:r>
        <w:rPr>
          <w:rFonts w:hint="eastAsia"/>
          <w:kern w:val="2"/>
          <w:szCs w:val="21"/>
          <w:lang w:val="zh-CN"/>
        </w:rPr>
        <w:t>▲11.1.4 采用四面加热和空气预加热技术，保证箱体内温度的稳定性。</w:t>
      </w:r>
    </w:p>
    <w:p w14:paraId="1A265E25">
      <w:pPr>
        <w:spacing w:line="360" w:lineRule="auto"/>
        <w:rPr>
          <w:kern w:val="2"/>
          <w:szCs w:val="21"/>
          <w:lang w:val="zh-CN"/>
        </w:rPr>
      </w:pPr>
      <w:r>
        <w:rPr>
          <w:rFonts w:hint="eastAsia"/>
          <w:kern w:val="2"/>
          <w:szCs w:val="21"/>
          <w:lang w:val="zh-CN"/>
        </w:rPr>
        <w:t>11.1.5 强制对流，风扇转速可调节。</w:t>
      </w:r>
    </w:p>
    <w:p w14:paraId="4CF6734E">
      <w:pPr>
        <w:spacing w:line="360" w:lineRule="auto"/>
        <w:rPr>
          <w:kern w:val="2"/>
          <w:szCs w:val="21"/>
          <w:lang w:val="zh-CN"/>
        </w:rPr>
      </w:pPr>
      <w:r>
        <w:rPr>
          <w:rFonts w:hint="eastAsia"/>
          <w:kern w:val="2"/>
          <w:szCs w:val="21"/>
          <w:lang w:val="zh-CN"/>
        </w:rPr>
        <w:t>11.1.6 具有计时和过温保护功能。</w:t>
      </w:r>
    </w:p>
    <w:p w14:paraId="25B24437">
      <w:pPr>
        <w:spacing w:line="360" w:lineRule="auto"/>
        <w:rPr>
          <w:kern w:val="2"/>
          <w:szCs w:val="21"/>
          <w:lang w:val="zh-CN"/>
        </w:rPr>
      </w:pPr>
      <w:bookmarkStart w:id="46" w:name="_Toc11201"/>
      <w:bookmarkStart w:id="47" w:name="_Toc8509"/>
      <w:bookmarkStart w:id="48" w:name="_Toc13011"/>
      <w:bookmarkStart w:id="49" w:name="_Toc25207"/>
      <w:bookmarkStart w:id="50" w:name="_Toc12273"/>
    </w:p>
    <w:p w14:paraId="42EFB365">
      <w:pPr>
        <w:adjustRightInd w:val="0"/>
        <w:snapToGrid w:val="0"/>
        <w:spacing w:line="360" w:lineRule="auto"/>
        <w:outlineLvl w:val="0"/>
        <w:rPr>
          <w:b/>
          <w:bCs/>
          <w:szCs w:val="21"/>
        </w:rPr>
      </w:pPr>
      <w:bookmarkStart w:id="51" w:name="_Toc227144482"/>
      <w:r>
        <w:rPr>
          <w:rFonts w:hint="eastAsia"/>
          <w:b/>
          <w:bCs/>
          <w:szCs w:val="21"/>
        </w:rPr>
        <w:t>三、商务要求</w:t>
      </w:r>
      <w:bookmarkEnd w:id="46"/>
      <w:bookmarkEnd w:id="47"/>
      <w:bookmarkEnd w:id="48"/>
      <w:bookmarkEnd w:id="49"/>
      <w:bookmarkEnd w:id="50"/>
      <w:bookmarkEnd w:id="51"/>
    </w:p>
    <w:p w14:paraId="00C1F320">
      <w:pPr>
        <w:adjustRightInd w:val="0"/>
        <w:snapToGrid w:val="0"/>
        <w:spacing w:line="360" w:lineRule="auto"/>
        <w:rPr>
          <w:bCs/>
          <w:szCs w:val="21"/>
        </w:rPr>
      </w:pPr>
      <w:r>
        <w:rPr>
          <w:rFonts w:hint="eastAsia"/>
          <w:bCs/>
          <w:szCs w:val="21"/>
        </w:rPr>
        <w:t>商务要求是指取得采购标的的时间、地点、财务和服务要求，包括交付（实施）的时间（期限）和地点（范围），付款条件（进度和方法），包装和运输，售后服务，保险等。</w:t>
      </w:r>
    </w:p>
    <w:p w14:paraId="2B98C667">
      <w:pPr>
        <w:spacing w:line="360" w:lineRule="auto"/>
        <w:rPr>
          <w:b/>
          <w:bCs/>
          <w:szCs w:val="21"/>
        </w:rPr>
      </w:pPr>
      <w:r>
        <w:rPr>
          <w:rFonts w:hint="eastAsia"/>
          <w:b/>
          <w:bCs/>
          <w:szCs w:val="21"/>
        </w:rPr>
        <w:t>1．采购标的需实现的功能或者目标，以及为落实政府采购政策需满足的要求：</w:t>
      </w:r>
    </w:p>
    <w:p w14:paraId="1F00249A">
      <w:pPr>
        <w:spacing w:line="360" w:lineRule="auto"/>
        <w:rPr>
          <w:szCs w:val="21"/>
        </w:rPr>
      </w:pPr>
      <w:r>
        <w:rPr>
          <w:rFonts w:hint="eastAsia"/>
          <w:szCs w:val="21"/>
        </w:rPr>
        <w:t>投标产品能够充分满足采购人开展食药品、化妆品监督检验工作的应用需求。</w:t>
      </w:r>
    </w:p>
    <w:p w14:paraId="6388FC5A">
      <w:pPr>
        <w:spacing w:line="360" w:lineRule="auto"/>
        <w:rPr>
          <w:b/>
          <w:bCs/>
          <w:szCs w:val="21"/>
        </w:rPr>
      </w:pPr>
      <w:r>
        <w:rPr>
          <w:rFonts w:hint="eastAsia"/>
          <w:b/>
          <w:bCs/>
          <w:szCs w:val="21"/>
        </w:rPr>
        <w:t>2．采购标的需执行的国家相关标准、行业标准、地方标准或者其他标准、规范：</w:t>
      </w:r>
    </w:p>
    <w:p w14:paraId="1945E712">
      <w:pPr>
        <w:spacing w:line="360" w:lineRule="auto"/>
        <w:rPr>
          <w:szCs w:val="21"/>
        </w:rPr>
      </w:pPr>
      <w:r>
        <w:rPr>
          <w:rFonts w:hint="eastAsia"/>
          <w:szCs w:val="21"/>
        </w:rPr>
        <w:t>质量要求不明确的，执行强制性国家标准；没有强制性国家标准的，执行推荐性国家标准；没有强制性、推荐性国家标准的，执行行业标准；没有国家标准、行业标准的，执行通常标准或者符合合同目的的特定标准。</w:t>
      </w:r>
    </w:p>
    <w:p w14:paraId="29BE5B95">
      <w:pPr>
        <w:spacing w:line="360" w:lineRule="auto"/>
        <w:rPr>
          <w:b/>
          <w:bCs/>
          <w:szCs w:val="21"/>
        </w:rPr>
      </w:pPr>
      <w:r>
        <w:rPr>
          <w:rFonts w:hint="eastAsia"/>
          <w:b/>
          <w:bCs/>
          <w:szCs w:val="21"/>
        </w:rPr>
        <w:t>3．采购标的需满足的质量、安全、技术规格、物理特性等要求：</w:t>
      </w:r>
    </w:p>
    <w:p w14:paraId="06CC25E5">
      <w:pPr>
        <w:spacing w:line="360" w:lineRule="auto"/>
        <w:rPr>
          <w:szCs w:val="21"/>
        </w:rPr>
      </w:pPr>
      <w:r>
        <w:rPr>
          <w:rFonts w:hint="eastAsia" w:ascii="宋体" w:hAnsi="宋体"/>
          <w:szCs w:val="21"/>
        </w:rPr>
        <w:t>★</w:t>
      </w:r>
      <w:r>
        <w:rPr>
          <w:szCs w:val="21"/>
        </w:rPr>
        <w:t>3.1</w:t>
      </w:r>
      <w:bookmarkStart w:id="52" w:name="OLE_LINK27"/>
      <w:r>
        <w:rPr>
          <w:szCs w:val="21"/>
        </w:rPr>
        <w:t xml:space="preserve"> </w:t>
      </w:r>
      <w:r>
        <w:rPr>
          <w:rFonts w:hint="eastAsia"/>
          <w:szCs w:val="21"/>
        </w:rPr>
        <w:t>氨基酸分析仪</w:t>
      </w:r>
      <w:bookmarkEnd w:id="52"/>
      <w:r>
        <w:rPr>
          <w:rFonts w:hint="eastAsia"/>
          <w:szCs w:val="21"/>
        </w:rPr>
        <w:t>原厂质保不少于2年，质保期内每年免费保养一次；百万分之一天平原厂质保不少于2年；其他仪器设备质保期不少于1年（从所有设备安装验收合格之日起算）。在质保期内发现货物质量缺陷的，中标人应于15日内更换有缺陷的货物或部件。质保期内维修、零配件更换、维修用到的耗材、人工、差旅等所有费用由中标人承担。质保期内中标人每年提供一次原厂技术维护，提供设备终身维修保养服务。</w:t>
      </w:r>
      <w:r>
        <w:rPr>
          <w:rFonts w:hint="eastAsia"/>
          <w:b/>
          <w:bCs/>
          <w:szCs w:val="21"/>
        </w:rPr>
        <w:t>（提供针对本项要求的承诺函，承诺函应明确具体质保时间）</w:t>
      </w:r>
    </w:p>
    <w:p w14:paraId="60D66F99">
      <w:pPr>
        <w:spacing w:line="360" w:lineRule="auto"/>
        <w:rPr>
          <w:szCs w:val="21"/>
        </w:rPr>
      </w:pPr>
      <w:r>
        <w:rPr>
          <w:rFonts w:hint="eastAsia"/>
          <w:szCs w:val="21"/>
        </w:rPr>
        <w:t>3.2 确保设备质保期内开机率为95%，如设备故障停机率超过5%（一年按365天计算，每年18天），每超过一天，质保期延长两周。</w:t>
      </w:r>
    </w:p>
    <w:p w14:paraId="1D841D45">
      <w:pPr>
        <w:spacing w:line="360" w:lineRule="auto"/>
        <w:rPr>
          <w:b/>
          <w:bCs/>
          <w:szCs w:val="21"/>
        </w:rPr>
      </w:pPr>
      <w:r>
        <w:rPr>
          <w:rFonts w:hint="eastAsia"/>
          <w:szCs w:val="21"/>
        </w:rPr>
        <w:t>3.3 本次所投产品的使用年限为10年，设备使用年限内中标人承诺保证配件、耗材的供应。</w:t>
      </w:r>
      <w:r>
        <w:rPr>
          <w:rFonts w:hint="eastAsia"/>
          <w:b/>
          <w:bCs/>
          <w:szCs w:val="21"/>
        </w:rPr>
        <w:t>（提供承诺书并加盖公章）</w:t>
      </w:r>
    </w:p>
    <w:p w14:paraId="7063ADFD">
      <w:pPr>
        <w:spacing w:line="360" w:lineRule="auto"/>
        <w:rPr>
          <w:b/>
          <w:bCs/>
          <w:szCs w:val="21"/>
        </w:rPr>
      </w:pPr>
      <w:r>
        <w:rPr>
          <w:rFonts w:hint="eastAsia"/>
          <w:b/>
          <w:bCs/>
          <w:szCs w:val="21"/>
        </w:rPr>
        <w:t>4．采购标的的数量、采购项目交付或者实施的时间和地点：</w:t>
      </w:r>
    </w:p>
    <w:p w14:paraId="3B16BF84">
      <w:pPr>
        <w:spacing w:line="360" w:lineRule="auto"/>
        <w:rPr>
          <w:szCs w:val="21"/>
        </w:rPr>
      </w:pPr>
      <w:r>
        <w:rPr>
          <w:rFonts w:hint="eastAsia"/>
          <w:szCs w:val="21"/>
        </w:rPr>
        <w:t>4.1 采购标的数量</w:t>
      </w:r>
      <w:bookmarkStart w:id="53" w:name="_Hlk212822013"/>
      <w:r>
        <w:rPr>
          <w:rFonts w:hint="eastAsia"/>
          <w:szCs w:val="21"/>
        </w:rPr>
        <w:t>：氨基酸分析仪1台、自动旋光仪1台、数字式密度计1台、</w:t>
      </w:r>
      <w:bookmarkStart w:id="54" w:name="_Hlk212125326"/>
      <w:r>
        <w:rPr>
          <w:rFonts w:hint="eastAsia"/>
          <w:szCs w:val="21"/>
        </w:rPr>
        <w:t>百万分之一天平</w:t>
      </w:r>
      <w:bookmarkEnd w:id="54"/>
      <w:r>
        <w:rPr>
          <w:rFonts w:hint="eastAsia"/>
          <w:szCs w:val="21"/>
        </w:rPr>
        <w:t>1台、十万分之一天平1台、</w:t>
      </w:r>
      <w:bookmarkEnd w:id="53"/>
      <w:r>
        <w:rPr>
          <w:rFonts w:hint="eastAsia"/>
          <w:szCs w:val="21"/>
        </w:rPr>
        <w:t>涡旋混匀仪1台、垂直振荡器1台、10mL数字瓶口滴定器1台、50mL数字瓶口滴定器1台、高速冷冻离心机2台、通用烘箱1台。</w:t>
      </w:r>
    </w:p>
    <w:p w14:paraId="72BE077D">
      <w:pPr>
        <w:spacing w:line="360" w:lineRule="auto"/>
        <w:rPr>
          <w:szCs w:val="21"/>
        </w:rPr>
      </w:pPr>
      <w:r>
        <w:rPr>
          <w:rFonts w:hint="eastAsia"/>
          <w:szCs w:val="21"/>
        </w:rPr>
        <w:t>4.2 产品配置要求</w:t>
      </w:r>
    </w:p>
    <w:p w14:paraId="7F322CC2">
      <w:pPr>
        <w:spacing w:line="360" w:lineRule="auto"/>
        <w:rPr>
          <w:b/>
          <w:bCs/>
          <w:szCs w:val="21"/>
        </w:rPr>
      </w:pPr>
      <w:r>
        <w:rPr>
          <w:rFonts w:hint="eastAsia"/>
          <w:b/>
          <w:bCs/>
          <w:szCs w:val="21"/>
        </w:rPr>
        <w:t>4.2.1 品目一：氨基酸分析仪 1台</w:t>
      </w:r>
    </w:p>
    <w:p w14:paraId="42EC1379">
      <w:pPr>
        <w:pStyle w:val="16"/>
        <w:rPr>
          <w:szCs w:val="21"/>
        </w:rPr>
      </w:pPr>
      <w:r>
        <w:rPr>
          <w:szCs w:val="21"/>
        </w:rPr>
        <w:t>4.2.1.1</w:t>
      </w:r>
      <w:bookmarkStart w:id="55" w:name="_Hlk212124937"/>
      <w:r>
        <w:rPr>
          <w:rFonts w:hint="eastAsia"/>
          <w:szCs w:val="21"/>
        </w:rPr>
        <w:t xml:space="preserve"> 氨基酸分析仪</w:t>
      </w:r>
      <w:bookmarkEnd w:id="55"/>
      <w:r>
        <w:rPr>
          <w:rFonts w:hint="eastAsia"/>
          <w:szCs w:val="21"/>
        </w:rPr>
        <w:t>（包括泵、多通道真空脱气机、自动进样器、</w:t>
      </w:r>
      <w:r>
        <w:rPr>
          <w:rFonts w:hint="eastAsia"/>
        </w:rPr>
        <w:t>防爆试剂瓶、</w:t>
      </w:r>
      <w:r>
        <w:rPr>
          <w:rFonts w:hint="eastAsia"/>
          <w:szCs w:val="21"/>
        </w:rPr>
        <w:t>在线衍生单元、柱温箱、检测器、操作系统）1套。</w:t>
      </w:r>
    </w:p>
    <w:p w14:paraId="75B3F2AE">
      <w:pPr>
        <w:spacing w:line="360" w:lineRule="auto"/>
        <w:rPr>
          <w:szCs w:val="21"/>
        </w:rPr>
      </w:pPr>
      <w:r>
        <w:rPr>
          <w:rFonts w:hint="eastAsia"/>
          <w:szCs w:val="21"/>
        </w:rPr>
        <w:t>4.2.1.2 蛋白水解系统氨基酸分析柱1根。</w:t>
      </w:r>
    </w:p>
    <w:p w14:paraId="1371E25E">
      <w:pPr>
        <w:spacing w:line="360" w:lineRule="auto"/>
        <w:rPr>
          <w:szCs w:val="21"/>
        </w:rPr>
      </w:pPr>
      <w:r>
        <w:rPr>
          <w:rFonts w:hint="eastAsia"/>
          <w:szCs w:val="21"/>
        </w:rPr>
        <w:t>4.2.1.3 通用型除氨柱1根。</w:t>
      </w:r>
    </w:p>
    <w:p w14:paraId="1305EC05">
      <w:pPr>
        <w:spacing w:line="360" w:lineRule="auto"/>
        <w:rPr>
          <w:szCs w:val="21"/>
        </w:rPr>
      </w:pPr>
      <w:r>
        <w:rPr>
          <w:rFonts w:hint="eastAsia"/>
          <w:szCs w:val="21"/>
        </w:rPr>
        <w:t>4.2.1.4 生理体液系统氨基酸分析柱1根。</w:t>
      </w:r>
    </w:p>
    <w:p w14:paraId="653C344F">
      <w:pPr>
        <w:spacing w:line="360" w:lineRule="auto"/>
        <w:rPr>
          <w:szCs w:val="21"/>
        </w:rPr>
      </w:pPr>
      <w:r>
        <w:rPr>
          <w:rFonts w:hint="eastAsia"/>
          <w:szCs w:val="21"/>
        </w:rPr>
        <w:t>4.2.1.5 分离柱一键自动装填系统（含自动装填工具及自动装填程序）1套。</w:t>
      </w:r>
    </w:p>
    <w:p w14:paraId="51AFB941">
      <w:pPr>
        <w:spacing w:line="360" w:lineRule="auto"/>
        <w:rPr>
          <w:szCs w:val="21"/>
        </w:rPr>
      </w:pPr>
      <w:r>
        <w:rPr>
          <w:rFonts w:hint="eastAsia"/>
          <w:szCs w:val="21"/>
        </w:rPr>
        <w:t>4.2.1.6 分离柱树脂填料1包。</w:t>
      </w:r>
    </w:p>
    <w:p w14:paraId="5D62C46F">
      <w:pPr>
        <w:spacing w:line="360" w:lineRule="auto"/>
        <w:rPr>
          <w:szCs w:val="21"/>
        </w:rPr>
      </w:pPr>
      <w:r>
        <w:rPr>
          <w:rFonts w:hint="eastAsia"/>
          <w:szCs w:val="21"/>
        </w:rPr>
        <w:t>4.2.1.7 缓冲液套装3套。</w:t>
      </w:r>
    </w:p>
    <w:p w14:paraId="3116BDA7">
      <w:pPr>
        <w:spacing w:line="360" w:lineRule="auto"/>
        <w:rPr>
          <w:szCs w:val="21"/>
        </w:rPr>
      </w:pPr>
      <w:r>
        <w:rPr>
          <w:rFonts w:hint="eastAsia"/>
          <w:szCs w:val="21"/>
        </w:rPr>
        <w:t>4.2.1.8 茚三酮试剂套装3套。</w:t>
      </w:r>
    </w:p>
    <w:p w14:paraId="507675A6">
      <w:pPr>
        <w:spacing w:line="360" w:lineRule="auto"/>
        <w:rPr>
          <w:color w:val="auto"/>
          <w:szCs w:val="21"/>
        </w:rPr>
      </w:pPr>
      <w:r>
        <w:rPr>
          <w:rFonts w:hint="eastAsia"/>
          <w:color w:val="auto"/>
          <w:szCs w:val="21"/>
        </w:rPr>
        <w:t>4.2.1.9 装机调试使用的必须氨基酸标准品</w:t>
      </w:r>
      <w:r>
        <w:rPr>
          <w:rFonts w:hint="eastAsia"/>
          <w:color w:val="auto"/>
          <w:szCs w:val="21"/>
          <w:lang w:val="en-US" w:eastAsia="zh-CN"/>
        </w:rPr>
        <w:t xml:space="preserve"> 各1</w:t>
      </w:r>
      <w:r>
        <w:rPr>
          <w:rFonts w:hint="eastAsia"/>
          <w:color w:val="auto"/>
          <w:szCs w:val="21"/>
        </w:rPr>
        <w:t>套。</w:t>
      </w:r>
    </w:p>
    <w:p w14:paraId="6B8C542B">
      <w:pPr>
        <w:spacing w:line="360" w:lineRule="auto"/>
        <w:rPr>
          <w:color w:val="auto"/>
          <w:szCs w:val="21"/>
        </w:rPr>
      </w:pPr>
      <w:r>
        <w:rPr>
          <w:rFonts w:hint="eastAsia"/>
          <w:color w:val="auto"/>
          <w:szCs w:val="21"/>
        </w:rPr>
        <w:t>4.2.1.10 样品瓶（含瓶盖及垫）300个。</w:t>
      </w:r>
    </w:p>
    <w:p w14:paraId="0185E0EC">
      <w:pPr>
        <w:spacing w:line="360" w:lineRule="auto"/>
        <w:rPr>
          <w:szCs w:val="21"/>
        </w:rPr>
      </w:pPr>
      <w:r>
        <w:rPr>
          <w:rFonts w:hint="eastAsia"/>
          <w:szCs w:val="21"/>
        </w:rPr>
        <w:t>4.2.1.11 仪器控制与数据处理系统（DVDRW，</w:t>
      </w:r>
      <w:r>
        <w:rPr>
          <w:rFonts w:hint="eastAsia" w:asciiTheme="minorEastAsia" w:hAnsiTheme="minorEastAsia" w:eastAsiaTheme="minorEastAsia"/>
          <w:szCs w:val="21"/>
        </w:rPr>
        <w:t>≥</w:t>
      </w:r>
      <w:r>
        <w:rPr>
          <w:rFonts w:hint="eastAsia"/>
          <w:szCs w:val="21"/>
        </w:rPr>
        <w:t>32GB内存，</w:t>
      </w:r>
      <w:r>
        <w:rPr>
          <w:rFonts w:hint="eastAsia" w:asciiTheme="minorEastAsia" w:hAnsiTheme="minorEastAsia" w:eastAsiaTheme="minorEastAsia"/>
          <w:szCs w:val="21"/>
        </w:rPr>
        <w:t>≥</w:t>
      </w:r>
      <w:r>
        <w:rPr>
          <w:rFonts w:hint="eastAsia"/>
          <w:szCs w:val="21"/>
        </w:rPr>
        <w:t>256GB固态盘，</w:t>
      </w:r>
      <w:r>
        <w:rPr>
          <w:rFonts w:hint="eastAsia" w:asciiTheme="minorEastAsia" w:hAnsiTheme="minorEastAsia" w:eastAsiaTheme="minorEastAsia"/>
          <w:szCs w:val="21"/>
        </w:rPr>
        <w:t>≥</w:t>
      </w:r>
      <w:r>
        <w:rPr>
          <w:rFonts w:hint="eastAsia"/>
          <w:szCs w:val="21"/>
        </w:rPr>
        <w:t>1TB普通盘，</w:t>
      </w:r>
      <w:r>
        <w:rPr>
          <w:rFonts w:hint="eastAsia" w:asciiTheme="minorEastAsia" w:hAnsiTheme="minorEastAsia" w:eastAsiaTheme="minorEastAsia"/>
          <w:szCs w:val="21"/>
        </w:rPr>
        <w:t>≥</w:t>
      </w:r>
      <w:r>
        <w:rPr>
          <w:rFonts w:hint="eastAsia"/>
          <w:szCs w:val="21"/>
        </w:rPr>
        <w:t>22寸屏，配置满足工作站软件运行的要求）1台。</w:t>
      </w:r>
    </w:p>
    <w:p w14:paraId="08127569">
      <w:pPr>
        <w:spacing w:line="360" w:lineRule="auto"/>
        <w:rPr>
          <w:szCs w:val="21"/>
        </w:rPr>
      </w:pPr>
      <w:r>
        <w:rPr>
          <w:rFonts w:hint="eastAsia"/>
          <w:szCs w:val="21"/>
        </w:rPr>
        <w:t>4.2.1.12 氮气发生器（流速10L/min，100psi，纯度</w:t>
      </w:r>
      <w:r>
        <w:rPr>
          <w:rFonts w:hint="eastAsia" w:asciiTheme="minorEastAsia" w:hAnsiTheme="minorEastAsia" w:eastAsiaTheme="minorEastAsia"/>
          <w:szCs w:val="21"/>
        </w:rPr>
        <w:t>≥</w:t>
      </w:r>
      <w:r>
        <w:rPr>
          <w:rFonts w:hint="eastAsia"/>
          <w:szCs w:val="21"/>
        </w:rPr>
        <w:t>99.5%）1套。</w:t>
      </w:r>
    </w:p>
    <w:p w14:paraId="472EEF0C">
      <w:pPr>
        <w:spacing w:line="360" w:lineRule="auto"/>
        <w:rPr>
          <w:b/>
          <w:bCs/>
          <w:szCs w:val="21"/>
        </w:rPr>
      </w:pPr>
      <w:r>
        <w:rPr>
          <w:rFonts w:hint="eastAsia"/>
          <w:b/>
          <w:bCs/>
          <w:szCs w:val="21"/>
        </w:rPr>
        <w:t>4.2.2 品目二：自动旋光仪 1台</w:t>
      </w:r>
    </w:p>
    <w:p w14:paraId="6E9583A6">
      <w:pPr>
        <w:spacing w:line="360" w:lineRule="auto"/>
        <w:rPr>
          <w:szCs w:val="21"/>
        </w:rPr>
      </w:pPr>
      <w:bookmarkStart w:id="56" w:name="OLE_LINK22"/>
      <w:r>
        <w:rPr>
          <w:szCs w:val="21"/>
        </w:rPr>
        <w:t>4.2.2.</w:t>
      </w:r>
      <w:bookmarkEnd w:id="56"/>
      <w:r>
        <w:rPr>
          <w:rFonts w:hint="eastAsia"/>
          <w:szCs w:val="21"/>
        </w:rPr>
        <w:t>1 自动旋光仪主机1台。</w:t>
      </w:r>
    </w:p>
    <w:p w14:paraId="78E86931">
      <w:pPr>
        <w:spacing w:line="360" w:lineRule="auto"/>
        <w:rPr>
          <w:szCs w:val="21"/>
        </w:rPr>
      </w:pPr>
      <w:r>
        <w:rPr>
          <w:rFonts w:hint="eastAsia"/>
          <w:szCs w:val="21"/>
        </w:rPr>
        <w:t>4.2.2.2 100mm耐腐型恒温旋光管1支。</w:t>
      </w:r>
    </w:p>
    <w:p w14:paraId="0718809A">
      <w:pPr>
        <w:spacing w:line="360" w:lineRule="auto"/>
        <w:rPr>
          <w:szCs w:val="21"/>
        </w:rPr>
      </w:pPr>
      <w:r>
        <w:rPr>
          <w:rFonts w:hint="eastAsia"/>
          <w:szCs w:val="21"/>
        </w:rPr>
        <w:t>4.2.2.3 100mm、200mm玻璃测试管各1支。</w:t>
      </w:r>
    </w:p>
    <w:p w14:paraId="520A5AE7">
      <w:pPr>
        <w:spacing w:line="360" w:lineRule="auto"/>
        <w:rPr>
          <w:szCs w:val="21"/>
        </w:rPr>
      </w:pPr>
      <w:r>
        <w:rPr>
          <w:rFonts w:hint="eastAsia"/>
          <w:szCs w:val="21"/>
        </w:rPr>
        <w:t>4.2.2.4 标准旋光管（±5°、±17°、±34°）6支。</w:t>
      </w:r>
    </w:p>
    <w:p w14:paraId="724E2A47">
      <w:pPr>
        <w:spacing w:line="360" w:lineRule="auto"/>
        <w:rPr>
          <w:b/>
          <w:bCs/>
          <w:szCs w:val="21"/>
        </w:rPr>
      </w:pPr>
      <w:bookmarkStart w:id="57" w:name="_Hlk211502048"/>
      <w:r>
        <w:rPr>
          <w:rFonts w:hint="eastAsia"/>
          <w:b/>
          <w:bCs/>
          <w:szCs w:val="21"/>
        </w:rPr>
        <w:t>4.2.3 品目三：数字式密度计1台</w:t>
      </w:r>
    </w:p>
    <w:p w14:paraId="3BB8E83E">
      <w:pPr>
        <w:spacing w:line="360" w:lineRule="auto"/>
        <w:rPr>
          <w:szCs w:val="21"/>
        </w:rPr>
      </w:pPr>
      <w:r>
        <w:rPr>
          <w:szCs w:val="21"/>
        </w:rPr>
        <w:t>4.2.3.1</w:t>
      </w:r>
      <w:bookmarkEnd w:id="57"/>
      <w:r>
        <w:rPr>
          <w:rFonts w:hint="eastAsia"/>
          <w:szCs w:val="21"/>
        </w:rPr>
        <w:t xml:space="preserve"> 数字密度计主机1台。</w:t>
      </w:r>
    </w:p>
    <w:p w14:paraId="3FB27581">
      <w:pPr>
        <w:spacing w:line="360" w:lineRule="auto"/>
        <w:rPr>
          <w:szCs w:val="21"/>
        </w:rPr>
      </w:pPr>
      <w:r>
        <w:rPr>
          <w:rFonts w:hint="eastAsia"/>
          <w:szCs w:val="21"/>
        </w:rPr>
        <w:t>4.2.3.2 标准水（10ml）5瓶。</w:t>
      </w:r>
    </w:p>
    <w:p w14:paraId="3C52ADAE">
      <w:pPr>
        <w:spacing w:line="360" w:lineRule="auto"/>
        <w:rPr>
          <w:szCs w:val="21"/>
        </w:rPr>
      </w:pPr>
      <w:r>
        <w:rPr>
          <w:rFonts w:hint="eastAsia"/>
          <w:szCs w:val="21"/>
        </w:rPr>
        <w:t>4.2.3.3 废液接收瓶1只。</w:t>
      </w:r>
    </w:p>
    <w:p w14:paraId="4ADDC18E">
      <w:pPr>
        <w:spacing w:line="360" w:lineRule="auto"/>
        <w:rPr>
          <w:b/>
          <w:bCs/>
          <w:szCs w:val="21"/>
        </w:rPr>
      </w:pPr>
      <w:r>
        <w:rPr>
          <w:rFonts w:hint="eastAsia"/>
          <w:b/>
          <w:bCs/>
          <w:szCs w:val="21"/>
        </w:rPr>
        <w:t>4.2.4 品目四：百万分之一天平 1台</w:t>
      </w:r>
    </w:p>
    <w:p w14:paraId="38573A28">
      <w:pPr>
        <w:spacing w:line="360" w:lineRule="auto"/>
        <w:rPr>
          <w:szCs w:val="21"/>
        </w:rPr>
      </w:pPr>
      <w:r>
        <w:rPr>
          <w:rFonts w:hint="eastAsia"/>
          <w:szCs w:val="21"/>
        </w:rPr>
        <w:t>4.2.4.1 天平主机</w:t>
      </w:r>
      <w:bookmarkStart w:id="58" w:name="_Hlk212124405"/>
      <w:r>
        <w:rPr>
          <w:rFonts w:hint="eastAsia"/>
          <w:szCs w:val="21"/>
        </w:rPr>
        <w:t>1套（含电源适配器，显示终端，秤盘，秤盘防风圈，刷子，防尘罩）。</w:t>
      </w:r>
    </w:p>
    <w:bookmarkEnd w:id="58"/>
    <w:p w14:paraId="055ED4A5">
      <w:pPr>
        <w:spacing w:line="360" w:lineRule="auto"/>
        <w:rPr>
          <w:szCs w:val="21"/>
        </w:rPr>
      </w:pPr>
      <w:r>
        <w:rPr>
          <w:rFonts w:hint="eastAsia"/>
          <w:szCs w:val="21"/>
        </w:rPr>
        <w:t>4.2.4.2 天平数据输出设备1台。</w:t>
      </w:r>
    </w:p>
    <w:p w14:paraId="221075B1">
      <w:pPr>
        <w:spacing w:line="360" w:lineRule="auto"/>
        <w:rPr>
          <w:szCs w:val="21"/>
        </w:rPr>
      </w:pPr>
      <w:r>
        <w:rPr>
          <w:rFonts w:hint="eastAsia"/>
          <w:szCs w:val="21"/>
        </w:rPr>
        <w:t>4.2.4.3 外置防风罩2台。</w:t>
      </w:r>
    </w:p>
    <w:p w14:paraId="6C7FC02B">
      <w:pPr>
        <w:spacing w:line="360" w:lineRule="auto"/>
        <w:rPr>
          <w:szCs w:val="21"/>
        </w:rPr>
      </w:pPr>
      <w:r>
        <w:rPr>
          <w:rFonts w:hint="eastAsia"/>
          <w:szCs w:val="21"/>
        </w:rPr>
        <w:t>4.2.4.4 仪器控制与数据处理系统（DVDRW，</w:t>
      </w:r>
      <w:r>
        <w:rPr>
          <w:rFonts w:hint="eastAsia" w:asciiTheme="minorEastAsia" w:hAnsiTheme="minorEastAsia" w:eastAsiaTheme="minorEastAsia"/>
          <w:szCs w:val="21"/>
        </w:rPr>
        <w:t>≥</w:t>
      </w:r>
      <w:r>
        <w:rPr>
          <w:rFonts w:hint="eastAsia"/>
          <w:szCs w:val="21"/>
        </w:rPr>
        <w:t>32GB内存，</w:t>
      </w:r>
      <w:r>
        <w:rPr>
          <w:rFonts w:hint="eastAsia" w:asciiTheme="minorEastAsia" w:hAnsiTheme="minorEastAsia" w:eastAsiaTheme="minorEastAsia"/>
          <w:szCs w:val="21"/>
        </w:rPr>
        <w:t>≥</w:t>
      </w:r>
      <w:r>
        <w:rPr>
          <w:rFonts w:hint="eastAsia"/>
          <w:szCs w:val="21"/>
        </w:rPr>
        <w:t>256GB固态盘，</w:t>
      </w:r>
      <w:r>
        <w:rPr>
          <w:rFonts w:hint="eastAsia" w:asciiTheme="minorEastAsia" w:hAnsiTheme="minorEastAsia" w:eastAsiaTheme="minorEastAsia"/>
          <w:szCs w:val="21"/>
        </w:rPr>
        <w:t>≥</w:t>
      </w:r>
      <w:r>
        <w:rPr>
          <w:rFonts w:hint="eastAsia"/>
          <w:szCs w:val="21"/>
        </w:rPr>
        <w:t>1TB普通盘，</w:t>
      </w:r>
      <w:r>
        <w:rPr>
          <w:rFonts w:hint="eastAsia" w:asciiTheme="minorEastAsia" w:hAnsiTheme="minorEastAsia" w:eastAsiaTheme="minorEastAsia"/>
          <w:szCs w:val="21"/>
        </w:rPr>
        <w:t>≥</w:t>
      </w:r>
      <w:r>
        <w:rPr>
          <w:rFonts w:hint="eastAsia"/>
          <w:szCs w:val="21"/>
        </w:rPr>
        <w:t>22寸屏，配置满足工作站软件运行的要求）1台。</w:t>
      </w:r>
    </w:p>
    <w:p w14:paraId="7BFC2CA6">
      <w:pPr>
        <w:spacing w:line="360" w:lineRule="auto"/>
        <w:rPr>
          <w:b/>
          <w:bCs/>
          <w:szCs w:val="21"/>
        </w:rPr>
      </w:pPr>
      <w:bookmarkStart w:id="59" w:name="_Hlk211502334"/>
      <w:r>
        <w:rPr>
          <w:rFonts w:hint="eastAsia"/>
          <w:b/>
          <w:bCs/>
          <w:szCs w:val="21"/>
        </w:rPr>
        <w:t>4.2.5 品目五：十万分之一天平 1台</w:t>
      </w:r>
    </w:p>
    <w:p w14:paraId="1449E667">
      <w:pPr>
        <w:spacing w:line="360" w:lineRule="auto"/>
        <w:rPr>
          <w:szCs w:val="21"/>
        </w:rPr>
      </w:pPr>
      <w:bookmarkStart w:id="60" w:name="OLE_LINK21"/>
      <w:r>
        <w:rPr>
          <w:szCs w:val="21"/>
        </w:rPr>
        <w:t>4.2.5.</w:t>
      </w:r>
      <w:bookmarkEnd w:id="60"/>
      <w:r>
        <w:rPr>
          <w:szCs w:val="21"/>
        </w:rPr>
        <w:t xml:space="preserve">1 </w:t>
      </w:r>
      <w:bookmarkEnd w:id="59"/>
      <w:r>
        <w:rPr>
          <w:rFonts w:hint="eastAsia"/>
          <w:szCs w:val="21"/>
        </w:rPr>
        <w:t>天平主机1套（含电源适配器，秤盘，刷子，防尘罩）。</w:t>
      </w:r>
    </w:p>
    <w:p w14:paraId="7218A7E6">
      <w:pPr>
        <w:spacing w:line="360" w:lineRule="auto"/>
        <w:rPr>
          <w:b/>
          <w:bCs/>
          <w:szCs w:val="21"/>
        </w:rPr>
      </w:pPr>
      <w:r>
        <w:rPr>
          <w:rFonts w:hint="eastAsia"/>
          <w:b/>
          <w:bCs/>
          <w:szCs w:val="21"/>
        </w:rPr>
        <w:t>4.2.6 品目六：涡旋混匀仪 1台</w:t>
      </w:r>
    </w:p>
    <w:p w14:paraId="36EE2262">
      <w:pPr>
        <w:spacing w:line="360" w:lineRule="auto"/>
        <w:rPr>
          <w:szCs w:val="21"/>
        </w:rPr>
      </w:pPr>
      <w:bookmarkStart w:id="61" w:name="OLE_LINK20"/>
      <w:r>
        <w:rPr>
          <w:szCs w:val="21"/>
        </w:rPr>
        <w:t>4.2.6.</w:t>
      </w:r>
      <w:bookmarkEnd w:id="61"/>
      <w:r>
        <w:rPr>
          <w:rFonts w:hint="eastAsia"/>
          <w:szCs w:val="21"/>
        </w:rPr>
        <w:t>1 涡旋混合仪主机 1套。</w:t>
      </w:r>
    </w:p>
    <w:p w14:paraId="68A9DEF1">
      <w:pPr>
        <w:spacing w:line="360" w:lineRule="auto"/>
        <w:rPr>
          <w:szCs w:val="21"/>
        </w:rPr>
      </w:pPr>
      <w:r>
        <w:rPr>
          <w:rFonts w:hint="eastAsia"/>
          <w:szCs w:val="21"/>
        </w:rPr>
        <w:t>4.2.6.2 标准橡胶振荡台1个。</w:t>
      </w:r>
    </w:p>
    <w:p w14:paraId="57DABF7B">
      <w:pPr>
        <w:spacing w:line="360" w:lineRule="auto"/>
        <w:rPr>
          <w:szCs w:val="21"/>
        </w:rPr>
      </w:pPr>
      <w:r>
        <w:rPr>
          <w:rFonts w:hint="eastAsia"/>
          <w:szCs w:val="21"/>
        </w:rPr>
        <w:t>4.2.6.3 适合试管等小体积容器橡胶振荡台1个。</w:t>
      </w:r>
    </w:p>
    <w:p w14:paraId="7DF0BC27">
      <w:pPr>
        <w:spacing w:line="360" w:lineRule="auto"/>
        <w:rPr>
          <w:szCs w:val="21"/>
        </w:rPr>
      </w:pPr>
      <w:r>
        <w:rPr>
          <w:rFonts w:hint="eastAsia"/>
          <w:szCs w:val="21"/>
        </w:rPr>
        <w:t>4.2.6.4 16位管径为10mm带托盘试管垫片1个。</w:t>
      </w:r>
    </w:p>
    <w:p w14:paraId="176F28A5">
      <w:pPr>
        <w:spacing w:line="360" w:lineRule="auto"/>
        <w:rPr>
          <w:szCs w:val="21"/>
        </w:rPr>
      </w:pPr>
      <w:r>
        <w:rPr>
          <w:rFonts w:hint="eastAsia"/>
          <w:szCs w:val="21"/>
        </w:rPr>
        <w:t>4.2.6.5 9位管径为15mm带托盘试管垫片1个。</w:t>
      </w:r>
    </w:p>
    <w:p w14:paraId="1E76FAD0">
      <w:pPr>
        <w:spacing w:line="360" w:lineRule="auto"/>
        <w:rPr>
          <w:b/>
          <w:bCs/>
          <w:szCs w:val="21"/>
        </w:rPr>
      </w:pPr>
      <w:r>
        <w:rPr>
          <w:rFonts w:hint="eastAsia"/>
          <w:b/>
          <w:bCs/>
          <w:szCs w:val="21"/>
        </w:rPr>
        <w:t>4.2.7 品目七：垂直振荡器1台</w:t>
      </w:r>
    </w:p>
    <w:p w14:paraId="5580D23B">
      <w:pPr>
        <w:spacing w:line="360" w:lineRule="auto"/>
        <w:rPr>
          <w:szCs w:val="21"/>
        </w:rPr>
      </w:pPr>
      <w:r>
        <w:rPr>
          <w:rFonts w:hint="eastAsia"/>
          <w:szCs w:val="21"/>
        </w:rPr>
        <w:t>4.2.7.1 垂直振荡器主机1台。</w:t>
      </w:r>
    </w:p>
    <w:p w14:paraId="4A0E0503">
      <w:pPr>
        <w:spacing w:line="360" w:lineRule="auto"/>
        <w:rPr>
          <w:szCs w:val="21"/>
        </w:rPr>
      </w:pPr>
      <w:r>
        <w:rPr>
          <w:rFonts w:hint="eastAsia"/>
          <w:szCs w:val="21"/>
        </w:rPr>
        <w:t>4.2.7.2 50ml样品架1个。</w:t>
      </w:r>
    </w:p>
    <w:p w14:paraId="16E32D4B">
      <w:pPr>
        <w:spacing w:line="360" w:lineRule="auto"/>
        <w:rPr>
          <w:szCs w:val="21"/>
        </w:rPr>
      </w:pPr>
      <w:r>
        <w:rPr>
          <w:rFonts w:hint="eastAsia"/>
          <w:szCs w:val="21"/>
        </w:rPr>
        <w:t>4.2.7.3 15ml样品架1个。</w:t>
      </w:r>
    </w:p>
    <w:p w14:paraId="244D4A9F">
      <w:pPr>
        <w:spacing w:line="360" w:lineRule="auto"/>
        <w:rPr>
          <w:szCs w:val="21"/>
        </w:rPr>
      </w:pPr>
      <w:r>
        <w:rPr>
          <w:rFonts w:hint="eastAsia"/>
          <w:szCs w:val="21"/>
        </w:rPr>
        <w:t>4.2.7.4 均质子1000颗。</w:t>
      </w:r>
    </w:p>
    <w:p w14:paraId="44348E54">
      <w:pPr>
        <w:spacing w:line="360" w:lineRule="auto"/>
        <w:rPr>
          <w:b/>
          <w:bCs/>
          <w:szCs w:val="21"/>
        </w:rPr>
      </w:pPr>
      <w:r>
        <w:rPr>
          <w:rFonts w:hint="eastAsia"/>
          <w:b/>
          <w:bCs/>
          <w:szCs w:val="21"/>
        </w:rPr>
        <w:t>4.2.8 品目八：10mL数字瓶口滴定器1台</w:t>
      </w:r>
    </w:p>
    <w:p w14:paraId="2F44FAD1">
      <w:pPr>
        <w:spacing w:line="360" w:lineRule="auto"/>
        <w:rPr>
          <w:szCs w:val="21"/>
        </w:rPr>
      </w:pPr>
      <w:r>
        <w:rPr>
          <w:szCs w:val="21"/>
        </w:rPr>
        <w:t xml:space="preserve">4.2.8.1 </w:t>
      </w:r>
      <w:bookmarkStart w:id="62" w:name="_Hlk211528265"/>
      <w:r>
        <w:rPr>
          <w:rFonts w:hint="eastAsia"/>
          <w:szCs w:val="21"/>
        </w:rPr>
        <w:t>10mL数字瓶口滴定器主机1台</w:t>
      </w:r>
      <w:bookmarkEnd w:id="62"/>
      <w:r>
        <w:rPr>
          <w:rFonts w:hint="eastAsia"/>
          <w:szCs w:val="21"/>
        </w:rPr>
        <w:t>。</w:t>
      </w:r>
    </w:p>
    <w:p w14:paraId="0456F6A7">
      <w:pPr>
        <w:spacing w:line="360" w:lineRule="auto"/>
        <w:rPr>
          <w:szCs w:val="21"/>
        </w:rPr>
      </w:pPr>
      <w:r>
        <w:rPr>
          <w:rFonts w:hint="eastAsia"/>
          <w:szCs w:val="21"/>
        </w:rPr>
        <w:t>4.2.8.2 瓶口转接头(45mm转40mm、45mm转32mm)各1个。</w:t>
      </w:r>
    </w:p>
    <w:p w14:paraId="1741062A">
      <w:pPr>
        <w:spacing w:line="360" w:lineRule="auto"/>
        <w:rPr>
          <w:szCs w:val="21"/>
        </w:rPr>
      </w:pPr>
      <w:r>
        <w:rPr>
          <w:rFonts w:hint="eastAsia"/>
          <w:szCs w:val="21"/>
        </w:rPr>
        <w:t>4.2.8.3 拆卸工具1套。</w:t>
      </w:r>
    </w:p>
    <w:p w14:paraId="34963427">
      <w:pPr>
        <w:spacing w:line="360" w:lineRule="auto"/>
        <w:rPr>
          <w:b/>
          <w:bCs/>
          <w:szCs w:val="21"/>
        </w:rPr>
      </w:pPr>
      <w:r>
        <w:rPr>
          <w:rFonts w:hint="eastAsia"/>
          <w:b/>
          <w:bCs/>
          <w:szCs w:val="21"/>
        </w:rPr>
        <w:t>4.2.9 品目九：50mL数字瓶口滴定器主机1台</w:t>
      </w:r>
    </w:p>
    <w:p w14:paraId="015B8D2B">
      <w:pPr>
        <w:spacing w:line="360" w:lineRule="auto"/>
        <w:rPr>
          <w:szCs w:val="21"/>
        </w:rPr>
      </w:pPr>
      <w:bookmarkStart w:id="63" w:name="_Hlk211528293"/>
      <w:r>
        <w:rPr>
          <w:szCs w:val="21"/>
        </w:rPr>
        <w:t>4.2.9.</w:t>
      </w:r>
      <w:bookmarkEnd w:id="63"/>
      <w:r>
        <w:rPr>
          <w:szCs w:val="21"/>
        </w:rPr>
        <w:t xml:space="preserve">1 </w:t>
      </w:r>
      <w:bookmarkStart w:id="64" w:name="_Hlk211503639"/>
      <w:r>
        <w:rPr>
          <w:rFonts w:hint="eastAsia"/>
          <w:szCs w:val="21"/>
        </w:rPr>
        <w:t>50mL数字瓶口滴定器主机1台。</w:t>
      </w:r>
    </w:p>
    <w:p w14:paraId="30436BA9">
      <w:pPr>
        <w:spacing w:line="360" w:lineRule="auto"/>
        <w:rPr>
          <w:szCs w:val="21"/>
        </w:rPr>
      </w:pPr>
      <w:r>
        <w:rPr>
          <w:rFonts w:hint="eastAsia"/>
          <w:szCs w:val="21"/>
        </w:rPr>
        <w:t>4.2.9.2 瓶口转接头(45mm转40mm、45mm转32mm)各1个。</w:t>
      </w:r>
    </w:p>
    <w:p w14:paraId="2585FF59">
      <w:pPr>
        <w:spacing w:line="360" w:lineRule="auto"/>
        <w:rPr>
          <w:szCs w:val="21"/>
        </w:rPr>
      </w:pPr>
      <w:r>
        <w:rPr>
          <w:rFonts w:hint="eastAsia"/>
          <w:szCs w:val="21"/>
        </w:rPr>
        <w:t>4.2.9.3 拆卸工具1套。</w:t>
      </w:r>
    </w:p>
    <w:bookmarkEnd w:id="64"/>
    <w:p w14:paraId="20A1CD37">
      <w:pPr>
        <w:spacing w:line="360" w:lineRule="auto"/>
        <w:rPr>
          <w:b/>
          <w:bCs/>
          <w:szCs w:val="21"/>
        </w:rPr>
      </w:pPr>
      <w:r>
        <w:rPr>
          <w:rFonts w:hint="eastAsia"/>
          <w:b/>
          <w:bCs/>
          <w:szCs w:val="21"/>
        </w:rPr>
        <w:t>4.2.10 品目十：高速冷冻离心机2台</w:t>
      </w:r>
    </w:p>
    <w:p w14:paraId="7A4A8AEF">
      <w:pPr>
        <w:spacing w:line="360" w:lineRule="auto"/>
        <w:rPr>
          <w:szCs w:val="21"/>
        </w:rPr>
      </w:pPr>
      <w:bookmarkStart w:id="65" w:name="_Hlk211531124"/>
      <w:r>
        <w:rPr>
          <w:szCs w:val="21"/>
        </w:rPr>
        <w:t>4.2.10.</w:t>
      </w:r>
      <w:bookmarkEnd w:id="65"/>
      <w:r>
        <w:rPr>
          <w:rFonts w:hint="eastAsia"/>
          <w:szCs w:val="21"/>
        </w:rPr>
        <w:t>1 主机2台。</w:t>
      </w:r>
    </w:p>
    <w:p w14:paraId="18C0F41E">
      <w:pPr>
        <w:spacing w:line="360" w:lineRule="auto"/>
        <w:rPr>
          <w:szCs w:val="21"/>
        </w:rPr>
      </w:pPr>
      <w:r>
        <w:rPr>
          <w:rFonts w:hint="eastAsia"/>
          <w:szCs w:val="21"/>
        </w:rPr>
        <w:t>4.2.10.2 50mL×6角转子</w:t>
      </w:r>
      <w:bookmarkStart w:id="66" w:name="OLE_LINK24"/>
      <w:r>
        <w:rPr>
          <w:rFonts w:hint="eastAsia"/>
          <w:szCs w:val="21"/>
        </w:rPr>
        <w:t>（尖底）</w:t>
      </w:r>
      <w:bookmarkEnd w:id="66"/>
      <w:r>
        <w:rPr>
          <w:rFonts w:hint="eastAsia"/>
          <w:szCs w:val="21"/>
        </w:rPr>
        <w:t>2套。</w:t>
      </w:r>
    </w:p>
    <w:p w14:paraId="3D61D361">
      <w:pPr>
        <w:spacing w:line="360" w:lineRule="auto"/>
        <w:rPr>
          <w:szCs w:val="21"/>
        </w:rPr>
      </w:pPr>
      <w:bookmarkStart w:id="67" w:name="_Hlk212124645"/>
      <w:r>
        <w:rPr>
          <w:szCs w:val="21"/>
        </w:rPr>
        <w:t>4.2.10.3</w:t>
      </w:r>
      <w:bookmarkEnd w:id="67"/>
      <w:r>
        <w:rPr>
          <w:rFonts w:hint="eastAsia"/>
          <w:szCs w:val="21"/>
        </w:rPr>
        <w:t xml:space="preserve"> 15mL×6适配器2套。</w:t>
      </w:r>
    </w:p>
    <w:p w14:paraId="6CF6F7B8">
      <w:pPr>
        <w:spacing w:line="360" w:lineRule="auto"/>
        <w:rPr>
          <w:szCs w:val="21"/>
        </w:rPr>
      </w:pPr>
      <w:r>
        <w:rPr>
          <w:rFonts w:hint="eastAsia"/>
          <w:szCs w:val="21"/>
        </w:rPr>
        <w:t>4.2.10.4 50mL离心管（尖底）2000个。</w:t>
      </w:r>
    </w:p>
    <w:p w14:paraId="598A329F">
      <w:pPr>
        <w:spacing w:line="360" w:lineRule="auto"/>
        <w:rPr>
          <w:b/>
          <w:bCs/>
          <w:szCs w:val="21"/>
        </w:rPr>
      </w:pPr>
      <w:r>
        <w:rPr>
          <w:rFonts w:hint="eastAsia"/>
          <w:b/>
          <w:bCs/>
          <w:szCs w:val="21"/>
        </w:rPr>
        <w:t>4.2.11 品目十一：通用烘箱 1台</w:t>
      </w:r>
    </w:p>
    <w:p w14:paraId="25C4E371">
      <w:pPr>
        <w:spacing w:line="360" w:lineRule="auto"/>
        <w:rPr>
          <w:szCs w:val="21"/>
        </w:rPr>
      </w:pPr>
      <w:bookmarkStart w:id="68" w:name="_Hlk211531363"/>
      <w:r>
        <w:rPr>
          <w:rFonts w:hint="eastAsia"/>
          <w:szCs w:val="21"/>
        </w:rPr>
        <w:t>4.2.11.1 主机1台。</w:t>
      </w:r>
    </w:p>
    <w:bookmarkEnd w:id="68"/>
    <w:p w14:paraId="0D562C30">
      <w:pPr>
        <w:spacing w:line="360" w:lineRule="auto"/>
        <w:rPr>
          <w:szCs w:val="21"/>
        </w:rPr>
      </w:pPr>
      <w:r>
        <w:rPr>
          <w:rFonts w:hint="eastAsia"/>
          <w:szCs w:val="21"/>
        </w:rPr>
        <w:t>4.2.11.2 搁板不少于2个。</w:t>
      </w:r>
    </w:p>
    <w:p w14:paraId="3DE9E183">
      <w:pPr>
        <w:spacing w:line="360" w:lineRule="auto"/>
        <w:rPr>
          <w:szCs w:val="21"/>
        </w:rPr>
      </w:pPr>
      <w:r>
        <w:rPr>
          <w:rFonts w:hint="eastAsia"/>
          <w:szCs w:val="21"/>
        </w:rPr>
        <w:t>4.3 交货期：合同签订后</w:t>
      </w:r>
      <w:r>
        <w:rPr>
          <w:szCs w:val="21"/>
        </w:rPr>
        <w:t>6</w:t>
      </w:r>
      <w:r>
        <w:rPr>
          <w:rFonts w:hint="eastAsia"/>
          <w:szCs w:val="21"/>
        </w:rPr>
        <w:t>0天内将所有货物送达采购人指定地点，货到后30天内安装调试完毕并验收合格。。</w:t>
      </w:r>
    </w:p>
    <w:p w14:paraId="507D41A5">
      <w:pPr>
        <w:spacing w:line="360" w:lineRule="auto"/>
        <w:rPr>
          <w:szCs w:val="21"/>
        </w:rPr>
      </w:pPr>
      <w:r>
        <w:rPr>
          <w:rFonts w:hint="eastAsia"/>
          <w:szCs w:val="21"/>
        </w:rPr>
        <w:t>4.4 交货地点：采购人指定地点指定楼层的安装位置。</w:t>
      </w:r>
    </w:p>
    <w:p w14:paraId="704C35B9">
      <w:pPr>
        <w:spacing w:line="360" w:lineRule="auto"/>
        <w:rPr>
          <w:b/>
          <w:bCs/>
          <w:szCs w:val="21"/>
        </w:rPr>
      </w:pPr>
      <w:r>
        <w:rPr>
          <w:rFonts w:hint="eastAsia"/>
          <w:b/>
          <w:bCs/>
          <w:szCs w:val="21"/>
        </w:rPr>
        <w:t>5．采购标的需满足的服务标准、期限、效率等要求：</w:t>
      </w:r>
    </w:p>
    <w:p w14:paraId="36B5F1CB">
      <w:pPr>
        <w:spacing w:line="360" w:lineRule="auto"/>
        <w:rPr>
          <w:szCs w:val="21"/>
        </w:rPr>
      </w:pPr>
      <w:r>
        <w:rPr>
          <w:rFonts w:hint="eastAsia"/>
          <w:szCs w:val="21"/>
        </w:rPr>
        <w:t>5.1 中标人提供的服务人员必须是响应文件中所承诺的，杜绝采用分包、转包或挂靠单位人员。采购人发现提供服务的技术人员不能满足项目需求的，有权要求中标人按照承诺配备或更换相应资格的技术人员，且未经采购人同意不得随意私自更换技术人员。</w:t>
      </w:r>
    </w:p>
    <w:p w14:paraId="7D09CEAF">
      <w:pPr>
        <w:spacing w:line="360" w:lineRule="auto"/>
        <w:rPr>
          <w:szCs w:val="21"/>
        </w:rPr>
      </w:pPr>
      <w:r>
        <w:rPr>
          <w:rFonts w:hint="eastAsia"/>
          <w:szCs w:val="21"/>
        </w:rPr>
        <w:t>5.2 仪器设备到达后，中标人在5个工作日内安排有经验的工程师到达设备使用现场，免费安装调试设备，并在3天内安装、调试完毕。</w:t>
      </w:r>
    </w:p>
    <w:p w14:paraId="7C4B1CE3">
      <w:pPr>
        <w:spacing w:line="360" w:lineRule="auto"/>
        <w:rPr>
          <w:szCs w:val="21"/>
        </w:rPr>
      </w:pPr>
      <w:r>
        <w:rPr>
          <w:rFonts w:hint="eastAsia"/>
          <w:szCs w:val="21"/>
        </w:rPr>
        <w:t>5.3 中标人应为采购人提供免费培训服务，并指派专人负责与采购人联系售后服务事宜。主要培训内容为货物的基本结构、性能、主要部件的构造及处理，日常使用操作、保养与管理、常见故障的排除、紧急情况的处理等，保证相关人员能独立上机进行基本操作、基本维护，简单故障排除等。如采购人未使用过同类型货物，中标人还需就货物的功能对采购人相关人员进行相应的技术培训，培训地点主要在货物安装现场或由采购人安排。</w:t>
      </w:r>
    </w:p>
    <w:p w14:paraId="68A0207B">
      <w:pPr>
        <w:spacing w:line="360" w:lineRule="auto"/>
        <w:rPr>
          <w:szCs w:val="21"/>
        </w:rPr>
      </w:pPr>
      <w:r>
        <w:rPr>
          <w:rFonts w:hint="eastAsia"/>
          <w:szCs w:val="21"/>
        </w:rPr>
        <w:t>5.4 保修期内中标人按投标承诺提供免费维护和质量保证，所有货物保修服务方式均为中标人上门保修，即由中标人派员到货物使用现场维修，保修费用计入投标总价，不再另行收取。</w:t>
      </w:r>
    </w:p>
    <w:p w14:paraId="620AFDCD">
      <w:pPr>
        <w:spacing w:line="360" w:lineRule="auto"/>
        <w:rPr>
          <w:szCs w:val="21"/>
        </w:rPr>
      </w:pPr>
      <w:r>
        <w:rPr>
          <w:rFonts w:hint="eastAsia"/>
          <w:szCs w:val="21"/>
        </w:rPr>
        <w:t>5.5 货物发生故障后，中标人在规定时间内响应并上门维修，若货物故障在检修8工作小时后仍无法排除，中标人应在一周内免费提供不低于故障货物规格型号档次的备用货物供采购人使用，直至故障货物修复。</w:t>
      </w:r>
    </w:p>
    <w:p w14:paraId="5AB7899F">
      <w:pPr>
        <w:spacing w:line="360" w:lineRule="auto"/>
        <w:rPr>
          <w:szCs w:val="21"/>
        </w:rPr>
      </w:pPr>
      <w:r>
        <w:rPr>
          <w:rFonts w:hint="eastAsia"/>
          <w:szCs w:val="21"/>
        </w:rPr>
        <w:t>5.6 如果设备交付使用后，缺陷多次反复出现，中标人必须提出分析报告和解决方案，更换该产品，直到最后纠正缺陷、中标人提供质保从纠正之日起重新计算质保期。</w:t>
      </w:r>
    </w:p>
    <w:p w14:paraId="4E278508">
      <w:pPr>
        <w:spacing w:line="360" w:lineRule="auto"/>
        <w:rPr>
          <w:szCs w:val="21"/>
        </w:rPr>
      </w:pPr>
      <w:r>
        <w:rPr>
          <w:rFonts w:hint="eastAsia"/>
          <w:szCs w:val="21"/>
        </w:rPr>
        <w:t>5.7 如中标人提供的设备设有维修软件密码，中标人应保证无条件地为采购人永久免费打开。</w:t>
      </w:r>
    </w:p>
    <w:p w14:paraId="5D276FCD">
      <w:pPr>
        <w:spacing w:line="360" w:lineRule="auto"/>
        <w:rPr>
          <w:szCs w:val="21"/>
        </w:rPr>
      </w:pPr>
      <w:r>
        <w:rPr>
          <w:rFonts w:hint="eastAsia"/>
          <w:szCs w:val="21"/>
        </w:rPr>
        <w:t>5.8 仪器设备安装后，需长期提供技术支持和维修服务，包括软件的免费升级、为采购人提供需要的方法开发及应用资料。</w:t>
      </w:r>
    </w:p>
    <w:p w14:paraId="4CF8FAE4">
      <w:pPr>
        <w:spacing w:line="360" w:lineRule="auto"/>
        <w:rPr>
          <w:b/>
          <w:bCs/>
          <w:szCs w:val="21"/>
        </w:rPr>
      </w:pPr>
      <w:r>
        <w:rPr>
          <w:rFonts w:hint="eastAsia"/>
          <w:b/>
          <w:bCs/>
          <w:szCs w:val="21"/>
        </w:rPr>
        <w:t>6．采购标的的验收标准：</w:t>
      </w:r>
    </w:p>
    <w:p w14:paraId="06BDDA7E">
      <w:pPr>
        <w:spacing w:line="360" w:lineRule="auto"/>
        <w:rPr>
          <w:szCs w:val="21"/>
        </w:rPr>
      </w:pPr>
      <w:r>
        <w:rPr>
          <w:rFonts w:hint="eastAsia"/>
          <w:szCs w:val="21"/>
        </w:rPr>
        <w:t>6.1 中标人应采取必要的安全措施保证货物的运输及安装的安全，且须考虑到可能会发生的野蛮装卸、长途运输及多次装卸之需要。如因中标人包装不当以及其它原因造成损坏或丢失，应由中标人负一切责任。</w:t>
      </w:r>
    </w:p>
    <w:p w14:paraId="3C73C933">
      <w:pPr>
        <w:spacing w:line="360" w:lineRule="auto"/>
        <w:rPr>
          <w:szCs w:val="21"/>
        </w:rPr>
      </w:pPr>
      <w:r>
        <w:rPr>
          <w:rFonts w:hint="eastAsia"/>
          <w:szCs w:val="21"/>
        </w:rPr>
        <w:t>6.2 中标人在货物运输到达之前应提前通知采购人，并提示货物运输装卸的注意事项，采购人配合中标人做好货物的交接工作。</w:t>
      </w:r>
    </w:p>
    <w:p w14:paraId="40FA708F">
      <w:pPr>
        <w:spacing w:line="360" w:lineRule="auto"/>
        <w:rPr>
          <w:szCs w:val="21"/>
        </w:rPr>
      </w:pPr>
      <w:r>
        <w:rPr>
          <w:rFonts w:hint="eastAsia"/>
          <w:szCs w:val="21"/>
        </w:rPr>
        <w:t>6.3 按行业通行标准、厂方出厂标准和中标人投标文件的承诺（不低于国家相关标准）验收。中标人交付的货物应当完全符合招投标文件和合同所规定的货物、数量和规格要求。中标人提供的货物不符合招投标文件和合同规定的，采购人有权拒收货物，由此引起的风险，由中标人承担。</w:t>
      </w:r>
    </w:p>
    <w:p w14:paraId="62BCFF47">
      <w:pPr>
        <w:spacing w:line="360" w:lineRule="auto"/>
        <w:rPr>
          <w:szCs w:val="21"/>
        </w:rPr>
      </w:pPr>
      <w:r>
        <w:rPr>
          <w:rFonts w:hint="eastAsia"/>
          <w:szCs w:val="21"/>
        </w:rPr>
        <w:t>6.4 供货时中标人应将所提供货物的装箱清单、用户手册、原厂保修卡、随机资料原件及配件、随机工具等交付给采购人；中标人不能完整交付货物及本款规定的单证和工具的，视为未按合同约定交货，中标人负责补齐，因此导致逾期交付的，由中标人承担相关的违约责任。</w:t>
      </w:r>
    </w:p>
    <w:p w14:paraId="079A4520">
      <w:pPr>
        <w:spacing w:line="360" w:lineRule="auto"/>
        <w:rPr>
          <w:szCs w:val="21"/>
        </w:rPr>
      </w:pPr>
      <w:r>
        <w:rPr>
          <w:rFonts w:hint="eastAsia"/>
          <w:szCs w:val="21"/>
        </w:rPr>
        <w:t>6.5 货物送达后，中标人在采购人技术人员在场的情况下开箱清点货物，中标人保证请货物原制造厂有经验的工程师上门组织安装、调试及操作培训，并协助采购人对设备试用后进行验收，填好相应的安装、调试、培训及验收表格并签字。</w:t>
      </w:r>
    </w:p>
    <w:p w14:paraId="445A998B">
      <w:pPr>
        <w:spacing w:line="360" w:lineRule="auto"/>
        <w:rPr>
          <w:szCs w:val="21"/>
        </w:rPr>
      </w:pPr>
      <w:r>
        <w:rPr>
          <w:rFonts w:hint="eastAsia"/>
          <w:szCs w:val="21"/>
        </w:rPr>
        <w:t>6.6 如果验收过程中发现数量不足或有质量、技术等问题的，采购人有权拒收。中标人应在30天内按照采购人的要求，采取补足、更换或退货等处理措施，并承担由此发生的一切损失和费用。</w:t>
      </w:r>
    </w:p>
    <w:p w14:paraId="62C136D2">
      <w:pPr>
        <w:spacing w:line="360" w:lineRule="auto"/>
        <w:rPr>
          <w:szCs w:val="21"/>
        </w:rPr>
      </w:pPr>
      <w:r>
        <w:rPr>
          <w:rFonts w:hint="eastAsia"/>
          <w:szCs w:val="21"/>
        </w:rPr>
        <w:t>6.7 中标人针对货物技术参数提供逐项验收方案，到货安装调试后按上述方案逐条验收。</w:t>
      </w:r>
    </w:p>
    <w:p w14:paraId="29610183">
      <w:pPr>
        <w:spacing w:line="360" w:lineRule="auto"/>
        <w:rPr>
          <w:szCs w:val="21"/>
        </w:rPr>
      </w:pPr>
      <w:r>
        <w:rPr>
          <w:rFonts w:hint="eastAsia" w:ascii="宋体" w:hAnsi="宋体"/>
          <w:szCs w:val="21"/>
        </w:rPr>
        <w:t>★</w:t>
      </w:r>
      <w:r>
        <w:rPr>
          <w:rFonts w:hint="eastAsia"/>
          <w:szCs w:val="21"/>
        </w:rPr>
        <w:t>6.8 除一般参数验收外，</w:t>
      </w:r>
      <w:bookmarkStart w:id="69" w:name="_Hlk212822510"/>
      <w:r>
        <w:rPr>
          <w:rFonts w:hint="eastAsia"/>
          <w:szCs w:val="21"/>
        </w:rPr>
        <w:t>氨基酸分析仪</w:t>
      </w:r>
      <w:bookmarkEnd w:id="69"/>
      <w:r>
        <w:rPr>
          <w:rFonts w:hint="eastAsia"/>
          <w:szCs w:val="21"/>
        </w:rPr>
        <w:t>、</w:t>
      </w:r>
      <w:bookmarkStart w:id="70" w:name="_Hlk212823331"/>
      <w:r>
        <w:rPr>
          <w:rFonts w:hint="eastAsia"/>
          <w:szCs w:val="21"/>
        </w:rPr>
        <w:t>自动旋光仪</w:t>
      </w:r>
      <w:bookmarkEnd w:id="70"/>
      <w:r>
        <w:rPr>
          <w:rFonts w:hint="eastAsia"/>
          <w:szCs w:val="21"/>
        </w:rPr>
        <w:t>、数字式密度计、百万分之一天平、十万分之一天平、通用烘箱须由中标人在安装调试后委托具备CMA资质能力的计量机构按采购人要求开展检定/校准并开具计量证书，产生的检定/校准费由中标人承担。检定/校准报告作为本采购项目验收报告的重要组成部分。</w:t>
      </w:r>
    </w:p>
    <w:p w14:paraId="0983D5A9">
      <w:pPr>
        <w:spacing w:line="360" w:lineRule="auto"/>
        <w:rPr>
          <w:szCs w:val="21"/>
        </w:rPr>
      </w:pPr>
      <w:r>
        <w:rPr>
          <w:rFonts w:hint="eastAsia"/>
          <w:szCs w:val="21"/>
        </w:rPr>
        <w:t>6.8.1 氨基酸分析仪应符合JJG 1064-2011《中华人民共和国国家计量检定规程 氨基酸分析仪》首次检定项目的技术指标要求。</w:t>
      </w:r>
    </w:p>
    <w:p w14:paraId="21A86A6C">
      <w:pPr>
        <w:spacing w:line="360" w:lineRule="auto"/>
        <w:rPr>
          <w:szCs w:val="21"/>
        </w:rPr>
      </w:pPr>
      <w:r>
        <w:rPr>
          <w:rFonts w:hint="eastAsia"/>
          <w:szCs w:val="21"/>
        </w:rPr>
        <w:t>6.8.2 自动旋光仪应符合JJG 536-2015《中华人民共和国国家计量检定规程 旋光仪及旋光糖量计》中“自动旋光仪0.01级”首次检定项目的技术指标要求。且满足20℃和25℃温度点温度偏差</w:t>
      </w:r>
      <w:r>
        <w:rPr>
          <w:rFonts w:hint="eastAsia" w:asciiTheme="minorEastAsia" w:hAnsiTheme="minorEastAsia" w:eastAsiaTheme="minorEastAsia"/>
          <w:szCs w:val="21"/>
        </w:rPr>
        <w:t>≤</w:t>
      </w:r>
      <w:r>
        <w:rPr>
          <w:rFonts w:hint="eastAsia"/>
          <w:szCs w:val="21"/>
        </w:rPr>
        <w:t>±0.5℃。</w:t>
      </w:r>
    </w:p>
    <w:p w14:paraId="55076349">
      <w:pPr>
        <w:spacing w:line="360" w:lineRule="auto"/>
        <w:rPr>
          <w:szCs w:val="21"/>
        </w:rPr>
      </w:pPr>
      <w:r>
        <w:rPr>
          <w:rFonts w:hint="eastAsia"/>
          <w:szCs w:val="21"/>
        </w:rPr>
        <w:t>6.8.3  数字式密度计应按照JJF 2165-2024《中华人民共和国国家计量技术规范 实验室振动式液体密度仪校准规范》进行校准，满足密度准确度</w:t>
      </w:r>
      <w:r>
        <w:rPr>
          <w:rFonts w:hint="eastAsia" w:asciiTheme="minorEastAsia" w:hAnsiTheme="minorEastAsia" w:eastAsiaTheme="minorEastAsia"/>
          <w:szCs w:val="21"/>
        </w:rPr>
        <w:t>≤</w:t>
      </w:r>
      <w:r>
        <w:rPr>
          <w:szCs w:val="21"/>
        </w:rPr>
        <w:t>±0.00001g/cm</w:t>
      </w:r>
      <w:r>
        <w:rPr>
          <w:szCs w:val="21"/>
          <w:vertAlign w:val="superscript"/>
        </w:rPr>
        <w:t>3</w:t>
      </w:r>
      <w:r>
        <w:rPr>
          <w:rFonts w:hint="eastAsia"/>
          <w:szCs w:val="21"/>
        </w:rPr>
        <w:t>，密度重复性</w:t>
      </w:r>
      <w:r>
        <w:rPr>
          <w:rFonts w:hint="eastAsia" w:asciiTheme="minorEastAsia" w:hAnsiTheme="minorEastAsia" w:eastAsiaTheme="minorEastAsia"/>
          <w:szCs w:val="21"/>
        </w:rPr>
        <w:t>≤</w:t>
      </w:r>
      <w:r>
        <w:rPr>
          <w:szCs w:val="21"/>
        </w:rPr>
        <w:t>±0.00003g/cm</w:t>
      </w:r>
      <w:r>
        <w:rPr>
          <w:szCs w:val="21"/>
          <w:vertAlign w:val="superscript"/>
        </w:rPr>
        <w:t>3</w:t>
      </w:r>
      <w:r>
        <w:rPr>
          <w:rFonts w:hint="eastAsia"/>
          <w:szCs w:val="21"/>
        </w:rPr>
        <w:t>。</w:t>
      </w:r>
    </w:p>
    <w:p w14:paraId="1778CE40">
      <w:pPr>
        <w:spacing w:line="360" w:lineRule="auto"/>
        <w:rPr>
          <w:szCs w:val="21"/>
        </w:rPr>
      </w:pPr>
      <w:r>
        <w:rPr>
          <w:rFonts w:hint="eastAsia"/>
          <w:szCs w:val="21"/>
        </w:rPr>
        <w:t>6.8.4 百万分之一天平</w:t>
      </w:r>
      <w:bookmarkStart w:id="71" w:name="_Hlk212824581"/>
      <w:r>
        <w:rPr>
          <w:rFonts w:hint="eastAsia"/>
          <w:szCs w:val="21"/>
        </w:rPr>
        <w:t>应符合JJG 1036-2022《中华人民共和国国家计量检定规程 电子天平》首次检定项目的技术指标要求</w:t>
      </w:r>
      <w:bookmarkEnd w:id="71"/>
      <w:r>
        <w:rPr>
          <w:rFonts w:hint="eastAsia"/>
          <w:szCs w:val="21"/>
        </w:rPr>
        <w:t>。</w:t>
      </w:r>
    </w:p>
    <w:p w14:paraId="108D21DA">
      <w:pPr>
        <w:spacing w:line="360" w:lineRule="auto"/>
        <w:rPr>
          <w:szCs w:val="21"/>
        </w:rPr>
      </w:pPr>
      <w:r>
        <w:rPr>
          <w:rFonts w:hint="eastAsia"/>
          <w:szCs w:val="21"/>
        </w:rPr>
        <w:t>6.8.5 十万分之一天平应符合JJG 1036-2022《中华人民共和国国家计量检定规程 电子天平》首次检定项目的技术指标要求。</w:t>
      </w:r>
    </w:p>
    <w:p w14:paraId="11586F4E">
      <w:pPr>
        <w:spacing w:line="360" w:lineRule="auto"/>
        <w:rPr>
          <w:szCs w:val="21"/>
        </w:rPr>
      </w:pPr>
      <w:r>
        <w:rPr>
          <w:rFonts w:hint="eastAsia"/>
          <w:szCs w:val="21"/>
        </w:rPr>
        <w:t>6.8.6 通用烘箱应按照JJF 1101-2019《中华人民共和国国家计量技术规范 环境试验设备温度、湿度校准规范》，校准50℃、80℃、100℃、105℃、120℃五个温度点的温度偏差、温度均匀度、温度波动度，校准结果应符合上述规范规定的技术要求。</w:t>
      </w:r>
    </w:p>
    <w:p w14:paraId="08B2C547">
      <w:pPr>
        <w:spacing w:line="360" w:lineRule="auto"/>
        <w:rPr>
          <w:b/>
          <w:bCs/>
          <w:szCs w:val="21"/>
        </w:rPr>
      </w:pPr>
      <w:bookmarkStart w:id="72" w:name="_Hlk176806128"/>
      <w:bookmarkStart w:id="73" w:name="_Hlk174696087"/>
      <w:r>
        <w:rPr>
          <w:rFonts w:hint="eastAsia"/>
          <w:b/>
          <w:bCs/>
          <w:szCs w:val="21"/>
        </w:rPr>
        <w:t>7．非单一产品采购项目，采购标的中的核心产品：</w:t>
      </w:r>
      <w:bookmarkEnd w:id="72"/>
      <w:bookmarkStart w:id="74" w:name="_Hlk176806351"/>
      <w:r>
        <w:rPr>
          <w:rFonts w:hint="eastAsia"/>
          <w:b/>
          <w:bCs/>
          <w:szCs w:val="21"/>
        </w:rPr>
        <w:t>氨基酸分析仪。</w:t>
      </w:r>
    </w:p>
    <w:p w14:paraId="4D46E246">
      <w:pPr>
        <w:spacing w:line="360" w:lineRule="auto"/>
        <w:rPr>
          <w:b/>
          <w:bCs/>
          <w:szCs w:val="21"/>
        </w:rPr>
      </w:pPr>
      <w:r>
        <w:rPr>
          <w:rFonts w:hint="eastAsia"/>
          <w:b/>
          <w:bCs/>
          <w:szCs w:val="21"/>
        </w:rPr>
        <w:t>8．付款方式：</w:t>
      </w:r>
    </w:p>
    <w:p w14:paraId="7AB9F2AA">
      <w:pPr>
        <w:spacing w:line="360" w:lineRule="auto"/>
        <w:rPr>
          <w:szCs w:val="21"/>
        </w:rPr>
      </w:pPr>
      <w:r>
        <w:rPr>
          <w:rFonts w:hint="eastAsia"/>
          <w:szCs w:val="21"/>
        </w:rPr>
        <w:t>合同签订后支付合同总价款的30%；货物交付安装、调试完成、验收合格后再支付合同总价款的60%；余款</w:t>
      </w:r>
      <w:bookmarkStart w:id="75" w:name="_Hlk184055108"/>
      <w:r>
        <w:rPr>
          <w:rFonts w:hint="eastAsia"/>
          <w:szCs w:val="21"/>
        </w:rPr>
        <w:t>在中标人开具金额为合同总价款的10%、有效期至货物质保期满之日的银行质量保函和发票后10个工作日内付清。</w:t>
      </w:r>
      <w:bookmarkEnd w:id="75"/>
      <w:r>
        <w:rPr>
          <w:rFonts w:hint="eastAsia"/>
          <w:szCs w:val="21"/>
        </w:rPr>
        <w:t>以上付款均通过银行转账，不计利息。如因经费支付审批流程等客观原因导致付款滞后的，采购方出具书面证明材料后可适当放宽付款时限，且不承担逾期付款责任。</w:t>
      </w:r>
    </w:p>
    <w:bookmarkEnd w:id="74"/>
    <w:p w14:paraId="0A75C4CD">
      <w:pPr>
        <w:spacing w:line="360" w:lineRule="auto"/>
        <w:rPr>
          <w:b/>
          <w:bCs/>
          <w:szCs w:val="21"/>
        </w:rPr>
      </w:pPr>
      <w:bookmarkStart w:id="76" w:name="_Hlk176806378"/>
      <w:r>
        <w:rPr>
          <w:rFonts w:hint="eastAsia"/>
          <w:b/>
          <w:bCs/>
          <w:szCs w:val="21"/>
        </w:rPr>
        <w:t>9．关于进口产品投标：</w:t>
      </w:r>
      <w:bookmarkEnd w:id="73"/>
    </w:p>
    <w:p w14:paraId="630B9CBA">
      <w:pPr>
        <w:spacing w:line="360" w:lineRule="auto"/>
        <w:rPr>
          <w:szCs w:val="21"/>
        </w:rPr>
      </w:pPr>
      <w:r>
        <w:rPr>
          <w:rFonts w:hint="eastAsia"/>
          <w:szCs w:val="21"/>
        </w:rPr>
        <w:t>本项目中百万分之一天平接受进口产品投标，投标产品如果为进口产品的，投标时投标人须提供制造商的专项授权书原件扫描件；其他标的不接受进口产品投标。</w:t>
      </w:r>
    </w:p>
    <w:bookmarkEnd w:id="76"/>
    <w:p w14:paraId="4F886482">
      <w:pPr>
        <w:spacing w:line="360" w:lineRule="auto"/>
        <w:rPr>
          <w:b/>
          <w:bCs/>
          <w:szCs w:val="21"/>
        </w:rPr>
      </w:pPr>
      <w:r>
        <w:rPr>
          <w:rFonts w:hint="eastAsia"/>
          <w:b/>
          <w:bCs/>
          <w:szCs w:val="21"/>
        </w:rPr>
        <w:t>10．商品包装和快递包装要求执行财办库【2020】123号，具体如下：</w:t>
      </w:r>
    </w:p>
    <w:p w14:paraId="3E84C05E">
      <w:pPr>
        <w:spacing w:line="360" w:lineRule="auto"/>
        <w:rPr>
          <w:szCs w:val="21"/>
        </w:rPr>
      </w:pPr>
      <w:bookmarkStart w:id="77" w:name="_Hlk175617619"/>
      <w:r>
        <w:rPr>
          <w:rFonts w:hint="eastAsia"/>
          <w:szCs w:val="21"/>
        </w:rPr>
        <w:t>10.1 商品包装环保要求</w:t>
      </w:r>
    </w:p>
    <w:p w14:paraId="05D4BAA2">
      <w:pPr>
        <w:spacing w:line="360" w:lineRule="auto"/>
        <w:rPr>
          <w:szCs w:val="21"/>
        </w:rPr>
      </w:pPr>
      <w:r>
        <w:rPr>
          <w:rFonts w:hint="eastAsia"/>
          <w:szCs w:val="21"/>
        </w:rPr>
        <w:t>10.1.1 商品包装层数不得超过3层，空隙率不大于40%；</w:t>
      </w:r>
    </w:p>
    <w:p w14:paraId="4D087C38">
      <w:pPr>
        <w:spacing w:line="360" w:lineRule="auto"/>
        <w:rPr>
          <w:szCs w:val="21"/>
        </w:rPr>
      </w:pPr>
      <w:r>
        <w:rPr>
          <w:rFonts w:hint="eastAsia"/>
          <w:szCs w:val="21"/>
        </w:rPr>
        <w:t>10.1.2 商品包装尽可能使用单一材质的包装材料，如因功能需求必需使用不同材质，不同材质间应便于分离；</w:t>
      </w:r>
    </w:p>
    <w:p w14:paraId="59923FFE">
      <w:pPr>
        <w:spacing w:line="360" w:lineRule="auto"/>
        <w:rPr>
          <w:szCs w:val="21"/>
        </w:rPr>
      </w:pPr>
      <w:r>
        <w:rPr>
          <w:rFonts w:hint="eastAsia"/>
          <w:szCs w:val="21"/>
        </w:rPr>
        <w:t>10.1.3 商品包装中铅、汞、镉、六价铬的总含量应不大于100mg/kg；</w:t>
      </w:r>
    </w:p>
    <w:p w14:paraId="5AADD055">
      <w:pPr>
        <w:spacing w:line="360" w:lineRule="auto"/>
        <w:rPr>
          <w:szCs w:val="21"/>
        </w:rPr>
      </w:pPr>
      <w:r>
        <w:rPr>
          <w:rFonts w:hint="eastAsia"/>
          <w:szCs w:val="21"/>
        </w:rPr>
        <w:t>10.1.4 商品包装印刷使用的油墨中挥发性有机化合物(VOCs)含量应不大于5%（以重量计）；</w:t>
      </w:r>
    </w:p>
    <w:p w14:paraId="591E3DA5">
      <w:pPr>
        <w:spacing w:line="360" w:lineRule="auto"/>
        <w:rPr>
          <w:szCs w:val="21"/>
        </w:rPr>
      </w:pPr>
      <w:r>
        <w:rPr>
          <w:rFonts w:hint="eastAsia"/>
          <w:szCs w:val="21"/>
        </w:rPr>
        <w:t>10.1.5 塑料材质商品包装上呈现的印刷颜色不得超过6色；</w:t>
      </w:r>
    </w:p>
    <w:p w14:paraId="782FCAF0">
      <w:pPr>
        <w:spacing w:line="360" w:lineRule="auto"/>
        <w:rPr>
          <w:szCs w:val="21"/>
        </w:rPr>
      </w:pPr>
      <w:r>
        <w:rPr>
          <w:rFonts w:hint="eastAsia"/>
          <w:szCs w:val="21"/>
        </w:rPr>
        <w:t>10.1.6 纸质商品包装应使用75%以上的可再生纤维原料生产；</w:t>
      </w:r>
    </w:p>
    <w:p w14:paraId="5C895DE2">
      <w:pPr>
        <w:spacing w:line="360" w:lineRule="auto"/>
        <w:rPr>
          <w:szCs w:val="21"/>
        </w:rPr>
      </w:pPr>
      <w:r>
        <w:rPr>
          <w:rFonts w:hint="eastAsia"/>
          <w:szCs w:val="21"/>
        </w:rPr>
        <w:t>10.1.7 木质商品包装的原料应来源于可持续性森林。</w:t>
      </w:r>
    </w:p>
    <w:p w14:paraId="1CE39B51">
      <w:pPr>
        <w:spacing w:line="360" w:lineRule="auto"/>
        <w:rPr>
          <w:szCs w:val="21"/>
        </w:rPr>
      </w:pPr>
      <w:r>
        <w:rPr>
          <w:rFonts w:hint="eastAsia"/>
          <w:szCs w:val="21"/>
        </w:rPr>
        <w:t>10.2 快递包装环保要求</w:t>
      </w:r>
    </w:p>
    <w:p w14:paraId="62CA41B3">
      <w:pPr>
        <w:spacing w:line="360" w:lineRule="auto"/>
        <w:rPr>
          <w:szCs w:val="21"/>
        </w:rPr>
      </w:pPr>
      <w:r>
        <w:rPr>
          <w:rFonts w:hint="eastAsia"/>
          <w:szCs w:val="21"/>
        </w:rPr>
        <w:t>10.2.1 快递包装中重金属（铅、汞、镉、六价铬）总量应不大于100mg/kg；</w:t>
      </w:r>
    </w:p>
    <w:p w14:paraId="0447509D">
      <w:pPr>
        <w:spacing w:line="360" w:lineRule="auto"/>
        <w:rPr>
          <w:szCs w:val="21"/>
        </w:rPr>
      </w:pPr>
      <w:r>
        <w:rPr>
          <w:rFonts w:hint="eastAsia"/>
          <w:szCs w:val="21"/>
        </w:rPr>
        <w:t>10.2.2 快递包装印刷使用的油墨中不应添加邻苯二甲酸酯，其挥发性有机化合物(VOCs)含量应不大于5%（以重量计）；</w:t>
      </w:r>
    </w:p>
    <w:p w14:paraId="3EEC4FAE">
      <w:pPr>
        <w:spacing w:line="360" w:lineRule="auto"/>
        <w:rPr>
          <w:szCs w:val="21"/>
        </w:rPr>
      </w:pPr>
      <w:r>
        <w:rPr>
          <w:rFonts w:hint="eastAsia"/>
          <w:szCs w:val="21"/>
        </w:rPr>
        <w:t>10.2.3 快递包装中使用纸基材的包装材料，纸基材中的有机氯的含量应不大于150mg/kg；</w:t>
      </w:r>
    </w:p>
    <w:p w14:paraId="0AB9AC57">
      <w:pPr>
        <w:spacing w:line="360" w:lineRule="auto"/>
        <w:rPr>
          <w:szCs w:val="21"/>
        </w:rPr>
      </w:pPr>
      <w:r>
        <w:rPr>
          <w:rFonts w:hint="eastAsia"/>
          <w:szCs w:val="21"/>
        </w:rPr>
        <w:t>10.2.4 快递包装中使用塑料基材的包装材料不得使用邻苯二甲酸二异壬酯、邻苯二甲酸二正辛酯、邻苯二甲酸二(2-乙基)己酯、邻苯二甲酸二异癸酯、邻苯二甲酸丁基苄基酯、邻苯二甲酸二丁酯等作为增塑剂；</w:t>
      </w:r>
    </w:p>
    <w:p w14:paraId="10154F30">
      <w:pPr>
        <w:spacing w:line="360" w:lineRule="auto"/>
        <w:rPr>
          <w:szCs w:val="21"/>
        </w:rPr>
      </w:pPr>
      <w:r>
        <w:rPr>
          <w:rFonts w:hint="eastAsia"/>
          <w:szCs w:val="21"/>
        </w:rPr>
        <w:t>10.2.5 快递中使用的塑料包装袋不得使用聚氯乙烯作为原料，且原料应为单一材质制成，生物分解率大于60%；</w:t>
      </w:r>
    </w:p>
    <w:p w14:paraId="1C8BA627">
      <w:pPr>
        <w:spacing w:line="360" w:lineRule="auto"/>
        <w:rPr>
          <w:szCs w:val="21"/>
        </w:rPr>
      </w:pPr>
      <w:r>
        <w:rPr>
          <w:rFonts w:hint="eastAsia"/>
          <w:szCs w:val="21"/>
        </w:rPr>
        <w:t>10.2.6 快递中使用的充气类填充物不得使用聚氯乙烯作为原料，且原料为单一材质制成，生物分解率大于60%；</w:t>
      </w:r>
    </w:p>
    <w:p w14:paraId="3471E51C">
      <w:pPr>
        <w:spacing w:line="360" w:lineRule="auto"/>
        <w:rPr>
          <w:szCs w:val="21"/>
        </w:rPr>
      </w:pPr>
      <w:r>
        <w:rPr>
          <w:rFonts w:hint="eastAsia"/>
          <w:szCs w:val="21"/>
        </w:rPr>
        <w:t>10.2.7 快递中使用的集装袋应为单一材质制成，其重复使用次数应不小于80次；</w:t>
      </w:r>
    </w:p>
    <w:p w14:paraId="106F2CD4">
      <w:pPr>
        <w:spacing w:line="360" w:lineRule="auto"/>
        <w:rPr>
          <w:szCs w:val="21"/>
        </w:rPr>
      </w:pPr>
      <w:r>
        <w:rPr>
          <w:rFonts w:hint="eastAsia"/>
          <w:szCs w:val="21"/>
        </w:rPr>
        <w:t>10.2.8 快递中应使用幅宽不大于45mm的生物降解胶带；</w:t>
      </w:r>
    </w:p>
    <w:p w14:paraId="141789B3">
      <w:pPr>
        <w:spacing w:line="360" w:lineRule="auto"/>
        <w:rPr>
          <w:szCs w:val="21"/>
        </w:rPr>
      </w:pPr>
      <w:r>
        <w:rPr>
          <w:rFonts w:hint="eastAsia"/>
          <w:szCs w:val="21"/>
        </w:rPr>
        <w:t>10.2.9 快递包装中不得使用溶剂型胶粘剂；</w:t>
      </w:r>
    </w:p>
    <w:p w14:paraId="660A52D8">
      <w:pPr>
        <w:spacing w:line="360" w:lineRule="auto"/>
        <w:rPr>
          <w:szCs w:val="21"/>
        </w:rPr>
      </w:pPr>
      <w:r>
        <w:rPr>
          <w:rFonts w:hint="eastAsia"/>
          <w:szCs w:val="21"/>
        </w:rPr>
        <w:t>10.2.10 快递应使用电子面单；</w:t>
      </w:r>
    </w:p>
    <w:p w14:paraId="351918DD">
      <w:pPr>
        <w:spacing w:line="360" w:lineRule="auto"/>
        <w:rPr>
          <w:szCs w:val="21"/>
        </w:rPr>
      </w:pPr>
      <w:r>
        <w:rPr>
          <w:rFonts w:hint="eastAsia"/>
          <w:szCs w:val="21"/>
        </w:rPr>
        <w:t>10.2.11 直接使用商品包装作为快递包装的商品，其商品包装满足《商品包装政府采购需求标准（试行）》即可；</w:t>
      </w:r>
    </w:p>
    <w:p w14:paraId="1EDB9B72">
      <w:pPr>
        <w:spacing w:line="360" w:lineRule="auto"/>
        <w:rPr>
          <w:szCs w:val="21"/>
        </w:rPr>
      </w:pPr>
      <w:r>
        <w:rPr>
          <w:rFonts w:hint="eastAsia"/>
          <w:szCs w:val="21"/>
        </w:rPr>
        <w:t>10.2.12 快递包装产品质量和封装方式应符合相关国家或行业标准技术指标要求</w:t>
      </w:r>
      <w:bookmarkEnd w:id="77"/>
      <w:r>
        <w:rPr>
          <w:rFonts w:hint="eastAsia"/>
          <w:szCs w:val="21"/>
        </w:rPr>
        <w:t>。</w:t>
      </w:r>
    </w:p>
    <w:p w14:paraId="69E730FD">
      <w:pPr>
        <w:spacing w:line="360" w:lineRule="auto"/>
        <w:rPr>
          <w:b/>
          <w:bCs/>
          <w:szCs w:val="21"/>
        </w:rPr>
      </w:pPr>
      <w:r>
        <w:rPr>
          <w:rFonts w:hint="eastAsia"/>
          <w:b/>
          <w:bCs/>
          <w:szCs w:val="21"/>
        </w:rPr>
        <w:t>11．履约保证金：</w:t>
      </w:r>
    </w:p>
    <w:p w14:paraId="654F4C2D">
      <w:pPr>
        <w:spacing w:line="360" w:lineRule="auto"/>
        <w:rPr>
          <w:szCs w:val="21"/>
        </w:rPr>
      </w:pPr>
      <w:r>
        <w:rPr>
          <w:rFonts w:hint="eastAsia"/>
          <w:szCs w:val="21"/>
        </w:rPr>
        <w:t>11.1 本项目成交后的履约保证金为项目成交价的10%，中标供应商的履约保证金须在</w:t>
      </w:r>
      <w:bookmarkStart w:id="78" w:name="_Hlk175318062"/>
      <w:r>
        <w:rPr>
          <w:rFonts w:hint="eastAsia"/>
          <w:szCs w:val="21"/>
        </w:rPr>
        <w:t>中标通知书发出之日起</w:t>
      </w:r>
      <w:bookmarkEnd w:id="78"/>
      <w:r>
        <w:rPr>
          <w:rFonts w:hint="eastAsia"/>
          <w:szCs w:val="21"/>
        </w:rPr>
        <w:t>至合同签订前，以支票、汇票、本票或者金融机构、担保机构出具的保函等非现金形式提交。中标通知书发出之日起30日内，中标供应商凭中标通知书和履约保证金缴纳凭证与采购人签订合同。超期或未有协商，则视为自动放弃成交资格。</w:t>
      </w:r>
    </w:p>
    <w:p w14:paraId="2E2A3443">
      <w:pPr>
        <w:spacing w:line="360" w:lineRule="auto"/>
        <w:rPr>
          <w:szCs w:val="21"/>
        </w:rPr>
      </w:pPr>
      <w:r>
        <w:rPr>
          <w:rFonts w:hint="eastAsia"/>
          <w:szCs w:val="21"/>
        </w:rPr>
        <w:t>11.2 以现金形式提交履约保证金的，中标人全部履行合同义务，经采购人验收合格无质量、进度等问题的，采购人在验收合格后10个工作日内一次性退还履约保证金（无息），采购人若逾期退还履约保证金的，按照逾期部分的每日万分之一支付违约金；以履约保函等非现金形式提交履约保证金的，中标人全部履行合同义务，经采购人验收合格无质量、进度等问题的，履约保函等文件到期后自动失效，无逾期退还情形。</w:t>
      </w:r>
    </w:p>
    <w:p w14:paraId="2423C6FB">
      <w:pPr>
        <w:spacing w:line="360" w:lineRule="auto"/>
        <w:rPr>
          <w:szCs w:val="21"/>
        </w:rPr>
      </w:pPr>
      <w:r>
        <w:rPr>
          <w:rFonts w:hint="eastAsia"/>
          <w:szCs w:val="21"/>
        </w:rPr>
        <w:t>11.3 发生以下情况的，履约保证金不予退还或部分退还：</w:t>
      </w:r>
    </w:p>
    <w:p w14:paraId="0B956075">
      <w:pPr>
        <w:spacing w:line="360" w:lineRule="auto"/>
        <w:rPr>
          <w:szCs w:val="21"/>
        </w:rPr>
      </w:pPr>
      <w:r>
        <w:rPr>
          <w:rFonts w:hint="eastAsia"/>
          <w:szCs w:val="21"/>
        </w:rPr>
        <w:t>a.签订合同后，中标供应商不履行合同义务的，采购人有权全额扣除履约保证金，全额不予退还，同时采购人亦有权终止合同，中标供应商还须承担相应的法律赔偿责任。</w:t>
      </w:r>
    </w:p>
    <w:p w14:paraId="7CA210BD">
      <w:pPr>
        <w:spacing w:line="360" w:lineRule="auto"/>
        <w:rPr>
          <w:szCs w:val="21"/>
        </w:rPr>
      </w:pPr>
      <w:r>
        <w:rPr>
          <w:rFonts w:hint="eastAsia"/>
          <w:szCs w:val="21"/>
        </w:rPr>
        <w:t>b.中标供应商在履约过程中发生违约行为，给采购人造成损失的，采购人有权在中标供应商缴纳的履约保证金中予以扣款，以弥补采购人经济损失，不足的部分中标供应商另外补齐。</w:t>
      </w:r>
    </w:p>
    <w:p w14:paraId="70691140">
      <w:pPr>
        <w:spacing w:line="360" w:lineRule="auto"/>
        <w:rPr>
          <w:szCs w:val="21"/>
        </w:rPr>
      </w:pPr>
      <w:r>
        <w:rPr>
          <w:rFonts w:hint="eastAsia"/>
          <w:szCs w:val="21"/>
        </w:rPr>
        <w:t>11.4 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14:paraId="09C7C85A">
      <w:pPr>
        <w:adjustRightInd w:val="0"/>
        <w:snapToGrid w:val="0"/>
        <w:spacing w:line="360" w:lineRule="auto"/>
        <w:outlineLvl w:val="0"/>
        <w:rPr>
          <w:b/>
          <w:szCs w:val="21"/>
          <w:u w:val="single"/>
        </w:rPr>
      </w:pPr>
      <w:bookmarkStart w:id="79" w:name="_Toc227144483"/>
      <w:bookmarkStart w:id="80" w:name="_Toc21219"/>
      <w:bookmarkStart w:id="81" w:name="_Toc10608"/>
      <w:bookmarkStart w:id="82" w:name="_Toc7759"/>
      <w:bookmarkStart w:id="83" w:name="_Toc6504"/>
      <w:bookmarkStart w:id="84" w:name="_Toc16348"/>
      <w:r>
        <w:rPr>
          <w:rFonts w:hint="eastAsia"/>
          <w:b/>
          <w:szCs w:val="21"/>
        </w:rPr>
        <w:t>四、</w:t>
      </w:r>
      <w:r>
        <w:rPr>
          <w:rFonts w:hint="eastAsia"/>
          <w:b/>
          <w:szCs w:val="21"/>
          <w:u w:val="single"/>
        </w:rPr>
        <w:t>采购需求中必须满足的实质性要求。</w:t>
      </w:r>
      <w:bookmarkEnd w:id="79"/>
      <w:bookmarkEnd w:id="80"/>
      <w:bookmarkEnd w:id="81"/>
      <w:bookmarkEnd w:id="82"/>
      <w:bookmarkEnd w:id="83"/>
      <w:bookmarkEnd w:id="84"/>
    </w:p>
    <w:p w14:paraId="505DE129">
      <w:pPr>
        <w:adjustRightInd w:val="0"/>
        <w:snapToGrid w:val="0"/>
        <w:spacing w:line="360" w:lineRule="auto"/>
        <w:rPr>
          <w:b/>
          <w:bCs/>
          <w:szCs w:val="21"/>
          <w:u w:val="single"/>
        </w:rPr>
      </w:pPr>
      <w:r>
        <w:rPr>
          <w:rFonts w:hint="eastAsia"/>
          <w:b/>
          <w:bCs/>
          <w:szCs w:val="21"/>
          <w:u w:val="single"/>
        </w:rPr>
        <w:t>4.1 商务部分实质性要求</w:t>
      </w:r>
    </w:p>
    <w:p w14:paraId="3C93D223">
      <w:pPr>
        <w:spacing w:line="360" w:lineRule="auto"/>
        <w:ind w:firstLine="420" w:firstLineChars="200"/>
        <w:rPr>
          <w:szCs w:val="21"/>
          <w:u w:val="single"/>
        </w:rPr>
      </w:pPr>
      <w:bookmarkStart w:id="85" w:name="OLE_LINK1"/>
      <w:r>
        <w:rPr>
          <w:rFonts w:hint="eastAsia"/>
          <w:szCs w:val="21"/>
          <w:u w:val="single"/>
        </w:rPr>
        <w:t>4.1.1 投标人承诺在中标通知书发出后30日内凭履约保证金缴纳凭证，按照招标文件确定的事项与采购人签订合同，超期视为自动放弃成交资格。</w:t>
      </w:r>
    </w:p>
    <w:p w14:paraId="0DF1664E">
      <w:pPr>
        <w:spacing w:line="360" w:lineRule="auto"/>
        <w:ind w:firstLine="420" w:firstLineChars="200"/>
        <w:rPr>
          <w:szCs w:val="21"/>
          <w:u w:val="single"/>
        </w:rPr>
      </w:pPr>
      <w:bookmarkStart w:id="86" w:name="_Hlk180779940"/>
      <w:r>
        <w:rPr>
          <w:rFonts w:hint="eastAsia"/>
          <w:szCs w:val="21"/>
          <w:u w:val="single"/>
        </w:rPr>
        <w:t>4.1.2 投标人承诺中标后严格按“商务要求：4.2产品配置要求”配置供货。</w:t>
      </w:r>
      <w:bookmarkEnd w:id="86"/>
    </w:p>
    <w:p w14:paraId="00EE6CCC">
      <w:pPr>
        <w:spacing w:line="360" w:lineRule="auto"/>
        <w:ind w:firstLine="420" w:firstLineChars="200"/>
        <w:rPr>
          <w:szCs w:val="21"/>
          <w:u w:val="single"/>
        </w:rPr>
      </w:pPr>
      <w:r>
        <w:rPr>
          <w:rFonts w:hint="eastAsia"/>
          <w:szCs w:val="21"/>
          <w:u w:val="single"/>
        </w:rPr>
        <w:t>4.1.3 投标人承诺中标后所供应的产品是全新、未使用过的原装合格正品，</w:t>
      </w:r>
      <w:bookmarkStart w:id="87" w:name="_Hlk175617714"/>
      <w:r>
        <w:rPr>
          <w:rFonts w:hint="eastAsia"/>
          <w:szCs w:val="21"/>
          <w:u w:val="single"/>
        </w:rPr>
        <w:t>严禁供应改装、翻新产品。</w:t>
      </w:r>
      <w:bookmarkEnd w:id="87"/>
    </w:p>
    <w:p w14:paraId="55D072E6">
      <w:pPr>
        <w:spacing w:line="360" w:lineRule="auto"/>
        <w:ind w:firstLine="420" w:firstLineChars="200"/>
        <w:rPr>
          <w:szCs w:val="21"/>
          <w:u w:val="single"/>
        </w:rPr>
      </w:pPr>
      <w:r>
        <w:rPr>
          <w:rFonts w:hint="eastAsia"/>
          <w:szCs w:val="21"/>
          <w:u w:val="single"/>
        </w:rPr>
        <w:t>4.1.4 投标人承诺中标后将设备安全无损地运抵采购人指定现场，并承担设备的运费、保险费、装卸费等费用，如因包装、运输问题导致货物损毁、丢失或者品质下降，采购人有权要求降价、换货、拒收部分或整批货物，由此产生的费用和损失，均由中标人承担。</w:t>
      </w:r>
    </w:p>
    <w:p w14:paraId="38D4C284">
      <w:pPr>
        <w:spacing w:line="360" w:lineRule="auto"/>
        <w:ind w:firstLine="420" w:firstLineChars="200"/>
        <w:rPr>
          <w:szCs w:val="21"/>
          <w:u w:val="single"/>
        </w:rPr>
      </w:pPr>
      <w:r>
        <w:rPr>
          <w:rFonts w:hint="eastAsia"/>
          <w:szCs w:val="21"/>
          <w:u w:val="single"/>
        </w:rPr>
        <w:t>4.1.5 投标人承诺中标后供货时，报采购人同意后再进场，保证绝不将不合格的货物使用到本项目，否则一切损失及后果由中标人自行承担。</w:t>
      </w:r>
    </w:p>
    <w:p w14:paraId="5537028A">
      <w:pPr>
        <w:spacing w:line="360" w:lineRule="auto"/>
        <w:ind w:firstLine="420" w:firstLineChars="200"/>
        <w:rPr>
          <w:szCs w:val="21"/>
          <w:u w:val="single"/>
        </w:rPr>
      </w:pPr>
      <w:r>
        <w:rPr>
          <w:rFonts w:hint="eastAsia"/>
          <w:szCs w:val="21"/>
          <w:u w:val="single"/>
        </w:rPr>
        <w:t>4.1.6 投标人承诺中标后保证采购人在使用货物或其任何一部分时不受第三方提出侵犯其专利权、版权、商标权或其他权利的起诉。一旦出现侵权，采购人有权单方解除本合同，中标人应退还采购人已支付货款，承担因此产生的全部责任，并赔偿或补偿采购人因此产生的所有损失（包括预期利益损失及采购人维权产生的包括但不限于律师费、诉讼费、保全费、公证费、差旅费、保全保险费等费用），此外还须向采购人支付本合同总价款20%的赔偿金。</w:t>
      </w:r>
    </w:p>
    <w:p w14:paraId="3A695800">
      <w:pPr>
        <w:spacing w:line="360" w:lineRule="auto"/>
        <w:ind w:firstLine="420" w:firstLineChars="200"/>
        <w:rPr>
          <w:szCs w:val="21"/>
          <w:u w:val="single"/>
        </w:rPr>
      </w:pPr>
      <w:r>
        <w:rPr>
          <w:szCs w:val="21"/>
          <w:u w:val="single"/>
        </w:rPr>
        <w:t>4.1.7</w:t>
      </w:r>
      <w:bookmarkStart w:id="88" w:name="_Hlk211939167"/>
      <w:r>
        <w:rPr>
          <w:rFonts w:hint="eastAsia"/>
          <w:szCs w:val="21"/>
          <w:u w:val="single"/>
        </w:rPr>
        <w:t xml:space="preserve"> 投标人承诺中标后</w:t>
      </w:r>
      <w:bookmarkEnd w:id="88"/>
      <w:r>
        <w:rPr>
          <w:rFonts w:hint="eastAsia"/>
          <w:szCs w:val="21"/>
          <w:u w:val="single"/>
        </w:rPr>
        <w:t>保证设备报修后4小时内响应，2个工作日内到达现场维修。</w:t>
      </w:r>
    </w:p>
    <w:p w14:paraId="7661D91B">
      <w:pPr>
        <w:spacing w:line="360" w:lineRule="auto"/>
        <w:ind w:firstLine="420" w:firstLineChars="200"/>
        <w:rPr>
          <w:szCs w:val="21"/>
          <w:u w:val="single"/>
        </w:rPr>
      </w:pPr>
      <w:r>
        <w:rPr>
          <w:rFonts w:hint="eastAsia"/>
          <w:szCs w:val="21"/>
          <w:u w:val="single"/>
        </w:rPr>
        <w:t>4.1.8 投标人承诺中标后如果货物的质量或规格与合同不符，或证实货物是有缺陷的，包括潜在的缺陷或使用不符合要求的材料等，中标人承担违约责任。</w:t>
      </w:r>
    </w:p>
    <w:p w14:paraId="22D2CA3C">
      <w:pPr>
        <w:spacing w:line="360" w:lineRule="auto"/>
        <w:ind w:firstLine="420" w:firstLineChars="200"/>
        <w:rPr>
          <w:szCs w:val="21"/>
          <w:u w:val="single"/>
        </w:rPr>
      </w:pPr>
      <w:r>
        <w:rPr>
          <w:rFonts w:hint="eastAsia"/>
          <w:szCs w:val="21"/>
          <w:u w:val="single"/>
        </w:rPr>
        <w:t>4.1.9 投标人在投标时须填写并提交商务要求响应及偏离表，每条均注明“超出”、“符合”或“偏离”。未提交者作无效投标处理。</w:t>
      </w:r>
      <w:bookmarkEnd w:id="85"/>
    </w:p>
    <w:p w14:paraId="0BA52928">
      <w:pPr>
        <w:adjustRightInd w:val="0"/>
        <w:snapToGrid w:val="0"/>
        <w:spacing w:line="360" w:lineRule="auto"/>
        <w:rPr>
          <w:b/>
          <w:bCs/>
          <w:szCs w:val="21"/>
          <w:u w:val="single"/>
        </w:rPr>
      </w:pPr>
      <w:r>
        <w:rPr>
          <w:rFonts w:hint="eastAsia"/>
          <w:b/>
          <w:bCs/>
          <w:szCs w:val="21"/>
          <w:u w:val="single"/>
        </w:rPr>
        <w:t>4.2 技术部分实质性要求</w:t>
      </w:r>
    </w:p>
    <w:p w14:paraId="5A289056">
      <w:pPr>
        <w:spacing w:line="360" w:lineRule="auto"/>
        <w:ind w:firstLine="420" w:firstLineChars="200"/>
        <w:rPr>
          <w:szCs w:val="21"/>
          <w:u w:val="single"/>
        </w:rPr>
      </w:pPr>
      <w:r>
        <w:rPr>
          <w:rFonts w:hint="eastAsia"/>
          <w:szCs w:val="21"/>
          <w:u w:val="single"/>
        </w:rPr>
        <w:t>4.2.1 投标参数应客观真实，保证不虚假应标。</w:t>
      </w:r>
    </w:p>
    <w:p w14:paraId="613624E8">
      <w:pPr>
        <w:spacing w:line="360" w:lineRule="auto"/>
        <w:ind w:firstLine="420" w:firstLineChars="200"/>
        <w:rPr>
          <w:szCs w:val="21"/>
          <w:u w:val="single"/>
        </w:rPr>
      </w:pPr>
      <w:bookmarkStart w:id="89" w:name="_Hlk175436534"/>
      <w:r>
        <w:rPr>
          <w:rFonts w:hint="eastAsia"/>
          <w:szCs w:val="21"/>
          <w:u w:val="single"/>
        </w:rPr>
        <w:t>4.2.2 投标人在投标时须填写并提交技术要求响应及偏离表，</w:t>
      </w:r>
      <w:bookmarkStart w:id="90" w:name="_Hlk177951190"/>
      <w:r>
        <w:rPr>
          <w:rFonts w:hint="eastAsia"/>
          <w:szCs w:val="21"/>
          <w:u w:val="single"/>
        </w:rPr>
        <w:t>每条均注明</w:t>
      </w:r>
      <w:bookmarkStart w:id="91" w:name="_Hlk177936345"/>
      <w:r>
        <w:rPr>
          <w:rFonts w:hint="eastAsia"/>
          <w:szCs w:val="21"/>
          <w:u w:val="single"/>
        </w:rPr>
        <w:t>“超出”、“符合”或“偏离”。</w:t>
      </w:r>
      <w:bookmarkEnd w:id="91"/>
      <w:bookmarkStart w:id="92" w:name="_Hlk177937273"/>
      <w:r>
        <w:rPr>
          <w:rFonts w:hint="eastAsia"/>
          <w:szCs w:val="21"/>
          <w:u w:val="single"/>
        </w:rPr>
        <w:t>未提交者作无效投标处理。</w:t>
      </w:r>
      <w:bookmarkEnd w:id="89"/>
      <w:bookmarkEnd w:id="90"/>
      <w:bookmarkEnd w:id="92"/>
    </w:p>
    <w:p w14:paraId="7532C72C">
      <w:pPr>
        <w:adjustRightInd w:val="0"/>
        <w:snapToGrid w:val="0"/>
        <w:spacing w:line="360" w:lineRule="auto"/>
        <w:rPr>
          <w:b/>
          <w:bCs/>
          <w:szCs w:val="21"/>
          <w:u w:val="single"/>
        </w:rPr>
      </w:pPr>
      <w:r>
        <w:rPr>
          <w:rFonts w:hint="eastAsia"/>
          <w:b/>
          <w:bCs/>
          <w:szCs w:val="21"/>
          <w:u w:val="single"/>
        </w:rPr>
        <w:t>4.3 报价部分实质性要求</w:t>
      </w:r>
    </w:p>
    <w:p w14:paraId="380FDC98">
      <w:pPr>
        <w:spacing w:line="360" w:lineRule="auto"/>
        <w:ind w:firstLine="420" w:firstLineChars="200"/>
        <w:rPr>
          <w:szCs w:val="21"/>
          <w:u w:val="single"/>
        </w:rPr>
      </w:pPr>
      <w:r>
        <w:rPr>
          <w:rFonts w:hint="eastAsia"/>
          <w:szCs w:val="21"/>
          <w:u w:val="single"/>
        </w:rPr>
        <w:t>4.3.1 本项目报价包含但不限于投标、货物供应、运输、安装调试、培训、质保等各方面产生的全部费用，投标人承诺中标后不要求采购人支付除合同价款以外的其他任何费用。</w:t>
      </w:r>
    </w:p>
    <w:p w14:paraId="538E8590">
      <w:pPr>
        <w:adjustRightInd w:val="0"/>
        <w:snapToGrid w:val="0"/>
        <w:spacing w:line="360" w:lineRule="auto"/>
        <w:jc w:val="left"/>
        <w:rPr>
          <w:rFonts w:hint="eastAsia" w:ascii="宋体" w:hAnsi="宋体" w:cs="宋体"/>
          <w:bCs/>
          <w:sz w:val="24"/>
        </w:rPr>
      </w:pPr>
    </w:p>
    <w:p w14:paraId="1DA6D70E">
      <w:pPr>
        <w:spacing w:line="360" w:lineRule="auto"/>
        <w:ind w:firstLine="422"/>
        <w:rPr>
          <w:b/>
          <w:szCs w:val="21"/>
        </w:rPr>
      </w:pPr>
    </w:p>
    <w:p w14:paraId="24950396">
      <w:pPr>
        <w:rPr>
          <w:szCs w:val="21"/>
        </w:rPr>
      </w:pPr>
    </w:p>
    <w:bookmarkEnd w:id="9"/>
    <w:p w14:paraId="03B7609F">
      <w:pPr>
        <w:sectPr>
          <w:footerReference r:id="rId5" w:type="default"/>
          <w:endnotePr>
            <w:numFmt w:val="decimal"/>
          </w:endnotePr>
          <w:pgSz w:w="11906" w:h="16838"/>
          <w:pgMar w:top="1134" w:right="1134" w:bottom="1134" w:left="1134" w:header="227" w:footer="720" w:gutter="0"/>
          <w:pgNumType w:start="1"/>
          <w:cols w:space="720" w:num="1"/>
          <w:docGrid w:linePitch="360" w:charSpace="0"/>
        </w:sectPr>
      </w:pPr>
    </w:p>
    <w:p w14:paraId="2D02600C">
      <w:pPr>
        <w:pStyle w:val="2"/>
        <w:numPr>
          <w:ilvl w:val="0"/>
          <w:numId w:val="0"/>
        </w:numPr>
        <w:spacing w:after="0" w:line="360" w:lineRule="auto"/>
      </w:pPr>
      <w:bookmarkStart w:id="93" w:name="_Toc227144484"/>
      <w:r>
        <w:rPr>
          <w:rFonts w:hint="eastAsia"/>
        </w:rPr>
        <w:t>第五章 合同主要条款及格式</w:t>
      </w:r>
      <w:bookmarkEnd w:id="10"/>
      <w:bookmarkEnd w:id="93"/>
    </w:p>
    <w:p w14:paraId="4F2B6D3F">
      <w:pPr>
        <w:jc w:val="center"/>
        <w:rPr>
          <w:rFonts w:hint="eastAsia" w:ascii="宋体" w:hAnsi="宋体"/>
          <w:b/>
          <w:sz w:val="24"/>
          <w:szCs w:val="20"/>
        </w:rPr>
      </w:pPr>
      <w:r>
        <w:rPr>
          <w:rFonts w:hint="eastAsia" w:ascii="宋体" w:hAnsi="宋体"/>
          <w:b/>
          <w:sz w:val="24"/>
          <w:szCs w:val="20"/>
        </w:rPr>
        <w:t>（以最终签订的合同为准）</w:t>
      </w:r>
    </w:p>
    <w:p w14:paraId="500AEF44">
      <w:pPr>
        <w:jc w:val="center"/>
        <w:rPr>
          <w:rFonts w:hint="eastAsia" w:ascii="宋体" w:hAnsi="宋体"/>
          <w:b/>
          <w:sz w:val="24"/>
          <w:szCs w:val="20"/>
        </w:rPr>
      </w:pPr>
    </w:p>
    <w:p w14:paraId="4E89D453">
      <w:pPr>
        <w:jc w:val="center"/>
        <w:rPr>
          <w:rFonts w:hint="eastAsia" w:ascii="宋体" w:hAnsi="宋体"/>
          <w:b/>
          <w:sz w:val="24"/>
          <w:szCs w:val="20"/>
        </w:rPr>
      </w:pPr>
    </w:p>
    <w:p w14:paraId="18A35F14">
      <w:pPr>
        <w:jc w:val="center"/>
        <w:rPr>
          <w:rFonts w:hint="eastAsia" w:ascii="宋体" w:hAnsi="宋体"/>
          <w:b/>
          <w:sz w:val="24"/>
          <w:szCs w:val="20"/>
        </w:rPr>
      </w:pPr>
    </w:p>
    <w:p w14:paraId="4E833D75">
      <w:pPr>
        <w:spacing w:line="278" w:lineRule="auto"/>
        <w:jc w:val="center"/>
        <w:rPr>
          <w:rFonts w:hint="eastAsia" w:ascii="宋体" w:hAnsi="宋体" w:cs="宋体"/>
          <w:sz w:val="32"/>
          <w:szCs w:val="32"/>
        </w:rPr>
      </w:pPr>
      <w:r>
        <w:rPr>
          <w:rFonts w:hint="eastAsia" w:ascii="宋体" w:hAnsi="宋体" w:cs="宋体"/>
          <w:b/>
          <w:bCs/>
          <w:spacing w:val="-20"/>
          <w:sz w:val="48"/>
          <w:szCs w:val="48"/>
        </w:rPr>
        <w:t>政府采购货物买卖合同</w:t>
      </w:r>
    </w:p>
    <w:p w14:paraId="1BD99E61">
      <w:pPr>
        <w:spacing w:line="360" w:lineRule="auto"/>
        <w:ind w:left="420"/>
        <w:rPr>
          <w:rFonts w:hint="eastAsia" w:ascii="宋体" w:hAnsi="宋体" w:cs="宋体"/>
          <w:sz w:val="32"/>
          <w:szCs w:val="32"/>
        </w:rPr>
      </w:pPr>
    </w:p>
    <w:p w14:paraId="069D9FCC">
      <w:pPr>
        <w:spacing w:line="360" w:lineRule="auto"/>
        <w:ind w:left="420"/>
        <w:rPr>
          <w:rFonts w:hint="eastAsia" w:ascii="宋体" w:hAnsi="宋体" w:cs="宋体"/>
          <w:sz w:val="32"/>
          <w:szCs w:val="32"/>
        </w:rPr>
      </w:pPr>
    </w:p>
    <w:p w14:paraId="6807FD32">
      <w:pPr>
        <w:spacing w:line="360" w:lineRule="auto"/>
        <w:ind w:left="420"/>
        <w:rPr>
          <w:rFonts w:hint="eastAsia" w:ascii="宋体" w:hAnsi="宋体" w:cs="宋体"/>
          <w:sz w:val="32"/>
          <w:szCs w:val="32"/>
        </w:rPr>
      </w:pPr>
    </w:p>
    <w:p w14:paraId="158947D3">
      <w:pPr>
        <w:spacing w:line="360" w:lineRule="auto"/>
        <w:ind w:left="420"/>
        <w:rPr>
          <w:rFonts w:hint="eastAsia" w:ascii="宋体" w:hAnsi="宋体" w:cs="宋体"/>
          <w:sz w:val="32"/>
          <w:szCs w:val="32"/>
        </w:rPr>
      </w:pPr>
    </w:p>
    <w:p w14:paraId="4E952944">
      <w:pPr>
        <w:spacing w:line="360" w:lineRule="auto"/>
        <w:ind w:left="420"/>
        <w:rPr>
          <w:rFonts w:hint="eastAsia" w:ascii="宋体" w:hAnsi="宋体" w:cs="宋体"/>
          <w:sz w:val="32"/>
          <w:szCs w:val="32"/>
        </w:rPr>
      </w:pPr>
    </w:p>
    <w:p w14:paraId="4B5CF7B5">
      <w:pPr>
        <w:spacing w:line="360" w:lineRule="auto"/>
        <w:ind w:left="420"/>
        <w:rPr>
          <w:rFonts w:hint="eastAsia" w:ascii="宋体" w:hAnsi="宋体" w:cs="宋体"/>
          <w:sz w:val="32"/>
          <w:szCs w:val="32"/>
        </w:rPr>
      </w:pPr>
    </w:p>
    <w:p w14:paraId="4897CB12">
      <w:pPr>
        <w:spacing w:line="360" w:lineRule="auto"/>
        <w:ind w:left="420"/>
        <w:rPr>
          <w:rFonts w:hint="eastAsia" w:ascii="宋体" w:hAnsi="宋体" w:cs="宋体"/>
          <w:sz w:val="32"/>
          <w:szCs w:val="32"/>
        </w:rPr>
      </w:pPr>
    </w:p>
    <w:p w14:paraId="02565619">
      <w:pPr>
        <w:spacing w:line="360" w:lineRule="auto"/>
        <w:ind w:left="420"/>
        <w:rPr>
          <w:rFonts w:hint="eastAsia" w:ascii="宋体" w:hAnsi="宋体" w:cs="宋体"/>
          <w:sz w:val="32"/>
          <w:szCs w:val="32"/>
        </w:rPr>
      </w:pPr>
    </w:p>
    <w:p w14:paraId="4531A76B">
      <w:pPr>
        <w:spacing w:line="360" w:lineRule="auto"/>
        <w:ind w:left="420"/>
        <w:rPr>
          <w:rFonts w:hint="eastAsia" w:ascii="宋体" w:hAnsi="宋体" w:cs="宋体"/>
          <w:sz w:val="32"/>
          <w:szCs w:val="32"/>
        </w:rPr>
      </w:pPr>
    </w:p>
    <w:p w14:paraId="1CF07F67">
      <w:pPr>
        <w:spacing w:line="360" w:lineRule="auto"/>
        <w:ind w:left="420"/>
        <w:rPr>
          <w:rFonts w:hint="eastAsia" w:ascii="宋体" w:hAnsi="宋体" w:cs="宋体"/>
          <w:sz w:val="32"/>
          <w:szCs w:val="32"/>
        </w:rPr>
      </w:pPr>
    </w:p>
    <w:p w14:paraId="5154607E">
      <w:pPr>
        <w:spacing w:line="360" w:lineRule="auto"/>
        <w:ind w:left="420"/>
        <w:rPr>
          <w:rFonts w:hint="eastAsia" w:ascii="宋体" w:hAnsi="宋体" w:cs="宋体"/>
          <w:sz w:val="32"/>
          <w:szCs w:val="32"/>
        </w:rPr>
      </w:pPr>
    </w:p>
    <w:p w14:paraId="2D06A5F4">
      <w:pPr>
        <w:spacing w:line="360" w:lineRule="auto"/>
        <w:ind w:left="420"/>
        <w:rPr>
          <w:sz w:val="32"/>
          <w:szCs w:val="32"/>
        </w:rPr>
      </w:pPr>
      <w:r>
        <w:rPr>
          <w:rFonts w:hint="eastAsia" w:ascii="宋体" w:hAnsi="宋体" w:cs="宋体"/>
          <w:sz w:val="32"/>
          <w:szCs w:val="32"/>
        </w:rPr>
        <w:t>项目名称：</w:t>
      </w:r>
      <w:r>
        <w:rPr>
          <w:sz w:val="32"/>
          <w:szCs w:val="32"/>
          <w:u w:val="single"/>
        </w:rPr>
        <w:t xml:space="preserve">                             </w:t>
      </w:r>
    </w:p>
    <w:p w14:paraId="731955DB">
      <w:pPr>
        <w:spacing w:line="360" w:lineRule="auto"/>
        <w:ind w:left="420"/>
        <w:rPr>
          <w:sz w:val="32"/>
          <w:szCs w:val="32"/>
          <w:u w:val="single"/>
        </w:rPr>
      </w:pPr>
      <w:r>
        <w:rPr>
          <w:rFonts w:hint="eastAsia"/>
          <w:sz w:val="32"/>
          <w:szCs w:val="32"/>
        </w:rPr>
        <w:t>合同编号：</w:t>
      </w:r>
      <w:r>
        <w:rPr>
          <w:sz w:val="32"/>
          <w:szCs w:val="32"/>
          <w:u w:val="single"/>
        </w:rPr>
        <w:t xml:space="preserve">                             </w:t>
      </w:r>
    </w:p>
    <w:p w14:paraId="2DFFB90E">
      <w:pPr>
        <w:spacing w:line="360" w:lineRule="auto"/>
        <w:ind w:left="420"/>
        <w:rPr>
          <w:sz w:val="32"/>
          <w:szCs w:val="32"/>
        </w:rPr>
      </w:pPr>
      <w:r>
        <w:rPr>
          <w:rFonts w:hint="eastAsia"/>
          <w:sz w:val="32"/>
          <w:szCs w:val="32"/>
        </w:rPr>
        <w:t>甲    方：</w:t>
      </w:r>
      <w:r>
        <w:rPr>
          <w:rFonts w:hint="eastAsia"/>
          <w:sz w:val="32"/>
          <w:szCs w:val="32"/>
          <w:u w:val="single"/>
        </w:rPr>
        <w:t xml:space="preserve">南通市食品药品监督检验中心   </w:t>
      </w:r>
    </w:p>
    <w:p w14:paraId="466B29B9">
      <w:pPr>
        <w:spacing w:line="360" w:lineRule="auto"/>
        <w:ind w:left="420"/>
        <w:rPr>
          <w:sz w:val="32"/>
          <w:szCs w:val="32"/>
          <w:u w:val="single"/>
        </w:rPr>
      </w:pPr>
      <w:r>
        <w:rPr>
          <w:rFonts w:hint="eastAsia"/>
          <w:sz w:val="32"/>
          <w:szCs w:val="32"/>
        </w:rPr>
        <w:t>乙    方：</w:t>
      </w:r>
      <w:r>
        <w:rPr>
          <w:sz w:val="32"/>
          <w:szCs w:val="32"/>
          <w:u w:val="single"/>
        </w:rPr>
        <w:t xml:space="preserve">                             </w:t>
      </w:r>
    </w:p>
    <w:p w14:paraId="182C7DAB">
      <w:pPr>
        <w:spacing w:line="360" w:lineRule="auto"/>
        <w:ind w:left="420"/>
        <w:rPr>
          <w:sz w:val="32"/>
          <w:szCs w:val="32"/>
        </w:rPr>
      </w:pPr>
      <w:r>
        <w:rPr>
          <w:rFonts w:hint="eastAsia"/>
          <w:sz w:val="32"/>
          <w:szCs w:val="32"/>
        </w:rPr>
        <w:t>签订时间：</w:t>
      </w:r>
      <w:r>
        <w:rPr>
          <w:sz w:val="32"/>
          <w:szCs w:val="32"/>
          <w:u w:val="single"/>
        </w:rPr>
        <w:t xml:space="preserve">                             </w:t>
      </w:r>
    </w:p>
    <w:p w14:paraId="7DDDCC54">
      <w:pPr>
        <w:spacing w:before="120" w:after="120" w:line="480" w:lineRule="exact"/>
        <w:rPr>
          <w:rFonts w:hint="eastAsia" w:ascii="仿宋" w:hAnsi="仿宋" w:eastAsia="仿宋" w:cs="Courier New"/>
          <w:b/>
          <w:sz w:val="28"/>
          <w:szCs w:val="28"/>
        </w:rPr>
      </w:pPr>
    </w:p>
    <w:p w14:paraId="40F4B019">
      <w:pPr>
        <w:jc w:val="center"/>
        <w:rPr>
          <w:rFonts w:hint="eastAsia" w:ascii="宋体" w:hAnsi="宋体"/>
          <w:b/>
          <w:sz w:val="24"/>
          <w:szCs w:val="20"/>
        </w:rPr>
      </w:pPr>
    </w:p>
    <w:p w14:paraId="0614730C">
      <w:pPr>
        <w:jc w:val="center"/>
        <w:rPr>
          <w:rFonts w:hint="eastAsia" w:ascii="宋体" w:hAnsi="宋体"/>
          <w:b/>
          <w:sz w:val="24"/>
          <w:szCs w:val="20"/>
        </w:rPr>
      </w:pPr>
    </w:p>
    <w:p w14:paraId="598E3D2B">
      <w:pPr>
        <w:keepNext/>
        <w:keepLines/>
        <w:spacing w:line="360" w:lineRule="auto"/>
        <w:jc w:val="center"/>
        <w:outlineLvl w:val="1"/>
        <w:rPr>
          <w:rFonts w:hint="eastAsia" w:ascii="宋体" w:hAnsi="宋体"/>
          <w:sz w:val="24"/>
        </w:rPr>
      </w:pPr>
      <w:bookmarkStart w:id="94" w:name="_Toc22209"/>
      <w:r>
        <w:rPr>
          <w:rFonts w:hint="eastAsia" w:ascii="宋体" w:hAnsi="宋体"/>
          <w:sz w:val="24"/>
        </w:rPr>
        <w:t>第一节 政府采购合同协议书</w:t>
      </w:r>
      <w:bookmarkEnd w:id="94"/>
    </w:p>
    <w:p w14:paraId="40CD8219">
      <w:pPr>
        <w:spacing w:line="360" w:lineRule="auto"/>
        <w:jc w:val="left"/>
        <w:rPr>
          <w:rFonts w:hint="eastAsia" w:ascii="宋体" w:hAnsi="宋体"/>
          <w:sz w:val="24"/>
        </w:rPr>
      </w:pPr>
    </w:p>
    <w:p w14:paraId="2704CD01">
      <w:pPr>
        <w:spacing w:line="360" w:lineRule="auto"/>
        <w:jc w:val="left"/>
        <w:rPr>
          <w:rFonts w:hint="eastAsia" w:ascii="宋体" w:hAnsi="宋体"/>
          <w:sz w:val="24"/>
        </w:rPr>
      </w:pPr>
      <w:r>
        <w:rPr>
          <w:rFonts w:hint="eastAsia" w:ascii="宋体" w:hAnsi="宋体"/>
          <w:sz w:val="24"/>
        </w:rPr>
        <w:t>甲方（全称）：</w:t>
      </w:r>
      <w:r>
        <w:rPr>
          <w:rFonts w:hint="eastAsia" w:ascii="宋体" w:hAnsi="宋体"/>
          <w:sz w:val="24"/>
          <w:u w:val="single"/>
        </w:rPr>
        <w:t>南通市食品药品监督检验中心</w:t>
      </w:r>
      <w:r>
        <w:rPr>
          <w:rFonts w:hint="eastAsia" w:ascii="宋体" w:hAnsi="宋体"/>
          <w:sz w:val="24"/>
        </w:rPr>
        <w:t>（采购人）</w:t>
      </w:r>
    </w:p>
    <w:p w14:paraId="7E39639F">
      <w:pPr>
        <w:spacing w:line="360" w:lineRule="auto"/>
        <w:jc w:val="left"/>
        <w:rPr>
          <w:rFonts w:hint="eastAsia" w:ascii="宋体" w:hAnsi="宋体"/>
          <w:sz w:val="24"/>
        </w:rPr>
      </w:pPr>
      <w:r>
        <w:rPr>
          <w:rFonts w:hint="eastAsia" w:ascii="宋体" w:hAnsi="宋体"/>
          <w:sz w:val="24"/>
        </w:rPr>
        <w:t>乙方（全称）：</w:t>
      </w:r>
      <w:r>
        <w:rPr>
          <w:rFonts w:hint="eastAsia" w:ascii="宋体" w:hAnsi="宋体"/>
          <w:sz w:val="24"/>
          <w:u w:val="single"/>
        </w:rPr>
        <w:t xml:space="preserve">                                          </w:t>
      </w:r>
      <w:r>
        <w:rPr>
          <w:rFonts w:hint="eastAsia" w:ascii="宋体" w:hAnsi="宋体"/>
          <w:sz w:val="24"/>
        </w:rPr>
        <w:t>（供应商）</w:t>
      </w:r>
    </w:p>
    <w:p w14:paraId="7AAFB6CE">
      <w:pPr>
        <w:spacing w:line="360" w:lineRule="auto"/>
        <w:jc w:val="left"/>
        <w:rPr>
          <w:rFonts w:hint="eastAsia" w:ascii="宋体" w:hAnsi="宋体"/>
          <w:sz w:val="24"/>
        </w:rPr>
      </w:pPr>
    </w:p>
    <w:p w14:paraId="4204FA57">
      <w:pPr>
        <w:spacing w:line="360" w:lineRule="auto"/>
        <w:ind w:firstLine="420"/>
        <w:jc w:val="left"/>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p>
    <w:p w14:paraId="5404BF09">
      <w:pPr>
        <w:numPr>
          <w:ilvl w:val="0"/>
          <w:numId w:val="4"/>
        </w:numPr>
        <w:spacing w:line="360" w:lineRule="auto"/>
        <w:ind w:firstLine="422"/>
        <w:jc w:val="left"/>
        <w:rPr>
          <w:rFonts w:hint="eastAsia" w:ascii="宋体" w:hAnsi="宋体"/>
          <w:b/>
          <w:sz w:val="24"/>
        </w:rPr>
      </w:pPr>
      <w:r>
        <w:rPr>
          <w:rFonts w:hint="eastAsia" w:ascii="宋体" w:hAnsi="宋体"/>
          <w:b/>
          <w:sz w:val="24"/>
        </w:rPr>
        <w:t>项目信息</w:t>
      </w:r>
    </w:p>
    <w:p w14:paraId="55219788">
      <w:pPr>
        <w:numPr>
          <w:ilvl w:val="0"/>
          <w:numId w:val="5"/>
        </w:numPr>
        <w:spacing w:line="360" w:lineRule="auto"/>
        <w:ind w:firstLine="420"/>
        <w:jc w:val="left"/>
        <w:rPr>
          <w:rFonts w:hint="eastAsia" w:ascii="宋体" w:hAnsi="宋体"/>
          <w:sz w:val="24"/>
          <w:u w:val="single"/>
        </w:rPr>
      </w:pPr>
      <w:r>
        <w:rPr>
          <w:rFonts w:hint="eastAsia" w:ascii="宋体" w:hAnsi="宋体"/>
          <w:sz w:val="24"/>
        </w:rPr>
        <w:t>采购项目名称：</w:t>
      </w:r>
      <w:r>
        <w:rPr>
          <w:rFonts w:hint="eastAsia" w:ascii="宋体" w:hAnsi="宋体"/>
          <w:sz w:val="24"/>
          <w:u w:val="single"/>
        </w:rPr>
        <w:t xml:space="preserve">                                          </w:t>
      </w:r>
    </w:p>
    <w:p w14:paraId="04BF1F64">
      <w:pPr>
        <w:tabs>
          <w:tab w:val="left" w:pos="999"/>
        </w:tabs>
        <w:spacing w:line="360" w:lineRule="auto"/>
        <w:jc w:val="left"/>
        <w:rPr>
          <w:rFonts w:hint="eastAsia" w:ascii="宋体" w:hAnsi="宋体"/>
          <w:sz w:val="24"/>
        </w:rPr>
      </w:pPr>
      <w:r>
        <w:rPr>
          <w:rFonts w:hint="eastAsia" w:ascii="宋体" w:hAnsi="宋体"/>
          <w:sz w:val="24"/>
        </w:rPr>
        <w:t xml:space="preserve">         采购项目编号：</w:t>
      </w:r>
      <w:r>
        <w:rPr>
          <w:rFonts w:hint="eastAsia" w:ascii="宋体" w:hAnsi="宋体"/>
          <w:sz w:val="24"/>
          <w:u w:val="single"/>
        </w:rPr>
        <w:t xml:space="preserve">                                          </w:t>
      </w:r>
    </w:p>
    <w:p w14:paraId="3323F0C8">
      <w:pPr>
        <w:spacing w:line="360" w:lineRule="auto"/>
        <w:ind w:firstLine="420"/>
        <w:jc w:val="left"/>
        <w:rPr>
          <w:rFonts w:hint="eastAsia" w:ascii="宋体" w:hAnsi="宋体"/>
          <w:sz w:val="24"/>
        </w:rPr>
      </w:pPr>
      <w:r>
        <w:rPr>
          <w:rFonts w:hint="eastAsia" w:ascii="宋体" w:hAnsi="宋体"/>
          <w:sz w:val="24"/>
        </w:rPr>
        <w:t>（2）采购计划编号：</w:t>
      </w:r>
      <w:r>
        <w:rPr>
          <w:rFonts w:hint="eastAsia" w:ascii="宋体" w:hAnsi="宋体"/>
          <w:sz w:val="24"/>
          <w:u w:val="single"/>
        </w:rPr>
        <w:t xml:space="preserve">                                          </w:t>
      </w:r>
      <w:r>
        <w:rPr>
          <w:rFonts w:hint="eastAsia" w:ascii="宋体" w:hAnsi="宋体"/>
          <w:sz w:val="24"/>
        </w:rPr>
        <w:t xml:space="preserve"> </w:t>
      </w:r>
    </w:p>
    <w:p w14:paraId="04D8FE01">
      <w:pPr>
        <w:spacing w:line="360" w:lineRule="auto"/>
        <w:ind w:firstLine="420"/>
        <w:jc w:val="left"/>
        <w:rPr>
          <w:rFonts w:hint="eastAsia" w:ascii="宋体" w:hAnsi="宋体"/>
          <w:sz w:val="24"/>
        </w:rPr>
      </w:pPr>
      <w:r>
        <w:rPr>
          <w:rFonts w:hint="eastAsia" w:ascii="宋体" w:hAnsi="宋体"/>
          <w:sz w:val="24"/>
        </w:rPr>
        <w:t>（3）项目内容：</w:t>
      </w:r>
    </w:p>
    <w:p w14:paraId="13951B92">
      <w:pPr>
        <w:spacing w:line="360" w:lineRule="auto"/>
        <w:ind w:firstLine="420"/>
        <w:jc w:val="left"/>
        <w:rPr>
          <w:rFonts w:hint="eastAsia" w:ascii="宋体" w:hAnsi="宋体" w:cs="宋体"/>
          <w:sz w:val="24"/>
        </w:rPr>
      </w:pPr>
      <w:r>
        <w:rPr>
          <w:rFonts w:hint="eastAsia" w:ascii="宋体" w:hAnsi="宋体"/>
          <w:sz w:val="24"/>
        </w:rPr>
        <w:t xml:space="preserve">    </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8"/>
        <w:gridCol w:w="2058"/>
        <w:gridCol w:w="3841"/>
        <w:gridCol w:w="873"/>
        <w:gridCol w:w="1003"/>
        <w:gridCol w:w="1001"/>
      </w:tblGrid>
      <w:tr w14:paraId="1E01A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547" w:type="pct"/>
            <w:vAlign w:val="center"/>
          </w:tcPr>
          <w:p w14:paraId="5A4F7426">
            <w:pPr>
              <w:spacing w:line="360" w:lineRule="auto"/>
              <w:jc w:val="center"/>
              <w:rPr>
                <w:rFonts w:hint="eastAsia" w:ascii="宋体" w:hAnsi="宋体"/>
                <w:sz w:val="24"/>
                <w:lang w:val="zh-CN"/>
              </w:rPr>
            </w:pPr>
            <w:r>
              <w:rPr>
                <w:rFonts w:hint="eastAsia" w:ascii="宋体" w:hAnsi="宋体"/>
                <w:sz w:val="24"/>
                <w:lang w:val="zh-CN"/>
              </w:rPr>
              <w:t>序号</w:t>
            </w:r>
          </w:p>
        </w:tc>
        <w:tc>
          <w:tcPr>
            <w:tcW w:w="1044" w:type="pct"/>
            <w:vAlign w:val="center"/>
          </w:tcPr>
          <w:p w14:paraId="3527B3EA">
            <w:pPr>
              <w:spacing w:line="360" w:lineRule="auto"/>
              <w:jc w:val="center"/>
              <w:rPr>
                <w:rFonts w:hint="eastAsia" w:ascii="宋体" w:hAnsi="宋体"/>
                <w:sz w:val="24"/>
                <w:lang w:val="zh-CN"/>
              </w:rPr>
            </w:pPr>
            <w:r>
              <w:rPr>
                <w:rFonts w:hint="eastAsia" w:ascii="宋体" w:hAnsi="宋体"/>
                <w:sz w:val="24"/>
                <w:lang w:val="zh-CN"/>
              </w:rPr>
              <w:t>货物名称</w:t>
            </w:r>
          </w:p>
        </w:tc>
        <w:tc>
          <w:tcPr>
            <w:tcW w:w="1949" w:type="pct"/>
            <w:vAlign w:val="center"/>
          </w:tcPr>
          <w:p w14:paraId="4F2DF73E">
            <w:pPr>
              <w:spacing w:line="360" w:lineRule="auto"/>
              <w:jc w:val="center"/>
              <w:rPr>
                <w:rFonts w:hint="eastAsia" w:ascii="宋体" w:hAnsi="宋体"/>
                <w:sz w:val="24"/>
                <w:lang w:val="zh-CN"/>
              </w:rPr>
            </w:pPr>
            <w:r>
              <w:rPr>
                <w:rFonts w:hint="eastAsia" w:ascii="宋体" w:hAnsi="宋体"/>
                <w:sz w:val="24"/>
                <w:lang w:val="zh-CN"/>
              </w:rPr>
              <w:t>规格、型号</w:t>
            </w:r>
          </w:p>
        </w:tc>
        <w:tc>
          <w:tcPr>
            <w:tcW w:w="443" w:type="pct"/>
            <w:vAlign w:val="center"/>
          </w:tcPr>
          <w:p w14:paraId="3172DA32">
            <w:pPr>
              <w:spacing w:line="360" w:lineRule="auto"/>
              <w:jc w:val="center"/>
              <w:rPr>
                <w:rFonts w:hint="eastAsia" w:ascii="宋体" w:hAnsi="宋体"/>
                <w:sz w:val="24"/>
              </w:rPr>
            </w:pPr>
            <w:r>
              <w:rPr>
                <w:rFonts w:hint="eastAsia" w:ascii="宋体" w:hAnsi="宋体"/>
                <w:sz w:val="24"/>
              </w:rPr>
              <w:t>单位</w:t>
            </w:r>
          </w:p>
        </w:tc>
        <w:tc>
          <w:tcPr>
            <w:tcW w:w="509" w:type="pct"/>
            <w:vAlign w:val="center"/>
          </w:tcPr>
          <w:p w14:paraId="1E296D62">
            <w:pPr>
              <w:spacing w:line="360" w:lineRule="auto"/>
              <w:jc w:val="center"/>
              <w:rPr>
                <w:rFonts w:hint="eastAsia" w:ascii="宋体" w:hAnsi="宋体"/>
                <w:sz w:val="24"/>
              </w:rPr>
            </w:pPr>
            <w:r>
              <w:rPr>
                <w:rFonts w:hint="eastAsia" w:ascii="宋体" w:hAnsi="宋体"/>
                <w:sz w:val="24"/>
              </w:rPr>
              <w:t>数量</w:t>
            </w:r>
          </w:p>
        </w:tc>
        <w:tc>
          <w:tcPr>
            <w:tcW w:w="509" w:type="pct"/>
            <w:vAlign w:val="center"/>
          </w:tcPr>
          <w:p w14:paraId="36560B70">
            <w:pPr>
              <w:spacing w:line="360" w:lineRule="auto"/>
              <w:jc w:val="center"/>
              <w:rPr>
                <w:rFonts w:hint="eastAsia" w:ascii="宋体" w:hAnsi="宋体"/>
                <w:sz w:val="24"/>
              </w:rPr>
            </w:pPr>
            <w:r>
              <w:rPr>
                <w:rFonts w:hint="eastAsia" w:ascii="宋体" w:hAnsi="宋体"/>
                <w:sz w:val="24"/>
              </w:rPr>
              <w:t>品牌</w:t>
            </w:r>
          </w:p>
        </w:tc>
      </w:tr>
      <w:tr w14:paraId="38273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0" w:hRule="atLeast"/>
          <w:jc w:val="center"/>
        </w:trPr>
        <w:tc>
          <w:tcPr>
            <w:tcW w:w="547" w:type="pct"/>
            <w:vAlign w:val="center"/>
          </w:tcPr>
          <w:p w14:paraId="3FC1082A">
            <w:pPr>
              <w:spacing w:line="360" w:lineRule="auto"/>
              <w:jc w:val="center"/>
              <w:rPr>
                <w:rFonts w:hint="eastAsia" w:ascii="宋体" w:hAnsi="宋体"/>
                <w:sz w:val="24"/>
              </w:rPr>
            </w:pPr>
          </w:p>
        </w:tc>
        <w:tc>
          <w:tcPr>
            <w:tcW w:w="1044" w:type="pct"/>
            <w:vAlign w:val="center"/>
          </w:tcPr>
          <w:p w14:paraId="6B63018E">
            <w:pPr>
              <w:spacing w:line="360" w:lineRule="auto"/>
              <w:jc w:val="center"/>
              <w:rPr>
                <w:rFonts w:hint="eastAsia" w:ascii="宋体" w:hAnsi="宋体"/>
                <w:sz w:val="24"/>
                <w:lang w:val="zh-CN"/>
              </w:rPr>
            </w:pPr>
          </w:p>
        </w:tc>
        <w:tc>
          <w:tcPr>
            <w:tcW w:w="1949" w:type="pct"/>
            <w:vAlign w:val="center"/>
          </w:tcPr>
          <w:p w14:paraId="503F9DAB">
            <w:pPr>
              <w:spacing w:line="360" w:lineRule="auto"/>
              <w:jc w:val="center"/>
              <w:rPr>
                <w:rFonts w:hint="eastAsia" w:ascii="宋体" w:hAnsi="宋体"/>
                <w:sz w:val="24"/>
                <w:lang w:val="zh-CN"/>
              </w:rPr>
            </w:pPr>
          </w:p>
        </w:tc>
        <w:tc>
          <w:tcPr>
            <w:tcW w:w="443" w:type="pct"/>
            <w:vAlign w:val="center"/>
          </w:tcPr>
          <w:p w14:paraId="33909757">
            <w:pPr>
              <w:widowControl/>
              <w:spacing w:line="360" w:lineRule="auto"/>
              <w:jc w:val="center"/>
              <w:rPr>
                <w:rFonts w:hint="eastAsia" w:ascii="宋体" w:hAnsi="宋体"/>
                <w:sz w:val="24"/>
                <w:lang w:val="zh-CN"/>
              </w:rPr>
            </w:pPr>
          </w:p>
        </w:tc>
        <w:tc>
          <w:tcPr>
            <w:tcW w:w="509" w:type="pct"/>
            <w:vAlign w:val="center"/>
          </w:tcPr>
          <w:p w14:paraId="4D0AC5DD">
            <w:pPr>
              <w:widowControl/>
              <w:spacing w:line="360" w:lineRule="auto"/>
              <w:jc w:val="center"/>
              <w:rPr>
                <w:rFonts w:hint="eastAsia" w:ascii="宋体" w:hAnsi="宋体"/>
                <w:sz w:val="24"/>
                <w:lang w:val="zh-CN"/>
              </w:rPr>
            </w:pPr>
          </w:p>
        </w:tc>
        <w:tc>
          <w:tcPr>
            <w:tcW w:w="509" w:type="pct"/>
            <w:vAlign w:val="center"/>
          </w:tcPr>
          <w:p w14:paraId="31558049">
            <w:pPr>
              <w:spacing w:line="360" w:lineRule="auto"/>
              <w:jc w:val="center"/>
              <w:rPr>
                <w:rFonts w:hint="eastAsia" w:ascii="宋体" w:hAnsi="宋体"/>
                <w:sz w:val="24"/>
                <w:lang w:val="zh-CN"/>
              </w:rPr>
            </w:pPr>
          </w:p>
        </w:tc>
      </w:tr>
      <w:tr w14:paraId="71D71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0" w:hRule="atLeast"/>
          <w:jc w:val="center"/>
        </w:trPr>
        <w:tc>
          <w:tcPr>
            <w:tcW w:w="547" w:type="pct"/>
            <w:vAlign w:val="center"/>
          </w:tcPr>
          <w:p w14:paraId="52A507E6">
            <w:pPr>
              <w:spacing w:line="360" w:lineRule="auto"/>
              <w:jc w:val="center"/>
              <w:rPr>
                <w:rFonts w:hint="eastAsia" w:ascii="宋体" w:hAnsi="宋体"/>
                <w:sz w:val="24"/>
              </w:rPr>
            </w:pPr>
          </w:p>
        </w:tc>
        <w:tc>
          <w:tcPr>
            <w:tcW w:w="1044" w:type="pct"/>
            <w:vAlign w:val="center"/>
          </w:tcPr>
          <w:p w14:paraId="202CF14D">
            <w:pPr>
              <w:spacing w:line="360" w:lineRule="auto"/>
              <w:jc w:val="center"/>
              <w:rPr>
                <w:rFonts w:hint="eastAsia" w:ascii="宋体" w:hAnsi="宋体"/>
                <w:sz w:val="24"/>
                <w:lang w:val="zh-CN"/>
              </w:rPr>
            </w:pPr>
          </w:p>
        </w:tc>
        <w:tc>
          <w:tcPr>
            <w:tcW w:w="1949" w:type="pct"/>
            <w:vAlign w:val="center"/>
          </w:tcPr>
          <w:p w14:paraId="7731DC47">
            <w:pPr>
              <w:spacing w:line="360" w:lineRule="auto"/>
              <w:jc w:val="center"/>
              <w:rPr>
                <w:rFonts w:hint="eastAsia" w:ascii="宋体" w:hAnsi="宋体"/>
                <w:sz w:val="24"/>
                <w:lang w:val="zh-CN"/>
              </w:rPr>
            </w:pPr>
          </w:p>
        </w:tc>
        <w:tc>
          <w:tcPr>
            <w:tcW w:w="443" w:type="pct"/>
            <w:vAlign w:val="center"/>
          </w:tcPr>
          <w:p w14:paraId="4EDC90AB">
            <w:pPr>
              <w:widowControl/>
              <w:spacing w:line="360" w:lineRule="auto"/>
              <w:jc w:val="center"/>
              <w:rPr>
                <w:rFonts w:hint="eastAsia" w:ascii="宋体" w:hAnsi="宋体"/>
                <w:sz w:val="24"/>
                <w:lang w:val="zh-CN"/>
              </w:rPr>
            </w:pPr>
          </w:p>
        </w:tc>
        <w:tc>
          <w:tcPr>
            <w:tcW w:w="509" w:type="pct"/>
            <w:vAlign w:val="center"/>
          </w:tcPr>
          <w:p w14:paraId="7EA6DA24">
            <w:pPr>
              <w:widowControl/>
              <w:spacing w:line="360" w:lineRule="auto"/>
              <w:jc w:val="center"/>
              <w:rPr>
                <w:rFonts w:hint="eastAsia" w:ascii="宋体" w:hAnsi="宋体"/>
                <w:sz w:val="24"/>
                <w:lang w:val="zh-CN"/>
              </w:rPr>
            </w:pPr>
          </w:p>
        </w:tc>
        <w:tc>
          <w:tcPr>
            <w:tcW w:w="509" w:type="pct"/>
            <w:vAlign w:val="center"/>
          </w:tcPr>
          <w:p w14:paraId="620B981A">
            <w:pPr>
              <w:spacing w:line="360" w:lineRule="auto"/>
              <w:jc w:val="center"/>
              <w:rPr>
                <w:rFonts w:hint="eastAsia" w:ascii="宋体" w:hAnsi="宋体"/>
                <w:sz w:val="24"/>
                <w:lang w:val="zh-CN"/>
              </w:rPr>
            </w:pPr>
          </w:p>
        </w:tc>
      </w:tr>
      <w:tr w14:paraId="5031D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0" w:hRule="atLeast"/>
          <w:jc w:val="center"/>
        </w:trPr>
        <w:tc>
          <w:tcPr>
            <w:tcW w:w="547" w:type="pct"/>
            <w:vAlign w:val="center"/>
          </w:tcPr>
          <w:p w14:paraId="6362C8F1">
            <w:pPr>
              <w:spacing w:line="360" w:lineRule="auto"/>
              <w:jc w:val="center"/>
              <w:rPr>
                <w:rFonts w:hint="eastAsia" w:ascii="宋体" w:hAnsi="宋体"/>
                <w:sz w:val="24"/>
              </w:rPr>
            </w:pPr>
          </w:p>
        </w:tc>
        <w:tc>
          <w:tcPr>
            <w:tcW w:w="1044" w:type="pct"/>
            <w:vAlign w:val="center"/>
          </w:tcPr>
          <w:p w14:paraId="5FC3B62B">
            <w:pPr>
              <w:spacing w:line="360" w:lineRule="auto"/>
              <w:jc w:val="center"/>
              <w:rPr>
                <w:rFonts w:hint="eastAsia" w:ascii="宋体" w:hAnsi="宋体"/>
                <w:sz w:val="24"/>
                <w:lang w:val="zh-CN"/>
              </w:rPr>
            </w:pPr>
          </w:p>
        </w:tc>
        <w:tc>
          <w:tcPr>
            <w:tcW w:w="1949" w:type="pct"/>
            <w:vAlign w:val="center"/>
          </w:tcPr>
          <w:p w14:paraId="723069AF">
            <w:pPr>
              <w:spacing w:line="360" w:lineRule="auto"/>
              <w:jc w:val="center"/>
              <w:rPr>
                <w:rFonts w:hint="eastAsia" w:ascii="宋体" w:hAnsi="宋体"/>
                <w:sz w:val="24"/>
                <w:lang w:val="zh-CN"/>
              </w:rPr>
            </w:pPr>
          </w:p>
        </w:tc>
        <w:tc>
          <w:tcPr>
            <w:tcW w:w="443" w:type="pct"/>
            <w:vAlign w:val="center"/>
          </w:tcPr>
          <w:p w14:paraId="46534527">
            <w:pPr>
              <w:widowControl/>
              <w:spacing w:line="360" w:lineRule="auto"/>
              <w:jc w:val="center"/>
              <w:rPr>
                <w:rFonts w:hint="eastAsia" w:ascii="宋体" w:hAnsi="宋体"/>
                <w:sz w:val="24"/>
                <w:lang w:val="zh-CN"/>
              </w:rPr>
            </w:pPr>
          </w:p>
        </w:tc>
        <w:tc>
          <w:tcPr>
            <w:tcW w:w="509" w:type="pct"/>
            <w:vAlign w:val="center"/>
          </w:tcPr>
          <w:p w14:paraId="0390B646">
            <w:pPr>
              <w:widowControl/>
              <w:spacing w:line="360" w:lineRule="auto"/>
              <w:jc w:val="center"/>
              <w:rPr>
                <w:rFonts w:hint="eastAsia" w:ascii="宋体" w:hAnsi="宋体"/>
                <w:sz w:val="24"/>
                <w:lang w:val="zh-CN"/>
              </w:rPr>
            </w:pPr>
          </w:p>
        </w:tc>
        <w:tc>
          <w:tcPr>
            <w:tcW w:w="509" w:type="pct"/>
            <w:vAlign w:val="center"/>
          </w:tcPr>
          <w:p w14:paraId="61AD4B62">
            <w:pPr>
              <w:spacing w:line="360" w:lineRule="auto"/>
              <w:jc w:val="center"/>
              <w:rPr>
                <w:rFonts w:hint="eastAsia" w:ascii="宋体" w:hAnsi="宋体"/>
                <w:sz w:val="24"/>
                <w:lang w:val="zh-CN"/>
              </w:rPr>
            </w:pPr>
          </w:p>
        </w:tc>
      </w:tr>
    </w:tbl>
    <w:p w14:paraId="2253582C">
      <w:pPr>
        <w:spacing w:line="360" w:lineRule="auto"/>
        <w:ind w:firstLine="420"/>
        <w:jc w:val="left"/>
        <w:rPr>
          <w:rFonts w:hint="eastAsia" w:ascii="宋体" w:hAnsi="宋体" w:cs="宋体"/>
          <w:sz w:val="24"/>
        </w:rPr>
      </w:pPr>
    </w:p>
    <w:p w14:paraId="726A4C99">
      <w:pPr>
        <w:widowControl/>
        <w:spacing w:line="360" w:lineRule="auto"/>
        <w:ind w:firstLine="420"/>
        <w:jc w:val="left"/>
        <w:rPr>
          <w:rFonts w:hint="eastAsia" w:ascii="宋体" w:hAnsi="宋体" w:cs="宋体"/>
          <w:sz w:val="24"/>
        </w:rPr>
      </w:pPr>
      <w:r>
        <w:rPr>
          <w:rFonts w:hint="eastAsia" w:ascii="宋体" w:hAnsi="宋体" w:cs="宋体"/>
          <w:sz w:val="24"/>
        </w:rPr>
        <w:t>（4）政府采购组织形式：</w:t>
      </w:r>
      <w:r>
        <w:rPr>
          <w:rFonts w:ascii="Segoe UI Symbol" w:hAnsi="Segoe UI Symbol" w:cs="Segoe UI Symbol"/>
          <w:sz w:val="24"/>
        </w:rPr>
        <w:t>☐</w:t>
      </w:r>
      <w:r>
        <w:rPr>
          <w:rFonts w:hint="eastAsia" w:ascii="宋体" w:hAnsi="宋体" w:cs="宋体"/>
          <w:sz w:val="24"/>
        </w:rPr>
        <w:t xml:space="preserve">政府集中采购  </w:t>
      </w:r>
      <w:r>
        <w:rPr>
          <w:rFonts w:ascii="Segoe UI Symbol" w:hAnsi="Segoe UI Symbol" w:cs="Segoe UI Symbol"/>
          <w:sz w:val="24"/>
        </w:rPr>
        <w:t>☐</w:t>
      </w:r>
      <w:r>
        <w:rPr>
          <w:rFonts w:hint="eastAsia" w:ascii="宋体" w:hAnsi="宋体" w:cs="宋体"/>
          <w:sz w:val="24"/>
        </w:rPr>
        <w:t xml:space="preserve">部门集中采购  </w:t>
      </w:r>
      <w:r>
        <w:rPr>
          <w:rFonts w:ascii="Wingdings" w:hAnsi="Wingdings" w:eastAsia="Wingdings" w:cs="Wingdings"/>
          <w:sz w:val="24"/>
          <w:szCs w:val="21"/>
        </w:rPr>
        <w:t>þ</w:t>
      </w:r>
      <w:r>
        <w:rPr>
          <w:rFonts w:hint="eastAsia" w:ascii="宋体" w:hAnsi="宋体" w:cs="宋体"/>
          <w:sz w:val="24"/>
        </w:rPr>
        <w:t>分散采购</w:t>
      </w:r>
    </w:p>
    <w:p w14:paraId="730987C2">
      <w:pPr>
        <w:widowControl/>
        <w:spacing w:line="360" w:lineRule="auto"/>
        <w:ind w:firstLine="420"/>
        <w:jc w:val="left"/>
        <w:rPr>
          <w:rFonts w:hint="eastAsia" w:ascii="宋体" w:hAnsi="宋体" w:cs="宋体"/>
          <w:sz w:val="24"/>
        </w:rPr>
      </w:pPr>
      <w:r>
        <w:rPr>
          <w:rFonts w:hint="eastAsia" w:ascii="宋体" w:hAnsi="宋体" w:cs="宋体"/>
          <w:sz w:val="24"/>
        </w:rPr>
        <w:t>（</w:t>
      </w:r>
      <w:r>
        <w:rPr>
          <w:rFonts w:hint="eastAsia" w:ascii="宋体" w:hAnsi="宋体" w:cs="宋体"/>
          <w:sz w:val="24"/>
          <w:lang w:val="en"/>
        </w:rPr>
        <w:t>5</w:t>
      </w:r>
      <w:r>
        <w:rPr>
          <w:rFonts w:hint="eastAsia" w:ascii="宋体" w:hAnsi="宋体" w:cs="宋体"/>
          <w:sz w:val="24"/>
        </w:rPr>
        <w:t>）政府采购方式：</w:t>
      </w:r>
      <w:r>
        <w:rPr>
          <w:rFonts w:ascii="Wingdings" w:hAnsi="Wingdings" w:eastAsia="Wingdings" w:cs="Wingdings"/>
          <w:sz w:val="24"/>
          <w:szCs w:val="21"/>
        </w:rPr>
        <w:t>þ</w:t>
      </w:r>
      <w:r>
        <w:rPr>
          <w:rFonts w:hint="eastAsia" w:ascii="宋体" w:hAnsi="宋体" w:cs="宋体"/>
          <w:sz w:val="24"/>
        </w:rPr>
        <w:t xml:space="preserve">公开招标  </w:t>
      </w:r>
      <w:r>
        <w:rPr>
          <w:rFonts w:ascii="Segoe UI Symbol" w:hAnsi="Segoe UI Symbol" w:cs="Segoe UI Symbol"/>
          <w:sz w:val="24"/>
        </w:rPr>
        <w:t>☐</w:t>
      </w:r>
      <w:r>
        <w:rPr>
          <w:rFonts w:hint="eastAsia" w:ascii="宋体" w:hAnsi="宋体" w:cs="宋体"/>
          <w:sz w:val="24"/>
        </w:rPr>
        <w:t xml:space="preserve">邀请招标  </w:t>
      </w:r>
      <w:r>
        <w:rPr>
          <w:rFonts w:ascii="Segoe UI Symbol" w:hAnsi="Segoe UI Symbol" w:cs="Segoe UI Symbol"/>
          <w:sz w:val="24"/>
        </w:rPr>
        <w:t>☐</w:t>
      </w:r>
      <w:r>
        <w:rPr>
          <w:rFonts w:hint="eastAsia" w:ascii="宋体" w:hAnsi="宋体" w:cs="宋体"/>
          <w:sz w:val="24"/>
        </w:rPr>
        <w:t xml:space="preserve">竞争性谈判  </w:t>
      </w:r>
      <w:r>
        <w:rPr>
          <w:rFonts w:ascii="Segoe UI Symbol" w:hAnsi="Segoe UI Symbol" w:cs="Segoe UI Symbol"/>
          <w:sz w:val="24"/>
        </w:rPr>
        <w:t>☐</w:t>
      </w:r>
      <w:r>
        <w:rPr>
          <w:rFonts w:hint="eastAsia" w:ascii="宋体" w:hAnsi="宋体" w:cs="宋体"/>
          <w:sz w:val="24"/>
        </w:rPr>
        <w:t>竞争性磋商</w:t>
      </w:r>
    </w:p>
    <w:p w14:paraId="4FAA192F">
      <w:pPr>
        <w:widowControl/>
        <w:spacing w:line="360" w:lineRule="auto"/>
        <w:ind w:firstLine="420"/>
        <w:jc w:val="left"/>
        <w:rPr>
          <w:rFonts w:hint="eastAsia" w:ascii="宋体" w:hAnsi="宋体" w:cs="宋体"/>
          <w:sz w:val="24"/>
          <w:u w:val="single"/>
        </w:rPr>
      </w:pPr>
      <w:r>
        <w:rPr>
          <w:rFonts w:hint="eastAsia" w:ascii="宋体" w:hAnsi="宋体" w:cs="宋体"/>
          <w:sz w:val="24"/>
        </w:rPr>
        <w:t xml:space="preserve">                  </w:t>
      </w:r>
      <w:r>
        <w:rPr>
          <w:rFonts w:ascii="Segoe UI Symbol" w:hAnsi="Segoe UI Symbol" w:cs="Segoe UI Symbol"/>
          <w:sz w:val="24"/>
        </w:rPr>
        <w:t>☐</w:t>
      </w:r>
      <w:r>
        <w:rPr>
          <w:rFonts w:hint="eastAsia" w:ascii="宋体" w:hAnsi="宋体" w:cs="宋体"/>
          <w:sz w:val="24"/>
        </w:rPr>
        <w:t xml:space="preserve">询价 </w:t>
      </w:r>
      <w:r>
        <w:rPr>
          <w:rFonts w:ascii="Segoe UI Symbol" w:hAnsi="Segoe UI Symbol" w:cs="Segoe UI Symbol"/>
          <w:sz w:val="24"/>
        </w:rPr>
        <w:t>☐</w:t>
      </w:r>
      <w:r>
        <w:rPr>
          <w:rFonts w:hint="eastAsia" w:ascii="宋体" w:hAnsi="宋体" w:cs="宋体"/>
          <w:sz w:val="24"/>
        </w:rPr>
        <w:t xml:space="preserve">单一来源 </w:t>
      </w:r>
      <w:r>
        <w:rPr>
          <w:rFonts w:ascii="Segoe UI Symbol" w:hAnsi="Segoe UI Symbol" w:cs="Segoe UI Symbol"/>
          <w:sz w:val="24"/>
        </w:rPr>
        <w:t>☐</w:t>
      </w:r>
      <w:r>
        <w:rPr>
          <w:rFonts w:hint="eastAsia" w:ascii="宋体" w:hAnsi="宋体" w:cs="宋体"/>
          <w:sz w:val="24"/>
        </w:rPr>
        <w:t xml:space="preserve">框架协议 </w:t>
      </w:r>
      <w:r>
        <w:rPr>
          <w:rFonts w:ascii="Segoe UI Symbol" w:hAnsi="Segoe UI Symbol" w:cs="Segoe UI Symbol"/>
          <w:sz w:val="24"/>
        </w:rPr>
        <w:t>☐</w:t>
      </w:r>
      <w:r>
        <w:rPr>
          <w:rFonts w:hint="eastAsia" w:ascii="宋体" w:hAnsi="宋体" w:cs="宋体"/>
          <w:sz w:val="24"/>
        </w:rPr>
        <w:t>其他：</w:t>
      </w:r>
      <w:r>
        <w:rPr>
          <w:rFonts w:hint="eastAsia" w:ascii="宋体" w:hAnsi="宋体" w:cs="宋体"/>
          <w:sz w:val="24"/>
          <w:u w:val="single"/>
        </w:rPr>
        <w:t xml:space="preserve">          </w:t>
      </w:r>
    </w:p>
    <w:p w14:paraId="4B94F5B8">
      <w:pPr>
        <w:widowControl/>
        <w:spacing w:line="360" w:lineRule="auto"/>
        <w:ind w:firstLine="440"/>
        <w:jc w:val="left"/>
        <w:rPr>
          <w:rFonts w:hint="eastAsia" w:ascii="宋体" w:hAnsi="宋体"/>
          <w:sz w:val="24"/>
        </w:rPr>
      </w:pPr>
      <w:r>
        <w:rPr>
          <w:rFonts w:hint="eastAsia" w:ascii="宋体" w:hAnsi="宋体" w:cs="华文楷体"/>
          <w:sz w:val="24"/>
        </w:rPr>
        <w:t>（</w:t>
      </w:r>
      <w:r>
        <w:rPr>
          <w:rFonts w:hint="eastAsia" w:ascii="宋体" w:hAnsi="宋体" w:cs="华文楷体"/>
          <w:sz w:val="24"/>
          <w:lang w:val="en"/>
        </w:rPr>
        <w:t>6</w:t>
      </w:r>
      <w:r>
        <w:rPr>
          <w:rFonts w:hint="eastAsia" w:ascii="宋体" w:hAnsi="宋体" w:cs="华文楷体"/>
          <w:sz w:val="24"/>
        </w:rPr>
        <w:t>）</w:t>
      </w:r>
      <w:r>
        <w:rPr>
          <w:rFonts w:hint="eastAsia" w:ascii="宋体" w:hAnsi="宋体"/>
          <w:sz w:val="24"/>
        </w:rPr>
        <w:t>中标（成交）采购标的制造商是否为中小企业：</w:t>
      </w:r>
      <w:r>
        <w:rPr>
          <w:rFonts w:ascii="Segoe UI Symbol" w:hAnsi="Segoe UI Symbol" w:cs="Segoe UI Symbol"/>
          <w:sz w:val="24"/>
        </w:rPr>
        <w:t>☐</w:t>
      </w:r>
      <w:r>
        <w:rPr>
          <w:rFonts w:hint="eastAsia" w:ascii="宋体" w:hAnsi="宋体"/>
          <w:sz w:val="24"/>
        </w:rPr>
        <w:t xml:space="preserve">是      </w:t>
      </w:r>
      <w:r>
        <w:rPr>
          <w:rFonts w:ascii="Segoe UI Symbol" w:hAnsi="Segoe UI Symbol" w:cs="Segoe UI Symbol"/>
          <w:sz w:val="24"/>
        </w:rPr>
        <w:t>☐</w:t>
      </w:r>
      <w:r>
        <w:rPr>
          <w:rFonts w:hint="eastAsia" w:ascii="宋体" w:hAnsi="宋体"/>
          <w:sz w:val="24"/>
        </w:rPr>
        <w:t>否</w:t>
      </w:r>
    </w:p>
    <w:p w14:paraId="2CA35EEC">
      <w:pPr>
        <w:spacing w:line="360" w:lineRule="auto"/>
        <w:jc w:val="left"/>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Segoe UI Symbol" w:hAnsi="Segoe UI Symbol" w:cs="Segoe UI Symbol"/>
          <w:iCs/>
          <w:sz w:val="24"/>
        </w:rPr>
        <w:t>☐</w:t>
      </w:r>
      <w:r>
        <w:rPr>
          <w:rFonts w:hint="eastAsia" w:ascii="宋体" w:hAnsi="宋体"/>
          <w:iCs/>
          <w:sz w:val="24"/>
        </w:rPr>
        <w:t xml:space="preserve">是   </w:t>
      </w:r>
      <w:r>
        <w:rPr>
          <w:rFonts w:ascii="Wingdings" w:hAnsi="Wingdings" w:eastAsia="Wingdings" w:cs="Wingdings"/>
          <w:sz w:val="24"/>
          <w:szCs w:val="21"/>
        </w:rPr>
        <w:t>þ</w:t>
      </w:r>
      <w:r>
        <w:rPr>
          <w:rFonts w:hint="eastAsia" w:ascii="宋体" w:hAnsi="宋体"/>
          <w:iCs/>
          <w:sz w:val="24"/>
        </w:rPr>
        <w:t>否</w:t>
      </w:r>
    </w:p>
    <w:p w14:paraId="127D5DBA">
      <w:pPr>
        <w:spacing w:line="360" w:lineRule="auto"/>
        <w:jc w:val="left"/>
        <w:rPr>
          <w:rFonts w:hint="eastAsia" w:ascii="宋体" w:hAnsi="宋体"/>
          <w:iCs/>
          <w:sz w:val="24"/>
        </w:rPr>
      </w:pPr>
      <w:r>
        <w:rPr>
          <w:rFonts w:hint="eastAsia" w:ascii="宋体" w:hAnsi="宋体"/>
          <w:sz w:val="24"/>
        </w:rPr>
        <w:t xml:space="preserve">         若本项目不专门面向中小企业采购，是否给予小微企业评审优惠：</w:t>
      </w:r>
      <w:r>
        <w:rPr>
          <w:rFonts w:ascii="Wingdings" w:hAnsi="Wingdings" w:eastAsia="Wingdings" w:cs="Wingdings"/>
          <w:sz w:val="24"/>
          <w:szCs w:val="21"/>
        </w:rPr>
        <w:t>þ</w:t>
      </w:r>
      <w:r>
        <w:rPr>
          <w:rFonts w:hint="eastAsia" w:ascii="宋体" w:hAnsi="宋体"/>
          <w:iCs/>
          <w:sz w:val="24"/>
        </w:rPr>
        <w:t xml:space="preserve">是  </w:t>
      </w:r>
      <w:r>
        <w:rPr>
          <w:rFonts w:ascii="Segoe UI Symbol" w:hAnsi="Segoe UI Symbol" w:cs="Segoe UI Symbol"/>
          <w:iCs/>
          <w:sz w:val="24"/>
        </w:rPr>
        <w:t>☐</w:t>
      </w:r>
      <w:r>
        <w:rPr>
          <w:rFonts w:hint="eastAsia" w:ascii="宋体" w:hAnsi="宋体"/>
          <w:iCs/>
          <w:sz w:val="24"/>
        </w:rPr>
        <w:t>否</w:t>
      </w:r>
    </w:p>
    <w:p w14:paraId="6E8161D0">
      <w:pPr>
        <w:spacing w:line="360" w:lineRule="auto"/>
        <w:jc w:val="left"/>
        <w:rPr>
          <w:rFonts w:hint="eastAsia" w:ascii="宋体" w:hAnsi="宋体"/>
          <w:iCs/>
          <w:sz w:val="24"/>
        </w:rPr>
      </w:pPr>
      <w:r>
        <w:rPr>
          <w:rFonts w:hint="eastAsia" w:ascii="宋体" w:hAnsi="宋体"/>
          <w:sz w:val="24"/>
        </w:rPr>
        <w:t xml:space="preserve">         中标（成交）采购标的制造商是否为残疾人福利性单位：</w:t>
      </w:r>
      <w:r>
        <w:rPr>
          <w:rFonts w:ascii="Segoe UI Symbol" w:hAnsi="Segoe UI Symbol" w:cs="Segoe UI Symbol"/>
          <w:iCs/>
          <w:sz w:val="24"/>
        </w:rPr>
        <w:t>☐</w:t>
      </w:r>
      <w:r>
        <w:rPr>
          <w:rFonts w:hint="eastAsia" w:ascii="宋体" w:hAnsi="宋体"/>
          <w:iCs/>
          <w:sz w:val="24"/>
        </w:rPr>
        <w:t xml:space="preserve">是   </w:t>
      </w:r>
      <w:r>
        <w:rPr>
          <w:rFonts w:ascii="Segoe UI Symbol" w:hAnsi="Segoe UI Symbol" w:cs="Segoe UI Symbol"/>
          <w:iCs/>
          <w:sz w:val="24"/>
        </w:rPr>
        <w:t>☐</w:t>
      </w:r>
      <w:r>
        <w:rPr>
          <w:rFonts w:hint="eastAsia" w:ascii="宋体" w:hAnsi="宋体"/>
          <w:iCs/>
          <w:sz w:val="24"/>
        </w:rPr>
        <w:t>否</w:t>
      </w:r>
    </w:p>
    <w:p w14:paraId="74926012">
      <w:pPr>
        <w:spacing w:line="360" w:lineRule="auto"/>
        <w:jc w:val="left"/>
        <w:rPr>
          <w:rFonts w:hint="eastAsia" w:ascii="宋体" w:hAnsi="宋体"/>
          <w:sz w:val="24"/>
        </w:rPr>
      </w:pPr>
      <w:r>
        <w:rPr>
          <w:rFonts w:hint="eastAsia" w:ascii="宋体" w:hAnsi="宋体"/>
          <w:sz w:val="24"/>
        </w:rPr>
        <w:t xml:space="preserve">         中标（成交）采购标的制造商是否为监狱企业：</w:t>
      </w:r>
      <w:r>
        <w:rPr>
          <w:rFonts w:ascii="Segoe UI Symbol" w:hAnsi="Segoe UI Symbol" w:cs="Segoe UI Symbol"/>
          <w:iCs/>
          <w:sz w:val="24"/>
        </w:rPr>
        <w:t>☐</w:t>
      </w:r>
      <w:r>
        <w:rPr>
          <w:rFonts w:hint="eastAsia" w:ascii="宋体" w:hAnsi="宋体"/>
          <w:iCs/>
          <w:sz w:val="24"/>
        </w:rPr>
        <w:t xml:space="preserve">是  </w:t>
      </w:r>
      <w:r>
        <w:rPr>
          <w:rFonts w:ascii="Segoe UI Symbol" w:hAnsi="Segoe UI Symbol" w:cs="Segoe UI Symbol"/>
          <w:iCs/>
          <w:sz w:val="24"/>
        </w:rPr>
        <w:t>☐</w:t>
      </w:r>
      <w:r>
        <w:rPr>
          <w:rFonts w:hint="eastAsia" w:ascii="宋体" w:hAnsi="宋体"/>
          <w:iCs/>
          <w:sz w:val="24"/>
        </w:rPr>
        <w:t>否</w:t>
      </w:r>
    </w:p>
    <w:p w14:paraId="2E7C87F4">
      <w:pPr>
        <w:spacing w:line="360" w:lineRule="auto"/>
        <w:ind w:firstLine="420"/>
        <w:jc w:val="left"/>
        <w:rPr>
          <w:rFonts w:hint="eastAsia" w:ascii="宋体" w:hAnsi="宋体"/>
          <w:sz w:val="24"/>
        </w:rPr>
      </w:pPr>
      <w:r>
        <w:rPr>
          <w:rFonts w:hint="eastAsia" w:ascii="宋体" w:hAnsi="宋体"/>
          <w:sz w:val="24"/>
        </w:rPr>
        <w:t>（</w:t>
      </w:r>
      <w:r>
        <w:rPr>
          <w:rFonts w:hint="eastAsia" w:ascii="宋体" w:hAnsi="宋体"/>
          <w:sz w:val="24"/>
          <w:lang w:val="en"/>
        </w:rPr>
        <w:t>7</w:t>
      </w:r>
      <w:r>
        <w:rPr>
          <w:rFonts w:hint="eastAsia" w:ascii="宋体" w:hAnsi="宋体"/>
          <w:sz w:val="24"/>
        </w:rPr>
        <w:t>）合同是否分包：</w:t>
      </w:r>
      <w:r>
        <w:rPr>
          <w:rFonts w:ascii="Segoe UI Symbol" w:hAnsi="Segoe UI Symbol" w:cs="Segoe UI Symbol"/>
          <w:iCs/>
          <w:sz w:val="24"/>
        </w:rPr>
        <w:t>☐</w:t>
      </w:r>
      <w:r>
        <w:rPr>
          <w:rFonts w:hint="eastAsia" w:ascii="宋体" w:hAnsi="宋体"/>
          <w:iCs/>
          <w:sz w:val="24"/>
        </w:rPr>
        <w:t xml:space="preserve">是  </w:t>
      </w:r>
      <w:r>
        <w:rPr>
          <w:rFonts w:ascii="Wingdings" w:hAnsi="Wingdings" w:eastAsia="Wingdings" w:cs="Wingdings"/>
          <w:sz w:val="24"/>
          <w:szCs w:val="21"/>
        </w:rPr>
        <w:t>þ</w:t>
      </w:r>
      <w:r>
        <w:rPr>
          <w:rFonts w:hint="eastAsia" w:ascii="宋体" w:hAnsi="宋体"/>
          <w:iCs/>
          <w:sz w:val="24"/>
        </w:rPr>
        <w:t>否</w:t>
      </w:r>
    </w:p>
    <w:p w14:paraId="7A786764">
      <w:pPr>
        <w:spacing w:line="360" w:lineRule="auto"/>
        <w:ind w:firstLine="420"/>
        <w:jc w:val="left"/>
        <w:rPr>
          <w:rFonts w:hint="eastAsia" w:ascii="宋体" w:hAnsi="宋体"/>
          <w:sz w:val="24"/>
        </w:rPr>
      </w:pPr>
      <w:r>
        <w:rPr>
          <w:rFonts w:hint="eastAsia" w:ascii="宋体" w:hAnsi="宋体"/>
          <w:sz w:val="24"/>
        </w:rPr>
        <w:t>（8）中标（成交）供应商是否为外商投资企业：</w:t>
      </w:r>
      <w:r>
        <w:rPr>
          <w:rFonts w:ascii="Segoe UI Symbol" w:hAnsi="Segoe UI Symbol" w:cs="Segoe UI Symbol"/>
          <w:sz w:val="24"/>
        </w:rPr>
        <w:t>☐</w:t>
      </w:r>
      <w:r>
        <w:rPr>
          <w:rFonts w:hint="eastAsia" w:ascii="宋体" w:hAnsi="宋体"/>
          <w:sz w:val="24"/>
        </w:rPr>
        <w:t xml:space="preserve">是  </w:t>
      </w:r>
      <w:r>
        <w:rPr>
          <w:rFonts w:ascii="Segoe UI Symbol" w:hAnsi="Segoe UI Symbol" w:cs="Segoe UI Symbol"/>
          <w:sz w:val="24"/>
        </w:rPr>
        <w:t>☐</w:t>
      </w:r>
      <w:r>
        <w:rPr>
          <w:rFonts w:hint="eastAsia" w:ascii="宋体" w:hAnsi="宋体"/>
          <w:sz w:val="24"/>
        </w:rPr>
        <w:t>否</w:t>
      </w:r>
    </w:p>
    <w:p w14:paraId="782359AA">
      <w:pPr>
        <w:widowControl/>
        <w:tabs>
          <w:tab w:val="left" w:pos="1340"/>
        </w:tabs>
        <w:spacing w:line="360" w:lineRule="auto"/>
        <w:ind w:firstLine="420"/>
        <w:jc w:val="left"/>
        <w:rPr>
          <w:rFonts w:hint="eastAsia" w:ascii="宋体" w:hAnsi="宋体" w:cs="宋体"/>
          <w:sz w:val="24"/>
          <w:u w:val="single"/>
        </w:rPr>
      </w:pPr>
      <w:r>
        <w:rPr>
          <w:rFonts w:hint="eastAsia" w:ascii="宋体" w:hAnsi="宋体" w:cs="宋体"/>
          <w:sz w:val="24"/>
        </w:rPr>
        <w:t xml:space="preserve">     外商投资企业类型：</w:t>
      </w:r>
      <w:r>
        <w:rPr>
          <w:rFonts w:ascii="Segoe UI Symbol" w:hAnsi="Segoe UI Symbol" w:cs="Segoe UI Symbol"/>
          <w:iCs/>
          <w:sz w:val="24"/>
        </w:rPr>
        <w:t>☐</w:t>
      </w:r>
      <w:r>
        <w:rPr>
          <w:rFonts w:hint="eastAsia" w:ascii="宋体" w:hAnsi="宋体" w:cs="宋体"/>
          <w:sz w:val="24"/>
        </w:rPr>
        <w:t xml:space="preserve">全部由外国投资者投资  </w:t>
      </w:r>
      <w:r>
        <w:rPr>
          <w:rFonts w:ascii="Segoe UI Symbol" w:hAnsi="Segoe UI Symbol" w:cs="Segoe UI Symbol"/>
          <w:iCs/>
          <w:sz w:val="24"/>
        </w:rPr>
        <w:t>☐</w:t>
      </w:r>
      <w:r>
        <w:rPr>
          <w:rFonts w:hint="eastAsia" w:ascii="宋体" w:hAnsi="宋体" w:cs="宋体"/>
          <w:iCs/>
          <w:sz w:val="24"/>
        </w:rPr>
        <w:t>部分由外国投资者投资</w:t>
      </w:r>
    </w:p>
    <w:p w14:paraId="7F33D626">
      <w:pPr>
        <w:spacing w:line="360" w:lineRule="auto"/>
        <w:ind w:firstLine="420"/>
        <w:jc w:val="left"/>
        <w:rPr>
          <w:rFonts w:hint="eastAsia" w:ascii="宋体" w:hAnsi="宋体" w:cs="宋体"/>
          <w:sz w:val="24"/>
        </w:rPr>
      </w:pPr>
      <w:r>
        <w:rPr>
          <w:rFonts w:hint="eastAsia" w:ascii="宋体" w:hAnsi="宋体" w:cs="宋体"/>
          <w:sz w:val="24"/>
        </w:rPr>
        <w:t>（</w:t>
      </w:r>
      <w:r>
        <w:rPr>
          <w:rFonts w:hint="eastAsia" w:ascii="宋体" w:hAnsi="宋体" w:cs="宋体"/>
          <w:sz w:val="24"/>
          <w:lang w:val="en"/>
        </w:rPr>
        <w:t>9</w:t>
      </w:r>
      <w:r>
        <w:rPr>
          <w:rFonts w:hint="eastAsia" w:ascii="宋体" w:hAnsi="宋体" w:cs="宋体"/>
          <w:sz w:val="24"/>
        </w:rPr>
        <w:t>）是否涉及进口产品：</w:t>
      </w:r>
    </w:p>
    <w:p w14:paraId="02AB78B4">
      <w:pPr>
        <w:spacing w:line="360" w:lineRule="auto"/>
        <w:ind w:firstLine="840"/>
        <w:jc w:val="left"/>
        <w:rPr>
          <w:rFonts w:hint="eastAsia" w:ascii="宋体" w:hAnsi="宋体" w:cs="宋体"/>
          <w:sz w:val="24"/>
          <w:u w:val="single"/>
        </w:rPr>
      </w:pPr>
      <w:r>
        <w:rPr>
          <w:rFonts w:hint="eastAsia" w:ascii="宋体" w:hAnsi="宋体" w:cs="宋体"/>
          <w:sz w:val="24"/>
        </w:rPr>
        <w:t xml:space="preserve"> </w:t>
      </w:r>
      <w:r>
        <w:rPr>
          <w:rFonts w:ascii="Wingdings" w:hAnsi="Wingdings" w:eastAsia="Wingdings" w:cs="Wingdings"/>
          <w:sz w:val="24"/>
          <w:szCs w:val="21"/>
        </w:rPr>
        <w:t>þ</w:t>
      </w:r>
      <w:r>
        <w:rPr>
          <w:rFonts w:hint="eastAsia" w:ascii="宋体" w:hAnsi="宋体" w:cs="宋体"/>
          <w:sz w:val="24"/>
        </w:rPr>
        <w:t>是，《政府采购品目分类目录》底级品目名称：</w:t>
      </w:r>
      <w:r>
        <w:rPr>
          <w:rFonts w:hint="eastAsia" w:ascii="宋体" w:hAnsi="宋体" w:cs="宋体"/>
          <w:sz w:val="24"/>
          <w:u w:val="single"/>
        </w:rPr>
        <w:t xml:space="preserve">         </w:t>
      </w:r>
      <w:r>
        <w:rPr>
          <w:rFonts w:hint="eastAsia" w:ascii="宋体" w:hAnsi="宋体" w:cs="宋体"/>
          <w:sz w:val="24"/>
        </w:rPr>
        <w:t xml:space="preserve"> 金额：</w:t>
      </w:r>
      <w:r>
        <w:rPr>
          <w:rFonts w:hint="eastAsia" w:ascii="宋体" w:hAnsi="宋体" w:cs="宋体"/>
          <w:sz w:val="24"/>
          <w:u w:val="single"/>
        </w:rPr>
        <w:t xml:space="preserve">        </w:t>
      </w:r>
    </w:p>
    <w:p w14:paraId="07423F7A">
      <w:pPr>
        <w:spacing w:line="360" w:lineRule="auto"/>
        <w:ind w:firstLine="840"/>
        <w:jc w:val="left"/>
        <w:rPr>
          <w:rFonts w:hint="eastAsia" w:ascii="宋体" w:hAnsi="宋体"/>
          <w:sz w:val="24"/>
        </w:rPr>
      </w:pPr>
      <w:r>
        <w:rPr>
          <w:rFonts w:hint="eastAsia" w:ascii="宋体" w:hAnsi="宋体" w:cs="宋体"/>
          <w:sz w:val="24"/>
        </w:rPr>
        <w:t xml:space="preserve">        产地（生产国家）：</w:t>
      </w:r>
      <w:r>
        <w:rPr>
          <w:rFonts w:hint="eastAsia" w:ascii="宋体" w:hAnsi="宋体" w:cs="宋体"/>
          <w:sz w:val="24"/>
          <w:u w:val="single"/>
        </w:rPr>
        <w:t xml:space="preserve">        </w:t>
      </w:r>
      <w:r>
        <w:rPr>
          <w:rFonts w:hint="eastAsia" w:ascii="宋体" w:hAnsi="宋体" w:cs="宋体"/>
          <w:sz w:val="24"/>
        </w:rPr>
        <w:t xml:space="preserve"> 品牌：</w:t>
      </w:r>
      <w:r>
        <w:rPr>
          <w:rFonts w:hint="eastAsia" w:ascii="宋体" w:hAnsi="宋体" w:cs="宋体"/>
          <w:sz w:val="24"/>
          <w:u w:val="single"/>
        </w:rPr>
        <w:t xml:space="preserve">        </w:t>
      </w:r>
      <w:r>
        <w:rPr>
          <w:rFonts w:hint="eastAsia" w:ascii="宋体" w:hAnsi="宋体" w:cs="宋体"/>
          <w:sz w:val="24"/>
        </w:rPr>
        <w:t xml:space="preserve"> 规格型号：</w:t>
      </w:r>
      <w:r>
        <w:rPr>
          <w:rFonts w:hint="eastAsia" w:ascii="宋体" w:hAnsi="宋体" w:cs="宋体"/>
          <w:sz w:val="24"/>
          <w:u w:val="single"/>
        </w:rPr>
        <w:t xml:space="preserve">        </w:t>
      </w:r>
      <w:r>
        <w:rPr>
          <w:rFonts w:hint="eastAsia" w:ascii="宋体" w:hAnsi="宋体"/>
          <w:sz w:val="24"/>
        </w:rPr>
        <w:t xml:space="preserve">      </w:t>
      </w:r>
    </w:p>
    <w:p w14:paraId="1389D3A3">
      <w:pPr>
        <w:spacing w:line="360" w:lineRule="auto"/>
        <w:ind w:firstLine="840"/>
        <w:jc w:val="left"/>
        <w:rPr>
          <w:rFonts w:hint="eastAsia" w:ascii="宋体" w:hAnsi="宋体"/>
          <w:sz w:val="24"/>
        </w:rPr>
      </w:pPr>
      <w:r>
        <w:rPr>
          <w:rFonts w:hint="eastAsia" w:ascii="宋体" w:hAnsi="宋体"/>
          <w:sz w:val="24"/>
        </w:rPr>
        <w:t xml:space="preserve"> </w:t>
      </w:r>
      <w:r>
        <w:rPr>
          <w:rFonts w:ascii="Segoe UI Symbol" w:hAnsi="Segoe UI Symbol" w:cs="Segoe UI Symbol"/>
          <w:sz w:val="24"/>
        </w:rPr>
        <w:t>☐</w:t>
      </w:r>
      <w:r>
        <w:rPr>
          <w:rFonts w:hint="eastAsia" w:ascii="宋体" w:hAnsi="宋体"/>
          <w:sz w:val="24"/>
        </w:rPr>
        <w:t>否</w:t>
      </w:r>
    </w:p>
    <w:p w14:paraId="2988D40C">
      <w:pPr>
        <w:spacing w:line="360" w:lineRule="auto"/>
        <w:ind w:firstLine="420"/>
        <w:jc w:val="left"/>
        <w:rPr>
          <w:rFonts w:hint="eastAsia" w:ascii="宋体" w:hAnsi="宋体" w:cs="宋体"/>
          <w:sz w:val="24"/>
        </w:rPr>
      </w:pPr>
      <w:r>
        <w:rPr>
          <w:rFonts w:hint="eastAsia" w:ascii="宋体" w:hAnsi="宋体" w:cs="宋体"/>
          <w:sz w:val="24"/>
        </w:rPr>
        <w:t>（10）是否涉及节能产品：</w:t>
      </w:r>
    </w:p>
    <w:p w14:paraId="013B91AA">
      <w:pPr>
        <w:tabs>
          <w:tab w:val="left" w:pos="740"/>
        </w:tabs>
        <w:spacing w:line="360" w:lineRule="auto"/>
        <w:jc w:val="left"/>
        <w:rPr>
          <w:rFonts w:hint="eastAsia" w:ascii="宋体" w:hAnsi="宋体"/>
          <w:iCs/>
          <w:sz w:val="24"/>
        </w:rPr>
      </w:pPr>
      <w:r>
        <w:rPr>
          <w:rFonts w:hint="eastAsia" w:ascii="宋体" w:hAnsi="宋体"/>
          <w:sz w:val="24"/>
        </w:rPr>
        <w:t xml:space="preserve">         </w:t>
      </w:r>
      <w:r>
        <w:rPr>
          <w:rFonts w:ascii="Segoe UI Symbol" w:hAnsi="Segoe UI Symbol" w:cs="Segoe UI Symbol"/>
          <w:sz w:val="24"/>
        </w:rPr>
        <w:t>☐</w:t>
      </w:r>
      <w:r>
        <w:rPr>
          <w:rFonts w:hint="eastAsia" w:ascii="宋体" w:hAnsi="宋体"/>
          <w:sz w:val="24"/>
        </w:rPr>
        <w:t>是，《节能产品政府采购品目清单》的底级品目名称：</w:t>
      </w:r>
      <w:r>
        <w:rPr>
          <w:rFonts w:hint="eastAsia" w:ascii="宋体" w:hAnsi="宋体"/>
          <w:sz w:val="24"/>
          <w:u w:val="single"/>
        </w:rPr>
        <w:t xml:space="preserve">         </w:t>
      </w:r>
      <w:r>
        <w:rPr>
          <w:rFonts w:hint="eastAsia" w:ascii="宋体" w:hAnsi="宋体"/>
          <w:iCs/>
          <w:sz w:val="24"/>
        </w:rPr>
        <w:t xml:space="preserve">     </w:t>
      </w:r>
    </w:p>
    <w:p w14:paraId="654FD28D">
      <w:pPr>
        <w:tabs>
          <w:tab w:val="left" w:pos="740"/>
        </w:tabs>
        <w:spacing w:line="360" w:lineRule="auto"/>
        <w:jc w:val="left"/>
        <w:rPr>
          <w:rFonts w:hint="eastAsia" w:ascii="宋体" w:hAnsi="宋体"/>
          <w:iCs/>
          <w:sz w:val="24"/>
        </w:rPr>
      </w:pPr>
      <w:r>
        <w:rPr>
          <w:rFonts w:hint="eastAsia" w:ascii="宋体" w:hAnsi="宋体"/>
          <w:iCs/>
          <w:sz w:val="24"/>
        </w:rPr>
        <w:t xml:space="preserve">                </w:t>
      </w:r>
      <w:r>
        <w:rPr>
          <w:rFonts w:ascii="Segoe UI Symbol" w:hAnsi="Segoe UI Symbol" w:cs="Segoe UI Symbol"/>
          <w:iCs/>
          <w:sz w:val="24"/>
        </w:rPr>
        <w:t>☐</w:t>
      </w:r>
      <w:r>
        <w:rPr>
          <w:rFonts w:hint="eastAsia" w:ascii="宋体" w:hAnsi="宋体"/>
          <w:iCs/>
          <w:sz w:val="24"/>
        </w:rPr>
        <w:t xml:space="preserve">强制采购       </w:t>
      </w:r>
      <w:r>
        <w:rPr>
          <w:rFonts w:ascii="Segoe UI Symbol" w:hAnsi="Segoe UI Symbol" w:cs="Segoe UI Symbol"/>
          <w:iCs/>
          <w:sz w:val="24"/>
        </w:rPr>
        <w:t>☐</w:t>
      </w:r>
      <w:r>
        <w:rPr>
          <w:rFonts w:hint="eastAsia" w:ascii="宋体" w:hAnsi="宋体"/>
          <w:iCs/>
          <w:sz w:val="24"/>
        </w:rPr>
        <w:t xml:space="preserve">优先采购    </w:t>
      </w:r>
    </w:p>
    <w:p w14:paraId="424D5EBA">
      <w:pPr>
        <w:tabs>
          <w:tab w:val="left" w:pos="740"/>
        </w:tabs>
        <w:spacing w:line="360" w:lineRule="auto"/>
        <w:jc w:val="left"/>
        <w:rPr>
          <w:rFonts w:hint="eastAsia" w:ascii="宋体" w:hAnsi="宋体"/>
          <w:sz w:val="24"/>
        </w:rPr>
      </w:pPr>
      <w:r>
        <w:rPr>
          <w:rFonts w:hint="eastAsia" w:ascii="宋体" w:hAnsi="宋体"/>
          <w:iCs/>
          <w:sz w:val="24"/>
        </w:rPr>
        <w:t xml:space="preserve">         </w:t>
      </w:r>
      <w:r>
        <w:rPr>
          <w:rFonts w:ascii="Wingdings" w:hAnsi="Wingdings" w:eastAsia="Wingdings" w:cs="Wingdings"/>
          <w:sz w:val="24"/>
          <w:szCs w:val="21"/>
        </w:rPr>
        <w:t>þ</w:t>
      </w:r>
      <w:r>
        <w:rPr>
          <w:rFonts w:hint="eastAsia" w:ascii="宋体" w:hAnsi="宋体"/>
          <w:sz w:val="24"/>
        </w:rPr>
        <w:t>否</w:t>
      </w:r>
    </w:p>
    <w:p w14:paraId="2D37D7B1">
      <w:pPr>
        <w:tabs>
          <w:tab w:val="left" w:pos="740"/>
        </w:tabs>
        <w:spacing w:line="360" w:lineRule="auto"/>
        <w:jc w:val="left"/>
        <w:rPr>
          <w:rFonts w:hint="eastAsia" w:ascii="宋体" w:hAnsi="宋体"/>
          <w:sz w:val="24"/>
        </w:rPr>
      </w:pPr>
      <w:r>
        <w:rPr>
          <w:rFonts w:hint="eastAsia" w:ascii="宋体" w:hAnsi="宋体"/>
          <w:sz w:val="24"/>
        </w:rPr>
        <w:t xml:space="preserve">          是否涉及环境标志产品：</w:t>
      </w:r>
    </w:p>
    <w:p w14:paraId="525A7E23">
      <w:pPr>
        <w:tabs>
          <w:tab w:val="left" w:pos="740"/>
        </w:tabs>
        <w:spacing w:line="360" w:lineRule="auto"/>
        <w:jc w:val="left"/>
        <w:rPr>
          <w:rFonts w:hint="eastAsia" w:ascii="宋体" w:hAnsi="宋体"/>
          <w:sz w:val="24"/>
        </w:rPr>
      </w:pPr>
      <w:r>
        <w:rPr>
          <w:rFonts w:hint="eastAsia" w:ascii="宋体" w:hAnsi="宋体"/>
          <w:sz w:val="24"/>
        </w:rPr>
        <w:t xml:space="preserve">         </w:t>
      </w:r>
      <w:r>
        <w:rPr>
          <w:rFonts w:ascii="Segoe UI Symbol" w:hAnsi="Segoe UI Symbol" w:cs="Segoe UI Symbol"/>
          <w:sz w:val="24"/>
        </w:rPr>
        <w:t>☐</w:t>
      </w:r>
      <w:r>
        <w:rPr>
          <w:rFonts w:hint="eastAsia" w:ascii="宋体" w:hAnsi="宋体"/>
          <w:sz w:val="24"/>
        </w:rPr>
        <w:t>是，《环境标志产品政府采购品目清单》的底级品目名称：</w:t>
      </w:r>
      <w:r>
        <w:rPr>
          <w:rFonts w:hint="eastAsia" w:ascii="宋体" w:hAnsi="宋体"/>
          <w:sz w:val="24"/>
          <w:u w:val="single"/>
        </w:rPr>
        <w:t xml:space="preserve">         </w:t>
      </w:r>
      <w:r>
        <w:rPr>
          <w:rFonts w:hint="eastAsia" w:ascii="宋体" w:hAnsi="宋体"/>
          <w:iCs/>
          <w:sz w:val="24"/>
        </w:rPr>
        <w:t xml:space="preserve"> </w:t>
      </w:r>
    </w:p>
    <w:p w14:paraId="74A5E093">
      <w:pPr>
        <w:tabs>
          <w:tab w:val="left" w:pos="740"/>
        </w:tabs>
        <w:spacing w:line="360" w:lineRule="auto"/>
        <w:jc w:val="left"/>
        <w:rPr>
          <w:rFonts w:hint="eastAsia" w:ascii="宋体" w:hAnsi="宋体"/>
          <w:iCs/>
          <w:sz w:val="24"/>
        </w:rPr>
      </w:pPr>
      <w:r>
        <w:rPr>
          <w:rFonts w:hint="eastAsia" w:ascii="宋体" w:hAnsi="宋体"/>
          <w:iCs/>
          <w:sz w:val="24"/>
        </w:rPr>
        <w:t xml:space="preserve">                </w:t>
      </w:r>
      <w:r>
        <w:rPr>
          <w:rFonts w:ascii="Segoe UI Symbol" w:hAnsi="Segoe UI Symbol" w:cs="Segoe UI Symbol"/>
          <w:iCs/>
          <w:sz w:val="24"/>
        </w:rPr>
        <w:t>☐</w:t>
      </w:r>
      <w:r>
        <w:rPr>
          <w:rFonts w:hint="eastAsia" w:ascii="宋体" w:hAnsi="宋体"/>
          <w:iCs/>
          <w:sz w:val="24"/>
        </w:rPr>
        <w:t xml:space="preserve">强制采购       </w:t>
      </w:r>
      <w:r>
        <w:rPr>
          <w:rFonts w:ascii="Segoe UI Symbol" w:hAnsi="Segoe UI Symbol" w:cs="Segoe UI Symbol"/>
          <w:iCs/>
          <w:sz w:val="24"/>
        </w:rPr>
        <w:t>☐</w:t>
      </w:r>
      <w:r>
        <w:rPr>
          <w:rFonts w:hint="eastAsia" w:ascii="宋体" w:hAnsi="宋体"/>
          <w:iCs/>
          <w:sz w:val="24"/>
        </w:rPr>
        <w:t xml:space="preserve">优先采购    </w:t>
      </w:r>
    </w:p>
    <w:p w14:paraId="1AA55BC5">
      <w:pPr>
        <w:tabs>
          <w:tab w:val="left" w:pos="740"/>
        </w:tabs>
        <w:spacing w:line="360" w:lineRule="auto"/>
        <w:jc w:val="left"/>
        <w:rPr>
          <w:rFonts w:hint="eastAsia" w:ascii="宋体" w:hAnsi="宋体"/>
          <w:sz w:val="24"/>
        </w:rPr>
      </w:pPr>
      <w:r>
        <w:rPr>
          <w:rFonts w:hint="eastAsia" w:ascii="宋体" w:hAnsi="宋体"/>
          <w:iCs/>
          <w:sz w:val="24"/>
        </w:rPr>
        <w:t xml:space="preserve">         </w:t>
      </w:r>
      <w:r>
        <w:rPr>
          <w:rFonts w:ascii="Wingdings" w:hAnsi="Wingdings" w:eastAsia="Wingdings" w:cs="Wingdings"/>
          <w:sz w:val="24"/>
          <w:szCs w:val="21"/>
        </w:rPr>
        <w:t>þ</w:t>
      </w:r>
      <w:r>
        <w:rPr>
          <w:rFonts w:hint="eastAsia" w:ascii="宋体" w:hAnsi="宋体"/>
          <w:sz w:val="24"/>
        </w:rPr>
        <w:t>否</w:t>
      </w:r>
    </w:p>
    <w:p w14:paraId="54BE4B7D">
      <w:pPr>
        <w:widowControl/>
        <w:spacing w:line="360" w:lineRule="auto"/>
        <w:jc w:val="left"/>
        <w:rPr>
          <w:rFonts w:hint="eastAsia" w:ascii="宋体" w:hAnsi="宋体"/>
          <w:sz w:val="24"/>
        </w:rPr>
      </w:pPr>
      <w:r>
        <w:rPr>
          <w:rFonts w:hint="eastAsia" w:ascii="宋体" w:hAnsi="宋体" w:cs="华文楷体"/>
          <w:sz w:val="24"/>
        </w:rPr>
        <w:t xml:space="preserve">          </w:t>
      </w:r>
      <w:r>
        <w:rPr>
          <w:rFonts w:hint="eastAsia" w:ascii="宋体" w:hAnsi="宋体"/>
          <w:sz w:val="24"/>
        </w:rPr>
        <w:t xml:space="preserve">是否涉及绿色产品： </w:t>
      </w:r>
    </w:p>
    <w:p w14:paraId="2362D9B9">
      <w:pPr>
        <w:widowControl/>
        <w:spacing w:line="360" w:lineRule="auto"/>
        <w:ind w:firstLine="420"/>
        <w:jc w:val="left"/>
        <w:rPr>
          <w:rFonts w:hint="eastAsia" w:ascii="宋体" w:hAnsi="宋体" w:cs="华文楷体"/>
          <w:sz w:val="24"/>
          <w:u w:val="single"/>
        </w:rPr>
      </w:pPr>
      <w:r>
        <w:rPr>
          <w:rFonts w:hint="eastAsia" w:ascii="宋体" w:hAnsi="宋体"/>
          <w:sz w:val="24"/>
        </w:rPr>
        <w:t xml:space="preserve">      </w:t>
      </w:r>
      <w:r>
        <w:rPr>
          <w:rFonts w:ascii="Segoe UI Symbol" w:hAnsi="Segoe UI Symbol" w:cs="Segoe UI Symbol"/>
          <w:sz w:val="24"/>
        </w:rPr>
        <w:t>☐</w:t>
      </w:r>
      <w:r>
        <w:rPr>
          <w:rFonts w:hint="eastAsia" w:ascii="宋体" w:hAnsi="宋体"/>
          <w:sz w:val="24"/>
        </w:rPr>
        <w:t>是，绿色产品政府采购相关政策确定的底级品目名称：</w:t>
      </w:r>
      <w:r>
        <w:rPr>
          <w:rFonts w:hint="eastAsia" w:ascii="宋体" w:hAnsi="宋体" w:cs="华文楷体"/>
          <w:sz w:val="24"/>
          <w:u w:val="single"/>
        </w:rPr>
        <w:t xml:space="preserve">         </w:t>
      </w:r>
    </w:p>
    <w:p w14:paraId="2247437C">
      <w:pPr>
        <w:tabs>
          <w:tab w:val="left" w:pos="740"/>
        </w:tabs>
        <w:spacing w:line="360" w:lineRule="auto"/>
        <w:jc w:val="left"/>
        <w:rPr>
          <w:rFonts w:hint="eastAsia" w:ascii="宋体" w:hAnsi="宋体"/>
          <w:iCs/>
          <w:sz w:val="24"/>
        </w:rPr>
      </w:pPr>
      <w:r>
        <w:rPr>
          <w:rFonts w:hint="eastAsia" w:ascii="宋体" w:hAnsi="宋体"/>
          <w:iCs/>
          <w:sz w:val="24"/>
        </w:rPr>
        <w:t xml:space="preserve">                </w:t>
      </w:r>
      <w:r>
        <w:rPr>
          <w:rFonts w:ascii="Segoe UI Symbol" w:hAnsi="Segoe UI Symbol" w:cs="Segoe UI Symbol"/>
          <w:iCs/>
          <w:sz w:val="24"/>
        </w:rPr>
        <w:t>☐</w:t>
      </w:r>
      <w:r>
        <w:rPr>
          <w:rFonts w:hint="eastAsia" w:ascii="宋体" w:hAnsi="宋体"/>
          <w:iCs/>
          <w:sz w:val="24"/>
        </w:rPr>
        <w:t xml:space="preserve">强制采购       </w:t>
      </w:r>
      <w:r>
        <w:rPr>
          <w:rFonts w:ascii="Segoe UI Symbol" w:hAnsi="Segoe UI Symbol" w:cs="Segoe UI Symbol"/>
          <w:iCs/>
          <w:sz w:val="24"/>
        </w:rPr>
        <w:t>☐</w:t>
      </w:r>
      <w:r>
        <w:rPr>
          <w:rFonts w:hint="eastAsia" w:ascii="宋体" w:hAnsi="宋体"/>
          <w:iCs/>
          <w:sz w:val="24"/>
        </w:rPr>
        <w:t xml:space="preserve">优先采购    </w:t>
      </w:r>
    </w:p>
    <w:p w14:paraId="22F4A525">
      <w:pPr>
        <w:widowControl/>
        <w:spacing w:line="360" w:lineRule="auto"/>
        <w:ind w:firstLine="420"/>
        <w:jc w:val="left"/>
        <w:rPr>
          <w:rFonts w:hint="eastAsia" w:ascii="宋体" w:hAnsi="宋体" w:cs="华文楷体"/>
          <w:sz w:val="24"/>
        </w:rPr>
      </w:pPr>
      <w:r>
        <w:rPr>
          <w:rFonts w:hint="eastAsia" w:ascii="宋体" w:hAnsi="宋体"/>
          <w:sz w:val="24"/>
        </w:rPr>
        <w:t xml:space="preserve">      </w:t>
      </w:r>
      <w:r>
        <w:rPr>
          <w:rFonts w:ascii="Wingdings" w:hAnsi="Wingdings" w:eastAsia="Wingdings" w:cs="Wingdings"/>
          <w:sz w:val="24"/>
          <w:szCs w:val="21"/>
        </w:rPr>
        <w:t>þ</w:t>
      </w:r>
      <w:r>
        <w:rPr>
          <w:rFonts w:hint="eastAsia" w:ascii="宋体" w:hAnsi="宋体"/>
          <w:sz w:val="24"/>
        </w:rPr>
        <w:t>否</w:t>
      </w:r>
    </w:p>
    <w:p w14:paraId="1E703FA8">
      <w:pPr>
        <w:spacing w:line="360" w:lineRule="auto"/>
        <w:ind w:firstLine="420"/>
        <w:jc w:val="left"/>
        <w:rPr>
          <w:rFonts w:hint="eastAsia" w:ascii="宋体" w:hAnsi="宋体"/>
          <w:sz w:val="24"/>
        </w:rPr>
      </w:pPr>
      <w:r>
        <w:rPr>
          <w:rFonts w:hint="eastAsia" w:ascii="宋体" w:hAnsi="宋体" w:cs="宋体"/>
          <w:sz w:val="24"/>
        </w:rPr>
        <w:t>（11）涉及商品包装和快递包装的，是否参考《商品包装政府采购需求标准（试行）》、《快递包装政府采购需求标准（试行）》明确产品及相关快递服务的具体包装要求：</w:t>
      </w:r>
    </w:p>
    <w:p w14:paraId="5346C0E2">
      <w:pPr>
        <w:spacing w:line="360" w:lineRule="auto"/>
        <w:ind w:firstLine="1200" w:firstLineChars="500"/>
        <w:jc w:val="left"/>
        <w:rPr>
          <w:rFonts w:hint="eastAsia" w:ascii="宋体" w:hAnsi="宋体"/>
          <w:sz w:val="24"/>
        </w:rPr>
      </w:pPr>
      <w:r>
        <w:rPr>
          <w:rFonts w:ascii="Wingdings" w:hAnsi="Wingdings" w:eastAsia="Wingdings" w:cs="Wingdings"/>
          <w:sz w:val="24"/>
          <w:szCs w:val="21"/>
        </w:rPr>
        <w:t>þ</w:t>
      </w:r>
      <w:r>
        <w:rPr>
          <w:rFonts w:hint="eastAsia" w:ascii="宋体" w:hAnsi="宋体"/>
          <w:sz w:val="24"/>
        </w:rPr>
        <w:t xml:space="preserve">是       </w:t>
      </w:r>
      <w:r>
        <w:rPr>
          <w:rFonts w:ascii="Segoe UI Symbol" w:hAnsi="Segoe UI Symbol" w:cs="Segoe UI Symbol"/>
          <w:sz w:val="24"/>
        </w:rPr>
        <w:t>☐</w:t>
      </w:r>
      <w:r>
        <w:rPr>
          <w:rFonts w:hint="eastAsia" w:ascii="宋体" w:hAnsi="宋体"/>
          <w:sz w:val="24"/>
        </w:rPr>
        <w:t xml:space="preserve">否      </w:t>
      </w:r>
      <w:r>
        <w:rPr>
          <w:rFonts w:ascii="Segoe UI Symbol" w:hAnsi="Segoe UI Symbol" w:cs="Segoe UI Symbol"/>
          <w:sz w:val="24"/>
        </w:rPr>
        <w:t>☐</w:t>
      </w:r>
      <w:r>
        <w:rPr>
          <w:rFonts w:hint="eastAsia" w:ascii="宋体" w:hAnsi="宋体"/>
          <w:sz w:val="24"/>
        </w:rPr>
        <w:t>不涉及</w:t>
      </w:r>
    </w:p>
    <w:p w14:paraId="5C62886C">
      <w:pPr>
        <w:numPr>
          <w:ilvl w:val="0"/>
          <w:numId w:val="4"/>
        </w:numPr>
        <w:spacing w:line="360" w:lineRule="auto"/>
        <w:ind w:firstLine="422"/>
        <w:jc w:val="left"/>
        <w:rPr>
          <w:rFonts w:hint="eastAsia" w:ascii="宋体" w:hAnsi="宋体"/>
          <w:b/>
          <w:sz w:val="24"/>
        </w:rPr>
      </w:pPr>
      <w:r>
        <w:rPr>
          <w:rFonts w:hint="eastAsia" w:ascii="宋体" w:hAnsi="宋体"/>
          <w:b/>
          <w:sz w:val="24"/>
        </w:rPr>
        <w:t>合同金额</w:t>
      </w:r>
    </w:p>
    <w:p w14:paraId="4B188DC5">
      <w:pPr>
        <w:spacing w:line="360" w:lineRule="auto"/>
        <w:ind w:firstLine="420"/>
        <w:jc w:val="left"/>
        <w:rPr>
          <w:rFonts w:hint="eastAsia" w:ascii="宋体" w:hAnsi="宋体"/>
          <w:sz w:val="24"/>
        </w:rPr>
      </w:pPr>
      <w:r>
        <w:rPr>
          <w:rFonts w:hint="eastAsia" w:ascii="宋体" w:hAnsi="宋体"/>
          <w:sz w:val="24"/>
        </w:rPr>
        <w:t>（1）合同金额小写：</w:t>
      </w:r>
      <w:r>
        <w:rPr>
          <w:rFonts w:hint="eastAsia" w:ascii="宋体" w:hAnsi="宋体"/>
          <w:sz w:val="24"/>
          <w:u w:val="single"/>
        </w:rPr>
        <w:t xml:space="preserve">                           </w:t>
      </w:r>
    </w:p>
    <w:p w14:paraId="0803A60C">
      <w:pPr>
        <w:spacing w:line="360" w:lineRule="auto"/>
        <w:jc w:val="left"/>
        <w:rPr>
          <w:rFonts w:hint="eastAsia" w:ascii="宋体" w:hAnsi="宋体"/>
          <w:sz w:val="24"/>
          <w:u w:val="single"/>
        </w:rPr>
      </w:pPr>
      <w:r>
        <w:rPr>
          <w:rFonts w:hint="eastAsia" w:ascii="宋体" w:hAnsi="宋体"/>
          <w:sz w:val="24"/>
        </w:rPr>
        <w:t xml:space="preserve">                 大写：</w:t>
      </w:r>
      <w:r>
        <w:rPr>
          <w:rFonts w:hint="eastAsia" w:ascii="宋体" w:hAnsi="宋体"/>
          <w:sz w:val="24"/>
          <w:u w:val="single"/>
        </w:rPr>
        <w:t xml:space="preserve">                           </w:t>
      </w:r>
    </w:p>
    <w:p w14:paraId="0F05C7EB">
      <w:pPr>
        <w:widowControl/>
        <w:spacing w:line="360" w:lineRule="auto"/>
        <w:ind w:firstLine="420"/>
        <w:jc w:val="left"/>
        <w:rPr>
          <w:rFonts w:hint="eastAsia" w:ascii="宋体" w:hAnsi="宋体"/>
          <w:sz w:val="24"/>
        </w:rPr>
      </w:pPr>
      <w:r>
        <w:rPr>
          <w:rFonts w:hint="eastAsia" w:ascii="宋体" w:hAnsi="宋体"/>
          <w:sz w:val="24"/>
        </w:rPr>
        <w:t>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p>
    <w:p w14:paraId="6BD346A1">
      <w:pPr>
        <w:widowControl/>
        <w:spacing w:line="360" w:lineRule="auto"/>
        <w:ind w:firstLine="420"/>
        <w:jc w:val="left"/>
        <w:rPr>
          <w:rFonts w:hint="eastAsia" w:ascii="宋体" w:hAnsi="宋体"/>
          <w:sz w:val="24"/>
        </w:rPr>
      </w:pPr>
      <w:r>
        <w:rPr>
          <w:rFonts w:hint="eastAsia" w:ascii="宋体" w:hAnsi="宋体"/>
          <w:sz w:val="24"/>
        </w:rPr>
        <w:t>本合同总价款还包含乙方应当提供的伴随服务/售后服务费用。</w:t>
      </w:r>
    </w:p>
    <w:p w14:paraId="23497A89">
      <w:pPr>
        <w:widowControl/>
        <w:spacing w:line="360" w:lineRule="auto"/>
        <w:ind w:firstLine="420"/>
        <w:jc w:val="left"/>
        <w:rPr>
          <w:rFonts w:hint="eastAsia" w:ascii="宋体" w:hAnsi="宋体" w:cs="华文楷体"/>
          <w:sz w:val="24"/>
        </w:rPr>
      </w:pPr>
      <w:r>
        <w:rPr>
          <w:rFonts w:hint="eastAsia" w:ascii="宋体" w:hAnsi="宋体"/>
          <w:sz w:val="24"/>
        </w:rPr>
        <w:t>本合同执行期间合同总价款不变。</w:t>
      </w:r>
    </w:p>
    <w:p w14:paraId="54EEB0E9">
      <w:pPr>
        <w:spacing w:line="360" w:lineRule="auto"/>
        <w:jc w:val="left"/>
        <w:rPr>
          <w:rFonts w:hint="eastAsia" w:ascii="宋体" w:hAnsi="宋体"/>
          <w:sz w:val="24"/>
        </w:rPr>
      </w:pPr>
      <w:r>
        <w:rPr>
          <w:rFonts w:hint="eastAsia" w:ascii="宋体" w:hAnsi="宋体"/>
          <w:sz w:val="24"/>
        </w:rPr>
        <w:t xml:space="preserve">    （2）合同定价方式：</w:t>
      </w:r>
    </w:p>
    <w:p w14:paraId="6405BDFF">
      <w:pPr>
        <w:spacing w:line="360" w:lineRule="auto"/>
        <w:ind w:firstLine="420"/>
        <w:jc w:val="left"/>
        <w:rPr>
          <w:rFonts w:hint="eastAsia" w:ascii="宋体" w:hAnsi="宋体"/>
          <w:sz w:val="24"/>
        </w:rPr>
      </w:pPr>
      <w:r>
        <w:rPr>
          <w:rFonts w:hint="eastAsia" w:ascii="宋体" w:hAnsi="宋体"/>
          <w:iCs/>
          <w:sz w:val="24"/>
        </w:rPr>
        <w:t xml:space="preserve">  </w:t>
      </w:r>
      <w:r>
        <w:rPr>
          <w:rFonts w:ascii="Wingdings" w:hAnsi="Wingdings" w:eastAsia="Wingdings" w:cs="Wingdings"/>
          <w:sz w:val="24"/>
          <w:szCs w:val="21"/>
        </w:rPr>
        <w:t>þ</w:t>
      </w:r>
      <w:r>
        <w:rPr>
          <w:rFonts w:hint="eastAsia" w:ascii="宋体" w:hAnsi="宋体"/>
          <w:iCs/>
          <w:sz w:val="24"/>
        </w:rPr>
        <w:t xml:space="preserve">固定总价 </w:t>
      </w:r>
      <w:r>
        <w:rPr>
          <w:rFonts w:ascii="Segoe UI Symbol" w:hAnsi="Segoe UI Symbol" w:cs="Segoe UI Symbol"/>
          <w:iCs/>
          <w:sz w:val="24"/>
        </w:rPr>
        <w:t>☐</w:t>
      </w:r>
      <w:r>
        <w:rPr>
          <w:rFonts w:hint="eastAsia" w:ascii="宋体" w:hAnsi="宋体"/>
          <w:iCs/>
          <w:sz w:val="24"/>
        </w:rPr>
        <w:t xml:space="preserve">固定单价 </w:t>
      </w:r>
      <w:r>
        <w:rPr>
          <w:rFonts w:ascii="Segoe UI Symbol" w:hAnsi="Segoe UI Symbol" w:cs="Segoe UI Symbol"/>
          <w:iCs/>
          <w:sz w:val="24"/>
        </w:rPr>
        <w:t>☐</w:t>
      </w:r>
      <w:r>
        <w:rPr>
          <w:rFonts w:hint="eastAsia" w:ascii="宋体" w:hAnsi="宋体"/>
          <w:iCs/>
          <w:sz w:val="24"/>
        </w:rPr>
        <w:t xml:space="preserve">固定费率 </w:t>
      </w:r>
      <w:r>
        <w:rPr>
          <w:rFonts w:ascii="Segoe UI Symbol" w:hAnsi="Segoe UI Symbol" w:cs="Segoe UI Symbol"/>
          <w:iCs/>
          <w:sz w:val="24"/>
        </w:rPr>
        <w:t>☐</w:t>
      </w:r>
      <w:r>
        <w:rPr>
          <w:rFonts w:hint="eastAsia" w:ascii="宋体" w:hAnsi="宋体"/>
          <w:iCs/>
          <w:sz w:val="24"/>
        </w:rPr>
        <w:t xml:space="preserve">成本补偿 </w:t>
      </w:r>
      <w:r>
        <w:rPr>
          <w:rFonts w:ascii="Segoe UI Symbol" w:hAnsi="Segoe UI Symbol" w:cs="Segoe UI Symbol"/>
          <w:iCs/>
          <w:sz w:val="24"/>
        </w:rPr>
        <w:t>☐</w:t>
      </w:r>
      <w:r>
        <w:rPr>
          <w:rFonts w:hint="eastAsia" w:ascii="宋体" w:hAnsi="宋体"/>
          <w:iCs/>
          <w:sz w:val="24"/>
        </w:rPr>
        <w:t xml:space="preserve">绩效激励 </w:t>
      </w:r>
      <w:r>
        <w:rPr>
          <w:rFonts w:ascii="Segoe UI Symbol" w:hAnsi="Segoe UI Symbol" w:cs="Segoe UI Symbol"/>
          <w:iCs/>
          <w:sz w:val="24"/>
        </w:rPr>
        <w:t>☐</w:t>
      </w:r>
      <w:r>
        <w:rPr>
          <w:rFonts w:hint="eastAsia" w:ascii="宋体" w:hAnsi="宋体"/>
          <w:iCs/>
          <w:sz w:val="24"/>
        </w:rPr>
        <w:t>其他</w:t>
      </w:r>
      <w:r>
        <w:rPr>
          <w:rFonts w:hint="eastAsia" w:ascii="宋体" w:hAnsi="宋体"/>
          <w:sz w:val="24"/>
          <w:u w:val="single"/>
        </w:rPr>
        <w:t xml:space="preserve">       </w:t>
      </w:r>
    </w:p>
    <w:p w14:paraId="4B56DA4B">
      <w:pPr>
        <w:spacing w:line="360" w:lineRule="auto"/>
        <w:ind w:firstLine="420"/>
        <w:jc w:val="left"/>
        <w:rPr>
          <w:rFonts w:hint="eastAsia" w:ascii="宋体" w:hAnsi="宋体"/>
          <w:sz w:val="24"/>
        </w:rPr>
      </w:pPr>
      <w:r>
        <w:rPr>
          <w:rFonts w:hint="eastAsia" w:ascii="宋体" w:hAnsi="宋体"/>
          <w:sz w:val="24"/>
        </w:rPr>
        <w:t>（3）付款方式：</w:t>
      </w:r>
    </w:p>
    <w:p w14:paraId="5E015659">
      <w:pPr>
        <w:spacing w:line="360" w:lineRule="auto"/>
        <w:ind w:firstLine="630"/>
        <w:jc w:val="left"/>
        <w:rPr>
          <w:rFonts w:hint="eastAsia" w:ascii="宋体" w:hAnsi="宋体"/>
          <w:sz w:val="24"/>
          <w:u w:val="single"/>
        </w:rPr>
      </w:pPr>
      <w:r>
        <w:rPr>
          <w:rFonts w:ascii="Segoe UI Symbol" w:hAnsi="Segoe UI Symbol" w:cs="Segoe UI Symbol"/>
          <w:sz w:val="24"/>
        </w:rPr>
        <w:t>☐</w:t>
      </w:r>
      <w:r>
        <w:rPr>
          <w:rFonts w:hint="eastAsia" w:ascii="宋体" w:hAnsi="宋体"/>
          <w:sz w:val="24"/>
        </w:rPr>
        <w:t>全额付款：</w:t>
      </w:r>
      <w:r>
        <w:rPr>
          <w:rFonts w:hint="eastAsia" w:ascii="宋体" w:hAnsi="宋体"/>
          <w:sz w:val="24"/>
          <w:u w:val="single"/>
        </w:rPr>
        <w:t xml:space="preserve">                                                             </w:t>
      </w:r>
    </w:p>
    <w:p w14:paraId="723ADDB1">
      <w:pPr>
        <w:spacing w:line="360" w:lineRule="auto"/>
        <w:ind w:firstLine="630"/>
        <w:jc w:val="left"/>
        <w:rPr>
          <w:rFonts w:hint="eastAsia" w:ascii="宋体" w:hAnsi="宋体"/>
          <w:iCs/>
          <w:sz w:val="24"/>
          <w:u w:val="single"/>
        </w:rPr>
      </w:pPr>
      <w:r>
        <w:rPr>
          <w:rFonts w:ascii="Wingdings" w:hAnsi="Wingdings" w:eastAsia="Wingdings" w:cs="Wingdings"/>
          <w:sz w:val="24"/>
          <w:szCs w:val="21"/>
        </w:rPr>
        <w:t>þ</w:t>
      </w:r>
      <w:r>
        <w:rPr>
          <w:rFonts w:hint="eastAsia" w:ascii="宋体" w:hAnsi="宋体"/>
          <w:sz w:val="24"/>
        </w:rPr>
        <w:t>分期付款</w:t>
      </w:r>
      <w:r>
        <w:rPr>
          <w:rFonts w:hint="eastAsia" w:ascii="宋体" w:hAnsi="宋体"/>
          <w:iCs/>
          <w:sz w:val="24"/>
          <w:u w:val="single"/>
        </w:rPr>
        <w:t>：合同签订并收到乙方开具的发票后10个工作日内支付本合同总价款的30%（人民币         元）；货物交付安装、调试完成、验收合格，并收到乙方开具的发票后10个工作日内再支付本合同总价款的60%（人民币         元）；余款（人民币           元）在乙方开具金额为合同总价款的10%、有效期至货物质保期满之日的银行质量保函和发票后10个工作日内</w:t>
      </w:r>
      <w:bookmarkStart w:id="95" w:name="_Hlk184054840"/>
      <w:r>
        <w:rPr>
          <w:rFonts w:hint="eastAsia" w:ascii="宋体" w:hAnsi="宋体"/>
          <w:iCs/>
          <w:sz w:val="24"/>
          <w:u w:val="single"/>
        </w:rPr>
        <w:t>付清</w:t>
      </w:r>
      <w:bookmarkEnd w:id="95"/>
      <w:r>
        <w:rPr>
          <w:rFonts w:hint="eastAsia" w:ascii="宋体" w:hAnsi="宋体"/>
          <w:iCs/>
          <w:sz w:val="24"/>
          <w:u w:val="single"/>
        </w:rPr>
        <w:t>。以上付款均通过银行转账，不计利息。如因经费支付审批流程等客观原因导致付款滞后的，甲方出具书面证明材料后可适当放宽付款时限，且不承担逾期付款责任。</w:t>
      </w:r>
    </w:p>
    <w:p w14:paraId="1531C27C">
      <w:pPr>
        <w:spacing w:line="360" w:lineRule="auto"/>
        <w:ind w:firstLine="630"/>
        <w:jc w:val="left"/>
        <w:rPr>
          <w:rFonts w:hint="eastAsia" w:ascii="宋体" w:hAnsi="宋体"/>
          <w:sz w:val="24"/>
        </w:rPr>
      </w:pPr>
    </w:p>
    <w:p w14:paraId="4BE563CB">
      <w:pPr>
        <w:spacing w:line="360" w:lineRule="auto"/>
        <w:ind w:firstLine="630"/>
        <w:jc w:val="left"/>
        <w:rPr>
          <w:rFonts w:hint="eastAsia" w:ascii="宋体" w:hAnsi="宋体"/>
          <w:sz w:val="24"/>
          <w:u w:val="single"/>
        </w:rPr>
      </w:pPr>
      <w:r>
        <w:rPr>
          <w:rFonts w:ascii="Segoe UI Symbol" w:hAnsi="Segoe UI Symbol" w:cs="Segoe UI Symbol"/>
          <w:sz w:val="24"/>
        </w:rPr>
        <w:t>☐</w:t>
      </w:r>
      <w:r>
        <w:rPr>
          <w:rFonts w:hint="eastAsia" w:ascii="宋体" w:hAnsi="宋体"/>
          <w:sz w:val="24"/>
        </w:rPr>
        <w:t>成本补偿：</w:t>
      </w:r>
      <w:r>
        <w:rPr>
          <w:rFonts w:hint="eastAsia" w:ascii="宋体" w:hAnsi="宋体"/>
          <w:sz w:val="24"/>
          <w:u w:val="single"/>
        </w:rPr>
        <w:t xml:space="preserve">                                                             </w:t>
      </w:r>
    </w:p>
    <w:p w14:paraId="3A324D12">
      <w:pPr>
        <w:spacing w:line="360" w:lineRule="auto"/>
        <w:ind w:firstLine="630"/>
        <w:jc w:val="left"/>
        <w:rPr>
          <w:rFonts w:hint="eastAsia" w:ascii="宋体" w:hAnsi="宋体"/>
          <w:sz w:val="24"/>
          <w:u w:val="single"/>
        </w:rPr>
      </w:pPr>
      <w:r>
        <w:rPr>
          <w:rFonts w:ascii="Segoe UI Symbol" w:hAnsi="Segoe UI Symbol" w:cs="Segoe UI Symbol"/>
          <w:sz w:val="24"/>
        </w:rPr>
        <w:t>☐</w:t>
      </w:r>
      <w:r>
        <w:rPr>
          <w:rFonts w:hint="eastAsia" w:ascii="宋体" w:hAnsi="宋体"/>
          <w:sz w:val="24"/>
        </w:rPr>
        <w:t>绩效激励：</w:t>
      </w:r>
      <w:r>
        <w:rPr>
          <w:rFonts w:hint="eastAsia" w:ascii="宋体" w:hAnsi="宋体"/>
          <w:sz w:val="24"/>
          <w:u w:val="single"/>
        </w:rPr>
        <w:t xml:space="preserve">                                                             </w:t>
      </w:r>
    </w:p>
    <w:p w14:paraId="36C37BB7">
      <w:pPr>
        <w:spacing w:line="360" w:lineRule="auto"/>
        <w:ind w:firstLine="630"/>
        <w:jc w:val="left"/>
        <w:rPr>
          <w:rFonts w:hint="eastAsia" w:ascii="宋体" w:hAnsi="宋体"/>
          <w:sz w:val="24"/>
        </w:rPr>
      </w:pPr>
      <w:r>
        <w:rPr>
          <w:rFonts w:hint="eastAsia" w:ascii="宋体" w:hAnsi="宋体"/>
          <w:sz w:val="24"/>
        </w:rPr>
        <w:t>本合同项下的采购款项由甲方按相关财务支付规定办理支付手续。付款前，乙方应当向甲方开具符合甲方要求及法律规定的发票，否则甲方可以延迟付款且不承担任何因此产生的违约责任。</w:t>
      </w:r>
    </w:p>
    <w:p w14:paraId="046DDC99">
      <w:pPr>
        <w:numPr>
          <w:ilvl w:val="0"/>
          <w:numId w:val="4"/>
        </w:numPr>
        <w:spacing w:line="360" w:lineRule="auto"/>
        <w:ind w:firstLine="422"/>
        <w:jc w:val="left"/>
        <w:rPr>
          <w:rFonts w:hint="eastAsia" w:ascii="宋体" w:hAnsi="宋体"/>
          <w:b/>
          <w:sz w:val="24"/>
          <w:u w:val="single"/>
        </w:rPr>
      </w:pPr>
      <w:r>
        <w:rPr>
          <w:rFonts w:hint="eastAsia" w:ascii="宋体" w:hAnsi="宋体"/>
          <w:b/>
          <w:sz w:val="24"/>
        </w:rPr>
        <w:t>合同履行</w:t>
      </w:r>
    </w:p>
    <w:p w14:paraId="05B48724">
      <w:pPr>
        <w:spacing w:line="360" w:lineRule="auto"/>
        <w:ind w:firstLine="420"/>
        <w:jc w:val="left"/>
        <w:rPr>
          <w:rFonts w:hint="eastAsia" w:ascii="宋体" w:hAnsi="宋体" w:cs="宋体"/>
          <w:sz w:val="24"/>
        </w:rPr>
      </w:pPr>
      <w:r>
        <w:rPr>
          <w:rFonts w:hint="eastAsia" w:ascii="宋体" w:hAnsi="宋体" w:cs="宋体"/>
          <w:sz w:val="24"/>
        </w:rPr>
        <w:t>（1）起始日期：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日，完成日期：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9B13456">
      <w:pPr>
        <w:spacing w:line="360" w:lineRule="auto"/>
        <w:ind w:firstLine="420"/>
        <w:jc w:val="left"/>
        <w:rPr>
          <w:rFonts w:hint="eastAsia" w:ascii="宋体" w:hAnsi="宋体" w:cs="宋体"/>
          <w:sz w:val="24"/>
          <w:u w:val="single"/>
        </w:rPr>
      </w:pPr>
      <w:r>
        <w:rPr>
          <w:rFonts w:hint="eastAsia" w:ascii="宋体" w:hAnsi="宋体" w:cs="宋体"/>
          <w:sz w:val="24"/>
        </w:rPr>
        <w:t>（2）履约地点</w:t>
      </w:r>
      <w:r>
        <w:rPr>
          <w:rFonts w:hint="eastAsia" w:ascii="宋体" w:hAnsi="宋体" w:cs="宋体"/>
          <w:bCs/>
          <w:sz w:val="24"/>
        </w:rPr>
        <w:t>：</w:t>
      </w:r>
      <w:r>
        <w:rPr>
          <w:rFonts w:hint="eastAsia" w:ascii="宋体" w:hAnsi="宋体" w:cs="宋体"/>
          <w:sz w:val="24"/>
          <w:u w:val="single"/>
        </w:rPr>
        <w:t xml:space="preserve"> 南通市胜利路168号4幢指定楼层的指定安装位置                            </w:t>
      </w:r>
    </w:p>
    <w:p w14:paraId="1E31B34B">
      <w:pPr>
        <w:spacing w:line="360" w:lineRule="auto"/>
        <w:ind w:firstLine="420"/>
        <w:jc w:val="left"/>
        <w:rPr>
          <w:rFonts w:hint="eastAsia" w:ascii="宋体" w:hAnsi="宋体" w:cs="宋体"/>
          <w:sz w:val="24"/>
        </w:rPr>
      </w:pPr>
      <w:r>
        <w:rPr>
          <w:rFonts w:hint="eastAsia" w:ascii="宋体" w:hAnsi="宋体" w:cs="宋体"/>
          <w:bCs/>
          <w:sz w:val="24"/>
        </w:rPr>
        <w:t>（3）履约担保：</w:t>
      </w:r>
      <w:r>
        <w:rPr>
          <w:rFonts w:hint="eastAsia" w:ascii="宋体" w:hAnsi="宋体" w:cs="宋体"/>
          <w:sz w:val="24"/>
        </w:rPr>
        <w:t>是否收取履约保证金：</w:t>
      </w:r>
      <w:r>
        <w:rPr>
          <w:rFonts w:ascii="Wingdings" w:hAnsi="Wingdings" w:eastAsia="Wingdings" w:cs="Wingdings"/>
          <w:sz w:val="24"/>
          <w:szCs w:val="21"/>
        </w:rPr>
        <w:t>þ</w:t>
      </w:r>
      <w:r>
        <w:rPr>
          <w:rFonts w:hint="eastAsia" w:ascii="宋体" w:hAnsi="宋体" w:cs="宋体"/>
          <w:sz w:val="24"/>
        </w:rPr>
        <w:t xml:space="preserve">是  </w:t>
      </w:r>
      <w:r>
        <w:rPr>
          <w:rFonts w:ascii="Segoe UI Symbol" w:hAnsi="Segoe UI Symbol" w:cs="Segoe UI Symbol"/>
          <w:sz w:val="24"/>
        </w:rPr>
        <w:t>☐</w:t>
      </w:r>
      <w:r>
        <w:rPr>
          <w:rFonts w:hint="eastAsia" w:ascii="宋体" w:hAnsi="宋体" w:cs="宋体"/>
          <w:sz w:val="24"/>
        </w:rPr>
        <w:t>否</w:t>
      </w:r>
    </w:p>
    <w:p w14:paraId="73B7F506">
      <w:pPr>
        <w:widowControl/>
        <w:spacing w:line="360" w:lineRule="auto"/>
        <w:ind w:firstLine="440"/>
        <w:jc w:val="left"/>
        <w:rPr>
          <w:rFonts w:hint="eastAsia" w:ascii="宋体" w:hAnsi="宋体" w:cs="宋体"/>
          <w:sz w:val="24"/>
        </w:rPr>
      </w:pPr>
      <w:r>
        <w:rPr>
          <w:rFonts w:hint="eastAsia" w:ascii="宋体" w:hAnsi="宋体" w:cs="宋体"/>
          <w:bCs/>
          <w:sz w:val="24"/>
        </w:rPr>
        <w:t xml:space="preserve">  </w:t>
      </w:r>
      <w:r>
        <w:rPr>
          <w:rFonts w:hint="eastAsia" w:ascii="宋体" w:hAnsi="宋体" w:cs="宋体"/>
          <w:sz w:val="24"/>
        </w:rPr>
        <w:t xml:space="preserve">  收取履约保证金形式：乙方</w:t>
      </w:r>
      <w:bookmarkStart w:id="96" w:name="OLE_LINK40"/>
      <w:r>
        <w:rPr>
          <w:rFonts w:hint="eastAsia" w:ascii="宋体" w:hAnsi="宋体" w:cs="宋体"/>
          <w:bCs/>
          <w:sz w:val="24"/>
          <w:u w:val="single"/>
        </w:rPr>
        <w:t>以支票、汇票、本票或者金融机构、担保机构出具的保函等非现金形式提交</w:t>
      </w:r>
      <w:bookmarkEnd w:id="96"/>
      <w:r>
        <w:rPr>
          <w:rFonts w:hint="eastAsia" w:ascii="宋体" w:hAnsi="宋体" w:cs="宋体"/>
          <w:bCs/>
          <w:sz w:val="24"/>
          <w:u w:val="single"/>
        </w:rPr>
        <w:t xml:space="preserve">。                  </w:t>
      </w:r>
    </w:p>
    <w:p w14:paraId="733FCA88">
      <w:pPr>
        <w:widowControl/>
        <w:spacing w:line="360" w:lineRule="auto"/>
        <w:ind w:firstLine="420"/>
        <w:jc w:val="left"/>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项目成交金额的10%                 </w:t>
      </w:r>
    </w:p>
    <w:p w14:paraId="7149BE36">
      <w:pPr>
        <w:spacing w:line="360" w:lineRule="auto"/>
        <w:ind w:firstLine="420"/>
        <w:jc w:val="left"/>
        <w:rPr>
          <w:rFonts w:hint="eastAsia" w:ascii="宋体" w:hAnsi="宋体" w:cs="宋体"/>
          <w:sz w:val="24"/>
        </w:rPr>
      </w:pPr>
      <w:r>
        <w:rPr>
          <w:rFonts w:hint="eastAsia" w:ascii="宋体" w:hAnsi="宋体" w:cs="宋体"/>
          <w:bCs/>
          <w:sz w:val="24"/>
        </w:rPr>
        <w:t xml:space="preserve">    履约担保期限：</w:t>
      </w:r>
      <w:r>
        <w:rPr>
          <w:rFonts w:hint="eastAsia" w:ascii="宋体" w:hAnsi="宋体" w:cs="宋体"/>
          <w:bCs/>
          <w:sz w:val="24"/>
          <w:u w:val="single"/>
        </w:rPr>
        <w:t xml:space="preserve">        </w:t>
      </w:r>
      <w:bookmarkStart w:id="97" w:name="_Hlk182774191"/>
      <w:r>
        <w:rPr>
          <w:rFonts w:hint="eastAsia" w:ascii="宋体" w:hAnsi="宋体" w:cs="宋体"/>
          <w:bCs/>
          <w:sz w:val="24"/>
          <w:u w:val="single"/>
        </w:rPr>
        <w:t>提交履约保证金之日起至货物验收合格之日止。</w:t>
      </w:r>
      <w:bookmarkEnd w:id="97"/>
      <w:r>
        <w:rPr>
          <w:rFonts w:hint="eastAsia" w:ascii="宋体" w:hAnsi="宋体" w:cs="宋体"/>
          <w:bCs/>
          <w:sz w:val="24"/>
          <w:u w:val="single"/>
        </w:rPr>
        <w:t xml:space="preserve">               </w:t>
      </w:r>
    </w:p>
    <w:p w14:paraId="351312BB">
      <w:pPr>
        <w:spacing w:line="360" w:lineRule="auto"/>
        <w:ind w:firstLine="420"/>
        <w:jc w:val="left"/>
        <w:rPr>
          <w:rFonts w:hint="eastAsia" w:ascii="宋体" w:hAnsi="宋体" w:cs="宋体"/>
          <w:bCs/>
          <w:sz w:val="24"/>
        </w:rPr>
      </w:pPr>
      <w:r>
        <w:rPr>
          <w:rFonts w:hint="eastAsia" w:ascii="宋体" w:hAnsi="宋体" w:cs="宋体"/>
          <w:bCs/>
          <w:sz w:val="24"/>
        </w:rPr>
        <w:t>（4）分期履行要求：</w:t>
      </w:r>
      <w:r>
        <w:rPr>
          <w:rFonts w:hint="eastAsia" w:ascii="宋体" w:hAnsi="宋体" w:cs="宋体"/>
          <w:bCs/>
          <w:sz w:val="24"/>
          <w:u w:val="single"/>
        </w:rPr>
        <w:t xml:space="preserve">               /                                         </w:t>
      </w:r>
    </w:p>
    <w:p w14:paraId="37C2662D">
      <w:pPr>
        <w:spacing w:line="360" w:lineRule="auto"/>
        <w:ind w:firstLine="420"/>
        <w:jc w:val="left"/>
        <w:rPr>
          <w:rFonts w:hint="eastAsia" w:ascii="宋体" w:hAnsi="宋体" w:cs="宋体"/>
          <w:bCs/>
          <w:sz w:val="24"/>
          <w:u w:val="single"/>
        </w:rPr>
      </w:pPr>
      <w:r>
        <w:rPr>
          <w:rFonts w:hint="eastAsia" w:ascii="宋体" w:hAnsi="宋体" w:cs="宋体"/>
          <w:bCs/>
          <w:sz w:val="24"/>
        </w:rPr>
        <w:t>（5）风险处置措施和替代方案：</w:t>
      </w:r>
      <w:r>
        <w:rPr>
          <w:rFonts w:hint="eastAsia" w:ascii="宋体" w:hAnsi="宋体" w:cs="宋体"/>
          <w:bCs/>
          <w:sz w:val="24"/>
          <w:u w:val="single"/>
        </w:rPr>
        <w:t>如乙方未能履行合同规定的义务，甲方有权从履约保证金中取得补偿。</w:t>
      </w:r>
    </w:p>
    <w:p w14:paraId="37D6A8CF">
      <w:pPr>
        <w:numPr>
          <w:ilvl w:val="0"/>
          <w:numId w:val="4"/>
        </w:numPr>
        <w:spacing w:line="360" w:lineRule="auto"/>
        <w:ind w:firstLine="422"/>
        <w:jc w:val="left"/>
        <w:rPr>
          <w:rFonts w:hint="eastAsia" w:ascii="宋体" w:hAnsi="宋体"/>
          <w:b/>
          <w:sz w:val="24"/>
        </w:rPr>
      </w:pPr>
      <w:r>
        <w:rPr>
          <w:rFonts w:hint="eastAsia" w:ascii="宋体" w:hAnsi="宋体"/>
          <w:b/>
          <w:sz w:val="24"/>
        </w:rPr>
        <w:t>合同验收</w:t>
      </w:r>
    </w:p>
    <w:p w14:paraId="4116EC95">
      <w:pPr>
        <w:numPr>
          <w:ilvl w:val="0"/>
          <w:numId w:val="6"/>
        </w:numPr>
        <w:spacing w:line="360" w:lineRule="auto"/>
        <w:ind w:firstLine="420"/>
        <w:jc w:val="left"/>
        <w:rPr>
          <w:rFonts w:hint="eastAsia" w:ascii="宋体" w:hAnsi="宋体"/>
          <w:bCs/>
          <w:sz w:val="24"/>
        </w:rPr>
      </w:pPr>
      <w:r>
        <w:rPr>
          <w:rFonts w:hint="eastAsia" w:ascii="宋体" w:hAnsi="宋体"/>
          <w:bCs/>
          <w:sz w:val="24"/>
        </w:rPr>
        <w:t>验收组织方式：</w:t>
      </w:r>
      <w:r>
        <w:rPr>
          <w:rFonts w:ascii="Wingdings" w:hAnsi="Wingdings" w:eastAsia="Wingdings" w:cs="Wingdings"/>
          <w:sz w:val="24"/>
          <w:szCs w:val="21"/>
        </w:rPr>
        <w:t>þ</w:t>
      </w:r>
      <w:r>
        <w:rPr>
          <w:rFonts w:hint="eastAsia" w:ascii="宋体" w:hAnsi="宋体"/>
          <w:bCs/>
          <w:sz w:val="24"/>
        </w:rPr>
        <w:t xml:space="preserve">自行组织  </w:t>
      </w:r>
      <w:r>
        <w:rPr>
          <w:rFonts w:ascii="Segoe UI Symbol" w:hAnsi="Segoe UI Symbol" w:cs="Segoe UI Symbol"/>
          <w:sz w:val="24"/>
        </w:rPr>
        <w:t>☐</w:t>
      </w:r>
      <w:r>
        <w:rPr>
          <w:rFonts w:hint="eastAsia" w:ascii="宋体" w:hAnsi="宋体"/>
          <w:bCs/>
          <w:sz w:val="24"/>
        </w:rPr>
        <w:t>委托第三方组织</w:t>
      </w:r>
    </w:p>
    <w:p w14:paraId="277EF2BD">
      <w:pPr>
        <w:spacing w:line="360" w:lineRule="auto"/>
        <w:jc w:val="left"/>
        <w:rPr>
          <w:rFonts w:hint="eastAsia" w:ascii="宋体" w:hAnsi="宋体"/>
          <w:bCs/>
          <w:sz w:val="24"/>
        </w:rPr>
      </w:pPr>
      <w:r>
        <w:rPr>
          <w:rFonts w:hint="eastAsia" w:ascii="宋体" w:hAnsi="宋体"/>
          <w:bCs/>
          <w:sz w:val="24"/>
        </w:rPr>
        <w:t xml:space="preserve">        验收主体：</w:t>
      </w:r>
      <w:r>
        <w:rPr>
          <w:rFonts w:hint="eastAsia" w:ascii="宋体" w:hAnsi="宋体"/>
          <w:bCs/>
          <w:sz w:val="24"/>
          <w:u w:val="single"/>
        </w:rPr>
        <w:t xml:space="preserve">     采购人      </w:t>
      </w:r>
    </w:p>
    <w:p w14:paraId="4C32F1A2">
      <w:pPr>
        <w:spacing w:line="360" w:lineRule="auto"/>
        <w:jc w:val="left"/>
        <w:rPr>
          <w:rFonts w:hint="eastAsia" w:ascii="宋体" w:hAnsi="宋体"/>
          <w:bCs/>
          <w:sz w:val="24"/>
        </w:rPr>
      </w:pPr>
      <w:r>
        <w:rPr>
          <w:rFonts w:hint="eastAsia" w:ascii="宋体" w:hAnsi="宋体"/>
          <w:bCs/>
          <w:sz w:val="24"/>
        </w:rPr>
        <w:t xml:space="preserve">        是否邀请本项目的其他供应商参加验收：</w:t>
      </w:r>
      <w:r>
        <w:rPr>
          <w:rFonts w:ascii="Segoe UI Symbol" w:hAnsi="Segoe UI Symbol" w:cs="Segoe UI Symbol"/>
          <w:sz w:val="24"/>
        </w:rPr>
        <w:t>☐</w:t>
      </w:r>
      <w:r>
        <w:rPr>
          <w:rFonts w:hint="eastAsia" w:ascii="宋体" w:hAnsi="宋体"/>
          <w:bCs/>
          <w:sz w:val="24"/>
        </w:rPr>
        <w:t xml:space="preserve">是  </w:t>
      </w:r>
      <w:r>
        <w:rPr>
          <w:rFonts w:ascii="Segoe UI Symbol" w:hAnsi="Segoe UI Symbol" w:cs="Segoe UI Symbol"/>
          <w:sz w:val="24"/>
        </w:rPr>
        <w:t>☐</w:t>
      </w:r>
      <w:r>
        <w:rPr>
          <w:rFonts w:hint="eastAsia" w:ascii="宋体" w:hAnsi="宋体"/>
          <w:bCs/>
          <w:sz w:val="24"/>
        </w:rPr>
        <w:t>否</w:t>
      </w:r>
    </w:p>
    <w:p w14:paraId="596CBDCD">
      <w:pPr>
        <w:spacing w:line="360" w:lineRule="auto"/>
        <w:ind w:firstLine="960" w:firstLineChars="400"/>
        <w:jc w:val="left"/>
        <w:rPr>
          <w:rFonts w:hint="eastAsia" w:ascii="宋体" w:hAnsi="宋体"/>
          <w:bCs/>
          <w:sz w:val="24"/>
        </w:rPr>
      </w:pPr>
      <w:r>
        <w:rPr>
          <w:rFonts w:hint="eastAsia" w:ascii="宋体" w:hAnsi="宋体"/>
          <w:bCs/>
          <w:sz w:val="24"/>
        </w:rPr>
        <w:t>是否邀请专家参加验收：</w:t>
      </w:r>
      <w:r>
        <w:rPr>
          <w:rFonts w:ascii="Segoe UI Symbol" w:hAnsi="Segoe UI Symbol" w:cs="Segoe UI Symbol"/>
          <w:sz w:val="24"/>
        </w:rPr>
        <w:t>☐</w:t>
      </w:r>
      <w:r>
        <w:rPr>
          <w:rFonts w:hint="eastAsia" w:ascii="宋体" w:hAnsi="宋体"/>
          <w:bCs/>
          <w:sz w:val="24"/>
        </w:rPr>
        <w:t xml:space="preserve">是  </w:t>
      </w:r>
      <w:r>
        <w:rPr>
          <w:rFonts w:ascii="Segoe UI Symbol" w:hAnsi="Segoe UI Symbol" w:cs="Segoe UI Symbol"/>
          <w:sz w:val="24"/>
        </w:rPr>
        <w:t>☐</w:t>
      </w:r>
      <w:r>
        <w:rPr>
          <w:rFonts w:hint="eastAsia" w:ascii="宋体" w:hAnsi="宋体"/>
          <w:bCs/>
          <w:sz w:val="24"/>
        </w:rPr>
        <w:t>否</w:t>
      </w:r>
    </w:p>
    <w:p w14:paraId="3BBA352B">
      <w:pPr>
        <w:spacing w:line="360" w:lineRule="auto"/>
        <w:ind w:firstLine="960" w:firstLineChars="400"/>
        <w:jc w:val="left"/>
        <w:rPr>
          <w:rFonts w:hint="eastAsia" w:ascii="宋体" w:hAnsi="宋体"/>
          <w:bCs/>
          <w:sz w:val="24"/>
        </w:rPr>
      </w:pPr>
      <w:r>
        <w:rPr>
          <w:rFonts w:hint="eastAsia" w:ascii="宋体" w:hAnsi="宋体"/>
          <w:bCs/>
          <w:sz w:val="24"/>
        </w:rPr>
        <w:t>是否邀请服务对象参加验收：</w:t>
      </w:r>
      <w:r>
        <w:rPr>
          <w:rFonts w:ascii="Segoe UI Symbol" w:hAnsi="Segoe UI Symbol" w:cs="Segoe UI Symbol"/>
          <w:sz w:val="24"/>
        </w:rPr>
        <w:t>☐</w:t>
      </w:r>
      <w:r>
        <w:rPr>
          <w:rFonts w:hint="eastAsia" w:ascii="宋体" w:hAnsi="宋体"/>
          <w:bCs/>
          <w:sz w:val="24"/>
        </w:rPr>
        <w:t xml:space="preserve">是  </w:t>
      </w:r>
      <w:r>
        <w:rPr>
          <w:rFonts w:ascii="Segoe UI Symbol" w:hAnsi="Segoe UI Symbol" w:cs="Segoe UI Symbol"/>
          <w:sz w:val="24"/>
        </w:rPr>
        <w:t>☐</w:t>
      </w:r>
      <w:r>
        <w:rPr>
          <w:rFonts w:hint="eastAsia" w:ascii="宋体" w:hAnsi="宋体"/>
          <w:bCs/>
          <w:sz w:val="24"/>
        </w:rPr>
        <w:t>否</w:t>
      </w:r>
    </w:p>
    <w:p w14:paraId="71968856">
      <w:pPr>
        <w:spacing w:line="360" w:lineRule="auto"/>
        <w:ind w:firstLine="960" w:firstLineChars="400"/>
        <w:jc w:val="left"/>
        <w:rPr>
          <w:rFonts w:hint="eastAsia" w:ascii="宋体" w:hAnsi="宋体"/>
          <w:bCs/>
          <w:sz w:val="24"/>
        </w:rPr>
      </w:pPr>
      <w:r>
        <w:rPr>
          <w:rFonts w:hint="eastAsia" w:ascii="宋体" w:hAnsi="宋体"/>
          <w:bCs/>
          <w:sz w:val="24"/>
        </w:rPr>
        <w:t>是否邀请第三方检测机构参加验收：</w:t>
      </w:r>
      <w:r>
        <w:rPr>
          <w:rFonts w:ascii="Segoe UI Symbol" w:hAnsi="Segoe UI Symbol" w:cs="Segoe UI Symbol"/>
          <w:sz w:val="24"/>
        </w:rPr>
        <w:t>☐</w:t>
      </w:r>
      <w:r>
        <w:rPr>
          <w:rFonts w:hint="eastAsia" w:ascii="宋体" w:hAnsi="宋体"/>
          <w:bCs/>
          <w:sz w:val="24"/>
        </w:rPr>
        <w:t xml:space="preserve">是  </w:t>
      </w:r>
      <w:r>
        <w:rPr>
          <w:rFonts w:ascii="Segoe UI Symbol" w:hAnsi="Segoe UI Symbol" w:cs="Segoe UI Symbol"/>
          <w:sz w:val="24"/>
        </w:rPr>
        <w:t>☐</w:t>
      </w:r>
      <w:r>
        <w:rPr>
          <w:rFonts w:hint="eastAsia" w:ascii="宋体" w:hAnsi="宋体"/>
          <w:bCs/>
          <w:sz w:val="24"/>
        </w:rPr>
        <w:t>否</w:t>
      </w:r>
    </w:p>
    <w:p w14:paraId="36F943A7">
      <w:pPr>
        <w:spacing w:line="360" w:lineRule="auto"/>
        <w:ind w:firstLine="960" w:firstLineChars="400"/>
        <w:jc w:val="left"/>
        <w:rPr>
          <w:rFonts w:hint="eastAsia" w:ascii="宋体" w:hAnsi="宋体"/>
          <w:bCs/>
          <w:sz w:val="24"/>
        </w:rPr>
      </w:pPr>
      <w:r>
        <w:rPr>
          <w:rFonts w:hint="eastAsia" w:ascii="宋体" w:hAnsi="宋体"/>
          <w:bCs/>
          <w:sz w:val="24"/>
        </w:rPr>
        <w:t>是否进行抽查检测：</w:t>
      </w:r>
      <w:r>
        <w:rPr>
          <w:rFonts w:ascii="Segoe UI Symbol" w:hAnsi="Segoe UI Symbol" w:cs="Segoe UI Symbol"/>
          <w:sz w:val="24"/>
        </w:rPr>
        <w:t>☐</w:t>
      </w:r>
      <w:r>
        <w:rPr>
          <w:rFonts w:hint="eastAsia" w:ascii="宋体" w:hAnsi="宋体"/>
          <w:bCs/>
          <w:sz w:val="24"/>
        </w:rPr>
        <w:t>是，抽查比例：</w:t>
      </w:r>
      <w:r>
        <w:rPr>
          <w:rFonts w:hint="eastAsia" w:ascii="宋体" w:hAnsi="宋体"/>
          <w:bCs/>
          <w:sz w:val="24"/>
          <w:u w:val="single"/>
        </w:rPr>
        <w:t xml:space="preserve">        </w:t>
      </w:r>
      <w:r>
        <w:rPr>
          <w:rFonts w:hint="eastAsia" w:ascii="宋体" w:hAnsi="宋体"/>
          <w:bCs/>
          <w:sz w:val="24"/>
        </w:rPr>
        <w:t xml:space="preserve"> </w:t>
      </w:r>
      <w:r>
        <w:rPr>
          <w:rFonts w:ascii="Segoe UI Symbol" w:hAnsi="Segoe UI Symbol" w:cs="Segoe UI Symbol"/>
          <w:sz w:val="24"/>
        </w:rPr>
        <w:t>☐</w:t>
      </w:r>
      <w:r>
        <w:rPr>
          <w:rFonts w:hint="eastAsia" w:ascii="宋体" w:hAnsi="宋体"/>
          <w:bCs/>
          <w:sz w:val="24"/>
        </w:rPr>
        <w:t>否</w:t>
      </w:r>
    </w:p>
    <w:p w14:paraId="13A5339D">
      <w:pPr>
        <w:spacing w:line="360" w:lineRule="auto"/>
        <w:ind w:firstLine="960" w:firstLineChars="400"/>
        <w:jc w:val="left"/>
        <w:rPr>
          <w:rFonts w:hint="eastAsia" w:ascii="宋体" w:hAnsi="宋体"/>
          <w:bCs/>
          <w:sz w:val="24"/>
          <w:u w:val="single"/>
        </w:rPr>
      </w:pPr>
      <w:r>
        <w:rPr>
          <w:rFonts w:hint="eastAsia" w:ascii="宋体" w:hAnsi="宋体"/>
          <w:bCs/>
          <w:sz w:val="24"/>
        </w:rPr>
        <w:t>是否存在破坏性检测：</w:t>
      </w:r>
      <w:r>
        <w:rPr>
          <w:rFonts w:ascii="Segoe UI Symbol" w:hAnsi="Segoe UI Symbol" w:cs="Segoe UI Symbol"/>
          <w:sz w:val="24"/>
        </w:rPr>
        <w:t>☐</w:t>
      </w:r>
      <w:r>
        <w:rPr>
          <w:rFonts w:hint="eastAsia" w:ascii="宋体" w:hAnsi="宋体"/>
          <w:bCs/>
          <w:sz w:val="24"/>
        </w:rPr>
        <w:t>是，</w:t>
      </w:r>
      <w:r>
        <w:rPr>
          <w:rFonts w:hint="eastAsia" w:ascii="宋体" w:hAnsi="宋体"/>
          <w:bCs/>
          <w:sz w:val="24"/>
          <w:u w:val="single"/>
        </w:rPr>
        <w:t xml:space="preserve">                                       </w:t>
      </w:r>
    </w:p>
    <w:p w14:paraId="43B9CEA0">
      <w:pPr>
        <w:spacing w:line="360" w:lineRule="auto"/>
        <w:ind w:firstLine="840"/>
        <w:jc w:val="left"/>
        <w:rPr>
          <w:rFonts w:hint="eastAsia" w:ascii="宋体" w:hAnsi="宋体"/>
          <w:bCs/>
          <w:sz w:val="24"/>
        </w:rPr>
      </w:pPr>
      <w:r>
        <w:rPr>
          <w:rFonts w:hint="eastAsia" w:ascii="宋体" w:hAnsi="宋体"/>
          <w:bCs/>
          <w:sz w:val="24"/>
        </w:rPr>
        <w:t xml:space="preserve">                     </w:t>
      </w:r>
      <w:r>
        <w:rPr>
          <w:rFonts w:ascii="Segoe UI Symbol" w:hAnsi="Segoe UI Symbol" w:cs="Segoe UI Symbol"/>
          <w:sz w:val="24"/>
        </w:rPr>
        <w:t>☐</w:t>
      </w:r>
      <w:r>
        <w:rPr>
          <w:rFonts w:hint="eastAsia" w:ascii="宋体" w:hAnsi="宋体"/>
          <w:bCs/>
          <w:sz w:val="24"/>
        </w:rPr>
        <w:t>否</w:t>
      </w:r>
    </w:p>
    <w:p w14:paraId="4A3899A1">
      <w:pPr>
        <w:spacing w:line="360" w:lineRule="auto"/>
        <w:ind w:firstLine="960" w:firstLineChars="400"/>
        <w:jc w:val="left"/>
        <w:rPr>
          <w:rFonts w:hint="eastAsia" w:ascii="宋体" w:hAnsi="宋体"/>
          <w:bCs/>
          <w:sz w:val="24"/>
          <w:u w:val="single"/>
        </w:rPr>
      </w:pPr>
      <w:r>
        <w:rPr>
          <w:rFonts w:hint="eastAsia" w:ascii="宋体" w:hAnsi="宋体"/>
          <w:bCs/>
          <w:sz w:val="24"/>
        </w:rPr>
        <w:t>验收组织的其他事项：</w:t>
      </w:r>
      <w:r>
        <w:rPr>
          <w:rFonts w:hint="eastAsia" w:ascii="宋体" w:hAnsi="宋体"/>
          <w:bCs/>
          <w:sz w:val="24"/>
          <w:u w:val="single"/>
        </w:rPr>
        <w:t xml:space="preserve">                </w:t>
      </w:r>
    </w:p>
    <w:p w14:paraId="786A9698">
      <w:pPr>
        <w:spacing w:line="360" w:lineRule="auto"/>
        <w:ind w:firstLine="420"/>
        <w:jc w:val="left"/>
        <w:rPr>
          <w:rFonts w:hint="eastAsia" w:ascii="宋体" w:hAnsi="宋体"/>
          <w:bCs/>
          <w:sz w:val="24"/>
          <w:u w:val="single"/>
        </w:rPr>
      </w:pPr>
      <w:r>
        <w:rPr>
          <w:rFonts w:hint="eastAsia" w:ascii="宋体" w:hAnsi="宋体"/>
          <w:bCs/>
          <w:sz w:val="24"/>
        </w:rPr>
        <w:t>（2）履约验收时间：</w:t>
      </w:r>
      <w:r>
        <w:rPr>
          <w:rFonts w:hint="eastAsia" w:ascii="宋体" w:hAnsi="宋体"/>
          <w:bCs/>
          <w:sz w:val="24"/>
          <w:u w:val="single"/>
        </w:rPr>
        <w:t xml:space="preserve">    自供应商提出验收申请之日起10日内组织验收        </w:t>
      </w:r>
    </w:p>
    <w:p w14:paraId="2C202EA5">
      <w:pPr>
        <w:spacing w:line="360" w:lineRule="auto"/>
        <w:ind w:firstLine="420"/>
        <w:jc w:val="left"/>
        <w:rPr>
          <w:rFonts w:hint="eastAsia" w:ascii="宋体" w:hAnsi="宋体"/>
          <w:bCs/>
          <w:sz w:val="24"/>
        </w:rPr>
      </w:pPr>
      <w:r>
        <w:rPr>
          <w:rFonts w:hint="eastAsia" w:ascii="宋体" w:hAnsi="宋体"/>
          <w:bCs/>
          <w:sz w:val="24"/>
        </w:rPr>
        <w:t>（3）履约验收方式：</w:t>
      </w:r>
      <w:r>
        <w:rPr>
          <w:rFonts w:ascii="Wingdings" w:hAnsi="Wingdings" w:eastAsia="Wingdings" w:cs="Wingdings"/>
          <w:sz w:val="24"/>
          <w:szCs w:val="21"/>
        </w:rPr>
        <w:t>þ</w:t>
      </w:r>
      <w:r>
        <w:rPr>
          <w:rFonts w:hint="eastAsia" w:ascii="宋体" w:hAnsi="宋体"/>
          <w:bCs/>
          <w:sz w:val="24"/>
        </w:rPr>
        <w:t xml:space="preserve">一次性验收         </w:t>
      </w:r>
    </w:p>
    <w:p w14:paraId="69AA394B">
      <w:pPr>
        <w:spacing w:line="360" w:lineRule="auto"/>
        <w:jc w:val="left"/>
        <w:rPr>
          <w:rFonts w:hint="eastAsia" w:ascii="宋体" w:hAnsi="宋体"/>
          <w:bCs/>
          <w:sz w:val="24"/>
        </w:rPr>
      </w:pPr>
      <w:r>
        <w:rPr>
          <w:rFonts w:hint="eastAsia" w:ascii="宋体" w:hAnsi="宋体"/>
          <w:bCs/>
          <w:sz w:val="24"/>
        </w:rPr>
        <w:t xml:space="preserve">                       </w:t>
      </w:r>
      <w:r>
        <w:rPr>
          <w:rFonts w:ascii="Segoe UI Symbol" w:hAnsi="Segoe UI Symbol" w:cs="Segoe UI Symbol"/>
          <w:sz w:val="24"/>
        </w:rPr>
        <w:t>☐</w:t>
      </w:r>
      <w:r>
        <w:rPr>
          <w:rFonts w:hint="eastAsia" w:ascii="宋体" w:hAnsi="宋体"/>
          <w:bCs/>
          <w:sz w:val="24"/>
        </w:rPr>
        <w:t>分期/分项验收：</w:t>
      </w:r>
      <w:r>
        <w:rPr>
          <w:rFonts w:hint="eastAsia" w:ascii="宋体" w:hAnsi="宋体"/>
          <w:bCs/>
          <w:sz w:val="24"/>
          <w:u w:val="single"/>
        </w:rPr>
        <w:t xml:space="preserve">         </w:t>
      </w:r>
    </w:p>
    <w:p w14:paraId="4264EBC8">
      <w:pPr>
        <w:spacing w:line="360" w:lineRule="auto"/>
        <w:ind w:firstLine="420"/>
        <w:jc w:val="left"/>
        <w:rPr>
          <w:rFonts w:hint="eastAsia" w:ascii="宋体" w:hAnsi="宋体"/>
          <w:bCs/>
          <w:sz w:val="24"/>
        </w:rPr>
      </w:pPr>
      <w:r>
        <w:rPr>
          <w:rFonts w:hint="eastAsia" w:ascii="宋体" w:hAnsi="宋体"/>
          <w:bCs/>
          <w:sz w:val="24"/>
        </w:rPr>
        <w:t>（4）履约验收程序：</w:t>
      </w:r>
      <w:r>
        <w:rPr>
          <w:rFonts w:hint="eastAsia" w:ascii="宋体" w:hAnsi="宋体"/>
          <w:bCs/>
          <w:sz w:val="24"/>
          <w:u w:val="single"/>
        </w:rPr>
        <w:t xml:space="preserve">                                         </w:t>
      </w:r>
    </w:p>
    <w:p w14:paraId="34B622F6">
      <w:pPr>
        <w:spacing w:line="360" w:lineRule="auto"/>
        <w:ind w:firstLine="420"/>
        <w:jc w:val="left"/>
        <w:rPr>
          <w:rFonts w:hint="eastAsia" w:ascii="宋体" w:hAnsi="宋体"/>
          <w:bCs/>
          <w:sz w:val="24"/>
          <w:u w:val="single"/>
        </w:rPr>
      </w:pPr>
      <w:r>
        <w:rPr>
          <w:rFonts w:hint="eastAsia" w:ascii="宋体" w:hAnsi="宋体"/>
          <w:bCs/>
          <w:sz w:val="24"/>
        </w:rPr>
        <w:t>（5）履约验收的内容：</w:t>
      </w:r>
      <w:r>
        <w:rPr>
          <w:rFonts w:hint="eastAsia" w:ascii="宋体" w:hAnsi="宋体"/>
          <w:bCs/>
          <w:sz w:val="24"/>
          <w:u w:val="single"/>
        </w:rPr>
        <w:t>货物的到货验收包括：型号、规格、数量、外观质量、及货物包装是否完好、开机运行是否正常等。</w:t>
      </w:r>
    </w:p>
    <w:p w14:paraId="4A67FFE6">
      <w:pPr>
        <w:spacing w:line="360" w:lineRule="auto"/>
        <w:ind w:firstLine="420"/>
        <w:jc w:val="left"/>
        <w:rPr>
          <w:rFonts w:hint="eastAsia" w:ascii="宋体" w:hAnsi="宋体"/>
          <w:bCs/>
          <w:sz w:val="24"/>
          <w:u w:val="single"/>
        </w:rPr>
      </w:pPr>
      <w:r>
        <w:rPr>
          <w:rFonts w:hint="eastAsia" w:ascii="宋体" w:hAnsi="宋体"/>
          <w:bCs/>
          <w:sz w:val="24"/>
        </w:rPr>
        <w:t>（6）履约验收标准：</w:t>
      </w:r>
      <w:r>
        <w:rPr>
          <w:rFonts w:hint="eastAsia" w:ascii="宋体" w:hAnsi="宋体"/>
          <w:bCs/>
          <w:sz w:val="24"/>
          <w:u w:val="single"/>
        </w:rPr>
        <w:t>按行业通行标准、厂方出厂标准和乙方投标文件的承诺（不低于国家相关标准）。乙方交付的货物应当完全符合招投标文件和本合同所规定的货物、数量和规格要求。乙方提供的货物不符合招投标文件和合同规定的，甲方有权拒收货物，由此引起的风险，由乙方承担。</w:t>
      </w:r>
    </w:p>
    <w:p w14:paraId="12D0EDCE">
      <w:pPr>
        <w:widowControl/>
        <w:spacing w:line="360" w:lineRule="auto"/>
        <w:ind w:firstLine="420"/>
        <w:jc w:val="left"/>
        <w:rPr>
          <w:rFonts w:hint="eastAsia" w:ascii="宋体" w:hAnsi="宋体" w:cs="宋体"/>
          <w:sz w:val="24"/>
        </w:rPr>
      </w:pPr>
      <w:r>
        <w:rPr>
          <w:rFonts w:hint="eastAsia" w:ascii="宋体" w:hAnsi="宋体" w:cs="宋体"/>
          <w:bCs/>
          <w:sz w:val="24"/>
        </w:rPr>
        <w:t>（7）是否以采购活动中供应商提供的样品作为参考：</w:t>
      </w:r>
      <w:r>
        <w:rPr>
          <w:rFonts w:ascii="Segoe UI Symbol" w:hAnsi="Segoe UI Symbol" w:cs="Segoe UI Symbol"/>
          <w:sz w:val="24"/>
        </w:rPr>
        <w:t>☐</w:t>
      </w:r>
      <w:r>
        <w:rPr>
          <w:rFonts w:hint="eastAsia" w:ascii="宋体" w:hAnsi="宋体" w:cs="宋体"/>
          <w:bCs/>
          <w:sz w:val="24"/>
        </w:rPr>
        <w:t xml:space="preserve">是  </w:t>
      </w:r>
      <w:r>
        <w:rPr>
          <w:rFonts w:ascii="Wingdings" w:hAnsi="Wingdings" w:eastAsia="Wingdings" w:cs="Wingdings"/>
          <w:sz w:val="24"/>
          <w:szCs w:val="21"/>
        </w:rPr>
        <w:t>þ</w:t>
      </w:r>
      <w:r>
        <w:rPr>
          <w:rFonts w:hint="eastAsia" w:ascii="宋体" w:hAnsi="宋体" w:cs="宋体"/>
          <w:bCs/>
          <w:sz w:val="24"/>
        </w:rPr>
        <w:t>否</w:t>
      </w:r>
    </w:p>
    <w:p w14:paraId="743FA3BE">
      <w:pPr>
        <w:spacing w:line="360" w:lineRule="auto"/>
        <w:ind w:firstLine="420"/>
        <w:jc w:val="left"/>
        <w:rPr>
          <w:rFonts w:hint="eastAsia" w:ascii="宋体" w:hAnsi="宋体"/>
          <w:bCs/>
          <w:sz w:val="24"/>
          <w:u w:val="single"/>
        </w:rPr>
      </w:pPr>
      <w:r>
        <w:rPr>
          <w:rFonts w:hint="eastAsia" w:ascii="宋体" w:hAnsi="宋体" w:cs="宋体"/>
          <w:bCs/>
          <w:sz w:val="24"/>
        </w:rPr>
        <w:t>（8）履约验收其他事项：</w:t>
      </w:r>
      <w:r>
        <w:rPr>
          <w:rFonts w:hint="eastAsia" w:ascii="宋体" w:hAnsi="宋体"/>
          <w:bCs/>
          <w:sz w:val="24"/>
          <w:u w:val="single"/>
        </w:rPr>
        <w:t>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48799ACC">
      <w:pPr>
        <w:spacing w:line="360" w:lineRule="auto"/>
        <w:ind w:left="422"/>
        <w:jc w:val="left"/>
        <w:rPr>
          <w:rFonts w:hint="eastAsia" w:ascii="宋体" w:hAnsi="宋体"/>
          <w:b/>
          <w:sz w:val="24"/>
        </w:rPr>
      </w:pPr>
      <w:r>
        <w:rPr>
          <w:rFonts w:hint="eastAsia" w:ascii="宋体" w:hAnsi="宋体"/>
          <w:b/>
          <w:sz w:val="24"/>
        </w:rPr>
        <w:t>5. 组成合同的文件</w:t>
      </w:r>
    </w:p>
    <w:p w14:paraId="7C3457CD">
      <w:pPr>
        <w:spacing w:line="360" w:lineRule="auto"/>
        <w:ind w:firstLine="420"/>
        <w:jc w:val="left"/>
        <w:rPr>
          <w:rFonts w:hint="eastAsia" w:ascii="宋体" w:hAnsi="宋体"/>
          <w:sz w:val="24"/>
        </w:rPr>
      </w:pPr>
      <w:r>
        <w:rPr>
          <w:rFonts w:hint="eastAsia" w:ascii="宋体" w:hAnsi="宋体"/>
          <w:sz w:val="24"/>
        </w:rPr>
        <w:t>本协议书与下列文件一起构成合同文件，如下述文件之间有任何抵触、矛盾或歧义，应按以下顺序解释：</w:t>
      </w:r>
    </w:p>
    <w:p w14:paraId="7F194F8D">
      <w:pPr>
        <w:spacing w:line="360" w:lineRule="auto"/>
        <w:ind w:firstLine="420"/>
        <w:jc w:val="left"/>
        <w:rPr>
          <w:rFonts w:hint="eastAsia" w:ascii="宋体" w:hAnsi="宋体"/>
          <w:sz w:val="24"/>
        </w:rPr>
      </w:pPr>
      <w:r>
        <w:rPr>
          <w:rFonts w:hint="eastAsia" w:ascii="宋体" w:hAnsi="宋体"/>
          <w:sz w:val="24"/>
        </w:rPr>
        <w:t>（1）政府采购合同协议书及其变更、补充协议；</w:t>
      </w:r>
    </w:p>
    <w:p w14:paraId="090DCCA3">
      <w:pPr>
        <w:spacing w:line="360" w:lineRule="auto"/>
        <w:ind w:firstLine="420"/>
        <w:jc w:val="left"/>
        <w:rPr>
          <w:rFonts w:hint="eastAsia" w:ascii="宋体" w:hAnsi="宋体"/>
          <w:sz w:val="24"/>
        </w:rPr>
      </w:pPr>
      <w:r>
        <w:rPr>
          <w:rFonts w:hint="eastAsia" w:ascii="宋体" w:hAnsi="宋体"/>
          <w:sz w:val="24"/>
        </w:rPr>
        <w:t>（2）政府采购合同专用条款；</w:t>
      </w:r>
    </w:p>
    <w:p w14:paraId="717038CB">
      <w:pPr>
        <w:spacing w:line="360" w:lineRule="auto"/>
        <w:ind w:firstLine="420"/>
        <w:jc w:val="left"/>
        <w:rPr>
          <w:rFonts w:hint="eastAsia" w:ascii="宋体" w:hAnsi="宋体"/>
          <w:sz w:val="24"/>
        </w:rPr>
      </w:pPr>
      <w:r>
        <w:rPr>
          <w:rFonts w:hint="eastAsia" w:ascii="宋体" w:hAnsi="宋体"/>
          <w:sz w:val="24"/>
        </w:rPr>
        <w:t>（3）政府采购合同通用条款；</w:t>
      </w:r>
    </w:p>
    <w:p w14:paraId="793FAAB2">
      <w:pPr>
        <w:spacing w:line="360" w:lineRule="auto"/>
        <w:ind w:firstLine="420"/>
        <w:jc w:val="left"/>
        <w:rPr>
          <w:rFonts w:hint="eastAsia" w:ascii="宋体" w:hAnsi="宋体"/>
          <w:sz w:val="24"/>
        </w:rPr>
      </w:pPr>
      <w:r>
        <w:rPr>
          <w:rFonts w:hint="eastAsia" w:ascii="宋体" w:hAnsi="宋体"/>
          <w:sz w:val="24"/>
        </w:rPr>
        <w:t>（4）中标（成交）通知书；</w:t>
      </w:r>
    </w:p>
    <w:p w14:paraId="1A845EAF">
      <w:pPr>
        <w:spacing w:line="360" w:lineRule="auto"/>
        <w:ind w:firstLine="420"/>
        <w:jc w:val="left"/>
        <w:rPr>
          <w:rFonts w:hint="eastAsia" w:ascii="宋体" w:hAnsi="宋体"/>
          <w:sz w:val="24"/>
        </w:rPr>
      </w:pPr>
      <w:r>
        <w:rPr>
          <w:rFonts w:hint="eastAsia" w:ascii="宋体" w:hAnsi="宋体"/>
          <w:sz w:val="24"/>
        </w:rPr>
        <w:t>（5）投标（响应）文件；</w:t>
      </w:r>
    </w:p>
    <w:p w14:paraId="63312854">
      <w:pPr>
        <w:spacing w:line="360" w:lineRule="auto"/>
        <w:ind w:firstLine="420"/>
        <w:jc w:val="left"/>
        <w:rPr>
          <w:rFonts w:hint="eastAsia" w:ascii="宋体" w:hAnsi="宋体"/>
          <w:sz w:val="24"/>
        </w:rPr>
      </w:pPr>
      <w:r>
        <w:rPr>
          <w:rFonts w:hint="eastAsia" w:ascii="宋体" w:hAnsi="宋体"/>
          <w:sz w:val="24"/>
        </w:rPr>
        <w:t>（6）采购文件；</w:t>
      </w:r>
    </w:p>
    <w:p w14:paraId="6FE506AA">
      <w:pPr>
        <w:spacing w:line="360" w:lineRule="auto"/>
        <w:ind w:firstLine="420"/>
        <w:jc w:val="left"/>
        <w:rPr>
          <w:rFonts w:hint="eastAsia" w:ascii="宋体" w:hAnsi="宋体"/>
          <w:sz w:val="24"/>
        </w:rPr>
      </w:pPr>
      <w:r>
        <w:rPr>
          <w:rFonts w:hint="eastAsia" w:ascii="宋体" w:hAnsi="宋体"/>
          <w:sz w:val="24"/>
        </w:rPr>
        <w:t>（7）有关技术文件，图纸；</w:t>
      </w:r>
    </w:p>
    <w:p w14:paraId="403D9408">
      <w:pPr>
        <w:widowControl/>
        <w:spacing w:line="360" w:lineRule="auto"/>
        <w:ind w:left="420"/>
        <w:jc w:val="left"/>
        <w:rPr>
          <w:rFonts w:hint="eastAsia" w:ascii="宋体" w:hAnsi="宋体" w:cs="宋体"/>
          <w:sz w:val="24"/>
        </w:rPr>
      </w:pPr>
      <w:r>
        <w:rPr>
          <w:rFonts w:hint="eastAsia" w:ascii="宋体" w:hAnsi="宋体" w:cs="宋体"/>
          <w:sz w:val="24"/>
        </w:rPr>
        <w:t>（8）国家法律、行政法规和规章制度规定或合同约定的作为合同组成部分的其他文件。</w:t>
      </w:r>
    </w:p>
    <w:p w14:paraId="1564BC84">
      <w:pPr>
        <w:spacing w:line="360" w:lineRule="auto"/>
        <w:ind w:left="422"/>
        <w:jc w:val="left"/>
        <w:rPr>
          <w:rFonts w:hint="eastAsia" w:ascii="宋体" w:hAnsi="宋体"/>
          <w:b/>
          <w:sz w:val="24"/>
        </w:rPr>
      </w:pPr>
      <w:r>
        <w:rPr>
          <w:rFonts w:hint="eastAsia" w:ascii="宋体" w:hAnsi="宋体"/>
          <w:b/>
          <w:sz w:val="24"/>
        </w:rPr>
        <w:t>6. 合同生效</w:t>
      </w:r>
    </w:p>
    <w:p w14:paraId="54A0E3FA">
      <w:pPr>
        <w:spacing w:line="360" w:lineRule="auto"/>
        <w:ind w:firstLine="420"/>
        <w:jc w:val="left"/>
        <w:rPr>
          <w:rFonts w:hint="eastAsia" w:ascii="宋体" w:hAnsi="宋体"/>
          <w:sz w:val="24"/>
        </w:rPr>
      </w:pPr>
      <w:r>
        <w:rPr>
          <w:rFonts w:hint="eastAsia" w:ascii="宋体" w:hAnsi="宋体"/>
          <w:sz w:val="24"/>
        </w:rPr>
        <w:t>本合同自</w:t>
      </w:r>
      <w:r>
        <w:rPr>
          <w:rFonts w:hint="eastAsia" w:ascii="宋体" w:hAnsi="宋体"/>
          <w:sz w:val="24"/>
          <w:u w:val="single"/>
        </w:rPr>
        <w:t xml:space="preserve">                             </w:t>
      </w:r>
      <w:r>
        <w:rPr>
          <w:rFonts w:hint="eastAsia" w:ascii="宋体" w:hAnsi="宋体"/>
          <w:sz w:val="24"/>
        </w:rPr>
        <w:t>生效。</w:t>
      </w:r>
    </w:p>
    <w:p w14:paraId="3B56C75C">
      <w:pPr>
        <w:spacing w:line="360" w:lineRule="auto"/>
        <w:ind w:left="422"/>
        <w:jc w:val="left"/>
        <w:rPr>
          <w:rFonts w:hint="eastAsia" w:ascii="宋体" w:hAnsi="宋体"/>
          <w:b/>
          <w:sz w:val="24"/>
        </w:rPr>
      </w:pPr>
      <w:r>
        <w:rPr>
          <w:rFonts w:hint="eastAsia" w:ascii="宋体" w:hAnsi="宋体"/>
          <w:b/>
          <w:sz w:val="24"/>
        </w:rPr>
        <w:t>7. 合同份数</w:t>
      </w:r>
    </w:p>
    <w:p w14:paraId="0B2AF096">
      <w:pPr>
        <w:spacing w:line="360" w:lineRule="auto"/>
        <w:ind w:firstLine="420"/>
        <w:jc w:val="left"/>
        <w:rPr>
          <w:rFonts w:hint="eastAsia" w:ascii="宋体" w:hAnsi="宋体"/>
          <w:sz w:val="24"/>
        </w:rPr>
      </w:pPr>
      <w:r>
        <w:rPr>
          <w:rFonts w:hint="eastAsia" w:ascii="宋体" w:hAnsi="宋体"/>
          <w:sz w:val="24"/>
        </w:rPr>
        <w:t>本合同一式肆份，甲方执</w:t>
      </w:r>
      <w:r>
        <w:rPr>
          <w:rFonts w:hint="eastAsia" w:ascii="宋体" w:hAnsi="宋体"/>
          <w:sz w:val="24"/>
          <w:u w:val="single"/>
        </w:rPr>
        <w:t xml:space="preserve"> 叁 </w:t>
      </w:r>
      <w:r>
        <w:rPr>
          <w:rFonts w:hint="eastAsia" w:ascii="宋体" w:hAnsi="宋体"/>
          <w:sz w:val="24"/>
        </w:rPr>
        <w:t>份，乙方执</w:t>
      </w:r>
      <w:r>
        <w:rPr>
          <w:rFonts w:hint="eastAsia" w:ascii="宋体" w:hAnsi="宋体"/>
          <w:sz w:val="24"/>
          <w:u w:val="single"/>
        </w:rPr>
        <w:t xml:space="preserve"> 壹 </w:t>
      </w:r>
      <w:r>
        <w:rPr>
          <w:rFonts w:hint="eastAsia" w:ascii="宋体" w:hAnsi="宋体"/>
          <w:sz w:val="24"/>
        </w:rPr>
        <w:t>份，均具有同等法律效力。</w:t>
      </w:r>
    </w:p>
    <w:p w14:paraId="095C6E02">
      <w:pPr>
        <w:spacing w:line="360" w:lineRule="auto"/>
        <w:ind w:firstLine="420"/>
        <w:jc w:val="left"/>
        <w:rPr>
          <w:rFonts w:hint="eastAsia" w:ascii="宋体" w:hAnsi="宋体"/>
          <w:sz w:val="24"/>
        </w:rPr>
      </w:pPr>
      <w:r>
        <w:rPr>
          <w:rFonts w:hint="eastAsia" w:ascii="宋体" w:hAnsi="宋体"/>
          <w:sz w:val="24"/>
        </w:rPr>
        <w:t>合同订立时间：</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39F4E917">
      <w:pPr>
        <w:spacing w:line="360" w:lineRule="auto"/>
        <w:ind w:firstLine="420"/>
        <w:jc w:val="left"/>
        <w:rPr>
          <w:rFonts w:hint="eastAsia" w:ascii="宋体" w:hAnsi="宋体"/>
          <w:sz w:val="24"/>
        </w:rPr>
      </w:pPr>
      <w:r>
        <w:rPr>
          <w:rFonts w:hint="eastAsia" w:ascii="宋体" w:hAnsi="宋体"/>
          <w:sz w:val="24"/>
        </w:rPr>
        <w:t>合同订立地点：</w:t>
      </w:r>
      <w:r>
        <w:rPr>
          <w:rFonts w:hint="eastAsia" w:ascii="宋体" w:hAnsi="宋体"/>
          <w:sz w:val="24"/>
          <w:u w:val="single"/>
        </w:rPr>
        <w:t xml:space="preserve">                           </w:t>
      </w:r>
    </w:p>
    <w:p w14:paraId="039EF133">
      <w:pPr>
        <w:spacing w:line="360" w:lineRule="auto"/>
        <w:ind w:firstLine="420"/>
        <w:jc w:val="left"/>
        <w:rPr>
          <w:rFonts w:hint="eastAsia" w:ascii="宋体" w:hAnsi="宋体"/>
          <w:sz w:val="24"/>
        </w:rPr>
      </w:pPr>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19"/>
        <w:gridCol w:w="2830"/>
        <w:gridCol w:w="2322"/>
        <w:gridCol w:w="2483"/>
      </w:tblGrid>
      <w:tr w14:paraId="38ED019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0397DCD7">
            <w:pPr>
              <w:spacing w:line="360" w:lineRule="auto"/>
              <w:jc w:val="center"/>
              <w:rPr>
                <w:rFonts w:hint="eastAsia" w:ascii="宋体" w:hAnsi="宋体"/>
                <w:sz w:val="24"/>
              </w:rPr>
            </w:pPr>
            <w:r>
              <w:rPr>
                <w:rFonts w:hint="eastAsia" w:ascii="宋体" w:hAnsi="宋体"/>
                <w:sz w:val="24"/>
              </w:rPr>
              <w:t>甲方</w:t>
            </w:r>
          </w:p>
        </w:tc>
        <w:tc>
          <w:tcPr>
            <w:tcW w:w="2438" w:type="pct"/>
            <w:gridSpan w:val="2"/>
            <w:tcBorders>
              <w:left w:val="single" w:color="auto" w:sz="2" w:space="0"/>
              <w:bottom w:val="single" w:color="auto" w:sz="2" w:space="0"/>
            </w:tcBorders>
            <w:vAlign w:val="center"/>
          </w:tcPr>
          <w:p w14:paraId="73FFD721">
            <w:pPr>
              <w:spacing w:line="360" w:lineRule="auto"/>
              <w:jc w:val="center"/>
              <w:rPr>
                <w:rFonts w:hint="eastAsia" w:ascii="宋体" w:hAnsi="宋体"/>
                <w:sz w:val="24"/>
              </w:rPr>
            </w:pPr>
            <w:r>
              <w:rPr>
                <w:rFonts w:hint="eastAsia" w:ascii="宋体" w:hAnsi="宋体"/>
                <w:sz w:val="24"/>
              </w:rPr>
              <w:t>乙方</w:t>
            </w:r>
          </w:p>
        </w:tc>
      </w:tr>
      <w:tr w14:paraId="157178A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77625684">
            <w:pPr>
              <w:spacing w:line="360" w:lineRule="auto"/>
              <w:jc w:val="center"/>
              <w:rPr>
                <w:rFonts w:hint="eastAsia" w:ascii="宋体" w:hAnsi="宋体"/>
                <w:sz w:val="24"/>
              </w:rPr>
            </w:pPr>
            <w:r>
              <w:rPr>
                <w:rFonts w:hint="eastAsia" w:ascii="宋体" w:hAnsi="宋体"/>
                <w:sz w:val="24"/>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129DF84C">
            <w:pPr>
              <w:spacing w:line="360" w:lineRule="auto"/>
              <w:jc w:val="center"/>
              <w:rPr>
                <w:rFonts w:hint="eastAsia" w:ascii="宋体" w:hAnsi="宋体"/>
                <w:sz w:val="24"/>
              </w:rPr>
            </w:pPr>
            <w:r>
              <w:rPr>
                <w:rFonts w:hint="eastAsia" w:ascii="宋体" w:hAnsi="宋体"/>
                <w:sz w:val="24"/>
              </w:rPr>
              <w:t>南通市食品药品监督检验中心</w:t>
            </w:r>
          </w:p>
        </w:tc>
        <w:tc>
          <w:tcPr>
            <w:tcW w:w="1178" w:type="pct"/>
            <w:tcBorders>
              <w:top w:val="single" w:color="auto" w:sz="2" w:space="0"/>
              <w:left w:val="single" w:color="auto" w:sz="2" w:space="0"/>
              <w:bottom w:val="single" w:color="auto" w:sz="2" w:space="0"/>
              <w:right w:val="single" w:color="auto" w:sz="2" w:space="0"/>
            </w:tcBorders>
            <w:vAlign w:val="center"/>
          </w:tcPr>
          <w:p w14:paraId="514B3647">
            <w:pPr>
              <w:spacing w:line="360" w:lineRule="auto"/>
              <w:jc w:val="center"/>
              <w:rPr>
                <w:rFonts w:hint="eastAsia" w:ascii="宋体" w:hAnsi="宋体"/>
                <w:sz w:val="24"/>
              </w:rPr>
            </w:pPr>
            <w:r>
              <w:rPr>
                <w:rFonts w:hint="eastAsia" w:ascii="宋体" w:hAnsi="宋体"/>
                <w:sz w:val="24"/>
              </w:rPr>
              <w:t>单位名称（公章或合同章）</w:t>
            </w:r>
          </w:p>
        </w:tc>
        <w:tc>
          <w:tcPr>
            <w:tcW w:w="1260" w:type="pct"/>
            <w:tcBorders>
              <w:top w:val="single" w:color="auto" w:sz="2" w:space="0"/>
              <w:left w:val="single" w:color="auto" w:sz="2" w:space="0"/>
              <w:bottom w:val="single" w:color="auto" w:sz="2" w:space="0"/>
            </w:tcBorders>
            <w:vAlign w:val="center"/>
          </w:tcPr>
          <w:p w14:paraId="4D6E2440">
            <w:pPr>
              <w:spacing w:line="360" w:lineRule="auto"/>
              <w:jc w:val="center"/>
              <w:rPr>
                <w:rFonts w:hint="eastAsia" w:ascii="宋体" w:hAnsi="宋体"/>
                <w:spacing w:val="20"/>
                <w:sz w:val="24"/>
              </w:rPr>
            </w:pPr>
          </w:p>
        </w:tc>
      </w:tr>
      <w:tr w14:paraId="32A8102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3D2E6A7F">
            <w:pPr>
              <w:spacing w:line="360" w:lineRule="auto"/>
              <w:jc w:val="center"/>
              <w:rPr>
                <w:rFonts w:hint="eastAsia" w:ascii="宋体" w:hAnsi="宋体"/>
                <w:sz w:val="24"/>
              </w:rPr>
            </w:pPr>
            <w:r>
              <w:rPr>
                <w:rFonts w:hint="eastAsia" w:ascii="宋体" w:hAnsi="宋体"/>
                <w:sz w:val="24"/>
              </w:rPr>
              <w:t>法定代表人</w:t>
            </w:r>
          </w:p>
          <w:p w14:paraId="38B85D15">
            <w:pPr>
              <w:spacing w:line="360" w:lineRule="auto"/>
              <w:ind w:firstLine="101"/>
              <w:jc w:val="center"/>
              <w:rPr>
                <w:rFonts w:hint="eastAsia" w:ascii="宋体" w:hAnsi="宋体"/>
                <w:sz w:val="24"/>
              </w:rPr>
            </w:pPr>
            <w:r>
              <w:rPr>
                <w:rFonts w:hint="eastAsia" w:ascii="宋体" w:hAnsi="宋体"/>
                <w:sz w:val="24"/>
              </w:rPr>
              <w:t>或其委托代理人（</w:t>
            </w:r>
            <w:r>
              <w:rPr>
                <w:rFonts w:hint="eastAsia" w:ascii="宋体" w:hAnsi="宋体"/>
                <w:sz w:val="24"/>
                <w:lang w:val="en-US" w:eastAsia="zh-CN"/>
              </w:rPr>
              <w:t>签字或盖章</w:t>
            </w:r>
            <w:r>
              <w:rPr>
                <w:rFonts w:hint="eastAsia" w:ascii="宋体" w:hAnsi="宋体"/>
                <w:sz w:val="24"/>
              </w:rPr>
              <w:t>）</w:t>
            </w:r>
          </w:p>
        </w:tc>
        <w:tc>
          <w:tcPr>
            <w:tcW w:w="1436" w:type="pct"/>
            <w:vMerge w:val="restart"/>
            <w:tcBorders>
              <w:top w:val="single" w:color="auto" w:sz="2" w:space="0"/>
              <w:left w:val="single" w:color="auto" w:sz="2" w:space="0"/>
              <w:right w:val="single" w:color="auto" w:sz="2" w:space="0"/>
            </w:tcBorders>
            <w:vAlign w:val="center"/>
          </w:tcPr>
          <w:p w14:paraId="13D7CB65">
            <w:pPr>
              <w:spacing w:line="360" w:lineRule="auto"/>
              <w:jc w:val="center"/>
              <w:rPr>
                <w:rFonts w:hint="eastAsia" w:ascii="宋体" w:hAnsi="宋体"/>
                <w:sz w:val="24"/>
              </w:rPr>
            </w:pPr>
          </w:p>
        </w:tc>
        <w:tc>
          <w:tcPr>
            <w:tcW w:w="1178" w:type="pct"/>
            <w:tcBorders>
              <w:top w:val="single" w:color="auto" w:sz="2" w:space="0"/>
              <w:left w:val="single" w:color="auto" w:sz="2" w:space="0"/>
              <w:right w:val="single" w:color="auto" w:sz="2" w:space="0"/>
            </w:tcBorders>
            <w:vAlign w:val="center"/>
          </w:tcPr>
          <w:p w14:paraId="58A29038">
            <w:pPr>
              <w:spacing w:line="360" w:lineRule="auto"/>
              <w:jc w:val="center"/>
              <w:rPr>
                <w:rFonts w:hint="eastAsia" w:ascii="宋体" w:hAnsi="宋体"/>
                <w:sz w:val="24"/>
              </w:rPr>
            </w:pPr>
            <w:r>
              <w:rPr>
                <w:rFonts w:hint="eastAsia" w:ascii="宋体" w:hAnsi="宋体"/>
                <w:sz w:val="24"/>
              </w:rPr>
              <w:t>法定代表人</w:t>
            </w:r>
          </w:p>
          <w:p w14:paraId="6F83ACD3">
            <w:pPr>
              <w:spacing w:line="360" w:lineRule="auto"/>
              <w:jc w:val="center"/>
              <w:rPr>
                <w:rFonts w:hint="eastAsia" w:ascii="宋体" w:hAnsi="宋体"/>
                <w:sz w:val="24"/>
              </w:rPr>
            </w:pPr>
            <w:r>
              <w:rPr>
                <w:rFonts w:hint="eastAsia" w:ascii="宋体" w:hAnsi="宋体"/>
                <w:sz w:val="24"/>
              </w:rPr>
              <w:t>或其委托代理人（</w:t>
            </w:r>
            <w:r>
              <w:rPr>
                <w:rFonts w:hint="eastAsia" w:ascii="宋体" w:hAnsi="宋体"/>
                <w:sz w:val="24"/>
                <w:lang w:val="en-US" w:eastAsia="zh-CN"/>
              </w:rPr>
              <w:t>签字</w:t>
            </w:r>
            <w:r>
              <w:rPr>
                <w:rFonts w:hint="eastAsia" w:ascii="宋体" w:hAnsi="宋体"/>
                <w:sz w:val="24"/>
              </w:rPr>
              <w:t>或</w:t>
            </w:r>
            <w:r>
              <w:rPr>
                <w:rFonts w:hint="eastAsia" w:ascii="宋体" w:hAnsi="宋体"/>
                <w:sz w:val="24"/>
                <w:lang w:val="en-US" w:eastAsia="zh-CN"/>
              </w:rPr>
              <w:t>盖</w:t>
            </w:r>
            <w:r>
              <w:rPr>
                <w:rFonts w:hint="eastAsia" w:ascii="宋体" w:hAnsi="宋体"/>
                <w:sz w:val="24"/>
              </w:rPr>
              <w:t>章）</w:t>
            </w:r>
          </w:p>
        </w:tc>
        <w:tc>
          <w:tcPr>
            <w:tcW w:w="1260" w:type="pct"/>
            <w:tcBorders>
              <w:top w:val="single" w:color="auto" w:sz="2" w:space="0"/>
              <w:left w:val="single" w:color="auto" w:sz="2" w:space="0"/>
              <w:bottom w:val="single" w:color="auto" w:sz="2" w:space="0"/>
            </w:tcBorders>
            <w:vAlign w:val="center"/>
          </w:tcPr>
          <w:p w14:paraId="298A1DDA">
            <w:pPr>
              <w:spacing w:line="360" w:lineRule="auto"/>
              <w:jc w:val="center"/>
              <w:rPr>
                <w:rFonts w:hint="eastAsia" w:ascii="宋体" w:hAnsi="宋体"/>
                <w:sz w:val="24"/>
              </w:rPr>
            </w:pPr>
          </w:p>
        </w:tc>
      </w:tr>
      <w:tr w14:paraId="59D34A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747FBD51">
            <w:pPr>
              <w:spacing w:line="360" w:lineRule="auto"/>
              <w:jc w:val="center"/>
              <w:rPr>
                <w:rFonts w:hint="eastAsia" w:ascii="宋体" w:hAnsi="宋体"/>
                <w:sz w:val="24"/>
              </w:rPr>
            </w:pPr>
          </w:p>
        </w:tc>
        <w:tc>
          <w:tcPr>
            <w:tcW w:w="1436" w:type="pct"/>
            <w:vMerge w:val="continue"/>
            <w:tcBorders>
              <w:left w:val="single" w:color="auto" w:sz="2" w:space="0"/>
              <w:bottom w:val="single" w:color="auto" w:sz="2" w:space="0"/>
              <w:right w:val="single" w:color="auto" w:sz="2" w:space="0"/>
            </w:tcBorders>
            <w:vAlign w:val="center"/>
          </w:tcPr>
          <w:p w14:paraId="638ECBE1">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8304F86">
            <w:pPr>
              <w:spacing w:line="360" w:lineRule="auto"/>
              <w:jc w:val="center"/>
              <w:rPr>
                <w:rFonts w:hint="eastAsia" w:ascii="宋体" w:hAnsi="宋体"/>
                <w:sz w:val="24"/>
              </w:rPr>
            </w:pPr>
            <w:r>
              <w:rPr>
                <w:rFonts w:hint="eastAsia" w:ascii="宋体" w:hAnsi="宋体"/>
                <w:sz w:val="24"/>
              </w:rPr>
              <w:t>拥有者性别</w:t>
            </w:r>
          </w:p>
        </w:tc>
        <w:tc>
          <w:tcPr>
            <w:tcW w:w="1260" w:type="pct"/>
            <w:tcBorders>
              <w:top w:val="single" w:color="auto" w:sz="2" w:space="0"/>
              <w:left w:val="single" w:color="auto" w:sz="2" w:space="0"/>
              <w:bottom w:val="single" w:color="auto" w:sz="2" w:space="0"/>
            </w:tcBorders>
            <w:vAlign w:val="center"/>
          </w:tcPr>
          <w:p w14:paraId="7067D13F">
            <w:pPr>
              <w:spacing w:line="360" w:lineRule="auto"/>
              <w:jc w:val="center"/>
              <w:rPr>
                <w:rFonts w:hint="eastAsia" w:ascii="宋体" w:hAnsi="宋体"/>
                <w:spacing w:val="20"/>
                <w:sz w:val="24"/>
              </w:rPr>
            </w:pPr>
          </w:p>
        </w:tc>
      </w:tr>
      <w:tr w14:paraId="0889D7F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9E20BBB">
            <w:pPr>
              <w:spacing w:line="360" w:lineRule="auto"/>
              <w:jc w:val="center"/>
              <w:rPr>
                <w:rFonts w:hint="eastAsia" w:ascii="宋体" w:hAnsi="宋体"/>
                <w:sz w:val="24"/>
              </w:rPr>
            </w:pPr>
            <w:r>
              <w:rPr>
                <w:rFonts w:hint="eastAsia" w:ascii="宋体" w:hAnsi="宋体"/>
                <w:sz w:val="24"/>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0FE8BC3C">
            <w:pPr>
              <w:spacing w:line="360" w:lineRule="auto"/>
              <w:jc w:val="center"/>
              <w:rPr>
                <w:rFonts w:hint="eastAsia" w:ascii="宋体" w:hAnsi="宋体"/>
                <w:sz w:val="24"/>
              </w:rPr>
            </w:pPr>
            <w:r>
              <w:rPr>
                <w:rFonts w:hint="eastAsia" w:ascii="宋体" w:hAnsi="宋体"/>
                <w:sz w:val="24"/>
              </w:rPr>
              <w:t>南通市胜利路168号4幢</w:t>
            </w:r>
          </w:p>
        </w:tc>
        <w:tc>
          <w:tcPr>
            <w:tcW w:w="1178" w:type="pct"/>
            <w:tcBorders>
              <w:top w:val="single" w:color="auto" w:sz="2" w:space="0"/>
              <w:left w:val="single" w:color="auto" w:sz="2" w:space="0"/>
              <w:bottom w:val="single" w:color="auto" w:sz="2" w:space="0"/>
              <w:right w:val="single" w:color="auto" w:sz="2" w:space="0"/>
            </w:tcBorders>
            <w:vAlign w:val="center"/>
          </w:tcPr>
          <w:p w14:paraId="6E89FF38">
            <w:pPr>
              <w:spacing w:line="360" w:lineRule="auto"/>
              <w:jc w:val="center"/>
              <w:rPr>
                <w:rFonts w:hint="eastAsia" w:ascii="宋体" w:hAnsi="宋体"/>
                <w:sz w:val="24"/>
              </w:rPr>
            </w:pPr>
            <w:r>
              <w:rPr>
                <w:rFonts w:hint="eastAsia" w:ascii="宋体" w:hAnsi="宋体"/>
                <w:sz w:val="24"/>
              </w:rPr>
              <w:t>住  所</w:t>
            </w:r>
          </w:p>
        </w:tc>
        <w:tc>
          <w:tcPr>
            <w:tcW w:w="1260" w:type="pct"/>
            <w:tcBorders>
              <w:top w:val="single" w:color="auto" w:sz="2" w:space="0"/>
              <w:left w:val="single" w:color="auto" w:sz="2" w:space="0"/>
              <w:bottom w:val="single" w:color="auto" w:sz="2" w:space="0"/>
            </w:tcBorders>
            <w:vAlign w:val="center"/>
          </w:tcPr>
          <w:p w14:paraId="3F10F4BD">
            <w:pPr>
              <w:spacing w:line="360" w:lineRule="auto"/>
              <w:jc w:val="center"/>
              <w:rPr>
                <w:rFonts w:hint="eastAsia" w:ascii="宋体" w:hAnsi="宋体"/>
                <w:spacing w:val="20"/>
                <w:sz w:val="24"/>
              </w:rPr>
            </w:pPr>
          </w:p>
        </w:tc>
      </w:tr>
      <w:tr w14:paraId="79021E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B30033E">
            <w:pPr>
              <w:spacing w:line="360" w:lineRule="auto"/>
              <w:jc w:val="center"/>
              <w:rPr>
                <w:rFonts w:hint="eastAsia" w:ascii="宋体" w:hAnsi="宋体"/>
                <w:sz w:val="24"/>
              </w:rPr>
            </w:pPr>
            <w:r>
              <w:rPr>
                <w:rFonts w:hint="eastAsia" w:ascii="宋体" w:hAnsi="宋体"/>
                <w:sz w:val="24"/>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6BF91E70">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4F11A260">
            <w:pPr>
              <w:spacing w:line="360" w:lineRule="auto"/>
              <w:jc w:val="center"/>
              <w:rPr>
                <w:rFonts w:hint="eastAsia" w:ascii="宋体" w:hAnsi="宋体"/>
                <w:sz w:val="24"/>
              </w:rPr>
            </w:pPr>
            <w:r>
              <w:rPr>
                <w:rFonts w:hint="eastAsia" w:ascii="宋体" w:hAnsi="宋体"/>
                <w:sz w:val="24"/>
              </w:rPr>
              <w:t>联 系 人</w:t>
            </w:r>
          </w:p>
        </w:tc>
        <w:tc>
          <w:tcPr>
            <w:tcW w:w="1260" w:type="pct"/>
            <w:tcBorders>
              <w:top w:val="single" w:color="auto" w:sz="2" w:space="0"/>
              <w:left w:val="single" w:color="auto" w:sz="2" w:space="0"/>
              <w:bottom w:val="single" w:color="auto" w:sz="2" w:space="0"/>
            </w:tcBorders>
            <w:vAlign w:val="center"/>
          </w:tcPr>
          <w:p w14:paraId="728F2818">
            <w:pPr>
              <w:spacing w:line="360" w:lineRule="auto"/>
              <w:jc w:val="center"/>
              <w:rPr>
                <w:rFonts w:hint="eastAsia" w:ascii="宋体" w:hAnsi="宋体"/>
                <w:spacing w:val="20"/>
                <w:sz w:val="24"/>
              </w:rPr>
            </w:pPr>
          </w:p>
        </w:tc>
      </w:tr>
      <w:tr w14:paraId="5AB012F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14B7457">
            <w:pPr>
              <w:spacing w:line="360" w:lineRule="auto"/>
              <w:jc w:val="center"/>
              <w:rPr>
                <w:rFonts w:hint="eastAsia" w:ascii="宋体" w:hAnsi="宋体"/>
                <w:sz w:val="24"/>
              </w:rPr>
            </w:pPr>
            <w:r>
              <w:rPr>
                <w:rFonts w:hint="eastAsia" w:ascii="宋体" w:hAnsi="宋体"/>
                <w:sz w:val="24"/>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26BB1409">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1FC5C5B">
            <w:pPr>
              <w:spacing w:line="360" w:lineRule="auto"/>
              <w:jc w:val="center"/>
              <w:rPr>
                <w:rFonts w:hint="eastAsia" w:ascii="宋体" w:hAnsi="宋体"/>
                <w:sz w:val="24"/>
              </w:rPr>
            </w:pPr>
            <w:r>
              <w:rPr>
                <w:rFonts w:hint="eastAsia" w:ascii="宋体" w:hAnsi="宋体"/>
                <w:sz w:val="24"/>
              </w:rPr>
              <w:t>联系电话</w:t>
            </w:r>
          </w:p>
        </w:tc>
        <w:tc>
          <w:tcPr>
            <w:tcW w:w="1260" w:type="pct"/>
            <w:tcBorders>
              <w:top w:val="single" w:color="auto" w:sz="2" w:space="0"/>
              <w:left w:val="single" w:color="auto" w:sz="2" w:space="0"/>
              <w:bottom w:val="single" w:color="auto" w:sz="2" w:space="0"/>
            </w:tcBorders>
            <w:vAlign w:val="center"/>
          </w:tcPr>
          <w:p w14:paraId="79700D03">
            <w:pPr>
              <w:spacing w:line="360" w:lineRule="auto"/>
              <w:jc w:val="center"/>
              <w:rPr>
                <w:rFonts w:hint="eastAsia" w:ascii="宋体" w:hAnsi="宋体"/>
                <w:spacing w:val="20"/>
                <w:sz w:val="24"/>
              </w:rPr>
            </w:pPr>
          </w:p>
        </w:tc>
      </w:tr>
      <w:tr w14:paraId="48928B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FD476B5">
            <w:pPr>
              <w:spacing w:line="360" w:lineRule="auto"/>
              <w:jc w:val="center"/>
              <w:rPr>
                <w:rFonts w:hint="eastAsia" w:ascii="宋体" w:hAnsi="宋体"/>
                <w:sz w:val="24"/>
              </w:rPr>
            </w:pPr>
            <w:r>
              <w:rPr>
                <w:rFonts w:hint="eastAsia" w:ascii="宋体" w:hAnsi="宋体"/>
                <w:sz w:val="24"/>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04DAC397">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578E366B">
            <w:pPr>
              <w:spacing w:line="360" w:lineRule="auto"/>
              <w:jc w:val="center"/>
              <w:rPr>
                <w:rFonts w:hint="eastAsia" w:ascii="宋体" w:hAnsi="宋体"/>
                <w:sz w:val="24"/>
              </w:rPr>
            </w:pPr>
            <w:r>
              <w:rPr>
                <w:rFonts w:hint="eastAsia" w:ascii="宋体" w:hAnsi="宋体"/>
                <w:sz w:val="24"/>
              </w:rPr>
              <w:t>通信地址</w:t>
            </w:r>
          </w:p>
        </w:tc>
        <w:tc>
          <w:tcPr>
            <w:tcW w:w="1260" w:type="pct"/>
            <w:tcBorders>
              <w:top w:val="single" w:color="auto" w:sz="2" w:space="0"/>
              <w:left w:val="single" w:color="auto" w:sz="2" w:space="0"/>
              <w:bottom w:val="single" w:color="auto" w:sz="2" w:space="0"/>
            </w:tcBorders>
            <w:vAlign w:val="center"/>
          </w:tcPr>
          <w:p w14:paraId="05CA9A6A">
            <w:pPr>
              <w:spacing w:line="360" w:lineRule="auto"/>
              <w:jc w:val="center"/>
              <w:rPr>
                <w:rFonts w:hint="eastAsia" w:ascii="宋体" w:hAnsi="宋体"/>
                <w:spacing w:val="20"/>
                <w:sz w:val="24"/>
              </w:rPr>
            </w:pPr>
          </w:p>
        </w:tc>
      </w:tr>
      <w:tr w14:paraId="1488EF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8FBDA45">
            <w:pPr>
              <w:spacing w:line="360" w:lineRule="auto"/>
              <w:jc w:val="center"/>
              <w:rPr>
                <w:rFonts w:hint="eastAsia" w:ascii="宋体" w:hAnsi="宋体"/>
                <w:sz w:val="24"/>
              </w:rPr>
            </w:pPr>
            <w:r>
              <w:rPr>
                <w:rFonts w:hint="eastAsia" w:ascii="宋体" w:hAnsi="宋体"/>
                <w:sz w:val="24"/>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30F164B4">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37B12CDA">
            <w:pPr>
              <w:spacing w:line="360" w:lineRule="auto"/>
              <w:jc w:val="center"/>
              <w:rPr>
                <w:rFonts w:hint="eastAsia" w:ascii="宋体" w:hAnsi="宋体"/>
                <w:sz w:val="24"/>
              </w:rPr>
            </w:pPr>
            <w:r>
              <w:rPr>
                <w:rFonts w:hint="eastAsia" w:ascii="宋体" w:hAnsi="宋体"/>
                <w:sz w:val="24"/>
              </w:rPr>
              <w:t>邮政编码</w:t>
            </w:r>
          </w:p>
        </w:tc>
        <w:tc>
          <w:tcPr>
            <w:tcW w:w="1260" w:type="pct"/>
            <w:tcBorders>
              <w:top w:val="single" w:color="auto" w:sz="2" w:space="0"/>
              <w:left w:val="single" w:color="auto" w:sz="2" w:space="0"/>
              <w:bottom w:val="single" w:color="auto" w:sz="2" w:space="0"/>
            </w:tcBorders>
            <w:vAlign w:val="center"/>
          </w:tcPr>
          <w:p w14:paraId="23126A68">
            <w:pPr>
              <w:spacing w:line="360" w:lineRule="auto"/>
              <w:jc w:val="center"/>
              <w:rPr>
                <w:rFonts w:hint="eastAsia" w:ascii="宋体" w:hAnsi="宋体"/>
                <w:spacing w:val="20"/>
                <w:sz w:val="24"/>
              </w:rPr>
            </w:pPr>
          </w:p>
        </w:tc>
      </w:tr>
      <w:tr w14:paraId="24AB43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44596F5">
            <w:pPr>
              <w:spacing w:line="360" w:lineRule="auto"/>
              <w:jc w:val="center"/>
              <w:rPr>
                <w:rFonts w:hint="eastAsia" w:ascii="宋体" w:hAnsi="宋体"/>
                <w:sz w:val="24"/>
              </w:rPr>
            </w:pPr>
            <w:r>
              <w:rPr>
                <w:rFonts w:hint="eastAsia" w:ascii="宋体" w:hAnsi="宋体"/>
                <w:sz w:val="24"/>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5CBD2B8A">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03C349B">
            <w:pPr>
              <w:spacing w:line="360" w:lineRule="auto"/>
              <w:jc w:val="center"/>
              <w:rPr>
                <w:rFonts w:hint="eastAsia" w:ascii="宋体" w:hAnsi="宋体"/>
                <w:sz w:val="24"/>
              </w:rPr>
            </w:pPr>
            <w:r>
              <w:rPr>
                <w:rFonts w:hint="eastAsia" w:ascii="宋体" w:hAnsi="宋体"/>
                <w:sz w:val="24"/>
              </w:rPr>
              <w:t>电子邮箱</w:t>
            </w:r>
          </w:p>
        </w:tc>
        <w:tc>
          <w:tcPr>
            <w:tcW w:w="1260" w:type="pct"/>
            <w:tcBorders>
              <w:top w:val="single" w:color="auto" w:sz="2" w:space="0"/>
              <w:left w:val="single" w:color="auto" w:sz="2" w:space="0"/>
              <w:bottom w:val="single" w:color="auto" w:sz="2" w:space="0"/>
            </w:tcBorders>
            <w:vAlign w:val="center"/>
          </w:tcPr>
          <w:p w14:paraId="00BB1899">
            <w:pPr>
              <w:spacing w:line="360" w:lineRule="auto"/>
              <w:jc w:val="center"/>
              <w:rPr>
                <w:rFonts w:hint="eastAsia" w:ascii="宋体" w:hAnsi="宋体"/>
                <w:spacing w:val="20"/>
                <w:sz w:val="24"/>
              </w:rPr>
            </w:pPr>
          </w:p>
        </w:tc>
      </w:tr>
      <w:tr w14:paraId="7AF072E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9488B5E">
            <w:pPr>
              <w:spacing w:line="360" w:lineRule="auto"/>
              <w:jc w:val="center"/>
              <w:rPr>
                <w:rFonts w:hint="eastAsia" w:ascii="宋体" w:hAnsi="宋体"/>
                <w:sz w:val="24"/>
              </w:rPr>
            </w:pPr>
            <w:r>
              <w:rPr>
                <w:rFonts w:hint="eastAsia" w:ascii="宋体" w:hAnsi="宋体"/>
                <w:sz w:val="24"/>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4F1777A4">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5255B2AE">
            <w:pPr>
              <w:spacing w:line="360" w:lineRule="auto"/>
              <w:jc w:val="center"/>
              <w:rPr>
                <w:rFonts w:hint="eastAsia" w:ascii="宋体" w:hAnsi="宋体"/>
                <w:sz w:val="24"/>
              </w:rPr>
            </w:pPr>
            <w:r>
              <w:rPr>
                <w:rFonts w:hint="eastAsia" w:ascii="宋体" w:hAnsi="宋体"/>
                <w:sz w:val="24"/>
              </w:rPr>
              <w:t>统一社会信用代码</w:t>
            </w:r>
          </w:p>
        </w:tc>
        <w:tc>
          <w:tcPr>
            <w:tcW w:w="1260" w:type="pct"/>
            <w:tcBorders>
              <w:top w:val="single" w:color="auto" w:sz="2" w:space="0"/>
              <w:left w:val="single" w:color="auto" w:sz="2" w:space="0"/>
              <w:bottom w:val="single" w:color="auto" w:sz="2" w:space="0"/>
            </w:tcBorders>
            <w:vAlign w:val="center"/>
          </w:tcPr>
          <w:p w14:paraId="3CB4B0D3">
            <w:pPr>
              <w:spacing w:line="360" w:lineRule="auto"/>
              <w:jc w:val="center"/>
              <w:rPr>
                <w:rFonts w:hint="eastAsia" w:ascii="宋体" w:hAnsi="宋体"/>
                <w:spacing w:val="20"/>
                <w:sz w:val="24"/>
              </w:rPr>
            </w:pPr>
          </w:p>
        </w:tc>
      </w:tr>
      <w:tr w14:paraId="7F6647B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5750977">
            <w:pPr>
              <w:spacing w:line="360" w:lineRule="auto"/>
              <w:jc w:val="center"/>
              <w:rPr>
                <w:rFonts w:hint="eastAsia" w:ascii="宋体" w:hAnsi="宋体"/>
                <w:sz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25F91CAF">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0CE2231">
            <w:pPr>
              <w:spacing w:line="360" w:lineRule="auto"/>
              <w:jc w:val="center"/>
              <w:rPr>
                <w:rFonts w:hint="eastAsia" w:ascii="宋体" w:hAnsi="宋体"/>
                <w:sz w:val="24"/>
              </w:rPr>
            </w:pPr>
            <w:r>
              <w:rPr>
                <w:rFonts w:hint="eastAsia" w:ascii="宋体" w:hAnsi="宋体"/>
                <w:sz w:val="24"/>
              </w:rPr>
              <w:t>开户名称</w:t>
            </w:r>
          </w:p>
        </w:tc>
        <w:tc>
          <w:tcPr>
            <w:tcW w:w="1260" w:type="pct"/>
            <w:tcBorders>
              <w:top w:val="single" w:color="auto" w:sz="2" w:space="0"/>
              <w:left w:val="single" w:color="auto" w:sz="2" w:space="0"/>
              <w:bottom w:val="single" w:color="auto" w:sz="2" w:space="0"/>
            </w:tcBorders>
            <w:vAlign w:val="center"/>
          </w:tcPr>
          <w:p w14:paraId="5F02899D">
            <w:pPr>
              <w:spacing w:line="360" w:lineRule="auto"/>
              <w:jc w:val="center"/>
              <w:rPr>
                <w:rFonts w:hint="eastAsia" w:ascii="宋体" w:hAnsi="宋体"/>
                <w:spacing w:val="20"/>
                <w:sz w:val="24"/>
              </w:rPr>
            </w:pPr>
          </w:p>
        </w:tc>
      </w:tr>
      <w:tr w14:paraId="4C24477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1DB1998">
            <w:pPr>
              <w:spacing w:line="360" w:lineRule="auto"/>
              <w:jc w:val="center"/>
              <w:rPr>
                <w:rFonts w:hint="eastAsia" w:ascii="宋体" w:hAnsi="宋体"/>
                <w:sz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1D71A07B">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2B26545E">
            <w:pPr>
              <w:spacing w:line="360" w:lineRule="auto"/>
              <w:jc w:val="center"/>
              <w:rPr>
                <w:rFonts w:hint="eastAsia" w:ascii="宋体" w:hAnsi="宋体"/>
                <w:sz w:val="24"/>
              </w:rPr>
            </w:pPr>
            <w:r>
              <w:rPr>
                <w:rFonts w:hint="eastAsia" w:ascii="宋体" w:hAnsi="宋体"/>
                <w:sz w:val="24"/>
              </w:rPr>
              <w:t>开户银行</w:t>
            </w:r>
          </w:p>
        </w:tc>
        <w:tc>
          <w:tcPr>
            <w:tcW w:w="1260" w:type="pct"/>
            <w:tcBorders>
              <w:top w:val="single" w:color="auto" w:sz="2" w:space="0"/>
              <w:left w:val="single" w:color="auto" w:sz="2" w:space="0"/>
              <w:bottom w:val="single" w:color="auto" w:sz="2" w:space="0"/>
            </w:tcBorders>
            <w:vAlign w:val="center"/>
          </w:tcPr>
          <w:p w14:paraId="787F7123">
            <w:pPr>
              <w:spacing w:line="360" w:lineRule="auto"/>
              <w:jc w:val="center"/>
              <w:rPr>
                <w:rFonts w:hint="eastAsia" w:ascii="宋体" w:hAnsi="宋体"/>
                <w:spacing w:val="20"/>
                <w:sz w:val="24"/>
              </w:rPr>
            </w:pPr>
          </w:p>
        </w:tc>
      </w:tr>
      <w:tr w14:paraId="17DF661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6D7AFAD">
            <w:pPr>
              <w:spacing w:line="360" w:lineRule="auto"/>
              <w:jc w:val="center"/>
              <w:rPr>
                <w:rFonts w:hint="eastAsia" w:ascii="宋体" w:hAnsi="宋体"/>
                <w:sz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3B7B3FD6">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024CD33B">
            <w:pPr>
              <w:spacing w:line="360" w:lineRule="auto"/>
              <w:jc w:val="center"/>
              <w:rPr>
                <w:rFonts w:hint="eastAsia" w:ascii="宋体" w:hAnsi="宋体"/>
                <w:sz w:val="24"/>
              </w:rPr>
            </w:pPr>
            <w:r>
              <w:rPr>
                <w:rFonts w:hint="eastAsia" w:ascii="宋体" w:hAnsi="宋体"/>
                <w:sz w:val="24"/>
              </w:rPr>
              <w:t>银行账号</w:t>
            </w:r>
          </w:p>
        </w:tc>
        <w:tc>
          <w:tcPr>
            <w:tcW w:w="1260" w:type="pct"/>
            <w:tcBorders>
              <w:top w:val="single" w:color="auto" w:sz="2" w:space="0"/>
              <w:left w:val="single" w:color="auto" w:sz="2" w:space="0"/>
              <w:bottom w:val="single" w:color="auto" w:sz="2" w:space="0"/>
            </w:tcBorders>
            <w:vAlign w:val="center"/>
          </w:tcPr>
          <w:p w14:paraId="585033C8">
            <w:pPr>
              <w:spacing w:line="360" w:lineRule="auto"/>
              <w:jc w:val="center"/>
              <w:rPr>
                <w:rFonts w:hint="eastAsia" w:ascii="宋体" w:hAnsi="宋体"/>
                <w:spacing w:val="20"/>
                <w:sz w:val="24"/>
              </w:rPr>
            </w:pPr>
          </w:p>
        </w:tc>
      </w:tr>
    </w:tbl>
    <w:p w14:paraId="705C3015">
      <w:pPr>
        <w:keepNext/>
        <w:keepLines/>
        <w:spacing w:line="360" w:lineRule="auto"/>
        <w:jc w:val="center"/>
        <w:outlineLvl w:val="1"/>
        <w:rPr>
          <w:rFonts w:hint="eastAsia" w:ascii="宋体" w:hAnsi="宋体"/>
          <w:b/>
          <w:bCs/>
          <w:sz w:val="28"/>
          <w:szCs w:val="28"/>
        </w:rPr>
      </w:pPr>
      <w:r>
        <w:rPr>
          <w:rFonts w:hint="eastAsia" w:ascii="宋体" w:hAnsi="宋体"/>
          <w:b/>
          <w:bCs/>
          <w:sz w:val="24"/>
          <w:u w:val="single"/>
        </w:rPr>
        <w:br w:type="page" w:clear="all"/>
      </w:r>
      <w:bookmarkStart w:id="98" w:name="_Toc27624"/>
      <w:r>
        <w:rPr>
          <w:rFonts w:hint="eastAsia" w:ascii="宋体" w:hAnsi="宋体"/>
          <w:sz w:val="28"/>
          <w:szCs w:val="28"/>
        </w:rPr>
        <w:t>第二节 政府采购合同通用条款</w:t>
      </w:r>
      <w:bookmarkEnd w:id="98"/>
    </w:p>
    <w:p w14:paraId="1BAD8A85">
      <w:pPr>
        <w:tabs>
          <w:tab w:val="left" w:pos="8820"/>
          <w:tab w:val="left" w:pos="9345"/>
          <w:tab w:val="left" w:pos="9765"/>
        </w:tabs>
        <w:spacing w:line="400" w:lineRule="exact"/>
        <w:jc w:val="left"/>
        <w:rPr>
          <w:rFonts w:hint="eastAsia" w:ascii="宋体" w:hAnsi="宋体"/>
          <w:b/>
          <w:bCs/>
          <w:sz w:val="24"/>
        </w:rPr>
      </w:pPr>
      <w:r>
        <w:rPr>
          <w:rFonts w:hint="eastAsia" w:ascii="宋体" w:hAnsi="宋体"/>
          <w:b/>
          <w:sz w:val="24"/>
        </w:rPr>
        <w:t xml:space="preserve">1. </w:t>
      </w:r>
      <w:r>
        <w:rPr>
          <w:rFonts w:hint="eastAsia" w:ascii="宋体" w:hAnsi="宋体"/>
          <w:b/>
          <w:bCs/>
          <w:sz w:val="24"/>
        </w:rPr>
        <w:t>定义</w:t>
      </w:r>
    </w:p>
    <w:p w14:paraId="6BA7D194">
      <w:pPr>
        <w:spacing w:line="400" w:lineRule="exact"/>
        <w:ind w:firstLine="420"/>
        <w:jc w:val="left"/>
        <w:rPr>
          <w:rFonts w:hint="eastAsia" w:ascii="宋体" w:hAnsi="宋体"/>
          <w:sz w:val="24"/>
          <w:szCs w:val="21"/>
        </w:rPr>
      </w:pPr>
      <w:r>
        <w:rPr>
          <w:rFonts w:hint="eastAsia" w:ascii="宋体" w:hAnsi="宋体"/>
          <w:sz w:val="24"/>
          <w:szCs w:val="21"/>
        </w:rPr>
        <w:t>1.1 合同当事人</w:t>
      </w:r>
    </w:p>
    <w:p w14:paraId="201FFCA0">
      <w:pPr>
        <w:spacing w:line="400" w:lineRule="exact"/>
        <w:ind w:firstLine="420"/>
        <w:jc w:val="left"/>
        <w:rPr>
          <w:rFonts w:hint="eastAsia" w:ascii="宋体" w:hAnsi="宋体"/>
          <w:sz w:val="24"/>
          <w:szCs w:val="21"/>
        </w:rPr>
      </w:pPr>
      <w:r>
        <w:rPr>
          <w:rFonts w:hint="eastAsia" w:ascii="宋体" w:hAnsi="宋体"/>
          <w:sz w:val="24"/>
          <w:szCs w:val="21"/>
        </w:rPr>
        <w:t>（1）采购人（以下称甲方）是指使用财政性资金，通过政府采购方式向供应商购买货物及其相关服务的国家机关、事业单位、团体组织。</w:t>
      </w:r>
    </w:p>
    <w:p w14:paraId="062B424C">
      <w:pPr>
        <w:spacing w:line="400" w:lineRule="exact"/>
        <w:ind w:firstLine="420"/>
        <w:jc w:val="left"/>
        <w:rPr>
          <w:rFonts w:hint="eastAsia" w:ascii="宋体" w:hAnsi="宋体"/>
          <w:sz w:val="24"/>
          <w:szCs w:val="21"/>
        </w:rPr>
      </w:pPr>
      <w:r>
        <w:rPr>
          <w:rFonts w:hint="eastAsia" w:ascii="宋体" w:hAnsi="宋体"/>
          <w:sz w:val="24"/>
          <w:szCs w:val="21"/>
        </w:rPr>
        <w:t>（2）供应商（以下称乙方）是指参加政府采购活动并且中标（成交），向采购人提供合同约定的货物及其相关服务的法人、非法人组织或者自然人。</w:t>
      </w:r>
    </w:p>
    <w:p w14:paraId="449B0B9E">
      <w:pPr>
        <w:spacing w:line="400" w:lineRule="exact"/>
        <w:ind w:firstLine="420"/>
        <w:jc w:val="left"/>
        <w:rPr>
          <w:rFonts w:hint="eastAsia" w:ascii="宋体" w:hAnsi="宋体"/>
          <w:sz w:val="24"/>
          <w:szCs w:val="21"/>
        </w:rPr>
      </w:pPr>
      <w:r>
        <w:rPr>
          <w:rFonts w:hint="eastAsia" w:ascii="宋体" w:hAnsi="宋体"/>
          <w:sz w:val="24"/>
          <w:szCs w:val="21"/>
        </w:rPr>
        <w:t>（3）其他合同主体是指除采购人和供应商以外，</w:t>
      </w:r>
      <w:r>
        <w:rPr>
          <w:rFonts w:hint="eastAsia" w:ascii="宋体" w:hAnsi="宋体" w:cs="宋体"/>
          <w:bCs/>
          <w:sz w:val="24"/>
          <w:szCs w:val="21"/>
        </w:rPr>
        <w:t>依法参与合同缔结或履行，享有权利、承担义务的合同当事人</w:t>
      </w:r>
      <w:r>
        <w:rPr>
          <w:rFonts w:hint="eastAsia" w:ascii="宋体" w:hAnsi="宋体"/>
          <w:sz w:val="24"/>
          <w:szCs w:val="21"/>
        </w:rPr>
        <w:t>。</w:t>
      </w:r>
    </w:p>
    <w:p w14:paraId="0B19741C">
      <w:pPr>
        <w:tabs>
          <w:tab w:val="left" w:pos="570"/>
          <w:tab w:val="left" w:pos="9240"/>
          <w:tab w:val="left" w:pos="9555"/>
        </w:tabs>
        <w:spacing w:line="400" w:lineRule="exact"/>
        <w:ind w:firstLine="420"/>
        <w:jc w:val="left"/>
        <w:rPr>
          <w:rFonts w:hint="eastAsia" w:ascii="宋体" w:hAnsi="宋体"/>
          <w:sz w:val="24"/>
          <w:szCs w:val="21"/>
        </w:rPr>
      </w:pPr>
      <w:r>
        <w:rPr>
          <w:rFonts w:hint="eastAsia" w:ascii="宋体" w:hAnsi="宋体"/>
          <w:sz w:val="24"/>
          <w:szCs w:val="21"/>
        </w:rPr>
        <w:t>1.2 本合同下列术语应解释为：</w:t>
      </w:r>
    </w:p>
    <w:p w14:paraId="6A880320">
      <w:pPr>
        <w:spacing w:line="400" w:lineRule="exact"/>
        <w:ind w:firstLine="420"/>
        <w:jc w:val="left"/>
        <w:rPr>
          <w:rFonts w:hint="eastAsia" w:ascii="宋体" w:hAnsi="宋体"/>
          <w:sz w:val="24"/>
          <w:szCs w:val="21"/>
        </w:rPr>
      </w:pPr>
      <w:r>
        <w:rPr>
          <w:rFonts w:hint="eastAsia" w:ascii="宋体" w:hAnsi="宋体"/>
          <w:sz w:val="24"/>
          <w:szCs w:val="21"/>
        </w:rPr>
        <w:t>（1）“合同”系指</w:t>
      </w:r>
      <w:r>
        <w:rPr>
          <w:rFonts w:hint="eastAsia" w:ascii="宋体" w:hAnsi="宋体" w:cs="宋体"/>
          <w:bCs/>
          <w:sz w:val="24"/>
          <w:szCs w:val="21"/>
        </w:rPr>
        <w:t>合同当事人意思表示达成一致的任何协议，包括签署的</w:t>
      </w:r>
      <w:r>
        <w:rPr>
          <w:rFonts w:hint="eastAsia" w:ascii="宋体" w:hAnsi="宋体"/>
          <w:sz w:val="24"/>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sz w:val="24"/>
          <w:szCs w:val="21"/>
        </w:rPr>
        <w:t>国家法律、行政法规和规章制度规定或合同约定的作为合同组成部分的其他文件</w:t>
      </w:r>
      <w:r>
        <w:rPr>
          <w:rFonts w:hint="eastAsia" w:ascii="宋体" w:hAnsi="宋体"/>
          <w:sz w:val="24"/>
          <w:szCs w:val="21"/>
        </w:rPr>
        <w:t>。</w:t>
      </w:r>
    </w:p>
    <w:p w14:paraId="7EECE239">
      <w:pPr>
        <w:tabs>
          <w:tab w:val="left" w:pos="570"/>
          <w:tab w:val="left" w:pos="9240"/>
          <w:tab w:val="left" w:pos="9555"/>
        </w:tabs>
        <w:spacing w:line="400" w:lineRule="exact"/>
        <w:ind w:firstLine="420"/>
        <w:jc w:val="left"/>
        <w:rPr>
          <w:rFonts w:hint="eastAsia" w:ascii="宋体" w:hAnsi="宋体"/>
          <w:sz w:val="24"/>
          <w:szCs w:val="21"/>
        </w:rPr>
      </w:pPr>
      <w:r>
        <w:rPr>
          <w:rFonts w:hint="eastAsia" w:ascii="宋体" w:hAnsi="宋体"/>
          <w:sz w:val="24"/>
          <w:szCs w:val="21"/>
        </w:rPr>
        <w:t>（2）“合同价款”系指根据本合同规定乙方在全面履行合同义务后甲方应支付给乙方的价款。</w:t>
      </w:r>
    </w:p>
    <w:p w14:paraId="60AFB1B8">
      <w:pPr>
        <w:tabs>
          <w:tab w:val="left" w:pos="570"/>
          <w:tab w:val="left" w:pos="9240"/>
          <w:tab w:val="left" w:pos="9555"/>
        </w:tabs>
        <w:spacing w:line="400" w:lineRule="exact"/>
        <w:ind w:firstLine="420"/>
        <w:jc w:val="left"/>
        <w:rPr>
          <w:rFonts w:hint="eastAsia" w:ascii="宋体" w:hAnsi="宋体"/>
          <w:sz w:val="24"/>
          <w:szCs w:val="21"/>
        </w:rPr>
      </w:pPr>
      <w:r>
        <w:rPr>
          <w:rFonts w:hint="eastAsia" w:ascii="宋体" w:hAnsi="宋体"/>
          <w:sz w:val="24"/>
          <w:szCs w:val="21"/>
        </w:rPr>
        <w:t>（3）“货物”系指乙方根据本合同规定须向甲方提供的各种形态和种类的物品，包括原材料、设备、产品（包括软件）及相关的其备品备件、工具、手册及</w:t>
      </w:r>
      <w:r>
        <w:rPr>
          <w:rFonts w:hint="eastAsia" w:ascii="宋体" w:hAnsi="宋体"/>
          <w:sz w:val="24"/>
          <w:szCs w:val="21"/>
          <w:lang w:val="en"/>
        </w:rPr>
        <w:t>其他</w:t>
      </w:r>
      <w:r>
        <w:rPr>
          <w:rFonts w:hint="eastAsia" w:ascii="宋体" w:hAnsi="宋体"/>
          <w:sz w:val="24"/>
          <w:szCs w:val="21"/>
        </w:rPr>
        <w:t>技术资料和材料等。</w:t>
      </w:r>
    </w:p>
    <w:p w14:paraId="4F41DA5A">
      <w:pPr>
        <w:spacing w:line="400" w:lineRule="exact"/>
        <w:ind w:firstLine="420"/>
        <w:jc w:val="left"/>
        <w:rPr>
          <w:rFonts w:hint="eastAsia" w:ascii="宋体" w:hAnsi="宋体"/>
          <w:sz w:val="24"/>
          <w:szCs w:val="21"/>
        </w:rPr>
      </w:pPr>
      <w:r>
        <w:rPr>
          <w:rFonts w:hint="eastAsia" w:ascii="宋体" w:hAnsi="宋体"/>
          <w:sz w:val="24"/>
          <w:szCs w:val="21"/>
        </w:rPr>
        <w:t>（4）“相关服务”系指根据合同规定，乙方应提供的与货物有关的技术、管理和</w:t>
      </w:r>
      <w:r>
        <w:rPr>
          <w:rFonts w:hint="eastAsia" w:ascii="宋体" w:hAnsi="宋体"/>
          <w:sz w:val="24"/>
          <w:szCs w:val="21"/>
          <w:lang w:val="en"/>
        </w:rPr>
        <w:t>其他</w:t>
      </w:r>
      <w:r>
        <w:rPr>
          <w:rFonts w:hint="eastAsia" w:ascii="宋体" w:hAnsi="宋体"/>
          <w:sz w:val="24"/>
          <w:szCs w:val="21"/>
        </w:rPr>
        <w:t>服务，包括但不限于：管理和质量保证、运输、保险、检验、现场准备、安装、集成、调试、培训、维修、废弃处置、技术支持等以及合同中规定乙方应承担的</w:t>
      </w:r>
      <w:r>
        <w:rPr>
          <w:rFonts w:hint="eastAsia" w:ascii="宋体" w:hAnsi="宋体"/>
          <w:sz w:val="24"/>
          <w:szCs w:val="21"/>
          <w:lang w:val="en"/>
        </w:rPr>
        <w:t>其他</w:t>
      </w:r>
      <w:r>
        <w:rPr>
          <w:rFonts w:hint="eastAsia" w:ascii="宋体" w:hAnsi="宋体"/>
          <w:sz w:val="24"/>
          <w:szCs w:val="21"/>
        </w:rPr>
        <w:t>义务。</w:t>
      </w:r>
    </w:p>
    <w:p w14:paraId="2C6287DD">
      <w:pPr>
        <w:spacing w:line="400" w:lineRule="exact"/>
        <w:ind w:firstLine="420"/>
        <w:jc w:val="left"/>
        <w:rPr>
          <w:rFonts w:hint="eastAsia" w:ascii="宋体" w:hAnsi="宋体"/>
          <w:sz w:val="24"/>
          <w:szCs w:val="21"/>
        </w:rPr>
      </w:pPr>
      <w:r>
        <w:rPr>
          <w:rFonts w:hint="eastAsia" w:ascii="宋体" w:hAnsi="宋体"/>
          <w:sz w:val="24"/>
          <w:szCs w:val="21"/>
        </w:rPr>
        <w:t>（5）“分包”系指中标（成交）供应商按采购文件、投标（响应）文件的规定，根据分包意向协议，将中标（成交）项目中的部分履约内容，分给具有相应资质条件的供应商履行合同的行为。</w:t>
      </w:r>
    </w:p>
    <w:p w14:paraId="5B02E29B">
      <w:pPr>
        <w:tabs>
          <w:tab w:val="left" w:pos="570"/>
          <w:tab w:val="left" w:pos="9240"/>
          <w:tab w:val="left" w:pos="9555"/>
        </w:tabs>
        <w:spacing w:line="400" w:lineRule="exact"/>
        <w:ind w:firstLine="420"/>
        <w:jc w:val="left"/>
        <w:rPr>
          <w:rFonts w:hint="eastAsia" w:ascii="宋体" w:hAnsi="宋体"/>
          <w:sz w:val="24"/>
          <w:szCs w:val="21"/>
        </w:rPr>
      </w:pPr>
      <w:r>
        <w:rPr>
          <w:rFonts w:hint="eastAsia" w:ascii="宋体" w:hAnsi="宋体"/>
          <w:sz w:val="24"/>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 w:val="24"/>
          <w:szCs w:val="21"/>
        </w:rPr>
        <w:t>政府采购合同专用条款</w:t>
      </w:r>
      <w:r>
        <w:rPr>
          <w:rFonts w:hint="eastAsia" w:ascii="宋体" w:hAnsi="宋体"/>
          <w:sz w:val="24"/>
          <w:szCs w:val="21"/>
        </w:rPr>
        <w:t>】。</w:t>
      </w:r>
    </w:p>
    <w:p w14:paraId="18BC2C6D">
      <w:pPr>
        <w:tabs>
          <w:tab w:val="left" w:pos="570"/>
          <w:tab w:val="left" w:pos="9240"/>
          <w:tab w:val="left" w:pos="9555"/>
        </w:tabs>
        <w:spacing w:line="400" w:lineRule="exact"/>
        <w:ind w:firstLine="420"/>
        <w:jc w:val="left"/>
        <w:rPr>
          <w:rFonts w:hint="eastAsia" w:ascii="宋体" w:hAnsi="宋体"/>
          <w:sz w:val="24"/>
          <w:szCs w:val="21"/>
        </w:rPr>
      </w:pPr>
      <w:r>
        <w:rPr>
          <w:rFonts w:hint="eastAsia" w:ascii="宋体" w:hAnsi="宋体"/>
          <w:sz w:val="24"/>
          <w:szCs w:val="21"/>
        </w:rPr>
        <w:t>（7）其他术语解释，见【</w:t>
      </w:r>
      <w:r>
        <w:rPr>
          <w:rFonts w:hint="eastAsia" w:ascii="宋体" w:hAnsi="宋体"/>
          <w:b/>
          <w:bCs/>
          <w:sz w:val="24"/>
          <w:szCs w:val="21"/>
        </w:rPr>
        <w:t>政府采购合同专用条款</w:t>
      </w:r>
      <w:r>
        <w:rPr>
          <w:rFonts w:hint="eastAsia" w:ascii="宋体" w:hAnsi="宋体"/>
          <w:sz w:val="24"/>
          <w:szCs w:val="21"/>
        </w:rPr>
        <w:t>】。</w:t>
      </w:r>
    </w:p>
    <w:p w14:paraId="06011C74">
      <w:pPr>
        <w:numPr>
          <w:ilvl w:val="0"/>
          <w:numId w:val="7"/>
        </w:numPr>
        <w:spacing w:line="400" w:lineRule="exact"/>
        <w:jc w:val="left"/>
        <w:rPr>
          <w:rFonts w:hint="eastAsia" w:ascii="宋体" w:hAnsi="宋体"/>
          <w:b/>
          <w:bCs/>
          <w:sz w:val="24"/>
        </w:rPr>
      </w:pPr>
      <w:r>
        <w:rPr>
          <w:rFonts w:hint="eastAsia" w:ascii="宋体" w:hAnsi="宋体"/>
          <w:b/>
          <w:sz w:val="24"/>
        </w:rPr>
        <w:t>合同标的及金额</w:t>
      </w:r>
    </w:p>
    <w:p w14:paraId="73AD5339">
      <w:pPr>
        <w:spacing w:line="400" w:lineRule="exact"/>
        <w:ind w:firstLine="420"/>
        <w:jc w:val="left"/>
        <w:rPr>
          <w:rFonts w:hint="eastAsia" w:ascii="宋体" w:hAnsi="宋体"/>
          <w:b/>
          <w:bCs/>
          <w:i/>
          <w:iCs/>
          <w:sz w:val="24"/>
          <w:szCs w:val="21"/>
        </w:rPr>
      </w:pPr>
      <w:r>
        <w:rPr>
          <w:rFonts w:hint="eastAsia" w:ascii="宋体" w:hAnsi="宋体"/>
          <w:sz w:val="24"/>
          <w:szCs w:val="21"/>
        </w:rPr>
        <w:t>2.1 合同标的及金额应与中标（成交）结果一致。乙方为履行本合同而发生的所有费用均应包含在合同价款中，甲方不再另行支付</w:t>
      </w:r>
      <w:r>
        <w:rPr>
          <w:rFonts w:hint="eastAsia" w:ascii="宋体" w:hAnsi="宋体"/>
          <w:sz w:val="24"/>
          <w:szCs w:val="21"/>
          <w:lang w:val="en"/>
        </w:rPr>
        <w:t>其他</w:t>
      </w:r>
      <w:r>
        <w:rPr>
          <w:rFonts w:hint="eastAsia" w:ascii="宋体" w:hAnsi="宋体"/>
          <w:sz w:val="24"/>
          <w:szCs w:val="21"/>
        </w:rPr>
        <w:t>任何费用。</w:t>
      </w:r>
    </w:p>
    <w:p w14:paraId="5B5E9DAD">
      <w:pPr>
        <w:spacing w:line="400" w:lineRule="exact"/>
        <w:jc w:val="left"/>
        <w:rPr>
          <w:rFonts w:hint="eastAsia" w:ascii="宋体" w:hAnsi="宋体"/>
          <w:b/>
          <w:sz w:val="24"/>
        </w:rPr>
      </w:pPr>
      <w:r>
        <w:rPr>
          <w:rFonts w:hint="eastAsia" w:ascii="宋体" w:hAnsi="宋体"/>
          <w:b/>
          <w:sz w:val="24"/>
        </w:rPr>
        <w:t>3. 履行合同的时间、地点和方式</w:t>
      </w:r>
    </w:p>
    <w:p w14:paraId="57D3EC4F">
      <w:pPr>
        <w:spacing w:line="400" w:lineRule="exact"/>
        <w:ind w:firstLine="420"/>
        <w:jc w:val="left"/>
        <w:rPr>
          <w:rFonts w:hint="eastAsia" w:ascii="宋体" w:hAnsi="宋体"/>
          <w:sz w:val="24"/>
          <w:szCs w:val="21"/>
        </w:rPr>
      </w:pPr>
      <w:r>
        <w:rPr>
          <w:rFonts w:hint="eastAsia" w:ascii="宋体" w:hAnsi="宋体"/>
          <w:sz w:val="24"/>
          <w:szCs w:val="21"/>
        </w:rPr>
        <w:t xml:space="preserve">3.1 </w:t>
      </w:r>
      <w:r>
        <w:rPr>
          <w:rFonts w:hint="eastAsia" w:ascii="宋体" w:hAnsi="宋体" w:cs="宋体"/>
          <w:sz w:val="24"/>
          <w:szCs w:val="21"/>
        </w:rPr>
        <w:t>乙方应当在约定的时间、地点，按照约定方式履行合同。</w:t>
      </w:r>
    </w:p>
    <w:p w14:paraId="781D7334">
      <w:pPr>
        <w:spacing w:line="400" w:lineRule="exact"/>
        <w:jc w:val="left"/>
        <w:rPr>
          <w:rFonts w:hint="eastAsia" w:ascii="宋体" w:hAnsi="宋体"/>
          <w:b/>
          <w:bCs/>
          <w:sz w:val="24"/>
        </w:rPr>
      </w:pPr>
      <w:r>
        <w:rPr>
          <w:rFonts w:hint="eastAsia" w:ascii="宋体" w:hAnsi="宋体"/>
          <w:b/>
          <w:bCs/>
          <w:sz w:val="24"/>
        </w:rPr>
        <w:t>4. 甲方的权利和义务</w:t>
      </w:r>
    </w:p>
    <w:p w14:paraId="1CD9904C">
      <w:pPr>
        <w:spacing w:line="400" w:lineRule="exact"/>
        <w:ind w:firstLine="420"/>
        <w:jc w:val="left"/>
        <w:rPr>
          <w:rFonts w:hint="eastAsia" w:ascii="宋体" w:hAnsi="宋体"/>
          <w:sz w:val="24"/>
          <w:szCs w:val="21"/>
        </w:rPr>
      </w:pPr>
      <w:r>
        <w:rPr>
          <w:rFonts w:hint="eastAsia" w:ascii="宋体" w:hAnsi="宋体"/>
          <w:sz w:val="24"/>
          <w:szCs w:val="21"/>
        </w:rPr>
        <w:t>4.1 签署合同后，甲方应确定项目负责人（或项目联系人），负责与本合同有关的事务。甲方有权对乙方的履约行为进行检查，并及时确认乙方提交的事项。甲方应当配合乙方完成相关项目实施工作。</w:t>
      </w:r>
    </w:p>
    <w:p w14:paraId="61817791">
      <w:pPr>
        <w:spacing w:line="400" w:lineRule="exact"/>
        <w:ind w:firstLine="420"/>
        <w:jc w:val="left"/>
        <w:rPr>
          <w:rFonts w:hint="eastAsia" w:ascii="宋体" w:hAnsi="宋体"/>
          <w:sz w:val="24"/>
          <w:szCs w:val="21"/>
        </w:rPr>
      </w:pPr>
      <w:r>
        <w:rPr>
          <w:rFonts w:hint="eastAsia" w:ascii="宋体" w:hAnsi="宋体"/>
          <w:sz w:val="24"/>
          <w:szCs w:val="21"/>
        </w:rPr>
        <w:t>4.2 甲方有权要求乙方按时提交各阶段有关安排计划，并有权定期核对乙方提供货物数量、规格、质量等内容。甲方有权督促乙方工作并要求乙方更换不符合要求的货物。</w:t>
      </w:r>
    </w:p>
    <w:p w14:paraId="3ED4EC36">
      <w:pPr>
        <w:spacing w:line="400" w:lineRule="exact"/>
        <w:ind w:firstLine="420"/>
        <w:jc w:val="left"/>
        <w:rPr>
          <w:rFonts w:hint="eastAsia" w:ascii="宋体" w:hAnsi="宋体"/>
          <w:sz w:val="24"/>
          <w:szCs w:val="21"/>
        </w:rPr>
      </w:pPr>
      <w:r>
        <w:rPr>
          <w:rFonts w:hint="eastAsia" w:ascii="宋体" w:hAnsi="宋体"/>
          <w:sz w:val="24"/>
          <w:szCs w:val="21"/>
        </w:rPr>
        <w:t>4.3 甲方有权要求乙方对缺陷部分予以修复，并按合同约定享有货物保修及其他合同约定的权利。</w:t>
      </w:r>
    </w:p>
    <w:p w14:paraId="0976BB19">
      <w:pPr>
        <w:spacing w:line="400" w:lineRule="exact"/>
        <w:ind w:firstLine="420"/>
        <w:jc w:val="left"/>
        <w:rPr>
          <w:rFonts w:hint="eastAsia" w:ascii="宋体" w:hAnsi="宋体" w:eastAsia="华文楷体"/>
          <w:sz w:val="24"/>
        </w:rPr>
      </w:pPr>
      <w:r>
        <w:rPr>
          <w:rFonts w:hint="eastAsia" w:ascii="宋体" w:hAnsi="宋体"/>
          <w:sz w:val="24"/>
          <w:szCs w:val="21"/>
        </w:rPr>
        <w:t>4.4 甲方应当按照合同约定及时对交付的货物进行验收，</w:t>
      </w:r>
      <w:r>
        <w:rPr>
          <w:rFonts w:hint="eastAsia" w:ascii="宋体" w:hAnsi="宋体" w:cs="宋体"/>
          <w:sz w:val="24"/>
          <w:szCs w:val="21"/>
        </w:rPr>
        <w:t>未</w:t>
      </w:r>
      <w:r>
        <w:rPr>
          <w:rFonts w:hint="eastAsia" w:ascii="宋体" w:hAnsi="宋体"/>
          <w:sz w:val="24"/>
          <w:szCs w:val="21"/>
        </w:rPr>
        <w:t>在</w:t>
      </w:r>
      <w:r>
        <w:rPr>
          <w:rFonts w:hint="eastAsia" w:ascii="宋体" w:hAnsi="宋体" w:cs="宋体"/>
          <w:b/>
          <w:bCs/>
          <w:sz w:val="24"/>
          <w:szCs w:val="21"/>
        </w:rPr>
        <w:t>【政府采购合同专用条款】</w:t>
      </w:r>
      <w:r>
        <w:rPr>
          <w:rFonts w:hint="eastAsia" w:ascii="宋体" w:hAnsi="宋体" w:cs="宋体"/>
          <w:sz w:val="24"/>
          <w:szCs w:val="21"/>
        </w:rPr>
        <w:t>约定的期限内对乙方履约提出任何异议或者向乙方作出任何说明的，</w:t>
      </w:r>
      <w:r>
        <w:rPr>
          <w:rFonts w:hint="eastAsia" w:ascii="宋体" w:hAnsi="宋体"/>
          <w:sz w:val="24"/>
          <w:szCs w:val="21"/>
        </w:rPr>
        <w:t>视为验收通过。</w:t>
      </w:r>
    </w:p>
    <w:p w14:paraId="2AF45BA4">
      <w:pPr>
        <w:spacing w:line="400" w:lineRule="exact"/>
        <w:ind w:firstLine="420"/>
        <w:jc w:val="left"/>
        <w:rPr>
          <w:rFonts w:hint="eastAsia" w:ascii="宋体" w:hAnsi="宋体"/>
          <w:sz w:val="24"/>
          <w:szCs w:val="21"/>
        </w:rPr>
      </w:pPr>
      <w:r>
        <w:rPr>
          <w:rFonts w:hint="eastAsia" w:ascii="宋体" w:hAnsi="宋体"/>
          <w:sz w:val="24"/>
          <w:szCs w:val="21"/>
        </w:rPr>
        <w:t>4.5 甲方应当根据合同约定及时向乙方支付合同价款，不得以内部人员变更、履行内部付款流程等为由，拒绝或迟延支付。</w:t>
      </w:r>
    </w:p>
    <w:p w14:paraId="7B6C66D6">
      <w:pPr>
        <w:spacing w:line="400" w:lineRule="exact"/>
        <w:ind w:firstLine="420"/>
        <w:jc w:val="left"/>
        <w:rPr>
          <w:rFonts w:hint="eastAsia" w:ascii="宋体" w:hAnsi="宋体"/>
          <w:sz w:val="24"/>
          <w:szCs w:val="21"/>
        </w:rPr>
      </w:pPr>
      <w:r>
        <w:rPr>
          <w:rFonts w:hint="eastAsia" w:ascii="宋体" w:hAnsi="宋体"/>
          <w:sz w:val="24"/>
          <w:szCs w:val="21"/>
        </w:rPr>
        <w:t>4.6 国家法律法规规定及</w:t>
      </w:r>
      <w:r>
        <w:rPr>
          <w:rFonts w:hint="eastAsia" w:ascii="宋体" w:hAnsi="宋体" w:cs="宋体"/>
          <w:b/>
          <w:bCs/>
          <w:sz w:val="24"/>
          <w:szCs w:val="21"/>
        </w:rPr>
        <w:t>【政府采购合同专用条款】</w:t>
      </w:r>
      <w:r>
        <w:rPr>
          <w:rFonts w:hint="eastAsia" w:ascii="宋体" w:hAnsi="宋体"/>
          <w:sz w:val="24"/>
          <w:szCs w:val="21"/>
        </w:rPr>
        <w:t>约定应由甲方承担的其他义务和责任。</w:t>
      </w:r>
    </w:p>
    <w:p w14:paraId="08B20BCB">
      <w:pPr>
        <w:spacing w:line="400" w:lineRule="exact"/>
        <w:jc w:val="left"/>
        <w:rPr>
          <w:rFonts w:hint="eastAsia" w:ascii="宋体" w:hAnsi="宋体"/>
          <w:b/>
          <w:bCs/>
          <w:sz w:val="24"/>
        </w:rPr>
      </w:pPr>
      <w:r>
        <w:rPr>
          <w:rFonts w:hint="eastAsia" w:ascii="宋体" w:hAnsi="宋体"/>
          <w:b/>
          <w:bCs/>
          <w:sz w:val="24"/>
        </w:rPr>
        <w:t>5. 乙方的权利和义务</w:t>
      </w:r>
    </w:p>
    <w:p w14:paraId="317B1B87">
      <w:pPr>
        <w:spacing w:line="400" w:lineRule="exact"/>
        <w:ind w:firstLine="420"/>
        <w:jc w:val="left"/>
        <w:rPr>
          <w:rFonts w:hint="eastAsia" w:ascii="宋体" w:hAnsi="宋体"/>
          <w:sz w:val="24"/>
          <w:szCs w:val="21"/>
        </w:rPr>
      </w:pPr>
      <w:r>
        <w:rPr>
          <w:rFonts w:hint="eastAsia" w:ascii="宋体" w:hAnsi="宋体"/>
          <w:sz w:val="24"/>
          <w:szCs w:val="21"/>
        </w:rPr>
        <w:t>5.1 签署合同后，乙方应确定项目负责人（或项目联系人），负责与本合同有关的事务。</w:t>
      </w:r>
    </w:p>
    <w:p w14:paraId="5ADBC709">
      <w:pPr>
        <w:spacing w:line="400" w:lineRule="exact"/>
        <w:ind w:firstLine="420"/>
        <w:jc w:val="left"/>
        <w:rPr>
          <w:rFonts w:hint="eastAsia" w:ascii="宋体" w:hAnsi="宋体"/>
          <w:sz w:val="24"/>
          <w:szCs w:val="21"/>
        </w:rPr>
      </w:pPr>
      <w:r>
        <w:rPr>
          <w:rFonts w:hint="eastAsia" w:ascii="宋体" w:hAnsi="宋体"/>
          <w:sz w:val="24"/>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C6F7890">
      <w:pPr>
        <w:spacing w:line="400" w:lineRule="exact"/>
        <w:ind w:firstLine="370"/>
        <w:jc w:val="left"/>
        <w:rPr>
          <w:rFonts w:hint="eastAsia" w:ascii="宋体" w:hAnsi="宋体" w:cs="宋体"/>
          <w:sz w:val="24"/>
          <w:szCs w:val="21"/>
        </w:rPr>
      </w:pPr>
      <w:r>
        <w:rPr>
          <w:rFonts w:hint="eastAsia" w:ascii="宋体" w:hAnsi="宋体"/>
          <w:sz w:val="24"/>
          <w:szCs w:val="21"/>
        </w:rPr>
        <w:t>5.3 乙方有权</w:t>
      </w:r>
      <w:r>
        <w:rPr>
          <w:rFonts w:hint="eastAsia" w:ascii="宋体" w:hAnsi="宋体" w:cs="宋体"/>
          <w:sz w:val="24"/>
          <w:szCs w:val="21"/>
        </w:rPr>
        <w:t>根据合同约定向甲方收取合同价款。</w:t>
      </w:r>
    </w:p>
    <w:p w14:paraId="1B71136B">
      <w:pPr>
        <w:spacing w:line="400" w:lineRule="exact"/>
        <w:ind w:firstLine="370"/>
        <w:jc w:val="left"/>
        <w:rPr>
          <w:rFonts w:hint="eastAsia" w:ascii="宋体" w:hAnsi="宋体" w:cs="宋体"/>
          <w:sz w:val="24"/>
          <w:szCs w:val="21"/>
        </w:rPr>
      </w:pPr>
      <w:r>
        <w:rPr>
          <w:rFonts w:hint="eastAsia" w:ascii="宋体" w:hAnsi="宋体"/>
          <w:sz w:val="24"/>
          <w:szCs w:val="21"/>
        </w:rPr>
        <w:t xml:space="preserve">5.4 </w:t>
      </w:r>
      <w:r>
        <w:rPr>
          <w:rFonts w:hint="eastAsia" w:ascii="宋体" w:hAnsi="宋体" w:cs="宋体"/>
          <w:sz w:val="24"/>
          <w:szCs w:val="21"/>
        </w:rPr>
        <w:t>国家法律法规规定</w:t>
      </w:r>
      <w:r>
        <w:rPr>
          <w:rFonts w:hint="eastAsia" w:ascii="宋体" w:hAnsi="宋体"/>
          <w:sz w:val="24"/>
          <w:szCs w:val="21"/>
        </w:rPr>
        <w:t>及</w:t>
      </w:r>
      <w:r>
        <w:rPr>
          <w:rFonts w:hint="eastAsia" w:ascii="宋体" w:hAnsi="宋体" w:cs="宋体"/>
          <w:b/>
          <w:bCs/>
          <w:sz w:val="24"/>
          <w:szCs w:val="21"/>
        </w:rPr>
        <w:t>【政府采购合同专用条款】</w:t>
      </w:r>
      <w:r>
        <w:rPr>
          <w:rFonts w:hint="eastAsia" w:ascii="宋体" w:hAnsi="宋体" w:cs="宋体"/>
          <w:sz w:val="24"/>
          <w:szCs w:val="21"/>
        </w:rPr>
        <w:t>约定应由乙方承担的其他义务和责任。</w:t>
      </w:r>
    </w:p>
    <w:p w14:paraId="5C02A0F3">
      <w:pPr>
        <w:spacing w:line="400" w:lineRule="exact"/>
        <w:jc w:val="left"/>
        <w:rPr>
          <w:rFonts w:hint="eastAsia" w:ascii="宋体" w:hAnsi="宋体"/>
          <w:b/>
          <w:bCs/>
          <w:sz w:val="24"/>
        </w:rPr>
      </w:pPr>
      <w:r>
        <w:rPr>
          <w:rFonts w:hint="eastAsia" w:ascii="宋体" w:hAnsi="宋体"/>
          <w:b/>
          <w:bCs/>
          <w:sz w:val="24"/>
        </w:rPr>
        <w:t>6. 合同履行</w:t>
      </w:r>
    </w:p>
    <w:p w14:paraId="6BE56324">
      <w:pPr>
        <w:spacing w:line="400" w:lineRule="exact"/>
        <w:ind w:firstLine="420"/>
        <w:jc w:val="left"/>
        <w:rPr>
          <w:rFonts w:hint="eastAsia" w:ascii="宋体" w:hAnsi="宋体"/>
          <w:sz w:val="24"/>
          <w:szCs w:val="21"/>
        </w:rPr>
      </w:pPr>
      <w:r>
        <w:rPr>
          <w:rFonts w:hint="eastAsia" w:ascii="宋体" w:hAnsi="宋体"/>
          <w:sz w:val="24"/>
          <w:szCs w:val="21"/>
        </w:rPr>
        <w:t>6.1 甲乙双方应当按照</w:t>
      </w:r>
      <w:r>
        <w:rPr>
          <w:rFonts w:hint="eastAsia" w:ascii="宋体" w:hAnsi="宋体" w:cs="宋体"/>
          <w:b/>
          <w:bCs/>
          <w:sz w:val="24"/>
          <w:szCs w:val="21"/>
        </w:rPr>
        <w:t>【政府采购合同专用条款】</w:t>
      </w:r>
      <w:r>
        <w:rPr>
          <w:rFonts w:hint="eastAsia" w:ascii="宋体" w:hAnsi="宋体"/>
          <w:sz w:val="24"/>
          <w:szCs w:val="21"/>
        </w:rPr>
        <w:t>约定顺序履行合同义务；如果没有先后顺序的，应当同时履行。</w:t>
      </w:r>
    </w:p>
    <w:p w14:paraId="5A194640">
      <w:pPr>
        <w:spacing w:line="400" w:lineRule="exact"/>
        <w:ind w:firstLine="420"/>
        <w:jc w:val="left"/>
        <w:rPr>
          <w:rFonts w:hint="eastAsia" w:ascii="宋体" w:hAnsi="宋体"/>
          <w:sz w:val="24"/>
        </w:rPr>
      </w:pPr>
      <w:r>
        <w:rPr>
          <w:rFonts w:hint="eastAsia" w:ascii="宋体" w:hAnsi="宋体"/>
          <w:sz w:val="24"/>
          <w:szCs w:val="21"/>
        </w:rPr>
        <w:t>6.2 甲乙双方按照合同约定顺序履行合同义务时，应当先履行一方未履行的，后履行一方有权拒绝其履行请求。先履行一方履行不符合约定的，后履行一方有权拒绝其相应的履行请求。</w:t>
      </w:r>
    </w:p>
    <w:p w14:paraId="16A8EDED">
      <w:pPr>
        <w:spacing w:line="400" w:lineRule="exact"/>
        <w:jc w:val="left"/>
        <w:rPr>
          <w:rFonts w:hint="eastAsia" w:ascii="宋体" w:hAnsi="宋体"/>
          <w:b/>
          <w:bCs/>
          <w:sz w:val="24"/>
        </w:rPr>
      </w:pPr>
      <w:r>
        <w:rPr>
          <w:rFonts w:hint="eastAsia" w:ascii="宋体" w:hAnsi="宋体"/>
          <w:b/>
          <w:bCs/>
          <w:sz w:val="24"/>
        </w:rPr>
        <w:t>7. 货物包装、运输、保险和交付要求</w:t>
      </w:r>
    </w:p>
    <w:p w14:paraId="69BC6D6B">
      <w:pPr>
        <w:spacing w:line="400" w:lineRule="exact"/>
        <w:ind w:firstLine="420"/>
        <w:jc w:val="left"/>
        <w:rPr>
          <w:rFonts w:hint="eastAsia" w:ascii="宋体" w:hAnsi="宋体"/>
          <w:sz w:val="24"/>
          <w:szCs w:val="21"/>
        </w:rPr>
      </w:pPr>
      <w:r>
        <w:rPr>
          <w:rFonts w:hint="eastAsia" w:ascii="宋体" w:hAnsi="宋体"/>
          <w:sz w:val="24"/>
          <w:szCs w:val="21"/>
        </w:rPr>
        <w:t>7.1 本合同</w:t>
      </w:r>
      <w:r>
        <w:rPr>
          <w:rFonts w:hint="eastAsia" w:ascii="宋体" w:hAnsi="宋体"/>
          <w:bCs/>
          <w:sz w:val="24"/>
          <w:szCs w:val="21"/>
        </w:rPr>
        <w:t>涉及商品包装、快递包装的，</w:t>
      </w:r>
      <w:r>
        <w:rPr>
          <w:rFonts w:hint="eastAsia" w:ascii="宋体" w:hAnsi="宋体"/>
          <w:sz w:val="24"/>
          <w:szCs w:val="21"/>
        </w:rPr>
        <w:t>除</w:t>
      </w:r>
      <w:r>
        <w:rPr>
          <w:rFonts w:hint="eastAsia" w:ascii="宋体" w:hAnsi="宋体"/>
          <w:b/>
          <w:sz w:val="24"/>
          <w:szCs w:val="21"/>
        </w:rPr>
        <w:t>【政府采购合同专用条款】</w:t>
      </w:r>
      <w:r>
        <w:rPr>
          <w:rFonts w:hint="eastAsia" w:ascii="宋体" w:hAnsi="宋体"/>
          <w:bCs/>
          <w:sz w:val="24"/>
          <w:szCs w:val="21"/>
        </w:rPr>
        <w:t>另有约定外，</w:t>
      </w:r>
      <w:r>
        <w:rPr>
          <w:rFonts w:hint="eastAsia" w:ascii="宋体" w:hAnsi="宋体"/>
          <w:sz w:val="24"/>
          <w:szCs w:val="21"/>
        </w:rPr>
        <w:t>包装应适应远距离运输、防潮、防震、防锈和防野蛮装卸等要求，确保货物安全无损地运抵</w:t>
      </w:r>
      <w:r>
        <w:rPr>
          <w:rFonts w:hint="eastAsia" w:ascii="宋体" w:hAnsi="宋体"/>
          <w:b/>
          <w:sz w:val="24"/>
          <w:szCs w:val="21"/>
        </w:rPr>
        <w:t>【政府采购合同专用条款】</w:t>
      </w:r>
      <w:r>
        <w:rPr>
          <w:rFonts w:hint="eastAsia" w:ascii="宋体" w:hAnsi="宋体"/>
          <w:bCs/>
          <w:sz w:val="24"/>
          <w:szCs w:val="21"/>
        </w:rPr>
        <w:t>约定的</w:t>
      </w:r>
      <w:r>
        <w:rPr>
          <w:rFonts w:hint="eastAsia" w:ascii="宋体" w:hAnsi="宋体"/>
          <w:sz w:val="24"/>
          <w:szCs w:val="21"/>
        </w:rPr>
        <w:t>指定现场。</w:t>
      </w:r>
    </w:p>
    <w:p w14:paraId="7CBE9748">
      <w:pPr>
        <w:spacing w:line="400" w:lineRule="exact"/>
        <w:ind w:firstLine="420"/>
        <w:jc w:val="left"/>
        <w:rPr>
          <w:rFonts w:hint="eastAsia" w:ascii="宋体" w:hAnsi="宋体"/>
          <w:sz w:val="24"/>
          <w:szCs w:val="21"/>
        </w:rPr>
      </w:pPr>
      <w:r>
        <w:rPr>
          <w:rFonts w:hint="eastAsia" w:ascii="宋体" w:hAnsi="宋体"/>
          <w:sz w:val="24"/>
          <w:szCs w:val="21"/>
        </w:rPr>
        <w:t>7.2 除</w:t>
      </w:r>
      <w:r>
        <w:rPr>
          <w:rFonts w:hint="eastAsia" w:ascii="宋体" w:hAnsi="宋体"/>
          <w:b/>
          <w:sz w:val="24"/>
          <w:szCs w:val="21"/>
        </w:rPr>
        <w:t>【政府采购合同专用条款】</w:t>
      </w:r>
      <w:r>
        <w:rPr>
          <w:rFonts w:hint="eastAsia" w:ascii="宋体" w:hAnsi="宋体"/>
          <w:bCs/>
          <w:sz w:val="24"/>
          <w:szCs w:val="21"/>
        </w:rPr>
        <w:t>另有约定外，</w:t>
      </w:r>
      <w:r>
        <w:rPr>
          <w:rFonts w:hint="eastAsia" w:ascii="宋体" w:hAnsi="宋体"/>
          <w:sz w:val="24"/>
          <w:szCs w:val="21"/>
        </w:rPr>
        <w:t>乙方负责办理将货物运抵本合同规定的交货地点，并装卸、交付至甲方的一切运输事项，相关费用应包含在合同价款中。</w:t>
      </w:r>
    </w:p>
    <w:p w14:paraId="36BE9733">
      <w:pPr>
        <w:spacing w:line="400" w:lineRule="exact"/>
        <w:ind w:firstLine="420"/>
        <w:jc w:val="left"/>
        <w:rPr>
          <w:rFonts w:hint="eastAsia" w:ascii="宋体" w:hAnsi="宋体"/>
          <w:sz w:val="24"/>
          <w:szCs w:val="21"/>
        </w:rPr>
      </w:pPr>
      <w:r>
        <w:rPr>
          <w:rFonts w:hint="eastAsia" w:ascii="宋体" w:hAnsi="宋体"/>
          <w:sz w:val="24"/>
          <w:szCs w:val="21"/>
        </w:rPr>
        <w:t>7.3 货物保险要求按</w:t>
      </w:r>
      <w:r>
        <w:rPr>
          <w:rFonts w:hint="eastAsia" w:ascii="宋体" w:hAnsi="宋体"/>
          <w:b/>
          <w:sz w:val="24"/>
          <w:szCs w:val="21"/>
        </w:rPr>
        <w:t>【政府采购合同专用条款】</w:t>
      </w:r>
      <w:r>
        <w:rPr>
          <w:rFonts w:hint="eastAsia" w:ascii="宋体" w:hAnsi="宋体"/>
          <w:bCs/>
          <w:sz w:val="24"/>
          <w:szCs w:val="21"/>
        </w:rPr>
        <w:t>规定执行</w:t>
      </w:r>
      <w:r>
        <w:rPr>
          <w:rFonts w:hint="eastAsia" w:ascii="宋体" w:hAnsi="宋体"/>
          <w:sz w:val="24"/>
          <w:szCs w:val="21"/>
        </w:rPr>
        <w:t>。</w:t>
      </w:r>
    </w:p>
    <w:p w14:paraId="48BB44B0">
      <w:pPr>
        <w:spacing w:line="400" w:lineRule="exact"/>
        <w:ind w:firstLine="420"/>
        <w:jc w:val="left"/>
        <w:rPr>
          <w:rFonts w:hint="eastAsia" w:ascii="宋体" w:hAnsi="宋体"/>
          <w:sz w:val="24"/>
          <w:szCs w:val="21"/>
        </w:rPr>
      </w:pPr>
      <w:r>
        <w:rPr>
          <w:rFonts w:hint="eastAsia" w:ascii="宋体" w:hAnsi="宋体"/>
          <w:sz w:val="24"/>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346E083">
      <w:pPr>
        <w:spacing w:line="400" w:lineRule="exact"/>
        <w:ind w:firstLine="420"/>
        <w:jc w:val="left"/>
        <w:rPr>
          <w:rFonts w:hint="eastAsia" w:ascii="宋体" w:hAnsi="宋体"/>
          <w:sz w:val="24"/>
          <w:szCs w:val="21"/>
        </w:rPr>
      </w:pPr>
      <w:r>
        <w:rPr>
          <w:rFonts w:hint="eastAsia" w:ascii="宋体" w:hAnsi="宋体"/>
          <w:sz w:val="24"/>
          <w:szCs w:val="21"/>
        </w:rPr>
        <w:t xml:space="preserve">7.5 </w:t>
      </w:r>
      <w:r>
        <w:rPr>
          <w:rFonts w:hint="eastAsia" w:ascii="宋体" w:hAnsi="宋体" w:cs="宋体"/>
          <w:sz w:val="24"/>
          <w:szCs w:val="21"/>
        </w:rPr>
        <w:t>乙方在运输到达之前应提前通知甲方，并提示货物运输装卸的注意事项，甲方配合乙方做好货物的接收工作。</w:t>
      </w:r>
    </w:p>
    <w:p w14:paraId="611FF3DB">
      <w:pPr>
        <w:widowControl/>
        <w:spacing w:line="400" w:lineRule="exact"/>
        <w:ind w:firstLine="420"/>
        <w:jc w:val="left"/>
        <w:rPr>
          <w:rFonts w:hint="eastAsia" w:ascii="华文楷体" w:hAnsi="华文楷体" w:eastAsia="华文楷体" w:cs="华文楷体"/>
          <w:sz w:val="24"/>
          <w:szCs w:val="21"/>
        </w:rPr>
      </w:pPr>
      <w:r>
        <w:rPr>
          <w:rFonts w:hint="eastAsia" w:ascii="宋体" w:hAnsi="宋体"/>
          <w:sz w:val="24"/>
          <w:szCs w:val="21"/>
        </w:rPr>
        <w:t>7.6 如因包装、运输问题导致货物损毁、丢失或者品质下降，甲方有权要求降价、换货、拒收部分或整批货物，由此产生的费用和损失，均由乙方承担。</w:t>
      </w:r>
    </w:p>
    <w:p w14:paraId="21DAF27A">
      <w:pPr>
        <w:spacing w:line="400" w:lineRule="exact"/>
        <w:jc w:val="left"/>
        <w:rPr>
          <w:rFonts w:hint="eastAsia" w:ascii="宋体" w:hAnsi="宋体"/>
          <w:b/>
          <w:sz w:val="24"/>
        </w:rPr>
      </w:pPr>
      <w:r>
        <w:rPr>
          <w:rFonts w:hint="eastAsia" w:ascii="宋体" w:hAnsi="宋体"/>
          <w:b/>
          <w:sz w:val="24"/>
        </w:rPr>
        <w:t>8. 质量标准和保证</w:t>
      </w:r>
    </w:p>
    <w:p w14:paraId="6794E498">
      <w:pPr>
        <w:spacing w:line="400" w:lineRule="exact"/>
        <w:ind w:firstLine="420"/>
        <w:jc w:val="left"/>
        <w:rPr>
          <w:rFonts w:hint="eastAsia" w:ascii="宋体" w:hAnsi="宋体" w:cs="Courier New"/>
          <w:b/>
          <w:sz w:val="24"/>
          <w:szCs w:val="21"/>
        </w:rPr>
      </w:pPr>
      <w:r>
        <w:rPr>
          <w:rFonts w:hint="eastAsia" w:ascii="宋体" w:hAnsi="宋体" w:cs="Courier New"/>
          <w:sz w:val="24"/>
          <w:szCs w:val="21"/>
        </w:rPr>
        <w:t>8.1 质量标准</w:t>
      </w:r>
    </w:p>
    <w:p w14:paraId="561296D9">
      <w:pPr>
        <w:spacing w:line="400" w:lineRule="exact"/>
        <w:ind w:firstLine="420"/>
        <w:jc w:val="left"/>
        <w:rPr>
          <w:rFonts w:hint="eastAsia" w:ascii="宋体" w:hAnsi="宋体"/>
          <w:sz w:val="24"/>
          <w:szCs w:val="21"/>
        </w:rPr>
      </w:pPr>
      <w:bookmarkStart w:id="99" w:name="OLE_LINK7"/>
      <w:r>
        <w:rPr>
          <w:rFonts w:hint="eastAsia" w:ascii="宋体" w:hAnsi="宋体"/>
          <w:sz w:val="24"/>
          <w:szCs w:val="21"/>
        </w:rPr>
        <w:t>（1）本合同下提供的货物应符合合同</w:t>
      </w:r>
      <w:r>
        <w:rPr>
          <w:rFonts w:hint="eastAsia" w:ascii="宋体" w:hAnsi="宋体" w:cs="宋体"/>
          <w:sz w:val="24"/>
          <w:szCs w:val="21"/>
        </w:rPr>
        <w:t>约定的品牌、规格型号、技术性能、配置、质量、数量等要求。</w:t>
      </w:r>
      <w:r>
        <w:rPr>
          <w:rFonts w:hint="eastAsia" w:ascii="宋体" w:hAnsi="宋体"/>
          <w:sz w:val="24"/>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bookmarkEnd w:id="99"/>
    </w:p>
    <w:p w14:paraId="2231F7CC">
      <w:pPr>
        <w:spacing w:line="400" w:lineRule="exact"/>
        <w:ind w:firstLine="420"/>
        <w:jc w:val="left"/>
        <w:rPr>
          <w:rFonts w:hint="eastAsia" w:ascii="宋体" w:hAnsi="宋体" w:cs="Courier New"/>
          <w:sz w:val="24"/>
          <w:szCs w:val="21"/>
        </w:rPr>
      </w:pPr>
      <w:r>
        <w:rPr>
          <w:rFonts w:hint="eastAsia" w:ascii="宋体" w:hAnsi="宋体" w:cs="Courier New"/>
          <w:sz w:val="24"/>
          <w:szCs w:val="21"/>
        </w:rPr>
        <w:t>（2）采用中华人民共和国法定计量单位。</w:t>
      </w:r>
    </w:p>
    <w:p w14:paraId="71FC1556">
      <w:pPr>
        <w:spacing w:line="400" w:lineRule="exact"/>
        <w:ind w:firstLine="420"/>
        <w:jc w:val="left"/>
        <w:rPr>
          <w:rFonts w:hint="eastAsia" w:ascii="宋体" w:hAnsi="宋体"/>
          <w:sz w:val="24"/>
          <w:szCs w:val="21"/>
        </w:rPr>
      </w:pPr>
      <w:r>
        <w:rPr>
          <w:rFonts w:hint="eastAsia" w:ascii="宋体" w:hAnsi="宋体"/>
          <w:sz w:val="24"/>
          <w:szCs w:val="21"/>
        </w:rPr>
        <w:t>（3）乙方所提供的货物应符合国家有关安全、环保、卫生的规定。</w:t>
      </w:r>
    </w:p>
    <w:p w14:paraId="6ECB8857">
      <w:pPr>
        <w:spacing w:line="400" w:lineRule="exact"/>
        <w:ind w:firstLine="420"/>
        <w:jc w:val="left"/>
        <w:rPr>
          <w:rFonts w:hint="eastAsia" w:ascii="宋体" w:hAnsi="宋体"/>
          <w:sz w:val="24"/>
          <w:szCs w:val="21"/>
        </w:rPr>
      </w:pPr>
      <w:r>
        <w:rPr>
          <w:rFonts w:hint="eastAsia" w:ascii="宋体" w:hAnsi="宋体"/>
          <w:sz w:val="24"/>
          <w:szCs w:val="21"/>
        </w:rPr>
        <w:t>（4）乙方应向甲方提交所提供货物的技术文件，包括相应的中文技术文件，如：产品目录、图纸、操作手册、使用说明、维护手册或服务指南等。上述文件应包装好随货物一同发运。</w:t>
      </w:r>
    </w:p>
    <w:p w14:paraId="113A5470">
      <w:pPr>
        <w:spacing w:line="400" w:lineRule="exact"/>
        <w:ind w:firstLine="420"/>
        <w:jc w:val="left"/>
        <w:rPr>
          <w:rFonts w:hint="eastAsia" w:ascii="宋体" w:hAnsi="宋体"/>
          <w:sz w:val="24"/>
          <w:szCs w:val="21"/>
        </w:rPr>
      </w:pPr>
      <w:r>
        <w:rPr>
          <w:rFonts w:hint="eastAsia" w:ascii="宋体" w:hAnsi="宋体"/>
          <w:sz w:val="24"/>
          <w:szCs w:val="21"/>
        </w:rPr>
        <w:t>8.2 保证</w:t>
      </w:r>
    </w:p>
    <w:p w14:paraId="05C616A5">
      <w:pPr>
        <w:spacing w:line="400" w:lineRule="exact"/>
        <w:ind w:firstLine="420"/>
        <w:jc w:val="left"/>
        <w:rPr>
          <w:rFonts w:hint="eastAsia" w:ascii="宋体" w:hAnsi="宋体"/>
          <w:sz w:val="24"/>
          <w:szCs w:val="21"/>
        </w:rPr>
      </w:pPr>
      <w:r>
        <w:rPr>
          <w:rFonts w:hint="eastAsia" w:ascii="宋体" w:hAnsi="宋体"/>
          <w:sz w:val="24"/>
          <w:szCs w:val="21"/>
        </w:rPr>
        <w:t>（1）乙方应保证提供的货物完全符合合同规定的质量、规格和性能要求。乙方应保证货物在正确安装、正常使用和保养条件下，</w:t>
      </w:r>
      <w:r>
        <w:rPr>
          <w:rFonts w:hint="eastAsia" w:ascii="宋体" w:hAnsi="宋体" w:cs="宋体"/>
          <w:sz w:val="24"/>
          <w:szCs w:val="21"/>
        </w:rPr>
        <w:t>在其使用寿命期内具备合同约定的性能</w:t>
      </w:r>
      <w:r>
        <w:rPr>
          <w:rFonts w:hint="eastAsia" w:ascii="宋体" w:hAnsi="宋体"/>
          <w:sz w:val="24"/>
          <w:szCs w:val="21"/>
        </w:rPr>
        <w:t>。存在质量保证期的，货物最终交付验收合格后在</w:t>
      </w:r>
      <w:r>
        <w:rPr>
          <w:rFonts w:hint="eastAsia" w:ascii="宋体" w:hAnsi="宋体"/>
          <w:b/>
          <w:sz w:val="24"/>
          <w:szCs w:val="21"/>
        </w:rPr>
        <w:t>【政府采购合同专用条款】</w:t>
      </w:r>
      <w:r>
        <w:rPr>
          <w:rFonts w:hint="eastAsia" w:ascii="宋体" w:hAnsi="宋体"/>
          <w:sz w:val="24"/>
          <w:szCs w:val="21"/>
        </w:rPr>
        <w:t>规定或乙方书面承诺（两者以较长的为准）的质量保证期内，本保证保持有效。</w:t>
      </w:r>
    </w:p>
    <w:p w14:paraId="1B5F7622">
      <w:pPr>
        <w:spacing w:line="400" w:lineRule="exact"/>
        <w:ind w:firstLine="420"/>
        <w:jc w:val="left"/>
        <w:rPr>
          <w:rFonts w:hint="eastAsia" w:ascii="宋体" w:hAnsi="宋体"/>
          <w:sz w:val="24"/>
          <w:szCs w:val="21"/>
        </w:rPr>
      </w:pPr>
      <w:r>
        <w:rPr>
          <w:rFonts w:hint="eastAsia" w:ascii="宋体" w:hAnsi="宋体"/>
          <w:sz w:val="24"/>
          <w:szCs w:val="21"/>
        </w:rPr>
        <w:t>（2）在质量保证期内所发现的缺陷，甲方应尽快以书面形式通知乙方。</w:t>
      </w:r>
    </w:p>
    <w:p w14:paraId="3843C70D">
      <w:pPr>
        <w:spacing w:line="400" w:lineRule="exact"/>
        <w:ind w:firstLine="420"/>
        <w:jc w:val="left"/>
        <w:rPr>
          <w:rFonts w:hint="eastAsia" w:ascii="宋体" w:hAnsi="宋体"/>
          <w:sz w:val="24"/>
          <w:szCs w:val="21"/>
        </w:rPr>
      </w:pPr>
      <w:r>
        <w:rPr>
          <w:rFonts w:hint="eastAsia" w:ascii="宋体" w:hAnsi="宋体"/>
          <w:sz w:val="24"/>
          <w:szCs w:val="21"/>
        </w:rPr>
        <w:t>（3）乙方收到通知后，应在</w:t>
      </w:r>
      <w:r>
        <w:rPr>
          <w:rFonts w:hint="eastAsia" w:ascii="宋体" w:hAnsi="宋体"/>
          <w:b/>
          <w:sz w:val="24"/>
          <w:szCs w:val="21"/>
        </w:rPr>
        <w:t>【政府采购合同专用条款】</w:t>
      </w:r>
      <w:r>
        <w:rPr>
          <w:rFonts w:hint="eastAsia" w:ascii="宋体" w:hAnsi="宋体"/>
          <w:sz w:val="24"/>
          <w:szCs w:val="21"/>
        </w:rPr>
        <w:t>规定的响应时间内以合理的速度免费维修或更换有缺陷的货物或部件。</w:t>
      </w:r>
    </w:p>
    <w:p w14:paraId="1B380941">
      <w:pPr>
        <w:spacing w:line="400" w:lineRule="exact"/>
        <w:ind w:firstLine="420"/>
        <w:jc w:val="left"/>
        <w:rPr>
          <w:rFonts w:hint="eastAsia" w:ascii="宋体" w:hAnsi="宋体"/>
          <w:sz w:val="24"/>
          <w:szCs w:val="21"/>
        </w:rPr>
      </w:pPr>
      <w:r>
        <w:rPr>
          <w:rFonts w:hint="eastAsia" w:ascii="宋体" w:hAnsi="宋体"/>
          <w:sz w:val="24"/>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4FC7B9AF">
      <w:pPr>
        <w:spacing w:line="400" w:lineRule="exact"/>
        <w:ind w:firstLine="420"/>
        <w:jc w:val="left"/>
        <w:rPr>
          <w:rFonts w:hint="eastAsia" w:ascii="宋体" w:hAnsi="宋体"/>
          <w:sz w:val="24"/>
        </w:rPr>
      </w:pPr>
      <w:r>
        <w:rPr>
          <w:rFonts w:hint="eastAsia" w:ascii="宋体" w:hAnsi="宋体"/>
          <w:sz w:val="24"/>
          <w:szCs w:val="21"/>
        </w:rPr>
        <w:t>（5）乙方在约定的时间内未能弥补缺陷，甲方可采取必要的补救措施，但其风险和费用将由乙方承担，甲方根据合同约定对乙方行使的其他权利不受影响。</w:t>
      </w:r>
    </w:p>
    <w:p w14:paraId="3C2B5BD2">
      <w:pPr>
        <w:spacing w:line="400" w:lineRule="exact"/>
        <w:jc w:val="left"/>
        <w:rPr>
          <w:rFonts w:hint="eastAsia" w:ascii="宋体" w:hAnsi="宋体"/>
          <w:b/>
          <w:bCs/>
          <w:sz w:val="24"/>
        </w:rPr>
      </w:pPr>
      <w:r>
        <w:rPr>
          <w:rFonts w:hint="eastAsia" w:ascii="宋体" w:hAnsi="宋体"/>
          <w:b/>
          <w:bCs/>
          <w:sz w:val="24"/>
        </w:rPr>
        <w:t>9. 权利瑕疵担保</w:t>
      </w:r>
    </w:p>
    <w:p w14:paraId="666E5AAF">
      <w:pPr>
        <w:spacing w:line="400" w:lineRule="exact"/>
        <w:ind w:firstLine="420"/>
        <w:jc w:val="left"/>
        <w:rPr>
          <w:rFonts w:hint="eastAsia" w:ascii="宋体" w:hAnsi="宋体"/>
          <w:sz w:val="24"/>
          <w:szCs w:val="21"/>
        </w:rPr>
      </w:pPr>
      <w:r>
        <w:rPr>
          <w:rFonts w:hint="eastAsia" w:ascii="宋体" w:hAnsi="宋体"/>
          <w:sz w:val="24"/>
          <w:szCs w:val="21"/>
        </w:rPr>
        <w:t>9.1 乙方保证对其出售的货物享有合法的权利。</w:t>
      </w:r>
    </w:p>
    <w:p w14:paraId="3299CBC9">
      <w:pPr>
        <w:spacing w:line="400" w:lineRule="exact"/>
        <w:ind w:firstLine="420"/>
        <w:jc w:val="left"/>
        <w:rPr>
          <w:rFonts w:hint="eastAsia" w:ascii="宋体" w:hAnsi="宋体"/>
          <w:sz w:val="24"/>
          <w:szCs w:val="21"/>
        </w:rPr>
      </w:pPr>
      <w:r>
        <w:rPr>
          <w:rFonts w:hint="eastAsia" w:ascii="宋体" w:hAnsi="宋体"/>
          <w:sz w:val="24"/>
          <w:szCs w:val="21"/>
        </w:rPr>
        <w:t xml:space="preserve">9.2 </w:t>
      </w:r>
      <w:r>
        <w:rPr>
          <w:rFonts w:hint="eastAsia" w:ascii="宋体" w:hAnsi="宋体" w:cs="宋体"/>
          <w:sz w:val="24"/>
          <w:szCs w:val="15"/>
        </w:rPr>
        <w:t>乙方保证在交付的货物上不存在抵押权等担保物权。</w:t>
      </w:r>
    </w:p>
    <w:p w14:paraId="512B9A30">
      <w:pPr>
        <w:spacing w:line="400" w:lineRule="exact"/>
        <w:ind w:firstLine="420"/>
        <w:jc w:val="left"/>
        <w:rPr>
          <w:rFonts w:hint="eastAsia" w:ascii="宋体" w:hAnsi="宋体"/>
          <w:sz w:val="24"/>
          <w:szCs w:val="21"/>
        </w:rPr>
      </w:pPr>
      <w:r>
        <w:rPr>
          <w:rFonts w:hint="eastAsia" w:ascii="宋体" w:hAnsi="宋体"/>
          <w:sz w:val="24"/>
          <w:szCs w:val="21"/>
        </w:rPr>
        <w:t>9.3 如甲方使用上述货物构成对第三人侵权的，则由乙方承担全部责任。</w:t>
      </w:r>
    </w:p>
    <w:p w14:paraId="10C6F7CF">
      <w:pPr>
        <w:spacing w:line="400" w:lineRule="exact"/>
        <w:jc w:val="left"/>
        <w:rPr>
          <w:rFonts w:hint="eastAsia" w:ascii="宋体" w:hAnsi="宋体"/>
          <w:b/>
          <w:bCs/>
          <w:sz w:val="24"/>
        </w:rPr>
      </w:pPr>
      <w:r>
        <w:rPr>
          <w:rFonts w:hint="eastAsia" w:ascii="宋体" w:hAnsi="宋体"/>
          <w:b/>
          <w:bCs/>
          <w:sz w:val="24"/>
        </w:rPr>
        <w:t>10. 知识产权保护</w:t>
      </w:r>
    </w:p>
    <w:p w14:paraId="3C1D87E8">
      <w:pPr>
        <w:spacing w:line="400" w:lineRule="exact"/>
        <w:ind w:firstLine="420"/>
        <w:jc w:val="left"/>
        <w:rPr>
          <w:rFonts w:hint="eastAsia" w:ascii="宋体" w:hAnsi="宋体"/>
          <w:sz w:val="24"/>
          <w:szCs w:val="21"/>
        </w:rPr>
      </w:pPr>
      <w:r>
        <w:rPr>
          <w:rFonts w:hint="eastAsia" w:ascii="宋体" w:hAnsi="宋体"/>
          <w:sz w:val="24"/>
          <w:szCs w:val="21"/>
        </w:rPr>
        <w:t>10.1 乙方对其所销售的货物应当享有知识产权或经权利人合法授权，保证没有侵犯任何第三人的知识产权等权利。</w:t>
      </w:r>
      <w:bookmarkStart w:id="100" w:name="_Hlk163047038"/>
      <w:r>
        <w:rPr>
          <w:rFonts w:hint="eastAsia" w:ascii="宋体" w:hAnsi="宋体" w:cs="宋体"/>
          <w:sz w:val="24"/>
          <w:szCs w:val="15"/>
        </w:rPr>
        <w:t>因违反前述约定对第三人构成侵权的，应当由乙方向第三人承担法律责任；甲方依法向第三人赔偿后，有权向乙方追偿。甲方有其他损失的，乙方应当赔偿</w:t>
      </w:r>
      <w:bookmarkEnd w:id="100"/>
      <w:r>
        <w:rPr>
          <w:rFonts w:hint="eastAsia" w:ascii="宋体" w:hAnsi="宋体"/>
          <w:sz w:val="24"/>
          <w:szCs w:val="21"/>
        </w:rPr>
        <w:t>。</w:t>
      </w:r>
    </w:p>
    <w:p w14:paraId="53F3A29A">
      <w:pPr>
        <w:spacing w:line="400" w:lineRule="exact"/>
        <w:jc w:val="left"/>
        <w:rPr>
          <w:rFonts w:hint="eastAsia" w:ascii="宋体" w:hAnsi="宋体"/>
          <w:b/>
          <w:bCs/>
          <w:sz w:val="24"/>
        </w:rPr>
      </w:pPr>
      <w:r>
        <w:rPr>
          <w:rFonts w:hint="eastAsia" w:ascii="宋体" w:hAnsi="宋体"/>
          <w:b/>
          <w:bCs/>
          <w:sz w:val="24"/>
        </w:rPr>
        <w:t>11. 保密义务</w:t>
      </w:r>
    </w:p>
    <w:p w14:paraId="44B1C72F">
      <w:pPr>
        <w:spacing w:line="400" w:lineRule="exact"/>
        <w:ind w:firstLine="420"/>
        <w:jc w:val="left"/>
        <w:rPr>
          <w:rFonts w:hint="eastAsia" w:ascii="宋体" w:hAnsi="宋体" w:cs="宋体"/>
          <w:sz w:val="24"/>
          <w:szCs w:val="15"/>
        </w:rPr>
      </w:pPr>
      <w:r>
        <w:rPr>
          <w:rFonts w:hint="eastAsia" w:ascii="宋体" w:hAnsi="宋体" w:cs="宋体"/>
          <w:sz w:val="24"/>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15"/>
        </w:rPr>
        <w:t>【政府采购合同专用条款】</w:t>
      </w:r>
      <w:r>
        <w:rPr>
          <w:rFonts w:hint="eastAsia" w:ascii="宋体" w:hAnsi="宋体" w:cs="宋体"/>
          <w:sz w:val="24"/>
          <w:szCs w:val="15"/>
        </w:rPr>
        <w:t>中约定。</w:t>
      </w:r>
    </w:p>
    <w:p w14:paraId="73333CB9">
      <w:pPr>
        <w:spacing w:line="400" w:lineRule="exact"/>
        <w:jc w:val="left"/>
        <w:rPr>
          <w:rFonts w:hint="eastAsia" w:ascii="宋体" w:hAnsi="宋体"/>
          <w:b/>
          <w:bCs/>
          <w:sz w:val="24"/>
        </w:rPr>
      </w:pPr>
      <w:r>
        <w:rPr>
          <w:rFonts w:hint="eastAsia" w:ascii="宋体" w:hAnsi="宋体"/>
          <w:b/>
          <w:bCs/>
          <w:sz w:val="24"/>
        </w:rPr>
        <w:t>12. 合同价款支付</w:t>
      </w:r>
    </w:p>
    <w:p w14:paraId="0FAD7F91">
      <w:pPr>
        <w:spacing w:line="400" w:lineRule="exact"/>
        <w:ind w:firstLine="420"/>
        <w:jc w:val="left"/>
        <w:rPr>
          <w:rFonts w:hint="eastAsia" w:ascii="宋体" w:hAnsi="宋体"/>
          <w:sz w:val="24"/>
          <w:szCs w:val="21"/>
        </w:rPr>
      </w:pPr>
      <w:r>
        <w:rPr>
          <w:rFonts w:hint="eastAsia" w:ascii="宋体" w:hAnsi="宋体"/>
          <w:sz w:val="24"/>
          <w:szCs w:val="21"/>
        </w:rPr>
        <w:t>12.1 合同价款支付按照国库集中支付制度及财政管理相关规定执行。</w:t>
      </w:r>
    </w:p>
    <w:p w14:paraId="0E03A8FB">
      <w:pPr>
        <w:spacing w:line="400" w:lineRule="exact"/>
        <w:ind w:firstLine="420"/>
        <w:jc w:val="left"/>
        <w:rPr>
          <w:rFonts w:hint="eastAsia" w:ascii="宋体" w:hAnsi="宋体"/>
          <w:sz w:val="24"/>
          <w:szCs w:val="21"/>
        </w:rPr>
      </w:pPr>
      <w:r>
        <w:rPr>
          <w:rFonts w:hint="eastAsia" w:ascii="宋体" w:hAnsi="宋体"/>
          <w:sz w:val="24"/>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3D766DB7">
      <w:pPr>
        <w:spacing w:line="400" w:lineRule="exact"/>
        <w:jc w:val="left"/>
        <w:rPr>
          <w:rFonts w:hint="eastAsia" w:ascii="宋体" w:hAnsi="宋体"/>
          <w:b/>
          <w:bCs/>
          <w:sz w:val="24"/>
        </w:rPr>
      </w:pPr>
      <w:r>
        <w:rPr>
          <w:rFonts w:hint="eastAsia" w:ascii="宋体" w:hAnsi="宋体"/>
          <w:b/>
          <w:bCs/>
          <w:sz w:val="24"/>
        </w:rPr>
        <w:t>13. 履约保证金</w:t>
      </w:r>
    </w:p>
    <w:p w14:paraId="035BD8BB">
      <w:pPr>
        <w:spacing w:line="400" w:lineRule="exact"/>
        <w:ind w:firstLine="420"/>
        <w:jc w:val="left"/>
        <w:rPr>
          <w:rFonts w:hint="eastAsia" w:ascii="宋体" w:hAnsi="宋体"/>
          <w:sz w:val="24"/>
          <w:szCs w:val="21"/>
        </w:rPr>
      </w:pPr>
      <w:r>
        <w:rPr>
          <w:rFonts w:hint="eastAsia" w:ascii="宋体" w:hAnsi="宋体"/>
          <w:sz w:val="24"/>
          <w:szCs w:val="21"/>
        </w:rPr>
        <w:t xml:space="preserve">13.1 </w:t>
      </w:r>
      <w:r>
        <w:rPr>
          <w:rFonts w:hint="eastAsia" w:ascii="宋体" w:hAnsi="宋体" w:cs="宋体"/>
          <w:sz w:val="24"/>
          <w:szCs w:val="15"/>
        </w:rPr>
        <w:t>乙方应当以支票、汇票、本票或者金融机构、担保机构出具的保函等非现金形式提交。</w:t>
      </w:r>
    </w:p>
    <w:p w14:paraId="759629D7">
      <w:pPr>
        <w:spacing w:line="400" w:lineRule="exact"/>
        <w:ind w:firstLine="420"/>
        <w:jc w:val="left"/>
        <w:rPr>
          <w:rFonts w:hint="eastAsia" w:ascii="宋体" w:hAnsi="宋体"/>
          <w:sz w:val="24"/>
          <w:szCs w:val="21"/>
        </w:rPr>
      </w:pPr>
      <w:r>
        <w:rPr>
          <w:rFonts w:hint="eastAsia" w:ascii="宋体" w:hAnsi="宋体"/>
          <w:sz w:val="24"/>
          <w:szCs w:val="21"/>
        </w:rPr>
        <w:t>13.2 如果乙方出现</w:t>
      </w:r>
      <w:r>
        <w:rPr>
          <w:rFonts w:hint="eastAsia" w:ascii="宋体" w:hAnsi="宋体" w:cs="宋体"/>
          <w:b/>
          <w:bCs/>
          <w:sz w:val="24"/>
          <w:szCs w:val="15"/>
        </w:rPr>
        <w:t>【政府采购合同专用条款】</w:t>
      </w:r>
      <w:r>
        <w:rPr>
          <w:rFonts w:hint="eastAsia" w:ascii="宋体" w:hAnsi="宋体" w:cs="宋体"/>
          <w:sz w:val="24"/>
          <w:szCs w:val="15"/>
        </w:rPr>
        <w:t>约定情形的</w:t>
      </w:r>
      <w:r>
        <w:rPr>
          <w:rFonts w:hint="eastAsia" w:ascii="宋体" w:hAnsi="宋体"/>
          <w:sz w:val="24"/>
          <w:szCs w:val="21"/>
        </w:rPr>
        <w:t>，履约保证金不予退还；如果乙方未能按合同约定全面履行义务，甲方有权从履约保证金中取得补偿或赔偿，且不影响甲方要求乙方承担合同约定的超过履约保证金的违约责任的权利。</w:t>
      </w:r>
    </w:p>
    <w:p w14:paraId="1CD007E1">
      <w:pPr>
        <w:spacing w:line="400" w:lineRule="exact"/>
        <w:ind w:firstLine="420"/>
        <w:jc w:val="left"/>
        <w:rPr>
          <w:rFonts w:hint="eastAsia" w:ascii="宋体" w:hAnsi="宋体"/>
          <w:sz w:val="24"/>
        </w:rPr>
      </w:pPr>
      <w:r>
        <w:rPr>
          <w:rFonts w:hint="eastAsia" w:ascii="宋体" w:hAnsi="宋体"/>
          <w:sz w:val="24"/>
          <w:szCs w:val="21"/>
        </w:rPr>
        <w:t>13.3 甲方在项目通过验收后按照</w:t>
      </w:r>
      <w:r>
        <w:rPr>
          <w:rFonts w:hint="eastAsia" w:ascii="宋体" w:hAnsi="宋体"/>
          <w:b/>
          <w:sz w:val="24"/>
          <w:szCs w:val="21"/>
        </w:rPr>
        <w:t>【政府采购合同专用条款】</w:t>
      </w:r>
      <w:r>
        <w:rPr>
          <w:rFonts w:hint="eastAsia" w:ascii="宋体" w:hAnsi="宋体"/>
          <w:sz w:val="24"/>
          <w:szCs w:val="21"/>
        </w:rPr>
        <w:t>规定的时间内将履约保证金退还乙方；逾期退还的，乙方可要求甲方支付违约金，违约金按照</w:t>
      </w:r>
      <w:r>
        <w:rPr>
          <w:rFonts w:hint="eastAsia" w:ascii="宋体" w:hAnsi="宋体"/>
          <w:b/>
          <w:sz w:val="24"/>
          <w:szCs w:val="21"/>
        </w:rPr>
        <w:t>【政府采购合同专用条款】</w:t>
      </w:r>
      <w:r>
        <w:rPr>
          <w:rFonts w:hint="eastAsia" w:ascii="宋体" w:hAnsi="宋体"/>
          <w:sz w:val="24"/>
          <w:szCs w:val="21"/>
        </w:rPr>
        <w:t>规定支付。</w:t>
      </w:r>
    </w:p>
    <w:p w14:paraId="73CB166E">
      <w:pPr>
        <w:spacing w:line="400" w:lineRule="exact"/>
        <w:jc w:val="left"/>
        <w:rPr>
          <w:rFonts w:hint="eastAsia" w:ascii="宋体" w:hAnsi="宋体"/>
          <w:b/>
          <w:sz w:val="24"/>
        </w:rPr>
      </w:pPr>
      <w:r>
        <w:rPr>
          <w:rFonts w:hint="eastAsia" w:ascii="宋体" w:hAnsi="宋体"/>
          <w:b/>
          <w:bCs/>
          <w:sz w:val="24"/>
        </w:rPr>
        <w:t xml:space="preserve">14. </w:t>
      </w:r>
      <w:r>
        <w:rPr>
          <w:rFonts w:hint="eastAsia" w:ascii="宋体" w:hAnsi="宋体"/>
          <w:b/>
          <w:sz w:val="24"/>
        </w:rPr>
        <w:t>售后服务</w:t>
      </w:r>
    </w:p>
    <w:p w14:paraId="5128760B">
      <w:pPr>
        <w:spacing w:line="400" w:lineRule="exact"/>
        <w:ind w:firstLine="420"/>
        <w:jc w:val="left"/>
        <w:rPr>
          <w:rFonts w:hint="eastAsia" w:ascii="宋体" w:hAnsi="宋体"/>
          <w:sz w:val="24"/>
          <w:szCs w:val="21"/>
        </w:rPr>
      </w:pPr>
      <w:r>
        <w:rPr>
          <w:rFonts w:hint="eastAsia" w:ascii="宋体" w:hAnsi="宋体"/>
          <w:sz w:val="24"/>
          <w:szCs w:val="21"/>
        </w:rPr>
        <w:t>14.1 除项目不涉及或采购活动中明确约定无须承担外，乙方还应提供下列服务：</w:t>
      </w:r>
    </w:p>
    <w:p w14:paraId="1845560C">
      <w:pPr>
        <w:spacing w:line="400" w:lineRule="exact"/>
        <w:ind w:firstLine="420"/>
        <w:jc w:val="left"/>
        <w:rPr>
          <w:rFonts w:hint="eastAsia" w:ascii="宋体" w:hAnsi="宋体"/>
          <w:sz w:val="24"/>
          <w:szCs w:val="21"/>
        </w:rPr>
      </w:pPr>
      <w:r>
        <w:rPr>
          <w:rFonts w:hint="eastAsia" w:ascii="宋体" w:hAnsi="宋体"/>
          <w:sz w:val="24"/>
          <w:szCs w:val="21"/>
        </w:rPr>
        <w:t>（1）货物的现场移动、安装、调试、启动监督及技术支持；</w:t>
      </w:r>
    </w:p>
    <w:p w14:paraId="3702B9DD">
      <w:pPr>
        <w:spacing w:line="400" w:lineRule="exact"/>
        <w:ind w:firstLine="420"/>
        <w:jc w:val="left"/>
        <w:rPr>
          <w:rFonts w:hint="eastAsia" w:ascii="宋体" w:hAnsi="宋体"/>
          <w:sz w:val="24"/>
          <w:szCs w:val="21"/>
        </w:rPr>
      </w:pPr>
      <w:r>
        <w:rPr>
          <w:rFonts w:hint="eastAsia" w:ascii="宋体" w:hAnsi="宋体"/>
          <w:sz w:val="24"/>
          <w:szCs w:val="21"/>
        </w:rPr>
        <w:t>（2）提供货物组装和维修所需的专用工具和辅助材料；</w:t>
      </w:r>
    </w:p>
    <w:p w14:paraId="7EA13344">
      <w:pPr>
        <w:spacing w:line="400" w:lineRule="exact"/>
        <w:ind w:firstLine="420"/>
        <w:jc w:val="left"/>
        <w:rPr>
          <w:rFonts w:hint="eastAsia" w:ascii="宋体" w:hAnsi="宋体"/>
          <w:sz w:val="24"/>
          <w:szCs w:val="21"/>
        </w:rPr>
      </w:pPr>
      <w:r>
        <w:rPr>
          <w:rFonts w:hint="eastAsia" w:ascii="宋体" w:hAnsi="宋体"/>
          <w:sz w:val="24"/>
          <w:szCs w:val="21"/>
        </w:rPr>
        <w:t>（3）在</w:t>
      </w:r>
      <w:r>
        <w:rPr>
          <w:rFonts w:hint="eastAsia" w:ascii="宋体" w:hAnsi="宋体" w:cs="宋体"/>
          <w:b/>
          <w:bCs/>
          <w:sz w:val="24"/>
          <w:szCs w:val="15"/>
        </w:rPr>
        <w:t>【政府采购合同专用条款】</w:t>
      </w:r>
      <w:r>
        <w:rPr>
          <w:rFonts w:hint="eastAsia" w:ascii="宋体" w:hAnsi="宋体"/>
          <w:sz w:val="24"/>
          <w:szCs w:val="21"/>
        </w:rPr>
        <w:t>约定的期限内对所有的货物实施运行监督、维修，但前提条件是该服务并不能免除乙方在质量保证期内所承担的义务；</w:t>
      </w:r>
    </w:p>
    <w:p w14:paraId="0938ABB2">
      <w:pPr>
        <w:spacing w:line="400" w:lineRule="exact"/>
        <w:ind w:firstLine="420"/>
        <w:jc w:val="left"/>
        <w:rPr>
          <w:rFonts w:hint="eastAsia" w:ascii="宋体" w:hAnsi="宋体"/>
          <w:sz w:val="24"/>
          <w:szCs w:val="21"/>
        </w:rPr>
      </w:pPr>
      <w:r>
        <w:rPr>
          <w:rFonts w:hint="eastAsia" w:ascii="宋体" w:hAnsi="宋体"/>
          <w:sz w:val="24"/>
          <w:szCs w:val="21"/>
        </w:rPr>
        <w:t>（4）在制造商所在地或指定现场就货物的安装、启动、运营、维护、废弃处置等对甲方操作人员进行培训</w:t>
      </w:r>
      <w:r>
        <w:rPr>
          <w:rFonts w:hint="eastAsia" w:ascii="宋体" w:hAnsi="宋体" w:cs="宋体"/>
          <w:sz w:val="24"/>
          <w:szCs w:val="15"/>
        </w:rPr>
        <w:t>；</w:t>
      </w:r>
    </w:p>
    <w:p w14:paraId="5E1F8608">
      <w:pPr>
        <w:widowControl/>
        <w:spacing w:line="400" w:lineRule="exact"/>
        <w:ind w:firstLine="420"/>
        <w:jc w:val="left"/>
        <w:rPr>
          <w:rFonts w:hint="eastAsia" w:ascii="宋体" w:hAnsi="宋体" w:cs="宋体"/>
          <w:sz w:val="24"/>
          <w:szCs w:val="21"/>
        </w:rPr>
      </w:pPr>
      <w:r>
        <w:rPr>
          <w:rFonts w:hint="eastAsia" w:ascii="宋体" w:hAnsi="宋体" w:cs="宋体"/>
          <w:sz w:val="24"/>
          <w:szCs w:val="21"/>
        </w:rPr>
        <w:t>（5）依照法律、行政法规的规定或者按照</w:t>
      </w:r>
      <w:r>
        <w:rPr>
          <w:rFonts w:hint="eastAsia" w:ascii="宋体" w:hAnsi="宋体" w:cs="宋体"/>
          <w:b/>
          <w:bCs/>
          <w:sz w:val="24"/>
          <w:szCs w:val="21"/>
        </w:rPr>
        <w:t>【政府采购合同专用条款】</w:t>
      </w:r>
      <w:r>
        <w:rPr>
          <w:rFonts w:hint="eastAsia" w:ascii="宋体" w:hAnsi="宋体" w:cs="宋体"/>
          <w:sz w:val="24"/>
          <w:szCs w:val="21"/>
        </w:rPr>
        <w:t>约定，货物在有效使用年限届满后应予回收的，乙方负有自行或者委托第三人对货物予以回收的义务；</w:t>
      </w:r>
    </w:p>
    <w:p w14:paraId="7A65CDD9">
      <w:pPr>
        <w:spacing w:line="400" w:lineRule="exact"/>
        <w:ind w:firstLine="420"/>
        <w:jc w:val="left"/>
        <w:rPr>
          <w:rFonts w:hint="eastAsia" w:ascii="宋体" w:hAnsi="宋体"/>
          <w:sz w:val="24"/>
          <w:szCs w:val="21"/>
        </w:rPr>
      </w:pPr>
      <w:r>
        <w:rPr>
          <w:rFonts w:hint="eastAsia" w:ascii="宋体" w:hAnsi="宋体"/>
          <w:sz w:val="24"/>
          <w:szCs w:val="21"/>
        </w:rPr>
        <w:t>（6）</w:t>
      </w:r>
      <w:r>
        <w:rPr>
          <w:rFonts w:hint="eastAsia" w:ascii="宋体" w:hAnsi="宋体"/>
          <w:b/>
          <w:sz w:val="24"/>
          <w:szCs w:val="21"/>
        </w:rPr>
        <w:t>【政府采购合同专用条款】</w:t>
      </w:r>
      <w:r>
        <w:rPr>
          <w:rFonts w:hint="eastAsia" w:ascii="宋体" w:hAnsi="宋体"/>
          <w:sz w:val="24"/>
          <w:szCs w:val="21"/>
        </w:rPr>
        <w:t>规定由乙方提供的其他服务。</w:t>
      </w:r>
    </w:p>
    <w:p w14:paraId="2E970215">
      <w:pPr>
        <w:spacing w:line="400" w:lineRule="exact"/>
        <w:ind w:firstLine="420"/>
        <w:jc w:val="left"/>
        <w:rPr>
          <w:rFonts w:hint="eastAsia" w:ascii="宋体" w:hAnsi="宋体"/>
          <w:sz w:val="24"/>
          <w:szCs w:val="21"/>
        </w:rPr>
      </w:pPr>
      <w:r>
        <w:rPr>
          <w:rFonts w:hint="eastAsia" w:ascii="宋体" w:hAnsi="宋体"/>
          <w:sz w:val="24"/>
          <w:szCs w:val="21"/>
        </w:rPr>
        <w:t>14.2 乙方提供的售后服务的费用已包含在合同价款中，甲方不再另行支付。</w:t>
      </w:r>
    </w:p>
    <w:p w14:paraId="7237AA08">
      <w:pPr>
        <w:spacing w:line="400" w:lineRule="exact"/>
        <w:jc w:val="left"/>
        <w:rPr>
          <w:rFonts w:hint="eastAsia" w:ascii="宋体" w:hAnsi="宋体"/>
          <w:b/>
          <w:bCs/>
          <w:sz w:val="24"/>
        </w:rPr>
      </w:pPr>
      <w:r>
        <w:rPr>
          <w:rFonts w:hint="eastAsia" w:ascii="宋体" w:hAnsi="宋体"/>
          <w:b/>
          <w:bCs/>
          <w:sz w:val="24"/>
        </w:rPr>
        <w:t>15. 违约责任</w:t>
      </w:r>
    </w:p>
    <w:p w14:paraId="5C82DCE8">
      <w:pPr>
        <w:spacing w:line="400" w:lineRule="exact"/>
        <w:ind w:firstLine="420"/>
        <w:jc w:val="left"/>
        <w:rPr>
          <w:rFonts w:hint="eastAsia" w:ascii="宋体" w:hAnsi="宋体"/>
          <w:bCs/>
          <w:sz w:val="24"/>
          <w:szCs w:val="21"/>
        </w:rPr>
      </w:pPr>
      <w:r>
        <w:rPr>
          <w:rFonts w:hint="eastAsia" w:ascii="宋体" w:hAnsi="宋体"/>
          <w:bCs/>
          <w:sz w:val="24"/>
          <w:szCs w:val="21"/>
        </w:rPr>
        <w:t>15.1 质量瑕疵的违约责任</w:t>
      </w:r>
    </w:p>
    <w:p w14:paraId="23618E9E">
      <w:pPr>
        <w:spacing w:line="400" w:lineRule="exact"/>
        <w:ind w:firstLine="420"/>
        <w:jc w:val="left"/>
        <w:rPr>
          <w:rFonts w:hint="eastAsia" w:ascii="宋体" w:hAnsi="宋体"/>
          <w:sz w:val="24"/>
          <w:szCs w:val="21"/>
        </w:rPr>
      </w:pPr>
      <w:r>
        <w:rPr>
          <w:rFonts w:hint="eastAsia" w:ascii="宋体" w:hAnsi="宋体"/>
          <w:sz w:val="24"/>
          <w:szCs w:val="21"/>
        </w:rPr>
        <w:t>乙方提供的产品不符合合同约定的质量标准或存在产品质量缺陷，甲方有权要求乙方根据</w:t>
      </w:r>
      <w:r>
        <w:rPr>
          <w:rFonts w:hint="eastAsia" w:ascii="宋体" w:hAnsi="宋体"/>
          <w:b/>
          <w:sz w:val="24"/>
          <w:szCs w:val="21"/>
        </w:rPr>
        <w:t>【政府采购合同专用条款】</w:t>
      </w:r>
      <w:r>
        <w:rPr>
          <w:rFonts w:hint="eastAsia" w:ascii="宋体" w:hAnsi="宋体"/>
          <w:bCs/>
          <w:sz w:val="24"/>
          <w:szCs w:val="21"/>
        </w:rPr>
        <w:t>要求</w:t>
      </w:r>
      <w:r>
        <w:rPr>
          <w:rFonts w:hint="eastAsia" w:ascii="宋体" w:hAnsi="宋体"/>
          <w:sz w:val="24"/>
          <w:szCs w:val="21"/>
        </w:rPr>
        <w:t>及时修理、重作、更换，并承担由此给甲方造成的损失。</w:t>
      </w:r>
    </w:p>
    <w:p w14:paraId="70A9112C">
      <w:pPr>
        <w:spacing w:line="400" w:lineRule="exact"/>
        <w:ind w:firstLine="420"/>
        <w:jc w:val="left"/>
        <w:rPr>
          <w:rFonts w:hint="eastAsia" w:ascii="宋体" w:hAnsi="宋体"/>
          <w:bCs/>
          <w:sz w:val="24"/>
          <w:szCs w:val="21"/>
        </w:rPr>
      </w:pPr>
      <w:r>
        <w:rPr>
          <w:rFonts w:hint="eastAsia" w:ascii="宋体" w:hAnsi="宋体"/>
          <w:bCs/>
          <w:sz w:val="24"/>
          <w:szCs w:val="21"/>
        </w:rPr>
        <w:t>15.2 迟延交货的违约责任</w:t>
      </w:r>
    </w:p>
    <w:p w14:paraId="2104B3A8">
      <w:pPr>
        <w:spacing w:line="400" w:lineRule="exact"/>
        <w:ind w:firstLine="420"/>
        <w:jc w:val="left"/>
        <w:rPr>
          <w:rFonts w:hint="eastAsia" w:ascii="宋体" w:hAnsi="宋体"/>
          <w:sz w:val="24"/>
          <w:szCs w:val="21"/>
        </w:rPr>
      </w:pPr>
      <w:r>
        <w:rPr>
          <w:rFonts w:hint="eastAsia" w:ascii="宋体" w:hAnsi="宋体"/>
          <w:sz w:val="24"/>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C6CF272">
      <w:pPr>
        <w:spacing w:line="400" w:lineRule="exact"/>
        <w:ind w:firstLine="420"/>
        <w:jc w:val="left"/>
        <w:rPr>
          <w:rFonts w:hint="eastAsia" w:ascii="宋体" w:hAnsi="宋体"/>
          <w:sz w:val="24"/>
          <w:szCs w:val="21"/>
        </w:rPr>
      </w:pPr>
      <w:r>
        <w:rPr>
          <w:rFonts w:hint="eastAsia" w:ascii="宋体" w:hAnsi="宋体"/>
          <w:sz w:val="24"/>
          <w:szCs w:val="21"/>
        </w:rPr>
        <w:t>（2）如果乙方没有按照合同规定的时间交货和提供相关服务，甲方有权从货款中扣除误期赔偿费而不影响合同项下的其他补救方法，赔偿费按</w:t>
      </w:r>
      <w:r>
        <w:rPr>
          <w:rFonts w:hint="eastAsia" w:ascii="宋体" w:hAnsi="宋体"/>
          <w:b/>
          <w:sz w:val="24"/>
          <w:szCs w:val="21"/>
        </w:rPr>
        <w:t>【政府采购合同专用条款】</w:t>
      </w:r>
      <w:r>
        <w:rPr>
          <w:rFonts w:hint="eastAsia" w:ascii="宋体" w:hAnsi="宋体"/>
          <w:sz w:val="24"/>
          <w:szCs w:val="21"/>
        </w:rPr>
        <w:t>规定执行。如果涉及公共利益，且赔偿金额无法弥补公共利益损失，甲方可要求继续履行或者采取其他补救措施。</w:t>
      </w:r>
    </w:p>
    <w:p w14:paraId="0A9DE505">
      <w:pPr>
        <w:spacing w:line="400" w:lineRule="exact"/>
        <w:ind w:firstLine="420"/>
        <w:jc w:val="left"/>
        <w:rPr>
          <w:rFonts w:hint="eastAsia" w:ascii="宋体" w:hAnsi="宋体"/>
          <w:sz w:val="24"/>
          <w:szCs w:val="21"/>
        </w:rPr>
      </w:pPr>
      <w:r>
        <w:rPr>
          <w:rFonts w:hint="eastAsia" w:ascii="宋体" w:hAnsi="宋体"/>
          <w:sz w:val="24"/>
          <w:szCs w:val="21"/>
        </w:rPr>
        <w:t>15.3 迟延支付的违约责任</w:t>
      </w:r>
    </w:p>
    <w:p w14:paraId="6667AFFB">
      <w:pPr>
        <w:spacing w:line="400" w:lineRule="exact"/>
        <w:ind w:firstLine="420"/>
        <w:jc w:val="left"/>
        <w:rPr>
          <w:rFonts w:hint="eastAsia" w:ascii="宋体" w:hAnsi="宋体"/>
          <w:sz w:val="24"/>
          <w:szCs w:val="21"/>
        </w:rPr>
      </w:pPr>
      <w:r>
        <w:rPr>
          <w:rFonts w:hint="eastAsia" w:ascii="宋体" w:hAnsi="宋体"/>
          <w:sz w:val="24"/>
          <w:szCs w:val="21"/>
        </w:rPr>
        <w:t>甲方存在迟延支付乙方合同款项的，应当承担</w:t>
      </w:r>
      <w:r>
        <w:rPr>
          <w:rFonts w:hint="eastAsia" w:ascii="宋体" w:hAnsi="宋体"/>
          <w:b/>
          <w:bCs/>
          <w:sz w:val="24"/>
          <w:szCs w:val="21"/>
        </w:rPr>
        <w:t>【政府采购合同专用条款】</w:t>
      </w:r>
      <w:r>
        <w:rPr>
          <w:rFonts w:hint="eastAsia" w:ascii="宋体" w:hAnsi="宋体"/>
          <w:sz w:val="24"/>
          <w:szCs w:val="21"/>
        </w:rPr>
        <w:t>规定的逾期付款利息。</w:t>
      </w:r>
    </w:p>
    <w:p w14:paraId="32D70EBF">
      <w:pPr>
        <w:spacing w:line="400" w:lineRule="exact"/>
        <w:ind w:firstLine="420"/>
        <w:jc w:val="left"/>
        <w:rPr>
          <w:rFonts w:hint="eastAsia" w:ascii="宋体" w:hAnsi="宋体"/>
          <w:sz w:val="24"/>
          <w:szCs w:val="21"/>
        </w:rPr>
      </w:pPr>
      <w:r>
        <w:rPr>
          <w:rFonts w:hint="eastAsia" w:ascii="宋体" w:hAnsi="宋体"/>
          <w:bCs/>
          <w:sz w:val="24"/>
          <w:szCs w:val="21"/>
        </w:rPr>
        <w:t>15.4 其他违约责任根据项目实际需要按</w:t>
      </w:r>
      <w:r>
        <w:rPr>
          <w:rFonts w:hint="eastAsia" w:ascii="宋体" w:hAnsi="宋体"/>
          <w:b/>
          <w:bCs/>
          <w:sz w:val="24"/>
          <w:szCs w:val="21"/>
        </w:rPr>
        <w:t>【政府采购合同专用条款】</w:t>
      </w:r>
      <w:r>
        <w:rPr>
          <w:rFonts w:hint="eastAsia" w:ascii="宋体" w:hAnsi="宋体"/>
          <w:sz w:val="24"/>
          <w:szCs w:val="21"/>
        </w:rPr>
        <w:t>规定执行。</w:t>
      </w:r>
    </w:p>
    <w:p w14:paraId="7F5D71B3">
      <w:pPr>
        <w:numPr>
          <w:ilvl w:val="0"/>
          <w:numId w:val="8"/>
        </w:numPr>
        <w:spacing w:line="400" w:lineRule="exact"/>
        <w:jc w:val="left"/>
        <w:rPr>
          <w:rFonts w:hint="eastAsia" w:ascii="宋体" w:hAnsi="宋体"/>
          <w:b/>
          <w:sz w:val="24"/>
        </w:rPr>
      </w:pPr>
      <w:r>
        <w:rPr>
          <w:rFonts w:hint="eastAsia" w:ascii="宋体" w:hAnsi="宋体"/>
          <w:b/>
          <w:sz w:val="24"/>
        </w:rPr>
        <w:t>合同变更、中止与终止</w:t>
      </w:r>
    </w:p>
    <w:p w14:paraId="3EDFE8B2">
      <w:pPr>
        <w:spacing w:line="400" w:lineRule="exact"/>
        <w:jc w:val="left"/>
        <w:rPr>
          <w:rFonts w:hint="eastAsia" w:ascii="宋体" w:hAnsi="宋体"/>
          <w:sz w:val="24"/>
          <w:szCs w:val="21"/>
        </w:rPr>
      </w:pPr>
      <w:r>
        <w:rPr>
          <w:rFonts w:hint="eastAsia" w:ascii="宋体" w:hAnsi="宋体"/>
          <w:sz w:val="24"/>
          <w:szCs w:val="21"/>
        </w:rPr>
        <w:t xml:space="preserve">    16.1 合同的变更</w:t>
      </w:r>
    </w:p>
    <w:p w14:paraId="2EEEDA7E">
      <w:pPr>
        <w:spacing w:line="400" w:lineRule="exact"/>
        <w:ind w:firstLine="420"/>
        <w:jc w:val="left"/>
        <w:rPr>
          <w:rFonts w:hint="eastAsia" w:ascii="宋体" w:hAnsi="宋体"/>
          <w:sz w:val="24"/>
          <w:szCs w:val="21"/>
        </w:rPr>
      </w:pPr>
      <w:r>
        <w:rPr>
          <w:rFonts w:hint="eastAsia" w:ascii="宋体" w:hAnsi="宋体"/>
          <w:sz w:val="24"/>
          <w:szCs w:val="21"/>
        </w:rPr>
        <w:t>政府采购合同履行中，在不改变合同其他条款的前提下，甲方可以在合同价款10%的范围内追加与合同标的相同的货物，并就此与乙方协商一致后签订补充协议。</w:t>
      </w:r>
    </w:p>
    <w:p w14:paraId="1C40E7D8">
      <w:pPr>
        <w:spacing w:line="400" w:lineRule="exact"/>
        <w:ind w:firstLine="420"/>
        <w:jc w:val="left"/>
        <w:rPr>
          <w:rFonts w:hint="eastAsia" w:ascii="宋体" w:hAnsi="宋体"/>
          <w:sz w:val="24"/>
          <w:szCs w:val="21"/>
        </w:rPr>
      </w:pPr>
      <w:r>
        <w:rPr>
          <w:rFonts w:hint="eastAsia" w:ascii="宋体" w:hAnsi="宋体"/>
          <w:sz w:val="24"/>
          <w:szCs w:val="21"/>
        </w:rPr>
        <w:t>16.2 合同的中止</w:t>
      </w:r>
    </w:p>
    <w:p w14:paraId="010B1BAB">
      <w:pPr>
        <w:spacing w:line="400" w:lineRule="exact"/>
        <w:ind w:firstLine="420"/>
        <w:jc w:val="left"/>
        <w:rPr>
          <w:rFonts w:hint="eastAsia" w:ascii="宋体" w:hAnsi="宋体"/>
          <w:sz w:val="24"/>
          <w:szCs w:val="21"/>
        </w:rPr>
      </w:pPr>
      <w:r>
        <w:rPr>
          <w:rFonts w:hint="eastAsia" w:ascii="宋体" w:hAnsi="宋体"/>
          <w:sz w:val="24"/>
          <w:szCs w:val="21"/>
        </w:rPr>
        <w:t>（1）合同履行过程中因供应商就采购文件、采购过程或结果提起投诉的，甲方认为有必要的，可以中止合同的履行。</w:t>
      </w:r>
    </w:p>
    <w:p w14:paraId="22312C90">
      <w:pPr>
        <w:spacing w:line="400" w:lineRule="exact"/>
        <w:ind w:firstLine="420"/>
        <w:jc w:val="left"/>
        <w:rPr>
          <w:rFonts w:hint="eastAsia" w:ascii="宋体" w:hAnsi="宋体"/>
          <w:sz w:val="24"/>
          <w:szCs w:val="21"/>
        </w:rPr>
      </w:pPr>
      <w:r>
        <w:rPr>
          <w:rFonts w:hint="eastAsia" w:ascii="宋体" w:hAnsi="宋体"/>
          <w:sz w:val="24"/>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387680E">
      <w:pPr>
        <w:widowControl/>
        <w:spacing w:line="400" w:lineRule="exact"/>
        <w:ind w:firstLine="420"/>
        <w:jc w:val="left"/>
        <w:rPr>
          <w:rFonts w:hint="eastAsia" w:ascii="华文楷体" w:hAnsi="华文楷体" w:eastAsia="华文楷体" w:cs="华文楷体"/>
          <w:sz w:val="24"/>
          <w:szCs w:val="21"/>
        </w:rPr>
      </w:pPr>
      <w:r>
        <w:rPr>
          <w:rFonts w:hint="eastAsia" w:ascii="宋体" w:hAnsi="宋体" w:cs="宋体"/>
          <w:sz w:val="24"/>
          <w:szCs w:val="21"/>
        </w:rPr>
        <w:t>（3）乙方分立、合并或者变更住所的，应当及时以书面形式告知甲方。乙方没有及时告知甲方，致使合同履行发生困难的，甲方可以中止合同履行并要求乙方承担由此给甲方造成的损失。</w:t>
      </w:r>
    </w:p>
    <w:p w14:paraId="0CAFBAF7">
      <w:pPr>
        <w:spacing w:line="400" w:lineRule="exact"/>
        <w:ind w:firstLine="420"/>
        <w:jc w:val="left"/>
        <w:rPr>
          <w:rFonts w:hint="eastAsia" w:ascii="宋体" w:hAnsi="宋体"/>
          <w:sz w:val="24"/>
        </w:rPr>
      </w:pPr>
      <w:r>
        <w:rPr>
          <w:rFonts w:hint="eastAsia" w:ascii="宋体" w:hAnsi="宋体"/>
          <w:sz w:val="24"/>
          <w:szCs w:val="21"/>
        </w:rPr>
        <w:t>（4）甲方不得以行政区划调整、政府换届、机构或者职能调整以及相关责任人更替为由中止合同。</w:t>
      </w:r>
    </w:p>
    <w:p w14:paraId="4CA457AB">
      <w:pPr>
        <w:spacing w:line="400" w:lineRule="exact"/>
        <w:ind w:firstLine="420"/>
        <w:jc w:val="left"/>
        <w:rPr>
          <w:rFonts w:hint="eastAsia" w:ascii="宋体" w:hAnsi="宋体"/>
          <w:sz w:val="24"/>
          <w:szCs w:val="21"/>
        </w:rPr>
      </w:pPr>
      <w:r>
        <w:rPr>
          <w:rFonts w:hint="eastAsia" w:ascii="宋体" w:hAnsi="宋体"/>
          <w:sz w:val="24"/>
          <w:szCs w:val="21"/>
        </w:rPr>
        <w:t>16.3 合同的终止</w:t>
      </w:r>
    </w:p>
    <w:p w14:paraId="57C40EF7">
      <w:pPr>
        <w:spacing w:line="400" w:lineRule="exact"/>
        <w:ind w:firstLine="420"/>
        <w:jc w:val="left"/>
        <w:rPr>
          <w:rFonts w:hint="eastAsia" w:ascii="宋体" w:hAnsi="宋体"/>
          <w:sz w:val="24"/>
          <w:szCs w:val="21"/>
        </w:rPr>
      </w:pPr>
      <w:r>
        <w:rPr>
          <w:rFonts w:hint="eastAsia" w:ascii="宋体" w:hAnsi="宋体"/>
          <w:sz w:val="24"/>
          <w:szCs w:val="21"/>
        </w:rPr>
        <w:t>（1）合同因有效期限届满而终止；</w:t>
      </w:r>
    </w:p>
    <w:p w14:paraId="177EFD63">
      <w:pPr>
        <w:spacing w:line="400" w:lineRule="exact"/>
        <w:ind w:firstLine="420"/>
        <w:jc w:val="left"/>
        <w:rPr>
          <w:rFonts w:hint="eastAsia" w:ascii="宋体" w:hAnsi="宋体" w:cs="宋体"/>
          <w:sz w:val="24"/>
          <w:szCs w:val="21"/>
        </w:rPr>
      </w:pPr>
      <w:r>
        <w:rPr>
          <w:rFonts w:hint="eastAsia" w:ascii="宋体" w:hAnsi="宋体"/>
          <w:sz w:val="24"/>
          <w:szCs w:val="21"/>
        </w:rPr>
        <w:t>（2）乙方未按合同约定履行，构成根本性违约的，甲方有权终止合同，</w:t>
      </w:r>
      <w:r>
        <w:rPr>
          <w:rFonts w:hint="eastAsia" w:ascii="宋体" w:hAnsi="宋体" w:cs="宋体"/>
          <w:sz w:val="24"/>
          <w:szCs w:val="21"/>
        </w:rPr>
        <w:t>并追究乙方的违约责任</w:t>
      </w:r>
      <w:r>
        <w:rPr>
          <w:rFonts w:hint="eastAsia" w:ascii="宋体" w:hAnsi="宋体"/>
          <w:sz w:val="24"/>
          <w:szCs w:val="21"/>
        </w:rPr>
        <w:t>。</w:t>
      </w:r>
    </w:p>
    <w:p w14:paraId="7DCB88C4">
      <w:pPr>
        <w:widowControl/>
        <w:spacing w:line="400" w:lineRule="exact"/>
        <w:ind w:firstLine="440"/>
        <w:jc w:val="left"/>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 w:val="24"/>
          <w:szCs w:val="21"/>
        </w:rPr>
        <w:t>涉及国家利益、社会公共利益的情形</w:t>
      </w:r>
    </w:p>
    <w:p w14:paraId="044AC430">
      <w:pPr>
        <w:widowControl/>
        <w:spacing w:line="400" w:lineRule="exact"/>
        <w:ind w:firstLine="420"/>
        <w:jc w:val="left"/>
        <w:rPr>
          <w:rFonts w:hint="eastAsia" w:ascii="华文楷体" w:hAnsi="华文楷体" w:eastAsia="华文楷体" w:cs="华文楷体"/>
          <w:sz w:val="24"/>
          <w:szCs w:val="21"/>
        </w:rPr>
      </w:pPr>
      <w:r>
        <w:rPr>
          <w:rFonts w:hint="eastAsia" w:ascii="宋体" w:hAnsi="宋体" w:cs="宋体"/>
          <w:sz w:val="24"/>
          <w:szCs w:val="21"/>
        </w:rPr>
        <w:t>政府采购合同继续履行将损害国家利益和社会公共利益的，双方当事人应当变更、中止或者终止合同。有过错的一方应当承担赔偿责任，双方都有过错的，各自承担相应的责任。</w:t>
      </w:r>
    </w:p>
    <w:p w14:paraId="43551804">
      <w:pPr>
        <w:spacing w:line="400" w:lineRule="exact"/>
        <w:jc w:val="left"/>
        <w:rPr>
          <w:rFonts w:hint="eastAsia" w:ascii="宋体" w:hAnsi="宋体"/>
          <w:b/>
          <w:bCs/>
          <w:sz w:val="24"/>
        </w:rPr>
      </w:pPr>
      <w:r>
        <w:rPr>
          <w:rFonts w:hint="eastAsia" w:ascii="宋体" w:hAnsi="宋体"/>
          <w:b/>
          <w:bCs/>
          <w:sz w:val="24"/>
        </w:rPr>
        <w:t>17. 合同分包</w:t>
      </w:r>
    </w:p>
    <w:p w14:paraId="32871C3C">
      <w:pPr>
        <w:spacing w:line="400" w:lineRule="exact"/>
        <w:ind w:firstLine="420"/>
        <w:jc w:val="left"/>
        <w:rPr>
          <w:rFonts w:hint="eastAsia" w:ascii="宋体" w:hAnsi="宋体"/>
          <w:sz w:val="24"/>
          <w:szCs w:val="21"/>
        </w:rPr>
      </w:pPr>
      <w:r>
        <w:rPr>
          <w:rFonts w:hint="eastAsia" w:ascii="宋体" w:hAnsi="宋体"/>
          <w:sz w:val="24"/>
          <w:szCs w:val="21"/>
        </w:rPr>
        <w:t>17.1 乙方不得将合同转包给其他供应商。涉及合同分包的，乙方应根据采购文件和投标（响应）文件规定进行合同分包。</w:t>
      </w:r>
    </w:p>
    <w:p w14:paraId="0452E7EB">
      <w:pPr>
        <w:spacing w:line="400" w:lineRule="exact"/>
        <w:ind w:firstLine="420"/>
        <w:jc w:val="left"/>
        <w:rPr>
          <w:rFonts w:hint="eastAsia" w:ascii="宋体" w:hAnsi="宋体"/>
          <w:sz w:val="24"/>
          <w:szCs w:val="21"/>
        </w:rPr>
      </w:pPr>
      <w:r>
        <w:rPr>
          <w:rFonts w:hint="eastAsia" w:ascii="宋体" w:hAnsi="宋体"/>
          <w:sz w:val="24"/>
          <w:szCs w:val="21"/>
        </w:rPr>
        <w:t>17.2 乙方执行政府采购政策向中小企业依法分包的，乙方应当按采购文件和投标（响应）文件签订分包意向协议，分包意向协议属于本合同组成部分。</w:t>
      </w:r>
    </w:p>
    <w:p w14:paraId="7B97C5BC">
      <w:pPr>
        <w:spacing w:line="400" w:lineRule="exact"/>
        <w:jc w:val="left"/>
        <w:rPr>
          <w:rFonts w:hint="eastAsia" w:ascii="宋体" w:hAnsi="宋体"/>
          <w:b/>
          <w:bCs/>
          <w:sz w:val="24"/>
        </w:rPr>
      </w:pPr>
      <w:r>
        <w:rPr>
          <w:rFonts w:hint="eastAsia" w:ascii="宋体" w:hAnsi="宋体"/>
          <w:b/>
          <w:bCs/>
          <w:sz w:val="24"/>
        </w:rPr>
        <w:t>18. 不可抗力</w:t>
      </w:r>
    </w:p>
    <w:p w14:paraId="0889B350">
      <w:pPr>
        <w:spacing w:line="400" w:lineRule="exact"/>
        <w:ind w:firstLine="420"/>
        <w:jc w:val="left"/>
        <w:rPr>
          <w:rFonts w:hint="eastAsia" w:ascii="宋体" w:hAnsi="宋体"/>
          <w:sz w:val="24"/>
          <w:szCs w:val="21"/>
        </w:rPr>
      </w:pPr>
      <w:r>
        <w:rPr>
          <w:rFonts w:hint="eastAsia" w:ascii="宋体" w:hAnsi="宋体"/>
          <w:sz w:val="24"/>
          <w:szCs w:val="21"/>
        </w:rPr>
        <w:t>18.1 不可抗力是指合同双方不能预见、不能避免且不能克服的客观情况。</w:t>
      </w:r>
    </w:p>
    <w:p w14:paraId="25B0BAD6">
      <w:pPr>
        <w:spacing w:line="400" w:lineRule="exact"/>
        <w:ind w:firstLine="420"/>
        <w:jc w:val="left"/>
        <w:rPr>
          <w:rFonts w:hint="eastAsia" w:ascii="宋体" w:hAnsi="宋体"/>
          <w:sz w:val="24"/>
          <w:szCs w:val="21"/>
        </w:rPr>
      </w:pPr>
      <w:r>
        <w:rPr>
          <w:rFonts w:hint="eastAsia" w:ascii="宋体" w:hAnsi="宋体"/>
          <w:sz w:val="24"/>
          <w:szCs w:val="21"/>
        </w:rPr>
        <w:t>18.2 任何一方对由于不可抗力造成的部分或全部不能履行合同不承担违约责任。但迟延履行后发生不可抗力的，不能免除责任。</w:t>
      </w:r>
    </w:p>
    <w:p w14:paraId="07FC751E">
      <w:pPr>
        <w:spacing w:line="400" w:lineRule="exact"/>
        <w:ind w:firstLine="420"/>
        <w:jc w:val="left"/>
        <w:rPr>
          <w:rFonts w:hint="eastAsia" w:ascii="宋体" w:hAnsi="宋体"/>
          <w:sz w:val="24"/>
          <w:szCs w:val="21"/>
        </w:rPr>
      </w:pPr>
      <w:r>
        <w:rPr>
          <w:rFonts w:hint="eastAsia" w:ascii="宋体" w:hAnsi="宋体"/>
          <w:sz w:val="24"/>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B25BD69">
      <w:pPr>
        <w:spacing w:line="400" w:lineRule="exact"/>
        <w:jc w:val="left"/>
        <w:rPr>
          <w:rFonts w:hint="eastAsia" w:ascii="宋体" w:hAnsi="宋体"/>
          <w:b/>
          <w:bCs/>
          <w:sz w:val="24"/>
        </w:rPr>
      </w:pPr>
      <w:r>
        <w:rPr>
          <w:rFonts w:hint="eastAsia" w:ascii="宋体" w:hAnsi="宋体"/>
          <w:b/>
          <w:bCs/>
          <w:sz w:val="24"/>
        </w:rPr>
        <w:t>19. 解决争议的方法</w:t>
      </w:r>
    </w:p>
    <w:p w14:paraId="71E06A37">
      <w:pPr>
        <w:widowControl/>
        <w:spacing w:line="400" w:lineRule="exact"/>
        <w:ind w:firstLine="420"/>
        <w:jc w:val="left"/>
        <w:rPr>
          <w:rFonts w:hint="eastAsia" w:ascii="宋体" w:hAnsi="宋体" w:cs="宋体"/>
          <w:sz w:val="24"/>
          <w:szCs w:val="21"/>
        </w:rPr>
      </w:pPr>
      <w:r>
        <w:rPr>
          <w:rFonts w:hint="eastAsia" w:ascii="宋体" w:hAnsi="宋体" w:cs="宋体"/>
          <w:sz w:val="24"/>
          <w:szCs w:val="21"/>
        </w:rPr>
        <w:t>19.1 因本合同及合同有关事项发生的争议，由甲乙双方友好协商解决。协商不成时，可以向有关组织申请调解。合同一方或双方不愿调解或调解不成的，可以通过仲裁或诉讼的方式解决争议。</w:t>
      </w:r>
    </w:p>
    <w:p w14:paraId="4957B099">
      <w:pPr>
        <w:widowControl/>
        <w:spacing w:line="400" w:lineRule="exact"/>
        <w:ind w:firstLine="420"/>
        <w:jc w:val="left"/>
        <w:rPr>
          <w:rFonts w:hint="eastAsia" w:ascii="宋体" w:hAnsi="宋体" w:cs="宋体"/>
          <w:sz w:val="24"/>
          <w:szCs w:val="21"/>
        </w:rPr>
      </w:pPr>
      <w:r>
        <w:rPr>
          <w:rFonts w:hint="eastAsia" w:ascii="宋体" w:hAnsi="宋体" w:cs="宋体"/>
          <w:sz w:val="24"/>
          <w:szCs w:val="21"/>
        </w:rPr>
        <w:t>19.2 选择仲裁的，应在</w:t>
      </w:r>
      <w:r>
        <w:rPr>
          <w:rFonts w:hint="eastAsia" w:ascii="宋体" w:hAnsi="宋体" w:cs="宋体"/>
          <w:b/>
          <w:bCs/>
          <w:sz w:val="24"/>
          <w:szCs w:val="21"/>
        </w:rPr>
        <w:t>【政府采购合同专用条款】</w:t>
      </w:r>
      <w:r>
        <w:rPr>
          <w:rFonts w:hint="eastAsia" w:ascii="宋体" w:hAnsi="宋体" w:cs="宋体"/>
          <w:sz w:val="24"/>
          <w:szCs w:val="21"/>
        </w:rPr>
        <w:t>中明确仲裁机构及仲裁地；通过诉讼方式解决的，可以在</w:t>
      </w:r>
      <w:r>
        <w:rPr>
          <w:rFonts w:hint="eastAsia" w:ascii="宋体" w:hAnsi="宋体" w:cs="宋体"/>
          <w:b/>
          <w:bCs/>
          <w:sz w:val="24"/>
          <w:szCs w:val="21"/>
        </w:rPr>
        <w:t>【政府采购合同专用条款】</w:t>
      </w:r>
      <w:r>
        <w:rPr>
          <w:rFonts w:hint="eastAsia" w:ascii="宋体" w:hAnsi="宋体" w:cs="宋体"/>
          <w:sz w:val="24"/>
          <w:szCs w:val="21"/>
        </w:rPr>
        <w:t>中进一步约定选择与争议有实际联系的地点的人民法院管辖，但管辖法院的约定不得违反级别管辖和专属管辖的规定。</w:t>
      </w:r>
    </w:p>
    <w:p w14:paraId="441EB7B9">
      <w:pPr>
        <w:widowControl/>
        <w:spacing w:line="400" w:lineRule="exact"/>
        <w:ind w:firstLine="420"/>
        <w:jc w:val="left"/>
        <w:rPr>
          <w:rFonts w:hint="eastAsia" w:ascii="宋体" w:hAnsi="宋体" w:cs="宋体"/>
          <w:sz w:val="24"/>
          <w:szCs w:val="21"/>
        </w:rPr>
      </w:pPr>
      <w:r>
        <w:rPr>
          <w:rFonts w:hint="eastAsia" w:ascii="宋体" w:hAnsi="宋体" w:cs="宋体"/>
          <w:sz w:val="24"/>
          <w:szCs w:val="21"/>
        </w:rPr>
        <w:t>19.3 如甲乙双方有争议的事项不影响合同其他部分的履行，在争议解决期间，合同其他部分应当继续履行。</w:t>
      </w:r>
    </w:p>
    <w:p w14:paraId="697AFB63">
      <w:pPr>
        <w:spacing w:line="400" w:lineRule="exact"/>
        <w:jc w:val="left"/>
        <w:rPr>
          <w:rFonts w:hint="eastAsia" w:ascii="宋体" w:hAnsi="宋体"/>
          <w:sz w:val="24"/>
        </w:rPr>
      </w:pPr>
      <w:r>
        <w:rPr>
          <w:rFonts w:hint="eastAsia" w:ascii="宋体" w:hAnsi="宋体"/>
          <w:b/>
          <w:sz w:val="24"/>
        </w:rPr>
        <w:t>20. 政府采购政策</w:t>
      </w:r>
    </w:p>
    <w:p w14:paraId="2E0AF43C">
      <w:pPr>
        <w:spacing w:line="400" w:lineRule="exact"/>
        <w:ind w:firstLine="420"/>
        <w:jc w:val="left"/>
        <w:rPr>
          <w:rFonts w:hint="eastAsia" w:ascii="宋体" w:hAnsi="宋体"/>
          <w:sz w:val="24"/>
          <w:szCs w:val="21"/>
        </w:rPr>
      </w:pPr>
      <w:r>
        <w:rPr>
          <w:rFonts w:hint="eastAsia" w:ascii="宋体" w:hAnsi="宋体"/>
          <w:sz w:val="24"/>
          <w:szCs w:val="21"/>
        </w:rPr>
        <w:t xml:space="preserve">20.1 </w:t>
      </w:r>
      <w:r>
        <w:rPr>
          <w:rFonts w:hint="eastAsia" w:ascii="宋体" w:hAnsi="宋体" w:cs="宋体"/>
          <w:sz w:val="24"/>
          <w:lang w:val="en-GB"/>
        </w:rPr>
        <w:t>本合同应当按照规定执行政府采购政策。</w:t>
      </w:r>
    </w:p>
    <w:p w14:paraId="75487185">
      <w:pPr>
        <w:spacing w:line="400" w:lineRule="exact"/>
        <w:ind w:firstLine="420"/>
        <w:jc w:val="left"/>
        <w:rPr>
          <w:rFonts w:hint="eastAsia" w:ascii="宋体" w:hAnsi="宋体"/>
          <w:sz w:val="24"/>
          <w:szCs w:val="21"/>
        </w:rPr>
      </w:pPr>
      <w:r>
        <w:rPr>
          <w:rFonts w:hint="eastAsia" w:ascii="宋体" w:hAnsi="宋体"/>
          <w:sz w:val="24"/>
          <w:szCs w:val="21"/>
        </w:rPr>
        <w:t>20.2 本合同依法执行政府采购政策的方式和内容，属于合同履约验收的范围。</w:t>
      </w:r>
      <w:r>
        <w:rPr>
          <w:rFonts w:hint="eastAsia" w:ascii="宋体" w:hAnsi="宋体" w:cs="宋体"/>
          <w:sz w:val="24"/>
        </w:rPr>
        <w:t>甲乙双方</w:t>
      </w:r>
      <w:r>
        <w:rPr>
          <w:rFonts w:hint="eastAsia" w:ascii="宋体" w:hAnsi="宋体" w:cs="宋体"/>
          <w:sz w:val="24"/>
          <w:lang w:val="en-GB"/>
        </w:rPr>
        <w:t>未按规定要求执行政府采购政策造成损失的</w:t>
      </w:r>
      <w:r>
        <w:rPr>
          <w:rFonts w:hint="eastAsia" w:ascii="宋体" w:hAnsi="宋体"/>
          <w:sz w:val="24"/>
          <w:szCs w:val="21"/>
        </w:rPr>
        <w:t>，有过错的一方应当承担赔偿责任，双方都有过错的，各自承担相应的责任。</w:t>
      </w:r>
    </w:p>
    <w:p w14:paraId="7737DF58">
      <w:pPr>
        <w:spacing w:line="400" w:lineRule="exact"/>
        <w:ind w:firstLine="420"/>
        <w:jc w:val="left"/>
        <w:rPr>
          <w:rFonts w:ascii="Calibri" w:hAnsi="Calibri"/>
          <w:sz w:val="24"/>
          <w:szCs w:val="20"/>
        </w:rPr>
      </w:pPr>
      <w:r>
        <w:rPr>
          <w:rFonts w:hint="eastAsia" w:ascii="宋体" w:hAnsi="宋体"/>
          <w:sz w:val="24"/>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5801FB1">
      <w:pPr>
        <w:spacing w:line="400" w:lineRule="exact"/>
        <w:jc w:val="left"/>
        <w:rPr>
          <w:rFonts w:hint="eastAsia" w:ascii="宋体" w:hAnsi="宋体"/>
          <w:b/>
          <w:sz w:val="24"/>
        </w:rPr>
      </w:pPr>
      <w:r>
        <w:rPr>
          <w:rFonts w:hint="eastAsia" w:ascii="宋体" w:hAnsi="宋体"/>
          <w:b/>
          <w:sz w:val="24"/>
        </w:rPr>
        <w:t>21. 法律适用</w:t>
      </w:r>
    </w:p>
    <w:p w14:paraId="0F4C925C">
      <w:pPr>
        <w:widowControl/>
        <w:spacing w:line="400" w:lineRule="exact"/>
        <w:ind w:firstLine="420"/>
        <w:jc w:val="left"/>
        <w:rPr>
          <w:rFonts w:hint="eastAsia" w:ascii="宋体" w:hAnsi="宋体" w:cs="宋体"/>
          <w:sz w:val="24"/>
          <w:szCs w:val="21"/>
        </w:rPr>
      </w:pPr>
      <w:r>
        <w:rPr>
          <w:rFonts w:hint="eastAsia" w:ascii="宋体" w:hAnsi="宋体" w:cs="宋体"/>
          <w:sz w:val="24"/>
          <w:szCs w:val="21"/>
        </w:rPr>
        <w:t>21.1 本合同的订立、生效、解释、履行及与本合同有关的争议解决，均适用法律、行政法规。</w:t>
      </w:r>
    </w:p>
    <w:p w14:paraId="07978AB9">
      <w:pPr>
        <w:widowControl/>
        <w:spacing w:line="400" w:lineRule="exact"/>
        <w:ind w:firstLine="420"/>
        <w:jc w:val="left"/>
        <w:rPr>
          <w:rFonts w:hint="eastAsia" w:ascii="宋体" w:hAnsi="宋体" w:cs="宋体"/>
          <w:sz w:val="24"/>
          <w:szCs w:val="21"/>
        </w:rPr>
      </w:pPr>
      <w:r>
        <w:rPr>
          <w:rFonts w:hint="eastAsia" w:ascii="宋体" w:hAnsi="宋体" w:cs="宋体"/>
          <w:sz w:val="24"/>
          <w:szCs w:val="21"/>
        </w:rPr>
        <w:t>21.2 本合同条款与法律、行政法规的强制性规定不一致的，双方当事人应按照法律、行政法规的强制性规定修改本合同的相关条款。</w:t>
      </w:r>
    </w:p>
    <w:p w14:paraId="5BB190A1">
      <w:pPr>
        <w:spacing w:line="400" w:lineRule="exact"/>
        <w:jc w:val="left"/>
        <w:rPr>
          <w:rFonts w:hint="eastAsia" w:ascii="宋体" w:hAnsi="宋体"/>
          <w:b/>
          <w:sz w:val="24"/>
        </w:rPr>
      </w:pPr>
      <w:r>
        <w:rPr>
          <w:rFonts w:hint="eastAsia" w:ascii="宋体" w:hAnsi="宋体"/>
          <w:b/>
          <w:sz w:val="24"/>
        </w:rPr>
        <w:t>22. 通知</w:t>
      </w:r>
    </w:p>
    <w:p w14:paraId="46065DE2">
      <w:pPr>
        <w:widowControl/>
        <w:spacing w:line="400" w:lineRule="exact"/>
        <w:ind w:firstLine="420"/>
        <w:jc w:val="left"/>
        <w:rPr>
          <w:rFonts w:hint="eastAsia" w:ascii="宋体" w:hAnsi="宋体" w:cs="宋体"/>
          <w:sz w:val="24"/>
          <w:szCs w:val="21"/>
        </w:rPr>
      </w:pPr>
      <w:r>
        <w:rPr>
          <w:rFonts w:hint="eastAsia" w:ascii="宋体" w:hAnsi="宋体" w:cs="宋体"/>
          <w:sz w:val="24"/>
          <w:szCs w:val="21"/>
        </w:rPr>
        <w:t>22.1 本合同任何一方向对方发出的通知、信件、数据电文等，应当发送至本合同第一部分《政府采购合同协议书》所约定的通讯地址、联系人、联系电话或电子邮箱。</w:t>
      </w:r>
    </w:p>
    <w:p w14:paraId="7D4C886E">
      <w:pPr>
        <w:widowControl/>
        <w:spacing w:line="400" w:lineRule="exact"/>
        <w:jc w:val="left"/>
        <w:rPr>
          <w:rFonts w:hint="eastAsia" w:ascii="华文楷体" w:hAnsi="华文楷体" w:eastAsia="华文楷体" w:cs="华文楷体"/>
          <w:sz w:val="24"/>
          <w:szCs w:val="21"/>
        </w:rPr>
      </w:pPr>
      <w:r>
        <w:rPr>
          <w:rFonts w:hint="eastAsia" w:ascii="宋体" w:hAnsi="宋体" w:cs="宋体"/>
          <w:sz w:val="24"/>
          <w:szCs w:val="21"/>
        </w:rPr>
        <w:t xml:space="preserve">    22.2 一方当事人变更名称、住所、联系人、联系电话或电子邮箱等信息的，应当在变更后3日内及时书面通知对方，对方实际收到变更通知前的送达仍为有效送达。</w:t>
      </w:r>
    </w:p>
    <w:p w14:paraId="7C1AE249">
      <w:pPr>
        <w:spacing w:line="400" w:lineRule="exact"/>
        <w:ind w:firstLine="420"/>
        <w:jc w:val="left"/>
        <w:rPr>
          <w:rFonts w:hint="eastAsia" w:ascii="宋体" w:hAnsi="宋体"/>
          <w:sz w:val="24"/>
          <w:szCs w:val="21"/>
        </w:rPr>
      </w:pPr>
      <w:r>
        <w:rPr>
          <w:rFonts w:hint="eastAsia" w:ascii="宋体" w:hAnsi="宋体"/>
          <w:sz w:val="24"/>
          <w:szCs w:val="21"/>
        </w:rPr>
        <w:t>22.3 本合同一方给另一方的通知均应采用书面形式，传真或快递送到本合同中规定的对方的地址和办理签收手续。</w:t>
      </w:r>
    </w:p>
    <w:p w14:paraId="2E681450">
      <w:pPr>
        <w:spacing w:line="400" w:lineRule="exact"/>
        <w:ind w:firstLine="420"/>
        <w:jc w:val="left"/>
        <w:rPr>
          <w:rFonts w:hint="eastAsia" w:ascii="宋体" w:hAnsi="宋体"/>
          <w:sz w:val="24"/>
          <w:szCs w:val="21"/>
        </w:rPr>
      </w:pPr>
      <w:r>
        <w:rPr>
          <w:rFonts w:hint="eastAsia" w:ascii="宋体" w:hAnsi="宋体"/>
          <w:sz w:val="24"/>
          <w:szCs w:val="21"/>
        </w:rPr>
        <w:t>22.4 通知以送达之日或通知书中规定的生效之日起生效，两者中以较迟之日为准。</w:t>
      </w:r>
    </w:p>
    <w:p w14:paraId="69E01C66">
      <w:pPr>
        <w:numPr>
          <w:ilvl w:val="0"/>
          <w:numId w:val="9"/>
        </w:numPr>
        <w:spacing w:line="400" w:lineRule="exact"/>
        <w:jc w:val="left"/>
        <w:rPr>
          <w:rFonts w:hint="eastAsia" w:ascii="宋体" w:hAnsi="宋体"/>
          <w:b/>
          <w:bCs/>
          <w:sz w:val="24"/>
        </w:rPr>
      </w:pPr>
      <w:r>
        <w:rPr>
          <w:rFonts w:hint="eastAsia" w:ascii="宋体" w:hAnsi="宋体"/>
          <w:b/>
          <w:bCs/>
          <w:sz w:val="24"/>
        </w:rPr>
        <w:t>合同未尽事项</w:t>
      </w:r>
    </w:p>
    <w:p w14:paraId="55AE5F01">
      <w:pPr>
        <w:spacing w:line="400" w:lineRule="exact"/>
        <w:ind w:firstLine="420"/>
        <w:jc w:val="left"/>
        <w:rPr>
          <w:rFonts w:hint="eastAsia" w:ascii="宋体" w:hAnsi="宋体"/>
          <w:bCs/>
          <w:sz w:val="24"/>
          <w:szCs w:val="21"/>
        </w:rPr>
      </w:pPr>
      <w:r>
        <w:rPr>
          <w:rFonts w:hint="eastAsia" w:ascii="宋体" w:hAnsi="宋体"/>
          <w:bCs/>
          <w:sz w:val="24"/>
          <w:szCs w:val="21"/>
        </w:rPr>
        <w:t>23.1 合同未尽事项见</w:t>
      </w:r>
      <w:r>
        <w:rPr>
          <w:rFonts w:hint="eastAsia" w:ascii="宋体" w:hAnsi="宋体"/>
          <w:b/>
          <w:sz w:val="24"/>
          <w:szCs w:val="21"/>
        </w:rPr>
        <w:t>【政府采购合同专用条款】</w:t>
      </w:r>
      <w:r>
        <w:rPr>
          <w:rFonts w:hint="eastAsia" w:ascii="宋体" w:hAnsi="宋体"/>
          <w:bCs/>
          <w:sz w:val="24"/>
          <w:szCs w:val="21"/>
        </w:rPr>
        <w:t>。</w:t>
      </w:r>
    </w:p>
    <w:p w14:paraId="1D7F7D10">
      <w:pPr>
        <w:spacing w:line="400" w:lineRule="exact"/>
        <w:ind w:firstLine="420"/>
        <w:jc w:val="left"/>
        <w:rPr>
          <w:rFonts w:hint="eastAsia" w:ascii="宋体" w:hAnsi="宋体"/>
          <w:bCs/>
          <w:sz w:val="24"/>
          <w:szCs w:val="21"/>
        </w:rPr>
      </w:pPr>
      <w:r>
        <w:rPr>
          <w:rFonts w:hint="eastAsia" w:ascii="宋体" w:hAnsi="宋体"/>
          <w:bCs/>
          <w:sz w:val="24"/>
          <w:szCs w:val="21"/>
        </w:rPr>
        <w:t>23.2 合同附件与合同正文具有同等的法律效力。</w:t>
      </w:r>
      <w:bookmarkStart w:id="101" w:name="_Toc20313"/>
    </w:p>
    <w:p w14:paraId="3EED7E2B">
      <w:pPr>
        <w:spacing w:line="278" w:lineRule="auto"/>
        <w:jc w:val="center"/>
        <w:rPr>
          <w:rFonts w:hint="eastAsia" w:ascii="黑体" w:hAnsi="华文中宋" w:eastAsia="黑体"/>
          <w:sz w:val="28"/>
          <w:szCs w:val="28"/>
        </w:rPr>
      </w:pPr>
      <w:r>
        <w:rPr>
          <w:rFonts w:hint="eastAsia" w:ascii="黑体" w:hAnsi="华文中宋" w:eastAsia="黑体"/>
          <w:sz w:val="28"/>
          <w:szCs w:val="28"/>
        </w:rPr>
        <w:br w:type="page" w:clear="all"/>
      </w:r>
    </w:p>
    <w:p w14:paraId="380E09AB">
      <w:pPr>
        <w:keepNext/>
        <w:keepLines/>
        <w:spacing w:line="360" w:lineRule="auto"/>
        <w:jc w:val="center"/>
        <w:outlineLvl w:val="1"/>
        <w:rPr>
          <w:rFonts w:hint="eastAsia" w:ascii="黑体" w:hAnsi="华文中宋" w:eastAsia="黑体"/>
          <w:sz w:val="28"/>
          <w:szCs w:val="28"/>
        </w:rPr>
      </w:pPr>
      <w:r>
        <w:rPr>
          <w:rFonts w:hint="eastAsia" w:ascii="黑体" w:hAnsi="华文中宋" w:eastAsia="黑体"/>
          <w:sz w:val="28"/>
          <w:szCs w:val="28"/>
        </w:rPr>
        <w:t>第三节 政府采购合同专用条款</w:t>
      </w:r>
      <w:bookmarkEnd w:id="101"/>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58"/>
        <w:gridCol w:w="2015"/>
        <w:gridCol w:w="5981"/>
      </w:tblGrid>
      <w:tr w14:paraId="01DD98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D95BAFE">
            <w:pPr>
              <w:spacing w:line="360" w:lineRule="auto"/>
              <w:jc w:val="center"/>
              <w:rPr>
                <w:rFonts w:hint="eastAsia" w:ascii="宋体" w:hAnsi="宋体"/>
                <w:sz w:val="24"/>
              </w:rPr>
            </w:pPr>
            <w:r>
              <w:rPr>
                <w:rFonts w:hint="eastAsia" w:ascii="宋体" w:hAnsi="宋体"/>
                <w:sz w:val="24"/>
              </w:rPr>
              <w:t>第二节</w:t>
            </w:r>
          </w:p>
          <w:p w14:paraId="44335BE5">
            <w:pPr>
              <w:spacing w:line="360" w:lineRule="auto"/>
              <w:jc w:val="center"/>
              <w:rPr>
                <w:rFonts w:hint="eastAsia" w:ascii="宋体" w:hAnsi="宋体"/>
                <w:sz w:val="24"/>
              </w:rPr>
            </w:pPr>
            <w:r>
              <w:rPr>
                <w:rFonts w:hint="eastAsia" w:ascii="宋体" w:hAnsi="宋体"/>
                <w:sz w:val="24"/>
              </w:rPr>
              <w:t>第1.2（6）项</w:t>
            </w:r>
          </w:p>
        </w:tc>
        <w:tc>
          <w:tcPr>
            <w:tcW w:w="1022" w:type="pct"/>
            <w:vAlign w:val="center"/>
          </w:tcPr>
          <w:p w14:paraId="01592DD2">
            <w:pPr>
              <w:spacing w:line="360" w:lineRule="auto"/>
              <w:jc w:val="center"/>
              <w:rPr>
                <w:rFonts w:hint="eastAsia" w:ascii="宋体" w:hAnsi="宋体"/>
                <w:sz w:val="24"/>
              </w:rPr>
            </w:pPr>
            <w:r>
              <w:rPr>
                <w:rFonts w:hint="eastAsia" w:ascii="宋体" w:hAnsi="宋体"/>
                <w:sz w:val="24"/>
              </w:rPr>
              <w:t>联合体具体要求</w:t>
            </w:r>
          </w:p>
        </w:tc>
        <w:tc>
          <w:tcPr>
            <w:tcW w:w="3034" w:type="pct"/>
            <w:vAlign w:val="center"/>
          </w:tcPr>
          <w:p w14:paraId="553F8BA8">
            <w:pPr>
              <w:spacing w:line="360" w:lineRule="auto"/>
              <w:jc w:val="left"/>
              <w:rPr>
                <w:rFonts w:hint="eastAsia" w:ascii="宋体" w:hAnsi="宋体"/>
                <w:sz w:val="24"/>
              </w:rPr>
            </w:pPr>
            <w:r>
              <w:rPr>
                <w:rFonts w:hint="eastAsia" w:ascii="宋体" w:hAnsi="宋体"/>
                <w:sz w:val="24"/>
              </w:rPr>
              <w:t>/</w:t>
            </w:r>
          </w:p>
        </w:tc>
      </w:tr>
      <w:tr w14:paraId="34C3E1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943" w:type="pct"/>
            <w:vAlign w:val="center"/>
          </w:tcPr>
          <w:p w14:paraId="2D42982C">
            <w:pPr>
              <w:spacing w:line="360" w:lineRule="auto"/>
              <w:jc w:val="center"/>
              <w:rPr>
                <w:rFonts w:hint="eastAsia" w:ascii="宋体" w:hAnsi="宋体"/>
                <w:sz w:val="24"/>
              </w:rPr>
            </w:pPr>
            <w:r>
              <w:rPr>
                <w:rFonts w:hint="eastAsia" w:ascii="宋体" w:hAnsi="宋体"/>
                <w:sz w:val="24"/>
              </w:rPr>
              <w:t>第二节</w:t>
            </w:r>
          </w:p>
          <w:p w14:paraId="6ED4924C">
            <w:pPr>
              <w:spacing w:line="360" w:lineRule="auto"/>
              <w:jc w:val="center"/>
              <w:rPr>
                <w:rFonts w:hint="eastAsia" w:ascii="宋体" w:hAnsi="宋体"/>
                <w:sz w:val="24"/>
              </w:rPr>
            </w:pPr>
            <w:r>
              <w:rPr>
                <w:rFonts w:hint="eastAsia" w:ascii="宋体" w:hAnsi="宋体"/>
                <w:sz w:val="24"/>
              </w:rPr>
              <w:t>第1.2（7）项</w:t>
            </w:r>
          </w:p>
        </w:tc>
        <w:tc>
          <w:tcPr>
            <w:tcW w:w="1022" w:type="pct"/>
            <w:vAlign w:val="center"/>
          </w:tcPr>
          <w:p w14:paraId="6BFD54EF">
            <w:pPr>
              <w:spacing w:line="360" w:lineRule="auto"/>
              <w:jc w:val="center"/>
              <w:rPr>
                <w:rFonts w:hint="eastAsia" w:ascii="宋体" w:hAnsi="宋体"/>
                <w:sz w:val="24"/>
              </w:rPr>
            </w:pPr>
            <w:r>
              <w:rPr>
                <w:rFonts w:hint="eastAsia" w:ascii="宋体" w:hAnsi="宋体"/>
                <w:sz w:val="24"/>
              </w:rPr>
              <w:t>其他术语解释</w:t>
            </w:r>
          </w:p>
        </w:tc>
        <w:tc>
          <w:tcPr>
            <w:tcW w:w="3034" w:type="pct"/>
            <w:vAlign w:val="center"/>
          </w:tcPr>
          <w:p w14:paraId="70B0413E">
            <w:pPr>
              <w:spacing w:line="360" w:lineRule="auto"/>
              <w:jc w:val="left"/>
              <w:rPr>
                <w:rFonts w:hint="eastAsia" w:ascii="宋体" w:hAnsi="宋体"/>
                <w:sz w:val="24"/>
              </w:rPr>
            </w:pPr>
            <w:r>
              <w:rPr>
                <w:rFonts w:hint="eastAsia" w:ascii="宋体" w:hAnsi="宋体"/>
                <w:sz w:val="24"/>
              </w:rPr>
              <w:t>/</w:t>
            </w:r>
          </w:p>
        </w:tc>
      </w:tr>
      <w:tr w14:paraId="1464F7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59AC272E">
            <w:pPr>
              <w:spacing w:line="360" w:lineRule="auto"/>
              <w:jc w:val="center"/>
              <w:rPr>
                <w:rFonts w:hint="eastAsia" w:ascii="宋体" w:hAnsi="宋体"/>
                <w:sz w:val="24"/>
              </w:rPr>
            </w:pPr>
            <w:r>
              <w:rPr>
                <w:rFonts w:hint="eastAsia" w:ascii="宋体" w:hAnsi="宋体"/>
                <w:sz w:val="24"/>
              </w:rPr>
              <w:t>第二节</w:t>
            </w:r>
          </w:p>
          <w:p w14:paraId="3C67F0F8">
            <w:pPr>
              <w:spacing w:line="360" w:lineRule="auto"/>
              <w:jc w:val="center"/>
              <w:rPr>
                <w:rFonts w:hint="eastAsia" w:ascii="宋体" w:hAnsi="宋体"/>
                <w:sz w:val="24"/>
              </w:rPr>
            </w:pPr>
            <w:r>
              <w:rPr>
                <w:rFonts w:hint="eastAsia" w:ascii="宋体" w:hAnsi="宋体"/>
                <w:sz w:val="24"/>
              </w:rPr>
              <w:t>第4.4款</w:t>
            </w:r>
          </w:p>
        </w:tc>
        <w:tc>
          <w:tcPr>
            <w:tcW w:w="1022" w:type="pct"/>
            <w:vAlign w:val="center"/>
          </w:tcPr>
          <w:p w14:paraId="7A942B17">
            <w:pPr>
              <w:spacing w:line="360" w:lineRule="auto"/>
              <w:jc w:val="center"/>
              <w:rPr>
                <w:rFonts w:hint="eastAsia" w:ascii="宋体" w:hAnsi="宋体"/>
                <w:sz w:val="24"/>
              </w:rPr>
            </w:pPr>
            <w:r>
              <w:rPr>
                <w:rFonts w:hint="eastAsia" w:ascii="宋体" w:hAnsi="宋体"/>
                <w:sz w:val="24"/>
              </w:rPr>
              <w:t>履约验收中甲方提出异议或作出说明的期限</w:t>
            </w:r>
          </w:p>
        </w:tc>
        <w:tc>
          <w:tcPr>
            <w:tcW w:w="3034" w:type="pct"/>
            <w:vAlign w:val="center"/>
          </w:tcPr>
          <w:p w14:paraId="2145F8C2">
            <w:pPr>
              <w:spacing w:line="360" w:lineRule="auto"/>
              <w:jc w:val="center"/>
              <w:rPr>
                <w:rFonts w:hint="eastAsia" w:ascii="宋体" w:hAnsi="宋体"/>
                <w:sz w:val="24"/>
                <w:lang w:val="zh-CN"/>
              </w:rPr>
            </w:pPr>
            <w:r>
              <w:rPr>
                <w:rFonts w:hint="eastAsia" w:ascii="宋体" w:hAnsi="宋体"/>
                <w:kern w:val="2"/>
                <w:sz w:val="24"/>
                <w:lang w:val="zh-CN"/>
              </w:rPr>
              <w:t>甲方未在60日内对乙方履约提出任何异议或者向乙方作出任何说明的，视为验收通过。</w:t>
            </w:r>
          </w:p>
        </w:tc>
      </w:tr>
      <w:tr w14:paraId="4B1EB8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074FF59">
            <w:pPr>
              <w:spacing w:line="360" w:lineRule="auto"/>
              <w:jc w:val="center"/>
              <w:rPr>
                <w:rFonts w:hint="eastAsia" w:ascii="宋体" w:hAnsi="宋体"/>
                <w:sz w:val="24"/>
              </w:rPr>
            </w:pPr>
            <w:r>
              <w:rPr>
                <w:rFonts w:hint="eastAsia" w:ascii="宋体" w:hAnsi="宋体"/>
                <w:sz w:val="24"/>
              </w:rPr>
              <w:t>第二节</w:t>
            </w:r>
          </w:p>
          <w:p w14:paraId="23749848">
            <w:pPr>
              <w:spacing w:line="360" w:lineRule="auto"/>
              <w:jc w:val="center"/>
              <w:rPr>
                <w:rFonts w:hint="eastAsia" w:ascii="宋体" w:hAnsi="宋体"/>
                <w:sz w:val="24"/>
              </w:rPr>
            </w:pPr>
            <w:r>
              <w:rPr>
                <w:rFonts w:hint="eastAsia" w:ascii="宋体" w:hAnsi="宋体"/>
                <w:sz w:val="24"/>
              </w:rPr>
              <w:t>第4.6款</w:t>
            </w:r>
          </w:p>
        </w:tc>
        <w:tc>
          <w:tcPr>
            <w:tcW w:w="1022" w:type="pct"/>
            <w:vAlign w:val="center"/>
          </w:tcPr>
          <w:p w14:paraId="4B02B64F">
            <w:pPr>
              <w:spacing w:line="360" w:lineRule="auto"/>
              <w:jc w:val="center"/>
              <w:rPr>
                <w:rFonts w:hint="eastAsia" w:ascii="宋体" w:hAnsi="宋体"/>
                <w:sz w:val="24"/>
              </w:rPr>
            </w:pPr>
            <w:r>
              <w:rPr>
                <w:rFonts w:hint="eastAsia" w:ascii="宋体" w:hAnsi="宋体"/>
                <w:sz w:val="24"/>
              </w:rPr>
              <w:t>约定甲方承担的其他义务和责任</w:t>
            </w:r>
          </w:p>
        </w:tc>
        <w:tc>
          <w:tcPr>
            <w:tcW w:w="3034" w:type="pct"/>
            <w:vAlign w:val="center"/>
          </w:tcPr>
          <w:p w14:paraId="4218C3DC">
            <w:pPr>
              <w:spacing w:line="360" w:lineRule="auto"/>
              <w:jc w:val="left"/>
              <w:rPr>
                <w:rFonts w:hint="eastAsia" w:ascii="宋体" w:hAnsi="宋体"/>
                <w:sz w:val="24"/>
              </w:rPr>
            </w:pPr>
            <w:r>
              <w:rPr>
                <w:rFonts w:hint="eastAsia" w:ascii="宋体" w:hAnsi="宋体"/>
                <w:sz w:val="24"/>
              </w:rPr>
              <w:t>/</w:t>
            </w:r>
          </w:p>
        </w:tc>
      </w:tr>
      <w:tr w14:paraId="2535BA4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749017BD">
            <w:pPr>
              <w:spacing w:line="360" w:lineRule="auto"/>
              <w:jc w:val="center"/>
              <w:rPr>
                <w:rFonts w:hint="eastAsia" w:ascii="宋体" w:hAnsi="宋体"/>
                <w:sz w:val="24"/>
              </w:rPr>
            </w:pPr>
            <w:r>
              <w:rPr>
                <w:rFonts w:hint="eastAsia" w:ascii="宋体" w:hAnsi="宋体"/>
                <w:sz w:val="24"/>
              </w:rPr>
              <w:t>第二节</w:t>
            </w:r>
          </w:p>
          <w:p w14:paraId="56EBA458">
            <w:pPr>
              <w:spacing w:line="360" w:lineRule="auto"/>
              <w:jc w:val="center"/>
              <w:rPr>
                <w:rFonts w:hint="eastAsia" w:ascii="宋体" w:hAnsi="宋体"/>
                <w:sz w:val="24"/>
              </w:rPr>
            </w:pPr>
            <w:r>
              <w:rPr>
                <w:rFonts w:hint="eastAsia" w:ascii="宋体" w:hAnsi="宋体"/>
                <w:sz w:val="24"/>
              </w:rPr>
              <w:t>第5.4款</w:t>
            </w:r>
          </w:p>
        </w:tc>
        <w:tc>
          <w:tcPr>
            <w:tcW w:w="1022" w:type="pct"/>
            <w:vAlign w:val="center"/>
          </w:tcPr>
          <w:p w14:paraId="290CB962">
            <w:pPr>
              <w:spacing w:line="360" w:lineRule="auto"/>
              <w:jc w:val="center"/>
              <w:rPr>
                <w:rFonts w:hint="eastAsia" w:ascii="宋体" w:hAnsi="宋体"/>
                <w:sz w:val="24"/>
              </w:rPr>
            </w:pPr>
            <w:r>
              <w:rPr>
                <w:rFonts w:hint="eastAsia" w:ascii="宋体" w:hAnsi="宋体"/>
                <w:sz w:val="24"/>
              </w:rPr>
              <w:t>约定乙方承担的其他义务和责任</w:t>
            </w:r>
          </w:p>
        </w:tc>
        <w:tc>
          <w:tcPr>
            <w:tcW w:w="3034" w:type="pct"/>
            <w:vAlign w:val="center"/>
          </w:tcPr>
          <w:p w14:paraId="6830B047">
            <w:pPr>
              <w:spacing w:line="360" w:lineRule="auto"/>
              <w:jc w:val="left"/>
              <w:rPr>
                <w:rFonts w:hint="eastAsia" w:ascii="宋体" w:hAnsi="宋体"/>
                <w:sz w:val="24"/>
              </w:rPr>
            </w:pPr>
            <w:r>
              <w:rPr>
                <w:rFonts w:hint="eastAsia" w:ascii="宋体" w:hAnsi="宋体"/>
                <w:sz w:val="24"/>
              </w:rPr>
              <w:t>1.乙方提供的服务人员必须是投标响应文件中所承诺的，杜绝采用分包、转包或挂靠单位人员。甲方发现提供服务的技术人员不能满足项目需求的，有权要求乙方按照承诺配备或更换相应资格的技术人员，且未经甲方同意不得随意私自更换技术人员。</w:t>
            </w:r>
          </w:p>
          <w:p w14:paraId="2EE77F2B">
            <w:pPr>
              <w:spacing w:line="360" w:lineRule="auto"/>
              <w:jc w:val="left"/>
              <w:rPr>
                <w:rFonts w:hint="eastAsia" w:ascii="宋体" w:hAnsi="宋体"/>
                <w:sz w:val="24"/>
              </w:rPr>
            </w:pPr>
            <w:r>
              <w:rPr>
                <w:rFonts w:hint="eastAsia" w:ascii="宋体" w:hAnsi="宋体"/>
                <w:sz w:val="24"/>
              </w:rPr>
              <w:t>2.仪器设备到达后，乙方在5个工作日内安排有经验的工程师到达设备使用现场，免费安装调试设备，并在3天内安装、调试完毕。</w:t>
            </w:r>
          </w:p>
          <w:p w14:paraId="02065344">
            <w:pPr>
              <w:spacing w:line="360" w:lineRule="auto"/>
              <w:jc w:val="left"/>
              <w:rPr>
                <w:rFonts w:hint="eastAsia" w:ascii="宋体" w:hAnsi="宋体"/>
                <w:sz w:val="24"/>
              </w:rPr>
            </w:pPr>
            <w:r>
              <w:rPr>
                <w:rFonts w:hint="eastAsia" w:ascii="宋体" w:hAnsi="宋体"/>
                <w:sz w:val="24"/>
              </w:rPr>
              <w:t>3.仪器设备安装调试完毕并验收通过后，乙方应为甲方提供免费培训服务，并指派专人负责与甲方联系售后服务事宜。主要培训内容为货物的基本结构、性能、主要部件的构造及处理，日常使用操作、保养与管理、常见故障的排除、紧急情况的处理等，保证相关人员能独立上机进行基本操作、基本维护，简单故障排除等。如甲方未使用过同类型货物，乙方还需就货物的功能对甲方人员进行相应的技术培训，培训地点主要在货物安装现场或由甲方安排。现场培训3天以上，除现场培训外，乙方根据甲方需要和招投标文件规定提供仪器设备生产厂家培训基地免费培训名额若干。</w:t>
            </w:r>
          </w:p>
          <w:p w14:paraId="47B5057C">
            <w:pPr>
              <w:spacing w:line="360" w:lineRule="auto"/>
              <w:jc w:val="left"/>
              <w:rPr>
                <w:rFonts w:hint="eastAsia" w:ascii="宋体" w:hAnsi="宋体"/>
                <w:sz w:val="24"/>
              </w:rPr>
            </w:pPr>
            <w:r>
              <w:rPr>
                <w:rFonts w:hint="eastAsia" w:ascii="宋体" w:hAnsi="宋体"/>
                <w:sz w:val="24"/>
              </w:rPr>
              <w:t>4.保修期内乙方按投标承诺提供免费维护和质量保证，所有货物保修服务方式均为乙方上门保修，即由乙方派员到货物使用现场维修，保修费用计入合同总价，不再另行收取。</w:t>
            </w:r>
          </w:p>
          <w:p w14:paraId="06A03F38">
            <w:pPr>
              <w:spacing w:line="360" w:lineRule="auto"/>
              <w:jc w:val="left"/>
              <w:rPr>
                <w:rFonts w:hint="eastAsia" w:ascii="宋体" w:hAnsi="宋体"/>
                <w:sz w:val="24"/>
                <w:lang w:val="zh-CN"/>
              </w:rPr>
            </w:pPr>
            <w:r>
              <w:rPr>
                <w:rFonts w:hint="eastAsia" w:ascii="宋体" w:hAnsi="宋体"/>
                <w:kern w:val="2"/>
                <w:sz w:val="24"/>
                <w:lang w:val="zh-CN"/>
              </w:rPr>
              <w:t>5.售后服务4小时内响应，2个工作日内上门。保修期内每年提供一次原厂技术维护。乙方提供设备终身维修保养服务。</w:t>
            </w:r>
          </w:p>
          <w:p w14:paraId="4CA5F14E">
            <w:pPr>
              <w:spacing w:line="360" w:lineRule="auto"/>
              <w:jc w:val="left"/>
              <w:rPr>
                <w:rFonts w:hint="eastAsia" w:ascii="宋体" w:hAnsi="宋体"/>
                <w:sz w:val="24"/>
              </w:rPr>
            </w:pPr>
            <w:r>
              <w:rPr>
                <w:rFonts w:hint="eastAsia" w:ascii="宋体" w:hAnsi="宋体"/>
                <w:sz w:val="24"/>
              </w:rPr>
              <w:t>6.货物发生故障后，乙方在规定时间内响应并上门维修，若货物故障在检修8工作小时后仍无法排除，乙方应在一周内免费提供不低于故障货物规格型号档次的备用货物供甲方使用，直至故障货物修复。</w:t>
            </w:r>
          </w:p>
          <w:p w14:paraId="15270C63">
            <w:pPr>
              <w:spacing w:line="360" w:lineRule="auto"/>
              <w:jc w:val="left"/>
              <w:rPr>
                <w:rFonts w:hint="eastAsia" w:ascii="宋体" w:hAnsi="宋体"/>
                <w:sz w:val="24"/>
              </w:rPr>
            </w:pPr>
            <w:r>
              <w:rPr>
                <w:rFonts w:hint="eastAsia" w:ascii="宋体" w:hAnsi="宋体"/>
                <w:sz w:val="24"/>
              </w:rPr>
              <w:t>7.如果设备交付使用后，缺陷多次反复出现，乙方必</w:t>
            </w:r>
            <w:bookmarkStart w:id="102" w:name="OLE_LINK3"/>
            <w:r>
              <w:rPr>
                <w:rFonts w:hint="eastAsia" w:ascii="宋体" w:hAnsi="宋体"/>
                <w:sz w:val="24"/>
              </w:rPr>
              <w:t>须提出分析报告和解决方案，更换该产品，直到最后纠正缺陷、乙方提供质保从纠正之日起重新计算质保期。</w:t>
            </w:r>
          </w:p>
          <w:p w14:paraId="1612FDA5">
            <w:pPr>
              <w:spacing w:line="360" w:lineRule="auto"/>
              <w:jc w:val="left"/>
              <w:rPr>
                <w:rFonts w:hint="eastAsia" w:ascii="宋体" w:hAnsi="宋体"/>
                <w:sz w:val="24"/>
              </w:rPr>
            </w:pPr>
            <w:r>
              <w:rPr>
                <w:rFonts w:hint="eastAsia" w:ascii="宋体" w:hAnsi="宋体"/>
                <w:sz w:val="24"/>
              </w:rPr>
              <w:t>8.如乙方提供的设备设有维修软件密码，乙方应保证无条件地为甲方永久免费打开。</w:t>
            </w:r>
          </w:p>
          <w:p w14:paraId="719967F3">
            <w:pPr>
              <w:spacing w:line="360" w:lineRule="auto"/>
              <w:jc w:val="left"/>
              <w:rPr>
                <w:rFonts w:hint="eastAsia" w:ascii="宋体" w:hAnsi="宋体"/>
                <w:sz w:val="24"/>
              </w:rPr>
            </w:pPr>
            <w:r>
              <w:rPr>
                <w:rFonts w:hint="eastAsia" w:ascii="宋体" w:hAnsi="宋体"/>
                <w:sz w:val="24"/>
              </w:rPr>
              <w:t>9.仪器设备安装后，乙方需长期提供技术支持和维修服务，包括软件的免费升级、为甲方提供需要的方法开发及应用资料。</w:t>
            </w:r>
            <w:bookmarkEnd w:id="102"/>
          </w:p>
        </w:tc>
      </w:tr>
      <w:tr w14:paraId="04920CD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1938304E">
            <w:pPr>
              <w:spacing w:line="360" w:lineRule="auto"/>
              <w:jc w:val="center"/>
              <w:rPr>
                <w:rFonts w:hint="eastAsia" w:ascii="宋体" w:hAnsi="宋体"/>
                <w:sz w:val="24"/>
              </w:rPr>
            </w:pPr>
            <w:r>
              <w:rPr>
                <w:rFonts w:hint="eastAsia" w:ascii="宋体" w:hAnsi="宋体"/>
                <w:sz w:val="24"/>
              </w:rPr>
              <w:t>第二节</w:t>
            </w:r>
          </w:p>
          <w:p w14:paraId="1BA1D324">
            <w:pPr>
              <w:spacing w:line="360" w:lineRule="auto"/>
              <w:jc w:val="center"/>
              <w:rPr>
                <w:rFonts w:hint="eastAsia" w:ascii="宋体" w:hAnsi="宋体"/>
                <w:sz w:val="24"/>
              </w:rPr>
            </w:pPr>
            <w:r>
              <w:rPr>
                <w:rFonts w:hint="eastAsia" w:ascii="宋体" w:hAnsi="宋体"/>
                <w:sz w:val="24"/>
              </w:rPr>
              <w:t>第6.1款</w:t>
            </w:r>
          </w:p>
        </w:tc>
        <w:tc>
          <w:tcPr>
            <w:tcW w:w="1022" w:type="pct"/>
            <w:vAlign w:val="center"/>
          </w:tcPr>
          <w:p w14:paraId="2A2DC566">
            <w:pPr>
              <w:spacing w:line="360" w:lineRule="auto"/>
              <w:jc w:val="center"/>
              <w:rPr>
                <w:rFonts w:hint="eastAsia" w:ascii="宋体" w:hAnsi="宋体"/>
                <w:sz w:val="24"/>
              </w:rPr>
            </w:pPr>
            <w:r>
              <w:rPr>
                <w:rFonts w:hint="eastAsia" w:ascii="宋体" w:hAnsi="宋体"/>
                <w:sz w:val="24"/>
              </w:rPr>
              <w:t>履行合同义务的顺序</w:t>
            </w:r>
          </w:p>
        </w:tc>
        <w:tc>
          <w:tcPr>
            <w:tcW w:w="3034" w:type="pct"/>
            <w:vAlign w:val="center"/>
          </w:tcPr>
          <w:p w14:paraId="38FAB22C">
            <w:pPr>
              <w:spacing w:line="360" w:lineRule="auto"/>
              <w:jc w:val="left"/>
              <w:rPr>
                <w:rFonts w:hint="eastAsia" w:ascii="宋体" w:hAnsi="宋体"/>
                <w:sz w:val="24"/>
              </w:rPr>
            </w:pPr>
            <w:r>
              <w:rPr>
                <w:rFonts w:hint="eastAsia" w:ascii="宋体" w:hAnsi="宋体"/>
                <w:sz w:val="24"/>
              </w:rPr>
              <w:t>/</w:t>
            </w:r>
          </w:p>
        </w:tc>
      </w:tr>
      <w:tr w14:paraId="7363F7E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restart"/>
            <w:vAlign w:val="center"/>
          </w:tcPr>
          <w:p w14:paraId="72035930">
            <w:pPr>
              <w:spacing w:line="360" w:lineRule="auto"/>
              <w:jc w:val="center"/>
              <w:rPr>
                <w:rFonts w:hint="eastAsia" w:ascii="宋体" w:hAnsi="宋体"/>
                <w:sz w:val="24"/>
              </w:rPr>
            </w:pPr>
            <w:r>
              <w:rPr>
                <w:rFonts w:hint="eastAsia" w:ascii="宋体" w:hAnsi="宋体"/>
                <w:sz w:val="24"/>
              </w:rPr>
              <w:t>第二节</w:t>
            </w:r>
          </w:p>
          <w:p w14:paraId="0581726A">
            <w:pPr>
              <w:spacing w:line="360" w:lineRule="auto"/>
              <w:jc w:val="center"/>
              <w:rPr>
                <w:rFonts w:hint="eastAsia" w:ascii="宋体" w:hAnsi="宋体"/>
                <w:sz w:val="24"/>
              </w:rPr>
            </w:pPr>
            <w:r>
              <w:rPr>
                <w:rFonts w:hint="eastAsia" w:ascii="宋体" w:hAnsi="宋体"/>
                <w:sz w:val="24"/>
              </w:rPr>
              <w:t>第7.1款</w:t>
            </w:r>
          </w:p>
        </w:tc>
        <w:tc>
          <w:tcPr>
            <w:tcW w:w="1022" w:type="pct"/>
            <w:vAlign w:val="center"/>
          </w:tcPr>
          <w:p w14:paraId="520EF63E">
            <w:pPr>
              <w:spacing w:line="360" w:lineRule="auto"/>
              <w:jc w:val="center"/>
              <w:rPr>
                <w:rFonts w:hint="eastAsia" w:ascii="宋体" w:hAnsi="宋体"/>
                <w:sz w:val="24"/>
              </w:rPr>
            </w:pPr>
            <w:r>
              <w:rPr>
                <w:rFonts w:hint="eastAsia" w:ascii="宋体" w:hAnsi="宋体"/>
                <w:sz w:val="24"/>
              </w:rPr>
              <w:t>包装特殊要求</w:t>
            </w:r>
          </w:p>
        </w:tc>
        <w:tc>
          <w:tcPr>
            <w:tcW w:w="3034" w:type="pct"/>
            <w:vAlign w:val="center"/>
          </w:tcPr>
          <w:p w14:paraId="23098908">
            <w:pPr>
              <w:spacing w:line="360" w:lineRule="auto"/>
              <w:jc w:val="left"/>
              <w:rPr>
                <w:rFonts w:hint="eastAsia" w:ascii="宋体" w:hAnsi="宋体"/>
                <w:sz w:val="24"/>
              </w:rPr>
            </w:pPr>
            <w:bookmarkStart w:id="103" w:name="_Hlk175612562"/>
            <w:r>
              <w:rPr>
                <w:rFonts w:hint="eastAsia" w:ascii="宋体" w:hAnsi="宋体"/>
                <w:sz w:val="24"/>
              </w:rPr>
              <w:t>商品包装和快递包装要求执行财办库【2020】123号，具体如下：</w:t>
            </w:r>
          </w:p>
          <w:p w14:paraId="3FDACFF3">
            <w:pPr>
              <w:spacing w:line="360" w:lineRule="auto"/>
              <w:jc w:val="left"/>
              <w:rPr>
                <w:rFonts w:hint="eastAsia" w:ascii="宋体" w:hAnsi="宋体"/>
                <w:sz w:val="24"/>
              </w:rPr>
            </w:pPr>
            <w:r>
              <w:rPr>
                <w:rFonts w:hint="eastAsia" w:ascii="宋体" w:hAnsi="宋体"/>
                <w:sz w:val="24"/>
              </w:rPr>
              <w:t>1.1商品包装环保要求</w:t>
            </w:r>
          </w:p>
          <w:p w14:paraId="4868612A">
            <w:pPr>
              <w:spacing w:line="360" w:lineRule="auto"/>
              <w:jc w:val="left"/>
              <w:rPr>
                <w:rFonts w:hint="eastAsia" w:ascii="宋体" w:hAnsi="宋体"/>
                <w:sz w:val="24"/>
              </w:rPr>
            </w:pPr>
            <w:r>
              <w:rPr>
                <w:rFonts w:hint="eastAsia" w:ascii="宋体" w:hAnsi="宋体"/>
                <w:sz w:val="24"/>
              </w:rPr>
              <w:t>1.1.1商品包装层数不得超过3层，空隙率不大于40%；</w:t>
            </w:r>
          </w:p>
          <w:p w14:paraId="67645176">
            <w:pPr>
              <w:spacing w:line="360" w:lineRule="auto"/>
              <w:jc w:val="left"/>
              <w:rPr>
                <w:rFonts w:hint="eastAsia" w:ascii="宋体" w:hAnsi="宋体"/>
                <w:sz w:val="24"/>
              </w:rPr>
            </w:pPr>
            <w:r>
              <w:rPr>
                <w:rFonts w:hint="eastAsia" w:ascii="宋体" w:hAnsi="宋体"/>
                <w:sz w:val="24"/>
              </w:rPr>
              <w:t>1.1.2商品包装尽可能使用单一材质的包装材料，如因功能需求必需使用不同材质，不同材质间应便于分离；</w:t>
            </w:r>
          </w:p>
          <w:p w14:paraId="0E960778">
            <w:pPr>
              <w:spacing w:line="360" w:lineRule="auto"/>
              <w:jc w:val="left"/>
              <w:rPr>
                <w:rFonts w:hint="eastAsia" w:ascii="宋体" w:hAnsi="宋体"/>
                <w:sz w:val="24"/>
              </w:rPr>
            </w:pPr>
            <w:r>
              <w:rPr>
                <w:rFonts w:hint="eastAsia" w:ascii="宋体" w:hAnsi="宋体"/>
                <w:sz w:val="24"/>
              </w:rPr>
              <w:t>1.1.3商品包装中铅、汞、镉、六价铬的总含量应不大于100mg/kg；</w:t>
            </w:r>
          </w:p>
          <w:p w14:paraId="2CA933C7">
            <w:pPr>
              <w:spacing w:line="360" w:lineRule="auto"/>
              <w:jc w:val="left"/>
              <w:rPr>
                <w:rFonts w:hint="eastAsia" w:ascii="宋体" w:hAnsi="宋体"/>
                <w:sz w:val="24"/>
              </w:rPr>
            </w:pPr>
            <w:r>
              <w:rPr>
                <w:rFonts w:hint="eastAsia" w:ascii="宋体" w:hAnsi="宋体"/>
                <w:sz w:val="24"/>
              </w:rPr>
              <w:t>1.1.4商品包装印刷使用的油墨中挥发性有机化合物(VOCs)含量应不大于5%（以重量计）；</w:t>
            </w:r>
          </w:p>
          <w:p w14:paraId="72342112">
            <w:pPr>
              <w:spacing w:line="360" w:lineRule="auto"/>
              <w:jc w:val="left"/>
              <w:rPr>
                <w:rFonts w:hint="eastAsia" w:ascii="宋体" w:hAnsi="宋体"/>
                <w:sz w:val="24"/>
              </w:rPr>
            </w:pPr>
            <w:r>
              <w:rPr>
                <w:rFonts w:hint="eastAsia" w:ascii="宋体" w:hAnsi="宋体"/>
                <w:sz w:val="24"/>
              </w:rPr>
              <w:t>1.1.5塑料材质商品包装上呈现的印刷颜色不得超过6色；</w:t>
            </w:r>
          </w:p>
          <w:p w14:paraId="54E5B031">
            <w:pPr>
              <w:spacing w:line="360" w:lineRule="auto"/>
              <w:jc w:val="left"/>
              <w:rPr>
                <w:rFonts w:hint="eastAsia" w:ascii="宋体" w:hAnsi="宋体"/>
                <w:sz w:val="24"/>
              </w:rPr>
            </w:pPr>
            <w:r>
              <w:rPr>
                <w:rFonts w:hint="eastAsia" w:ascii="宋体" w:hAnsi="宋体"/>
                <w:sz w:val="24"/>
              </w:rPr>
              <w:t>1.1.6纸质商品包装应使用75%以上的可再生纤维原料生产；</w:t>
            </w:r>
          </w:p>
          <w:p w14:paraId="0AA51CFF">
            <w:pPr>
              <w:spacing w:line="360" w:lineRule="auto"/>
              <w:jc w:val="left"/>
              <w:rPr>
                <w:rFonts w:hint="eastAsia" w:ascii="宋体" w:hAnsi="宋体"/>
                <w:sz w:val="24"/>
              </w:rPr>
            </w:pPr>
            <w:r>
              <w:rPr>
                <w:rFonts w:hint="eastAsia" w:ascii="宋体" w:hAnsi="宋体"/>
                <w:sz w:val="24"/>
              </w:rPr>
              <w:t>1.1.7木质商品包装的原料应来源于可持续性森林。</w:t>
            </w:r>
          </w:p>
          <w:p w14:paraId="7B562A44">
            <w:pPr>
              <w:spacing w:line="360" w:lineRule="auto"/>
              <w:jc w:val="left"/>
              <w:rPr>
                <w:rFonts w:hint="eastAsia" w:ascii="宋体" w:hAnsi="宋体"/>
                <w:sz w:val="24"/>
              </w:rPr>
            </w:pPr>
            <w:r>
              <w:rPr>
                <w:rFonts w:hint="eastAsia" w:ascii="宋体" w:hAnsi="宋体"/>
                <w:sz w:val="24"/>
              </w:rPr>
              <w:t>1.2快递包装环保要求</w:t>
            </w:r>
          </w:p>
          <w:p w14:paraId="33A0656B">
            <w:pPr>
              <w:spacing w:line="360" w:lineRule="auto"/>
              <w:jc w:val="left"/>
              <w:rPr>
                <w:rFonts w:hint="eastAsia" w:ascii="宋体" w:hAnsi="宋体"/>
                <w:sz w:val="24"/>
              </w:rPr>
            </w:pPr>
            <w:r>
              <w:rPr>
                <w:rFonts w:hint="eastAsia" w:ascii="宋体" w:hAnsi="宋体"/>
                <w:sz w:val="24"/>
              </w:rPr>
              <w:t>1.2.1快递包装中重金属（铅、汞、镉、六价铬）总量应不大于100mg/kg；</w:t>
            </w:r>
          </w:p>
          <w:p w14:paraId="2B5F974F">
            <w:pPr>
              <w:spacing w:line="360" w:lineRule="auto"/>
              <w:jc w:val="left"/>
              <w:rPr>
                <w:rFonts w:hint="eastAsia" w:ascii="宋体" w:hAnsi="宋体"/>
                <w:sz w:val="24"/>
              </w:rPr>
            </w:pPr>
            <w:r>
              <w:rPr>
                <w:rFonts w:hint="eastAsia" w:ascii="宋体" w:hAnsi="宋体"/>
                <w:sz w:val="24"/>
              </w:rPr>
              <w:t>1.2.2快递包装印刷使用的油墨中不应添加邻苯二甲酸酯，其挥发性有机化合物(VOCs)含量应不大于5%（以重量计）；</w:t>
            </w:r>
          </w:p>
          <w:p w14:paraId="0D3C7896">
            <w:pPr>
              <w:spacing w:line="360" w:lineRule="auto"/>
              <w:jc w:val="left"/>
              <w:rPr>
                <w:rFonts w:hint="eastAsia" w:ascii="宋体" w:hAnsi="宋体"/>
                <w:sz w:val="24"/>
              </w:rPr>
            </w:pPr>
            <w:r>
              <w:rPr>
                <w:rFonts w:hint="eastAsia" w:ascii="宋体" w:hAnsi="宋体"/>
                <w:sz w:val="24"/>
              </w:rPr>
              <w:t>1.2.3快递包装中使用纸基材的包装材料，纸基材中的有机氯的含量应不大于150mg/kg；</w:t>
            </w:r>
          </w:p>
          <w:p w14:paraId="63EABF86">
            <w:pPr>
              <w:spacing w:line="360" w:lineRule="auto"/>
              <w:jc w:val="left"/>
              <w:rPr>
                <w:rFonts w:hint="eastAsia" w:ascii="宋体" w:hAnsi="宋体"/>
                <w:sz w:val="24"/>
              </w:rPr>
            </w:pPr>
            <w:r>
              <w:rPr>
                <w:rFonts w:hint="eastAsia" w:ascii="宋体" w:hAnsi="宋体"/>
                <w:sz w:val="24"/>
              </w:rPr>
              <w:t>1.2.4快递包装中使用塑料基材的包装材料不得使用邻苯二甲酸二异壬酯、邻苯二甲酸二正辛酯、邻苯二甲酸二(2-乙基)己酯、邻苯二甲酸二异癸酯、邻苯二甲酸丁基苄基酯、邻苯二甲酸二丁酯等作为增塑剂；</w:t>
            </w:r>
          </w:p>
          <w:p w14:paraId="3FC257E3">
            <w:pPr>
              <w:spacing w:line="360" w:lineRule="auto"/>
              <w:jc w:val="left"/>
              <w:rPr>
                <w:rFonts w:hint="eastAsia" w:ascii="宋体" w:hAnsi="宋体"/>
                <w:sz w:val="24"/>
              </w:rPr>
            </w:pPr>
            <w:r>
              <w:rPr>
                <w:rFonts w:hint="eastAsia" w:ascii="宋体" w:hAnsi="宋体"/>
                <w:sz w:val="24"/>
              </w:rPr>
              <w:t>1.2.5快递中使用的塑料包装袋不得使用聚氯乙烯作为原料，且原料应为单一材质制成，生物分解率大于</w:t>
            </w:r>
            <w:bookmarkEnd w:id="103"/>
            <w:bookmarkStart w:id="104" w:name="_Hlk175612636"/>
            <w:r>
              <w:rPr>
                <w:rFonts w:hint="eastAsia" w:ascii="宋体" w:hAnsi="宋体"/>
                <w:sz w:val="24"/>
              </w:rPr>
              <w:t>60%；</w:t>
            </w:r>
          </w:p>
          <w:p w14:paraId="1DB281FF">
            <w:pPr>
              <w:spacing w:line="360" w:lineRule="auto"/>
              <w:jc w:val="left"/>
              <w:rPr>
                <w:rFonts w:hint="eastAsia" w:ascii="宋体" w:hAnsi="宋体"/>
                <w:sz w:val="24"/>
              </w:rPr>
            </w:pPr>
            <w:r>
              <w:rPr>
                <w:rFonts w:hint="eastAsia" w:ascii="宋体" w:hAnsi="宋体"/>
                <w:sz w:val="24"/>
              </w:rPr>
              <w:t>1.2.6快递中使用的充气类填充物不得使用聚氯乙烯作为原料，且原料为单一材质制成，生物分解率大于60%；</w:t>
            </w:r>
          </w:p>
          <w:p w14:paraId="6431E801">
            <w:pPr>
              <w:spacing w:line="360" w:lineRule="auto"/>
              <w:jc w:val="left"/>
              <w:rPr>
                <w:rFonts w:hint="eastAsia" w:ascii="宋体" w:hAnsi="宋体"/>
                <w:sz w:val="24"/>
              </w:rPr>
            </w:pPr>
            <w:r>
              <w:rPr>
                <w:rFonts w:hint="eastAsia" w:ascii="宋体" w:hAnsi="宋体"/>
                <w:sz w:val="24"/>
              </w:rPr>
              <w:t>1.2.7快递中使用的集装袋应为单一材质制成，其重复使用次数应不小于80次；</w:t>
            </w:r>
          </w:p>
          <w:p w14:paraId="699E5C6E">
            <w:pPr>
              <w:spacing w:line="360" w:lineRule="auto"/>
              <w:jc w:val="left"/>
              <w:rPr>
                <w:rFonts w:hint="eastAsia" w:ascii="宋体" w:hAnsi="宋体"/>
                <w:sz w:val="24"/>
              </w:rPr>
            </w:pPr>
            <w:r>
              <w:rPr>
                <w:rFonts w:hint="eastAsia" w:ascii="宋体" w:hAnsi="宋体"/>
                <w:sz w:val="24"/>
              </w:rPr>
              <w:t>1.2.8快递中应使用幅宽不大于45mm的生物降解胶带；</w:t>
            </w:r>
          </w:p>
          <w:p w14:paraId="7B4CE1A4">
            <w:pPr>
              <w:spacing w:line="360" w:lineRule="auto"/>
              <w:jc w:val="left"/>
              <w:rPr>
                <w:rFonts w:hint="eastAsia" w:ascii="宋体" w:hAnsi="宋体"/>
                <w:sz w:val="24"/>
              </w:rPr>
            </w:pPr>
            <w:r>
              <w:rPr>
                <w:rFonts w:hint="eastAsia" w:ascii="宋体" w:hAnsi="宋体"/>
                <w:sz w:val="24"/>
              </w:rPr>
              <w:t>1.2.9快递包装中不得使用溶剂型胶粘剂；</w:t>
            </w:r>
          </w:p>
          <w:p w14:paraId="4F79502E">
            <w:pPr>
              <w:spacing w:line="360" w:lineRule="auto"/>
              <w:jc w:val="left"/>
              <w:rPr>
                <w:rFonts w:hint="eastAsia" w:ascii="宋体" w:hAnsi="宋体"/>
                <w:sz w:val="24"/>
              </w:rPr>
            </w:pPr>
            <w:r>
              <w:rPr>
                <w:rFonts w:hint="eastAsia" w:ascii="宋体" w:hAnsi="宋体"/>
                <w:sz w:val="24"/>
              </w:rPr>
              <w:t>1.2.10快递应使用电子面单；</w:t>
            </w:r>
          </w:p>
          <w:p w14:paraId="7C05DB6F">
            <w:pPr>
              <w:spacing w:line="360" w:lineRule="auto"/>
              <w:jc w:val="left"/>
              <w:rPr>
                <w:rFonts w:hint="eastAsia" w:ascii="宋体" w:hAnsi="宋体"/>
                <w:sz w:val="24"/>
              </w:rPr>
            </w:pPr>
            <w:r>
              <w:rPr>
                <w:rFonts w:hint="eastAsia" w:ascii="宋体" w:hAnsi="宋体"/>
                <w:sz w:val="24"/>
              </w:rPr>
              <w:t>1.2.11直接使用商品包装作为快递包装的商品，其商品包装满足《商品包装政府采购需求标准（试行）》即可；</w:t>
            </w:r>
          </w:p>
          <w:p w14:paraId="07C032A7">
            <w:pPr>
              <w:spacing w:line="360" w:lineRule="auto"/>
              <w:jc w:val="left"/>
              <w:rPr>
                <w:rFonts w:hint="eastAsia" w:ascii="宋体" w:hAnsi="宋体"/>
                <w:sz w:val="24"/>
              </w:rPr>
            </w:pPr>
            <w:r>
              <w:rPr>
                <w:rFonts w:hint="eastAsia" w:ascii="宋体" w:hAnsi="宋体"/>
                <w:sz w:val="24"/>
              </w:rPr>
              <w:t>1.2.12快递包装产品质量和封装方式应符合相关国家或行业标准技术指标要求。</w:t>
            </w:r>
            <w:bookmarkEnd w:id="104"/>
          </w:p>
        </w:tc>
      </w:tr>
      <w:tr w14:paraId="473761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continue"/>
            <w:vAlign w:val="center"/>
          </w:tcPr>
          <w:p w14:paraId="5D2B0EF8">
            <w:pPr>
              <w:spacing w:line="360" w:lineRule="auto"/>
              <w:jc w:val="center"/>
              <w:rPr>
                <w:rFonts w:hint="eastAsia" w:ascii="宋体" w:hAnsi="宋体"/>
                <w:sz w:val="24"/>
              </w:rPr>
            </w:pPr>
          </w:p>
        </w:tc>
        <w:tc>
          <w:tcPr>
            <w:tcW w:w="1022" w:type="pct"/>
            <w:vAlign w:val="center"/>
          </w:tcPr>
          <w:p w14:paraId="57EA3235">
            <w:pPr>
              <w:spacing w:line="360" w:lineRule="auto"/>
              <w:jc w:val="center"/>
              <w:rPr>
                <w:rFonts w:hint="eastAsia" w:ascii="宋体" w:hAnsi="宋体"/>
                <w:sz w:val="24"/>
              </w:rPr>
            </w:pPr>
            <w:r>
              <w:rPr>
                <w:rFonts w:hint="eastAsia" w:ascii="宋体" w:hAnsi="宋体"/>
                <w:sz w:val="24"/>
              </w:rPr>
              <w:t>指定现场</w:t>
            </w:r>
          </w:p>
        </w:tc>
        <w:tc>
          <w:tcPr>
            <w:tcW w:w="3034" w:type="pct"/>
            <w:vAlign w:val="center"/>
          </w:tcPr>
          <w:p w14:paraId="4E950D98">
            <w:pPr>
              <w:spacing w:line="360" w:lineRule="auto"/>
              <w:jc w:val="left"/>
              <w:rPr>
                <w:rFonts w:hint="eastAsia" w:ascii="宋体" w:hAnsi="宋体"/>
                <w:sz w:val="24"/>
              </w:rPr>
            </w:pPr>
            <w:r>
              <w:rPr>
                <w:rFonts w:hint="eastAsia" w:ascii="宋体" w:hAnsi="宋体"/>
                <w:sz w:val="24"/>
              </w:rPr>
              <w:t>采购人指定地点</w:t>
            </w:r>
          </w:p>
        </w:tc>
      </w:tr>
      <w:tr w14:paraId="08D092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943" w:type="pct"/>
            <w:vAlign w:val="center"/>
          </w:tcPr>
          <w:p w14:paraId="3294F6F7">
            <w:pPr>
              <w:spacing w:line="360" w:lineRule="auto"/>
              <w:jc w:val="center"/>
              <w:rPr>
                <w:rFonts w:hint="eastAsia" w:ascii="宋体" w:hAnsi="宋体"/>
                <w:sz w:val="24"/>
              </w:rPr>
            </w:pPr>
            <w:r>
              <w:rPr>
                <w:rFonts w:hint="eastAsia" w:ascii="宋体" w:hAnsi="宋体"/>
                <w:sz w:val="24"/>
              </w:rPr>
              <w:t>第二节</w:t>
            </w:r>
          </w:p>
          <w:p w14:paraId="17D33760">
            <w:pPr>
              <w:spacing w:line="360" w:lineRule="auto"/>
              <w:jc w:val="center"/>
              <w:rPr>
                <w:rFonts w:hint="eastAsia" w:ascii="宋体" w:hAnsi="宋体"/>
                <w:sz w:val="24"/>
              </w:rPr>
            </w:pPr>
            <w:r>
              <w:rPr>
                <w:rFonts w:hint="eastAsia" w:ascii="宋体" w:hAnsi="宋体"/>
                <w:sz w:val="24"/>
              </w:rPr>
              <w:t>第7.2款</w:t>
            </w:r>
          </w:p>
        </w:tc>
        <w:tc>
          <w:tcPr>
            <w:tcW w:w="1022" w:type="pct"/>
            <w:vAlign w:val="center"/>
          </w:tcPr>
          <w:p w14:paraId="1D0028F5">
            <w:pPr>
              <w:spacing w:line="360" w:lineRule="auto"/>
              <w:jc w:val="center"/>
              <w:rPr>
                <w:rFonts w:hint="eastAsia" w:ascii="宋体" w:hAnsi="宋体"/>
                <w:sz w:val="24"/>
              </w:rPr>
            </w:pPr>
            <w:r>
              <w:rPr>
                <w:rFonts w:hint="eastAsia" w:ascii="宋体" w:hAnsi="宋体"/>
                <w:sz w:val="24"/>
              </w:rPr>
              <w:t>运输特殊要求</w:t>
            </w:r>
          </w:p>
        </w:tc>
        <w:tc>
          <w:tcPr>
            <w:tcW w:w="3034" w:type="pct"/>
            <w:vAlign w:val="center"/>
          </w:tcPr>
          <w:p w14:paraId="2A2FF2A2">
            <w:pPr>
              <w:spacing w:line="360" w:lineRule="auto"/>
              <w:jc w:val="left"/>
              <w:rPr>
                <w:rFonts w:hint="eastAsia" w:ascii="宋体" w:hAnsi="宋体"/>
                <w:sz w:val="24"/>
              </w:rPr>
            </w:pPr>
            <w:r>
              <w:rPr>
                <w:rFonts w:hint="eastAsia" w:ascii="宋体" w:hAnsi="宋体"/>
                <w:sz w:val="24"/>
              </w:rPr>
              <w:t>1.乙方应采取必要的安全措施保证货物的运输及安装的安全，且须考虑到可能会发生的野蛮装卸、长途运输及多次装卸之需要。如因乙方包装不当以及其它原因造成损坏或丢失，应由乙方负一切责任。</w:t>
            </w:r>
          </w:p>
          <w:p w14:paraId="0C7BEA1A">
            <w:pPr>
              <w:spacing w:line="360" w:lineRule="auto"/>
              <w:jc w:val="left"/>
              <w:rPr>
                <w:rFonts w:hint="eastAsia" w:ascii="宋体" w:hAnsi="宋体"/>
                <w:sz w:val="24"/>
              </w:rPr>
            </w:pPr>
            <w:r>
              <w:rPr>
                <w:rFonts w:hint="eastAsia" w:ascii="宋体" w:hAnsi="宋体"/>
                <w:sz w:val="24"/>
              </w:rPr>
              <w:t>2.乙方发货到甲方指定地点，并送达甲方指定楼层的安装位置。</w:t>
            </w:r>
          </w:p>
        </w:tc>
      </w:tr>
      <w:tr w14:paraId="225260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Align w:val="center"/>
          </w:tcPr>
          <w:p w14:paraId="4486B068">
            <w:pPr>
              <w:spacing w:line="360" w:lineRule="auto"/>
              <w:jc w:val="center"/>
              <w:rPr>
                <w:rFonts w:hint="eastAsia" w:ascii="宋体" w:hAnsi="宋体"/>
                <w:sz w:val="24"/>
              </w:rPr>
            </w:pPr>
            <w:r>
              <w:rPr>
                <w:rFonts w:hint="eastAsia" w:ascii="宋体" w:hAnsi="宋体"/>
                <w:sz w:val="24"/>
              </w:rPr>
              <w:t>第二节</w:t>
            </w:r>
          </w:p>
          <w:p w14:paraId="7E2A70DA">
            <w:pPr>
              <w:spacing w:line="360" w:lineRule="auto"/>
              <w:jc w:val="center"/>
              <w:rPr>
                <w:rFonts w:hint="eastAsia" w:ascii="宋体" w:hAnsi="宋体"/>
                <w:sz w:val="24"/>
              </w:rPr>
            </w:pPr>
            <w:r>
              <w:rPr>
                <w:rFonts w:hint="eastAsia" w:ascii="宋体" w:hAnsi="宋体"/>
                <w:sz w:val="24"/>
              </w:rPr>
              <w:t>第7.3款</w:t>
            </w:r>
          </w:p>
        </w:tc>
        <w:tc>
          <w:tcPr>
            <w:tcW w:w="1022" w:type="pct"/>
            <w:vAlign w:val="center"/>
          </w:tcPr>
          <w:p w14:paraId="3D384AB0">
            <w:pPr>
              <w:spacing w:line="360" w:lineRule="auto"/>
              <w:jc w:val="center"/>
              <w:rPr>
                <w:rFonts w:hint="eastAsia" w:ascii="宋体" w:hAnsi="宋体"/>
                <w:sz w:val="24"/>
              </w:rPr>
            </w:pPr>
            <w:r>
              <w:rPr>
                <w:rFonts w:hint="eastAsia" w:ascii="宋体" w:hAnsi="宋体"/>
                <w:sz w:val="24"/>
              </w:rPr>
              <w:t>保险要求</w:t>
            </w:r>
          </w:p>
        </w:tc>
        <w:tc>
          <w:tcPr>
            <w:tcW w:w="3034" w:type="pct"/>
            <w:vAlign w:val="center"/>
          </w:tcPr>
          <w:p w14:paraId="33962691">
            <w:pPr>
              <w:spacing w:line="360" w:lineRule="auto"/>
              <w:jc w:val="left"/>
              <w:rPr>
                <w:rFonts w:hint="eastAsia" w:ascii="宋体" w:hAnsi="宋体"/>
                <w:sz w:val="24"/>
              </w:rPr>
            </w:pPr>
            <w:r>
              <w:rPr>
                <w:rFonts w:hint="eastAsia" w:ascii="宋体" w:hAnsi="宋体"/>
                <w:sz w:val="24"/>
              </w:rPr>
              <w:t>/</w:t>
            </w:r>
          </w:p>
        </w:tc>
      </w:tr>
      <w:tr w14:paraId="6A1C84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4D46D760">
            <w:pPr>
              <w:spacing w:line="360" w:lineRule="auto"/>
              <w:jc w:val="center"/>
              <w:rPr>
                <w:rFonts w:hint="eastAsia" w:ascii="宋体" w:hAnsi="宋体"/>
                <w:sz w:val="24"/>
              </w:rPr>
            </w:pPr>
            <w:r>
              <w:rPr>
                <w:rFonts w:hint="eastAsia" w:ascii="宋体" w:hAnsi="宋体"/>
                <w:sz w:val="24"/>
              </w:rPr>
              <w:t>第二节</w:t>
            </w:r>
          </w:p>
          <w:p w14:paraId="31C15BB0">
            <w:pPr>
              <w:spacing w:line="360" w:lineRule="auto"/>
              <w:jc w:val="center"/>
              <w:rPr>
                <w:rFonts w:hint="eastAsia" w:ascii="宋体" w:hAnsi="宋体"/>
                <w:sz w:val="24"/>
              </w:rPr>
            </w:pPr>
            <w:r>
              <w:rPr>
                <w:rFonts w:hint="eastAsia" w:ascii="宋体" w:hAnsi="宋体"/>
                <w:sz w:val="24"/>
              </w:rPr>
              <w:t>第8.2（1）项</w:t>
            </w:r>
          </w:p>
        </w:tc>
        <w:tc>
          <w:tcPr>
            <w:tcW w:w="1022" w:type="pct"/>
            <w:vAlign w:val="center"/>
          </w:tcPr>
          <w:p w14:paraId="61E7324C">
            <w:pPr>
              <w:spacing w:line="360" w:lineRule="auto"/>
              <w:jc w:val="center"/>
              <w:rPr>
                <w:rFonts w:hint="eastAsia" w:ascii="宋体" w:hAnsi="宋体"/>
                <w:sz w:val="24"/>
              </w:rPr>
            </w:pPr>
            <w:r>
              <w:rPr>
                <w:rFonts w:hint="eastAsia" w:ascii="宋体" w:hAnsi="宋体"/>
                <w:sz w:val="24"/>
              </w:rPr>
              <w:t>质量保证期</w:t>
            </w:r>
          </w:p>
        </w:tc>
        <w:tc>
          <w:tcPr>
            <w:tcW w:w="3034" w:type="pct"/>
            <w:vAlign w:val="center"/>
          </w:tcPr>
          <w:p w14:paraId="7D8172C2">
            <w:pPr>
              <w:spacing w:line="360" w:lineRule="auto"/>
              <w:jc w:val="left"/>
              <w:rPr>
                <w:rFonts w:hint="eastAsia" w:ascii="宋体" w:hAnsi="宋体"/>
                <w:sz w:val="24"/>
              </w:rPr>
            </w:pPr>
            <w:bookmarkStart w:id="105" w:name="OLE_LINK10"/>
            <w:r>
              <w:rPr>
                <w:rFonts w:hint="eastAsia" w:ascii="宋体" w:hAnsi="宋体"/>
                <w:sz w:val="24"/>
              </w:rPr>
              <w:t>质保期：  ，质保期内维修、零配件更换、人工、差旅等所有费用由乙方承担。</w:t>
            </w:r>
            <w:bookmarkStart w:id="106" w:name="OLE_LINK9"/>
            <w:r>
              <w:rPr>
                <w:rFonts w:hint="eastAsia" w:ascii="宋体" w:hAnsi="宋体"/>
                <w:sz w:val="24"/>
              </w:rPr>
              <w:t>乙方提供设备终身维修保养服务。</w:t>
            </w:r>
            <w:bookmarkEnd w:id="105"/>
            <w:bookmarkEnd w:id="106"/>
          </w:p>
        </w:tc>
      </w:tr>
      <w:tr w14:paraId="3B23E1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632422BB">
            <w:pPr>
              <w:spacing w:line="360" w:lineRule="auto"/>
              <w:jc w:val="center"/>
              <w:rPr>
                <w:rFonts w:hint="eastAsia" w:ascii="宋体" w:hAnsi="宋体"/>
                <w:sz w:val="24"/>
              </w:rPr>
            </w:pPr>
            <w:bookmarkStart w:id="107" w:name="_Hlk174700718"/>
            <w:r>
              <w:rPr>
                <w:rFonts w:hint="eastAsia" w:ascii="宋体" w:hAnsi="宋体"/>
                <w:sz w:val="24"/>
              </w:rPr>
              <w:t>第二节</w:t>
            </w:r>
          </w:p>
          <w:p w14:paraId="7C554755">
            <w:pPr>
              <w:spacing w:line="360" w:lineRule="auto"/>
              <w:jc w:val="center"/>
              <w:rPr>
                <w:rFonts w:hint="eastAsia" w:ascii="宋体" w:hAnsi="宋体"/>
                <w:sz w:val="24"/>
              </w:rPr>
            </w:pPr>
            <w:r>
              <w:rPr>
                <w:rFonts w:hint="eastAsia" w:ascii="宋体" w:hAnsi="宋体"/>
                <w:sz w:val="24"/>
              </w:rPr>
              <w:t>第8.2（3）项</w:t>
            </w:r>
          </w:p>
        </w:tc>
        <w:tc>
          <w:tcPr>
            <w:tcW w:w="1022" w:type="pct"/>
            <w:vAlign w:val="center"/>
          </w:tcPr>
          <w:p w14:paraId="6E9E7B31">
            <w:pPr>
              <w:spacing w:line="360" w:lineRule="auto"/>
              <w:jc w:val="center"/>
              <w:rPr>
                <w:rFonts w:hint="eastAsia" w:ascii="宋体" w:hAnsi="宋体"/>
                <w:sz w:val="24"/>
              </w:rPr>
            </w:pPr>
            <w:r>
              <w:rPr>
                <w:rFonts w:hint="eastAsia" w:ascii="宋体" w:hAnsi="宋体"/>
                <w:sz w:val="24"/>
              </w:rPr>
              <w:t>货物质量缺陷</w:t>
            </w:r>
          </w:p>
          <w:p w14:paraId="50E8F59E">
            <w:pPr>
              <w:spacing w:line="360" w:lineRule="auto"/>
              <w:jc w:val="center"/>
              <w:rPr>
                <w:rFonts w:hint="eastAsia" w:ascii="宋体" w:hAnsi="宋体"/>
                <w:sz w:val="24"/>
              </w:rPr>
            </w:pPr>
            <w:r>
              <w:rPr>
                <w:rFonts w:hint="eastAsia" w:ascii="宋体" w:hAnsi="宋体"/>
                <w:sz w:val="24"/>
              </w:rPr>
              <w:t>响应时间</w:t>
            </w:r>
          </w:p>
        </w:tc>
        <w:tc>
          <w:tcPr>
            <w:tcW w:w="3034" w:type="pct"/>
            <w:vAlign w:val="center"/>
          </w:tcPr>
          <w:p w14:paraId="1423A11E">
            <w:pPr>
              <w:spacing w:line="360" w:lineRule="auto"/>
              <w:jc w:val="left"/>
              <w:rPr>
                <w:rFonts w:hint="eastAsia" w:ascii="宋体" w:hAnsi="宋体"/>
                <w:sz w:val="24"/>
              </w:rPr>
            </w:pPr>
            <w:r>
              <w:rPr>
                <w:rFonts w:hint="eastAsia" w:ascii="宋体" w:hAnsi="宋体"/>
                <w:sz w:val="24"/>
              </w:rPr>
              <w:t>1.乙方维修的响应时间为4小时，2个工作日内到达现场维修。</w:t>
            </w:r>
          </w:p>
          <w:p w14:paraId="35E8B2E6">
            <w:pPr>
              <w:spacing w:line="360" w:lineRule="auto"/>
              <w:jc w:val="left"/>
              <w:rPr>
                <w:rFonts w:hint="eastAsia" w:ascii="宋体" w:hAnsi="宋体"/>
                <w:sz w:val="24"/>
                <w:lang w:val="zh-CN"/>
              </w:rPr>
            </w:pPr>
            <w:r>
              <w:rPr>
                <w:rFonts w:hint="eastAsia" w:ascii="宋体" w:hAnsi="宋体"/>
                <w:kern w:val="2"/>
                <w:sz w:val="24"/>
                <w:lang w:val="zh-CN"/>
              </w:rPr>
              <w:t>2.乙方应于15日内更换有缺陷的货物或部件。</w:t>
            </w:r>
            <w:bookmarkEnd w:id="107"/>
          </w:p>
        </w:tc>
      </w:tr>
      <w:tr w14:paraId="3AC840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6A8D901C">
            <w:pPr>
              <w:spacing w:line="360" w:lineRule="auto"/>
              <w:jc w:val="center"/>
              <w:rPr>
                <w:rFonts w:hint="eastAsia" w:ascii="宋体" w:hAnsi="宋体" w:cs="宋体"/>
                <w:sz w:val="24"/>
              </w:rPr>
            </w:pPr>
            <w:r>
              <w:rPr>
                <w:rFonts w:hint="eastAsia" w:ascii="宋体" w:hAnsi="宋体" w:cs="宋体"/>
                <w:sz w:val="24"/>
              </w:rPr>
              <w:t>第二节</w:t>
            </w:r>
          </w:p>
          <w:p w14:paraId="53DE6201">
            <w:pPr>
              <w:widowControl/>
              <w:spacing w:line="360" w:lineRule="auto"/>
              <w:jc w:val="center"/>
              <w:rPr>
                <w:rFonts w:hint="eastAsia" w:ascii="宋体" w:hAnsi="宋体" w:cs="华文楷体"/>
                <w:sz w:val="24"/>
              </w:rPr>
            </w:pPr>
            <w:r>
              <w:rPr>
                <w:rFonts w:hint="eastAsia" w:ascii="宋体" w:hAnsi="宋体" w:cs="宋体"/>
                <w:sz w:val="24"/>
              </w:rPr>
              <w:t>第11.1款</w:t>
            </w:r>
          </w:p>
        </w:tc>
        <w:tc>
          <w:tcPr>
            <w:tcW w:w="1022" w:type="pct"/>
            <w:vAlign w:val="center"/>
          </w:tcPr>
          <w:p w14:paraId="1562A66B">
            <w:pPr>
              <w:spacing w:line="360" w:lineRule="auto"/>
              <w:jc w:val="center"/>
              <w:rPr>
                <w:rFonts w:hint="eastAsia" w:ascii="宋体" w:hAnsi="宋体"/>
                <w:sz w:val="24"/>
              </w:rPr>
            </w:pPr>
            <w:r>
              <w:rPr>
                <w:rFonts w:hint="eastAsia" w:ascii="宋体" w:hAnsi="宋体"/>
                <w:sz w:val="24"/>
              </w:rPr>
              <w:t>其他应当保密的信息</w:t>
            </w:r>
          </w:p>
        </w:tc>
        <w:tc>
          <w:tcPr>
            <w:tcW w:w="3034" w:type="pct"/>
            <w:vAlign w:val="center"/>
          </w:tcPr>
          <w:p w14:paraId="0497197C">
            <w:pPr>
              <w:spacing w:line="360" w:lineRule="auto"/>
              <w:jc w:val="left"/>
              <w:rPr>
                <w:rFonts w:hint="eastAsia" w:ascii="宋体" w:hAnsi="宋体"/>
                <w:sz w:val="24"/>
              </w:rPr>
            </w:pPr>
            <w:bookmarkStart w:id="108" w:name="OLE_LINK5"/>
            <w:r>
              <w:rPr>
                <w:rFonts w:hint="eastAsia" w:ascii="宋体" w:hAnsi="宋体"/>
                <w:sz w:val="24"/>
              </w:rPr>
              <w:t>1.乙方有权依据合同约定和项目需要，向甲方了解有关情况，调阅有关资料等，甲方应予积极配合；</w:t>
            </w:r>
          </w:p>
          <w:p w14:paraId="33B96FE2">
            <w:pPr>
              <w:spacing w:line="360" w:lineRule="auto"/>
              <w:jc w:val="left"/>
              <w:rPr>
                <w:rFonts w:hint="eastAsia" w:ascii="宋体" w:hAnsi="宋体"/>
                <w:sz w:val="24"/>
              </w:rPr>
            </w:pPr>
            <w:r>
              <w:rPr>
                <w:rFonts w:hint="eastAsia" w:ascii="宋体" w:hAnsi="宋体"/>
                <w:sz w:val="24"/>
              </w:rPr>
              <w:t>2.乙方有义务妥善保管和保护由甲方提供的前款信息和资料等；</w:t>
            </w:r>
          </w:p>
          <w:p w14:paraId="6C05EFAA">
            <w:pPr>
              <w:spacing w:line="360" w:lineRule="auto"/>
              <w:jc w:val="left"/>
              <w:rPr>
                <w:rFonts w:hint="eastAsia" w:ascii="宋体" w:hAnsi="宋体"/>
                <w:sz w:val="24"/>
              </w:rPr>
            </w:pPr>
            <w:r>
              <w:rPr>
                <w:rFonts w:hint="eastAsia" w:ascii="宋体" w:hAnsi="宋体"/>
                <w:sz w:val="24"/>
              </w:rPr>
              <w:t>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w:t>
            </w:r>
            <w:bookmarkEnd w:id="108"/>
            <w:r>
              <w:rPr>
                <w:rFonts w:hint="eastAsia" w:ascii="宋体" w:hAnsi="宋体"/>
                <w:sz w:val="24"/>
              </w:rPr>
              <w:t>信息和资料。</w:t>
            </w:r>
          </w:p>
        </w:tc>
      </w:tr>
      <w:tr w14:paraId="6843604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vAlign w:val="center"/>
          </w:tcPr>
          <w:p w14:paraId="2F57810C">
            <w:pPr>
              <w:spacing w:line="360" w:lineRule="auto"/>
              <w:jc w:val="center"/>
              <w:rPr>
                <w:rFonts w:hint="eastAsia" w:ascii="宋体" w:hAnsi="宋体"/>
                <w:sz w:val="24"/>
              </w:rPr>
            </w:pPr>
            <w:r>
              <w:rPr>
                <w:rFonts w:hint="eastAsia" w:ascii="宋体" w:hAnsi="宋体"/>
                <w:sz w:val="24"/>
              </w:rPr>
              <w:t>第二节</w:t>
            </w:r>
          </w:p>
          <w:p w14:paraId="4AFE703E">
            <w:pPr>
              <w:spacing w:line="360" w:lineRule="auto"/>
              <w:jc w:val="center"/>
              <w:rPr>
                <w:rFonts w:hint="eastAsia" w:ascii="宋体" w:hAnsi="宋体"/>
                <w:sz w:val="24"/>
              </w:rPr>
            </w:pPr>
            <w:r>
              <w:rPr>
                <w:rFonts w:hint="eastAsia" w:ascii="宋体" w:hAnsi="宋体"/>
                <w:sz w:val="24"/>
              </w:rPr>
              <w:t>第12.2款</w:t>
            </w:r>
          </w:p>
        </w:tc>
        <w:tc>
          <w:tcPr>
            <w:tcW w:w="1022" w:type="pct"/>
            <w:vAlign w:val="center"/>
          </w:tcPr>
          <w:p w14:paraId="1E24CDEC">
            <w:pPr>
              <w:spacing w:line="360" w:lineRule="auto"/>
              <w:jc w:val="center"/>
              <w:rPr>
                <w:rFonts w:hint="eastAsia" w:ascii="宋体" w:hAnsi="宋体"/>
                <w:sz w:val="24"/>
              </w:rPr>
            </w:pPr>
            <w:r>
              <w:rPr>
                <w:rFonts w:hint="eastAsia" w:ascii="宋体" w:hAnsi="宋体"/>
                <w:sz w:val="24"/>
              </w:rPr>
              <w:t>合同价款支付时间</w:t>
            </w:r>
          </w:p>
        </w:tc>
        <w:tc>
          <w:tcPr>
            <w:tcW w:w="3034" w:type="pct"/>
            <w:vAlign w:val="center"/>
          </w:tcPr>
          <w:p w14:paraId="04FC9095">
            <w:pPr>
              <w:spacing w:line="360" w:lineRule="auto"/>
              <w:jc w:val="left"/>
              <w:rPr>
                <w:rFonts w:hint="eastAsia" w:ascii="宋体" w:hAnsi="宋体"/>
                <w:sz w:val="24"/>
              </w:rPr>
            </w:pPr>
            <w:r>
              <w:rPr>
                <w:rFonts w:hint="eastAsia" w:ascii="宋体" w:hAnsi="宋体"/>
                <w:sz w:val="24"/>
                <w:u w:val="single"/>
              </w:rPr>
              <w:t>合同签订并收到乙方开具的发票后10个工作日内支付本合同总价款的30%（人民币         元）；货物交付安装、调试完成、验收合格，并收到乙方开具的发票后10个工作日内再支付本合同总价款的60%（人民币         元）；余款（人民币           元）在乙方开具金额为合同总价款的10%、有效期至货物质保期满之日的银行质量保函和发票后10个工作日内付清。以上付款均通过银行转账，不计利息。如因经费支付审批流程等客观原因导致付款滞后的，甲方出具书面证明材料后可适当放宽付款时限，且不承担逾期付款责任。</w:t>
            </w:r>
          </w:p>
        </w:tc>
      </w:tr>
      <w:tr w14:paraId="59BA64B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vAlign w:val="center"/>
          </w:tcPr>
          <w:p w14:paraId="7BD217FA">
            <w:pPr>
              <w:spacing w:line="360" w:lineRule="auto"/>
              <w:jc w:val="center"/>
              <w:rPr>
                <w:rFonts w:hint="eastAsia" w:ascii="宋体" w:hAnsi="宋体"/>
                <w:sz w:val="24"/>
              </w:rPr>
            </w:pPr>
            <w:r>
              <w:rPr>
                <w:rFonts w:hint="eastAsia" w:ascii="宋体" w:hAnsi="宋体"/>
                <w:sz w:val="24"/>
              </w:rPr>
              <w:t>第二节</w:t>
            </w:r>
          </w:p>
          <w:p w14:paraId="45EEBFE4">
            <w:pPr>
              <w:spacing w:line="360" w:lineRule="auto"/>
              <w:jc w:val="center"/>
              <w:rPr>
                <w:rFonts w:hint="eastAsia" w:ascii="宋体" w:hAnsi="宋体"/>
                <w:sz w:val="24"/>
              </w:rPr>
            </w:pPr>
            <w:r>
              <w:rPr>
                <w:rFonts w:hint="eastAsia" w:ascii="宋体" w:hAnsi="宋体"/>
                <w:sz w:val="24"/>
              </w:rPr>
              <w:t>第13.2款</w:t>
            </w:r>
          </w:p>
        </w:tc>
        <w:tc>
          <w:tcPr>
            <w:tcW w:w="1022" w:type="pct"/>
            <w:vAlign w:val="center"/>
          </w:tcPr>
          <w:p w14:paraId="73446138">
            <w:pPr>
              <w:spacing w:line="360" w:lineRule="auto"/>
              <w:jc w:val="center"/>
              <w:rPr>
                <w:rFonts w:hint="eastAsia" w:ascii="宋体" w:hAnsi="宋体"/>
                <w:sz w:val="24"/>
              </w:rPr>
            </w:pPr>
            <w:r>
              <w:rPr>
                <w:rFonts w:hint="eastAsia" w:ascii="宋体" w:hAnsi="宋体"/>
                <w:sz w:val="24"/>
              </w:rPr>
              <w:t>履约保证金不予退还的情形</w:t>
            </w:r>
          </w:p>
        </w:tc>
        <w:tc>
          <w:tcPr>
            <w:tcW w:w="3034" w:type="pct"/>
            <w:vAlign w:val="center"/>
          </w:tcPr>
          <w:p w14:paraId="2152A7EB">
            <w:pPr>
              <w:spacing w:line="360" w:lineRule="auto"/>
              <w:jc w:val="left"/>
              <w:rPr>
                <w:rFonts w:hint="eastAsia" w:ascii="宋体" w:hAnsi="宋体"/>
                <w:sz w:val="24"/>
              </w:rPr>
            </w:pPr>
            <w:r>
              <w:rPr>
                <w:rFonts w:hint="eastAsia" w:ascii="宋体" w:hAnsi="宋体"/>
                <w:sz w:val="24"/>
              </w:rPr>
              <w:t>发生以下情况的，履约保证金不予退还或部分退还：</w:t>
            </w:r>
          </w:p>
          <w:p w14:paraId="7B009E89">
            <w:pPr>
              <w:spacing w:line="360" w:lineRule="auto"/>
              <w:jc w:val="left"/>
              <w:rPr>
                <w:rFonts w:hint="eastAsia" w:ascii="宋体" w:hAnsi="宋体"/>
                <w:sz w:val="24"/>
              </w:rPr>
            </w:pPr>
            <w:r>
              <w:rPr>
                <w:rFonts w:hint="eastAsia" w:ascii="宋体" w:hAnsi="宋体"/>
                <w:sz w:val="24"/>
              </w:rPr>
              <w:t>a.签订合同后，乙方不履行合同义务的，甲方有权全额扣除履约保证金，全额不予退还，同时甲方亦有权终止合同，乙方还须承担相应的法律赔偿责任。</w:t>
            </w:r>
          </w:p>
          <w:p w14:paraId="61CEE880">
            <w:pPr>
              <w:widowControl/>
              <w:spacing w:line="360" w:lineRule="auto"/>
              <w:jc w:val="left"/>
              <w:rPr>
                <w:rFonts w:hint="eastAsia" w:ascii="宋体" w:hAnsi="宋体" w:cs="华文楷体"/>
                <w:sz w:val="24"/>
              </w:rPr>
            </w:pPr>
            <w:r>
              <w:rPr>
                <w:rFonts w:hint="eastAsia" w:ascii="宋体" w:hAnsi="宋体"/>
                <w:sz w:val="24"/>
              </w:rPr>
              <w:t>b.乙方在履约过程中发生违约行为，给甲方造成损失的，甲方有权在乙方缴纳的履约保证金中予以扣款，以弥补甲方经济损失，不足的部分乙方另外补齐。</w:t>
            </w:r>
          </w:p>
        </w:tc>
      </w:tr>
      <w:tr w14:paraId="60A150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5EB6C819">
            <w:pPr>
              <w:spacing w:line="360" w:lineRule="auto"/>
              <w:jc w:val="center"/>
              <w:rPr>
                <w:rFonts w:hint="eastAsia" w:ascii="宋体" w:hAnsi="宋体"/>
                <w:sz w:val="24"/>
              </w:rPr>
            </w:pPr>
            <w:r>
              <w:rPr>
                <w:rFonts w:hint="eastAsia" w:ascii="宋体" w:hAnsi="宋体"/>
                <w:sz w:val="24"/>
              </w:rPr>
              <w:t>第二节</w:t>
            </w:r>
          </w:p>
          <w:p w14:paraId="25275E72">
            <w:pPr>
              <w:spacing w:line="360" w:lineRule="auto"/>
              <w:jc w:val="center"/>
              <w:rPr>
                <w:rFonts w:hint="eastAsia" w:ascii="宋体" w:hAnsi="宋体"/>
                <w:sz w:val="24"/>
              </w:rPr>
            </w:pPr>
            <w:r>
              <w:rPr>
                <w:rFonts w:hint="eastAsia" w:ascii="宋体" w:hAnsi="宋体"/>
                <w:sz w:val="24"/>
              </w:rPr>
              <w:t>第13.3款</w:t>
            </w:r>
          </w:p>
        </w:tc>
        <w:tc>
          <w:tcPr>
            <w:tcW w:w="1022" w:type="pct"/>
            <w:vAlign w:val="center"/>
          </w:tcPr>
          <w:p w14:paraId="725EFC73">
            <w:pPr>
              <w:spacing w:line="360" w:lineRule="auto"/>
              <w:jc w:val="center"/>
              <w:rPr>
                <w:rFonts w:hint="eastAsia" w:ascii="宋体" w:hAnsi="宋体"/>
                <w:sz w:val="24"/>
              </w:rPr>
            </w:pPr>
            <w:r>
              <w:rPr>
                <w:rFonts w:hint="eastAsia" w:ascii="宋体" w:hAnsi="宋体"/>
                <w:sz w:val="24"/>
              </w:rPr>
              <w:t>履约保证金退还时间及逾期退还的违约金</w:t>
            </w:r>
          </w:p>
        </w:tc>
        <w:tc>
          <w:tcPr>
            <w:tcW w:w="3034" w:type="pct"/>
            <w:vAlign w:val="center"/>
          </w:tcPr>
          <w:p w14:paraId="4107BB18">
            <w:pPr>
              <w:spacing w:line="360" w:lineRule="auto"/>
              <w:jc w:val="left"/>
              <w:rPr>
                <w:rFonts w:hint="eastAsia" w:ascii="宋体" w:hAnsi="宋体"/>
                <w:sz w:val="24"/>
              </w:rPr>
            </w:pPr>
            <w:r>
              <w:rPr>
                <w:rFonts w:hint="eastAsia" w:ascii="宋体" w:hAnsi="宋体"/>
                <w:sz w:val="24"/>
              </w:rPr>
              <w:t>以现金形式提交履约保证金的，乙方全部履行合同义务，经甲方验收合格无质量、进度等问题的，甲方在验收合格后10个工作日内一次性退还履约保证金（无息），甲方若逾期退还履约保证金的，按照逾期部分的每日万分之一支付违约金；以履约保函等非现金形式提交履约保证金的，乙方全部履行合同义务，经甲方验收合格无质量、进度等问题的，履约保函等文件到期后自动失效，无逾期退还情形。</w:t>
            </w:r>
          </w:p>
        </w:tc>
      </w:tr>
      <w:tr w14:paraId="57EDA8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vAlign w:val="center"/>
          </w:tcPr>
          <w:p w14:paraId="278D9AA0">
            <w:pPr>
              <w:spacing w:line="360" w:lineRule="auto"/>
              <w:jc w:val="center"/>
              <w:rPr>
                <w:rFonts w:hint="eastAsia" w:ascii="宋体" w:hAnsi="宋体"/>
                <w:sz w:val="24"/>
              </w:rPr>
            </w:pPr>
            <w:r>
              <w:rPr>
                <w:rFonts w:hint="eastAsia" w:ascii="宋体" w:hAnsi="宋体"/>
                <w:sz w:val="24"/>
              </w:rPr>
              <w:t>第二节</w:t>
            </w:r>
          </w:p>
          <w:p w14:paraId="7E71C284">
            <w:pPr>
              <w:spacing w:line="360" w:lineRule="auto"/>
              <w:jc w:val="center"/>
              <w:rPr>
                <w:rFonts w:hint="eastAsia" w:ascii="宋体" w:hAnsi="宋体"/>
                <w:sz w:val="24"/>
              </w:rPr>
            </w:pPr>
            <w:r>
              <w:rPr>
                <w:rFonts w:hint="eastAsia" w:ascii="宋体" w:hAnsi="宋体"/>
                <w:sz w:val="24"/>
              </w:rPr>
              <w:t>第14.1（3）项</w:t>
            </w:r>
          </w:p>
        </w:tc>
        <w:tc>
          <w:tcPr>
            <w:tcW w:w="1022" w:type="pct"/>
            <w:vAlign w:val="center"/>
          </w:tcPr>
          <w:p w14:paraId="6D402C59">
            <w:pPr>
              <w:spacing w:line="360" w:lineRule="auto"/>
              <w:jc w:val="center"/>
              <w:rPr>
                <w:rFonts w:hint="eastAsia" w:ascii="宋体" w:hAnsi="宋体"/>
                <w:sz w:val="24"/>
              </w:rPr>
            </w:pPr>
            <w:r>
              <w:rPr>
                <w:rFonts w:hint="eastAsia" w:ascii="宋体" w:hAnsi="宋体"/>
                <w:sz w:val="24"/>
              </w:rPr>
              <w:t>运行监督、维修期限</w:t>
            </w:r>
          </w:p>
        </w:tc>
        <w:tc>
          <w:tcPr>
            <w:tcW w:w="3034" w:type="pct"/>
            <w:vAlign w:val="center"/>
          </w:tcPr>
          <w:p w14:paraId="51F24FD6">
            <w:pPr>
              <w:spacing w:line="360" w:lineRule="auto"/>
              <w:jc w:val="left"/>
              <w:rPr>
                <w:rFonts w:hint="eastAsia" w:ascii="宋体" w:hAnsi="宋体"/>
                <w:sz w:val="24"/>
              </w:rPr>
            </w:pPr>
            <w:r>
              <w:rPr>
                <w:rFonts w:hint="eastAsia" w:ascii="宋体" w:hAnsi="宋体"/>
                <w:sz w:val="24"/>
              </w:rPr>
              <w:t>质保期：  质保期内维修、零配件更换、人工、差旅等所有费用由乙方承担。</w:t>
            </w:r>
            <w:bookmarkStart w:id="109" w:name="OLE_LINK12"/>
            <w:r>
              <w:rPr>
                <w:rFonts w:hint="eastAsia" w:ascii="宋体" w:hAnsi="宋体"/>
                <w:sz w:val="24"/>
              </w:rPr>
              <w:t>乙方提供设备终身维修保养服务</w:t>
            </w:r>
            <w:bookmarkEnd w:id="109"/>
            <w:bookmarkStart w:id="110" w:name="OLE_LINK33"/>
            <w:r>
              <w:rPr>
                <w:rFonts w:hint="eastAsia" w:ascii="宋体" w:hAnsi="宋体"/>
                <w:sz w:val="24"/>
              </w:rPr>
              <w:t>。</w:t>
            </w:r>
            <w:bookmarkEnd w:id="110"/>
          </w:p>
        </w:tc>
      </w:tr>
      <w:tr w14:paraId="1634A4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vAlign w:val="center"/>
          </w:tcPr>
          <w:p w14:paraId="53597B3F">
            <w:pPr>
              <w:spacing w:line="360" w:lineRule="auto"/>
              <w:jc w:val="center"/>
              <w:rPr>
                <w:rFonts w:hint="eastAsia" w:ascii="宋体" w:hAnsi="宋体"/>
                <w:sz w:val="24"/>
              </w:rPr>
            </w:pPr>
            <w:r>
              <w:rPr>
                <w:rFonts w:hint="eastAsia" w:ascii="宋体" w:hAnsi="宋体"/>
                <w:sz w:val="24"/>
              </w:rPr>
              <w:t>第二节</w:t>
            </w:r>
          </w:p>
          <w:p w14:paraId="2ADA02DE">
            <w:pPr>
              <w:spacing w:line="360" w:lineRule="auto"/>
              <w:jc w:val="center"/>
              <w:rPr>
                <w:rFonts w:hint="eastAsia" w:ascii="宋体" w:hAnsi="宋体"/>
                <w:sz w:val="24"/>
              </w:rPr>
            </w:pPr>
            <w:r>
              <w:rPr>
                <w:rFonts w:hint="eastAsia" w:ascii="宋体" w:hAnsi="宋体"/>
                <w:sz w:val="24"/>
              </w:rPr>
              <w:t>第14.1（5）项</w:t>
            </w:r>
          </w:p>
        </w:tc>
        <w:tc>
          <w:tcPr>
            <w:tcW w:w="1022" w:type="pct"/>
            <w:vAlign w:val="center"/>
          </w:tcPr>
          <w:p w14:paraId="08ACD678">
            <w:pPr>
              <w:spacing w:line="360" w:lineRule="auto"/>
              <w:jc w:val="center"/>
              <w:rPr>
                <w:rFonts w:hint="eastAsia" w:ascii="宋体" w:hAnsi="宋体"/>
                <w:sz w:val="24"/>
              </w:rPr>
            </w:pPr>
            <w:r>
              <w:rPr>
                <w:rFonts w:hint="eastAsia" w:ascii="宋体" w:hAnsi="宋体"/>
                <w:sz w:val="24"/>
              </w:rPr>
              <w:t>货物回收的约定</w:t>
            </w:r>
          </w:p>
        </w:tc>
        <w:tc>
          <w:tcPr>
            <w:tcW w:w="3034" w:type="pct"/>
            <w:vAlign w:val="center"/>
          </w:tcPr>
          <w:p w14:paraId="69AC6892">
            <w:pPr>
              <w:spacing w:line="360" w:lineRule="auto"/>
              <w:jc w:val="left"/>
              <w:rPr>
                <w:rFonts w:hint="eastAsia" w:ascii="宋体" w:hAnsi="宋体"/>
                <w:sz w:val="24"/>
              </w:rPr>
            </w:pPr>
            <w:r>
              <w:rPr>
                <w:rFonts w:hint="eastAsia" w:ascii="宋体" w:hAnsi="宋体"/>
                <w:sz w:val="24"/>
              </w:rPr>
              <w:t>/</w:t>
            </w:r>
          </w:p>
        </w:tc>
      </w:tr>
      <w:tr w14:paraId="3FC545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7CA9A890">
            <w:pPr>
              <w:spacing w:line="360" w:lineRule="auto"/>
              <w:jc w:val="center"/>
              <w:rPr>
                <w:rFonts w:hint="eastAsia" w:ascii="宋体" w:hAnsi="宋体"/>
                <w:sz w:val="24"/>
              </w:rPr>
            </w:pPr>
            <w:r>
              <w:rPr>
                <w:rFonts w:hint="eastAsia" w:ascii="宋体" w:hAnsi="宋体"/>
                <w:sz w:val="24"/>
              </w:rPr>
              <w:t>第二节</w:t>
            </w:r>
          </w:p>
          <w:p w14:paraId="13B4A0CA">
            <w:pPr>
              <w:spacing w:line="360" w:lineRule="auto"/>
              <w:jc w:val="center"/>
              <w:rPr>
                <w:rFonts w:hint="eastAsia" w:ascii="宋体" w:hAnsi="宋体"/>
                <w:sz w:val="24"/>
              </w:rPr>
            </w:pPr>
            <w:r>
              <w:rPr>
                <w:rFonts w:hint="eastAsia" w:ascii="宋体" w:hAnsi="宋体"/>
                <w:sz w:val="24"/>
              </w:rPr>
              <w:t>第14.1（6）项</w:t>
            </w:r>
          </w:p>
        </w:tc>
        <w:tc>
          <w:tcPr>
            <w:tcW w:w="1022" w:type="pct"/>
            <w:vAlign w:val="center"/>
          </w:tcPr>
          <w:p w14:paraId="13891E42">
            <w:pPr>
              <w:spacing w:line="360" w:lineRule="auto"/>
              <w:jc w:val="center"/>
              <w:rPr>
                <w:rFonts w:hint="eastAsia" w:ascii="宋体" w:hAnsi="宋体"/>
                <w:sz w:val="24"/>
              </w:rPr>
            </w:pPr>
            <w:r>
              <w:rPr>
                <w:rFonts w:hint="eastAsia" w:ascii="宋体" w:hAnsi="宋体"/>
                <w:sz w:val="24"/>
              </w:rPr>
              <w:t>乙方提供的其他服务</w:t>
            </w:r>
          </w:p>
        </w:tc>
        <w:tc>
          <w:tcPr>
            <w:tcW w:w="3034" w:type="pct"/>
            <w:vAlign w:val="center"/>
          </w:tcPr>
          <w:p w14:paraId="0E5A7849">
            <w:pPr>
              <w:spacing w:line="360" w:lineRule="auto"/>
              <w:jc w:val="left"/>
              <w:rPr>
                <w:rFonts w:hint="eastAsia" w:ascii="宋体" w:hAnsi="宋体"/>
                <w:sz w:val="24"/>
              </w:rPr>
            </w:pPr>
            <w:r>
              <w:rPr>
                <w:rFonts w:hint="eastAsia" w:ascii="宋体" w:hAnsi="宋体"/>
                <w:sz w:val="24"/>
              </w:rPr>
              <w:t>/</w:t>
            </w:r>
          </w:p>
        </w:tc>
      </w:tr>
      <w:tr w14:paraId="0943BD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E112680">
            <w:pPr>
              <w:spacing w:line="360" w:lineRule="auto"/>
              <w:jc w:val="center"/>
              <w:rPr>
                <w:rFonts w:hint="eastAsia" w:ascii="宋体" w:hAnsi="宋体"/>
                <w:sz w:val="24"/>
              </w:rPr>
            </w:pPr>
            <w:r>
              <w:rPr>
                <w:rFonts w:hint="eastAsia" w:ascii="宋体" w:hAnsi="宋体"/>
                <w:sz w:val="24"/>
              </w:rPr>
              <w:t>第二节</w:t>
            </w:r>
          </w:p>
          <w:p w14:paraId="42FEB0E0">
            <w:pPr>
              <w:spacing w:line="360" w:lineRule="auto"/>
              <w:jc w:val="center"/>
              <w:rPr>
                <w:rFonts w:hint="eastAsia" w:ascii="宋体" w:hAnsi="宋体"/>
                <w:sz w:val="24"/>
              </w:rPr>
            </w:pPr>
            <w:r>
              <w:rPr>
                <w:rFonts w:hint="eastAsia" w:ascii="宋体" w:hAnsi="宋体"/>
                <w:sz w:val="24"/>
              </w:rPr>
              <w:t>第15.1款</w:t>
            </w:r>
          </w:p>
        </w:tc>
        <w:tc>
          <w:tcPr>
            <w:tcW w:w="1022" w:type="pct"/>
            <w:vAlign w:val="center"/>
          </w:tcPr>
          <w:p w14:paraId="3FD459F1">
            <w:pPr>
              <w:spacing w:line="360" w:lineRule="auto"/>
              <w:jc w:val="center"/>
              <w:rPr>
                <w:rFonts w:hint="eastAsia" w:ascii="宋体" w:hAnsi="宋体"/>
                <w:sz w:val="24"/>
              </w:rPr>
            </w:pPr>
            <w:r>
              <w:rPr>
                <w:rFonts w:hint="eastAsia" w:ascii="宋体" w:hAnsi="宋体"/>
                <w:sz w:val="24"/>
              </w:rPr>
              <w:t>修理、重作、更换相关具体规定</w:t>
            </w:r>
          </w:p>
        </w:tc>
        <w:tc>
          <w:tcPr>
            <w:tcW w:w="3034" w:type="pct"/>
            <w:vAlign w:val="center"/>
          </w:tcPr>
          <w:p w14:paraId="508B40DA">
            <w:pPr>
              <w:spacing w:line="360" w:lineRule="auto"/>
              <w:jc w:val="left"/>
              <w:rPr>
                <w:rFonts w:hint="eastAsia" w:ascii="宋体" w:hAnsi="宋体"/>
                <w:sz w:val="24"/>
              </w:rPr>
            </w:pPr>
            <w:r>
              <w:rPr>
                <w:rFonts w:hint="eastAsia" w:ascii="宋体" w:hAnsi="宋体"/>
                <w:sz w:val="24"/>
              </w:rPr>
              <w:t>如果设备交付使用后，缺陷多次反复出现，乙方必须提出分析报告和解决方案，更换该产品，直到最后纠正缺陷、乙方提供质保从纠正之日起重新计算质保期。</w:t>
            </w:r>
          </w:p>
        </w:tc>
      </w:tr>
      <w:tr w14:paraId="0CF726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6D9A83B">
            <w:pPr>
              <w:spacing w:line="360" w:lineRule="auto"/>
              <w:jc w:val="center"/>
              <w:rPr>
                <w:rFonts w:hint="eastAsia" w:ascii="宋体" w:hAnsi="宋体"/>
                <w:sz w:val="24"/>
              </w:rPr>
            </w:pPr>
            <w:r>
              <w:rPr>
                <w:rFonts w:hint="eastAsia" w:ascii="宋体" w:hAnsi="宋体"/>
                <w:sz w:val="24"/>
              </w:rPr>
              <w:t>第二节</w:t>
            </w:r>
          </w:p>
          <w:p w14:paraId="67179A53">
            <w:pPr>
              <w:spacing w:line="360" w:lineRule="auto"/>
              <w:jc w:val="center"/>
              <w:rPr>
                <w:rFonts w:hint="eastAsia" w:ascii="宋体" w:hAnsi="宋体"/>
                <w:sz w:val="24"/>
              </w:rPr>
            </w:pPr>
            <w:r>
              <w:rPr>
                <w:rFonts w:hint="eastAsia" w:ascii="宋体" w:hAnsi="宋体"/>
                <w:sz w:val="24"/>
              </w:rPr>
              <w:t>第15.2（2）项</w:t>
            </w:r>
          </w:p>
        </w:tc>
        <w:tc>
          <w:tcPr>
            <w:tcW w:w="1022" w:type="pct"/>
            <w:vAlign w:val="center"/>
          </w:tcPr>
          <w:p w14:paraId="0F885984">
            <w:pPr>
              <w:spacing w:line="360" w:lineRule="auto"/>
              <w:jc w:val="center"/>
              <w:rPr>
                <w:rFonts w:hint="eastAsia" w:ascii="宋体" w:hAnsi="宋体"/>
                <w:sz w:val="24"/>
              </w:rPr>
            </w:pPr>
            <w:r>
              <w:rPr>
                <w:rFonts w:hint="eastAsia" w:ascii="宋体" w:hAnsi="宋体"/>
                <w:sz w:val="24"/>
              </w:rPr>
              <w:t>迟延交货赔偿费</w:t>
            </w:r>
          </w:p>
        </w:tc>
        <w:tc>
          <w:tcPr>
            <w:tcW w:w="3034" w:type="pct"/>
            <w:vAlign w:val="center"/>
          </w:tcPr>
          <w:p w14:paraId="7CDEDDFD">
            <w:pPr>
              <w:spacing w:line="360" w:lineRule="auto"/>
              <w:jc w:val="left"/>
              <w:rPr>
                <w:rFonts w:hint="eastAsia" w:ascii="宋体" w:hAnsi="宋体"/>
                <w:sz w:val="24"/>
              </w:rPr>
            </w:pPr>
            <w:r>
              <w:rPr>
                <w:rFonts w:hint="eastAsia" w:ascii="宋体" w:hAnsi="宋体"/>
                <w:sz w:val="24"/>
              </w:rPr>
              <w:t>合同签订后90天内，如乙方不能按期交付货物、完成安装调试并验收通过的，甲方有权扣留全部履约保证金；同时乙方应向甲方支付本合同总价款5%的违约金。如乙方逾期交付达10天及以上的，甲方有权解除合同，解除合同的通知自到达乙方时生效，甲方有权要求乙方退还甲方已支付货款并向甲方支付本合同总价款20%的赔偿金。</w:t>
            </w:r>
          </w:p>
        </w:tc>
      </w:tr>
      <w:tr w14:paraId="293EAC9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0824788">
            <w:pPr>
              <w:spacing w:line="360" w:lineRule="auto"/>
              <w:jc w:val="center"/>
              <w:rPr>
                <w:rFonts w:hint="eastAsia" w:ascii="宋体" w:hAnsi="宋体"/>
                <w:sz w:val="24"/>
              </w:rPr>
            </w:pPr>
            <w:r>
              <w:rPr>
                <w:rFonts w:hint="eastAsia" w:ascii="宋体" w:hAnsi="宋体"/>
                <w:sz w:val="24"/>
              </w:rPr>
              <w:t>第二节</w:t>
            </w:r>
          </w:p>
          <w:p w14:paraId="20FED252">
            <w:pPr>
              <w:spacing w:line="360" w:lineRule="auto"/>
              <w:jc w:val="center"/>
              <w:rPr>
                <w:rFonts w:hint="eastAsia" w:ascii="宋体" w:hAnsi="宋体"/>
                <w:sz w:val="24"/>
              </w:rPr>
            </w:pPr>
            <w:r>
              <w:rPr>
                <w:rFonts w:hint="eastAsia" w:ascii="宋体" w:hAnsi="宋体"/>
                <w:sz w:val="24"/>
              </w:rPr>
              <w:t>第15.3款</w:t>
            </w:r>
          </w:p>
        </w:tc>
        <w:tc>
          <w:tcPr>
            <w:tcW w:w="1022" w:type="pct"/>
            <w:vAlign w:val="center"/>
          </w:tcPr>
          <w:p w14:paraId="6AD76A2E">
            <w:pPr>
              <w:spacing w:line="360" w:lineRule="auto"/>
              <w:jc w:val="center"/>
              <w:rPr>
                <w:rFonts w:hint="eastAsia" w:ascii="宋体" w:hAnsi="宋体"/>
                <w:sz w:val="24"/>
              </w:rPr>
            </w:pPr>
            <w:r>
              <w:rPr>
                <w:rFonts w:hint="eastAsia" w:ascii="宋体" w:hAnsi="宋体"/>
                <w:sz w:val="24"/>
              </w:rPr>
              <w:t>逾期付款利息</w:t>
            </w:r>
          </w:p>
        </w:tc>
        <w:tc>
          <w:tcPr>
            <w:tcW w:w="3034" w:type="pct"/>
            <w:vAlign w:val="center"/>
          </w:tcPr>
          <w:p w14:paraId="65115C9C">
            <w:pPr>
              <w:spacing w:line="360" w:lineRule="auto"/>
              <w:jc w:val="left"/>
              <w:rPr>
                <w:rFonts w:hint="eastAsia" w:ascii="宋体" w:hAnsi="宋体"/>
                <w:sz w:val="24"/>
              </w:rPr>
            </w:pPr>
            <w:bookmarkStart w:id="111" w:name="OLE_LINK6"/>
            <w:r>
              <w:rPr>
                <w:rFonts w:hint="eastAsia" w:ascii="宋体" w:hAnsi="宋体"/>
                <w:sz w:val="24"/>
              </w:rPr>
              <w:t>甲方未按合同规定的期限向乙方支付货款的，每逾期1天甲方向乙方偿付逾期款的万分之一作为逾期付款违约金，</w:t>
            </w:r>
            <w:bookmarkEnd w:id="111"/>
            <w:r>
              <w:rPr>
                <w:rFonts w:hint="eastAsia" w:ascii="宋体" w:hAnsi="宋体"/>
                <w:sz w:val="24"/>
              </w:rPr>
              <w:t>但累计违约金总额不超过逾期款的5%。</w:t>
            </w:r>
          </w:p>
          <w:p w14:paraId="661AB27F">
            <w:pPr>
              <w:spacing w:line="360" w:lineRule="auto"/>
              <w:jc w:val="left"/>
              <w:rPr>
                <w:rFonts w:hint="eastAsia" w:ascii="宋体" w:hAnsi="宋体"/>
                <w:sz w:val="24"/>
              </w:rPr>
            </w:pPr>
            <w:r>
              <w:rPr>
                <w:rFonts w:hint="eastAsia" w:ascii="宋体" w:hAnsi="宋体"/>
                <w:sz w:val="24"/>
              </w:rPr>
              <w:t>但因财政支付审批流程等客观原因导致付款滞后的，甲方出具书面证明材料后免责。</w:t>
            </w:r>
          </w:p>
        </w:tc>
      </w:tr>
      <w:tr w14:paraId="0DA2E86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943" w:type="pct"/>
            <w:tcBorders>
              <w:bottom w:val="single" w:color="auto" w:sz="2" w:space="0"/>
              <w:right w:val="single" w:color="auto" w:sz="2" w:space="0"/>
            </w:tcBorders>
            <w:vAlign w:val="center"/>
          </w:tcPr>
          <w:p w14:paraId="646F2F3C">
            <w:pPr>
              <w:spacing w:line="360" w:lineRule="auto"/>
              <w:jc w:val="center"/>
              <w:rPr>
                <w:rFonts w:hint="eastAsia" w:ascii="宋体" w:hAnsi="宋体"/>
                <w:sz w:val="24"/>
              </w:rPr>
            </w:pPr>
            <w:r>
              <w:rPr>
                <w:rFonts w:hint="eastAsia" w:ascii="宋体" w:hAnsi="宋体"/>
                <w:sz w:val="24"/>
              </w:rPr>
              <w:t>第二节</w:t>
            </w:r>
          </w:p>
          <w:p w14:paraId="1873F49B">
            <w:pPr>
              <w:spacing w:line="360" w:lineRule="auto"/>
              <w:jc w:val="center"/>
              <w:rPr>
                <w:rFonts w:hint="eastAsia" w:ascii="宋体" w:hAnsi="宋体"/>
                <w:sz w:val="24"/>
              </w:rPr>
            </w:pPr>
            <w:r>
              <w:rPr>
                <w:rFonts w:hint="eastAsia" w:ascii="宋体" w:hAnsi="宋体"/>
                <w:sz w:val="24"/>
              </w:rPr>
              <w:t>第15.4款</w:t>
            </w:r>
          </w:p>
        </w:tc>
        <w:tc>
          <w:tcPr>
            <w:tcW w:w="1022" w:type="pct"/>
            <w:tcBorders>
              <w:left w:val="single" w:color="auto" w:sz="2" w:space="0"/>
              <w:bottom w:val="single" w:color="auto" w:sz="2" w:space="0"/>
              <w:right w:val="single" w:color="auto" w:sz="2" w:space="0"/>
            </w:tcBorders>
            <w:vAlign w:val="center"/>
          </w:tcPr>
          <w:p w14:paraId="337B8FB0">
            <w:pPr>
              <w:spacing w:line="360" w:lineRule="auto"/>
              <w:jc w:val="center"/>
              <w:rPr>
                <w:rFonts w:hint="eastAsia" w:ascii="宋体" w:hAnsi="宋体"/>
                <w:sz w:val="24"/>
              </w:rPr>
            </w:pPr>
            <w:r>
              <w:rPr>
                <w:rFonts w:hint="eastAsia" w:ascii="宋体" w:hAnsi="宋体"/>
                <w:sz w:val="24"/>
              </w:rPr>
              <w:t>其他违约责任</w:t>
            </w:r>
          </w:p>
        </w:tc>
        <w:tc>
          <w:tcPr>
            <w:tcW w:w="3034" w:type="pct"/>
            <w:tcBorders>
              <w:left w:val="single" w:color="auto" w:sz="2" w:space="0"/>
              <w:bottom w:val="single" w:color="auto" w:sz="2" w:space="0"/>
            </w:tcBorders>
            <w:vAlign w:val="center"/>
          </w:tcPr>
          <w:p w14:paraId="26442150">
            <w:pPr>
              <w:spacing w:line="360" w:lineRule="auto"/>
              <w:jc w:val="left"/>
              <w:rPr>
                <w:rFonts w:hint="eastAsia" w:ascii="宋体" w:hAnsi="宋体"/>
                <w:sz w:val="24"/>
              </w:rPr>
            </w:pPr>
            <w:r>
              <w:rPr>
                <w:rFonts w:hint="eastAsia" w:ascii="宋体" w:hAnsi="宋体"/>
                <w:sz w:val="24"/>
              </w:rPr>
              <w:t>1.甲方无正当理由拒收货物、拒付货物款的，由甲方向乙方偿付本合同总价款5%的违约金。</w:t>
            </w:r>
          </w:p>
          <w:p w14:paraId="1EBED3C1">
            <w:pPr>
              <w:spacing w:line="360" w:lineRule="auto"/>
              <w:jc w:val="left"/>
              <w:rPr>
                <w:rFonts w:hint="eastAsia" w:ascii="宋体" w:hAnsi="宋体"/>
                <w:sz w:val="24"/>
              </w:rPr>
            </w:pPr>
            <w:r>
              <w:rPr>
                <w:rFonts w:hint="eastAsia" w:ascii="宋体" w:hAnsi="宋体"/>
                <w:sz w:val="24"/>
              </w:rPr>
              <w:t>2.如乙方不能按期交付货物、完成安装调试并验收通过的，甲方有权扣留全部履约保证金；同时乙方应向甲方支付本合同总价款5%的违约金。</w:t>
            </w:r>
          </w:p>
          <w:p w14:paraId="19CE56DA">
            <w:pPr>
              <w:spacing w:line="360" w:lineRule="auto"/>
              <w:jc w:val="left"/>
              <w:rPr>
                <w:rFonts w:hint="eastAsia" w:ascii="宋体" w:hAnsi="宋体"/>
                <w:sz w:val="24"/>
              </w:rPr>
            </w:pPr>
            <w:r>
              <w:rPr>
                <w:rFonts w:hint="eastAsia" w:ascii="宋体" w:hAnsi="宋体"/>
                <w:sz w:val="24"/>
              </w:rPr>
              <w:t>3.乙方投标属虚假承诺，或经权威部门监测提供的货物不能满足招标文件要求，或是由于乙方的过错造成合同无法继续履行的，乙方履约保证金不予退还，除退还甲方已支付货款外，还应向甲方支付不少于本合同总价款30%的赔偿金。</w:t>
            </w:r>
          </w:p>
          <w:p w14:paraId="1BE6A477">
            <w:pPr>
              <w:spacing w:line="360" w:lineRule="auto"/>
              <w:jc w:val="left"/>
              <w:rPr>
                <w:rFonts w:hint="eastAsia" w:ascii="宋体" w:hAnsi="宋体"/>
                <w:sz w:val="24"/>
              </w:rPr>
            </w:pPr>
            <w:r>
              <w:rPr>
                <w:rFonts w:hint="eastAsia" w:ascii="宋体" w:hAnsi="宋体"/>
                <w:sz w:val="24"/>
              </w:rPr>
              <w:t>4.乙方所交付的货物品种、型号、规格不符合合同规定的，甲方有权拒收并扣留乙方全部履约保证金。甲方拒收的，乙方应向甲方支付本合同总价款5%的违约金。</w:t>
            </w:r>
          </w:p>
          <w:p w14:paraId="7A4036B4">
            <w:pPr>
              <w:spacing w:line="360" w:lineRule="auto"/>
              <w:jc w:val="left"/>
              <w:rPr>
                <w:rFonts w:hint="eastAsia" w:ascii="宋体" w:hAnsi="宋体"/>
                <w:sz w:val="24"/>
              </w:rPr>
            </w:pPr>
            <w:r>
              <w:rPr>
                <w:rFonts w:hint="eastAsia" w:ascii="宋体" w:hAnsi="宋体"/>
                <w:sz w:val="24"/>
              </w:rPr>
              <w:t>5.在乙方承诺的或国家规定的质量保证期内（取两者中最长的期限），如经乙方两次维修或更换，货物仍不能达到合同约定的质量标准，甲方有权退货，乙方应退回全部货款，同时，乙方还须向甲方支付本合同总价款20%的赔偿金并赔偿甲方因此遭受的一切损失。</w:t>
            </w:r>
          </w:p>
          <w:p w14:paraId="0C7F908E">
            <w:pPr>
              <w:spacing w:line="360" w:lineRule="auto"/>
              <w:jc w:val="left"/>
              <w:rPr>
                <w:rFonts w:hint="eastAsia" w:ascii="宋体" w:hAnsi="宋体"/>
                <w:sz w:val="24"/>
              </w:rPr>
            </w:pPr>
            <w:r>
              <w:rPr>
                <w:rFonts w:hint="eastAsia" w:ascii="宋体" w:hAnsi="宋体"/>
                <w:sz w:val="24"/>
              </w:rPr>
              <w:t>6.乙方未按本合同的规定和“服务承诺”提供伴随服务/售后服务的，应承担甲方另行采购相关服务而支付的费用，并按本合同总价款的5%向甲方承担违约责任。</w:t>
            </w:r>
          </w:p>
          <w:p w14:paraId="14D94020">
            <w:pPr>
              <w:spacing w:line="360" w:lineRule="auto"/>
              <w:jc w:val="left"/>
              <w:rPr>
                <w:rFonts w:hint="eastAsia" w:ascii="宋体" w:hAnsi="宋体"/>
                <w:sz w:val="24"/>
              </w:rPr>
            </w:pPr>
            <w:r>
              <w:rPr>
                <w:rFonts w:hint="eastAsia" w:ascii="宋体" w:hAnsi="宋体"/>
                <w:sz w:val="24"/>
              </w:rPr>
              <w:t>7.乙方具有一项或多项违约事由，除应承担违约金、赔偿金外，乙方还须承担甲方因维权产生的的包括但不限于律师费、诉讼费、保全费、公证费、差旅费、保全保险费等费用，以及甲方因此产生的其他一切损失。</w:t>
            </w:r>
          </w:p>
          <w:p w14:paraId="6D7DC95D">
            <w:pPr>
              <w:spacing w:line="360" w:lineRule="auto"/>
              <w:jc w:val="left"/>
              <w:rPr>
                <w:rFonts w:hint="eastAsia" w:ascii="宋体" w:hAnsi="宋体"/>
                <w:sz w:val="24"/>
              </w:rPr>
            </w:pPr>
            <w:r>
              <w:rPr>
                <w:rFonts w:hint="eastAsia" w:ascii="宋体" w:hAnsi="宋体"/>
                <w:sz w:val="24"/>
              </w:rPr>
              <w:t>8.乙方在承担一项或多项违约责任后，仍应继续履行合同规定的义务（甲方解除合同的除外）。甲方未能及时追究乙方的任何一项违约责任并不表明甲方放弃追究乙方该项或其他违约责任。</w:t>
            </w:r>
          </w:p>
        </w:tc>
      </w:tr>
      <w:tr w14:paraId="7E339E6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3" w:type="pct"/>
            <w:tcBorders>
              <w:top w:val="single" w:color="auto" w:sz="2" w:space="0"/>
              <w:right w:val="single" w:color="auto" w:sz="2" w:space="0"/>
            </w:tcBorders>
            <w:vAlign w:val="center"/>
          </w:tcPr>
          <w:p w14:paraId="3DBA7562">
            <w:pPr>
              <w:spacing w:line="360" w:lineRule="auto"/>
              <w:jc w:val="center"/>
              <w:rPr>
                <w:rFonts w:hint="eastAsia" w:ascii="宋体" w:hAnsi="宋体"/>
                <w:sz w:val="24"/>
              </w:rPr>
            </w:pPr>
            <w:r>
              <w:rPr>
                <w:rFonts w:hint="eastAsia" w:ascii="宋体" w:hAnsi="宋体"/>
                <w:sz w:val="24"/>
              </w:rPr>
              <w:t>第二节</w:t>
            </w:r>
          </w:p>
          <w:p w14:paraId="353612C2">
            <w:pPr>
              <w:spacing w:line="360" w:lineRule="auto"/>
              <w:jc w:val="center"/>
              <w:rPr>
                <w:rFonts w:hint="eastAsia" w:ascii="宋体" w:hAnsi="宋体"/>
                <w:sz w:val="24"/>
              </w:rPr>
            </w:pPr>
            <w:r>
              <w:rPr>
                <w:rFonts w:hint="eastAsia" w:ascii="宋体" w:hAnsi="宋体"/>
                <w:sz w:val="24"/>
              </w:rPr>
              <w:t>第19.2款</w:t>
            </w:r>
          </w:p>
        </w:tc>
        <w:tc>
          <w:tcPr>
            <w:tcW w:w="1022" w:type="pct"/>
            <w:tcBorders>
              <w:top w:val="single" w:color="auto" w:sz="2" w:space="0"/>
              <w:left w:val="single" w:color="auto" w:sz="2" w:space="0"/>
              <w:right w:val="single" w:color="auto" w:sz="2" w:space="0"/>
            </w:tcBorders>
            <w:vAlign w:val="center"/>
          </w:tcPr>
          <w:p w14:paraId="767A745D">
            <w:pPr>
              <w:spacing w:line="360" w:lineRule="auto"/>
              <w:jc w:val="center"/>
              <w:rPr>
                <w:rFonts w:hint="eastAsia" w:ascii="宋体" w:hAnsi="宋体"/>
                <w:sz w:val="24"/>
              </w:rPr>
            </w:pPr>
            <w:r>
              <w:rPr>
                <w:rFonts w:hint="eastAsia" w:ascii="宋体" w:hAnsi="宋体"/>
                <w:sz w:val="24"/>
              </w:rPr>
              <w:t>解决争议的方法</w:t>
            </w:r>
          </w:p>
        </w:tc>
        <w:tc>
          <w:tcPr>
            <w:tcW w:w="3034" w:type="pct"/>
            <w:tcBorders>
              <w:top w:val="single" w:color="auto" w:sz="2" w:space="0"/>
              <w:left w:val="single" w:color="auto" w:sz="2" w:space="0"/>
            </w:tcBorders>
            <w:vAlign w:val="center"/>
          </w:tcPr>
          <w:p w14:paraId="52CF1676">
            <w:pPr>
              <w:spacing w:line="360" w:lineRule="auto"/>
              <w:jc w:val="left"/>
              <w:rPr>
                <w:rFonts w:hint="eastAsia" w:ascii="宋体" w:hAnsi="宋体" w:cs="宋体"/>
                <w:iCs/>
                <w:sz w:val="24"/>
              </w:rPr>
            </w:pPr>
            <w:r>
              <w:rPr>
                <w:rFonts w:hint="eastAsia" w:ascii="宋体" w:hAnsi="宋体" w:cs="宋体"/>
                <w:iCs/>
                <w:sz w:val="24"/>
              </w:rPr>
              <w:t>因本合同及合同有关事项发生的争议，按下列第</w:t>
            </w:r>
            <w:r>
              <w:rPr>
                <w:rFonts w:hint="eastAsia" w:ascii="宋体" w:hAnsi="宋体" w:cs="宋体"/>
                <w:iCs/>
                <w:sz w:val="24"/>
                <w:u w:val="single"/>
              </w:rPr>
              <w:t>（1）</w:t>
            </w:r>
            <w:r>
              <w:rPr>
                <w:rFonts w:hint="eastAsia" w:ascii="宋体" w:hAnsi="宋体" w:cs="宋体"/>
                <w:iCs/>
                <w:sz w:val="24"/>
              </w:rPr>
              <w:t>种方式解决：</w:t>
            </w:r>
          </w:p>
          <w:p w14:paraId="6D9D7E50">
            <w:pPr>
              <w:spacing w:line="360" w:lineRule="auto"/>
              <w:jc w:val="left"/>
              <w:rPr>
                <w:rFonts w:hint="eastAsia" w:ascii="宋体" w:hAnsi="宋体" w:cs="宋体"/>
                <w:iCs/>
                <w:sz w:val="24"/>
              </w:rPr>
            </w:pPr>
            <w:r>
              <w:rPr>
                <w:rFonts w:hint="eastAsia" w:ascii="宋体" w:hAnsi="宋体" w:cs="宋体"/>
                <w:iCs/>
                <w:sz w:val="24"/>
              </w:rPr>
              <w:t>（1）向</w:t>
            </w:r>
            <w:r>
              <w:rPr>
                <w:rFonts w:hint="eastAsia" w:ascii="宋体" w:hAnsi="宋体" w:cs="宋体"/>
                <w:iCs/>
                <w:sz w:val="24"/>
                <w:u w:val="single"/>
              </w:rPr>
              <w:t>南通市</w:t>
            </w:r>
            <w:r>
              <w:rPr>
                <w:rFonts w:hint="eastAsia" w:ascii="宋体" w:hAnsi="宋体" w:cs="宋体"/>
                <w:iCs/>
                <w:sz w:val="24"/>
              </w:rPr>
              <w:t>仲裁委员会申请仲裁，仲裁地点为</w:t>
            </w:r>
            <w:r>
              <w:rPr>
                <w:rFonts w:hint="eastAsia" w:ascii="宋体" w:hAnsi="宋体" w:cs="宋体"/>
                <w:iCs/>
                <w:sz w:val="24"/>
                <w:u w:val="single"/>
              </w:rPr>
              <w:t xml:space="preserve">  南通市   </w:t>
            </w:r>
            <w:r>
              <w:rPr>
                <w:rFonts w:hint="eastAsia" w:ascii="宋体" w:hAnsi="宋体" w:cs="宋体"/>
                <w:iCs/>
                <w:sz w:val="24"/>
              </w:rPr>
              <w:t>；</w:t>
            </w:r>
          </w:p>
          <w:p w14:paraId="4E03ADE9">
            <w:pPr>
              <w:spacing w:line="360" w:lineRule="auto"/>
              <w:jc w:val="left"/>
              <w:rPr>
                <w:rFonts w:hint="eastAsia" w:ascii="宋体" w:hAnsi="宋体"/>
                <w:sz w:val="24"/>
                <w:u w:val="single"/>
              </w:rPr>
            </w:pPr>
            <w:r>
              <w:rPr>
                <w:rFonts w:hint="eastAsia" w:ascii="宋体" w:hAnsi="宋体" w:cs="宋体"/>
                <w:iCs/>
                <w:sz w:val="24"/>
              </w:rPr>
              <w:t>（2）向甲方所在地有管辖权的人民法院起诉。</w:t>
            </w:r>
          </w:p>
        </w:tc>
      </w:tr>
      <w:tr w14:paraId="0C7794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943" w:type="pct"/>
            <w:vAlign w:val="center"/>
          </w:tcPr>
          <w:p w14:paraId="1D4FEE2B">
            <w:pPr>
              <w:spacing w:line="360" w:lineRule="auto"/>
              <w:jc w:val="center"/>
              <w:rPr>
                <w:rFonts w:hint="eastAsia" w:ascii="宋体" w:hAnsi="宋体"/>
                <w:sz w:val="24"/>
              </w:rPr>
            </w:pPr>
            <w:r>
              <w:rPr>
                <w:rFonts w:hint="eastAsia" w:ascii="宋体" w:hAnsi="宋体"/>
                <w:sz w:val="24"/>
              </w:rPr>
              <w:t>第二节</w:t>
            </w:r>
          </w:p>
          <w:p w14:paraId="1E70B613">
            <w:pPr>
              <w:spacing w:line="360" w:lineRule="auto"/>
              <w:jc w:val="center"/>
              <w:rPr>
                <w:rFonts w:hint="eastAsia" w:ascii="宋体" w:hAnsi="宋体"/>
                <w:sz w:val="24"/>
              </w:rPr>
            </w:pPr>
            <w:r>
              <w:rPr>
                <w:rFonts w:hint="eastAsia" w:ascii="宋体" w:hAnsi="宋体"/>
                <w:sz w:val="24"/>
              </w:rPr>
              <w:t>第23.1款</w:t>
            </w:r>
          </w:p>
        </w:tc>
        <w:tc>
          <w:tcPr>
            <w:tcW w:w="1022" w:type="pct"/>
            <w:vAlign w:val="center"/>
          </w:tcPr>
          <w:p w14:paraId="6505B132">
            <w:pPr>
              <w:spacing w:line="360" w:lineRule="auto"/>
              <w:jc w:val="center"/>
              <w:rPr>
                <w:rFonts w:hint="eastAsia" w:ascii="宋体" w:hAnsi="宋体"/>
                <w:sz w:val="24"/>
              </w:rPr>
            </w:pPr>
            <w:r>
              <w:rPr>
                <w:rFonts w:hint="eastAsia" w:ascii="宋体" w:hAnsi="宋体"/>
                <w:bCs/>
                <w:sz w:val="24"/>
              </w:rPr>
              <w:t>其他专用条款</w:t>
            </w:r>
          </w:p>
        </w:tc>
        <w:tc>
          <w:tcPr>
            <w:tcW w:w="3034" w:type="pct"/>
            <w:vAlign w:val="center"/>
          </w:tcPr>
          <w:p w14:paraId="266BB125">
            <w:pPr>
              <w:spacing w:line="360" w:lineRule="auto"/>
              <w:jc w:val="left"/>
              <w:rPr>
                <w:rFonts w:hint="eastAsia" w:ascii="宋体" w:hAnsi="宋体"/>
                <w:sz w:val="24"/>
              </w:rPr>
            </w:pPr>
            <w:r>
              <w:rPr>
                <w:rFonts w:hint="eastAsia" w:ascii="宋体" w:hAnsi="宋体"/>
                <w:sz w:val="24"/>
              </w:rPr>
              <w:t>因货物的质量问题发生争议的，应当邀请国家认可的质量检测机构对货物质量进行鉴定。货物符合标准的，鉴定费由甲方承担；货物不符合质量标准的，鉴定费由乙方承担。</w:t>
            </w:r>
          </w:p>
        </w:tc>
      </w:tr>
    </w:tbl>
    <w:p w14:paraId="6278D9F2">
      <w:pPr>
        <w:pStyle w:val="403"/>
        <w:spacing w:beforeAutospacing="0" w:afterAutospacing="0" w:line="540" w:lineRule="exact"/>
      </w:pPr>
    </w:p>
    <w:p w14:paraId="514DFD78"/>
    <w:p w14:paraId="3801B54B">
      <w:pPr>
        <w:pStyle w:val="2"/>
        <w:pageBreakBefore/>
        <w:numPr>
          <w:ilvl w:val="0"/>
          <w:numId w:val="0"/>
        </w:numPr>
        <w:spacing w:line="579" w:lineRule="auto"/>
      </w:pPr>
      <w:bookmarkStart w:id="112" w:name="_Toc227144485"/>
      <w:r>
        <w:rPr>
          <w:rFonts w:hint="eastAsia"/>
        </w:rPr>
        <w:t>第六章 投标文件格式及附件</w:t>
      </w:r>
      <w:bookmarkEnd w:id="112"/>
    </w:p>
    <w:p w14:paraId="3494C9C6">
      <w:pPr>
        <w:widowControl/>
        <w:spacing w:line="240" w:lineRule="atLeast"/>
        <w:jc w:val="left"/>
        <w:rPr>
          <w:b/>
          <w:bCs/>
          <w:szCs w:val="21"/>
        </w:rPr>
      </w:pPr>
    </w:p>
    <w:p w14:paraId="4B0D8E5D">
      <w:pPr>
        <w:spacing w:line="440" w:lineRule="exact"/>
        <w:rPr>
          <w:sz w:val="20"/>
          <w:szCs w:val="20"/>
        </w:rPr>
      </w:pPr>
    </w:p>
    <w:p w14:paraId="621B7307">
      <w:pPr>
        <w:jc w:val="center"/>
        <w:rPr>
          <w:sz w:val="22"/>
          <w:szCs w:val="22"/>
        </w:rPr>
      </w:pPr>
    </w:p>
    <w:p w14:paraId="5218CD4D">
      <w:pPr>
        <w:rPr>
          <w:sz w:val="22"/>
          <w:szCs w:val="22"/>
        </w:rPr>
      </w:pPr>
    </w:p>
    <w:p w14:paraId="1C88E32F">
      <w:pPr>
        <w:jc w:val="center"/>
        <w:rPr>
          <w:sz w:val="52"/>
          <w:szCs w:val="52"/>
        </w:rPr>
      </w:pPr>
    </w:p>
    <w:p w14:paraId="4A803E3E">
      <w:pPr>
        <w:jc w:val="center"/>
        <w:rPr>
          <w:sz w:val="52"/>
          <w:szCs w:val="52"/>
        </w:rPr>
      </w:pPr>
    </w:p>
    <w:p w14:paraId="34E0A4E5">
      <w:pPr>
        <w:jc w:val="center"/>
        <w:rPr>
          <w:sz w:val="52"/>
          <w:szCs w:val="52"/>
        </w:rPr>
      </w:pPr>
    </w:p>
    <w:p w14:paraId="2922ACE6">
      <w:pPr>
        <w:jc w:val="center"/>
        <w:rPr>
          <w:sz w:val="52"/>
          <w:szCs w:val="52"/>
        </w:rPr>
      </w:pPr>
      <w:r>
        <w:rPr>
          <w:rFonts w:hint="eastAsia"/>
          <w:sz w:val="52"/>
          <w:szCs w:val="52"/>
        </w:rPr>
        <w:t>投标文件</w:t>
      </w:r>
    </w:p>
    <w:p w14:paraId="324FC6E0">
      <w:pPr>
        <w:rPr>
          <w:sz w:val="36"/>
          <w:szCs w:val="36"/>
        </w:rPr>
      </w:pPr>
    </w:p>
    <w:p w14:paraId="398D589E">
      <w:pPr>
        <w:rPr>
          <w:sz w:val="36"/>
          <w:szCs w:val="36"/>
        </w:rPr>
      </w:pPr>
    </w:p>
    <w:p w14:paraId="7E8D65AF">
      <w:pPr>
        <w:ind w:firstLine="720"/>
        <w:jc w:val="left"/>
        <w:rPr>
          <w:sz w:val="36"/>
          <w:szCs w:val="36"/>
        </w:rPr>
      </w:pPr>
    </w:p>
    <w:p w14:paraId="1182E4EF">
      <w:pPr>
        <w:ind w:firstLine="720"/>
        <w:jc w:val="left"/>
        <w:rPr>
          <w:sz w:val="36"/>
          <w:szCs w:val="36"/>
        </w:rPr>
      </w:pPr>
    </w:p>
    <w:p w14:paraId="65957020">
      <w:pPr>
        <w:ind w:firstLine="720"/>
        <w:jc w:val="left"/>
        <w:rPr>
          <w:sz w:val="36"/>
          <w:szCs w:val="36"/>
        </w:rPr>
      </w:pPr>
    </w:p>
    <w:p w14:paraId="30FB6A85">
      <w:pPr>
        <w:ind w:firstLine="720"/>
        <w:jc w:val="left"/>
        <w:rPr>
          <w:sz w:val="36"/>
          <w:szCs w:val="36"/>
        </w:rPr>
      </w:pPr>
    </w:p>
    <w:p w14:paraId="38324390">
      <w:pPr>
        <w:ind w:firstLine="720"/>
        <w:jc w:val="left"/>
        <w:rPr>
          <w:sz w:val="36"/>
          <w:szCs w:val="36"/>
        </w:rPr>
      </w:pPr>
    </w:p>
    <w:p w14:paraId="7B56BD95">
      <w:pPr>
        <w:ind w:firstLine="720"/>
        <w:jc w:val="left"/>
        <w:rPr>
          <w:sz w:val="36"/>
          <w:szCs w:val="36"/>
        </w:rPr>
      </w:pPr>
    </w:p>
    <w:p w14:paraId="49B3E7E7">
      <w:pPr>
        <w:ind w:firstLine="720"/>
        <w:jc w:val="left"/>
        <w:rPr>
          <w:sz w:val="36"/>
          <w:szCs w:val="36"/>
        </w:rPr>
      </w:pPr>
    </w:p>
    <w:p w14:paraId="15D45C9E">
      <w:pPr>
        <w:ind w:firstLine="720"/>
        <w:jc w:val="left"/>
        <w:rPr>
          <w:sz w:val="36"/>
          <w:szCs w:val="36"/>
        </w:rPr>
      </w:pPr>
    </w:p>
    <w:p w14:paraId="0EF1C8C2">
      <w:pPr>
        <w:ind w:firstLine="720"/>
        <w:jc w:val="left"/>
        <w:rPr>
          <w:sz w:val="36"/>
          <w:szCs w:val="36"/>
        </w:rPr>
      </w:pPr>
    </w:p>
    <w:p w14:paraId="6CAF6628">
      <w:pPr>
        <w:ind w:firstLine="720"/>
        <w:jc w:val="left"/>
        <w:rPr>
          <w:sz w:val="36"/>
          <w:szCs w:val="36"/>
        </w:rPr>
      </w:pPr>
      <w:r>
        <w:rPr>
          <w:rFonts w:hint="eastAsia"/>
          <w:sz w:val="36"/>
          <w:szCs w:val="36"/>
        </w:rPr>
        <w:t>项目名称:</w:t>
      </w:r>
    </w:p>
    <w:p w14:paraId="1FEF08C4">
      <w:pPr>
        <w:ind w:firstLine="720"/>
        <w:jc w:val="left"/>
        <w:rPr>
          <w:sz w:val="36"/>
          <w:szCs w:val="36"/>
        </w:rPr>
      </w:pPr>
      <w:r>
        <w:rPr>
          <w:rFonts w:hint="eastAsia"/>
          <w:sz w:val="36"/>
          <w:szCs w:val="36"/>
        </w:rPr>
        <w:t>招标编号:</w:t>
      </w:r>
    </w:p>
    <w:p w14:paraId="303000F9">
      <w:pPr>
        <w:ind w:firstLine="720"/>
        <w:jc w:val="left"/>
        <w:rPr>
          <w:sz w:val="36"/>
          <w:szCs w:val="36"/>
        </w:rPr>
      </w:pPr>
      <w:r>
        <w:rPr>
          <w:rFonts w:hint="eastAsia"/>
          <w:sz w:val="36"/>
          <w:szCs w:val="36"/>
        </w:rPr>
        <w:t>投标人名称:(加盖电子公章)</w:t>
      </w:r>
    </w:p>
    <w:p w14:paraId="3CA22C05">
      <w:pPr>
        <w:ind w:firstLine="720"/>
        <w:jc w:val="left"/>
        <w:rPr>
          <w:sz w:val="36"/>
          <w:szCs w:val="36"/>
        </w:rPr>
      </w:pPr>
      <w:r>
        <w:rPr>
          <w:rFonts w:hint="eastAsia"/>
          <w:sz w:val="36"/>
          <w:szCs w:val="36"/>
        </w:rPr>
        <w:t>日期:</w:t>
      </w:r>
    </w:p>
    <w:p w14:paraId="347F944F">
      <w:pPr>
        <w:rPr>
          <w:sz w:val="36"/>
          <w:szCs w:val="36"/>
        </w:rPr>
      </w:pPr>
    </w:p>
    <w:p w14:paraId="1D696209">
      <w:pPr>
        <w:widowControl/>
        <w:jc w:val="left"/>
        <w:rPr>
          <w:sz w:val="28"/>
          <w:szCs w:val="28"/>
        </w:rPr>
      </w:pPr>
      <w:r>
        <w:rPr>
          <w:sz w:val="28"/>
          <w:szCs w:val="28"/>
        </w:rPr>
        <w:br w:type="page" w:clear="all"/>
      </w:r>
    </w:p>
    <w:p w14:paraId="6EE2A3BF">
      <w:pPr>
        <w:spacing w:line="440" w:lineRule="exact"/>
        <w:rPr>
          <w:szCs w:val="21"/>
        </w:rPr>
      </w:pPr>
      <w:r>
        <w:rPr>
          <w:rFonts w:hint="eastAsia"/>
          <w:b/>
          <w:bCs/>
          <w:szCs w:val="21"/>
        </w:rPr>
        <w:t>附件一、投标申请及声明格式</w:t>
      </w:r>
    </w:p>
    <w:p w14:paraId="07B0C43C">
      <w:pPr>
        <w:widowControl/>
        <w:spacing w:line="360" w:lineRule="auto"/>
        <w:jc w:val="center"/>
        <w:rPr>
          <w:rFonts w:hint="eastAsia" w:ascii="宋体" w:hAnsi="宋体" w:cs="宋体"/>
          <w:b/>
          <w:sz w:val="28"/>
          <w:szCs w:val="28"/>
        </w:rPr>
      </w:pPr>
      <w:r>
        <w:rPr>
          <w:rFonts w:hint="eastAsia" w:ascii="宋体" w:hAnsi="宋体" w:cs="宋体"/>
          <w:b/>
          <w:sz w:val="28"/>
          <w:szCs w:val="28"/>
        </w:rPr>
        <w:t>投标申请及声明</w:t>
      </w:r>
    </w:p>
    <w:p w14:paraId="2364F05D">
      <w:pPr>
        <w:widowControl/>
        <w:spacing w:line="400" w:lineRule="exact"/>
        <w:rPr>
          <w:rFonts w:hint="eastAsia" w:ascii="宋体" w:hAnsi="宋体" w:cs="宋体"/>
          <w:szCs w:val="21"/>
        </w:rPr>
      </w:pPr>
      <w:r>
        <w:rPr>
          <w:rFonts w:hint="eastAsia" w:ascii="宋体" w:hAnsi="宋体" w:cs="宋体"/>
          <w:szCs w:val="21"/>
        </w:rPr>
        <w:t> 致：江苏省设备成套股份有限公司</w:t>
      </w:r>
    </w:p>
    <w:p w14:paraId="7265ECF5">
      <w:pPr>
        <w:widowControl/>
        <w:spacing w:line="400" w:lineRule="exact"/>
        <w:ind w:firstLine="420"/>
        <w:rPr>
          <w:rFonts w:hint="eastAsia" w:ascii="宋体" w:hAnsi="宋体" w:cs="宋体"/>
          <w:szCs w:val="21"/>
        </w:rPr>
      </w:pPr>
      <w:r>
        <w:rPr>
          <w:rFonts w:hint="eastAsia" w:ascii="宋体" w:hAnsi="宋体" w:cs="宋体"/>
          <w:szCs w:val="21"/>
        </w:rPr>
        <w:t>根据贵方</w:t>
      </w:r>
      <w:r>
        <w:rPr>
          <w:rFonts w:hint="eastAsia" w:ascii="宋体" w:hAnsi="宋体" w:cs="宋体"/>
          <w:szCs w:val="21"/>
          <w:u w:val="single"/>
        </w:rPr>
        <w:t>           </w:t>
      </w:r>
      <w:r>
        <w:rPr>
          <w:rFonts w:hint="eastAsia" w:ascii="宋体" w:hAnsi="宋体" w:cs="宋体"/>
          <w:b/>
          <w:bCs/>
          <w:szCs w:val="21"/>
          <w:u w:val="single"/>
        </w:rPr>
        <w:t>（</w:t>
      </w:r>
      <w:r>
        <w:rPr>
          <w:rFonts w:hint="eastAsia" w:ascii="宋体" w:hAnsi="宋体" w:cs="宋体"/>
          <w:szCs w:val="21"/>
        </w:rPr>
        <w:t>项目名称） </w:t>
      </w:r>
      <w:r>
        <w:rPr>
          <w:rFonts w:hint="eastAsia" w:ascii="宋体" w:hAnsi="宋体" w:cs="宋体"/>
          <w:szCs w:val="21"/>
          <w:u w:val="single"/>
        </w:rPr>
        <w:t>       </w:t>
      </w:r>
      <w:r>
        <w:rPr>
          <w:rFonts w:hint="eastAsia" w:ascii="宋体" w:hAnsi="宋体" w:cs="宋体"/>
          <w:szCs w:val="21"/>
        </w:rPr>
        <w:t>（项目编号）投标邀请，正式授权下述签字人</w:t>
      </w:r>
      <w:r>
        <w:rPr>
          <w:rFonts w:hint="eastAsia" w:ascii="宋体" w:hAnsi="宋体" w:cs="宋体"/>
          <w:szCs w:val="21"/>
          <w:u w:val="single"/>
        </w:rPr>
        <w:t>           </w:t>
      </w:r>
      <w:r>
        <w:rPr>
          <w:rFonts w:hint="eastAsia" w:ascii="宋体" w:hAnsi="宋体" w:cs="宋体"/>
          <w:szCs w:val="21"/>
        </w:rPr>
        <w:t>(姓名和职务)代表投标人</w:t>
      </w:r>
      <w:r>
        <w:rPr>
          <w:rFonts w:hint="eastAsia" w:ascii="宋体" w:hAnsi="宋体" w:cs="宋体"/>
          <w:szCs w:val="21"/>
          <w:u w:val="single"/>
        </w:rPr>
        <w:t>     </w:t>
      </w:r>
      <w:r>
        <w:rPr>
          <w:rFonts w:hint="eastAsia" w:ascii="宋体" w:hAnsi="宋体" w:cs="宋体"/>
          <w:szCs w:val="21"/>
        </w:rPr>
        <w:t>（投标人名称），提交投标文件。</w:t>
      </w:r>
    </w:p>
    <w:p w14:paraId="4B4076A7">
      <w:pPr>
        <w:widowControl/>
        <w:spacing w:line="400" w:lineRule="exact"/>
        <w:ind w:firstLine="420"/>
        <w:rPr>
          <w:rFonts w:hint="eastAsia" w:ascii="宋体" w:hAnsi="宋体" w:cs="宋体"/>
          <w:szCs w:val="21"/>
        </w:rPr>
      </w:pPr>
      <w:r>
        <w:rPr>
          <w:rFonts w:hint="eastAsia" w:ascii="宋体" w:hAnsi="宋体" w:cs="宋体"/>
          <w:szCs w:val="21"/>
        </w:rPr>
        <w:t>据此函，签字人兹宣布声明和承诺如下：</w:t>
      </w:r>
    </w:p>
    <w:p w14:paraId="0314C40E">
      <w:pPr>
        <w:widowControl/>
        <w:spacing w:line="400" w:lineRule="exact"/>
        <w:ind w:firstLine="420"/>
        <w:rPr>
          <w:rFonts w:hint="eastAsia" w:ascii="宋体" w:hAnsi="宋体" w:cs="宋体"/>
          <w:szCs w:val="21"/>
        </w:rPr>
      </w:pPr>
      <w:r>
        <w:rPr>
          <w:rFonts w:hint="eastAsia" w:ascii="宋体" w:hAnsi="宋体" w:cs="宋体"/>
          <w:szCs w:val="21"/>
        </w:rPr>
        <w:t>1、</w:t>
      </w:r>
      <w:r>
        <w:rPr>
          <w:rFonts w:hint="eastAsia" w:ascii="宋体" w:hAnsi="宋体" w:cs="宋体"/>
          <w:b/>
          <w:bCs/>
          <w:szCs w:val="21"/>
        </w:rPr>
        <w:t>我们的资格条件完全符合政府采购法和本次招标要求</w:t>
      </w:r>
      <w:r>
        <w:rPr>
          <w:rFonts w:hint="eastAsia" w:ascii="宋体" w:hAnsi="宋体" w:cs="宋体"/>
          <w:szCs w:val="21"/>
        </w:rPr>
        <w:t>，我们同意并向贵方提供了与投标有关的所有证据和资料。</w:t>
      </w:r>
    </w:p>
    <w:p w14:paraId="4EB20954">
      <w:pPr>
        <w:widowControl/>
        <w:spacing w:line="400" w:lineRule="exact"/>
        <w:ind w:left="1470" w:hanging="1050"/>
        <w:rPr>
          <w:rFonts w:hint="eastAsia" w:ascii="宋体" w:hAnsi="宋体" w:cs="宋体"/>
          <w:szCs w:val="21"/>
        </w:rPr>
      </w:pPr>
      <w:r>
        <w:rPr>
          <w:rFonts w:hint="eastAsia" w:ascii="宋体" w:hAnsi="宋体" w:cs="宋体"/>
          <w:szCs w:val="21"/>
        </w:rPr>
        <w:t>2、按招标要求，我们的投标报价详见开标一览表。</w:t>
      </w:r>
    </w:p>
    <w:p w14:paraId="1F1CB6DC">
      <w:pPr>
        <w:widowControl/>
        <w:spacing w:line="400" w:lineRule="exact"/>
        <w:ind w:firstLine="420"/>
        <w:rPr>
          <w:rFonts w:hint="eastAsia" w:ascii="宋体" w:hAnsi="宋体" w:cs="宋体"/>
          <w:szCs w:val="21"/>
        </w:rPr>
      </w:pPr>
      <w:r>
        <w:rPr>
          <w:rFonts w:hint="eastAsia" w:ascii="宋体" w:hAnsi="宋体" w:cs="宋体"/>
          <w:szCs w:val="21"/>
        </w:rPr>
        <w:t>3、本项目交货期为：</w:t>
      </w:r>
      <w:r>
        <w:rPr>
          <w:rFonts w:hint="eastAsia" w:ascii="宋体" w:hAnsi="宋体" w:cs="宋体"/>
          <w:szCs w:val="21"/>
          <w:u w:val="thick"/>
        </w:rPr>
        <w:t xml:space="preserve">  满足招标文件要求  </w:t>
      </w:r>
      <w:r>
        <w:rPr>
          <w:rFonts w:hint="eastAsia" w:ascii="宋体" w:hAnsi="宋体" w:cs="宋体"/>
          <w:szCs w:val="21"/>
        </w:rPr>
        <w:t>。</w:t>
      </w:r>
    </w:p>
    <w:p w14:paraId="2B9FCA26">
      <w:pPr>
        <w:widowControl/>
        <w:spacing w:line="400" w:lineRule="exact"/>
        <w:ind w:firstLine="420"/>
        <w:rPr>
          <w:rFonts w:hint="eastAsia" w:ascii="宋体" w:hAnsi="宋体" w:cs="宋体"/>
          <w:szCs w:val="21"/>
        </w:rPr>
      </w:pPr>
      <w:r>
        <w:rPr>
          <w:rFonts w:hint="eastAsia" w:ascii="宋体" w:hAnsi="宋体" w:cs="宋体"/>
          <w:szCs w:val="21"/>
        </w:rPr>
        <w:t>4、我们已详细阅读全部招标文件及其有效补充文件，我们放弃对招标文件任何误解的权利，提交投标文件后，</w:t>
      </w:r>
      <w:r>
        <w:rPr>
          <w:rFonts w:hint="eastAsia" w:ascii="宋体" w:hAnsi="宋体" w:cs="宋体"/>
          <w:b/>
          <w:bCs/>
          <w:szCs w:val="21"/>
        </w:rPr>
        <w:t>不对招标文件本身提出质疑</w:t>
      </w:r>
      <w:r>
        <w:rPr>
          <w:rFonts w:hint="eastAsia" w:ascii="宋体" w:hAnsi="宋体" w:cs="宋体"/>
          <w:szCs w:val="21"/>
        </w:rPr>
        <w:t>。</w:t>
      </w:r>
    </w:p>
    <w:p w14:paraId="2C1ADE6F">
      <w:pPr>
        <w:widowControl/>
        <w:spacing w:line="400" w:lineRule="exact"/>
        <w:ind w:firstLine="420"/>
        <w:rPr>
          <w:rFonts w:hint="eastAsia" w:ascii="宋体" w:hAnsi="宋体" w:cs="宋体"/>
          <w:szCs w:val="21"/>
        </w:rPr>
      </w:pPr>
      <w:r>
        <w:rPr>
          <w:rFonts w:hint="eastAsia" w:ascii="宋体" w:hAnsi="宋体" w:cs="宋体"/>
          <w:szCs w:val="21"/>
        </w:rPr>
        <w:t>5、我们同意从规定的开标日期起遵循本投标文件，并在规定的投标有效期期满之前均具有约束力。</w:t>
      </w:r>
    </w:p>
    <w:p w14:paraId="1DD41EDE">
      <w:pPr>
        <w:widowControl/>
        <w:spacing w:line="400" w:lineRule="exact"/>
        <w:ind w:firstLine="420"/>
        <w:rPr>
          <w:rFonts w:hint="eastAsia" w:ascii="宋体" w:hAnsi="宋体" w:cs="宋体"/>
          <w:szCs w:val="21"/>
        </w:rPr>
      </w:pPr>
      <w:r>
        <w:rPr>
          <w:rFonts w:hint="eastAsia" w:ascii="宋体" w:hAnsi="宋体" w:cs="宋体"/>
          <w:szCs w:val="21"/>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kern w:val="2"/>
          <w:szCs w:val="21"/>
        </w:rPr>
        <w:t>贵方组织的其他采购方式采购</w:t>
      </w:r>
      <w:r>
        <w:rPr>
          <w:rFonts w:hint="eastAsia" w:ascii="宋体" w:hAnsi="宋体" w:cs="宋体"/>
          <w:szCs w:val="21"/>
        </w:rPr>
        <w:t>。</w:t>
      </w:r>
    </w:p>
    <w:p w14:paraId="6DB0FC9E">
      <w:pPr>
        <w:widowControl/>
        <w:spacing w:line="400" w:lineRule="exact"/>
        <w:ind w:firstLine="420"/>
        <w:rPr>
          <w:rFonts w:hint="eastAsia" w:ascii="宋体" w:hAnsi="宋体" w:cs="宋体"/>
          <w:szCs w:val="21"/>
        </w:rPr>
      </w:pPr>
      <w:r>
        <w:rPr>
          <w:rFonts w:hint="eastAsia" w:ascii="宋体" w:hAnsi="宋体" w:cs="宋体"/>
          <w:szCs w:val="21"/>
        </w:rPr>
        <w:t>7、一旦我方中标，我方将根据招标文件的规定严格履行合同，并保证于承诺的时间完成所有筛查服务，数据交付采购人验收、使用。</w:t>
      </w:r>
    </w:p>
    <w:p w14:paraId="39D82EA9">
      <w:pPr>
        <w:widowControl/>
        <w:spacing w:line="400" w:lineRule="exact"/>
        <w:ind w:firstLine="420"/>
        <w:rPr>
          <w:rFonts w:hint="eastAsia" w:ascii="宋体" w:hAnsi="宋体" w:cs="宋体"/>
          <w:szCs w:val="21"/>
        </w:rPr>
      </w:pPr>
      <w:r>
        <w:rPr>
          <w:rFonts w:hint="eastAsia" w:ascii="宋体" w:hAnsi="宋体" w:cs="宋体"/>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582ED93">
      <w:pPr>
        <w:widowControl/>
        <w:spacing w:line="400" w:lineRule="exact"/>
        <w:ind w:firstLine="420"/>
        <w:rPr>
          <w:rFonts w:hint="eastAsia" w:ascii="宋体" w:hAnsi="宋体" w:cs="宋体"/>
          <w:szCs w:val="21"/>
        </w:rPr>
      </w:pPr>
      <w:r>
        <w:rPr>
          <w:rFonts w:hint="eastAsia" w:ascii="宋体" w:hAnsi="宋体" w:cs="宋体"/>
          <w:szCs w:val="21"/>
        </w:rPr>
        <w:t>9、与本投标有关的正式联系方式为：</w:t>
      </w:r>
    </w:p>
    <w:p w14:paraId="7AE0F49E">
      <w:pPr>
        <w:widowControl/>
        <w:spacing w:line="400" w:lineRule="exact"/>
        <w:ind w:firstLine="420"/>
        <w:rPr>
          <w:rFonts w:hint="eastAsia" w:ascii="宋体" w:hAnsi="宋体" w:cs="宋体"/>
          <w:szCs w:val="21"/>
        </w:rPr>
      </w:pPr>
      <w:r>
        <w:rPr>
          <w:rFonts w:hint="eastAsia" w:ascii="宋体" w:hAnsi="宋体" w:cs="宋体"/>
          <w:szCs w:val="21"/>
        </w:rPr>
        <w:t>地   址：</w:t>
      </w:r>
      <w:r>
        <w:rPr>
          <w:rFonts w:hint="eastAsia" w:ascii="宋体" w:hAnsi="宋体" w:cs="宋体"/>
          <w:szCs w:val="21"/>
          <w:u w:val="single"/>
        </w:rPr>
        <w:t>                      </w:t>
      </w:r>
    </w:p>
    <w:p w14:paraId="231557E6">
      <w:pPr>
        <w:widowControl/>
        <w:spacing w:line="400" w:lineRule="exact"/>
        <w:ind w:firstLine="420"/>
        <w:rPr>
          <w:rFonts w:hint="eastAsia" w:ascii="宋体" w:hAnsi="宋体" w:cs="宋体"/>
          <w:szCs w:val="21"/>
        </w:rPr>
      </w:pPr>
      <w:r>
        <w:rPr>
          <w:rFonts w:hint="eastAsia" w:ascii="宋体" w:hAnsi="宋体" w:cs="宋体"/>
          <w:szCs w:val="21"/>
        </w:rPr>
        <w:t>电   话：</w:t>
      </w:r>
      <w:r>
        <w:rPr>
          <w:rFonts w:hint="eastAsia" w:ascii="宋体" w:hAnsi="宋体" w:cs="宋体"/>
          <w:szCs w:val="21"/>
          <w:u w:val="single"/>
        </w:rPr>
        <w:t>                      </w:t>
      </w:r>
    </w:p>
    <w:p w14:paraId="04D9C7D5">
      <w:pPr>
        <w:widowControl/>
        <w:spacing w:line="400" w:lineRule="exact"/>
        <w:ind w:firstLine="420"/>
        <w:rPr>
          <w:rFonts w:hint="eastAsia" w:ascii="宋体" w:hAnsi="宋体" w:cs="宋体"/>
          <w:szCs w:val="21"/>
        </w:rPr>
      </w:pPr>
      <w:r>
        <w:rPr>
          <w:rFonts w:hint="eastAsia" w:ascii="宋体" w:hAnsi="宋体" w:cs="宋体"/>
          <w:szCs w:val="21"/>
        </w:rPr>
        <w:t>传   真：</w:t>
      </w:r>
      <w:r>
        <w:rPr>
          <w:rFonts w:hint="eastAsia" w:ascii="宋体" w:hAnsi="宋体" w:cs="宋体"/>
          <w:szCs w:val="21"/>
          <w:u w:val="single"/>
        </w:rPr>
        <w:t>                      </w:t>
      </w:r>
    </w:p>
    <w:p w14:paraId="31D3EF7A">
      <w:pPr>
        <w:widowControl/>
        <w:spacing w:line="400" w:lineRule="exact"/>
        <w:ind w:firstLine="420"/>
        <w:rPr>
          <w:rFonts w:hint="eastAsia" w:ascii="宋体" w:hAnsi="宋体" w:cs="宋体"/>
          <w:szCs w:val="21"/>
        </w:rPr>
      </w:pPr>
      <w:r>
        <w:rPr>
          <w:rFonts w:hint="eastAsia" w:ascii="宋体" w:hAnsi="宋体" w:cs="宋体"/>
          <w:szCs w:val="21"/>
        </w:rPr>
        <w:t>开户银行：</w:t>
      </w:r>
    </w:p>
    <w:p w14:paraId="2A96DE88">
      <w:pPr>
        <w:widowControl/>
        <w:spacing w:line="400" w:lineRule="exact"/>
        <w:ind w:firstLine="420"/>
        <w:rPr>
          <w:rFonts w:hint="eastAsia" w:ascii="宋体" w:hAnsi="宋体" w:cs="宋体"/>
          <w:szCs w:val="21"/>
        </w:rPr>
      </w:pPr>
      <w:r>
        <w:rPr>
          <w:rFonts w:hint="eastAsia" w:ascii="宋体" w:hAnsi="宋体" w:cs="宋体"/>
          <w:szCs w:val="21"/>
        </w:rPr>
        <w:t>银行账号：</w:t>
      </w:r>
    </w:p>
    <w:p w14:paraId="78E3DE9F">
      <w:pPr>
        <w:widowControl/>
        <w:spacing w:line="400" w:lineRule="exact"/>
        <w:ind w:firstLine="420"/>
        <w:rPr>
          <w:rFonts w:hint="eastAsia" w:ascii="宋体" w:hAnsi="宋体" w:cs="宋体"/>
          <w:szCs w:val="21"/>
        </w:rPr>
      </w:pPr>
      <w:r>
        <w:rPr>
          <w:rFonts w:hint="eastAsia" w:ascii="宋体" w:hAnsi="宋体" w:cs="宋体"/>
          <w:szCs w:val="21"/>
        </w:rPr>
        <w:t>投标人授权代表姓名（签字）：</w:t>
      </w:r>
      <w:r>
        <w:rPr>
          <w:rFonts w:hint="eastAsia" w:ascii="宋体" w:hAnsi="宋体" w:cs="宋体"/>
          <w:szCs w:val="21"/>
          <w:u w:val="single"/>
        </w:rPr>
        <w:t>        </w:t>
      </w:r>
    </w:p>
    <w:p w14:paraId="58E06415">
      <w:pPr>
        <w:widowControl/>
        <w:spacing w:line="400" w:lineRule="exact"/>
        <w:ind w:firstLine="420"/>
        <w:rPr>
          <w:rFonts w:hint="eastAsia" w:ascii="宋体" w:hAnsi="宋体" w:cs="宋体"/>
          <w:szCs w:val="21"/>
        </w:rPr>
      </w:pPr>
      <w:r>
        <w:rPr>
          <w:rFonts w:hint="eastAsia" w:ascii="宋体" w:hAnsi="宋体" w:cs="宋体"/>
          <w:szCs w:val="21"/>
        </w:rPr>
        <w:t>投标人名称：</w:t>
      </w:r>
      <w:r>
        <w:rPr>
          <w:rFonts w:hint="eastAsia" w:ascii="宋体" w:hAnsi="宋体" w:cs="宋体"/>
          <w:szCs w:val="21"/>
          <w:u w:val="single"/>
        </w:rPr>
        <w:t>                 </w:t>
      </w:r>
      <w:r>
        <w:rPr>
          <w:rFonts w:hint="eastAsia" w:ascii="宋体" w:hAnsi="宋体" w:cs="宋体"/>
          <w:szCs w:val="21"/>
        </w:rPr>
        <w:t>（盖章）</w:t>
      </w:r>
    </w:p>
    <w:p w14:paraId="336C703E">
      <w:pPr>
        <w:widowControl/>
        <w:spacing w:line="400" w:lineRule="exact"/>
        <w:ind w:firstLine="420"/>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w:t>
      </w:r>
    </w:p>
    <w:p w14:paraId="621AC29A">
      <w:pPr>
        <w:widowControl/>
        <w:shd w:val="clear" w:color="auto" w:fill="FFFFFF"/>
        <w:spacing w:line="400" w:lineRule="exact"/>
        <w:ind w:firstLine="420"/>
        <w:rPr>
          <w:szCs w:val="21"/>
        </w:rPr>
      </w:pPr>
    </w:p>
    <w:p w14:paraId="37A8841C">
      <w:pPr>
        <w:widowControl/>
        <w:shd w:val="clear" w:color="auto" w:fill="FFFFFF"/>
        <w:spacing w:line="360" w:lineRule="auto"/>
        <w:rPr>
          <w:szCs w:val="21"/>
        </w:rPr>
      </w:pPr>
      <w:r>
        <w:rPr>
          <w:b/>
          <w:bCs/>
          <w:szCs w:val="21"/>
        </w:rPr>
        <w:br w:type="page" w:clear="all"/>
      </w:r>
      <w:r>
        <w:rPr>
          <w:rFonts w:hint="eastAsia"/>
          <w:b/>
          <w:bCs/>
          <w:szCs w:val="21"/>
        </w:rPr>
        <w:t>附件二、法定代表人授权委托书格式</w:t>
      </w:r>
    </w:p>
    <w:p w14:paraId="56E0EACE">
      <w:pPr>
        <w:widowControl/>
        <w:shd w:val="clear" w:color="auto" w:fill="FFFFFF"/>
        <w:spacing w:line="360" w:lineRule="auto"/>
        <w:ind w:firstLine="720"/>
        <w:jc w:val="center"/>
        <w:rPr>
          <w:sz w:val="36"/>
          <w:szCs w:val="36"/>
        </w:rPr>
      </w:pPr>
    </w:p>
    <w:p w14:paraId="0D9CC95D">
      <w:pPr>
        <w:widowControl/>
        <w:shd w:val="clear" w:color="auto" w:fill="FFFFFF"/>
        <w:spacing w:line="360" w:lineRule="auto"/>
        <w:ind w:firstLine="720"/>
        <w:jc w:val="center"/>
        <w:rPr>
          <w:b/>
          <w:sz w:val="36"/>
          <w:szCs w:val="36"/>
        </w:rPr>
      </w:pPr>
      <w:r>
        <w:rPr>
          <w:rFonts w:hint="eastAsia"/>
          <w:b/>
          <w:sz w:val="36"/>
          <w:szCs w:val="36"/>
        </w:rPr>
        <w:t>法定代表人授权委托书</w:t>
      </w:r>
    </w:p>
    <w:p w14:paraId="52E5B72C">
      <w:pPr>
        <w:widowControl/>
        <w:shd w:val="clear" w:color="auto" w:fill="FFFFFF"/>
        <w:spacing w:line="360" w:lineRule="auto"/>
        <w:jc w:val="left"/>
        <w:rPr>
          <w:szCs w:val="21"/>
        </w:rPr>
      </w:pPr>
    </w:p>
    <w:p w14:paraId="51B0EA46">
      <w:pPr>
        <w:widowControl/>
        <w:shd w:val="clear" w:color="auto" w:fill="FFFFFF"/>
        <w:spacing w:line="360" w:lineRule="auto"/>
        <w:ind w:firstLine="372"/>
        <w:jc w:val="left"/>
        <w:rPr>
          <w:szCs w:val="21"/>
        </w:rPr>
      </w:pPr>
      <w:r>
        <w:rPr>
          <w:rFonts w:hint="eastAsia"/>
          <w:szCs w:val="21"/>
        </w:rPr>
        <w:t>致：江苏省设备成套股份有限公司</w:t>
      </w:r>
    </w:p>
    <w:p w14:paraId="0B1870BA">
      <w:pPr>
        <w:widowControl/>
        <w:shd w:val="clear" w:color="auto" w:fill="FFFFFF"/>
        <w:spacing w:line="360" w:lineRule="auto"/>
        <w:ind w:firstLine="372"/>
        <w:jc w:val="left"/>
        <w:rPr>
          <w:szCs w:val="21"/>
        </w:rPr>
      </w:pPr>
      <w:r>
        <w:rPr>
          <w:rFonts w:hint="eastAsia"/>
          <w:szCs w:val="21"/>
        </w:rPr>
        <w:t>本授权书声明：注册于</w:t>
      </w:r>
      <w:r>
        <w:rPr>
          <w:szCs w:val="21"/>
          <w:u w:val="single"/>
        </w:rPr>
        <w:t>              </w:t>
      </w:r>
      <w:r>
        <w:rPr>
          <w:rFonts w:hint="eastAsia"/>
          <w:szCs w:val="21"/>
        </w:rPr>
        <w:t>（投标人住址）的</w:t>
      </w:r>
      <w:r>
        <w:rPr>
          <w:szCs w:val="21"/>
          <w:u w:val="single"/>
        </w:rPr>
        <w:t>           </w:t>
      </w:r>
      <w:r>
        <w:rPr>
          <w:rFonts w:hint="eastAsia"/>
          <w:szCs w:val="21"/>
        </w:rPr>
        <w:t>（投标人名称）法定代表人</w:t>
      </w:r>
      <w:r>
        <w:rPr>
          <w:szCs w:val="21"/>
          <w:u w:val="single"/>
        </w:rPr>
        <w:t>        </w:t>
      </w:r>
      <w:r>
        <w:rPr>
          <w:rFonts w:hint="eastAsia"/>
          <w:szCs w:val="21"/>
        </w:rPr>
        <w:t>（法定代表人姓名、职务）代表本公司授权在下面签字的</w:t>
      </w:r>
      <w:r>
        <w:rPr>
          <w:szCs w:val="21"/>
          <w:u w:val="single"/>
        </w:rPr>
        <w:t>        </w:t>
      </w:r>
      <w:r>
        <w:rPr>
          <w:rFonts w:hint="eastAsia"/>
          <w:szCs w:val="21"/>
        </w:rPr>
        <w:t>（投标人代表姓名、职务）为本公司的合法代理人，就贵方组织的</w:t>
      </w:r>
      <w:r>
        <w:rPr>
          <w:szCs w:val="21"/>
          <w:u w:val="single"/>
        </w:rPr>
        <w:t xml:space="preserve">           </w:t>
      </w:r>
      <w:r>
        <w:rPr>
          <w:rFonts w:hint="eastAsia"/>
          <w:szCs w:val="21"/>
        </w:rPr>
        <w:t>（项目名称），</w:t>
      </w:r>
      <w:r>
        <w:rPr>
          <w:szCs w:val="21"/>
          <w:u w:val="single"/>
        </w:rPr>
        <w:t>        </w:t>
      </w:r>
      <w:r>
        <w:rPr>
          <w:rFonts w:hint="eastAsia"/>
          <w:szCs w:val="21"/>
        </w:rPr>
        <w:t>（项目编号）投标，以本公司名义处理一切与之有关的事务。</w:t>
      </w:r>
    </w:p>
    <w:p w14:paraId="43A93542">
      <w:pPr>
        <w:spacing w:line="480" w:lineRule="exact"/>
        <w:ind w:firstLine="480"/>
        <w:rPr>
          <w:szCs w:val="21"/>
        </w:rPr>
      </w:pPr>
      <w:r>
        <w:rPr>
          <w:rFonts w:hint="eastAsia"/>
          <w:szCs w:val="21"/>
        </w:rPr>
        <w:t>本授权书自______年____月____日起生效，特此声明。</w:t>
      </w:r>
    </w:p>
    <w:p w14:paraId="4D6D0CD4">
      <w:pPr>
        <w:spacing w:line="480" w:lineRule="exact"/>
        <w:ind w:firstLine="480"/>
        <w:rPr>
          <w:szCs w:val="21"/>
        </w:rPr>
      </w:pPr>
      <w:r>
        <w:rPr>
          <w:rFonts w:hint="eastAsia"/>
          <w:szCs w:val="21"/>
        </w:rPr>
        <w:t>被授权人身份证号码：</w:t>
      </w:r>
    </w:p>
    <w:p w14:paraId="6B91F169">
      <w:pPr>
        <w:spacing w:line="480" w:lineRule="exact"/>
        <w:ind w:firstLine="480"/>
        <w:rPr>
          <w:szCs w:val="21"/>
          <w:u w:val="single"/>
        </w:rPr>
      </w:pPr>
      <w:r>
        <w:rPr>
          <w:rFonts w:hint="eastAsia"/>
          <w:szCs w:val="21"/>
        </w:rPr>
        <w:t>被授权人联系电话：           （手机）</w:t>
      </w:r>
    </w:p>
    <w:p w14:paraId="58E74586">
      <w:pPr>
        <w:spacing w:line="480" w:lineRule="exact"/>
        <w:ind w:firstLine="480"/>
        <w:rPr>
          <w:szCs w:val="21"/>
        </w:rPr>
      </w:pPr>
      <w:r>
        <w:rPr>
          <w:rFonts w:hint="eastAsia"/>
          <w:szCs w:val="21"/>
        </w:rPr>
        <w:t>法定代表人签字或签章：</w:t>
      </w:r>
    </w:p>
    <w:p w14:paraId="3B63139A">
      <w:pPr>
        <w:spacing w:line="480" w:lineRule="exact"/>
        <w:ind w:firstLine="480"/>
        <w:rPr>
          <w:szCs w:val="21"/>
        </w:rPr>
      </w:pPr>
      <w:r>
        <w:rPr>
          <w:rFonts w:hint="eastAsia"/>
          <w:szCs w:val="21"/>
        </w:rPr>
        <w:t>被授权人签字或签章：</w:t>
      </w:r>
    </w:p>
    <w:p w14:paraId="62F3C054">
      <w:pPr>
        <w:spacing w:line="480" w:lineRule="exact"/>
        <w:ind w:firstLine="480"/>
        <w:rPr>
          <w:szCs w:val="21"/>
          <w:u w:val="single"/>
        </w:rPr>
      </w:pPr>
      <w:r>
        <w:rPr>
          <w:rFonts w:hint="eastAsia"/>
          <w:szCs w:val="21"/>
        </w:rPr>
        <w:t>投标人名称：              （加盖电子公章）</w:t>
      </w:r>
    </w:p>
    <w:p w14:paraId="3C2637FF">
      <w:pPr>
        <w:spacing w:line="480" w:lineRule="exact"/>
        <w:ind w:firstLine="480"/>
        <w:rPr>
          <w:szCs w:val="21"/>
          <w:u w:val="single"/>
        </w:rPr>
      </w:pPr>
      <w:r>
        <w:rPr>
          <w:rFonts w:hint="eastAsia"/>
          <w:szCs w:val="21"/>
        </w:rPr>
        <w:t>单位地址：</w:t>
      </w:r>
    </w:p>
    <w:p w14:paraId="213F178B">
      <w:pPr>
        <w:spacing w:line="480" w:lineRule="exact"/>
        <w:ind w:firstLine="480"/>
        <w:rPr>
          <w:szCs w:val="21"/>
        </w:rPr>
      </w:pPr>
      <w:r>
        <w:rPr>
          <w:rFonts w:hint="eastAsia"/>
          <w:szCs w:val="21"/>
        </w:rPr>
        <w:t>日    期：</w:t>
      </w:r>
    </w:p>
    <w:p w14:paraId="0C76E42D">
      <w:pPr>
        <w:rPr>
          <w:szCs w:val="21"/>
        </w:rPr>
      </w:pPr>
    </w:p>
    <w:p w14:paraId="481C3A0F">
      <w:pPr>
        <w:rPr>
          <w:bCs/>
          <w:sz w:val="24"/>
        </w:rPr>
      </w:pPr>
      <w:r>
        <w:rPr>
          <w:szCs w:val="21"/>
        </w:rPr>
        <w:t> </w:t>
      </w:r>
      <w:r>
        <w:rPr>
          <w:rFonts w:hint="eastAsia"/>
          <w:bCs/>
          <w:sz w:val="24"/>
        </w:rPr>
        <w:t>投标人法定代表人身份证：</w:t>
      </w:r>
    </w:p>
    <w:p w14:paraId="7DEC35A0">
      <w:pPr>
        <w:rPr>
          <w:bCs/>
          <w:sz w:val="24"/>
        </w:rPr>
      </w:pPr>
    </w:p>
    <w:p w14:paraId="69D235B5">
      <w:pPr>
        <w:rPr>
          <w:bCs/>
          <w:sz w:val="24"/>
        </w:rPr>
      </w:pPr>
      <w:r>
        <mc:AlternateContent>
          <mc:Choice Requires="wps">
            <w:drawing>
              <wp:inline distT="0" distB="0" distL="0" distR="0">
                <wp:extent cx="2418080" cy="1584960"/>
                <wp:effectExtent l="4445" t="4445" r="15875" b="10795"/>
                <wp:docPr id="5" name="文本框 1"/>
                <wp:cNvGraphicFramePr/>
                <a:graphic xmlns:a="http://schemas.openxmlformats.org/drawingml/2006/main">
                  <a:graphicData uri="http://schemas.microsoft.com/office/word/2010/wordprocessingShape">
                    <wps:wsp>
                      <wps:cNvSpPr txBox="1"/>
                      <wps:spPr bwMode="auto">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48F1AD48">
                            <w:pPr>
                              <w:jc w:val="center"/>
                              <w:rPr>
                                <w:rFonts w:ascii="黑体" w:eastAsia="黑体"/>
                                <w:sz w:val="32"/>
                                <w:szCs w:val="32"/>
                              </w:rPr>
                            </w:pPr>
                          </w:p>
                          <w:p w14:paraId="7A918755">
                            <w:pPr>
                              <w:jc w:val="center"/>
                              <w:rPr>
                                <w:rFonts w:ascii="黑体" w:eastAsia="黑体"/>
                                <w:color w:val="000000"/>
                                <w:sz w:val="32"/>
                                <w:szCs w:val="32"/>
                              </w:rPr>
                            </w:pPr>
                            <w:r>
                              <w:rPr>
                                <w:rFonts w:hint="eastAsia" w:ascii="黑体" w:eastAsia="黑体"/>
                                <w:color w:val="000000"/>
                                <w:sz w:val="32"/>
                                <w:szCs w:val="32"/>
                              </w:rPr>
                              <w:t>法定代表人身份证</w:t>
                            </w:r>
                          </w:p>
                          <w:p w14:paraId="3C01C276">
                            <w:pPr>
                              <w:jc w:val="center"/>
                              <w:rPr>
                                <w:rFonts w:ascii="黑体" w:eastAsia="黑体"/>
                                <w:color w:val="000000"/>
                                <w:sz w:val="32"/>
                                <w:szCs w:val="32"/>
                              </w:rPr>
                            </w:pPr>
                            <w:r>
                              <w:rPr>
                                <w:rFonts w:hint="eastAsia" w:ascii="黑体" w:eastAsia="黑体"/>
                                <w:color w:val="000000"/>
                                <w:sz w:val="32"/>
                                <w:szCs w:val="32"/>
                              </w:rPr>
                              <w:t>（正面）</w:t>
                            </w:r>
                          </w:p>
                          <w:p w14:paraId="2A8E0900"/>
                        </w:txbxContent>
                      </wps:txbx>
                      <wps:bodyPr upright="1"/>
                    </wps:wsp>
                  </a:graphicData>
                </a:graphic>
              </wp:inline>
            </w:drawing>
          </mc:Choice>
          <mc:Fallback>
            <w:pict>
              <v:shape id="文本框 1" o:spid="_x0000_s1026" o:spt="202" type="#_x0000_t202" style="height:124.8pt;width:190.4pt;" fillcolor="#FFFFFF" filled="t" stroked="t" coordsize="21600,21600" o:gfxdata="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PptGE1QAAAAUBAAAPAAAA&#10;AAAAAAEAIAAAACIAAABkcnMvZG93bnJldi54bWxQSwECFAAUAAAACACHTuJAcop1MBgCAABFBAAA&#10;DgAAAAAAAAABACAAAAAkAQAAZHJzL2Uyb0RvYy54bWxQSwUGAAAAAAYABgBZAQAArgUAAAAA&#10;">
                <v:fill on="t" focussize="0,0"/>
                <v:stroke weight="0.14pt" color="#000000" joinstyle="miter"/>
                <v:imagedata o:title=""/>
                <o:lock v:ext="edit" aspectratio="f"/>
                <v:textbox>
                  <w:txbxContent>
                    <w:p w14:paraId="48F1AD48">
                      <w:pPr>
                        <w:jc w:val="center"/>
                        <w:rPr>
                          <w:rFonts w:ascii="黑体" w:eastAsia="黑体"/>
                          <w:sz w:val="32"/>
                          <w:szCs w:val="32"/>
                        </w:rPr>
                      </w:pPr>
                    </w:p>
                    <w:p w14:paraId="7A918755">
                      <w:pPr>
                        <w:jc w:val="center"/>
                        <w:rPr>
                          <w:rFonts w:ascii="黑体" w:eastAsia="黑体"/>
                          <w:color w:val="000000"/>
                          <w:sz w:val="32"/>
                          <w:szCs w:val="32"/>
                        </w:rPr>
                      </w:pPr>
                      <w:r>
                        <w:rPr>
                          <w:rFonts w:hint="eastAsia" w:ascii="黑体" w:eastAsia="黑体"/>
                          <w:color w:val="000000"/>
                          <w:sz w:val="32"/>
                          <w:szCs w:val="32"/>
                        </w:rPr>
                        <w:t>法定代表人身份证</w:t>
                      </w:r>
                    </w:p>
                    <w:p w14:paraId="3C01C276">
                      <w:pPr>
                        <w:jc w:val="center"/>
                        <w:rPr>
                          <w:rFonts w:ascii="黑体" w:eastAsia="黑体"/>
                          <w:color w:val="000000"/>
                          <w:sz w:val="32"/>
                          <w:szCs w:val="32"/>
                        </w:rPr>
                      </w:pPr>
                      <w:r>
                        <w:rPr>
                          <w:rFonts w:hint="eastAsia" w:ascii="黑体" w:eastAsia="黑体"/>
                          <w:color w:val="000000"/>
                          <w:sz w:val="32"/>
                          <w:szCs w:val="32"/>
                        </w:rPr>
                        <w:t>（正面）</w:t>
                      </w:r>
                    </w:p>
                    <w:p w14:paraId="2A8E0900"/>
                  </w:txbxContent>
                </v:textbox>
                <w10:wrap type="none"/>
                <w10:anchorlock/>
              </v:shape>
            </w:pict>
          </mc:Fallback>
        </mc:AlternateContent>
      </w:r>
      <w:r>
        <w:rPr>
          <w:rFonts w:eastAsia="黑体"/>
          <w:sz w:val="32"/>
          <w:szCs w:val="32"/>
        </w:rPr>
        <w:t xml:space="preserve"> </w:t>
      </w:r>
      <w:r>
        <mc:AlternateContent>
          <mc:Choice Requires="wps">
            <w:drawing>
              <wp:inline distT="0" distB="0" distL="0" distR="0">
                <wp:extent cx="2395855" cy="1584960"/>
                <wp:effectExtent l="4445" t="4445" r="7620" b="10795"/>
                <wp:docPr id="6" name="文本框 3"/>
                <wp:cNvGraphicFramePr/>
                <a:graphic xmlns:a="http://schemas.openxmlformats.org/drawingml/2006/main">
                  <a:graphicData uri="http://schemas.microsoft.com/office/word/2010/wordprocessingShape">
                    <wps:wsp>
                      <wps:cNvSpPr txBox="1"/>
                      <wps:spPr bwMode="auto">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547A0CCD">
                            <w:pPr>
                              <w:jc w:val="center"/>
                              <w:rPr>
                                <w:rFonts w:ascii="黑体" w:eastAsia="黑体"/>
                                <w:sz w:val="32"/>
                                <w:szCs w:val="32"/>
                              </w:rPr>
                            </w:pPr>
                          </w:p>
                          <w:p w14:paraId="694A022A">
                            <w:pPr>
                              <w:jc w:val="center"/>
                              <w:rPr>
                                <w:rFonts w:ascii="黑体" w:eastAsia="黑体"/>
                                <w:color w:val="000000"/>
                                <w:sz w:val="32"/>
                                <w:szCs w:val="32"/>
                              </w:rPr>
                            </w:pPr>
                            <w:r>
                              <w:rPr>
                                <w:rFonts w:hint="eastAsia" w:ascii="黑体" w:eastAsia="黑体"/>
                                <w:color w:val="000000"/>
                                <w:sz w:val="32"/>
                                <w:szCs w:val="32"/>
                              </w:rPr>
                              <w:t>法定代表人身份证</w:t>
                            </w:r>
                          </w:p>
                          <w:p w14:paraId="57420276">
                            <w:pPr>
                              <w:jc w:val="center"/>
                              <w:rPr>
                                <w:rFonts w:ascii="黑体" w:eastAsia="黑体"/>
                                <w:color w:val="000000"/>
                                <w:sz w:val="32"/>
                                <w:szCs w:val="32"/>
                              </w:rPr>
                            </w:pPr>
                            <w:r>
                              <w:rPr>
                                <w:rFonts w:hint="eastAsia" w:ascii="黑体" w:eastAsia="黑体"/>
                                <w:color w:val="000000"/>
                                <w:sz w:val="32"/>
                                <w:szCs w:val="32"/>
                              </w:rPr>
                              <w:t>（反面）</w:t>
                            </w:r>
                          </w:p>
                          <w:p w14:paraId="1A6556B7"/>
                        </w:txbxContent>
                      </wps:txbx>
                      <wps:bodyPr upright="1"/>
                    </wps:wsp>
                  </a:graphicData>
                </a:graphic>
              </wp:inline>
            </w:drawing>
          </mc:Choice>
          <mc:Fallback>
            <w:pict>
              <v:shape id="文本框 3" o:spid="_x0000_s1026" o:spt="202" type="#_x0000_t202" style="height:124.8pt;width:188.65pt;" fillcolor="#FFFFFF" filled="t" stroked="t" coordsize="21600,21600" o:gfxdata="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T3kvTXAAAABQEAAA8A&#10;AAAAAAAAAQAgAAAAIgAAAGRycy9kb3ducmV2LnhtbFBLAQIUABQAAAAIAIdO4kCS83VcGAIAAEUE&#10;AAAOAAAAAAAAAAEAIAAAACYBAABkcnMvZTJvRG9jLnhtbFBLBQYAAAAABgAGAFkBAACwBQAAAAA=&#10;">
                <v:fill on="t" focussize="0,0"/>
                <v:stroke weight="0.14pt" color="#000000" joinstyle="miter"/>
                <v:imagedata o:title=""/>
                <o:lock v:ext="edit" aspectratio="f"/>
                <v:textbox>
                  <w:txbxContent>
                    <w:p w14:paraId="547A0CCD">
                      <w:pPr>
                        <w:jc w:val="center"/>
                        <w:rPr>
                          <w:rFonts w:ascii="黑体" w:eastAsia="黑体"/>
                          <w:sz w:val="32"/>
                          <w:szCs w:val="32"/>
                        </w:rPr>
                      </w:pPr>
                    </w:p>
                    <w:p w14:paraId="694A022A">
                      <w:pPr>
                        <w:jc w:val="center"/>
                        <w:rPr>
                          <w:rFonts w:ascii="黑体" w:eastAsia="黑体"/>
                          <w:color w:val="000000"/>
                          <w:sz w:val="32"/>
                          <w:szCs w:val="32"/>
                        </w:rPr>
                      </w:pPr>
                      <w:r>
                        <w:rPr>
                          <w:rFonts w:hint="eastAsia" w:ascii="黑体" w:eastAsia="黑体"/>
                          <w:color w:val="000000"/>
                          <w:sz w:val="32"/>
                          <w:szCs w:val="32"/>
                        </w:rPr>
                        <w:t>法定代表人身份证</w:t>
                      </w:r>
                    </w:p>
                    <w:p w14:paraId="57420276">
                      <w:pPr>
                        <w:jc w:val="center"/>
                        <w:rPr>
                          <w:rFonts w:ascii="黑体" w:eastAsia="黑体"/>
                          <w:color w:val="000000"/>
                          <w:sz w:val="32"/>
                          <w:szCs w:val="32"/>
                        </w:rPr>
                      </w:pPr>
                      <w:r>
                        <w:rPr>
                          <w:rFonts w:hint="eastAsia" w:ascii="黑体" w:eastAsia="黑体"/>
                          <w:color w:val="000000"/>
                          <w:sz w:val="32"/>
                          <w:szCs w:val="32"/>
                        </w:rPr>
                        <w:t>（反面）</w:t>
                      </w:r>
                    </w:p>
                    <w:p w14:paraId="1A6556B7"/>
                  </w:txbxContent>
                </v:textbox>
                <w10:wrap type="none"/>
                <w10:anchorlock/>
              </v:shape>
            </w:pict>
          </mc:Fallback>
        </mc:AlternateContent>
      </w:r>
    </w:p>
    <w:p w14:paraId="406340E3">
      <w:pPr>
        <w:rPr>
          <w:bCs/>
          <w:sz w:val="24"/>
        </w:rPr>
      </w:pPr>
    </w:p>
    <w:p w14:paraId="3ABD2007">
      <w:pPr>
        <w:rPr>
          <w:bCs/>
          <w:sz w:val="24"/>
        </w:rPr>
      </w:pPr>
      <w:r>
        <w:rPr>
          <w:rFonts w:hint="eastAsia"/>
          <w:bCs/>
          <w:sz w:val="24"/>
        </w:rPr>
        <w:t>法定代表人授权代表身份证：</w:t>
      </w:r>
    </w:p>
    <w:p w14:paraId="0482850A">
      <w:pPr>
        <w:pStyle w:val="401"/>
        <w:rPr>
          <w:rFonts w:ascii="Times New Roman"/>
        </w:rPr>
      </w:pPr>
      <w:r>
        <w:rPr>
          <w:rFonts w:ascii="Times New Roman"/>
        </w:rPr>
        <mc:AlternateContent>
          <mc:Choice Requires="wps">
            <w:drawing>
              <wp:inline distT="0" distB="0" distL="0" distR="0">
                <wp:extent cx="2414270" cy="1584960"/>
                <wp:effectExtent l="4445" t="4445" r="19685" b="10795"/>
                <wp:docPr id="7" name="文本框 2"/>
                <wp:cNvGraphicFramePr/>
                <a:graphic xmlns:a="http://schemas.openxmlformats.org/drawingml/2006/main">
                  <a:graphicData uri="http://schemas.microsoft.com/office/word/2010/wordprocessingShape">
                    <wps:wsp>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2310FECC">
                            <w:pPr>
                              <w:jc w:val="center"/>
                              <w:rPr>
                                <w:rFonts w:ascii="黑体" w:eastAsia="黑体"/>
                                <w:sz w:val="32"/>
                                <w:szCs w:val="32"/>
                              </w:rPr>
                            </w:pPr>
                          </w:p>
                          <w:p w14:paraId="5E0B9746">
                            <w:pPr>
                              <w:jc w:val="center"/>
                              <w:rPr>
                                <w:rFonts w:ascii="黑体" w:eastAsia="黑体"/>
                                <w:color w:val="000000"/>
                                <w:sz w:val="32"/>
                                <w:szCs w:val="32"/>
                              </w:rPr>
                            </w:pPr>
                            <w:r>
                              <w:rPr>
                                <w:rFonts w:hint="eastAsia" w:ascii="黑体" w:eastAsia="黑体"/>
                                <w:color w:val="000000"/>
                                <w:sz w:val="32"/>
                                <w:szCs w:val="32"/>
                              </w:rPr>
                              <w:t>被授权人身份证</w:t>
                            </w:r>
                          </w:p>
                          <w:p w14:paraId="7DB736FC">
                            <w:pPr>
                              <w:jc w:val="center"/>
                              <w:rPr>
                                <w:rFonts w:ascii="黑体" w:eastAsia="黑体"/>
                                <w:color w:val="000000"/>
                                <w:sz w:val="32"/>
                                <w:szCs w:val="32"/>
                              </w:rPr>
                            </w:pPr>
                            <w:r>
                              <w:rPr>
                                <w:rFonts w:hint="eastAsia" w:ascii="黑体" w:eastAsia="黑体"/>
                                <w:color w:val="000000"/>
                                <w:sz w:val="32"/>
                                <w:szCs w:val="32"/>
                              </w:rPr>
                              <w:t>（正面）</w:t>
                            </w:r>
                          </w:p>
                          <w:p w14:paraId="78C56A96"/>
                        </w:txbxContent>
                      </wps:txbx>
                      <wps:bodyPr upright="1"/>
                    </wps:wsp>
                  </a:graphicData>
                </a:graphic>
              </wp:inline>
            </w:drawing>
          </mc:Choice>
          <mc:Fallback>
            <w:pict>
              <v:shape id="文本框 2"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dtBWK1gAAAAUBAAAPAAAA&#10;AAAAAAEAIAAAACIAAABkcnMvZG93bnJldi54bWxQSwECFAAUAAAACACHTuJAuAm6NBcCAABFBAAA&#10;DgAAAAAAAAABACAAAAAlAQAAZHJzL2Uyb0RvYy54bWxQSwUGAAAAAAYABgBZAQAArgUAAAAA&#10;">
                <v:fill on="t" focussize="0,0"/>
                <v:stroke weight="0.14pt" color="#000000" joinstyle="miter"/>
                <v:imagedata o:title=""/>
                <o:lock v:ext="edit" aspectratio="f"/>
                <v:textbox>
                  <w:txbxContent>
                    <w:p w14:paraId="2310FECC">
                      <w:pPr>
                        <w:jc w:val="center"/>
                        <w:rPr>
                          <w:rFonts w:ascii="黑体" w:eastAsia="黑体"/>
                          <w:sz w:val="32"/>
                          <w:szCs w:val="32"/>
                        </w:rPr>
                      </w:pPr>
                    </w:p>
                    <w:p w14:paraId="5E0B9746">
                      <w:pPr>
                        <w:jc w:val="center"/>
                        <w:rPr>
                          <w:rFonts w:ascii="黑体" w:eastAsia="黑体"/>
                          <w:color w:val="000000"/>
                          <w:sz w:val="32"/>
                          <w:szCs w:val="32"/>
                        </w:rPr>
                      </w:pPr>
                      <w:r>
                        <w:rPr>
                          <w:rFonts w:hint="eastAsia" w:ascii="黑体" w:eastAsia="黑体"/>
                          <w:color w:val="000000"/>
                          <w:sz w:val="32"/>
                          <w:szCs w:val="32"/>
                        </w:rPr>
                        <w:t>被授权人身份证</w:t>
                      </w:r>
                    </w:p>
                    <w:p w14:paraId="7DB736FC">
                      <w:pPr>
                        <w:jc w:val="center"/>
                        <w:rPr>
                          <w:rFonts w:ascii="黑体" w:eastAsia="黑体"/>
                          <w:color w:val="000000"/>
                          <w:sz w:val="32"/>
                          <w:szCs w:val="32"/>
                        </w:rPr>
                      </w:pPr>
                      <w:r>
                        <w:rPr>
                          <w:rFonts w:hint="eastAsia" w:ascii="黑体" w:eastAsia="黑体"/>
                          <w:color w:val="000000"/>
                          <w:sz w:val="32"/>
                          <w:szCs w:val="32"/>
                        </w:rPr>
                        <w:t>（正面）</w:t>
                      </w:r>
                    </w:p>
                    <w:p w14:paraId="78C56A96"/>
                  </w:txbxContent>
                </v:textbox>
                <w10:wrap type="none"/>
                <w10:anchorlock/>
              </v:shape>
            </w:pict>
          </mc:Fallback>
        </mc:AlternateContent>
      </w:r>
      <w:r>
        <w:rPr>
          <w:rFonts w:ascii="Times New Roman"/>
          <w:sz w:val="24"/>
        </w:rPr>
        <w:t xml:space="preserve"> </w:t>
      </w:r>
      <w:r>
        <w:rPr>
          <w:rFonts w:ascii="Times New Roman"/>
        </w:rPr>
        <mc:AlternateContent>
          <mc:Choice Requires="wps">
            <w:drawing>
              <wp:inline distT="0" distB="0" distL="0" distR="0">
                <wp:extent cx="2397125" cy="1584960"/>
                <wp:effectExtent l="5080" t="4445" r="5715" b="10795"/>
                <wp:docPr id="8" name="文本框 5"/>
                <wp:cNvGraphicFramePr/>
                <a:graphic xmlns:a="http://schemas.openxmlformats.org/drawingml/2006/main">
                  <a:graphicData uri="http://schemas.microsoft.com/office/word/2010/wordprocessingShape">
                    <wps:wsp>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64B0BBAA">
                            <w:pPr>
                              <w:jc w:val="center"/>
                              <w:rPr>
                                <w:rFonts w:ascii="黑体" w:eastAsia="黑体"/>
                                <w:sz w:val="32"/>
                                <w:szCs w:val="32"/>
                              </w:rPr>
                            </w:pPr>
                          </w:p>
                          <w:p w14:paraId="6B1C6609">
                            <w:pPr>
                              <w:jc w:val="center"/>
                              <w:rPr>
                                <w:rFonts w:ascii="黑体" w:eastAsia="黑体"/>
                                <w:color w:val="000000"/>
                                <w:sz w:val="32"/>
                                <w:szCs w:val="32"/>
                              </w:rPr>
                            </w:pPr>
                            <w:r>
                              <w:rPr>
                                <w:rFonts w:hint="eastAsia" w:ascii="黑体" w:eastAsia="黑体"/>
                                <w:color w:val="000000"/>
                                <w:sz w:val="32"/>
                                <w:szCs w:val="32"/>
                              </w:rPr>
                              <w:t>被授权人身份证</w:t>
                            </w:r>
                          </w:p>
                          <w:p w14:paraId="3B835C15">
                            <w:pPr>
                              <w:jc w:val="center"/>
                              <w:rPr>
                                <w:rFonts w:ascii="黑体" w:eastAsia="黑体"/>
                                <w:color w:val="000000"/>
                                <w:sz w:val="32"/>
                                <w:szCs w:val="32"/>
                              </w:rPr>
                            </w:pPr>
                            <w:r>
                              <w:rPr>
                                <w:rFonts w:hint="eastAsia" w:ascii="黑体" w:eastAsia="黑体"/>
                                <w:color w:val="000000"/>
                                <w:sz w:val="32"/>
                                <w:szCs w:val="32"/>
                              </w:rPr>
                              <w:t>（反面）</w:t>
                            </w:r>
                          </w:p>
                          <w:p w14:paraId="3970725D"/>
                        </w:txbxContent>
                      </wps:txbx>
                      <wps:bodyPr upright="1"/>
                    </wps:wsp>
                  </a:graphicData>
                </a:graphic>
              </wp:inline>
            </w:drawing>
          </mc:Choice>
          <mc:Fallback>
            <w:pict>
              <v:shape id="文本框 5"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K+S7x1wAAAAUBAAAP&#10;AAAAAAAAAAEAIAAAACIAAABkcnMvZG93bnJldi54bWxQSwECFAAUAAAACACHTuJAC5OMNRkCAABF&#10;BAAADgAAAAAAAAABACAAAAAmAQAAZHJzL2Uyb0RvYy54bWxQSwUGAAAAAAYABgBZAQAAsQUAAAAA&#10;">
                <v:fill on="t" focussize="0,0"/>
                <v:stroke weight="0.14pt" color="#000000" joinstyle="miter"/>
                <v:imagedata o:title=""/>
                <o:lock v:ext="edit" aspectratio="f"/>
                <v:textbox>
                  <w:txbxContent>
                    <w:p w14:paraId="64B0BBAA">
                      <w:pPr>
                        <w:jc w:val="center"/>
                        <w:rPr>
                          <w:rFonts w:ascii="黑体" w:eastAsia="黑体"/>
                          <w:sz w:val="32"/>
                          <w:szCs w:val="32"/>
                        </w:rPr>
                      </w:pPr>
                    </w:p>
                    <w:p w14:paraId="6B1C6609">
                      <w:pPr>
                        <w:jc w:val="center"/>
                        <w:rPr>
                          <w:rFonts w:ascii="黑体" w:eastAsia="黑体"/>
                          <w:color w:val="000000"/>
                          <w:sz w:val="32"/>
                          <w:szCs w:val="32"/>
                        </w:rPr>
                      </w:pPr>
                      <w:r>
                        <w:rPr>
                          <w:rFonts w:hint="eastAsia" w:ascii="黑体" w:eastAsia="黑体"/>
                          <w:color w:val="000000"/>
                          <w:sz w:val="32"/>
                          <w:szCs w:val="32"/>
                        </w:rPr>
                        <w:t>被授权人身份证</w:t>
                      </w:r>
                    </w:p>
                    <w:p w14:paraId="3B835C15">
                      <w:pPr>
                        <w:jc w:val="center"/>
                        <w:rPr>
                          <w:rFonts w:ascii="黑体" w:eastAsia="黑体"/>
                          <w:color w:val="000000"/>
                          <w:sz w:val="32"/>
                          <w:szCs w:val="32"/>
                        </w:rPr>
                      </w:pPr>
                      <w:r>
                        <w:rPr>
                          <w:rFonts w:hint="eastAsia" w:ascii="黑体" w:eastAsia="黑体"/>
                          <w:color w:val="000000"/>
                          <w:sz w:val="32"/>
                          <w:szCs w:val="32"/>
                        </w:rPr>
                        <w:t>（反面）</w:t>
                      </w:r>
                    </w:p>
                    <w:p w14:paraId="3970725D"/>
                  </w:txbxContent>
                </v:textbox>
                <w10:wrap type="none"/>
                <w10:anchorlock/>
              </v:shape>
            </w:pict>
          </mc:Fallback>
        </mc:AlternateContent>
      </w:r>
    </w:p>
    <w:p w14:paraId="1E36719B">
      <w:pPr>
        <w:widowControl/>
        <w:shd w:val="clear" w:color="auto" w:fill="FFFFFF"/>
        <w:spacing w:line="360" w:lineRule="auto"/>
        <w:ind w:firstLine="420"/>
        <w:jc w:val="left"/>
        <w:rPr>
          <w:szCs w:val="21"/>
        </w:rPr>
      </w:pPr>
      <w:r>
        <w:rPr>
          <w:szCs w:val="21"/>
        </w:rPr>
        <w:t> </w:t>
      </w:r>
      <w:r>
        <w:rPr>
          <w:szCs w:val="21"/>
        </w:rPr>
        <w:br w:type="page"/>
      </w:r>
    </w:p>
    <w:p w14:paraId="29B0F7CA">
      <w:pPr>
        <w:outlineLvl w:val="2"/>
        <w:rPr>
          <w:rFonts w:hint="eastAsia" w:ascii="宋体" w:hAnsi="宋体" w:cs="宋体"/>
          <w:b/>
          <w:sz w:val="24"/>
        </w:rPr>
      </w:pPr>
      <w:r>
        <w:rPr>
          <w:rFonts w:hint="eastAsia" w:ascii="宋体" w:hAnsi="宋体" w:cs="宋体"/>
          <w:b/>
          <w:sz w:val="24"/>
        </w:rPr>
        <w:t>法定代表人亲自参加投标的需提供：</w:t>
      </w:r>
    </w:p>
    <w:p w14:paraId="051EC7DE">
      <w:pPr>
        <w:spacing w:line="360" w:lineRule="auto"/>
        <w:jc w:val="center"/>
        <w:rPr>
          <w:rFonts w:hint="eastAsia" w:ascii="宋体" w:hAnsi="宋体"/>
          <w:b/>
          <w:sz w:val="28"/>
          <w:szCs w:val="28"/>
        </w:rPr>
      </w:pPr>
    </w:p>
    <w:p w14:paraId="08E64E11">
      <w:pPr>
        <w:spacing w:line="360" w:lineRule="auto"/>
        <w:jc w:val="center"/>
        <w:rPr>
          <w:rFonts w:hint="eastAsia" w:ascii="宋体" w:hAnsi="宋体"/>
          <w:b/>
          <w:sz w:val="28"/>
          <w:szCs w:val="28"/>
        </w:rPr>
      </w:pPr>
      <w:r>
        <w:rPr>
          <w:rFonts w:hint="eastAsia" w:ascii="宋体" w:hAnsi="宋体"/>
          <w:b/>
          <w:sz w:val="28"/>
          <w:szCs w:val="28"/>
        </w:rPr>
        <w:t>法定代表人身份证明书（格式）</w:t>
      </w:r>
    </w:p>
    <w:p w14:paraId="064DA16B">
      <w:pPr>
        <w:spacing w:line="360" w:lineRule="auto"/>
        <w:ind w:firstLine="612"/>
        <w:rPr>
          <w:rFonts w:hint="eastAsia" w:ascii="宋体" w:hAnsi="宋体"/>
          <w:sz w:val="24"/>
        </w:rPr>
      </w:pPr>
      <w:r>
        <w:rPr>
          <w:rFonts w:hint="eastAsia" w:ascii="宋体" w:hAnsi="宋体"/>
          <w:sz w:val="24"/>
        </w:rPr>
        <w:t>单位名称：</w:t>
      </w:r>
      <w:r>
        <w:rPr>
          <w:rFonts w:hint="eastAsia" w:ascii="宋体" w:hAnsi="宋体"/>
          <w:sz w:val="24"/>
          <w:u w:val="single"/>
        </w:rPr>
        <w:t xml:space="preserve">                                    </w:t>
      </w:r>
    </w:p>
    <w:p w14:paraId="6B364509">
      <w:pPr>
        <w:spacing w:line="360" w:lineRule="auto"/>
        <w:ind w:firstLine="612"/>
        <w:rPr>
          <w:rFonts w:hint="eastAsia" w:ascii="宋体" w:hAnsi="宋体"/>
          <w:sz w:val="24"/>
        </w:rPr>
      </w:pPr>
    </w:p>
    <w:p w14:paraId="1C0348D5">
      <w:pPr>
        <w:spacing w:line="360" w:lineRule="auto"/>
        <w:ind w:firstLine="610"/>
        <w:rPr>
          <w:rFonts w:hint="eastAsia" w:ascii="宋体" w:hAnsi="宋体"/>
          <w:sz w:val="24"/>
          <w:u w:val="single"/>
        </w:rPr>
      </w:pPr>
      <w:r>
        <w:rPr>
          <w:rFonts w:hint="eastAsia" w:ascii="宋体" w:hAnsi="宋体"/>
          <w:sz w:val="24"/>
        </w:rPr>
        <w:t>单位性质：</w:t>
      </w:r>
      <w:r>
        <w:rPr>
          <w:rFonts w:hint="eastAsia" w:ascii="宋体" w:hAnsi="宋体"/>
          <w:sz w:val="24"/>
          <w:u w:val="single"/>
        </w:rPr>
        <w:t xml:space="preserve">                                    </w:t>
      </w:r>
    </w:p>
    <w:p w14:paraId="450DCFD9">
      <w:pPr>
        <w:spacing w:line="360" w:lineRule="auto"/>
        <w:ind w:firstLine="610"/>
        <w:rPr>
          <w:rFonts w:hint="eastAsia" w:ascii="宋体" w:hAnsi="宋体"/>
          <w:sz w:val="24"/>
        </w:rPr>
      </w:pPr>
    </w:p>
    <w:p w14:paraId="3DEB81B6">
      <w:pPr>
        <w:spacing w:line="360" w:lineRule="auto"/>
        <w:ind w:firstLine="610"/>
        <w:rPr>
          <w:rFonts w:hint="eastAsia" w:ascii="宋体" w:hAnsi="宋体"/>
          <w:sz w:val="24"/>
          <w:u w:val="single"/>
        </w:rPr>
      </w:pPr>
      <w:r>
        <w:rPr>
          <w:rFonts w:hint="eastAsia" w:ascii="宋体" w:hAnsi="宋体"/>
          <w:sz w:val="24"/>
        </w:rPr>
        <w:t>地    址：</w:t>
      </w:r>
      <w:r>
        <w:rPr>
          <w:rFonts w:hint="eastAsia" w:ascii="宋体" w:hAnsi="宋体"/>
          <w:sz w:val="24"/>
          <w:u w:val="single"/>
        </w:rPr>
        <w:t xml:space="preserve">                                    </w:t>
      </w:r>
    </w:p>
    <w:p w14:paraId="0EDC00B5">
      <w:pPr>
        <w:spacing w:line="360" w:lineRule="auto"/>
        <w:ind w:firstLine="610"/>
        <w:rPr>
          <w:rFonts w:hint="eastAsia" w:ascii="宋体" w:hAnsi="宋体"/>
          <w:sz w:val="24"/>
        </w:rPr>
      </w:pPr>
    </w:p>
    <w:p w14:paraId="2913CE36">
      <w:pPr>
        <w:spacing w:line="360" w:lineRule="auto"/>
        <w:ind w:firstLine="610"/>
        <w:rPr>
          <w:rFonts w:hint="eastAsia" w:ascii="宋体" w:hAnsi="宋体"/>
          <w:sz w:val="24"/>
        </w:rPr>
      </w:pPr>
      <w:r>
        <w:rPr>
          <w:rFonts w:hint="eastAsia" w:ascii="宋体" w:hAnsi="宋体"/>
          <w:sz w:val="24"/>
        </w:rPr>
        <w:t>成立时间：</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77DAB8C4">
      <w:pPr>
        <w:spacing w:line="360" w:lineRule="auto"/>
        <w:ind w:firstLine="610"/>
        <w:rPr>
          <w:rFonts w:hint="eastAsia" w:ascii="宋体" w:hAnsi="宋体"/>
          <w:sz w:val="24"/>
        </w:rPr>
      </w:pPr>
    </w:p>
    <w:p w14:paraId="1CEF3E87">
      <w:pPr>
        <w:spacing w:line="360" w:lineRule="auto"/>
        <w:ind w:firstLine="610"/>
        <w:rPr>
          <w:rFonts w:hint="eastAsia" w:ascii="宋体" w:hAnsi="宋体"/>
          <w:sz w:val="24"/>
          <w:u w:val="single"/>
        </w:rPr>
      </w:pPr>
      <w:r>
        <w:rPr>
          <w:rFonts w:hint="eastAsia" w:ascii="宋体" w:hAnsi="宋体"/>
          <w:sz w:val="24"/>
        </w:rPr>
        <w:t>经营期限：</w:t>
      </w:r>
      <w:r>
        <w:rPr>
          <w:rFonts w:hint="eastAsia" w:ascii="宋体" w:hAnsi="宋体"/>
          <w:sz w:val="24"/>
          <w:u w:val="single"/>
        </w:rPr>
        <w:t xml:space="preserve">                                    </w:t>
      </w:r>
    </w:p>
    <w:p w14:paraId="213E7652">
      <w:pPr>
        <w:spacing w:line="360" w:lineRule="auto"/>
        <w:ind w:firstLine="610"/>
        <w:rPr>
          <w:rFonts w:hint="eastAsia" w:ascii="宋体" w:hAnsi="宋体"/>
          <w:sz w:val="24"/>
        </w:rPr>
      </w:pPr>
    </w:p>
    <w:p w14:paraId="744DE0E2">
      <w:pPr>
        <w:spacing w:line="360" w:lineRule="auto"/>
        <w:ind w:firstLine="610"/>
        <w:rPr>
          <w:rFonts w:hint="eastAsia" w:ascii="宋体" w:hAnsi="宋体"/>
          <w:sz w:val="24"/>
          <w:u w:val="single"/>
        </w:rPr>
      </w:pPr>
      <w:r>
        <w:rPr>
          <w:rFonts w:hint="eastAsia" w:ascii="宋体" w:hAnsi="宋体"/>
          <w:sz w:val="24"/>
        </w:rPr>
        <w:t>姓    名</w:t>
      </w:r>
      <w:r>
        <w:rPr>
          <w:rFonts w:hint="eastAsia" w:ascii="宋体" w:hAnsi="宋体"/>
          <w:sz w:val="24"/>
          <w:u w:val="single"/>
        </w:rPr>
        <w:t xml:space="preserve">        </w:t>
      </w:r>
      <w:r>
        <w:rPr>
          <w:rFonts w:hint="eastAsia" w:ascii="宋体" w:hAnsi="宋体"/>
          <w:sz w:val="24"/>
        </w:rPr>
        <w:t>性别：</w:t>
      </w:r>
      <w:r>
        <w:rPr>
          <w:rFonts w:hint="eastAsia" w:ascii="宋体" w:hAnsi="宋体"/>
          <w:sz w:val="24"/>
          <w:u w:val="single"/>
        </w:rPr>
        <w:t xml:space="preserve">        </w:t>
      </w:r>
      <w:r>
        <w:rPr>
          <w:rFonts w:hint="eastAsia" w:ascii="宋体" w:hAnsi="宋体"/>
          <w:sz w:val="24"/>
        </w:rPr>
        <w:t>年龄：</w:t>
      </w:r>
      <w:r>
        <w:rPr>
          <w:rFonts w:hint="eastAsia" w:ascii="宋体" w:hAnsi="宋体"/>
          <w:sz w:val="24"/>
          <w:u w:val="single"/>
        </w:rPr>
        <w:t xml:space="preserve">        </w:t>
      </w:r>
      <w:r>
        <w:rPr>
          <w:rFonts w:hint="eastAsia" w:ascii="宋体" w:hAnsi="宋体"/>
          <w:sz w:val="24"/>
        </w:rPr>
        <w:t>职务：</w:t>
      </w:r>
      <w:r>
        <w:rPr>
          <w:rFonts w:hint="eastAsia" w:ascii="宋体" w:hAnsi="宋体"/>
          <w:sz w:val="24"/>
          <w:u w:val="single"/>
        </w:rPr>
        <w:t xml:space="preserve">        </w:t>
      </w:r>
    </w:p>
    <w:p w14:paraId="6AB927AC">
      <w:pPr>
        <w:spacing w:line="360" w:lineRule="auto"/>
        <w:ind w:firstLine="610"/>
        <w:rPr>
          <w:rFonts w:hint="eastAsia" w:ascii="宋体" w:hAnsi="宋体"/>
          <w:sz w:val="24"/>
        </w:rPr>
      </w:pPr>
    </w:p>
    <w:p w14:paraId="5C33EF23">
      <w:pPr>
        <w:spacing w:line="360" w:lineRule="auto"/>
        <w:ind w:firstLine="610"/>
        <w:rPr>
          <w:rFonts w:hint="eastAsia" w:ascii="宋体" w:hAnsi="宋体"/>
          <w:sz w:val="24"/>
        </w:rPr>
      </w:pPr>
      <w:r>
        <w:rPr>
          <w:rFonts w:hint="eastAsia" w:ascii="宋体" w:hAnsi="宋体"/>
          <w:sz w:val="24"/>
        </w:rPr>
        <w:t>系的法定代表人。</w:t>
      </w:r>
    </w:p>
    <w:p w14:paraId="4F6A0301">
      <w:pPr>
        <w:spacing w:line="360" w:lineRule="auto"/>
        <w:ind w:firstLine="610"/>
        <w:rPr>
          <w:rFonts w:hint="eastAsia" w:ascii="宋体" w:hAnsi="宋体"/>
          <w:sz w:val="24"/>
        </w:rPr>
      </w:pPr>
    </w:p>
    <w:p w14:paraId="31022FC8">
      <w:pPr>
        <w:spacing w:line="360" w:lineRule="auto"/>
        <w:ind w:firstLine="610"/>
        <w:rPr>
          <w:rFonts w:hint="eastAsia" w:ascii="宋体" w:hAnsi="宋体"/>
          <w:sz w:val="24"/>
        </w:rPr>
      </w:pPr>
      <w:r>
        <w:rPr>
          <w:rFonts w:hint="eastAsia" w:ascii="宋体" w:hAnsi="宋体"/>
          <w:sz w:val="24"/>
        </w:rPr>
        <w:t>特此证明。</w:t>
      </w:r>
    </w:p>
    <w:p w14:paraId="3BEFCD25">
      <w:pPr>
        <w:tabs>
          <w:tab w:val="left" w:pos="720"/>
          <w:tab w:val="left" w:pos="900"/>
        </w:tabs>
        <w:spacing w:line="600" w:lineRule="auto"/>
        <w:ind w:firstLine="4320"/>
        <w:rPr>
          <w:rFonts w:hint="eastAsia" w:ascii="宋体" w:hAnsi="宋体"/>
          <w:sz w:val="24"/>
        </w:rPr>
      </w:pPr>
      <w:r>
        <w:rPr>
          <w:rFonts w:hint="eastAsia" w:ascii="宋体" w:hAnsi="宋体"/>
          <w:sz w:val="24"/>
        </w:rPr>
        <w:t>投标供应商：</w:t>
      </w:r>
      <w:r>
        <w:rPr>
          <w:rFonts w:hint="eastAsia" w:ascii="宋体" w:hAnsi="宋体"/>
          <w:sz w:val="24"/>
          <w:u w:val="single"/>
        </w:rPr>
        <w:t xml:space="preserve">             （盖公章）</w:t>
      </w:r>
    </w:p>
    <w:p w14:paraId="799DD4D6">
      <w:pPr>
        <w:widowControl/>
        <w:ind w:right="480" w:firstLine="5280"/>
        <w:rPr>
          <w:rFonts w:hint="eastAsia" w:ascii="宋体" w:hAnsi="宋体"/>
          <w:sz w:val="24"/>
        </w:rPr>
      </w:pPr>
      <w:r>
        <w:rPr>
          <w:rFonts w:hint="eastAsia" w:ascii="宋体" w:hAnsi="宋体"/>
          <w:sz w:val="24"/>
        </w:rPr>
        <w:t>日  期：  年  月  日</w:t>
      </w:r>
    </w:p>
    <w:p w14:paraId="36FB1220">
      <w:pPr>
        <w:rPr>
          <w:bCs/>
          <w:sz w:val="24"/>
        </w:rPr>
      </w:pPr>
      <w:r>
        <w:rPr>
          <w:rFonts w:hint="eastAsia"/>
          <w:bCs/>
          <w:sz w:val="24"/>
        </w:rPr>
        <w:t>法定代表人授权代表身份证：</w:t>
      </w:r>
    </w:p>
    <w:p w14:paraId="58F31D2E">
      <w:pPr>
        <w:pStyle w:val="401"/>
        <w:rPr>
          <w:rFonts w:ascii="Times New Roman"/>
        </w:rPr>
      </w:pPr>
      <w:r>
        <w:rPr>
          <w:rFonts w:ascii="Times New Roman"/>
        </w:rPr>
        <mc:AlternateContent>
          <mc:Choice Requires="wps">
            <w:drawing>
              <wp:inline distT="0" distB="0" distL="0" distR="0">
                <wp:extent cx="2414270" cy="1584960"/>
                <wp:effectExtent l="4445" t="4445" r="19685" b="10795"/>
                <wp:docPr id="2075854360" name="文本框 2"/>
                <wp:cNvGraphicFramePr/>
                <a:graphic xmlns:a="http://schemas.openxmlformats.org/drawingml/2006/main">
                  <a:graphicData uri="http://schemas.microsoft.com/office/word/2010/wordprocessingShape">
                    <wps:wsp>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6469409">
                            <w:pPr>
                              <w:jc w:val="center"/>
                              <w:rPr>
                                <w:rFonts w:ascii="黑体" w:eastAsia="黑体"/>
                                <w:sz w:val="32"/>
                                <w:szCs w:val="32"/>
                              </w:rPr>
                            </w:pPr>
                          </w:p>
                          <w:p w14:paraId="2CA9E79A">
                            <w:pPr>
                              <w:jc w:val="center"/>
                              <w:rPr>
                                <w:rFonts w:ascii="黑体" w:eastAsia="黑体"/>
                                <w:color w:val="000000"/>
                                <w:sz w:val="32"/>
                                <w:szCs w:val="32"/>
                              </w:rPr>
                            </w:pPr>
                            <w:r>
                              <w:rPr>
                                <w:rFonts w:hint="eastAsia" w:ascii="黑体" w:eastAsia="黑体"/>
                                <w:color w:val="000000"/>
                                <w:sz w:val="32"/>
                                <w:szCs w:val="32"/>
                              </w:rPr>
                              <w:t>被授权人身份证</w:t>
                            </w:r>
                          </w:p>
                          <w:p w14:paraId="0D26B99E">
                            <w:pPr>
                              <w:jc w:val="center"/>
                              <w:rPr>
                                <w:rFonts w:ascii="黑体" w:eastAsia="黑体"/>
                                <w:color w:val="000000"/>
                                <w:sz w:val="32"/>
                                <w:szCs w:val="32"/>
                              </w:rPr>
                            </w:pPr>
                            <w:r>
                              <w:rPr>
                                <w:rFonts w:hint="eastAsia" w:ascii="黑体" w:eastAsia="黑体"/>
                                <w:color w:val="000000"/>
                                <w:sz w:val="32"/>
                                <w:szCs w:val="32"/>
                              </w:rPr>
                              <w:t>（正面）</w:t>
                            </w:r>
                          </w:p>
                          <w:p w14:paraId="21AB9E7E"/>
                        </w:txbxContent>
                      </wps:txbx>
                      <wps:bodyPr upright="1"/>
                    </wps:wsp>
                  </a:graphicData>
                </a:graphic>
              </wp:inline>
            </w:drawing>
          </mc:Choice>
          <mc:Fallback>
            <w:pict>
              <v:shape id="文本框 2"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B20FYrWAAAA&#10;BQEAAA8AAAAAAAAAAQAgAAAAIgAAAGRycy9kb3ducmV2LnhtbFBLAQIUABQAAAAIAIdO4kDrLjuY&#10;HwIAAE4EAAAOAAAAAAAAAAEAIAAAACUBAABkcnMvZTJvRG9jLnhtbFBLBQYAAAAABgAGAFkBAAC2&#10;BQAAAAA=&#10;">
                <v:fill on="t" focussize="0,0"/>
                <v:stroke weight="0.14pt" color="#000000" joinstyle="miter"/>
                <v:imagedata o:title=""/>
                <o:lock v:ext="edit" aspectratio="f"/>
                <v:textbox>
                  <w:txbxContent>
                    <w:p w14:paraId="16469409">
                      <w:pPr>
                        <w:jc w:val="center"/>
                        <w:rPr>
                          <w:rFonts w:ascii="黑体" w:eastAsia="黑体"/>
                          <w:sz w:val="32"/>
                          <w:szCs w:val="32"/>
                        </w:rPr>
                      </w:pPr>
                    </w:p>
                    <w:p w14:paraId="2CA9E79A">
                      <w:pPr>
                        <w:jc w:val="center"/>
                        <w:rPr>
                          <w:rFonts w:ascii="黑体" w:eastAsia="黑体"/>
                          <w:color w:val="000000"/>
                          <w:sz w:val="32"/>
                          <w:szCs w:val="32"/>
                        </w:rPr>
                      </w:pPr>
                      <w:r>
                        <w:rPr>
                          <w:rFonts w:hint="eastAsia" w:ascii="黑体" w:eastAsia="黑体"/>
                          <w:color w:val="000000"/>
                          <w:sz w:val="32"/>
                          <w:szCs w:val="32"/>
                        </w:rPr>
                        <w:t>被授权人身份证</w:t>
                      </w:r>
                    </w:p>
                    <w:p w14:paraId="0D26B99E">
                      <w:pPr>
                        <w:jc w:val="center"/>
                        <w:rPr>
                          <w:rFonts w:ascii="黑体" w:eastAsia="黑体"/>
                          <w:color w:val="000000"/>
                          <w:sz w:val="32"/>
                          <w:szCs w:val="32"/>
                        </w:rPr>
                      </w:pPr>
                      <w:r>
                        <w:rPr>
                          <w:rFonts w:hint="eastAsia" w:ascii="黑体" w:eastAsia="黑体"/>
                          <w:color w:val="000000"/>
                          <w:sz w:val="32"/>
                          <w:szCs w:val="32"/>
                        </w:rPr>
                        <w:t>（正面）</w:t>
                      </w:r>
                    </w:p>
                    <w:p w14:paraId="21AB9E7E"/>
                  </w:txbxContent>
                </v:textbox>
                <w10:wrap type="none"/>
                <w10:anchorlock/>
              </v:shape>
            </w:pict>
          </mc:Fallback>
        </mc:AlternateContent>
      </w:r>
      <w:r>
        <w:rPr>
          <w:rFonts w:ascii="Times New Roman"/>
          <w:sz w:val="24"/>
        </w:rPr>
        <w:t xml:space="preserve"> </w:t>
      </w:r>
      <w:r>
        <w:rPr>
          <w:rFonts w:ascii="Times New Roman"/>
        </w:rPr>
        <mc:AlternateContent>
          <mc:Choice Requires="wps">
            <w:drawing>
              <wp:inline distT="0" distB="0" distL="0" distR="0">
                <wp:extent cx="2397125" cy="1584960"/>
                <wp:effectExtent l="5080" t="4445" r="5715" b="10795"/>
                <wp:docPr id="1569517519" name="文本框 5"/>
                <wp:cNvGraphicFramePr/>
                <a:graphic xmlns:a="http://schemas.openxmlformats.org/drawingml/2006/main">
                  <a:graphicData uri="http://schemas.microsoft.com/office/word/2010/wordprocessingShape">
                    <wps:wsp>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2EF52B2D">
                            <w:pPr>
                              <w:jc w:val="center"/>
                              <w:rPr>
                                <w:rFonts w:ascii="黑体" w:eastAsia="黑体"/>
                                <w:sz w:val="32"/>
                                <w:szCs w:val="32"/>
                              </w:rPr>
                            </w:pPr>
                          </w:p>
                          <w:p w14:paraId="0E86304C">
                            <w:pPr>
                              <w:jc w:val="center"/>
                              <w:rPr>
                                <w:rFonts w:ascii="黑体" w:eastAsia="黑体"/>
                                <w:color w:val="000000"/>
                                <w:sz w:val="32"/>
                                <w:szCs w:val="32"/>
                              </w:rPr>
                            </w:pPr>
                            <w:r>
                              <w:rPr>
                                <w:rFonts w:hint="eastAsia" w:ascii="黑体" w:eastAsia="黑体"/>
                                <w:color w:val="000000"/>
                                <w:sz w:val="32"/>
                                <w:szCs w:val="32"/>
                              </w:rPr>
                              <w:t>被授权人身份证</w:t>
                            </w:r>
                          </w:p>
                          <w:p w14:paraId="4CF78A02">
                            <w:pPr>
                              <w:jc w:val="center"/>
                              <w:rPr>
                                <w:rFonts w:ascii="黑体" w:eastAsia="黑体"/>
                                <w:color w:val="000000"/>
                                <w:sz w:val="32"/>
                                <w:szCs w:val="32"/>
                              </w:rPr>
                            </w:pPr>
                            <w:r>
                              <w:rPr>
                                <w:rFonts w:hint="eastAsia" w:ascii="黑体" w:eastAsia="黑体"/>
                                <w:color w:val="000000"/>
                                <w:sz w:val="32"/>
                                <w:szCs w:val="32"/>
                              </w:rPr>
                              <w:t>（反面）</w:t>
                            </w:r>
                          </w:p>
                          <w:p w14:paraId="4F76439F"/>
                        </w:txbxContent>
                      </wps:txbx>
                      <wps:bodyPr upright="1"/>
                    </wps:wsp>
                  </a:graphicData>
                </a:graphic>
              </wp:inline>
            </w:drawing>
          </mc:Choice>
          <mc:Fallback>
            <w:pict>
              <v:shape id="文本框 5"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S7x&#10;1wAAAAUBAAAPAAAAAAAAAAEAIAAAACIAAABkcnMvZG93bnJldi54bWxQSwECFAAUAAAACACHTuJA&#10;6FPIgSICAABOBAAADgAAAAAAAAABACAAAAAmAQAAZHJzL2Uyb0RvYy54bWxQSwUGAAAAAAYABgBZ&#10;AQAAugUAAAAA&#10;">
                <v:fill on="t" focussize="0,0"/>
                <v:stroke weight="0.14pt" color="#000000" joinstyle="miter"/>
                <v:imagedata o:title=""/>
                <o:lock v:ext="edit" aspectratio="f"/>
                <v:textbox>
                  <w:txbxContent>
                    <w:p w14:paraId="2EF52B2D">
                      <w:pPr>
                        <w:jc w:val="center"/>
                        <w:rPr>
                          <w:rFonts w:ascii="黑体" w:eastAsia="黑体"/>
                          <w:sz w:val="32"/>
                          <w:szCs w:val="32"/>
                        </w:rPr>
                      </w:pPr>
                    </w:p>
                    <w:p w14:paraId="0E86304C">
                      <w:pPr>
                        <w:jc w:val="center"/>
                        <w:rPr>
                          <w:rFonts w:ascii="黑体" w:eastAsia="黑体"/>
                          <w:color w:val="000000"/>
                          <w:sz w:val="32"/>
                          <w:szCs w:val="32"/>
                        </w:rPr>
                      </w:pPr>
                      <w:r>
                        <w:rPr>
                          <w:rFonts w:hint="eastAsia" w:ascii="黑体" w:eastAsia="黑体"/>
                          <w:color w:val="000000"/>
                          <w:sz w:val="32"/>
                          <w:szCs w:val="32"/>
                        </w:rPr>
                        <w:t>被授权人身份证</w:t>
                      </w:r>
                    </w:p>
                    <w:p w14:paraId="4CF78A02">
                      <w:pPr>
                        <w:jc w:val="center"/>
                        <w:rPr>
                          <w:rFonts w:ascii="黑体" w:eastAsia="黑体"/>
                          <w:color w:val="000000"/>
                          <w:sz w:val="32"/>
                          <w:szCs w:val="32"/>
                        </w:rPr>
                      </w:pPr>
                      <w:r>
                        <w:rPr>
                          <w:rFonts w:hint="eastAsia" w:ascii="黑体" w:eastAsia="黑体"/>
                          <w:color w:val="000000"/>
                          <w:sz w:val="32"/>
                          <w:szCs w:val="32"/>
                        </w:rPr>
                        <w:t>（反面）</w:t>
                      </w:r>
                    </w:p>
                    <w:p w14:paraId="4F76439F"/>
                  </w:txbxContent>
                </v:textbox>
                <w10:wrap type="none"/>
                <w10:anchorlock/>
              </v:shape>
            </w:pict>
          </mc:Fallback>
        </mc:AlternateContent>
      </w:r>
    </w:p>
    <w:p w14:paraId="01B35976">
      <w:pPr>
        <w:widowControl/>
        <w:shd w:val="clear" w:color="auto" w:fill="FFFFFF"/>
        <w:spacing w:line="360" w:lineRule="auto"/>
        <w:ind w:firstLine="420"/>
        <w:jc w:val="left"/>
        <w:rPr>
          <w:szCs w:val="21"/>
        </w:rPr>
      </w:pPr>
    </w:p>
    <w:p w14:paraId="587BBEFC">
      <w:pPr>
        <w:spacing w:line="360" w:lineRule="auto"/>
        <w:rPr>
          <w:lang w:val="zh-CN"/>
        </w:rPr>
      </w:pPr>
      <w:r>
        <w:rPr>
          <w:b/>
          <w:bCs/>
          <w:szCs w:val="21"/>
        </w:rPr>
        <w:br w:type="page" w:clear="all"/>
      </w:r>
      <w:bookmarkStart w:id="113" w:name="_Toc26810"/>
      <w:r>
        <w:rPr>
          <w:rFonts w:hint="eastAsia"/>
          <w:b/>
          <w:bCs/>
          <w:szCs w:val="21"/>
          <w:lang w:val="zh-CN"/>
        </w:rPr>
        <w:t>附件三、报价表</w:t>
      </w:r>
      <w:bookmarkEnd w:id="113"/>
    </w:p>
    <w:p w14:paraId="1E5AAF74">
      <w:pPr>
        <w:rPr>
          <w:b/>
          <w:bCs/>
          <w:lang w:val="zh-CN"/>
        </w:rPr>
      </w:pPr>
    </w:p>
    <w:p w14:paraId="1809C0D2">
      <w:pPr>
        <w:jc w:val="center"/>
        <w:rPr>
          <w:b/>
          <w:sz w:val="36"/>
          <w:szCs w:val="36"/>
        </w:rPr>
      </w:pPr>
      <w:r>
        <w:rPr>
          <w:rFonts w:hint="eastAsia"/>
          <w:b/>
          <w:sz w:val="36"/>
          <w:szCs w:val="36"/>
        </w:rPr>
        <w:t>开标一览表</w:t>
      </w:r>
    </w:p>
    <w:p w14:paraId="4936FD4C">
      <w:pPr>
        <w:widowControl/>
        <w:shd w:val="clear" w:color="auto" w:fill="FFFFFF"/>
        <w:spacing w:line="360" w:lineRule="auto"/>
        <w:jc w:val="center"/>
        <w:rPr>
          <w:sz w:val="24"/>
        </w:rPr>
      </w:pPr>
    </w:p>
    <w:p w14:paraId="5DA0319C">
      <w:pPr>
        <w:pStyle w:val="13"/>
        <w:spacing w:line="440" w:lineRule="exact"/>
        <w:ind w:firstLine="474"/>
        <w:rPr>
          <w:sz w:val="21"/>
          <w:szCs w:val="21"/>
        </w:rPr>
      </w:pPr>
      <w:r>
        <w:rPr>
          <w:rFonts w:hint="eastAsia"/>
          <w:sz w:val="21"/>
          <w:szCs w:val="21"/>
        </w:rPr>
        <w:t xml:space="preserve">项目名称：                                   项目编号 ：           </w:t>
      </w:r>
    </w:p>
    <w:tbl>
      <w:tblPr>
        <w:tblStyle w:val="48"/>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30871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659C282D">
            <w:pPr>
              <w:jc w:val="center"/>
            </w:pPr>
            <w:r>
              <w:rPr>
                <w:rFonts w:hint="eastAsia"/>
              </w:rPr>
              <w:t>投标报价</w:t>
            </w:r>
          </w:p>
        </w:tc>
        <w:tc>
          <w:tcPr>
            <w:tcW w:w="5459" w:type="dxa"/>
            <w:vAlign w:val="center"/>
          </w:tcPr>
          <w:p w14:paraId="32BE45E0">
            <w:pPr>
              <w:pStyle w:val="13"/>
              <w:ind w:firstLine="472"/>
              <w:rPr>
                <w:b w:val="0"/>
                <w:bCs/>
                <w:sz w:val="21"/>
                <w:szCs w:val="21"/>
              </w:rPr>
            </w:pPr>
            <w:r>
              <w:rPr>
                <w:rFonts w:hint="eastAsia"/>
                <w:b w:val="0"/>
                <w:bCs/>
                <w:sz w:val="21"/>
                <w:szCs w:val="21"/>
              </w:rPr>
              <w:t>总价（小写）：</w:t>
            </w:r>
          </w:p>
          <w:p w14:paraId="488B820F">
            <w:pPr>
              <w:pStyle w:val="13"/>
              <w:ind w:firstLine="472"/>
              <w:rPr>
                <w:b w:val="0"/>
                <w:bCs/>
                <w:sz w:val="21"/>
                <w:szCs w:val="21"/>
              </w:rPr>
            </w:pPr>
          </w:p>
          <w:p w14:paraId="2B095191">
            <w:pPr>
              <w:pStyle w:val="13"/>
              <w:ind w:firstLine="472"/>
              <w:rPr>
                <w:b w:val="0"/>
                <w:bCs/>
                <w:sz w:val="21"/>
                <w:szCs w:val="21"/>
              </w:rPr>
            </w:pPr>
            <w:r>
              <w:rPr>
                <w:rFonts w:hint="eastAsia"/>
                <w:b w:val="0"/>
                <w:bCs/>
                <w:sz w:val="21"/>
                <w:szCs w:val="21"/>
              </w:rPr>
              <w:t>总价（大写）：</w:t>
            </w:r>
          </w:p>
        </w:tc>
        <w:tc>
          <w:tcPr>
            <w:tcW w:w="1657" w:type="dxa"/>
            <w:vAlign w:val="center"/>
          </w:tcPr>
          <w:p w14:paraId="1F8AF288">
            <w:pPr>
              <w:spacing w:line="440" w:lineRule="exact"/>
              <w:rPr>
                <w:szCs w:val="21"/>
              </w:rPr>
            </w:pPr>
            <w:r>
              <w:rPr>
                <w:rFonts w:hint="eastAsia"/>
                <w:szCs w:val="21"/>
              </w:rPr>
              <w:t>备注：</w:t>
            </w:r>
          </w:p>
        </w:tc>
      </w:tr>
      <w:tr w14:paraId="02FF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48907762">
            <w:pPr>
              <w:spacing w:line="440" w:lineRule="exact"/>
              <w:rPr>
                <w:szCs w:val="21"/>
              </w:rPr>
            </w:pPr>
            <w:r>
              <w:rPr>
                <w:rFonts w:hint="eastAsia"/>
                <w:szCs w:val="21"/>
              </w:rPr>
              <w:t>服务时间/交付使用时间</w:t>
            </w:r>
          </w:p>
        </w:tc>
        <w:tc>
          <w:tcPr>
            <w:tcW w:w="5459" w:type="dxa"/>
            <w:vAlign w:val="center"/>
          </w:tcPr>
          <w:p w14:paraId="6940BA9F">
            <w:pPr>
              <w:pStyle w:val="13"/>
              <w:ind w:firstLine="472"/>
              <w:rPr>
                <w:b w:val="0"/>
                <w:bCs/>
                <w:sz w:val="21"/>
                <w:szCs w:val="21"/>
              </w:rPr>
            </w:pPr>
            <w:r>
              <w:rPr>
                <w:rFonts w:hint="eastAsia"/>
                <w:b w:val="0"/>
                <w:bCs/>
                <w:sz w:val="21"/>
                <w:szCs w:val="21"/>
                <w:u w:val="single"/>
              </w:rPr>
              <w:t>满足招标文件要求</w:t>
            </w:r>
            <w:r>
              <w:rPr>
                <w:rFonts w:hint="eastAsia"/>
                <w:b w:val="0"/>
                <w:bCs/>
                <w:sz w:val="21"/>
                <w:szCs w:val="21"/>
              </w:rPr>
              <w:t>。</w:t>
            </w:r>
          </w:p>
        </w:tc>
        <w:tc>
          <w:tcPr>
            <w:tcW w:w="1657" w:type="dxa"/>
            <w:vAlign w:val="center"/>
          </w:tcPr>
          <w:p w14:paraId="734465A9">
            <w:pPr>
              <w:spacing w:line="440" w:lineRule="exact"/>
              <w:ind w:firstLine="472"/>
              <w:rPr>
                <w:szCs w:val="21"/>
              </w:rPr>
            </w:pPr>
          </w:p>
          <w:p w14:paraId="21FD06EC">
            <w:pPr>
              <w:spacing w:line="440" w:lineRule="exact"/>
              <w:ind w:firstLine="472"/>
              <w:rPr>
                <w:szCs w:val="21"/>
              </w:rPr>
            </w:pPr>
          </w:p>
        </w:tc>
      </w:tr>
      <w:tr w14:paraId="720DD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1795B05C">
            <w:pPr>
              <w:pStyle w:val="13"/>
              <w:ind w:firstLine="0"/>
              <w:jc w:val="center"/>
              <w:rPr>
                <w:rFonts w:hint="eastAsia" w:ascii="宋体" w:hAnsi="宋体"/>
                <w:szCs w:val="21"/>
              </w:rPr>
            </w:pPr>
            <w:r>
              <w:rPr>
                <w:rFonts w:hint="eastAsia" w:ascii="宋体" w:hAnsi="宋体"/>
                <w:sz w:val="21"/>
                <w:szCs w:val="21"/>
              </w:rPr>
              <w:t>投标标的是否全部由小微企业（含视同小微企业）提供</w:t>
            </w:r>
          </w:p>
        </w:tc>
        <w:tc>
          <w:tcPr>
            <w:tcW w:w="5459" w:type="dxa"/>
            <w:vAlign w:val="center"/>
          </w:tcPr>
          <w:p w14:paraId="649B64A8">
            <w:pPr>
              <w:pStyle w:val="13"/>
              <w:ind w:firstLine="474"/>
              <w:rPr>
                <w:rFonts w:hint="eastAsia" w:ascii="宋体" w:hAnsi="宋体"/>
                <w:szCs w:val="21"/>
                <w:u w:val="single"/>
              </w:rPr>
            </w:pPr>
            <w:r>
              <w:rPr>
                <w:rFonts w:hint="eastAsia" w:ascii="宋体" w:hAnsi="宋体"/>
                <w:sz w:val="21"/>
                <w:szCs w:val="21"/>
              </w:rPr>
              <w:t>（</w:t>
            </w:r>
            <w:r>
              <w:rPr>
                <w:rFonts w:hint="eastAsia" w:ascii="宋体" w:hAnsi="宋体"/>
                <w:sz w:val="21"/>
                <w:szCs w:val="21"/>
                <w:lang w:val="zh-CN"/>
              </w:rPr>
              <w:t>填写“是”或“否”</w:t>
            </w:r>
            <w:r>
              <w:rPr>
                <w:rFonts w:hint="eastAsia" w:ascii="宋体" w:hAnsi="宋体"/>
                <w:sz w:val="21"/>
                <w:szCs w:val="21"/>
              </w:rPr>
              <w:t>）</w:t>
            </w:r>
          </w:p>
        </w:tc>
        <w:tc>
          <w:tcPr>
            <w:tcW w:w="1657" w:type="dxa"/>
            <w:vAlign w:val="center"/>
          </w:tcPr>
          <w:p w14:paraId="38716A75">
            <w:pPr>
              <w:spacing w:line="440" w:lineRule="exact"/>
              <w:ind w:firstLine="472"/>
              <w:rPr>
                <w:szCs w:val="21"/>
              </w:rPr>
            </w:pPr>
          </w:p>
        </w:tc>
      </w:tr>
      <w:tr w14:paraId="00F79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17829239">
            <w:pPr>
              <w:pStyle w:val="13"/>
              <w:ind w:firstLine="0"/>
              <w:jc w:val="center"/>
              <w:rPr>
                <w:rFonts w:hint="eastAsia" w:ascii="宋体" w:hAnsi="宋体"/>
                <w:sz w:val="21"/>
                <w:szCs w:val="21"/>
              </w:rPr>
            </w:pPr>
            <w:r>
              <w:rPr>
                <w:rFonts w:hint="eastAsia" w:ascii="宋体" w:hAnsi="宋体"/>
                <w:sz w:val="21"/>
                <w:szCs w:val="21"/>
              </w:rPr>
              <w:t>核心产品品牌</w:t>
            </w:r>
          </w:p>
        </w:tc>
        <w:tc>
          <w:tcPr>
            <w:tcW w:w="5459" w:type="dxa"/>
            <w:vAlign w:val="center"/>
          </w:tcPr>
          <w:p w14:paraId="07306436">
            <w:pPr>
              <w:pStyle w:val="13"/>
              <w:ind w:firstLine="474"/>
              <w:rPr>
                <w:rFonts w:hint="eastAsia" w:ascii="宋体" w:hAnsi="宋体"/>
                <w:sz w:val="21"/>
                <w:szCs w:val="21"/>
              </w:rPr>
            </w:pPr>
          </w:p>
        </w:tc>
        <w:tc>
          <w:tcPr>
            <w:tcW w:w="1657" w:type="dxa"/>
            <w:vAlign w:val="center"/>
          </w:tcPr>
          <w:p w14:paraId="66811460">
            <w:pPr>
              <w:spacing w:line="440" w:lineRule="exact"/>
              <w:ind w:firstLine="472"/>
              <w:rPr>
                <w:szCs w:val="21"/>
              </w:rPr>
            </w:pPr>
          </w:p>
        </w:tc>
      </w:tr>
    </w:tbl>
    <w:p w14:paraId="36BD885B">
      <w:pPr>
        <w:pStyle w:val="13"/>
        <w:spacing w:line="440" w:lineRule="exact"/>
        <w:ind w:firstLine="474"/>
        <w:rPr>
          <w:sz w:val="21"/>
          <w:szCs w:val="21"/>
        </w:rPr>
      </w:pPr>
    </w:p>
    <w:p w14:paraId="2024CA14">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3E6916FD">
      <w:pPr>
        <w:widowControl/>
        <w:shd w:val="clear" w:color="auto" w:fill="FFFFFF"/>
        <w:spacing w:line="360" w:lineRule="auto"/>
        <w:jc w:val="left"/>
        <w:rPr>
          <w:szCs w:val="21"/>
        </w:rPr>
      </w:pPr>
      <w:r>
        <w:rPr>
          <w:rFonts w:hint="eastAsia"/>
          <w:szCs w:val="21"/>
        </w:rPr>
        <w:t>说明：</w:t>
      </w:r>
    </w:p>
    <w:p w14:paraId="60A3CAD0">
      <w:pPr>
        <w:widowControl/>
        <w:numPr>
          <w:ilvl w:val="0"/>
          <w:numId w:val="10"/>
        </w:numPr>
        <w:shd w:val="clear" w:color="auto" w:fill="FFFFFF"/>
        <w:spacing w:line="360" w:lineRule="auto"/>
        <w:ind w:firstLine="422"/>
        <w:jc w:val="left"/>
        <w:rPr>
          <w:b/>
          <w:bCs/>
          <w:szCs w:val="21"/>
        </w:rPr>
      </w:pPr>
      <w:bookmarkStart w:id="114" w:name="_Toc12264"/>
      <w:r>
        <w:rPr>
          <w:rFonts w:hint="eastAsia"/>
          <w:b/>
          <w:bCs/>
          <w:szCs w:val="21"/>
        </w:rPr>
        <w:t>本项目仅接受一个价格，不得填报有选择性报价方案。如有优惠条款须注明，但不得影响报价，影响项目履约交付。</w:t>
      </w:r>
    </w:p>
    <w:p w14:paraId="06A884C7">
      <w:pPr>
        <w:widowControl/>
        <w:shd w:val="clear" w:color="auto" w:fill="FFFFFF"/>
        <w:spacing w:line="360" w:lineRule="auto"/>
        <w:ind w:firstLine="420"/>
        <w:jc w:val="left"/>
        <w:rPr>
          <w:b/>
          <w:bCs/>
          <w:szCs w:val="21"/>
        </w:rPr>
      </w:pPr>
      <w:r>
        <w:rPr>
          <w:rFonts w:hint="eastAsia"/>
          <w:b/>
          <w:bCs/>
          <w:szCs w:val="21"/>
        </w:rPr>
        <w:t>2、“投标标的是否全部由小微企业提供”</w:t>
      </w:r>
      <w:r>
        <w:rPr>
          <w:rFonts w:hint="eastAsia"/>
          <w:b/>
          <w:bCs/>
          <w:szCs w:val="21"/>
          <w:lang w:val="zh-CN"/>
        </w:rPr>
        <w:t>栏内填写“是”或“否”。如填写</w:t>
      </w:r>
      <w:r>
        <w:rPr>
          <w:rFonts w:hint="eastAsia" w:ascii="宋体" w:hAnsi="宋体"/>
          <w:b/>
          <w:bCs/>
          <w:szCs w:val="21"/>
          <w:lang w:val="zh-CN"/>
        </w:rPr>
        <w:t>“是”，</w:t>
      </w:r>
      <w:r>
        <w:rPr>
          <w:rFonts w:hint="eastAsia"/>
          <w:b/>
          <w:bCs/>
          <w:szCs w:val="21"/>
        </w:rPr>
        <w:t>投标人应按招标文件要求提供《中小企业声明函》、《残疾人福利性单位声明函》、《属于监狱企业的证明文件》。如未按要求提供、填写，不享受价格扣除。</w:t>
      </w:r>
    </w:p>
    <w:p w14:paraId="09FA7966">
      <w:pPr>
        <w:widowControl/>
        <w:shd w:val="clear" w:color="auto" w:fill="FFFFFF"/>
        <w:spacing w:line="360" w:lineRule="auto"/>
        <w:ind w:firstLine="420"/>
        <w:jc w:val="left"/>
        <w:rPr>
          <w:b/>
          <w:bCs/>
          <w:szCs w:val="21"/>
        </w:rPr>
      </w:pPr>
      <w:r>
        <w:rPr>
          <w:rFonts w:hint="eastAsia"/>
          <w:b/>
          <w:bCs/>
          <w:szCs w:val="21"/>
        </w:rPr>
        <w:t>3、评标时一律按苏采云系统自带的开标一览表中内容为准，开标一览表中必须盖章。投标人对所报相关数据的真实性负责，江苏省设备成套股份有限公司有权将相关内容进行公示。</w:t>
      </w:r>
    </w:p>
    <w:p w14:paraId="690FECE2">
      <w:pPr>
        <w:widowControl/>
        <w:shd w:val="clear" w:color="auto" w:fill="FFFFFF"/>
        <w:spacing w:line="360" w:lineRule="auto"/>
        <w:jc w:val="left"/>
        <w:rPr>
          <w:b/>
          <w:bCs/>
          <w:szCs w:val="21"/>
          <w:lang w:val="zh-CN"/>
        </w:rPr>
      </w:pPr>
      <w:r>
        <w:rPr>
          <w:b/>
          <w:bCs/>
          <w:szCs w:val="21"/>
          <w:lang w:val="zh-CN"/>
        </w:rPr>
        <w:br w:type="page" w:clear="all"/>
      </w:r>
    </w:p>
    <w:p w14:paraId="22FF8819">
      <w:pPr>
        <w:widowControl/>
        <w:shd w:val="clear" w:color="auto" w:fill="FFFFFF"/>
        <w:spacing w:line="360" w:lineRule="auto"/>
        <w:jc w:val="left"/>
        <w:rPr>
          <w:b/>
          <w:bCs/>
          <w:szCs w:val="21"/>
          <w:lang w:val="zh-CN"/>
        </w:rPr>
      </w:pPr>
      <w:r>
        <w:rPr>
          <w:rFonts w:hint="eastAsia"/>
          <w:b/>
          <w:bCs/>
          <w:szCs w:val="21"/>
          <w:lang w:val="zh-CN"/>
        </w:rPr>
        <w:t>附件四、分项报价表格式</w:t>
      </w:r>
      <w:bookmarkEnd w:id="114"/>
    </w:p>
    <w:p w14:paraId="4014F36F">
      <w:pPr>
        <w:widowControl/>
        <w:spacing w:line="240" w:lineRule="atLeast"/>
        <w:jc w:val="left"/>
        <w:rPr>
          <w:b/>
          <w:bCs/>
          <w:lang w:val="zh-CN"/>
        </w:rPr>
      </w:pPr>
    </w:p>
    <w:p w14:paraId="7ECBC6AE">
      <w:pPr>
        <w:widowControl/>
        <w:shd w:val="clear" w:color="auto" w:fill="FFFFFF"/>
        <w:spacing w:line="360" w:lineRule="auto"/>
        <w:jc w:val="center"/>
        <w:rPr>
          <w:b/>
          <w:sz w:val="36"/>
          <w:szCs w:val="36"/>
        </w:rPr>
      </w:pPr>
      <w:r>
        <w:rPr>
          <w:rFonts w:hint="eastAsia"/>
          <w:b/>
          <w:sz w:val="36"/>
          <w:szCs w:val="36"/>
        </w:rPr>
        <w:t>分项报价表</w:t>
      </w:r>
    </w:p>
    <w:tbl>
      <w:tblPr>
        <w:tblStyle w:val="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5"/>
        <w:gridCol w:w="1349"/>
        <w:gridCol w:w="1478"/>
        <w:gridCol w:w="1009"/>
        <w:gridCol w:w="1066"/>
        <w:gridCol w:w="894"/>
        <w:gridCol w:w="1249"/>
        <w:gridCol w:w="847"/>
        <w:gridCol w:w="863"/>
      </w:tblGrid>
      <w:tr w14:paraId="4DBAD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6A920DD9">
            <w:pPr>
              <w:jc w:val="center"/>
              <w:rPr>
                <w:sz w:val="24"/>
              </w:rPr>
            </w:pPr>
            <w:r>
              <w:rPr>
                <w:rFonts w:hint="eastAsia"/>
                <w:sz w:val="24"/>
              </w:rPr>
              <w:t>名称</w:t>
            </w:r>
          </w:p>
        </w:tc>
        <w:tc>
          <w:tcPr>
            <w:tcW w:w="685" w:type="pct"/>
            <w:tcBorders>
              <w:top w:val="single" w:color="auto" w:sz="4" w:space="0"/>
              <w:left w:val="single" w:color="auto" w:sz="4" w:space="0"/>
              <w:right w:val="single" w:color="auto" w:sz="4" w:space="0"/>
            </w:tcBorders>
          </w:tcPr>
          <w:p w14:paraId="002A3BCA">
            <w:pPr>
              <w:jc w:val="center"/>
              <w:rPr>
                <w:sz w:val="24"/>
              </w:rPr>
            </w:pPr>
            <w:r>
              <w:rPr>
                <w:rFonts w:hint="eastAsia"/>
                <w:sz w:val="24"/>
              </w:rPr>
              <w:t>投标产品配置</w:t>
            </w:r>
          </w:p>
        </w:tc>
        <w:tc>
          <w:tcPr>
            <w:tcW w:w="750" w:type="pct"/>
            <w:tcBorders>
              <w:top w:val="single" w:color="auto" w:sz="4" w:space="0"/>
              <w:left w:val="single" w:color="auto" w:sz="4" w:space="0"/>
              <w:right w:val="single" w:color="auto" w:sz="4" w:space="0"/>
            </w:tcBorders>
          </w:tcPr>
          <w:p w14:paraId="6F4474D2">
            <w:pPr>
              <w:jc w:val="center"/>
              <w:rPr>
                <w:sz w:val="24"/>
              </w:rPr>
            </w:pPr>
            <w:r>
              <w:rPr>
                <w:rFonts w:hint="eastAsia"/>
                <w:sz w:val="24"/>
              </w:rPr>
              <w:t>详细规格型号</w:t>
            </w:r>
          </w:p>
        </w:tc>
        <w:tc>
          <w:tcPr>
            <w:tcW w:w="512" w:type="pct"/>
            <w:tcBorders>
              <w:top w:val="single" w:color="auto" w:sz="4" w:space="0"/>
              <w:left w:val="single" w:color="auto" w:sz="4" w:space="0"/>
              <w:right w:val="single" w:color="auto" w:sz="4" w:space="0"/>
            </w:tcBorders>
          </w:tcPr>
          <w:p w14:paraId="30427E39">
            <w:pPr>
              <w:jc w:val="center"/>
              <w:rPr>
                <w:sz w:val="24"/>
              </w:rPr>
            </w:pPr>
            <w:r>
              <w:rPr>
                <w:rFonts w:hint="eastAsia"/>
                <w:sz w:val="24"/>
              </w:rPr>
              <w:t>品牌</w:t>
            </w:r>
          </w:p>
        </w:tc>
        <w:tc>
          <w:tcPr>
            <w:tcW w:w="541" w:type="pct"/>
            <w:tcBorders>
              <w:top w:val="single" w:color="auto" w:sz="4" w:space="0"/>
              <w:left w:val="single" w:color="auto" w:sz="4" w:space="0"/>
              <w:bottom w:val="single" w:color="auto" w:sz="4" w:space="0"/>
              <w:right w:val="single" w:color="auto" w:sz="4" w:space="0"/>
            </w:tcBorders>
          </w:tcPr>
          <w:p w14:paraId="01F12228">
            <w:pPr>
              <w:jc w:val="center"/>
              <w:rPr>
                <w:sz w:val="24"/>
              </w:rPr>
            </w:pPr>
            <w:r>
              <w:rPr>
                <w:rFonts w:hint="eastAsia"/>
                <w:sz w:val="24"/>
              </w:rPr>
              <w:t>制造商、产地</w:t>
            </w:r>
          </w:p>
        </w:tc>
        <w:tc>
          <w:tcPr>
            <w:tcW w:w="454" w:type="pct"/>
            <w:tcBorders>
              <w:top w:val="single" w:color="auto" w:sz="4" w:space="0"/>
              <w:left w:val="single" w:color="auto" w:sz="4" w:space="0"/>
              <w:bottom w:val="single" w:color="auto" w:sz="4" w:space="0"/>
              <w:right w:val="single" w:color="auto" w:sz="4" w:space="0"/>
            </w:tcBorders>
          </w:tcPr>
          <w:p w14:paraId="1AB81D05">
            <w:pPr>
              <w:jc w:val="center"/>
              <w:rPr>
                <w:sz w:val="24"/>
              </w:rPr>
            </w:pPr>
            <w:r>
              <w:rPr>
                <w:rFonts w:hint="eastAsia"/>
                <w:sz w:val="24"/>
              </w:rPr>
              <w:t>数量</w:t>
            </w:r>
          </w:p>
        </w:tc>
        <w:tc>
          <w:tcPr>
            <w:tcW w:w="634" w:type="pct"/>
            <w:tcBorders>
              <w:top w:val="single" w:color="auto" w:sz="4" w:space="0"/>
              <w:left w:val="single" w:color="auto" w:sz="4" w:space="0"/>
              <w:bottom w:val="single" w:color="auto" w:sz="4" w:space="0"/>
              <w:right w:val="single" w:color="auto" w:sz="4" w:space="0"/>
            </w:tcBorders>
          </w:tcPr>
          <w:p w14:paraId="243DFD0C">
            <w:pPr>
              <w:jc w:val="center"/>
              <w:rPr>
                <w:sz w:val="24"/>
              </w:rPr>
            </w:pPr>
            <w:r>
              <w:rPr>
                <w:rFonts w:hint="eastAsia"/>
                <w:sz w:val="24"/>
              </w:rPr>
              <w:t>单价</w:t>
            </w:r>
          </w:p>
        </w:tc>
        <w:tc>
          <w:tcPr>
            <w:tcW w:w="430" w:type="pct"/>
            <w:tcBorders>
              <w:top w:val="single" w:color="auto" w:sz="4" w:space="0"/>
              <w:left w:val="single" w:color="auto" w:sz="4" w:space="0"/>
              <w:right w:val="single" w:color="auto" w:sz="4" w:space="0"/>
            </w:tcBorders>
          </w:tcPr>
          <w:p w14:paraId="792170A0">
            <w:pPr>
              <w:jc w:val="center"/>
              <w:rPr>
                <w:sz w:val="24"/>
              </w:rPr>
            </w:pPr>
            <w:r>
              <w:rPr>
                <w:rFonts w:hint="eastAsia"/>
                <w:sz w:val="24"/>
              </w:rPr>
              <w:t>总价</w:t>
            </w:r>
          </w:p>
        </w:tc>
        <w:tc>
          <w:tcPr>
            <w:tcW w:w="435" w:type="pct"/>
            <w:tcBorders>
              <w:top w:val="single" w:color="auto" w:sz="4" w:space="0"/>
              <w:left w:val="single" w:color="auto" w:sz="4" w:space="0"/>
              <w:right w:val="single" w:color="auto" w:sz="4" w:space="0"/>
            </w:tcBorders>
          </w:tcPr>
          <w:p w14:paraId="12EA9DF8">
            <w:pPr>
              <w:jc w:val="center"/>
              <w:rPr>
                <w:sz w:val="24"/>
              </w:rPr>
            </w:pPr>
            <w:r>
              <w:rPr>
                <w:rFonts w:hint="eastAsia"/>
                <w:sz w:val="24"/>
              </w:rPr>
              <w:t>质保期</w:t>
            </w:r>
          </w:p>
        </w:tc>
      </w:tr>
      <w:tr w14:paraId="55647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1523CC9D">
            <w:pPr>
              <w:rPr>
                <w:sz w:val="24"/>
              </w:rPr>
            </w:pPr>
          </w:p>
        </w:tc>
        <w:tc>
          <w:tcPr>
            <w:tcW w:w="685" w:type="pct"/>
            <w:tcBorders>
              <w:left w:val="single" w:color="auto" w:sz="4" w:space="0"/>
              <w:right w:val="single" w:color="auto" w:sz="4" w:space="0"/>
            </w:tcBorders>
          </w:tcPr>
          <w:p w14:paraId="196D5191">
            <w:pPr>
              <w:rPr>
                <w:sz w:val="24"/>
              </w:rPr>
            </w:pPr>
          </w:p>
        </w:tc>
        <w:tc>
          <w:tcPr>
            <w:tcW w:w="750" w:type="pct"/>
            <w:tcBorders>
              <w:left w:val="single" w:color="auto" w:sz="4" w:space="0"/>
              <w:right w:val="single" w:color="auto" w:sz="4" w:space="0"/>
            </w:tcBorders>
          </w:tcPr>
          <w:p w14:paraId="11DEF9CD">
            <w:pPr>
              <w:rPr>
                <w:sz w:val="24"/>
              </w:rPr>
            </w:pPr>
          </w:p>
        </w:tc>
        <w:tc>
          <w:tcPr>
            <w:tcW w:w="512" w:type="pct"/>
            <w:tcBorders>
              <w:left w:val="single" w:color="auto" w:sz="4" w:space="0"/>
              <w:right w:val="single" w:color="auto" w:sz="4" w:space="0"/>
            </w:tcBorders>
          </w:tcPr>
          <w:p w14:paraId="3221E3F2">
            <w:pPr>
              <w:rPr>
                <w:sz w:val="24"/>
              </w:rPr>
            </w:pPr>
          </w:p>
        </w:tc>
        <w:tc>
          <w:tcPr>
            <w:tcW w:w="541" w:type="pct"/>
            <w:tcBorders>
              <w:top w:val="single" w:color="auto" w:sz="4" w:space="0"/>
              <w:left w:val="single" w:color="auto" w:sz="4" w:space="0"/>
              <w:bottom w:val="single" w:color="auto" w:sz="4" w:space="0"/>
              <w:right w:val="single" w:color="auto" w:sz="4" w:space="0"/>
            </w:tcBorders>
          </w:tcPr>
          <w:p w14:paraId="593296C6">
            <w:pPr>
              <w:rPr>
                <w:sz w:val="24"/>
              </w:rPr>
            </w:pPr>
          </w:p>
        </w:tc>
        <w:tc>
          <w:tcPr>
            <w:tcW w:w="454" w:type="pct"/>
            <w:tcBorders>
              <w:top w:val="single" w:color="auto" w:sz="4" w:space="0"/>
              <w:left w:val="single" w:color="auto" w:sz="4" w:space="0"/>
              <w:bottom w:val="single" w:color="auto" w:sz="4" w:space="0"/>
              <w:right w:val="single" w:color="auto" w:sz="4" w:space="0"/>
            </w:tcBorders>
          </w:tcPr>
          <w:p w14:paraId="04CF1E4C">
            <w:pPr>
              <w:rPr>
                <w:sz w:val="24"/>
              </w:rPr>
            </w:pPr>
          </w:p>
        </w:tc>
        <w:tc>
          <w:tcPr>
            <w:tcW w:w="634" w:type="pct"/>
            <w:tcBorders>
              <w:top w:val="single" w:color="auto" w:sz="4" w:space="0"/>
              <w:left w:val="single" w:color="auto" w:sz="4" w:space="0"/>
              <w:bottom w:val="single" w:color="auto" w:sz="4" w:space="0"/>
              <w:right w:val="single" w:color="auto" w:sz="4" w:space="0"/>
            </w:tcBorders>
          </w:tcPr>
          <w:p w14:paraId="18CA0076">
            <w:pPr>
              <w:rPr>
                <w:sz w:val="24"/>
              </w:rPr>
            </w:pPr>
          </w:p>
        </w:tc>
        <w:tc>
          <w:tcPr>
            <w:tcW w:w="430" w:type="pct"/>
            <w:tcBorders>
              <w:left w:val="single" w:color="auto" w:sz="4" w:space="0"/>
              <w:right w:val="single" w:color="auto" w:sz="4" w:space="0"/>
            </w:tcBorders>
          </w:tcPr>
          <w:p w14:paraId="188060D9">
            <w:pPr>
              <w:rPr>
                <w:sz w:val="24"/>
              </w:rPr>
            </w:pPr>
          </w:p>
        </w:tc>
        <w:tc>
          <w:tcPr>
            <w:tcW w:w="435" w:type="pct"/>
            <w:tcBorders>
              <w:left w:val="single" w:color="auto" w:sz="4" w:space="0"/>
              <w:right w:val="single" w:color="auto" w:sz="4" w:space="0"/>
            </w:tcBorders>
          </w:tcPr>
          <w:p w14:paraId="10101E3B">
            <w:pPr>
              <w:rPr>
                <w:sz w:val="24"/>
              </w:rPr>
            </w:pPr>
          </w:p>
        </w:tc>
      </w:tr>
      <w:tr w14:paraId="6B5D1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0A15A344">
            <w:pPr>
              <w:rPr>
                <w:sz w:val="24"/>
              </w:rPr>
            </w:pPr>
          </w:p>
        </w:tc>
        <w:tc>
          <w:tcPr>
            <w:tcW w:w="685" w:type="pct"/>
            <w:tcBorders>
              <w:left w:val="single" w:color="auto" w:sz="4" w:space="0"/>
              <w:right w:val="single" w:color="auto" w:sz="4" w:space="0"/>
            </w:tcBorders>
          </w:tcPr>
          <w:p w14:paraId="7B252D29">
            <w:pPr>
              <w:rPr>
                <w:sz w:val="24"/>
              </w:rPr>
            </w:pPr>
          </w:p>
        </w:tc>
        <w:tc>
          <w:tcPr>
            <w:tcW w:w="750" w:type="pct"/>
            <w:tcBorders>
              <w:left w:val="single" w:color="auto" w:sz="4" w:space="0"/>
              <w:right w:val="single" w:color="auto" w:sz="4" w:space="0"/>
            </w:tcBorders>
          </w:tcPr>
          <w:p w14:paraId="5C426658">
            <w:pPr>
              <w:rPr>
                <w:sz w:val="24"/>
              </w:rPr>
            </w:pPr>
          </w:p>
        </w:tc>
        <w:tc>
          <w:tcPr>
            <w:tcW w:w="512" w:type="pct"/>
            <w:tcBorders>
              <w:left w:val="single" w:color="auto" w:sz="4" w:space="0"/>
              <w:right w:val="single" w:color="auto" w:sz="4" w:space="0"/>
            </w:tcBorders>
          </w:tcPr>
          <w:p w14:paraId="7A5D1FE6">
            <w:pPr>
              <w:rPr>
                <w:sz w:val="24"/>
              </w:rPr>
            </w:pPr>
          </w:p>
        </w:tc>
        <w:tc>
          <w:tcPr>
            <w:tcW w:w="541" w:type="pct"/>
            <w:tcBorders>
              <w:top w:val="single" w:color="auto" w:sz="4" w:space="0"/>
              <w:left w:val="single" w:color="auto" w:sz="4" w:space="0"/>
              <w:bottom w:val="single" w:color="auto" w:sz="4" w:space="0"/>
              <w:right w:val="single" w:color="auto" w:sz="4" w:space="0"/>
            </w:tcBorders>
          </w:tcPr>
          <w:p w14:paraId="619DA3E7">
            <w:pPr>
              <w:rPr>
                <w:sz w:val="24"/>
              </w:rPr>
            </w:pPr>
          </w:p>
        </w:tc>
        <w:tc>
          <w:tcPr>
            <w:tcW w:w="454" w:type="pct"/>
            <w:tcBorders>
              <w:top w:val="single" w:color="auto" w:sz="4" w:space="0"/>
              <w:left w:val="single" w:color="auto" w:sz="4" w:space="0"/>
              <w:bottom w:val="single" w:color="auto" w:sz="4" w:space="0"/>
              <w:right w:val="single" w:color="auto" w:sz="4" w:space="0"/>
            </w:tcBorders>
          </w:tcPr>
          <w:p w14:paraId="77A5BDBD">
            <w:pPr>
              <w:rPr>
                <w:sz w:val="24"/>
              </w:rPr>
            </w:pPr>
          </w:p>
        </w:tc>
        <w:tc>
          <w:tcPr>
            <w:tcW w:w="634" w:type="pct"/>
            <w:tcBorders>
              <w:top w:val="single" w:color="auto" w:sz="4" w:space="0"/>
              <w:left w:val="single" w:color="auto" w:sz="4" w:space="0"/>
              <w:bottom w:val="single" w:color="auto" w:sz="4" w:space="0"/>
              <w:right w:val="single" w:color="auto" w:sz="4" w:space="0"/>
            </w:tcBorders>
          </w:tcPr>
          <w:p w14:paraId="2C6D0049">
            <w:pPr>
              <w:rPr>
                <w:sz w:val="24"/>
              </w:rPr>
            </w:pPr>
          </w:p>
        </w:tc>
        <w:tc>
          <w:tcPr>
            <w:tcW w:w="430" w:type="pct"/>
            <w:tcBorders>
              <w:left w:val="single" w:color="auto" w:sz="4" w:space="0"/>
              <w:right w:val="single" w:color="auto" w:sz="4" w:space="0"/>
            </w:tcBorders>
          </w:tcPr>
          <w:p w14:paraId="6CB0B779">
            <w:pPr>
              <w:rPr>
                <w:sz w:val="24"/>
              </w:rPr>
            </w:pPr>
          </w:p>
        </w:tc>
        <w:tc>
          <w:tcPr>
            <w:tcW w:w="435" w:type="pct"/>
            <w:tcBorders>
              <w:left w:val="single" w:color="auto" w:sz="4" w:space="0"/>
              <w:right w:val="single" w:color="auto" w:sz="4" w:space="0"/>
            </w:tcBorders>
          </w:tcPr>
          <w:p w14:paraId="527B9DAF">
            <w:pPr>
              <w:rPr>
                <w:sz w:val="24"/>
              </w:rPr>
            </w:pPr>
          </w:p>
        </w:tc>
      </w:tr>
      <w:tr w14:paraId="00B5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6E73DC0A">
            <w:pPr>
              <w:rPr>
                <w:sz w:val="24"/>
              </w:rPr>
            </w:pPr>
          </w:p>
        </w:tc>
        <w:tc>
          <w:tcPr>
            <w:tcW w:w="685" w:type="pct"/>
            <w:tcBorders>
              <w:left w:val="single" w:color="auto" w:sz="4" w:space="0"/>
              <w:right w:val="single" w:color="auto" w:sz="4" w:space="0"/>
            </w:tcBorders>
          </w:tcPr>
          <w:p w14:paraId="6DCD5AC0">
            <w:pPr>
              <w:rPr>
                <w:sz w:val="24"/>
              </w:rPr>
            </w:pPr>
          </w:p>
        </w:tc>
        <w:tc>
          <w:tcPr>
            <w:tcW w:w="750" w:type="pct"/>
            <w:tcBorders>
              <w:left w:val="single" w:color="auto" w:sz="4" w:space="0"/>
              <w:right w:val="single" w:color="auto" w:sz="4" w:space="0"/>
            </w:tcBorders>
          </w:tcPr>
          <w:p w14:paraId="7A1F5FF9">
            <w:pPr>
              <w:rPr>
                <w:sz w:val="24"/>
              </w:rPr>
            </w:pPr>
          </w:p>
        </w:tc>
        <w:tc>
          <w:tcPr>
            <w:tcW w:w="512" w:type="pct"/>
            <w:tcBorders>
              <w:left w:val="single" w:color="auto" w:sz="4" w:space="0"/>
              <w:right w:val="single" w:color="auto" w:sz="4" w:space="0"/>
            </w:tcBorders>
          </w:tcPr>
          <w:p w14:paraId="20B1C6C6">
            <w:pPr>
              <w:rPr>
                <w:sz w:val="24"/>
              </w:rPr>
            </w:pPr>
          </w:p>
        </w:tc>
        <w:tc>
          <w:tcPr>
            <w:tcW w:w="541" w:type="pct"/>
            <w:tcBorders>
              <w:top w:val="single" w:color="auto" w:sz="4" w:space="0"/>
              <w:left w:val="single" w:color="auto" w:sz="4" w:space="0"/>
              <w:bottom w:val="single" w:color="auto" w:sz="4" w:space="0"/>
              <w:right w:val="single" w:color="auto" w:sz="4" w:space="0"/>
            </w:tcBorders>
          </w:tcPr>
          <w:p w14:paraId="5F236262">
            <w:pPr>
              <w:rPr>
                <w:sz w:val="24"/>
              </w:rPr>
            </w:pPr>
          </w:p>
        </w:tc>
        <w:tc>
          <w:tcPr>
            <w:tcW w:w="454" w:type="pct"/>
            <w:tcBorders>
              <w:top w:val="single" w:color="auto" w:sz="4" w:space="0"/>
              <w:left w:val="single" w:color="auto" w:sz="4" w:space="0"/>
              <w:bottom w:val="single" w:color="auto" w:sz="4" w:space="0"/>
              <w:right w:val="single" w:color="auto" w:sz="4" w:space="0"/>
            </w:tcBorders>
          </w:tcPr>
          <w:p w14:paraId="6B823C3D">
            <w:pPr>
              <w:rPr>
                <w:sz w:val="24"/>
              </w:rPr>
            </w:pPr>
          </w:p>
        </w:tc>
        <w:tc>
          <w:tcPr>
            <w:tcW w:w="634" w:type="pct"/>
            <w:tcBorders>
              <w:top w:val="single" w:color="auto" w:sz="4" w:space="0"/>
              <w:left w:val="single" w:color="auto" w:sz="4" w:space="0"/>
              <w:bottom w:val="single" w:color="auto" w:sz="4" w:space="0"/>
              <w:right w:val="single" w:color="auto" w:sz="4" w:space="0"/>
            </w:tcBorders>
          </w:tcPr>
          <w:p w14:paraId="7E4DECEA">
            <w:pPr>
              <w:rPr>
                <w:sz w:val="24"/>
              </w:rPr>
            </w:pPr>
          </w:p>
        </w:tc>
        <w:tc>
          <w:tcPr>
            <w:tcW w:w="430" w:type="pct"/>
            <w:tcBorders>
              <w:left w:val="single" w:color="auto" w:sz="4" w:space="0"/>
              <w:right w:val="single" w:color="auto" w:sz="4" w:space="0"/>
            </w:tcBorders>
          </w:tcPr>
          <w:p w14:paraId="0E86B77C">
            <w:pPr>
              <w:rPr>
                <w:sz w:val="24"/>
              </w:rPr>
            </w:pPr>
          </w:p>
        </w:tc>
        <w:tc>
          <w:tcPr>
            <w:tcW w:w="435" w:type="pct"/>
            <w:tcBorders>
              <w:left w:val="single" w:color="auto" w:sz="4" w:space="0"/>
              <w:right w:val="single" w:color="auto" w:sz="4" w:space="0"/>
            </w:tcBorders>
          </w:tcPr>
          <w:p w14:paraId="6139C7DE">
            <w:pPr>
              <w:rPr>
                <w:sz w:val="24"/>
              </w:rPr>
            </w:pPr>
          </w:p>
        </w:tc>
      </w:tr>
      <w:tr w14:paraId="6ABE4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4C76FCBE">
            <w:pPr>
              <w:rPr>
                <w:sz w:val="24"/>
              </w:rPr>
            </w:pPr>
          </w:p>
        </w:tc>
        <w:tc>
          <w:tcPr>
            <w:tcW w:w="685" w:type="pct"/>
            <w:tcBorders>
              <w:left w:val="single" w:color="auto" w:sz="4" w:space="0"/>
              <w:bottom w:val="single" w:color="auto" w:sz="4" w:space="0"/>
              <w:right w:val="single" w:color="auto" w:sz="4" w:space="0"/>
            </w:tcBorders>
          </w:tcPr>
          <w:p w14:paraId="0BCAE8FC">
            <w:pPr>
              <w:rPr>
                <w:sz w:val="24"/>
              </w:rPr>
            </w:pPr>
          </w:p>
        </w:tc>
        <w:tc>
          <w:tcPr>
            <w:tcW w:w="750" w:type="pct"/>
            <w:tcBorders>
              <w:left w:val="single" w:color="auto" w:sz="4" w:space="0"/>
              <w:bottom w:val="single" w:color="auto" w:sz="4" w:space="0"/>
              <w:right w:val="single" w:color="auto" w:sz="4" w:space="0"/>
            </w:tcBorders>
          </w:tcPr>
          <w:p w14:paraId="0258AFF7">
            <w:pPr>
              <w:rPr>
                <w:sz w:val="24"/>
              </w:rPr>
            </w:pPr>
          </w:p>
        </w:tc>
        <w:tc>
          <w:tcPr>
            <w:tcW w:w="512" w:type="pct"/>
            <w:tcBorders>
              <w:left w:val="single" w:color="auto" w:sz="4" w:space="0"/>
              <w:bottom w:val="single" w:color="auto" w:sz="4" w:space="0"/>
              <w:right w:val="single" w:color="auto" w:sz="4" w:space="0"/>
            </w:tcBorders>
          </w:tcPr>
          <w:p w14:paraId="1F6354D9">
            <w:pPr>
              <w:rPr>
                <w:sz w:val="24"/>
              </w:rPr>
            </w:pPr>
          </w:p>
        </w:tc>
        <w:tc>
          <w:tcPr>
            <w:tcW w:w="541" w:type="pct"/>
            <w:tcBorders>
              <w:top w:val="single" w:color="auto" w:sz="4" w:space="0"/>
              <w:left w:val="single" w:color="auto" w:sz="4" w:space="0"/>
              <w:bottom w:val="single" w:color="auto" w:sz="4" w:space="0"/>
              <w:right w:val="single" w:color="auto" w:sz="4" w:space="0"/>
            </w:tcBorders>
          </w:tcPr>
          <w:p w14:paraId="40BAD290">
            <w:pPr>
              <w:rPr>
                <w:sz w:val="24"/>
              </w:rPr>
            </w:pPr>
          </w:p>
        </w:tc>
        <w:tc>
          <w:tcPr>
            <w:tcW w:w="454" w:type="pct"/>
            <w:tcBorders>
              <w:top w:val="single" w:color="auto" w:sz="4" w:space="0"/>
              <w:left w:val="single" w:color="auto" w:sz="4" w:space="0"/>
              <w:bottom w:val="single" w:color="auto" w:sz="4" w:space="0"/>
              <w:right w:val="single" w:color="auto" w:sz="4" w:space="0"/>
            </w:tcBorders>
          </w:tcPr>
          <w:p w14:paraId="5A2CC4F7">
            <w:pPr>
              <w:rPr>
                <w:sz w:val="24"/>
              </w:rPr>
            </w:pPr>
          </w:p>
        </w:tc>
        <w:tc>
          <w:tcPr>
            <w:tcW w:w="634" w:type="pct"/>
            <w:tcBorders>
              <w:top w:val="single" w:color="auto" w:sz="4" w:space="0"/>
              <w:left w:val="single" w:color="auto" w:sz="4" w:space="0"/>
              <w:bottom w:val="single" w:color="auto" w:sz="4" w:space="0"/>
              <w:right w:val="single" w:color="auto" w:sz="4" w:space="0"/>
            </w:tcBorders>
          </w:tcPr>
          <w:p w14:paraId="028D0BBB">
            <w:pPr>
              <w:rPr>
                <w:sz w:val="24"/>
              </w:rPr>
            </w:pPr>
          </w:p>
        </w:tc>
        <w:tc>
          <w:tcPr>
            <w:tcW w:w="430" w:type="pct"/>
            <w:tcBorders>
              <w:left w:val="single" w:color="auto" w:sz="4" w:space="0"/>
              <w:bottom w:val="single" w:color="auto" w:sz="4" w:space="0"/>
              <w:right w:val="single" w:color="auto" w:sz="4" w:space="0"/>
            </w:tcBorders>
          </w:tcPr>
          <w:p w14:paraId="7807A9CC">
            <w:pPr>
              <w:rPr>
                <w:sz w:val="24"/>
              </w:rPr>
            </w:pPr>
          </w:p>
        </w:tc>
        <w:tc>
          <w:tcPr>
            <w:tcW w:w="435" w:type="pct"/>
            <w:tcBorders>
              <w:left w:val="single" w:color="auto" w:sz="4" w:space="0"/>
              <w:bottom w:val="single" w:color="auto" w:sz="4" w:space="0"/>
              <w:right w:val="single" w:color="auto" w:sz="4" w:space="0"/>
            </w:tcBorders>
          </w:tcPr>
          <w:p w14:paraId="5909DF09">
            <w:pPr>
              <w:rPr>
                <w:sz w:val="24"/>
              </w:rPr>
            </w:pPr>
          </w:p>
        </w:tc>
      </w:tr>
      <w:tr w14:paraId="0561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21423E69">
            <w:pPr>
              <w:rPr>
                <w:sz w:val="24"/>
              </w:rPr>
            </w:pPr>
            <w:r>
              <w:rPr>
                <w:rFonts w:hint="eastAsia"/>
                <w:sz w:val="24"/>
              </w:rPr>
              <w:t>投标</w:t>
            </w:r>
            <w:r>
              <w:rPr>
                <w:rFonts w:hint="eastAsia"/>
                <w:bCs/>
                <w:sz w:val="24"/>
              </w:rPr>
              <w:t>总价小写：</w:t>
            </w:r>
          </w:p>
        </w:tc>
      </w:tr>
      <w:tr w14:paraId="570A4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76EC01B4">
            <w:pPr>
              <w:rPr>
                <w:sz w:val="24"/>
              </w:rPr>
            </w:pPr>
            <w:r>
              <w:rPr>
                <w:rFonts w:hint="eastAsia"/>
                <w:sz w:val="24"/>
              </w:rPr>
              <w:t>投标</w:t>
            </w:r>
            <w:r>
              <w:rPr>
                <w:rFonts w:hint="eastAsia"/>
                <w:bCs/>
                <w:sz w:val="24"/>
              </w:rPr>
              <w:t>总价大写：</w:t>
            </w:r>
          </w:p>
        </w:tc>
      </w:tr>
      <w:tr w14:paraId="4D21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3FAC395E">
            <w:pPr>
              <w:rPr>
                <w:sz w:val="24"/>
              </w:rPr>
            </w:pPr>
            <w:r>
              <w:rPr>
                <w:rFonts w:hint="eastAsia"/>
                <w:szCs w:val="21"/>
                <w:lang w:val="zh-CN"/>
              </w:rPr>
              <w:t>本采购包中提供的符合本国产品标准的产品成本之和占该采购包提供的全部产品成本之和的比例为***%。</w:t>
            </w:r>
          </w:p>
        </w:tc>
      </w:tr>
    </w:tbl>
    <w:p w14:paraId="1D4AC087">
      <w:pPr>
        <w:pStyle w:val="16"/>
      </w:pPr>
    </w:p>
    <w:p w14:paraId="57C8B0D7">
      <w:pPr>
        <w:pStyle w:val="211"/>
      </w:pPr>
    </w:p>
    <w:p w14:paraId="493511FB">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13FF96EA">
      <w:pPr>
        <w:widowControl/>
        <w:shd w:val="clear" w:color="auto" w:fill="FFFFFF"/>
        <w:spacing w:line="360" w:lineRule="auto"/>
        <w:jc w:val="left"/>
        <w:rPr>
          <w:szCs w:val="21"/>
        </w:rPr>
      </w:pPr>
      <w:r>
        <w:rPr>
          <w:rFonts w:hint="eastAsia"/>
          <w:szCs w:val="21"/>
        </w:rPr>
        <w:t>注：</w:t>
      </w:r>
    </w:p>
    <w:p w14:paraId="4F4D427C">
      <w:pPr>
        <w:widowControl/>
        <w:shd w:val="clear" w:color="auto" w:fill="FFFFFF"/>
        <w:spacing w:line="360" w:lineRule="auto"/>
        <w:rPr>
          <w:szCs w:val="21"/>
        </w:rPr>
      </w:pPr>
      <w:r>
        <w:rPr>
          <w:rFonts w:hint="eastAsia"/>
          <w:szCs w:val="21"/>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1FC60B8">
      <w:pPr>
        <w:widowControl/>
        <w:shd w:val="clear" w:color="auto" w:fill="FFFFFF"/>
        <w:spacing w:line="360" w:lineRule="auto"/>
        <w:rPr>
          <w:szCs w:val="21"/>
        </w:rPr>
      </w:pPr>
      <w:r>
        <w:rPr>
          <w:rFonts w:hint="eastAsia"/>
          <w:szCs w:val="21"/>
        </w:rPr>
        <w:t>2、如果表格行数不够，请自行增加。</w:t>
      </w:r>
    </w:p>
    <w:p w14:paraId="2A174C3C">
      <w:pPr>
        <w:widowControl/>
        <w:shd w:val="clear" w:color="auto" w:fill="FFFFFF"/>
        <w:spacing w:line="360" w:lineRule="auto"/>
        <w:jc w:val="left"/>
        <w:rPr>
          <w:szCs w:val="21"/>
        </w:rPr>
      </w:pPr>
    </w:p>
    <w:p w14:paraId="5AD46805">
      <w:pPr>
        <w:widowControl/>
        <w:shd w:val="clear" w:color="auto" w:fill="FFFFFF"/>
        <w:spacing w:line="360" w:lineRule="auto"/>
        <w:jc w:val="left"/>
        <w:rPr>
          <w:szCs w:val="21"/>
        </w:rPr>
      </w:pPr>
    </w:p>
    <w:p w14:paraId="21A779EF">
      <w:pPr>
        <w:widowControl/>
        <w:jc w:val="left"/>
        <w:rPr>
          <w:szCs w:val="21"/>
        </w:rPr>
      </w:pPr>
      <w:r>
        <w:rPr>
          <w:szCs w:val="21"/>
        </w:rPr>
        <w:br w:type="page" w:clear="all"/>
      </w:r>
    </w:p>
    <w:p w14:paraId="30FD91CE">
      <w:pPr>
        <w:widowControl/>
        <w:shd w:val="clear" w:color="auto" w:fill="FFFFFF"/>
        <w:spacing w:line="360" w:lineRule="auto"/>
        <w:jc w:val="left"/>
        <w:rPr>
          <w:szCs w:val="21"/>
        </w:rPr>
      </w:pPr>
      <w:r>
        <w:rPr>
          <w:rFonts w:hint="eastAsia"/>
          <w:b/>
          <w:bCs/>
          <w:szCs w:val="21"/>
        </w:rPr>
        <w:t>附件五、采购需求偏离表格式</w:t>
      </w:r>
    </w:p>
    <w:p w14:paraId="0ACF465C">
      <w:pPr>
        <w:widowControl/>
        <w:shd w:val="clear" w:color="auto" w:fill="FFFFFF"/>
        <w:spacing w:line="360" w:lineRule="auto"/>
        <w:ind w:left="435"/>
        <w:jc w:val="left"/>
        <w:rPr>
          <w:szCs w:val="21"/>
        </w:rPr>
      </w:pPr>
      <w:r>
        <w:rPr>
          <w:sz w:val="24"/>
        </w:rPr>
        <w:t> </w:t>
      </w:r>
    </w:p>
    <w:p w14:paraId="4CCAE594">
      <w:pPr>
        <w:widowControl/>
        <w:shd w:val="clear" w:color="auto" w:fill="FFFFFF"/>
        <w:spacing w:line="360" w:lineRule="auto"/>
        <w:ind w:left="420"/>
        <w:jc w:val="center"/>
        <w:rPr>
          <w:b/>
          <w:szCs w:val="21"/>
        </w:rPr>
      </w:pPr>
      <w:r>
        <w:rPr>
          <w:rFonts w:hint="eastAsia"/>
          <w:b/>
          <w:sz w:val="36"/>
          <w:szCs w:val="36"/>
        </w:rPr>
        <w:t>采购需求偏离表</w:t>
      </w:r>
    </w:p>
    <w:p w14:paraId="1ED63469">
      <w:pPr>
        <w:widowControl/>
        <w:shd w:val="clear" w:color="auto" w:fill="FFFFFF"/>
        <w:spacing w:line="360" w:lineRule="auto"/>
        <w:jc w:val="left"/>
        <w:rPr>
          <w:szCs w:val="21"/>
        </w:rPr>
      </w:pPr>
      <w:r>
        <w:rPr>
          <w:szCs w:val="21"/>
        </w:rPr>
        <w:t>                       </w:t>
      </w:r>
    </w:p>
    <w:p w14:paraId="1AA56B3A">
      <w:pPr>
        <w:widowControl/>
        <w:tabs>
          <w:tab w:val="left" w:pos="5397"/>
        </w:tabs>
        <w:spacing w:line="360" w:lineRule="auto"/>
        <w:ind w:firstLine="84"/>
        <w:jc w:val="left"/>
        <w:rPr>
          <w:szCs w:val="21"/>
        </w:rPr>
      </w:pPr>
      <w:r>
        <w:rPr>
          <w:rFonts w:hint="eastAsia"/>
          <w:szCs w:val="21"/>
        </w:rPr>
        <w:t>项目名称：</w:t>
      </w:r>
      <w:r>
        <w:rPr>
          <w:szCs w:val="21"/>
        </w:rPr>
        <w:tab/>
      </w:r>
      <w:r>
        <w:rPr>
          <w:rFonts w:hint="eastAsia"/>
          <w:szCs w:val="21"/>
        </w:rPr>
        <w:t>项目编号：  </w:t>
      </w:r>
    </w:p>
    <w:tbl>
      <w:tblPr>
        <w:tblStyle w:val="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6"/>
        <w:gridCol w:w="1905"/>
        <w:gridCol w:w="2190"/>
        <w:gridCol w:w="3419"/>
        <w:gridCol w:w="1414"/>
      </w:tblGrid>
      <w:tr w14:paraId="20561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570F43B2">
            <w:pPr>
              <w:widowControl/>
              <w:spacing w:line="360" w:lineRule="auto"/>
              <w:jc w:val="center"/>
              <w:rPr>
                <w:b/>
                <w:szCs w:val="21"/>
              </w:rPr>
            </w:pPr>
            <w:r>
              <w:rPr>
                <w:rFonts w:hint="eastAsia"/>
                <w:b/>
                <w:szCs w:val="21"/>
              </w:rPr>
              <w:t>序号</w:t>
            </w:r>
          </w:p>
        </w:tc>
        <w:tc>
          <w:tcPr>
            <w:tcW w:w="986" w:type="pct"/>
            <w:tcMar>
              <w:top w:w="0" w:type="dxa"/>
              <w:left w:w="10" w:type="dxa"/>
              <w:bottom w:w="0" w:type="dxa"/>
              <w:right w:w="10" w:type="dxa"/>
            </w:tcMar>
            <w:vAlign w:val="center"/>
          </w:tcPr>
          <w:p w14:paraId="7FA4E345">
            <w:pPr>
              <w:widowControl/>
              <w:spacing w:line="360" w:lineRule="auto"/>
              <w:jc w:val="center"/>
              <w:rPr>
                <w:b/>
                <w:szCs w:val="21"/>
              </w:rPr>
            </w:pPr>
            <w:r>
              <w:rPr>
                <w:rFonts w:hint="eastAsia"/>
                <w:b/>
                <w:szCs w:val="21"/>
              </w:rPr>
              <w:t>招标文件条目号</w:t>
            </w:r>
          </w:p>
        </w:tc>
        <w:tc>
          <w:tcPr>
            <w:tcW w:w="1134" w:type="pct"/>
            <w:tcMar>
              <w:top w:w="0" w:type="dxa"/>
              <w:left w:w="10" w:type="dxa"/>
              <w:bottom w:w="0" w:type="dxa"/>
              <w:right w:w="10" w:type="dxa"/>
            </w:tcMar>
            <w:vAlign w:val="center"/>
          </w:tcPr>
          <w:p w14:paraId="73AFC593">
            <w:pPr>
              <w:widowControl/>
              <w:spacing w:line="360" w:lineRule="auto"/>
              <w:jc w:val="center"/>
              <w:rPr>
                <w:b/>
                <w:szCs w:val="21"/>
              </w:rPr>
            </w:pPr>
            <w:r>
              <w:rPr>
                <w:rFonts w:hint="eastAsia"/>
                <w:b/>
                <w:szCs w:val="21"/>
              </w:rPr>
              <w:t>招标要求规格</w:t>
            </w:r>
          </w:p>
        </w:tc>
        <w:tc>
          <w:tcPr>
            <w:tcW w:w="1770" w:type="pct"/>
            <w:tcMar>
              <w:top w:w="0" w:type="dxa"/>
              <w:left w:w="10" w:type="dxa"/>
              <w:bottom w:w="0" w:type="dxa"/>
              <w:right w:w="10" w:type="dxa"/>
            </w:tcMar>
            <w:vAlign w:val="center"/>
          </w:tcPr>
          <w:p w14:paraId="393B8DD1">
            <w:pPr>
              <w:widowControl/>
              <w:spacing w:line="360" w:lineRule="auto"/>
              <w:jc w:val="center"/>
              <w:rPr>
                <w:b/>
                <w:szCs w:val="21"/>
              </w:rPr>
            </w:pPr>
            <w:r>
              <w:rPr>
                <w:rFonts w:hint="eastAsia"/>
                <w:b/>
                <w:szCs w:val="21"/>
              </w:rPr>
              <w:t>投标响应</w:t>
            </w:r>
          </w:p>
        </w:tc>
        <w:tc>
          <w:tcPr>
            <w:tcW w:w="732" w:type="pct"/>
            <w:tcMar>
              <w:top w:w="0" w:type="dxa"/>
              <w:left w:w="10" w:type="dxa"/>
              <w:bottom w:w="0" w:type="dxa"/>
              <w:right w:w="10" w:type="dxa"/>
            </w:tcMar>
            <w:vAlign w:val="center"/>
          </w:tcPr>
          <w:p w14:paraId="3CBC56AE">
            <w:pPr>
              <w:widowControl/>
              <w:spacing w:line="360" w:lineRule="auto"/>
              <w:jc w:val="center"/>
              <w:rPr>
                <w:b/>
                <w:szCs w:val="21"/>
              </w:rPr>
            </w:pPr>
            <w:r>
              <w:rPr>
                <w:rFonts w:hint="eastAsia"/>
                <w:b/>
                <w:szCs w:val="21"/>
              </w:rPr>
              <w:t>偏离</w:t>
            </w:r>
          </w:p>
        </w:tc>
      </w:tr>
      <w:tr w14:paraId="1EFFA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22AA9B52">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06156D50">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7F0F4557">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07E40C0D">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52AF027F">
            <w:pPr>
              <w:widowControl/>
              <w:spacing w:line="360" w:lineRule="auto"/>
              <w:jc w:val="center"/>
              <w:rPr>
                <w:szCs w:val="21"/>
              </w:rPr>
            </w:pPr>
            <w:r>
              <w:rPr>
                <w:szCs w:val="21"/>
              </w:rPr>
              <w:t> </w:t>
            </w:r>
          </w:p>
        </w:tc>
      </w:tr>
      <w:tr w14:paraId="02FE3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5203957B">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6E8A5F68">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4D7AFCCF">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02417DED">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25888FB7">
            <w:pPr>
              <w:widowControl/>
              <w:spacing w:line="360" w:lineRule="auto"/>
              <w:jc w:val="center"/>
              <w:rPr>
                <w:szCs w:val="21"/>
              </w:rPr>
            </w:pPr>
            <w:r>
              <w:rPr>
                <w:szCs w:val="21"/>
              </w:rPr>
              <w:t> </w:t>
            </w:r>
          </w:p>
        </w:tc>
      </w:tr>
      <w:tr w14:paraId="3DDE7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6D712CE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29D43126">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4C6E5532">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3FC74990">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5B5DF074">
            <w:pPr>
              <w:widowControl/>
              <w:spacing w:line="360" w:lineRule="auto"/>
              <w:jc w:val="center"/>
              <w:rPr>
                <w:szCs w:val="21"/>
              </w:rPr>
            </w:pPr>
            <w:r>
              <w:rPr>
                <w:szCs w:val="21"/>
              </w:rPr>
              <w:t> </w:t>
            </w:r>
          </w:p>
        </w:tc>
      </w:tr>
      <w:tr w14:paraId="1AF9D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1A4E5D6F">
            <w:pPr>
              <w:widowControl/>
              <w:spacing w:line="360" w:lineRule="auto"/>
              <w:jc w:val="center"/>
              <w:rPr>
                <w:szCs w:val="21"/>
              </w:rPr>
            </w:pPr>
          </w:p>
        </w:tc>
        <w:tc>
          <w:tcPr>
            <w:tcW w:w="986" w:type="pct"/>
            <w:tcMar>
              <w:top w:w="0" w:type="dxa"/>
              <w:left w:w="10" w:type="dxa"/>
              <w:bottom w:w="0" w:type="dxa"/>
              <w:right w:w="10" w:type="dxa"/>
            </w:tcMar>
            <w:vAlign w:val="center"/>
          </w:tcPr>
          <w:p w14:paraId="4B632C10">
            <w:pPr>
              <w:widowControl/>
              <w:spacing w:line="360" w:lineRule="auto"/>
              <w:jc w:val="center"/>
              <w:rPr>
                <w:szCs w:val="21"/>
              </w:rPr>
            </w:pPr>
          </w:p>
        </w:tc>
        <w:tc>
          <w:tcPr>
            <w:tcW w:w="1134" w:type="pct"/>
            <w:tcMar>
              <w:top w:w="0" w:type="dxa"/>
              <w:left w:w="10" w:type="dxa"/>
              <w:bottom w:w="0" w:type="dxa"/>
              <w:right w:w="10" w:type="dxa"/>
            </w:tcMar>
            <w:vAlign w:val="center"/>
          </w:tcPr>
          <w:p w14:paraId="369E3941">
            <w:pPr>
              <w:widowControl/>
              <w:spacing w:line="360" w:lineRule="auto"/>
              <w:jc w:val="center"/>
              <w:rPr>
                <w:szCs w:val="21"/>
              </w:rPr>
            </w:pPr>
          </w:p>
        </w:tc>
        <w:tc>
          <w:tcPr>
            <w:tcW w:w="1770" w:type="pct"/>
            <w:tcMar>
              <w:top w:w="0" w:type="dxa"/>
              <w:left w:w="10" w:type="dxa"/>
              <w:bottom w:w="0" w:type="dxa"/>
              <w:right w:w="10" w:type="dxa"/>
            </w:tcMar>
            <w:vAlign w:val="center"/>
          </w:tcPr>
          <w:p w14:paraId="6F074B7A">
            <w:pPr>
              <w:widowControl/>
              <w:spacing w:line="360" w:lineRule="auto"/>
              <w:jc w:val="center"/>
              <w:rPr>
                <w:szCs w:val="21"/>
              </w:rPr>
            </w:pPr>
          </w:p>
        </w:tc>
        <w:tc>
          <w:tcPr>
            <w:tcW w:w="732" w:type="pct"/>
            <w:tcMar>
              <w:top w:w="0" w:type="dxa"/>
              <w:left w:w="10" w:type="dxa"/>
              <w:bottom w:w="0" w:type="dxa"/>
              <w:right w:w="10" w:type="dxa"/>
            </w:tcMar>
            <w:vAlign w:val="center"/>
          </w:tcPr>
          <w:p w14:paraId="05E7717F">
            <w:pPr>
              <w:widowControl/>
              <w:spacing w:line="360" w:lineRule="auto"/>
              <w:jc w:val="center"/>
              <w:rPr>
                <w:szCs w:val="21"/>
              </w:rPr>
            </w:pPr>
          </w:p>
        </w:tc>
      </w:tr>
      <w:tr w14:paraId="3A67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7DCB2719">
            <w:pPr>
              <w:widowControl/>
              <w:spacing w:line="360" w:lineRule="auto"/>
              <w:jc w:val="center"/>
              <w:rPr>
                <w:szCs w:val="21"/>
              </w:rPr>
            </w:pPr>
          </w:p>
        </w:tc>
        <w:tc>
          <w:tcPr>
            <w:tcW w:w="986" w:type="pct"/>
            <w:tcMar>
              <w:top w:w="0" w:type="dxa"/>
              <w:left w:w="10" w:type="dxa"/>
              <w:bottom w:w="0" w:type="dxa"/>
              <w:right w:w="10" w:type="dxa"/>
            </w:tcMar>
            <w:vAlign w:val="center"/>
          </w:tcPr>
          <w:p w14:paraId="75A7DF7E">
            <w:pPr>
              <w:widowControl/>
              <w:spacing w:line="360" w:lineRule="auto"/>
              <w:jc w:val="center"/>
              <w:rPr>
                <w:szCs w:val="21"/>
              </w:rPr>
            </w:pPr>
          </w:p>
        </w:tc>
        <w:tc>
          <w:tcPr>
            <w:tcW w:w="1134" w:type="pct"/>
            <w:tcMar>
              <w:top w:w="0" w:type="dxa"/>
              <w:left w:w="10" w:type="dxa"/>
              <w:bottom w:w="0" w:type="dxa"/>
              <w:right w:w="10" w:type="dxa"/>
            </w:tcMar>
            <w:vAlign w:val="center"/>
          </w:tcPr>
          <w:p w14:paraId="4435D6E4">
            <w:pPr>
              <w:widowControl/>
              <w:spacing w:line="360" w:lineRule="auto"/>
              <w:jc w:val="center"/>
              <w:rPr>
                <w:szCs w:val="21"/>
              </w:rPr>
            </w:pPr>
          </w:p>
        </w:tc>
        <w:tc>
          <w:tcPr>
            <w:tcW w:w="1770" w:type="pct"/>
            <w:tcMar>
              <w:top w:w="0" w:type="dxa"/>
              <w:left w:w="10" w:type="dxa"/>
              <w:bottom w:w="0" w:type="dxa"/>
              <w:right w:w="10" w:type="dxa"/>
            </w:tcMar>
            <w:vAlign w:val="center"/>
          </w:tcPr>
          <w:p w14:paraId="6081B4E1">
            <w:pPr>
              <w:widowControl/>
              <w:spacing w:line="360" w:lineRule="auto"/>
              <w:jc w:val="center"/>
              <w:rPr>
                <w:szCs w:val="21"/>
              </w:rPr>
            </w:pPr>
          </w:p>
        </w:tc>
        <w:tc>
          <w:tcPr>
            <w:tcW w:w="732" w:type="pct"/>
            <w:tcMar>
              <w:top w:w="0" w:type="dxa"/>
              <w:left w:w="10" w:type="dxa"/>
              <w:bottom w:w="0" w:type="dxa"/>
              <w:right w:w="10" w:type="dxa"/>
            </w:tcMar>
            <w:vAlign w:val="center"/>
          </w:tcPr>
          <w:p w14:paraId="6B050396">
            <w:pPr>
              <w:widowControl/>
              <w:spacing w:line="360" w:lineRule="auto"/>
              <w:jc w:val="center"/>
              <w:rPr>
                <w:szCs w:val="21"/>
              </w:rPr>
            </w:pPr>
          </w:p>
        </w:tc>
      </w:tr>
      <w:tr w14:paraId="43FA9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0E2FBB5">
            <w:pPr>
              <w:widowControl/>
              <w:spacing w:line="360" w:lineRule="auto"/>
              <w:jc w:val="center"/>
              <w:rPr>
                <w:szCs w:val="21"/>
              </w:rPr>
            </w:pPr>
          </w:p>
        </w:tc>
        <w:tc>
          <w:tcPr>
            <w:tcW w:w="986" w:type="pct"/>
            <w:tcMar>
              <w:top w:w="0" w:type="dxa"/>
              <w:left w:w="10" w:type="dxa"/>
              <w:bottom w:w="0" w:type="dxa"/>
              <w:right w:w="10" w:type="dxa"/>
            </w:tcMar>
            <w:vAlign w:val="center"/>
          </w:tcPr>
          <w:p w14:paraId="0EDF1D48">
            <w:pPr>
              <w:widowControl/>
              <w:spacing w:line="360" w:lineRule="auto"/>
              <w:jc w:val="center"/>
              <w:rPr>
                <w:szCs w:val="21"/>
              </w:rPr>
            </w:pPr>
          </w:p>
        </w:tc>
        <w:tc>
          <w:tcPr>
            <w:tcW w:w="1134" w:type="pct"/>
            <w:tcMar>
              <w:top w:w="0" w:type="dxa"/>
              <w:left w:w="10" w:type="dxa"/>
              <w:bottom w:w="0" w:type="dxa"/>
              <w:right w:w="10" w:type="dxa"/>
            </w:tcMar>
            <w:vAlign w:val="center"/>
          </w:tcPr>
          <w:p w14:paraId="2073146C">
            <w:pPr>
              <w:widowControl/>
              <w:spacing w:line="360" w:lineRule="auto"/>
              <w:jc w:val="center"/>
              <w:rPr>
                <w:szCs w:val="21"/>
              </w:rPr>
            </w:pPr>
          </w:p>
        </w:tc>
        <w:tc>
          <w:tcPr>
            <w:tcW w:w="1770" w:type="pct"/>
            <w:tcMar>
              <w:top w:w="0" w:type="dxa"/>
              <w:left w:w="10" w:type="dxa"/>
              <w:bottom w:w="0" w:type="dxa"/>
              <w:right w:w="10" w:type="dxa"/>
            </w:tcMar>
            <w:vAlign w:val="center"/>
          </w:tcPr>
          <w:p w14:paraId="79E32EB9">
            <w:pPr>
              <w:widowControl/>
              <w:spacing w:line="360" w:lineRule="auto"/>
              <w:jc w:val="center"/>
              <w:rPr>
                <w:szCs w:val="21"/>
              </w:rPr>
            </w:pPr>
          </w:p>
        </w:tc>
        <w:tc>
          <w:tcPr>
            <w:tcW w:w="732" w:type="pct"/>
            <w:tcMar>
              <w:top w:w="0" w:type="dxa"/>
              <w:left w:w="10" w:type="dxa"/>
              <w:bottom w:w="0" w:type="dxa"/>
              <w:right w:w="10" w:type="dxa"/>
            </w:tcMar>
            <w:vAlign w:val="center"/>
          </w:tcPr>
          <w:p w14:paraId="1B8477F4">
            <w:pPr>
              <w:widowControl/>
              <w:spacing w:line="360" w:lineRule="auto"/>
              <w:jc w:val="center"/>
              <w:rPr>
                <w:szCs w:val="21"/>
              </w:rPr>
            </w:pPr>
          </w:p>
        </w:tc>
      </w:tr>
    </w:tbl>
    <w:p w14:paraId="7EC592B8">
      <w:pPr>
        <w:widowControl/>
        <w:shd w:val="clear" w:color="auto" w:fill="FFFFFF"/>
        <w:spacing w:line="360" w:lineRule="auto"/>
        <w:jc w:val="left"/>
        <w:rPr>
          <w:szCs w:val="21"/>
        </w:rPr>
      </w:pPr>
      <w:r>
        <w:rPr>
          <w:rFonts w:hint="eastAsia"/>
          <w:szCs w:val="21"/>
        </w:rPr>
        <w:t>说明：投标文件采购需求部分内容响应存在正偏离或负偏离或无偏离的，请在本表中逐条列出。如果行数不够，请自行增加。</w:t>
      </w:r>
    </w:p>
    <w:p w14:paraId="7C9A91A7">
      <w:pPr>
        <w:widowControl/>
        <w:shd w:val="clear" w:color="auto" w:fill="FFFFFF"/>
        <w:spacing w:line="360" w:lineRule="auto"/>
        <w:jc w:val="left"/>
        <w:rPr>
          <w:szCs w:val="21"/>
        </w:rPr>
      </w:pPr>
    </w:p>
    <w:p w14:paraId="50D2BAC3">
      <w:pPr>
        <w:widowControl/>
        <w:shd w:val="clear" w:color="auto" w:fill="FFFFFF"/>
        <w:spacing w:line="360" w:lineRule="auto"/>
        <w:jc w:val="left"/>
        <w:rPr>
          <w:szCs w:val="21"/>
        </w:rPr>
      </w:pPr>
    </w:p>
    <w:p w14:paraId="3F53B7DC">
      <w:pPr>
        <w:widowControl/>
        <w:shd w:val="clear" w:color="auto" w:fill="FFFFFF"/>
        <w:spacing w:line="360" w:lineRule="auto"/>
        <w:jc w:val="left"/>
        <w:rPr>
          <w:szCs w:val="21"/>
        </w:rPr>
      </w:pPr>
    </w:p>
    <w:p w14:paraId="09C157C7">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59513380">
      <w:pPr>
        <w:widowControl/>
        <w:shd w:val="clear" w:color="auto" w:fill="FFFFFF"/>
        <w:spacing w:line="360" w:lineRule="auto"/>
        <w:jc w:val="left"/>
        <w:rPr>
          <w:szCs w:val="21"/>
        </w:rPr>
      </w:pPr>
    </w:p>
    <w:p w14:paraId="1B3196E9">
      <w:pPr>
        <w:widowControl/>
        <w:shd w:val="clear" w:color="auto" w:fill="FFFFFF"/>
        <w:spacing w:line="360" w:lineRule="auto"/>
        <w:jc w:val="left"/>
        <w:rPr>
          <w:szCs w:val="21"/>
        </w:rPr>
      </w:pPr>
      <w:r>
        <w:rPr>
          <w:szCs w:val="21"/>
        </w:rPr>
        <w:t> </w:t>
      </w:r>
    </w:p>
    <w:p w14:paraId="58772137">
      <w:pPr>
        <w:widowControl/>
        <w:shd w:val="clear" w:color="auto" w:fill="FFFFFF"/>
        <w:spacing w:line="360" w:lineRule="auto"/>
        <w:jc w:val="left"/>
        <w:rPr>
          <w:szCs w:val="21"/>
        </w:rPr>
      </w:pPr>
      <w:r>
        <w:rPr>
          <w:szCs w:val="21"/>
        </w:rPr>
        <w:t> </w:t>
      </w:r>
    </w:p>
    <w:p w14:paraId="6D421A23">
      <w:pPr>
        <w:widowControl/>
        <w:shd w:val="clear" w:color="auto" w:fill="FFFFFF"/>
        <w:spacing w:line="360" w:lineRule="auto"/>
        <w:jc w:val="left"/>
        <w:rPr>
          <w:szCs w:val="21"/>
        </w:rPr>
      </w:pPr>
      <w:r>
        <w:rPr>
          <w:szCs w:val="21"/>
        </w:rPr>
        <w:t> </w:t>
      </w:r>
    </w:p>
    <w:p w14:paraId="1BF1A4C8">
      <w:pPr>
        <w:widowControl/>
        <w:shd w:val="clear" w:color="auto" w:fill="FFFFFF"/>
        <w:spacing w:line="360" w:lineRule="auto"/>
        <w:jc w:val="left"/>
        <w:rPr>
          <w:szCs w:val="21"/>
        </w:rPr>
      </w:pPr>
      <w:r>
        <w:rPr>
          <w:szCs w:val="21"/>
        </w:rPr>
        <w:t> </w:t>
      </w:r>
    </w:p>
    <w:p w14:paraId="204B4E12">
      <w:pPr>
        <w:widowControl/>
        <w:shd w:val="clear" w:color="auto" w:fill="FFFFFF"/>
        <w:spacing w:line="360" w:lineRule="auto"/>
        <w:jc w:val="left"/>
        <w:rPr>
          <w:szCs w:val="21"/>
        </w:rPr>
      </w:pPr>
      <w:r>
        <w:rPr>
          <w:szCs w:val="21"/>
        </w:rPr>
        <w:t> </w:t>
      </w:r>
    </w:p>
    <w:p w14:paraId="03FED1F9">
      <w:pPr>
        <w:widowControl/>
        <w:shd w:val="clear" w:color="auto" w:fill="FFFFFF"/>
        <w:spacing w:line="360" w:lineRule="auto"/>
        <w:jc w:val="left"/>
        <w:rPr>
          <w:szCs w:val="21"/>
        </w:rPr>
      </w:pPr>
      <w:r>
        <w:rPr>
          <w:szCs w:val="21"/>
        </w:rPr>
        <w:t> </w:t>
      </w:r>
    </w:p>
    <w:p w14:paraId="61C9F13B">
      <w:pPr>
        <w:widowControl/>
        <w:shd w:val="clear" w:color="auto" w:fill="FFFFFF"/>
        <w:spacing w:line="360" w:lineRule="auto"/>
        <w:jc w:val="left"/>
        <w:rPr>
          <w:szCs w:val="21"/>
        </w:rPr>
      </w:pPr>
      <w:r>
        <w:rPr>
          <w:b/>
          <w:bCs/>
          <w:szCs w:val="21"/>
        </w:rPr>
        <w:br w:type="page" w:clear="all"/>
      </w:r>
      <w:r>
        <w:rPr>
          <w:rFonts w:hint="eastAsia"/>
          <w:b/>
          <w:bCs/>
          <w:szCs w:val="21"/>
        </w:rPr>
        <w:t>附件六、商务条款偏离表格式</w:t>
      </w:r>
    </w:p>
    <w:p w14:paraId="1B3851FB">
      <w:pPr>
        <w:widowControl/>
        <w:shd w:val="clear" w:color="auto" w:fill="FFFFFF"/>
        <w:spacing w:line="360" w:lineRule="auto"/>
        <w:ind w:firstLine="420"/>
        <w:jc w:val="left"/>
        <w:rPr>
          <w:szCs w:val="21"/>
        </w:rPr>
      </w:pPr>
      <w:r>
        <w:rPr>
          <w:szCs w:val="21"/>
        </w:rPr>
        <w:t> </w:t>
      </w:r>
    </w:p>
    <w:p w14:paraId="5AADD316">
      <w:pPr>
        <w:widowControl/>
        <w:shd w:val="clear" w:color="auto" w:fill="FFFFFF"/>
        <w:spacing w:line="360" w:lineRule="auto"/>
        <w:ind w:left="420"/>
        <w:jc w:val="center"/>
        <w:rPr>
          <w:b/>
          <w:szCs w:val="21"/>
        </w:rPr>
      </w:pPr>
      <w:r>
        <w:rPr>
          <w:rFonts w:hint="eastAsia"/>
          <w:b/>
          <w:sz w:val="36"/>
          <w:szCs w:val="36"/>
        </w:rPr>
        <w:t>商务条款偏离表</w:t>
      </w:r>
    </w:p>
    <w:p w14:paraId="5987E914">
      <w:pPr>
        <w:widowControl/>
        <w:shd w:val="clear" w:color="auto" w:fill="FFFFFF"/>
        <w:spacing w:line="360" w:lineRule="auto"/>
        <w:jc w:val="left"/>
        <w:rPr>
          <w:szCs w:val="21"/>
        </w:rPr>
      </w:pPr>
      <w:r>
        <w:rPr>
          <w:sz w:val="24"/>
        </w:rPr>
        <w:t> </w:t>
      </w:r>
    </w:p>
    <w:p w14:paraId="4E05884B">
      <w:pPr>
        <w:widowControl/>
        <w:tabs>
          <w:tab w:val="left" w:pos="5366"/>
        </w:tabs>
        <w:spacing w:line="360" w:lineRule="auto"/>
        <w:ind w:firstLine="96"/>
        <w:jc w:val="left"/>
        <w:rPr>
          <w:szCs w:val="21"/>
        </w:rPr>
      </w:pPr>
      <w:r>
        <w:rPr>
          <w:rFonts w:hint="eastAsia"/>
          <w:szCs w:val="21"/>
        </w:rPr>
        <w:t>项目名称：</w:t>
      </w:r>
      <w:r>
        <w:rPr>
          <w:szCs w:val="21"/>
        </w:rPr>
        <w:tab/>
      </w:r>
      <w:r>
        <w:rPr>
          <w:rFonts w:hint="eastAsia"/>
          <w:szCs w:val="21"/>
        </w:rPr>
        <w:t>项目编号：         </w:t>
      </w:r>
    </w:p>
    <w:tbl>
      <w:tblPr>
        <w:tblStyle w:val="4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BDF5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54A91E4">
            <w:pPr>
              <w:widowControl/>
              <w:spacing w:line="360" w:lineRule="auto"/>
              <w:jc w:val="center"/>
              <w:rPr>
                <w:b/>
                <w:szCs w:val="21"/>
              </w:rPr>
            </w:pPr>
            <w:r>
              <w:rPr>
                <w:rFonts w:hint="eastAsia"/>
                <w:b/>
                <w:szCs w:val="21"/>
              </w:rPr>
              <w:t>序号</w:t>
            </w:r>
          </w:p>
        </w:tc>
        <w:tc>
          <w:tcPr>
            <w:tcW w:w="1679" w:type="dxa"/>
            <w:tcMar>
              <w:top w:w="0" w:type="dxa"/>
              <w:left w:w="10" w:type="dxa"/>
              <w:bottom w:w="0" w:type="dxa"/>
              <w:right w:w="10" w:type="dxa"/>
            </w:tcMar>
            <w:vAlign w:val="center"/>
          </w:tcPr>
          <w:p w14:paraId="58CBC034">
            <w:pPr>
              <w:widowControl/>
              <w:spacing w:line="360" w:lineRule="auto"/>
              <w:jc w:val="center"/>
              <w:rPr>
                <w:b/>
                <w:szCs w:val="21"/>
              </w:rPr>
            </w:pPr>
            <w:r>
              <w:rPr>
                <w:rFonts w:hint="eastAsia"/>
                <w:b/>
                <w:szCs w:val="21"/>
              </w:rPr>
              <w:t>招标文件条目号</w:t>
            </w:r>
          </w:p>
        </w:tc>
        <w:tc>
          <w:tcPr>
            <w:tcW w:w="2488" w:type="dxa"/>
            <w:tcMar>
              <w:top w:w="0" w:type="dxa"/>
              <w:left w:w="10" w:type="dxa"/>
              <w:bottom w:w="0" w:type="dxa"/>
              <w:right w:w="10" w:type="dxa"/>
            </w:tcMar>
            <w:vAlign w:val="center"/>
          </w:tcPr>
          <w:p w14:paraId="1B9965B5">
            <w:pPr>
              <w:widowControl/>
              <w:spacing w:line="360" w:lineRule="auto"/>
              <w:jc w:val="center"/>
              <w:rPr>
                <w:b/>
                <w:szCs w:val="21"/>
              </w:rPr>
            </w:pPr>
            <w:r>
              <w:rPr>
                <w:rFonts w:hint="eastAsia"/>
                <w:b/>
                <w:szCs w:val="21"/>
              </w:rPr>
              <w:t>招标文件要求的商务条款</w:t>
            </w:r>
          </w:p>
        </w:tc>
        <w:tc>
          <w:tcPr>
            <w:tcW w:w="3004" w:type="dxa"/>
            <w:tcMar>
              <w:top w:w="0" w:type="dxa"/>
              <w:left w:w="10" w:type="dxa"/>
              <w:bottom w:w="0" w:type="dxa"/>
              <w:right w:w="10" w:type="dxa"/>
            </w:tcMar>
            <w:vAlign w:val="center"/>
          </w:tcPr>
          <w:p w14:paraId="66DF89EC">
            <w:pPr>
              <w:widowControl/>
              <w:spacing w:line="360" w:lineRule="auto"/>
              <w:jc w:val="center"/>
              <w:rPr>
                <w:b/>
                <w:szCs w:val="21"/>
              </w:rPr>
            </w:pPr>
            <w:r>
              <w:rPr>
                <w:rFonts w:hint="eastAsia"/>
                <w:b/>
                <w:szCs w:val="21"/>
              </w:rPr>
              <w:t>投标响应</w:t>
            </w:r>
          </w:p>
        </w:tc>
        <w:tc>
          <w:tcPr>
            <w:tcW w:w="1201" w:type="dxa"/>
            <w:tcMar>
              <w:top w:w="0" w:type="dxa"/>
              <w:left w:w="10" w:type="dxa"/>
              <w:bottom w:w="0" w:type="dxa"/>
              <w:right w:w="10" w:type="dxa"/>
            </w:tcMar>
            <w:vAlign w:val="center"/>
          </w:tcPr>
          <w:p w14:paraId="28BB1347">
            <w:pPr>
              <w:widowControl/>
              <w:spacing w:line="360" w:lineRule="auto"/>
              <w:jc w:val="center"/>
              <w:rPr>
                <w:b/>
                <w:szCs w:val="21"/>
              </w:rPr>
            </w:pPr>
            <w:r>
              <w:rPr>
                <w:rFonts w:hint="eastAsia"/>
                <w:b/>
                <w:szCs w:val="21"/>
              </w:rPr>
              <w:t>偏离</w:t>
            </w:r>
          </w:p>
        </w:tc>
      </w:tr>
      <w:tr w14:paraId="1145E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321B82A">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2FA2EFE9">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18DA908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13E6EDC0">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1D3B9167">
            <w:pPr>
              <w:widowControl/>
              <w:spacing w:line="360" w:lineRule="auto"/>
              <w:jc w:val="center"/>
              <w:rPr>
                <w:szCs w:val="21"/>
              </w:rPr>
            </w:pPr>
            <w:r>
              <w:rPr>
                <w:szCs w:val="21"/>
              </w:rPr>
              <w:t> </w:t>
            </w:r>
          </w:p>
        </w:tc>
      </w:tr>
      <w:tr w14:paraId="4F46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2CEA19E">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0C1AF482">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122C4FF">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2DEC0CBB">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3B12E36">
            <w:pPr>
              <w:widowControl/>
              <w:spacing w:line="360" w:lineRule="auto"/>
              <w:jc w:val="center"/>
              <w:rPr>
                <w:szCs w:val="21"/>
              </w:rPr>
            </w:pPr>
            <w:r>
              <w:rPr>
                <w:szCs w:val="21"/>
              </w:rPr>
              <w:t> </w:t>
            </w:r>
          </w:p>
        </w:tc>
      </w:tr>
      <w:tr w14:paraId="60FE2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5C8074F">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45CD4FEB">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707FCBA0">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71B3B07C">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15866C87">
            <w:pPr>
              <w:widowControl/>
              <w:spacing w:line="360" w:lineRule="auto"/>
              <w:jc w:val="center"/>
              <w:rPr>
                <w:szCs w:val="21"/>
              </w:rPr>
            </w:pPr>
            <w:r>
              <w:rPr>
                <w:szCs w:val="21"/>
              </w:rPr>
              <w:t> </w:t>
            </w:r>
          </w:p>
        </w:tc>
      </w:tr>
      <w:tr w14:paraId="39F7B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0D1CC14">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5B8EDCD4">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12BA8863">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190EE980">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6C209B6E">
            <w:pPr>
              <w:widowControl/>
              <w:spacing w:line="360" w:lineRule="auto"/>
              <w:jc w:val="center"/>
              <w:rPr>
                <w:szCs w:val="21"/>
              </w:rPr>
            </w:pPr>
            <w:r>
              <w:rPr>
                <w:szCs w:val="21"/>
              </w:rPr>
              <w:t> </w:t>
            </w:r>
          </w:p>
        </w:tc>
      </w:tr>
      <w:tr w14:paraId="23F8B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EA20563">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58B595B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493D2C93">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4AE3EBDA">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24DBEBFB">
            <w:pPr>
              <w:widowControl/>
              <w:spacing w:line="360" w:lineRule="auto"/>
              <w:jc w:val="center"/>
              <w:rPr>
                <w:szCs w:val="21"/>
              </w:rPr>
            </w:pPr>
            <w:r>
              <w:rPr>
                <w:szCs w:val="21"/>
              </w:rPr>
              <w:t> </w:t>
            </w:r>
          </w:p>
        </w:tc>
      </w:tr>
      <w:tr w14:paraId="45564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6B4155A">
            <w:pPr>
              <w:widowControl/>
              <w:spacing w:line="360" w:lineRule="auto"/>
              <w:jc w:val="center"/>
              <w:rPr>
                <w:szCs w:val="21"/>
              </w:rPr>
            </w:pPr>
          </w:p>
        </w:tc>
        <w:tc>
          <w:tcPr>
            <w:tcW w:w="1679" w:type="dxa"/>
            <w:tcMar>
              <w:top w:w="0" w:type="dxa"/>
              <w:left w:w="10" w:type="dxa"/>
              <w:bottom w:w="0" w:type="dxa"/>
              <w:right w:w="10" w:type="dxa"/>
            </w:tcMar>
            <w:vAlign w:val="center"/>
          </w:tcPr>
          <w:p w14:paraId="15A3ED46">
            <w:pPr>
              <w:widowControl/>
              <w:spacing w:line="360" w:lineRule="auto"/>
              <w:jc w:val="center"/>
              <w:rPr>
                <w:szCs w:val="21"/>
              </w:rPr>
            </w:pPr>
          </w:p>
        </w:tc>
        <w:tc>
          <w:tcPr>
            <w:tcW w:w="2488" w:type="dxa"/>
            <w:tcMar>
              <w:top w:w="0" w:type="dxa"/>
              <w:left w:w="10" w:type="dxa"/>
              <w:bottom w:w="0" w:type="dxa"/>
              <w:right w:w="10" w:type="dxa"/>
            </w:tcMar>
            <w:vAlign w:val="center"/>
          </w:tcPr>
          <w:p w14:paraId="4CD24629">
            <w:pPr>
              <w:widowControl/>
              <w:spacing w:line="360" w:lineRule="auto"/>
              <w:jc w:val="center"/>
              <w:rPr>
                <w:szCs w:val="21"/>
              </w:rPr>
            </w:pPr>
          </w:p>
        </w:tc>
        <w:tc>
          <w:tcPr>
            <w:tcW w:w="3004" w:type="dxa"/>
            <w:tcMar>
              <w:top w:w="0" w:type="dxa"/>
              <w:left w:w="10" w:type="dxa"/>
              <w:bottom w:w="0" w:type="dxa"/>
              <w:right w:w="10" w:type="dxa"/>
            </w:tcMar>
            <w:vAlign w:val="center"/>
          </w:tcPr>
          <w:p w14:paraId="39DA616C">
            <w:pPr>
              <w:widowControl/>
              <w:spacing w:line="360" w:lineRule="auto"/>
              <w:jc w:val="center"/>
              <w:rPr>
                <w:szCs w:val="21"/>
              </w:rPr>
            </w:pPr>
          </w:p>
        </w:tc>
        <w:tc>
          <w:tcPr>
            <w:tcW w:w="1201" w:type="dxa"/>
            <w:tcMar>
              <w:top w:w="0" w:type="dxa"/>
              <w:left w:w="10" w:type="dxa"/>
              <w:bottom w:w="0" w:type="dxa"/>
              <w:right w:w="10" w:type="dxa"/>
            </w:tcMar>
            <w:vAlign w:val="center"/>
          </w:tcPr>
          <w:p w14:paraId="09D82D80">
            <w:pPr>
              <w:widowControl/>
              <w:spacing w:line="360" w:lineRule="auto"/>
              <w:jc w:val="center"/>
              <w:rPr>
                <w:szCs w:val="21"/>
              </w:rPr>
            </w:pPr>
          </w:p>
        </w:tc>
      </w:tr>
      <w:tr w14:paraId="4EB83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954ECA8">
            <w:pPr>
              <w:widowControl/>
              <w:spacing w:line="360" w:lineRule="auto"/>
              <w:jc w:val="center"/>
              <w:rPr>
                <w:szCs w:val="21"/>
              </w:rPr>
            </w:pPr>
          </w:p>
        </w:tc>
        <w:tc>
          <w:tcPr>
            <w:tcW w:w="1679" w:type="dxa"/>
            <w:tcMar>
              <w:top w:w="0" w:type="dxa"/>
              <w:left w:w="10" w:type="dxa"/>
              <w:bottom w:w="0" w:type="dxa"/>
              <w:right w:w="10" w:type="dxa"/>
            </w:tcMar>
            <w:vAlign w:val="center"/>
          </w:tcPr>
          <w:p w14:paraId="6A07AF76">
            <w:pPr>
              <w:widowControl/>
              <w:spacing w:line="360" w:lineRule="auto"/>
              <w:jc w:val="center"/>
              <w:rPr>
                <w:szCs w:val="21"/>
              </w:rPr>
            </w:pPr>
          </w:p>
        </w:tc>
        <w:tc>
          <w:tcPr>
            <w:tcW w:w="2488" w:type="dxa"/>
            <w:tcMar>
              <w:top w:w="0" w:type="dxa"/>
              <w:left w:w="10" w:type="dxa"/>
              <w:bottom w:w="0" w:type="dxa"/>
              <w:right w:w="10" w:type="dxa"/>
            </w:tcMar>
            <w:vAlign w:val="center"/>
          </w:tcPr>
          <w:p w14:paraId="43E3382E">
            <w:pPr>
              <w:widowControl/>
              <w:spacing w:line="360" w:lineRule="auto"/>
              <w:jc w:val="center"/>
              <w:rPr>
                <w:szCs w:val="21"/>
              </w:rPr>
            </w:pPr>
          </w:p>
        </w:tc>
        <w:tc>
          <w:tcPr>
            <w:tcW w:w="3004" w:type="dxa"/>
            <w:tcMar>
              <w:top w:w="0" w:type="dxa"/>
              <w:left w:w="10" w:type="dxa"/>
              <w:bottom w:w="0" w:type="dxa"/>
              <w:right w:w="10" w:type="dxa"/>
            </w:tcMar>
            <w:vAlign w:val="center"/>
          </w:tcPr>
          <w:p w14:paraId="7EEF0F47">
            <w:pPr>
              <w:widowControl/>
              <w:spacing w:line="360" w:lineRule="auto"/>
              <w:jc w:val="center"/>
              <w:rPr>
                <w:szCs w:val="21"/>
              </w:rPr>
            </w:pPr>
          </w:p>
        </w:tc>
        <w:tc>
          <w:tcPr>
            <w:tcW w:w="1201" w:type="dxa"/>
            <w:tcMar>
              <w:top w:w="0" w:type="dxa"/>
              <w:left w:w="10" w:type="dxa"/>
              <w:bottom w:w="0" w:type="dxa"/>
              <w:right w:w="10" w:type="dxa"/>
            </w:tcMar>
            <w:vAlign w:val="center"/>
          </w:tcPr>
          <w:p w14:paraId="342A1D71">
            <w:pPr>
              <w:widowControl/>
              <w:spacing w:line="360" w:lineRule="auto"/>
              <w:jc w:val="center"/>
              <w:rPr>
                <w:szCs w:val="21"/>
              </w:rPr>
            </w:pPr>
          </w:p>
        </w:tc>
      </w:tr>
    </w:tbl>
    <w:p w14:paraId="0CC6508F">
      <w:pPr>
        <w:widowControl/>
        <w:shd w:val="clear" w:color="auto" w:fill="FFFFFF"/>
        <w:spacing w:line="360" w:lineRule="auto"/>
        <w:jc w:val="left"/>
        <w:rPr>
          <w:szCs w:val="21"/>
        </w:rPr>
      </w:pPr>
      <w:r>
        <w:rPr>
          <w:rFonts w:hint="eastAsia"/>
          <w:szCs w:val="21"/>
        </w:rPr>
        <w:t>说明：投标文件商务部分内容响应存在正偏离或负偏离或无偏离的，请在本表中逐条列出。如果行数不够，请自行增加。</w:t>
      </w:r>
    </w:p>
    <w:p w14:paraId="2F0D41E9">
      <w:pPr>
        <w:widowControl/>
        <w:shd w:val="clear" w:color="auto" w:fill="FFFFFF"/>
        <w:spacing w:line="360" w:lineRule="auto"/>
        <w:jc w:val="left"/>
        <w:rPr>
          <w:szCs w:val="21"/>
        </w:rPr>
      </w:pPr>
    </w:p>
    <w:p w14:paraId="2AA657D2">
      <w:pPr>
        <w:widowControl/>
        <w:shd w:val="clear" w:color="auto" w:fill="FFFFFF"/>
        <w:spacing w:line="360" w:lineRule="auto"/>
        <w:jc w:val="left"/>
        <w:rPr>
          <w:szCs w:val="21"/>
        </w:rPr>
      </w:pPr>
    </w:p>
    <w:p w14:paraId="4A83D467">
      <w:pPr>
        <w:widowControl/>
        <w:shd w:val="clear" w:color="auto" w:fill="FFFFFF"/>
        <w:spacing w:line="360" w:lineRule="auto"/>
        <w:jc w:val="left"/>
        <w:rPr>
          <w:szCs w:val="21"/>
        </w:rPr>
      </w:pPr>
    </w:p>
    <w:p w14:paraId="3E784757">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275598DE">
      <w:pPr>
        <w:widowControl/>
        <w:shd w:val="clear" w:color="auto" w:fill="FFFFFF"/>
        <w:spacing w:line="360" w:lineRule="auto"/>
        <w:jc w:val="left"/>
        <w:rPr>
          <w:szCs w:val="21"/>
        </w:rPr>
      </w:pPr>
    </w:p>
    <w:p w14:paraId="19D64256">
      <w:pPr>
        <w:widowControl/>
        <w:shd w:val="clear" w:color="auto" w:fill="FFFFFF"/>
        <w:spacing w:line="360" w:lineRule="auto"/>
        <w:jc w:val="left"/>
        <w:rPr>
          <w:szCs w:val="21"/>
        </w:rPr>
      </w:pPr>
      <w:r>
        <w:rPr>
          <w:szCs w:val="21"/>
        </w:rPr>
        <w:t> </w:t>
      </w:r>
    </w:p>
    <w:p w14:paraId="4BBB8DDF">
      <w:pPr>
        <w:widowControl/>
        <w:shd w:val="clear" w:color="auto" w:fill="FFFFFF"/>
        <w:spacing w:line="360" w:lineRule="auto"/>
        <w:jc w:val="left"/>
        <w:rPr>
          <w:szCs w:val="21"/>
        </w:rPr>
      </w:pPr>
      <w:r>
        <w:rPr>
          <w:szCs w:val="21"/>
        </w:rPr>
        <w:t> </w:t>
      </w:r>
    </w:p>
    <w:p w14:paraId="753E796D">
      <w:pPr>
        <w:widowControl/>
        <w:shd w:val="clear" w:color="auto" w:fill="FFFFFF"/>
        <w:spacing w:line="360" w:lineRule="auto"/>
        <w:jc w:val="left"/>
        <w:rPr>
          <w:szCs w:val="21"/>
        </w:rPr>
      </w:pPr>
    </w:p>
    <w:p w14:paraId="78C54D7F">
      <w:pPr>
        <w:widowControl/>
        <w:shd w:val="clear" w:color="auto" w:fill="FFFFFF"/>
        <w:spacing w:line="360" w:lineRule="auto"/>
        <w:jc w:val="left"/>
        <w:rPr>
          <w:b/>
          <w:szCs w:val="21"/>
          <w:lang w:val="zh-CN"/>
        </w:rPr>
      </w:pPr>
      <w:r>
        <w:rPr>
          <w:b/>
          <w:bCs/>
          <w:szCs w:val="21"/>
        </w:rPr>
        <w:br w:type="page" w:clear="all"/>
      </w:r>
      <w:r>
        <w:rPr>
          <w:rFonts w:hint="eastAsia"/>
          <w:b/>
          <w:bCs/>
          <w:szCs w:val="21"/>
        </w:rPr>
        <w:t>附件七、</w:t>
      </w:r>
      <w:r>
        <w:rPr>
          <w:rFonts w:hint="eastAsia"/>
          <w:b/>
          <w:szCs w:val="21"/>
          <w:lang w:val="zh-CN"/>
        </w:rPr>
        <w:t>技术说明与服务方案</w:t>
      </w:r>
    </w:p>
    <w:p w14:paraId="443AE790">
      <w:pPr>
        <w:widowControl/>
        <w:shd w:val="clear" w:color="auto" w:fill="FFFFFF"/>
        <w:spacing w:line="360" w:lineRule="auto"/>
        <w:jc w:val="left"/>
        <w:rPr>
          <w:b/>
          <w:szCs w:val="21"/>
          <w:lang w:val="zh-CN"/>
        </w:rPr>
      </w:pPr>
    </w:p>
    <w:p w14:paraId="22D264D8">
      <w:pPr>
        <w:pStyle w:val="343"/>
        <w:spacing w:before="0" w:after="0"/>
        <w:ind w:firstLine="0"/>
        <w:rPr>
          <w:rFonts w:ascii="Times New Roman" w:hAnsi="Times New Roman"/>
          <w:sz w:val="21"/>
          <w:szCs w:val="21"/>
        </w:rPr>
      </w:pPr>
      <w:r>
        <w:rPr>
          <w:rFonts w:hint="eastAsia" w:ascii="Times New Roman" w:hAnsi="Times New Roman"/>
          <w:sz w:val="21"/>
          <w:szCs w:val="21"/>
        </w:rPr>
        <w:t>技术方案及服务承诺应根据招标人对项目的要求、评标标准的要求及项目本身的特点编写。</w:t>
      </w:r>
    </w:p>
    <w:p w14:paraId="7C736AA9">
      <w:pPr>
        <w:widowControl/>
        <w:spacing w:line="460" w:lineRule="atLeast"/>
        <w:rPr>
          <w:b/>
          <w:bCs/>
          <w:sz w:val="24"/>
        </w:rPr>
      </w:pPr>
      <w:r>
        <w:rPr/>
        <w:br w:type="page" w:clear="all"/>
      </w:r>
      <w:r>
        <w:rPr>
          <w:rFonts w:hint="eastAsia"/>
          <w:b/>
          <w:bCs/>
          <w:sz w:val="24"/>
        </w:rPr>
        <w:t>附件八、拟参与本项目服务人员一览表</w:t>
      </w:r>
    </w:p>
    <w:p w14:paraId="72CFDE70">
      <w:pPr>
        <w:widowControl/>
        <w:spacing w:line="460" w:lineRule="atLeast"/>
        <w:rPr>
          <w:b/>
          <w:bCs/>
          <w:sz w:val="24"/>
        </w:rPr>
      </w:pPr>
    </w:p>
    <w:p w14:paraId="2B955112">
      <w:pPr>
        <w:widowControl/>
        <w:jc w:val="center"/>
        <w:rPr>
          <w:b/>
          <w:bCs/>
          <w:sz w:val="24"/>
        </w:rPr>
      </w:pPr>
      <w:r>
        <w:rPr>
          <w:rFonts w:hint="eastAsia"/>
          <w:b/>
          <w:bCs/>
          <w:sz w:val="24"/>
        </w:rPr>
        <w:t>拟参与本项目服务人员一览表</w:t>
      </w:r>
    </w:p>
    <w:p w14:paraId="1A53E60D">
      <w:pPr>
        <w:widowControl/>
        <w:jc w:val="center"/>
        <w:rPr>
          <w:b/>
          <w:bCs/>
          <w:sz w:val="24"/>
        </w:rPr>
      </w:pPr>
    </w:p>
    <w:p w14:paraId="1FAD3147">
      <w:pPr>
        <w:widowControl/>
        <w:rPr>
          <w:szCs w:val="21"/>
        </w:rPr>
      </w:pPr>
      <w:r>
        <w:rPr>
          <w:rFonts w:hint="eastAsia"/>
          <w:szCs w:val="21"/>
        </w:rPr>
        <w:t>项目名称：                                 项目编号：</w:t>
      </w:r>
    </w:p>
    <w:tbl>
      <w:tblPr>
        <w:tblStyle w:val="48"/>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36A5A3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52483F3E">
            <w:pPr>
              <w:widowControl/>
              <w:jc w:val="center"/>
              <w:rPr>
                <w:b/>
                <w:bCs/>
                <w:szCs w:val="21"/>
              </w:rPr>
            </w:pPr>
            <w:r>
              <w:rPr>
                <w:rFonts w:hint="eastAsia"/>
                <w:b/>
                <w:bCs/>
                <w:szCs w:val="21"/>
              </w:rPr>
              <w:t>序号</w:t>
            </w:r>
          </w:p>
        </w:tc>
        <w:tc>
          <w:tcPr>
            <w:tcW w:w="896" w:type="dxa"/>
            <w:tcBorders>
              <w:top w:val="single" w:color="000000" w:sz="4" w:space="0"/>
              <w:left w:val="nil"/>
              <w:bottom w:val="single" w:color="000000" w:sz="4" w:space="0"/>
              <w:right w:val="single" w:color="000000" w:sz="4" w:space="0"/>
            </w:tcBorders>
            <w:vAlign w:val="center"/>
          </w:tcPr>
          <w:p w14:paraId="38AF0E2F">
            <w:pPr>
              <w:widowControl/>
              <w:jc w:val="center"/>
              <w:rPr>
                <w:b/>
                <w:bCs/>
                <w:szCs w:val="21"/>
              </w:rPr>
            </w:pPr>
            <w:r>
              <w:rPr>
                <w:rFonts w:hint="eastAsia"/>
                <w:b/>
                <w:bCs/>
                <w:szCs w:val="21"/>
              </w:rPr>
              <w:t>姓名</w:t>
            </w:r>
          </w:p>
        </w:tc>
        <w:tc>
          <w:tcPr>
            <w:tcW w:w="663" w:type="dxa"/>
            <w:tcBorders>
              <w:top w:val="single" w:color="000000" w:sz="4" w:space="0"/>
              <w:left w:val="nil"/>
              <w:bottom w:val="single" w:color="000000" w:sz="4" w:space="0"/>
              <w:right w:val="single" w:color="000000" w:sz="4" w:space="0"/>
            </w:tcBorders>
            <w:vAlign w:val="center"/>
          </w:tcPr>
          <w:p w14:paraId="2EBFE0B1">
            <w:pPr>
              <w:widowControl/>
              <w:jc w:val="center"/>
              <w:rPr>
                <w:b/>
                <w:bCs/>
                <w:szCs w:val="21"/>
              </w:rPr>
            </w:pPr>
            <w:r>
              <w:rPr>
                <w:rFonts w:hint="eastAsia"/>
                <w:b/>
                <w:bCs/>
                <w:szCs w:val="21"/>
              </w:rPr>
              <w:t>性别</w:t>
            </w:r>
          </w:p>
        </w:tc>
        <w:tc>
          <w:tcPr>
            <w:tcW w:w="709" w:type="dxa"/>
            <w:tcBorders>
              <w:top w:val="single" w:color="000000" w:sz="4" w:space="0"/>
              <w:left w:val="nil"/>
              <w:bottom w:val="single" w:color="000000" w:sz="4" w:space="0"/>
              <w:right w:val="single" w:color="000000" w:sz="4" w:space="0"/>
            </w:tcBorders>
            <w:vAlign w:val="center"/>
          </w:tcPr>
          <w:p w14:paraId="121BA1F2">
            <w:pPr>
              <w:widowControl/>
              <w:jc w:val="center"/>
              <w:rPr>
                <w:b/>
                <w:bCs/>
                <w:szCs w:val="21"/>
              </w:rPr>
            </w:pPr>
            <w:r>
              <w:rPr>
                <w:rFonts w:hint="eastAsia"/>
                <w:b/>
                <w:bCs/>
                <w:szCs w:val="21"/>
              </w:rPr>
              <w:t>年龄</w:t>
            </w:r>
          </w:p>
        </w:tc>
        <w:tc>
          <w:tcPr>
            <w:tcW w:w="1134" w:type="dxa"/>
            <w:tcBorders>
              <w:top w:val="single" w:color="000000" w:sz="4" w:space="0"/>
              <w:left w:val="nil"/>
              <w:bottom w:val="single" w:color="000000" w:sz="4" w:space="0"/>
              <w:right w:val="single" w:color="000000" w:sz="4" w:space="0"/>
            </w:tcBorders>
            <w:vAlign w:val="center"/>
          </w:tcPr>
          <w:p w14:paraId="49208ADE">
            <w:pPr>
              <w:widowControl/>
              <w:jc w:val="center"/>
              <w:rPr>
                <w:b/>
                <w:bCs/>
                <w:szCs w:val="21"/>
              </w:rPr>
            </w:pPr>
            <w:r>
              <w:rPr>
                <w:rFonts w:hint="eastAsia"/>
                <w:b/>
                <w:bCs/>
                <w:szCs w:val="21"/>
              </w:rPr>
              <w:t>专业</w:t>
            </w:r>
          </w:p>
        </w:tc>
        <w:tc>
          <w:tcPr>
            <w:tcW w:w="931" w:type="dxa"/>
            <w:tcBorders>
              <w:top w:val="single" w:color="000000" w:sz="4" w:space="0"/>
              <w:left w:val="nil"/>
              <w:bottom w:val="single" w:color="000000" w:sz="4" w:space="0"/>
              <w:right w:val="single" w:color="000000" w:sz="4" w:space="0"/>
            </w:tcBorders>
            <w:vAlign w:val="center"/>
          </w:tcPr>
          <w:p w14:paraId="007C4B35">
            <w:pPr>
              <w:widowControl/>
              <w:jc w:val="center"/>
              <w:rPr>
                <w:b/>
                <w:bCs/>
                <w:szCs w:val="21"/>
              </w:rPr>
            </w:pPr>
            <w:r>
              <w:rPr>
                <w:rFonts w:hint="eastAsia"/>
                <w:b/>
                <w:bCs/>
                <w:szCs w:val="21"/>
              </w:rPr>
              <w:t>学历</w:t>
            </w:r>
          </w:p>
        </w:tc>
        <w:tc>
          <w:tcPr>
            <w:tcW w:w="1020" w:type="dxa"/>
            <w:tcBorders>
              <w:top w:val="single" w:color="000000" w:sz="4" w:space="0"/>
              <w:left w:val="nil"/>
              <w:bottom w:val="single" w:color="000000" w:sz="4" w:space="0"/>
              <w:right w:val="single" w:color="000000" w:sz="4" w:space="0"/>
            </w:tcBorders>
            <w:vAlign w:val="center"/>
          </w:tcPr>
          <w:p w14:paraId="3B5DDA97">
            <w:pPr>
              <w:widowControl/>
              <w:jc w:val="center"/>
              <w:rPr>
                <w:b/>
                <w:bCs/>
                <w:szCs w:val="21"/>
              </w:rPr>
            </w:pPr>
            <w:r>
              <w:rPr>
                <w:rFonts w:hint="eastAsia"/>
                <w:b/>
                <w:bCs/>
                <w:szCs w:val="21"/>
              </w:rPr>
              <w:t>执业</w:t>
            </w:r>
          </w:p>
          <w:p w14:paraId="1A979E63">
            <w:pPr>
              <w:widowControl/>
              <w:jc w:val="center"/>
              <w:rPr>
                <w:b/>
                <w:bCs/>
                <w:szCs w:val="21"/>
              </w:rPr>
            </w:pPr>
            <w:r>
              <w:rPr>
                <w:rFonts w:hint="eastAsia"/>
                <w:b/>
                <w:bCs/>
                <w:szCs w:val="21"/>
              </w:rPr>
              <w:t>资格</w:t>
            </w:r>
          </w:p>
        </w:tc>
        <w:tc>
          <w:tcPr>
            <w:tcW w:w="994" w:type="dxa"/>
            <w:tcBorders>
              <w:top w:val="single" w:color="000000" w:sz="4" w:space="0"/>
              <w:left w:val="nil"/>
              <w:bottom w:val="single" w:color="000000" w:sz="4" w:space="0"/>
              <w:right w:val="single" w:color="000000" w:sz="4" w:space="0"/>
            </w:tcBorders>
            <w:vAlign w:val="center"/>
          </w:tcPr>
          <w:p w14:paraId="45A3FE80">
            <w:pPr>
              <w:widowControl/>
              <w:jc w:val="center"/>
              <w:rPr>
                <w:b/>
                <w:bCs/>
                <w:szCs w:val="21"/>
              </w:rPr>
            </w:pPr>
            <w:r>
              <w:rPr>
                <w:rFonts w:hint="eastAsia"/>
                <w:b/>
                <w:bCs/>
                <w:szCs w:val="21"/>
              </w:rPr>
              <w:t>证书号</w:t>
            </w:r>
          </w:p>
        </w:tc>
        <w:tc>
          <w:tcPr>
            <w:tcW w:w="882" w:type="dxa"/>
            <w:tcBorders>
              <w:top w:val="single" w:color="000000" w:sz="4" w:space="0"/>
              <w:left w:val="nil"/>
              <w:bottom w:val="single" w:color="000000" w:sz="4" w:space="0"/>
              <w:right w:val="single" w:color="000000" w:sz="4" w:space="0"/>
            </w:tcBorders>
            <w:vAlign w:val="center"/>
          </w:tcPr>
          <w:p w14:paraId="3F6759BA">
            <w:pPr>
              <w:widowControl/>
              <w:jc w:val="center"/>
              <w:rPr>
                <w:b/>
                <w:bCs/>
                <w:szCs w:val="21"/>
              </w:rPr>
            </w:pPr>
            <w:r>
              <w:rPr>
                <w:rFonts w:hint="eastAsia"/>
                <w:b/>
                <w:bCs/>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7AEA1D9E">
            <w:pPr>
              <w:widowControl/>
              <w:jc w:val="center"/>
              <w:rPr>
                <w:b/>
                <w:bCs/>
                <w:szCs w:val="21"/>
              </w:rPr>
            </w:pPr>
            <w:r>
              <w:rPr>
                <w:rFonts w:hint="eastAsia"/>
                <w:b/>
                <w:bCs/>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027F2991">
            <w:pPr>
              <w:widowControl/>
              <w:jc w:val="center"/>
              <w:rPr>
                <w:b/>
                <w:bCs/>
                <w:szCs w:val="21"/>
              </w:rPr>
            </w:pPr>
            <w:r>
              <w:rPr>
                <w:rFonts w:hint="eastAsia"/>
                <w:b/>
                <w:bCs/>
                <w:szCs w:val="21"/>
              </w:rPr>
              <w:t>备注</w:t>
            </w:r>
          </w:p>
        </w:tc>
      </w:tr>
      <w:tr w14:paraId="3B1055E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21304B1">
            <w:pPr>
              <w:widowControl/>
              <w:rPr>
                <w:szCs w:val="21"/>
              </w:rPr>
            </w:pPr>
          </w:p>
        </w:tc>
        <w:tc>
          <w:tcPr>
            <w:tcW w:w="896" w:type="dxa"/>
            <w:tcBorders>
              <w:top w:val="single" w:color="000000" w:sz="4" w:space="0"/>
              <w:left w:val="nil"/>
              <w:bottom w:val="single" w:color="000000" w:sz="4" w:space="0"/>
              <w:right w:val="single" w:color="000000" w:sz="4" w:space="0"/>
            </w:tcBorders>
          </w:tcPr>
          <w:p w14:paraId="2EA79A39">
            <w:pPr>
              <w:widowControl/>
              <w:rPr>
                <w:szCs w:val="21"/>
              </w:rPr>
            </w:pPr>
          </w:p>
        </w:tc>
        <w:tc>
          <w:tcPr>
            <w:tcW w:w="663" w:type="dxa"/>
            <w:tcBorders>
              <w:top w:val="single" w:color="000000" w:sz="4" w:space="0"/>
              <w:left w:val="nil"/>
              <w:bottom w:val="single" w:color="000000" w:sz="4" w:space="0"/>
              <w:right w:val="single" w:color="000000" w:sz="4" w:space="0"/>
            </w:tcBorders>
          </w:tcPr>
          <w:p w14:paraId="6ED43EB8">
            <w:pPr>
              <w:widowControl/>
              <w:rPr>
                <w:szCs w:val="21"/>
              </w:rPr>
            </w:pPr>
          </w:p>
        </w:tc>
        <w:tc>
          <w:tcPr>
            <w:tcW w:w="709" w:type="dxa"/>
            <w:tcBorders>
              <w:top w:val="single" w:color="000000" w:sz="4" w:space="0"/>
              <w:left w:val="nil"/>
              <w:bottom w:val="single" w:color="000000" w:sz="4" w:space="0"/>
              <w:right w:val="single" w:color="000000" w:sz="4" w:space="0"/>
            </w:tcBorders>
          </w:tcPr>
          <w:p w14:paraId="5F770AA9">
            <w:pPr>
              <w:widowControl/>
              <w:rPr>
                <w:szCs w:val="21"/>
              </w:rPr>
            </w:pPr>
          </w:p>
        </w:tc>
        <w:tc>
          <w:tcPr>
            <w:tcW w:w="1134" w:type="dxa"/>
            <w:tcBorders>
              <w:top w:val="single" w:color="000000" w:sz="4" w:space="0"/>
              <w:left w:val="nil"/>
              <w:bottom w:val="single" w:color="000000" w:sz="4" w:space="0"/>
              <w:right w:val="single" w:color="000000" w:sz="4" w:space="0"/>
            </w:tcBorders>
          </w:tcPr>
          <w:p w14:paraId="74E0CBEF">
            <w:pPr>
              <w:widowControl/>
              <w:rPr>
                <w:szCs w:val="21"/>
              </w:rPr>
            </w:pPr>
          </w:p>
        </w:tc>
        <w:tc>
          <w:tcPr>
            <w:tcW w:w="931" w:type="dxa"/>
            <w:tcBorders>
              <w:top w:val="single" w:color="000000" w:sz="4" w:space="0"/>
              <w:left w:val="nil"/>
              <w:bottom w:val="single" w:color="000000" w:sz="4" w:space="0"/>
              <w:right w:val="single" w:color="000000" w:sz="4" w:space="0"/>
            </w:tcBorders>
          </w:tcPr>
          <w:p w14:paraId="6EFC8828">
            <w:pPr>
              <w:widowControl/>
              <w:rPr>
                <w:szCs w:val="21"/>
              </w:rPr>
            </w:pPr>
          </w:p>
        </w:tc>
        <w:tc>
          <w:tcPr>
            <w:tcW w:w="1020" w:type="dxa"/>
            <w:tcBorders>
              <w:top w:val="single" w:color="000000" w:sz="4" w:space="0"/>
              <w:left w:val="nil"/>
              <w:bottom w:val="single" w:color="000000" w:sz="4" w:space="0"/>
              <w:right w:val="single" w:color="000000" w:sz="4" w:space="0"/>
            </w:tcBorders>
          </w:tcPr>
          <w:p w14:paraId="69005BF1">
            <w:pPr>
              <w:widowControl/>
              <w:rPr>
                <w:szCs w:val="21"/>
              </w:rPr>
            </w:pPr>
          </w:p>
        </w:tc>
        <w:tc>
          <w:tcPr>
            <w:tcW w:w="994" w:type="dxa"/>
            <w:tcBorders>
              <w:top w:val="single" w:color="000000" w:sz="4" w:space="0"/>
              <w:left w:val="nil"/>
              <w:bottom w:val="single" w:color="000000" w:sz="4" w:space="0"/>
              <w:right w:val="single" w:color="000000" w:sz="4" w:space="0"/>
            </w:tcBorders>
          </w:tcPr>
          <w:p w14:paraId="4DD41EAB">
            <w:pPr>
              <w:widowControl/>
              <w:rPr>
                <w:szCs w:val="21"/>
              </w:rPr>
            </w:pPr>
          </w:p>
        </w:tc>
        <w:tc>
          <w:tcPr>
            <w:tcW w:w="882" w:type="dxa"/>
            <w:tcBorders>
              <w:top w:val="single" w:color="000000" w:sz="4" w:space="0"/>
              <w:left w:val="nil"/>
              <w:bottom w:val="single" w:color="000000" w:sz="4" w:space="0"/>
              <w:right w:val="single" w:color="000000" w:sz="4" w:space="0"/>
            </w:tcBorders>
          </w:tcPr>
          <w:p w14:paraId="5DA95219">
            <w:pPr>
              <w:widowControl/>
              <w:rPr>
                <w:szCs w:val="21"/>
              </w:rPr>
            </w:pPr>
          </w:p>
        </w:tc>
        <w:tc>
          <w:tcPr>
            <w:tcW w:w="850" w:type="dxa"/>
            <w:tcBorders>
              <w:top w:val="single" w:color="000000" w:sz="4" w:space="0"/>
              <w:left w:val="nil"/>
              <w:bottom w:val="single" w:color="000000" w:sz="4" w:space="0"/>
              <w:right w:val="single" w:color="000000" w:sz="4" w:space="0"/>
            </w:tcBorders>
          </w:tcPr>
          <w:p w14:paraId="43BF69F7">
            <w:pPr>
              <w:widowControl/>
              <w:rPr>
                <w:szCs w:val="21"/>
              </w:rPr>
            </w:pPr>
          </w:p>
        </w:tc>
        <w:tc>
          <w:tcPr>
            <w:tcW w:w="851" w:type="dxa"/>
            <w:tcBorders>
              <w:top w:val="single" w:color="000000" w:sz="4" w:space="0"/>
              <w:left w:val="nil"/>
              <w:bottom w:val="single" w:color="000000" w:sz="4" w:space="0"/>
              <w:right w:val="single" w:color="000000" w:sz="4" w:space="0"/>
            </w:tcBorders>
          </w:tcPr>
          <w:p w14:paraId="2150FD40">
            <w:pPr>
              <w:widowControl/>
              <w:rPr>
                <w:szCs w:val="21"/>
              </w:rPr>
            </w:pPr>
          </w:p>
        </w:tc>
      </w:tr>
      <w:tr w14:paraId="7E10F03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CBBFD44">
            <w:pPr>
              <w:widowControl/>
              <w:rPr>
                <w:szCs w:val="21"/>
              </w:rPr>
            </w:pPr>
          </w:p>
        </w:tc>
        <w:tc>
          <w:tcPr>
            <w:tcW w:w="896" w:type="dxa"/>
            <w:tcBorders>
              <w:top w:val="single" w:color="000000" w:sz="4" w:space="0"/>
              <w:left w:val="nil"/>
              <w:bottom w:val="single" w:color="000000" w:sz="4" w:space="0"/>
              <w:right w:val="single" w:color="000000" w:sz="4" w:space="0"/>
            </w:tcBorders>
          </w:tcPr>
          <w:p w14:paraId="52F01A0E">
            <w:pPr>
              <w:widowControl/>
              <w:rPr>
                <w:szCs w:val="21"/>
              </w:rPr>
            </w:pPr>
          </w:p>
        </w:tc>
        <w:tc>
          <w:tcPr>
            <w:tcW w:w="663" w:type="dxa"/>
            <w:tcBorders>
              <w:top w:val="single" w:color="000000" w:sz="4" w:space="0"/>
              <w:left w:val="nil"/>
              <w:bottom w:val="single" w:color="000000" w:sz="4" w:space="0"/>
              <w:right w:val="single" w:color="000000" w:sz="4" w:space="0"/>
            </w:tcBorders>
          </w:tcPr>
          <w:p w14:paraId="60246AC5">
            <w:pPr>
              <w:widowControl/>
              <w:rPr>
                <w:szCs w:val="21"/>
              </w:rPr>
            </w:pPr>
          </w:p>
        </w:tc>
        <w:tc>
          <w:tcPr>
            <w:tcW w:w="709" w:type="dxa"/>
            <w:tcBorders>
              <w:top w:val="single" w:color="000000" w:sz="4" w:space="0"/>
              <w:left w:val="nil"/>
              <w:bottom w:val="single" w:color="000000" w:sz="4" w:space="0"/>
              <w:right w:val="single" w:color="000000" w:sz="4" w:space="0"/>
            </w:tcBorders>
          </w:tcPr>
          <w:p w14:paraId="7020DFAE">
            <w:pPr>
              <w:widowControl/>
              <w:rPr>
                <w:szCs w:val="21"/>
              </w:rPr>
            </w:pPr>
          </w:p>
        </w:tc>
        <w:tc>
          <w:tcPr>
            <w:tcW w:w="1134" w:type="dxa"/>
            <w:tcBorders>
              <w:top w:val="single" w:color="000000" w:sz="4" w:space="0"/>
              <w:left w:val="nil"/>
              <w:bottom w:val="single" w:color="000000" w:sz="4" w:space="0"/>
              <w:right w:val="single" w:color="000000" w:sz="4" w:space="0"/>
            </w:tcBorders>
          </w:tcPr>
          <w:p w14:paraId="3832076E">
            <w:pPr>
              <w:widowControl/>
              <w:rPr>
                <w:szCs w:val="21"/>
              </w:rPr>
            </w:pPr>
          </w:p>
        </w:tc>
        <w:tc>
          <w:tcPr>
            <w:tcW w:w="931" w:type="dxa"/>
            <w:tcBorders>
              <w:top w:val="single" w:color="000000" w:sz="4" w:space="0"/>
              <w:left w:val="nil"/>
              <w:bottom w:val="single" w:color="000000" w:sz="4" w:space="0"/>
              <w:right w:val="single" w:color="000000" w:sz="4" w:space="0"/>
            </w:tcBorders>
          </w:tcPr>
          <w:p w14:paraId="7253CC1E">
            <w:pPr>
              <w:widowControl/>
              <w:rPr>
                <w:szCs w:val="21"/>
              </w:rPr>
            </w:pPr>
          </w:p>
        </w:tc>
        <w:tc>
          <w:tcPr>
            <w:tcW w:w="1020" w:type="dxa"/>
            <w:tcBorders>
              <w:top w:val="single" w:color="000000" w:sz="4" w:space="0"/>
              <w:left w:val="nil"/>
              <w:bottom w:val="single" w:color="000000" w:sz="4" w:space="0"/>
              <w:right w:val="single" w:color="000000" w:sz="4" w:space="0"/>
            </w:tcBorders>
          </w:tcPr>
          <w:p w14:paraId="13CA8DD7">
            <w:pPr>
              <w:widowControl/>
              <w:rPr>
                <w:szCs w:val="21"/>
              </w:rPr>
            </w:pPr>
          </w:p>
        </w:tc>
        <w:tc>
          <w:tcPr>
            <w:tcW w:w="994" w:type="dxa"/>
            <w:tcBorders>
              <w:top w:val="single" w:color="000000" w:sz="4" w:space="0"/>
              <w:left w:val="nil"/>
              <w:bottom w:val="single" w:color="000000" w:sz="4" w:space="0"/>
              <w:right w:val="single" w:color="000000" w:sz="4" w:space="0"/>
            </w:tcBorders>
          </w:tcPr>
          <w:p w14:paraId="5CB03D28">
            <w:pPr>
              <w:widowControl/>
              <w:rPr>
                <w:szCs w:val="21"/>
              </w:rPr>
            </w:pPr>
          </w:p>
        </w:tc>
        <w:tc>
          <w:tcPr>
            <w:tcW w:w="882" w:type="dxa"/>
            <w:tcBorders>
              <w:top w:val="single" w:color="000000" w:sz="4" w:space="0"/>
              <w:left w:val="nil"/>
              <w:bottom w:val="single" w:color="000000" w:sz="4" w:space="0"/>
              <w:right w:val="single" w:color="000000" w:sz="4" w:space="0"/>
            </w:tcBorders>
          </w:tcPr>
          <w:p w14:paraId="70270F61">
            <w:pPr>
              <w:widowControl/>
              <w:rPr>
                <w:szCs w:val="21"/>
              </w:rPr>
            </w:pPr>
          </w:p>
        </w:tc>
        <w:tc>
          <w:tcPr>
            <w:tcW w:w="850" w:type="dxa"/>
            <w:tcBorders>
              <w:top w:val="single" w:color="000000" w:sz="4" w:space="0"/>
              <w:left w:val="nil"/>
              <w:bottom w:val="single" w:color="000000" w:sz="4" w:space="0"/>
              <w:right w:val="single" w:color="000000" w:sz="4" w:space="0"/>
            </w:tcBorders>
          </w:tcPr>
          <w:p w14:paraId="2585F300">
            <w:pPr>
              <w:widowControl/>
              <w:rPr>
                <w:szCs w:val="21"/>
              </w:rPr>
            </w:pPr>
          </w:p>
        </w:tc>
        <w:tc>
          <w:tcPr>
            <w:tcW w:w="851" w:type="dxa"/>
            <w:tcBorders>
              <w:top w:val="single" w:color="000000" w:sz="4" w:space="0"/>
              <w:left w:val="nil"/>
              <w:bottom w:val="single" w:color="000000" w:sz="4" w:space="0"/>
              <w:right w:val="single" w:color="000000" w:sz="4" w:space="0"/>
            </w:tcBorders>
          </w:tcPr>
          <w:p w14:paraId="1EC81D18">
            <w:pPr>
              <w:widowControl/>
              <w:rPr>
                <w:szCs w:val="21"/>
              </w:rPr>
            </w:pPr>
          </w:p>
        </w:tc>
      </w:tr>
      <w:tr w14:paraId="4A6EB3A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ADD6226">
            <w:pPr>
              <w:widowControl/>
              <w:rPr>
                <w:szCs w:val="21"/>
              </w:rPr>
            </w:pPr>
          </w:p>
        </w:tc>
        <w:tc>
          <w:tcPr>
            <w:tcW w:w="896" w:type="dxa"/>
            <w:tcBorders>
              <w:top w:val="single" w:color="000000" w:sz="4" w:space="0"/>
              <w:left w:val="nil"/>
              <w:bottom w:val="single" w:color="000000" w:sz="4" w:space="0"/>
              <w:right w:val="single" w:color="000000" w:sz="4" w:space="0"/>
            </w:tcBorders>
          </w:tcPr>
          <w:p w14:paraId="4A0B2DBC">
            <w:pPr>
              <w:widowControl/>
              <w:rPr>
                <w:szCs w:val="21"/>
              </w:rPr>
            </w:pPr>
          </w:p>
        </w:tc>
        <w:tc>
          <w:tcPr>
            <w:tcW w:w="663" w:type="dxa"/>
            <w:tcBorders>
              <w:top w:val="single" w:color="000000" w:sz="4" w:space="0"/>
              <w:left w:val="nil"/>
              <w:bottom w:val="single" w:color="000000" w:sz="4" w:space="0"/>
              <w:right w:val="single" w:color="000000" w:sz="4" w:space="0"/>
            </w:tcBorders>
          </w:tcPr>
          <w:p w14:paraId="29E66EB9">
            <w:pPr>
              <w:widowControl/>
              <w:rPr>
                <w:szCs w:val="21"/>
              </w:rPr>
            </w:pPr>
          </w:p>
        </w:tc>
        <w:tc>
          <w:tcPr>
            <w:tcW w:w="709" w:type="dxa"/>
            <w:tcBorders>
              <w:top w:val="single" w:color="000000" w:sz="4" w:space="0"/>
              <w:left w:val="nil"/>
              <w:bottom w:val="single" w:color="000000" w:sz="4" w:space="0"/>
              <w:right w:val="single" w:color="000000" w:sz="4" w:space="0"/>
            </w:tcBorders>
          </w:tcPr>
          <w:p w14:paraId="0832787E">
            <w:pPr>
              <w:widowControl/>
              <w:rPr>
                <w:szCs w:val="21"/>
              </w:rPr>
            </w:pPr>
          </w:p>
        </w:tc>
        <w:tc>
          <w:tcPr>
            <w:tcW w:w="1134" w:type="dxa"/>
            <w:tcBorders>
              <w:top w:val="single" w:color="000000" w:sz="4" w:space="0"/>
              <w:left w:val="nil"/>
              <w:bottom w:val="single" w:color="000000" w:sz="4" w:space="0"/>
              <w:right w:val="single" w:color="000000" w:sz="4" w:space="0"/>
            </w:tcBorders>
          </w:tcPr>
          <w:p w14:paraId="13451F9E">
            <w:pPr>
              <w:widowControl/>
              <w:rPr>
                <w:szCs w:val="21"/>
              </w:rPr>
            </w:pPr>
          </w:p>
        </w:tc>
        <w:tc>
          <w:tcPr>
            <w:tcW w:w="931" w:type="dxa"/>
            <w:tcBorders>
              <w:top w:val="single" w:color="000000" w:sz="4" w:space="0"/>
              <w:left w:val="nil"/>
              <w:bottom w:val="single" w:color="000000" w:sz="4" w:space="0"/>
              <w:right w:val="single" w:color="000000" w:sz="4" w:space="0"/>
            </w:tcBorders>
          </w:tcPr>
          <w:p w14:paraId="5DDA9975">
            <w:pPr>
              <w:widowControl/>
              <w:rPr>
                <w:szCs w:val="21"/>
              </w:rPr>
            </w:pPr>
          </w:p>
        </w:tc>
        <w:tc>
          <w:tcPr>
            <w:tcW w:w="1020" w:type="dxa"/>
            <w:tcBorders>
              <w:top w:val="single" w:color="000000" w:sz="4" w:space="0"/>
              <w:left w:val="nil"/>
              <w:bottom w:val="single" w:color="000000" w:sz="4" w:space="0"/>
              <w:right w:val="single" w:color="000000" w:sz="4" w:space="0"/>
            </w:tcBorders>
          </w:tcPr>
          <w:p w14:paraId="263E0C06">
            <w:pPr>
              <w:widowControl/>
              <w:rPr>
                <w:szCs w:val="21"/>
              </w:rPr>
            </w:pPr>
          </w:p>
        </w:tc>
        <w:tc>
          <w:tcPr>
            <w:tcW w:w="994" w:type="dxa"/>
            <w:tcBorders>
              <w:top w:val="single" w:color="000000" w:sz="4" w:space="0"/>
              <w:left w:val="nil"/>
              <w:bottom w:val="single" w:color="000000" w:sz="4" w:space="0"/>
              <w:right w:val="single" w:color="000000" w:sz="4" w:space="0"/>
            </w:tcBorders>
          </w:tcPr>
          <w:p w14:paraId="356018F3">
            <w:pPr>
              <w:widowControl/>
              <w:rPr>
                <w:szCs w:val="21"/>
              </w:rPr>
            </w:pPr>
          </w:p>
        </w:tc>
        <w:tc>
          <w:tcPr>
            <w:tcW w:w="882" w:type="dxa"/>
            <w:tcBorders>
              <w:top w:val="single" w:color="000000" w:sz="4" w:space="0"/>
              <w:left w:val="nil"/>
              <w:bottom w:val="single" w:color="000000" w:sz="4" w:space="0"/>
              <w:right w:val="single" w:color="000000" w:sz="4" w:space="0"/>
            </w:tcBorders>
          </w:tcPr>
          <w:p w14:paraId="42A9E2CA">
            <w:pPr>
              <w:widowControl/>
              <w:rPr>
                <w:szCs w:val="21"/>
              </w:rPr>
            </w:pPr>
          </w:p>
        </w:tc>
        <w:tc>
          <w:tcPr>
            <w:tcW w:w="850" w:type="dxa"/>
            <w:tcBorders>
              <w:top w:val="single" w:color="000000" w:sz="4" w:space="0"/>
              <w:left w:val="nil"/>
              <w:bottom w:val="single" w:color="000000" w:sz="4" w:space="0"/>
              <w:right w:val="single" w:color="000000" w:sz="4" w:space="0"/>
            </w:tcBorders>
          </w:tcPr>
          <w:p w14:paraId="0A6E4849">
            <w:pPr>
              <w:widowControl/>
              <w:rPr>
                <w:szCs w:val="21"/>
              </w:rPr>
            </w:pPr>
          </w:p>
        </w:tc>
        <w:tc>
          <w:tcPr>
            <w:tcW w:w="851" w:type="dxa"/>
            <w:tcBorders>
              <w:top w:val="single" w:color="000000" w:sz="4" w:space="0"/>
              <w:left w:val="nil"/>
              <w:bottom w:val="single" w:color="000000" w:sz="4" w:space="0"/>
              <w:right w:val="single" w:color="000000" w:sz="4" w:space="0"/>
            </w:tcBorders>
          </w:tcPr>
          <w:p w14:paraId="43D7D762">
            <w:pPr>
              <w:widowControl/>
              <w:rPr>
                <w:szCs w:val="21"/>
              </w:rPr>
            </w:pPr>
          </w:p>
        </w:tc>
      </w:tr>
      <w:tr w14:paraId="5A1CAA5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3EEDA79">
            <w:pPr>
              <w:widowControl/>
              <w:rPr>
                <w:szCs w:val="21"/>
              </w:rPr>
            </w:pPr>
          </w:p>
        </w:tc>
        <w:tc>
          <w:tcPr>
            <w:tcW w:w="896" w:type="dxa"/>
            <w:tcBorders>
              <w:top w:val="single" w:color="000000" w:sz="4" w:space="0"/>
              <w:left w:val="nil"/>
              <w:bottom w:val="single" w:color="000000" w:sz="4" w:space="0"/>
              <w:right w:val="single" w:color="000000" w:sz="4" w:space="0"/>
            </w:tcBorders>
          </w:tcPr>
          <w:p w14:paraId="4D400E67">
            <w:pPr>
              <w:widowControl/>
              <w:rPr>
                <w:szCs w:val="21"/>
              </w:rPr>
            </w:pPr>
          </w:p>
        </w:tc>
        <w:tc>
          <w:tcPr>
            <w:tcW w:w="663" w:type="dxa"/>
            <w:tcBorders>
              <w:top w:val="single" w:color="000000" w:sz="4" w:space="0"/>
              <w:left w:val="nil"/>
              <w:bottom w:val="single" w:color="000000" w:sz="4" w:space="0"/>
              <w:right w:val="single" w:color="000000" w:sz="4" w:space="0"/>
            </w:tcBorders>
          </w:tcPr>
          <w:p w14:paraId="2D7552F8">
            <w:pPr>
              <w:widowControl/>
              <w:rPr>
                <w:szCs w:val="21"/>
              </w:rPr>
            </w:pPr>
          </w:p>
        </w:tc>
        <w:tc>
          <w:tcPr>
            <w:tcW w:w="709" w:type="dxa"/>
            <w:tcBorders>
              <w:top w:val="single" w:color="000000" w:sz="4" w:space="0"/>
              <w:left w:val="nil"/>
              <w:bottom w:val="single" w:color="000000" w:sz="4" w:space="0"/>
              <w:right w:val="single" w:color="000000" w:sz="4" w:space="0"/>
            </w:tcBorders>
          </w:tcPr>
          <w:p w14:paraId="08FCCDDD">
            <w:pPr>
              <w:widowControl/>
              <w:rPr>
                <w:szCs w:val="21"/>
              </w:rPr>
            </w:pPr>
          </w:p>
        </w:tc>
        <w:tc>
          <w:tcPr>
            <w:tcW w:w="1134" w:type="dxa"/>
            <w:tcBorders>
              <w:top w:val="single" w:color="000000" w:sz="4" w:space="0"/>
              <w:left w:val="nil"/>
              <w:bottom w:val="single" w:color="000000" w:sz="4" w:space="0"/>
              <w:right w:val="single" w:color="000000" w:sz="4" w:space="0"/>
            </w:tcBorders>
          </w:tcPr>
          <w:p w14:paraId="65723BA0">
            <w:pPr>
              <w:widowControl/>
              <w:rPr>
                <w:szCs w:val="21"/>
              </w:rPr>
            </w:pPr>
          </w:p>
        </w:tc>
        <w:tc>
          <w:tcPr>
            <w:tcW w:w="931" w:type="dxa"/>
            <w:tcBorders>
              <w:top w:val="single" w:color="000000" w:sz="4" w:space="0"/>
              <w:left w:val="nil"/>
              <w:bottom w:val="single" w:color="000000" w:sz="4" w:space="0"/>
              <w:right w:val="single" w:color="000000" w:sz="4" w:space="0"/>
            </w:tcBorders>
          </w:tcPr>
          <w:p w14:paraId="6A6646A2">
            <w:pPr>
              <w:widowControl/>
              <w:rPr>
                <w:szCs w:val="21"/>
              </w:rPr>
            </w:pPr>
          </w:p>
        </w:tc>
        <w:tc>
          <w:tcPr>
            <w:tcW w:w="1020" w:type="dxa"/>
            <w:tcBorders>
              <w:top w:val="single" w:color="000000" w:sz="4" w:space="0"/>
              <w:left w:val="nil"/>
              <w:bottom w:val="single" w:color="000000" w:sz="4" w:space="0"/>
              <w:right w:val="single" w:color="000000" w:sz="4" w:space="0"/>
            </w:tcBorders>
          </w:tcPr>
          <w:p w14:paraId="70B0A910">
            <w:pPr>
              <w:widowControl/>
              <w:rPr>
                <w:szCs w:val="21"/>
              </w:rPr>
            </w:pPr>
          </w:p>
        </w:tc>
        <w:tc>
          <w:tcPr>
            <w:tcW w:w="994" w:type="dxa"/>
            <w:tcBorders>
              <w:top w:val="single" w:color="000000" w:sz="4" w:space="0"/>
              <w:left w:val="nil"/>
              <w:bottom w:val="single" w:color="000000" w:sz="4" w:space="0"/>
              <w:right w:val="single" w:color="000000" w:sz="4" w:space="0"/>
            </w:tcBorders>
          </w:tcPr>
          <w:p w14:paraId="4452C073">
            <w:pPr>
              <w:widowControl/>
              <w:rPr>
                <w:szCs w:val="21"/>
              </w:rPr>
            </w:pPr>
          </w:p>
        </w:tc>
        <w:tc>
          <w:tcPr>
            <w:tcW w:w="882" w:type="dxa"/>
            <w:tcBorders>
              <w:top w:val="single" w:color="000000" w:sz="4" w:space="0"/>
              <w:left w:val="nil"/>
              <w:bottom w:val="single" w:color="000000" w:sz="4" w:space="0"/>
              <w:right w:val="single" w:color="000000" w:sz="4" w:space="0"/>
            </w:tcBorders>
          </w:tcPr>
          <w:p w14:paraId="35ADDC83">
            <w:pPr>
              <w:widowControl/>
              <w:rPr>
                <w:szCs w:val="21"/>
              </w:rPr>
            </w:pPr>
          </w:p>
        </w:tc>
        <w:tc>
          <w:tcPr>
            <w:tcW w:w="850" w:type="dxa"/>
            <w:tcBorders>
              <w:top w:val="single" w:color="000000" w:sz="4" w:space="0"/>
              <w:left w:val="nil"/>
              <w:bottom w:val="single" w:color="000000" w:sz="4" w:space="0"/>
              <w:right w:val="single" w:color="000000" w:sz="4" w:space="0"/>
            </w:tcBorders>
          </w:tcPr>
          <w:p w14:paraId="69F1542C">
            <w:pPr>
              <w:widowControl/>
              <w:rPr>
                <w:szCs w:val="21"/>
              </w:rPr>
            </w:pPr>
          </w:p>
        </w:tc>
        <w:tc>
          <w:tcPr>
            <w:tcW w:w="851" w:type="dxa"/>
            <w:tcBorders>
              <w:top w:val="single" w:color="000000" w:sz="4" w:space="0"/>
              <w:left w:val="nil"/>
              <w:bottom w:val="single" w:color="000000" w:sz="4" w:space="0"/>
              <w:right w:val="single" w:color="000000" w:sz="4" w:space="0"/>
            </w:tcBorders>
          </w:tcPr>
          <w:p w14:paraId="6A36F9DE">
            <w:pPr>
              <w:widowControl/>
              <w:rPr>
                <w:szCs w:val="21"/>
              </w:rPr>
            </w:pPr>
          </w:p>
        </w:tc>
      </w:tr>
      <w:tr w14:paraId="158D517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8BFACA4">
            <w:pPr>
              <w:widowControl/>
              <w:rPr>
                <w:szCs w:val="21"/>
              </w:rPr>
            </w:pPr>
          </w:p>
        </w:tc>
        <w:tc>
          <w:tcPr>
            <w:tcW w:w="896" w:type="dxa"/>
            <w:tcBorders>
              <w:top w:val="single" w:color="000000" w:sz="4" w:space="0"/>
              <w:left w:val="nil"/>
              <w:bottom w:val="single" w:color="000000" w:sz="4" w:space="0"/>
              <w:right w:val="single" w:color="000000" w:sz="4" w:space="0"/>
            </w:tcBorders>
          </w:tcPr>
          <w:p w14:paraId="0C4ECBAD">
            <w:pPr>
              <w:widowControl/>
              <w:rPr>
                <w:szCs w:val="21"/>
              </w:rPr>
            </w:pPr>
          </w:p>
        </w:tc>
        <w:tc>
          <w:tcPr>
            <w:tcW w:w="663" w:type="dxa"/>
            <w:tcBorders>
              <w:top w:val="single" w:color="000000" w:sz="4" w:space="0"/>
              <w:left w:val="nil"/>
              <w:bottom w:val="single" w:color="000000" w:sz="4" w:space="0"/>
              <w:right w:val="single" w:color="000000" w:sz="4" w:space="0"/>
            </w:tcBorders>
          </w:tcPr>
          <w:p w14:paraId="45E852E3">
            <w:pPr>
              <w:widowControl/>
              <w:rPr>
                <w:szCs w:val="21"/>
              </w:rPr>
            </w:pPr>
          </w:p>
        </w:tc>
        <w:tc>
          <w:tcPr>
            <w:tcW w:w="709" w:type="dxa"/>
            <w:tcBorders>
              <w:top w:val="single" w:color="000000" w:sz="4" w:space="0"/>
              <w:left w:val="nil"/>
              <w:bottom w:val="single" w:color="000000" w:sz="4" w:space="0"/>
              <w:right w:val="single" w:color="000000" w:sz="4" w:space="0"/>
            </w:tcBorders>
          </w:tcPr>
          <w:p w14:paraId="7CC09A4A">
            <w:pPr>
              <w:widowControl/>
              <w:rPr>
                <w:szCs w:val="21"/>
              </w:rPr>
            </w:pPr>
          </w:p>
        </w:tc>
        <w:tc>
          <w:tcPr>
            <w:tcW w:w="1134" w:type="dxa"/>
            <w:tcBorders>
              <w:top w:val="single" w:color="000000" w:sz="4" w:space="0"/>
              <w:left w:val="nil"/>
              <w:bottom w:val="single" w:color="000000" w:sz="4" w:space="0"/>
              <w:right w:val="single" w:color="000000" w:sz="4" w:space="0"/>
            </w:tcBorders>
          </w:tcPr>
          <w:p w14:paraId="03EC0232">
            <w:pPr>
              <w:widowControl/>
              <w:rPr>
                <w:szCs w:val="21"/>
              </w:rPr>
            </w:pPr>
          </w:p>
        </w:tc>
        <w:tc>
          <w:tcPr>
            <w:tcW w:w="931" w:type="dxa"/>
            <w:tcBorders>
              <w:top w:val="single" w:color="000000" w:sz="4" w:space="0"/>
              <w:left w:val="nil"/>
              <w:bottom w:val="single" w:color="000000" w:sz="4" w:space="0"/>
              <w:right w:val="single" w:color="000000" w:sz="4" w:space="0"/>
            </w:tcBorders>
          </w:tcPr>
          <w:p w14:paraId="101CEEA4">
            <w:pPr>
              <w:widowControl/>
              <w:rPr>
                <w:szCs w:val="21"/>
              </w:rPr>
            </w:pPr>
          </w:p>
        </w:tc>
        <w:tc>
          <w:tcPr>
            <w:tcW w:w="1020" w:type="dxa"/>
            <w:tcBorders>
              <w:top w:val="single" w:color="000000" w:sz="4" w:space="0"/>
              <w:left w:val="nil"/>
              <w:bottom w:val="single" w:color="000000" w:sz="4" w:space="0"/>
              <w:right w:val="single" w:color="000000" w:sz="4" w:space="0"/>
            </w:tcBorders>
          </w:tcPr>
          <w:p w14:paraId="40FBBF14">
            <w:pPr>
              <w:widowControl/>
              <w:rPr>
                <w:szCs w:val="21"/>
              </w:rPr>
            </w:pPr>
          </w:p>
        </w:tc>
        <w:tc>
          <w:tcPr>
            <w:tcW w:w="994" w:type="dxa"/>
            <w:tcBorders>
              <w:top w:val="single" w:color="000000" w:sz="4" w:space="0"/>
              <w:left w:val="nil"/>
              <w:bottom w:val="single" w:color="000000" w:sz="4" w:space="0"/>
              <w:right w:val="single" w:color="000000" w:sz="4" w:space="0"/>
            </w:tcBorders>
          </w:tcPr>
          <w:p w14:paraId="14DE3045">
            <w:pPr>
              <w:widowControl/>
              <w:rPr>
                <w:szCs w:val="21"/>
              </w:rPr>
            </w:pPr>
          </w:p>
        </w:tc>
        <w:tc>
          <w:tcPr>
            <w:tcW w:w="882" w:type="dxa"/>
            <w:tcBorders>
              <w:top w:val="single" w:color="000000" w:sz="4" w:space="0"/>
              <w:left w:val="nil"/>
              <w:bottom w:val="single" w:color="000000" w:sz="4" w:space="0"/>
              <w:right w:val="single" w:color="000000" w:sz="4" w:space="0"/>
            </w:tcBorders>
          </w:tcPr>
          <w:p w14:paraId="2AEE7DEA">
            <w:pPr>
              <w:widowControl/>
              <w:rPr>
                <w:szCs w:val="21"/>
              </w:rPr>
            </w:pPr>
          </w:p>
        </w:tc>
        <w:tc>
          <w:tcPr>
            <w:tcW w:w="850" w:type="dxa"/>
            <w:tcBorders>
              <w:top w:val="single" w:color="000000" w:sz="4" w:space="0"/>
              <w:left w:val="nil"/>
              <w:bottom w:val="single" w:color="000000" w:sz="4" w:space="0"/>
              <w:right w:val="single" w:color="000000" w:sz="4" w:space="0"/>
            </w:tcBorders>
          </w:tcPr>
          <w:p w14:paraId="1A61525A">
            <w:pPr>
              <w:widowControl/>
              <w:rPr>
                <w:szCs w:val="21"/>
              </w:rPr>
            </w:pPr>
          </w:p>
        </w:tc>
        <w:tc>
          <w:tcPr>
            <w:tcW w:w="851" w:type="dxa"/>
            <w:tcBorders>
              <w:top w:val="single" w:color="000000" w:sz="4" w:space="0"/>
              <w:left w:val="nil"/>
              <w:bottom w:val="single" w:color="000000" w:sz="4" w:space="0"/>
              <w:right w:val="single" w:color="000000" w:sz="4" w:space="0"/>
            </w:tcBorders>
          </w:tcPr>
          <w:p w14:paraId="22A10018">
            <w:pPr>
              <w:widowControl/>
              <w:rPr>
                <w:szCs w:val="21"/>
              </w:rPr>
            </w:pPr>
          </w:p>
        </w:tc>
      </w:tr>
      <w:tr w14:paraId="7C9D694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97A22C8">
            <w:pPr>
              <w:widowControl/>
              <w:rPr>
                <w:szCs w:val="21"/>
              </w:rPr>
            </w:pPr>
          </w:p>
        </w:tc>
        <w:tc>
          <w:tcPr>
            <w:tcW w:w="896" w:type="dxa"/>
            <w:tcBorders>
              <w:top w:val="single" w:color="000000" w:sz="4" w:space="0"/>
              <w:left w:val="nil"/>
              <w:bottom w:val="single" w:color="000000" w:sz="4" w:space="0"/>
              <w:right w:val="single" w:color="000000" w:sz="4" w:space="0"/>
            </w:tcBorders>
          </w:tcPr>
          <w:p w14:paraId="0D953E7B">
            <w:pPr>
              <w:widowControl/>
              <w:rPr>
                <w:szCs w:val="21"/>
              </w:rPr>
            </w:pPr>
          </w:p>
        </w:tc>
        <w:tc>
          <w:tcPr>
            <w:tcW w:w="663" w:type="dxa"/>
            <w:tcBorders>
              <w:top w:val="single" w:color="000000" w:sz="4" w:space="0"/>
              <w:left w:val="nil"/>
              <w:bottom w:val="single" w:color="000000" w:sz="4" w:space="0"/>
              <w:right w:val="single" w:color="000000" w:sz="4" w:space="0"/>
            </w:tcBorders>
          </w:tcPr>
          <w:p w14:paraId="318AB6C6">
            <w:pPr>
              <w:widowControl/>
              <w:rPr>
                <w:szCs w:val="21"/>
              </w:rPr>
            </w:pPr>
          </w:p>
        </w:tc>
        <w:tc>
          <w:tcPr>
            <w:tcW w:w="709" w:type="dxa"/>
            <w:tcBorders>
              <w:top w:val="single" w:color="000000" w:sz="4" w:space="0"/>
              <w:left w:val="nil"/>
              <w:bottom w:val="single" w:color="000000" w:sz="4" w:space="0"/>
              <w:right w:val="single" w:color="000000" w:sz="4" w:space="0"/>
            </w:tcBorders>
          </w:tcPr>
          <w:p w14:paraId="31928559">
            <w:pPr>
              <w:widowControl/>
              <w:rPr>
                <w:szCs w:val="21"/>
              </w:rPr>
            </w:pPr>
          </w:p>
        </w:tc>
        <w:tc>
          <w:tcPr>
            <w:tcW w:w="1134" w:type="dxa"/>
            <w:tcBorders>
              <w:top w:val="single" w:color="000000" w:sz="4" w:space="0"/>
              <w:left w:val="nil"/>
              <w:bottom w:val="single" w:color="000000" w:sz="4" w:space="0"/>
              <w:right w:val="single" w:color="000000" w:sz="4" w:space="0"/>
            </w:tcBorders>
          </w:tcPr>
          <w:p w14:paraId="5D1282BE">
            <w:pPr>
              <w:widowControl/>
              <w:rPr>
                <w:szCs w:val="21"/>
              </w:rPr>
            </w:pPr>
          </w:p>
        </w:tc>
        <w:tc>
          <w:tcPr>
            <w:tcW w:w="931" w:type="dxa"/>
            <w:tcBorders>
              <w:top w:val="single" w:color="000000" w:sz="4" w:space="0"/>
              <w:left w:val="nil"/>
              <w:bottom w:val="single" w:color="000000" w:sz="4" w:space="0"/>
              <w:right w:val="single" w:color="000000" w:sz="4" w:space="0"/>
            </w:tcBorders>
          </w:tcPr>
          <w:p w14:paraId="2A2EA3F1">
            <w:pPr>
              <w:widowControl/>
              <w:rPr>
                <w:szCs w:val="21"/>
              </w:rPr>
            </w:pPr>
          </w:p>
        </w:tc>
        <w:tc>
          <w:tcPr>
            <w:tcW w:w="1020" w:type="dxa"/>
            <w:tcBorders>
              <w:top w:val="single" w:color="000000" w:sz="4" w:space="0"/>
              <w:left w:val="nil"/>
              <w:bottom w:val="single" w:color="000000" w:sz="4" w:space="0"/>
              <w:right w:val="single" w:color="000000" w:sz="4" w:space="0"/>
            </w:tcBorders>
          </w:tcPr>
          <w:p w14:paraId="5A542420">
            <w:pPr>
              <w:widowControl/>
              <w:rPr>
                <w:szCs w:val="21"/>
              </w:rPr>
            </w:pPr>
          </w:p>
        </w:tc>
        <w:tc>
          <w:tcPr>
            <w:tcW w:w="994" w:type="dxa"/>
            <w:tcBorders>
              <w:top w:val="single" w:color="000000" w:sz="4" w:space="0"/>
              <w:left w:val="nil"/>
              <w:bottom w:val="single" w:color="000000" w:sz="4" w:space="0"/>
              <w:right w:val="single" w:color="000000" w:sz="4" w:space="0"/>
            </w:tcBorders>
          </w:tcPr>
          <w:p w14:paraId="68FAB5B7">
            <w:pPr>
              <w:widowControl/>
              <w:rPr>
                <w:szCs w:val="21"/>
              </w:rPr>
            </w:pPr>
          </w:p>
        </w:tc>
        <w:tc>
          <w:tcPr>
            <w:tcW w:w="882" w:type="dxa"/>
            <w:tcBorders>
              <w:top w:val="single" w:color="000000" w:sz="4" w:space="0"/>
              <w:left w:val="nil"/>
              <w:bottom w:val="single" w:color="000000" w:sz="4" w:space="0"/>
              <w:right w:val="single" w:color="000000" w:sz="4" w:space="0"/>
            </w:tcBorders>
          </w:tcPr>
          <w:p w14:paraId="751A225E">
            <w:pPr>
              <w:widowControl/>
              <w:rPr>
                <w:szCs w:val="21"/>
              </w:rPr>
            </w:pPr>
          </w:p>
        </w:tc>
        <w:tc>
          <w:tcPr>
            <w:tcW w:w="850" w:type="dxa"/>
            <w:tcBorders>
              <w:top w:val="single" w:color="000000" w:sz="4" w:space="0"/>
              <w:left w:val="nil"/>
              <w:bottom w:val="single" w:color="000000" w:sz="4" w:space="0"/>
              <w:right w:val="single" w:color="000000" w:sz="4" w:space="0"/>
            </w:tcBorders>
          </w:tcPr>
          <w:p w14:paraId="06A557C7">
            <w:pPr>
              <w:widowControl/>
              <w:rPr>
                <w:szCs w:val="21"/>
              </w:rPr>
            </w:pPr>
          </w:p>
        </w:tc>
        <w:tc>
          <w:tcPr>
            <w:tcW w:w="851" w:type="dxa"/>
            <w:tcBorders>
              <w:top w:val="single" w:color="000000" w:sz="4" w:space="0"/>
              <w:left w:val="nil"/>
              <w:bottom w:val="single" w:color="000000" w:sz="4" w:space="0"/>
              <w:right w:val="single" w:color="000000" w:sz="4" w:space="0"/>
            </w:tcBorders>
          </w:tcPr>
          <w:p w14:paraId="102528DD">
            <w:pPr>
              <w:widowControl/>
              <w:rPr>
                <w:szCs w:val="21"/>
              </w:rPr>
            </w:pPr>
          </w:p>
        </w:tc>
      </w:tr>
      <w:tr w14:paraId="764660A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DDC64BE">
            <w:pPr>
              <w:widowControl/>
              <w:rPr>
                <w:szCs w:val="21"/>
              </w:rPr>
            </w:pPr>
          </w:p>
        </w:tc>
        <w:tc>
          <w:tcPr>
            <w:tcW w:w="896" w:type="dxa"/>
            <w:tcBorders>
              <w:top w:val="single" w:color="000000" w:sz="4" w:space="0"/>
              <w:left w:val="nil"/>
              <w:bottom w:val="single" w:color="000000" w:sz="4" w:space="0"/>
              <w:right w:val="single" w:color="000000" w:sz="4" w:space="0"/>
            </w:tcBorders>
          </w:tcPr>
          <w:p w14:paraId="4B119D6C">
            <w:pPr>
              <w:widowControl/>
              <w:rPr>
                <w:szCs w:val="21"/>
              </w:rPr>
            </w:pPr>
          </w:p>
        </w:tc>
        <w:tc>
          <w:tcPr>
            <w:tcW w:w="663" w:type="dxa"/>
            <w:tcBorders>
              <w:top w:val="single" w:color="000000" w:sz="4" w:space="0"/>
              <w:left w:val="nil"/>
              <w:bottom w:val="single" w:color="000000" w:sz="4" w:space="0"/>
              <w:right w:val="single" w:color="000000" w:sz="4" w:space="0"/>
            </w:tcBorders>
          </w:tcPr>
          <w:p w14:paraId="7DD10E40">
            <w:pPr>
              <w:widowControl/>
              <w:rPr>
                <w:szCs w:val="21"/>
              </w:rPr>
            </w:pPr>
          </w:p>
        </w:tc>
        <w:tc>
          <w:tcPr>
            <w:tcW w:w="709" w:type="dxa"/>
            <w:tcBorders>
              <w:top w:val="single" w:color="000000" w:sz="4" w:space="0"/>
              <w:left w:val="nil"/>
              <w:bottom w:val="single" w:color="000000" w:sz="4" w:space="0"/>
              <w:right w:val="single" w:color="000000" w:sz="4" w:space="0"/>
            </w:tcBorders>
          </w:tcPr>
          <w:p w14:paraId="581C9B2B">
            <w:pPr>
              <w:widowControl/>
              <w:rPr>
                <w:szCs w:val="21"/>
              </w:rPr>
            </w:pPr>
          </w:p>
        </w:tc>
        <w:tc>
          <w:tcPr>
            <w:tcW w:w="1134" w:type="dxa"/>
            <w:tcBorders>
              <w:top w:val="single" w:color="000000" w:sz="4" w:space="0"/>
              <w:left w:val="nil"/>
              <w:bottom w:val="single" w:color="000000" w:sz="4" w:space="0"/>
              <w:right w:val="single" w:color="000000" w:sz="4" w:space="0"/>
            </w:tcBorders>
          </w:tcPr>
          <w:p w14:paraId="5C79AC71">
            <w:pPr>
              <w:widowControl/>
              <w:rPr>
                <w:szCs w:val="21"/>
              </w:rPr>
            </w:pPr>
          </w:p>
        </w:tc>
        <w:tc>
          <w:tcPr>
            <w:tcW w:w="931" w:type="dxa"/>
            <w:tcBorders>
              <w:top w:val="single" w:color="000000" w:sz="4" w:space="0"/>
              <w:left w:val="nil"/>
              <w:bottom w:val="single" w:color="000000" w:sz="4" w:space="0"/>
              <w:right w:val="single" w:color="000000" w:sz="4" w:space="0"/>
            </w:tcBorders>
          </w:tcPr>
          <w:p w14:paraId="42D95380">
            <w:pPr>
              <w:widowControl/>
              <w:rPr>
                <w:szCs w:val="21"/>
              </w:rPr>
            </w:pPr>
          </w:p>
        </w:tc>
        <w:tc>
          <w:tcPr>
            <w:tcW w:w="1020" w:type="dxa"/>
            <w:tcBorders>
              <w:top w:val="single" w:color="000000" w:sz="4" w:space="0"/>
              <w:left w:val="nil"/>
              <w:bottom w:val="single" w:color="000000" w:sz="4" w:space="0"/>
              <w:right w:val="single" w:color="000000" w:sz="4" w:space="0"/>
            </w:tcBorders>
          </w:tcPr>
          <w:p w14:paraId="26653749">
            <w:pPr>
              <w:widowControl/>
              <w:rPr>
                <w:szCs w:val="21"/>
              </w:rPr>
            </w:pPr>
          </w:p>
        </w:tc>
        <w:tc>
          <w:tcPr>
            <w:tcW w:w="994" w:type="dxa"/>
            <w:tcBorders>
              <w:top w:val="single" w:color="000000" w:sz="4" w:space="0"/>
              <w:left w:val="nil"/>
              <w:bottom w:val="single" w:color="000000" w:sz="4" w:space="0"/>
              <w:right w:val="single" w:color="000000" w:sz="4" w:space="0"/>
            </w:tcBorders>
          </w:tcPr>
          <w:p w14:paraId="1406A092">
            <w:pPr>
              <w:widowControl/>
              <w:rPr>
                <w:szCs w:val="21"/>
              </w:rPr>
            </w:pPr>
          </w:p>
        </w:tc>
        <w:tc>
          <w:tcPr>
            <w:tcW w:w="882" w:type="dxa"/>
            <w:tcBorders>
              <w:top w:val="single" w:color="000000" w:sz="4" w:space="0"/>
              <w:left w:val="nil"/>
              <w:bottom w:val="single" w:color="000000" w:sz="4" w:space="0"/>
              <w:right w:val="single" w:color="000000" w:sz="4" w:space="0"/>
            </w:tcBorders>
          </w:tcPr>
          <w:p w14:paraId="5D4ACB97">
            <w:pPr>
              <w:widowControl/>
              <w:rPr>
                <w:szCs w:val="21"/>
              </w:rPr>
            </w:pPr>
          </w:p>
        </w:tc>
        <w:tc>
          <w:tcPr>
            <w:tcW w:w="850" w:type="dxa"/>
            <w:tcBorders>
              <w:top w:val="single" w:color="000000" w:sz="4" w:space="0"/>
              <w:left w:val="nil"/>
              <w:bottom w:val="single" w:color="000000" w:sz="4" w:space="0"/>
              <w:right w:val="single" w:color="000000" w:sz="4" w:space="0"/>
            </w:tcBorders>
          </w:tcPr>
          <w:p w14:paraId="197155CC">
            <w:pPr>
              <w:widowControl/>
              <w:rPr>
                <w:szCs w:val="21"/>
              </w:rPr>
            </w:pPr>
          </w:p>
        </w:tc>
        <w:tc>
          <w:tcPr>
            <w:tcW w:w="851" w:type="dxa"/>
            <w:tcBorders>
              <w:top w:val="single" w:color="000000" w:sz="4" w:space="0"/>
              <w:left w:val="nil"/>
              <w:bottom w:val="single" w:color="000000" w:sz="4" w:space="0"/>
              <w:right w:val="single" w:color="000000" w:sz="4" w:space="0"/>
            </w:tcBorders>
          </w:tcPr>
          <w:p w14:paraId="2BF522D7">
            <w:pPr>
              <w:widowControl/>
              <w:rPr>
                <w:szCs w:val="21"/>
              </w:rPr>
            </w:pPr>
          </w:p>
        </w:tc>
      </w:tr>
      <w:tr w14:paraId="456E28E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4F5E81E">
            <w:pPr>
              <w:widowControl/>
              <w:rPr>
                <w:szCs w:val="21"/>
              </w:rPr>
            </w:pPr>
          </w:p>
        </w:tc>
        <w:tc>
          <w:tcPr>
            <w:tcW w:w="896" w:type="dxa"/>
            <w:tcBorders>
              <w:top w:val="single" w:color="000000" w:sz="4" w:space="0"/>
              <w:left w:val="nil"/>
              <w:bottom w:val="single" w:color="000000" w:sz="4" w:space="0"/>
              <w:right w:val="single" w:color="000000" w:sz="4" w:space="0"/>
            </w:tcBorders>
          </w:tcPr>
          <w:p w14:paraId="68D68277">
            <w:pPr>
              <w:widowControl/>
              <w:rPr>
                <w:szCs w:val="21"/>
              </w:rPr>
            </w:pPr>
          </w:p>
        </w:tc>
        <w:tc>
          <w:tcPr>
            <w:tcW w:w="663" w:type="dxa"/>
            <w:tcBorders>
              <w:top w:val="single" w:color="000000" w:sz="4" w:space="0"/>
              <w:left w:val="nil"/>
              <w:bottom w:val="single" w:color="000000" w:sz="4" w:space="0"/>
              <w:right w:val="single" w:color="000000" w:sz="4" w:space="0"/>
            </w:tcBorders>
          </w:tcPr>
          <w:p w14:paraId="0857F895">
            <w:pPr>
              <w:widowControl/>
              <w:rPr>
                <w:szCs w:val="21"/>
              </w:rPr>
            </w:pPr>
          </w:p>
        </w:tc>
        <w:tc>
          <w:tcPr>
            <w:tcW w:w="709" w:type="dxa"/>
            <w:tcBorders>
              <w:top w:val="single" w:color="000000" w:sz="4" w:space="0"/>
              <w:left w:val="nil"/>
              <w:bottom w:val="single" w:color="000000" w:sz="4" w:space="0"/>
              <w:right w:val="single" w:color="000000" w:sz="4" w:space="0"/>
            </w:tcBorders>
          </w:tcPr>
          <w:p w14:paraId="31E82E71">
            <w:pPr>
              <w:widowControl/>
              <w:rPr>
                <w:szCs w:val="21"/>
              </w:rPr>
            </w:pPr>
          </w:p>
        </w:tc>
        <w:tc>
          <w:tcPr>
            <w:tcW w:w="1134" w:type="dxa"/>
            <w:tcBorders>
              <w:top w:val="single" w:color="000000" w:sz="4" w:space="0"/>
              <w:left w:val="nil"/>
              <w:bottom w:val="single" w:color="000000" w:sz="4" w:space="0"/>
              <w:right w:val="single" w:color="000000" w:sz="4" w:space="0"/>
            </w:tcBorders>
          </w:tcPr>
          <w:p w14:paraId="334A7560">
            <w:pPr>
              <w:widowControl/>
              <w:rPr>
                <w:szCs w:val="21"/>
              </w:rPr>
            </w:pPr>
          </w:p>
        </w:tc>
        <w:tc>
          <w:tcPr>
            <w:tcW w:w="931" w:type="dxa"/>
            <w:tcBorders>
              <w:top w:val="single" w:color="000000" w:sz="4" w:space="0"/>
              <w:left w:val="nil"/>
              <w:bottom w:val="single" w:color="000000" w:sz="4" w:space="0"/>
              <w:right w:val="single" w:color="000000" w:sz="4" w:space="0"/>
            </w:tcBorders>
          </w:tcPr>
          <w:p w14:paraId="4A85B2ED">
            <w:pPr>
              <w:widowControl/>
              <w:rPr>
                <w:szCs w:val="21"/>
              </w:rPr>
            </w:pPr>
          </w:p>
        </w:tc>
        <w:tc>
          <w:tcPr>
            <w:tcW w:w="1020" w:type="dxa"/>
            <w:tcBorders>
              <w:top w:val="single" w:color="000000" w:sz="4" w:space="0"/>
              <w:left w:val="nil"/>
              <w:bottom w:val="single" w:color="000000" w:sz="4" w:space="0"/>
              <w:right w:val="single" w:color="000000" w:sz="4" w:space="0"/>
            </w:tcBorders>
          </w:tcPr>
          <w:p w14:paraId="062DF9C7">
            <w:pPr>
              <w:widowControl/>
              <w:rPr>
                <w:szCs w:val="21"/>
              </w:rPr>
            </w:pPr>
          </w:p>
        </w:tc>
        <w:tc>
          <w:tcPr>
            <w:tcW w:w="994" w:type="dxa"/>
            <w:tcBorders>
              <w:top w:val="single" w:color="000000" w:sz="4" w:space="0"/>
              <w:left w:val="nil"/>
              <w:bottom w:val="single" w:color="000000" w:sz="4" w:space="0"/>
              <w:right w:val="single" w:color="000000" w:sz="4" w:space="0"/>
            </w:tcBorders>
          </w:tcPr>
          <w:p w14:paraId="2CD40C4E">
            <w:pPr>
              <w:widowControl/>
              <w:rPr>
                <w:szCs w:val="21"/>
              </w:rPr>
            </w:pPr>
          </w:p>
        </w:tc>
        <w:tc>
          <w:tcPr>
            <w:tcW w:w="882" w:type="dxa"/>
            <w:tcBorders>
              <w:top w:val="single" w:color="000000" w:sz="4" w:space="0"/>
              <w:left w:val="nil"/>
              <w:bottom w:val="single" w:color="000000" w:sz="4" w:space="0"/>
              <w:right w:val="single" w:color="000000" w:sz="4" w:space="0"/>
            </w:tcBorders>
          </w:tcPr>
          <w:p w14:paraId="5DE8CAF9">
            <w:pPr>
              <w:widowControl/>
              <w:rPr>
                <w:szCs w:val="21"/>
              </w:rPr>
            </w:pPr>
          </w:p>
        </w:tc>
        <w:tc>
          <w:tcPr>
            <w:tcW w:w="850" w:type="dxa"/>
            <w:tcBorders>
              <w:top w:val="single" w:color="000000" w:sz="4" w:space="0"/>
              <w:left w:val="nil"/>
              <w:bottom w:val="single" w:color="000000" w:sz="4" w:space="0"/>
              <w:right w:val="single" w:color="000000" w:sz="4" w:space="0"/>
            </w:tcBorders>
          </w:tcPr>
          <w:p w14:paraId="46BFACF7">
            <w:pPr>
              <w:widowControl/>
              <w:rPr>
                <w:szCs w:val="21"/>
              </w:rPr>
            </w:pPr>
          </w:p>
        </w:tc>
        <w:tc>
          <w:tcPr>
            <w:tcW w:w="851" w:type="dxa"/>
            <w:tcBorders>
              <w:top w:val="single" w:color="000000" w:sz="4" w:space="0"/>
              <w:left w:val="nil"/>
              <w:bottom w:val="single" w:color="000000" w:sz="4" w:space="0"/>
              <w:right w:val="single" w:color="000000" w:sz="4" w:space="0"/>
            </w:tcBorders>
          </w:tcPr>
          <w:p w14:paraId="425B58E5">
            <w:pPr>
              <w:widowControl/>
              <w:rPr>
                <w:szCs w:val="21"/>
              </w:rPr>
            </w:pPr>
          </w:p>
        </w:tc>
      </w:tr>
    </w:tbl>
    <w:p w14:paraId="2E22F17E">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0D9739A1">
      <w:pPr>
        <w:widowControl/>
        <w:rPr>
          <w:szCs w:val="21"/>
        </w:rPr>
      </w:pPr>
    </w:p>
    <w:p w14:paraId="7D8A9A92">
      <w:pPr>
        <w:widowControl/>
        <w:rPr>
          <w:b/>
          <w:bCs/>
          <w:szCs w:val="21"/>
        </w:rPr>
      </w:pPr>
    </w:p>
    <w:p w14:paraId="4958BF03">
      <w:pPr>
        <w:widowControl/>
        <w:spacing w:line="360" w:lineRule="auto"/>
        <w:rPr>
          <w:b/>
          <w:bCs/>
          <w:sz w:val="24"/>
        </w:rPr>
      </w:pPr>
      <w:r>
        <w:rPr>
          <w:b/>
          <w:bCs/>
          <w:sz w:val="24"/>
        </w:rPr>
        <w:br w:type="page" w:clear="all"/>
      </w:r>
      <w:r>
        <w:rPr>
          <w:rFonts w:hint="eastAsia"/>
          <w:b/>
          <w:bCs/>
          <w:sz w:val="24"/>
        </w:rPr>
        <w:t>附件九、 投标人类似业绩情况表</w:t>
      </w:r>
    </w:p>
    <w:p w14:paraId="6CA4A630">
      <w:pPr>
        <w:widowControl/>
        <w:spacing w:line="360" w:lineRule="auto"/>
        <w:jc w:val="center"/>
        <w:rPr>
          <w:b/>
          <w:bCs/>
          <w:sz w:val="24"/>
        </w:rPr>
      </w:pPr>
    </w:p>
    <w:p w14:paraId="03885FF3">
      <w:pPr>
        <w:widowControl/>
        <w:spacing w:line="360" w:lineRule="auto"/>
        <w:jc w:val="center"/>
        <w:rPr>
          <w:b/>
          <w:bCs/>
          <w:sz w:val="24"/>
        </w:rPr>
      </w:pPr>
      <w:r>
        <w:rPr>
          <w:rFonts w:hint="eastAsia"/>
          <w:b/>
          <w:bCs/>
          <w:sz w:val="24"/>
        </w:rPr>
        <w:t>投标人类似业绩情况表</w:t>
      </w:r>
    </w:p>
    <w:tbl>
      <w:tblPr>
        <w:tblStyle w:val="48"/>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5BAF725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1D59EF5">
            <w:pPr>
              <w:widowControl/>
              <w:spacing w:line="400" w:lineRule="atLeast"/>
              <w:jc w:val="center"/>
              <w:rPr>
                <w:szCs w:val="21"/>
              </w:rPr>
            </w:pPr>
            <w:r>
              <w:rPr>
                <w:rFonts w:hint="eastAsia"/>
                <w:szCs w:val="21"/>
              </w:rPr>
              <w:t>序号</w:t>
            </w:r>
          </w:p>
        </w:tc>
        <w:tc>
          <w:tcPr>
            <w:tcW w:w="1559" w:type="dxa"/>
            <w:tcBorders>
              <w:top w:val="single" w:color="000000" w:sz="4" w:space="0"/>
              <w:left w:val="nil"/>
              <w:bottom w:val="single" w:color="000000" w:sz="4" w:space="0"/>
              <w:right w:val="single" w:color="000000" w:sz="4" w:space="0"/>
            </w:tcBorders>
            <w:vAlign w:val="center"/>
          </w:tcPr>
          <w:p w14:paraId="1B3FE0E4">
            <w:pPr>
              <w:widowControl/>
              <w:spacing w:line="400" w:lineRule="atLeast"/>
              <w:jc w:val="center"/>
              <w:rPr>
                <w:szCs w:val="21"/>
              </w:rPr>
            </w:pPr>
            <w:r>
              <w:rPr>
                <w:rFonts w:hint="eastAsia"/>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7CA35408">
            <w:pPr>
              <w:widowControl/>
              <w:spacing w:line="400" w:lineRule="atLeast"/>
              <w:jc w:val="center"/>
              <w:rPr>
                <w:szCs w:val="21"/>
              </w:rPr>
            </w:pPr>
            <w:r>
              <w:rPr>
                <w:rFonts w:hint="eastAsia"/>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20DBA281">
            <w:pPr>
              <w:widowControl/>
              <w:spacing w:line="400" w:lineRule="atLeast"/>
              <w:jc w:val="center"/>
              <w:rPr>
                <w:szCs w:val="21"/>
              </w:rPr>
            </w:pPr>
            <w:r>
              <w:rPr>
                <w:rFonts w:hint="eastAsia"/>
                <w:szCs w:val="21"/>
              </w:rPr>
              <w:t>项目</w:t>
            </w:r>
          </w:p>
          <w:p w14:paraId="24F60269">
            <w:pPr>
              <w:widowControl/>
              <w:spacing w:line="400" w:lineRule="atLeast"/>
              <w:jc w:val="center"/>
              <w:rPr>
                <w:szCs w:val="21"/>
              </w:rPr>
            </w:pPr>
            <w:r>
              <w:rPr>
                <w:rFonts w:hint="eastAsia"/>
                <w:szCs w:val="21"/>
              </w:rPr>
              <w:t>规模</w:t>
            </w:r>
          </w:p>
        </w:tc>
        <w:tc>
          <w:tcPr>
            <w:tcW w:w="1034" w:type="dxa"/>
            <w:tcBorders>
              <w:top w:val="single" w:color="000000" w:sz="4" w:space="0"/>
              <w:left w:val="nil"/>
              <w:bottom w:val="single" w:color="000000" w:sz="4" w:space="0"/>
              <w:right w:val="single" w:color="000000" w:sz="4" w:space="0"/>
            </w:tcBorders>
            <w:vAlign w:val="center"/>
          </w:tcPr>
          <w:p w14:paraId="0CC73DEE">
            <w:pPr>
              <w:widowControl/>
              <w:spacing w:line="400" w:lineRule="atLeast"/>
              <w:jc w:val="center"/>
              <w:rPr>
                <w:szCs w:val="21"/>
              </w:rPr>
            </w:pPr>
            <w:r>
              <w:rPr>
                <w:rFonts w:hint="eastAsia"/>
                <w:szCs w:val="21"/>
              </w:rPr>
              <w:t>获奖</w:t>
            </w:r>
          </w:p>
          <w:p w14:paraId="529F8763">
            <w:pPr>
              <w:widowControl/>
              <w:spacing w:line="400" w:lineRule="atLeast"/>
              <w:jc w:val="center"/>
              <w:rPr>
                <w:szCs w:val="21"/>
              </w:rPr>
            </w:pPr>
            <w:r>
              <w:rPr>
                <w:rFonts w:hint="eastAsia"/>
                <w:szCs w:val="21"/>
              </w:rPr>
              <w:t>情况</w:t>
            </w:r>
          </w:p>
        </w:tc>
        <w:tc>
          <w:tcPr>
            <w:tcW w:w="1517" w:type="dxa"/>
            <w:tcBorders>
              <w:top w:val="single" w:color="000000" w:sz="4" w:space="0"/>
              <w:left w:val="nil"/>
              <w:bottom w:val="single" w:color="000000" w:sz="4" w:space="0"/>
              <w:right w:val="single" w:color="000000" w:sz="4" w:space="0"/>
            </w:tcBorders>
          </w:tcPr>
          <w:p w14:paraId="4D19B615">
            <w:pPr>
              <w:widowControl/>
              <w:spacing w:line="400" w:lineRule="atLeast"/>
              <w:jc w:val="center"/>
              <w:rPr>
                <w:szCs w:val="21"/>
              </w:rPr>
            </w:pPr>
            <w:r>
              <w:rPr>
                <w:rFonts w:hint="eastAsia"/>
                <w:szCs w:val="21"/>
              </w:rPr>
              <w:t>签约及服务</w:t>
            </w:r>
          </w:p>
          <w:p w14:paraId="6E6B2AA7">
            <w:pPr>
              <w:widowControl/>
              <w:spacing w:line="400" w:lineRule="atLeast"/>
              <w:jc w:val="center"/>
              <w:rPr>
                <w:szCs w:val="21"/>
              </w:rPr>
            </w:pPr>
            <w:r>
              <w:rPr>
                <w:rFonts w:hint="eastAsia"/>
                <w:szCs w:val="21"/>
              </w:rPr>
              <w:t>时间</w:t>
            </w:r>
          </w:p>
        </w:tc>
        <w:tc>
          <w:tcPr>
            <w:tcW w:w="1134" w:type="dxa"/>
            <w:tcBorders>
              <w:top w:val="single" w:color="000000" w:sz="4" w:space="0"/>
              <w:left w:val="nil"/>
              <w:bottom w:val="single" w:color="000000" w:sz="4" w:space="0"/>
              <w:right w:val="single" w:color="000000" w:sz="4" w:space="0"/>
            </w:tcBorders>
          </w:tcPr>
          <w:p w14:paraId="20503F82">
            <w:pPr>
              <w:widowControl/>
              <w:spacing w:line="400" w:lineRule="atLeast"/>
              <w:jc w:val="center"/>
              <w:rPr>
                <w:szCs w:val="21"/>
              </w:rPr>
            </w:pPr>
            <w:r>
              <w:rPr>
                <w:rFonts w:hint="eastAsia"/>
                <w:szCs w:val="21"/>
              </w:rPr>
              <w:t>联系人及电话</w:t>
            </w:r>
          </w:p>
        </w:tc>
        <w:tc>
          <w:tcPr>
            <w:tcW w:w="1134" w:type="dxa"/>
            <w:tcBorders>
              <w:top w:val="single" w:color="000000" w:sz="4" w:space="0"/>
              <w:left w:val="nil"/>
              <w:bottom w:val="single" w:color="000000" w:sz="4" w:space="0"/>
              <w:right w:val="single" w:color="000000" w:sz="4" w:space="0"/>
            </w:tcBorders>
          </w:tcPr>
          <w:p w14:paraId="41A11500">
            <w:pPr>
              <w:widowControl/>
              <w:spacing w:line="400" w:lineRule="atLeast"/>
              <w:jc w:val="center"/>
              <w:rPr>
                <w:szCs w:val="21"/>
              </w:rPr>
            </w:pPr>
            <w:r>
              <w:rPr>
                <w:rFonts w:hint="eastAsia"/>
                <w:szCs w:val="21"/>
              </w:rPr>
              <w:t>备注</w:t>
            </w:r>
          </w:p>
        </w:tc>
      </w:tr>
      <w:tr w14:paraId="1734B5F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4C38A63">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0CA0FD0A">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171832E4">
            <w:pPr>
              <w:widowControl/>
              <w:spacing w:line="400" w:lineRule="atLeast"/>
              <w:ind w:firstLine="120"/>
              <w:rPr>
                <w:szCs w:val="21"/>
              </w:rPr>
            </w:pPr>
          </w:p>
        </w:tc>
        <w:tc>
          <w:tcPr>
            <w:tcW w:w="992" w:type="dxa"/>
            <w:tcBorders>
              <w:top w:val="single" w:color="000000" w:sz="4" w:space="0"/>
              <w:left w:val="nil"/>
              <w:bottom w:val="single" w:color="000000" w:sz="4" w:space="0"/>
              <w:right w:val="single" w:color="000000" w:sz="4" w:space="0"/>
            </w:tcBorders>
          </w:tcPr>
          <w:p w14:paraId="16650888">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3D05099F">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054EE5CB">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3ED245BB">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23C9FE7D">
            <w:pPr>
              <w:widowControl/>
              <w:spacing w:line="400" w:lineRule="atLeast"/>
              <w:jc w:val="center"/>
              <w:rPr>
                <w:szCs w:val="21"/>
              </w:rPr>
            </w:pPr>
          </w:p>
        </w:tc>
      </w:tr>
      <w:tr w14:paraId="3F479E3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C347853">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63F8F492">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60CB7EDF">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79CF182F">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18DFC7DA">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5C02A493">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6C7085F3">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33CFA05B">
            <w:pPr>
              <w:widowControl/>
              <w:spacing w:line="400" w:lineRule="atLeast"/>
              <w:jc w:val="center"/>
              <w:rPr>
                <w:szCs w:val="21"/>
              </w:rPr>
            </w:pPr>
          </w:p>
        </w:tc>
      </w:tr>
      <w:tr w14:paraId="3F1AA14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98EB2E6">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3271FD7E">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5A169FBE">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30FB151D">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2B65D240">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7C3FBD7C">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34552EE4">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42F4A995">
            <w:pPr>
              <w:widowControl/>
              <w:spacing w:line="400" w:lineRule="atLeast"/>
              <w:jc w:val="center"/>
              <w:rPr>
                <w:szCs w:val="21"/>
              </w:rPr>
            </w:pPr>
          </w:p>
        </w:tc>
      </w:tr>
      <w:tr w14:paraId="4900E6B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BAA0D10">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45C40AB6">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0CDBB12D">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6328C2A5">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2DC00FBB">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3C283FF7">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6F2AC80F">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5749E5C7">
            <w:pPr>
              <w:widowControl/>
              <w:spacing w:line="400" w:lineRule="atLeast"/>
              <w:jc w:val="center"/>
              <w:rPr>
                <w:szCs w:val="21"/>
              </w:rPr>
            </w:pPr>
          </w:p>
        </w:tc>
      </w:tr>
      <w:tr w14:paraId="3753928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2A02278">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14573894">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71223737">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48AD34B0">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37CB1995">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05A13436">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145CAF3F">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42BBBD22">
            <w:pPr>
              <w:widowControl/>
              <w:spacing w:line="400" w:lineRule="atLeast"/>
              <w:jc w:val="center"/>
              <w:rPr>
                <w:szCs w:val="21"/>
              </w:rPr>
            </w:pPr>
          </w:p>
        </w:tc>
      </w:tr>
      <w:tr w14:paraId="15F963D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C28077A">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46B39808">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72DC3409">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04C521E7">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19B24C4C">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6825CDFB">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0D5C163D">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20CDE5E6">
            <w:pPr>
              <w:widowControl/>
              <w:spacing w:line="400" w:lineRule="atLeast"/>
              <w:jc w:val="center"/>
              <w:rPr>
                <w:szCs w:val="21"/>
              </w:rPr>
            </w:pPr>
          </w:p>
        </w:tc>
      </w:tr>
      <w:tr w14:paraId="4B28160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B776321">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4E22BBC9">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258ADCD9">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5B47279A">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53C736AE">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1C899518">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65297210">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0209C06F">
            <w:pPr>
              <w:widowControl/>
              <w:spacing w:line="400" w:lineRule="atLeast"/>
              <w:jc w:val="center"/>
              <w:rPr>
                <w:szCs w:val="21"/>
              </w:rPr>
            </w:pPr>
          </w:p>
        </w:tc>
      </w:tr>
      <w:tr w14:paraId="0432FD7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BE1CAC2">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002C5883">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404C3982">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4747189A">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0D87B526">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2A3D272E">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0714E848">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481FBA18">
            <w:pPr>
              <w:widowControl/>
              <w:spacing w:line="400" w:lineRule="atLeast"/>
              <w:jc w:val="center"/>
              <w:rPr>
                <w:szCs w:val="21"/>
              </w:rPr>
            </w:pPr>
          </w:p>
        </w:tc>
      </w:tr>
    </w:tbl>
    <w:p w14:paraId="33319FE8">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11D0688B">
      <w:pPr>
        <w:widowControl/>
        <w:spacing w:line="360" w:lineRule="auto"/>
        <w:rPr>
          <w:b/>
          <w:bCs/>
          <w:szCs w:val="21"/>
        </w:rPr>
      </w:pPr>
    </w:p>
    <w:p w14:paraId="03474722">
      <w:pPr>
        <w:rPr>
          <w:b/>
        </w:rPr>
      </w:pPr>
    </w:p>
    <w:p w14:paraId="6080A463">
      <w:pPr>
        <w:rPr>
          <w:b/>
        </w:rPr>
      </w:pPr>
    </w:p>
    <w:p w14:paraId="422F5D48">
      <w:pPr>
        <w:rPr>
          <w:b/>
        </w:rPr>
      </w:pPr>
    </w:p>
    <w:p w14:paraId="2E1A728B">
      <w:pPr>
        <w:rPr>
          <w:b/>
        </w:rPr>
      </w:pPr>
    </w:p>
    <w:p w14:paraId="47A8FABD">
      <w:pPr>
        <w:rPr>
          <w:b/>
        </w:rPr>
      </w:pPr>
    </w:p>
    <w:p w14:paraId="38A80000">
      <w:pPr>
        <w:rPr>
          <w:b/>
        </w:rPr>
      </w:pPr>
    </w:p>
    <w:p w14:paraId="2014C396">
      <w:pPr>
        <w:rPr>
          <w:b/>
        </w:rPr>
      </w:pPr>
    </w:p>
    <w:p w14:paraId="57A02530">
      <w:pPr>
        <w:rPr>
          <w:b/>
        </w:rPr>
      </w:pPr>
    </w:p>
    <w:p w14:paraId="35BF7828">
      <w:pPr>
        <w:rPr>
          <w:b/>
        </w:rPr>
      </w:pPr>
    </w:p>
    <w:p w14:paraId="0D716895">
      <w:pPr>
        <w:rPr>
          <w:b/>
        </w:rPr>
      </w:pPr>
    </w:p>
    <w:p w14:paraId="52C5CBA2">
      <w:pPr>
        <w:rPr>
          <w:b/>
        </w:rPr>
      </w:pPr>
    </w:p>
    <w:p w14:paraId="0921E5D7">
      <w:pPr>
        <w:rPr>
          <w:b/>
        </w:rPr>
      </w:pPr>
    </w:p>
    <w:p w14:paraId="747B105D">
      <w:pPr>
        <w:rPr>
          <w:b/>
        </w:rPr>
      </w:pPr>
    </w:p>
    <w:p w14:paraId="302FC6E2">
      <w:pPr>
        <w:rPr>
          <w:b/>
        </w:rPr>
      </w:pPr>
    </w:p>
    <w:p w14:paraId="33ED92C3">
      <w:pPr>
        <w:rPr>
          <w:b/>
        </w:rPr>
      </w:pPr>
    </w:p>
    <w:p w14:paraId="3C240155">
      <w:pPr>
        <w:rPr>
          <w:b/>
        </w:rPr>
      </w:pPr>
    </w:p>
    <w:p w14:paraId="4C53E016">
      <w:pPr>
        <w:rPr>
          <w:b/>
        </w:rPr>
      </w:pPr>
    </w:p>
    <w:p w14:paraId="48C88D66">
      <w:pPr>
        <w:rPr>
          <w:b/>
        </w:rPr>
      </w:pPr>
    </w:p>
    <w:p w14:paraId="50E560FD">
      <w:pPr>
        <w:rPr>
          <w:b/>
        </w:rPr>
      </w:pPr>
    </w:p>
    <w:p w14:paraId="0AC6A913">
      <w:pPr>
        <w:rPr>
          <w:b/>
        </w:rPr>
      </w:pPr>
    </w:p>
    <w:p w14:paraId="0250E53E">
      <w:pPr>
        <w:rPr>
          <w:b/>
        </w:rPr>
      </w:pPr>
    </w:p>
    <w:p w14:paraId="74773CDC">
      <w:pPr>
        <w:rPr>
          <w:b/>
        </w:rPr>
      </w:pPr>
    </w:p>
    <w:p w14:paraId="1D66ACC0">
      <w:pPr>
        <w:widowControl/>
        <w:jc w:val="left"/>
        <w:rPr>
          <w:b/>
        </w:rPr>
      </w:pPr>
      <w:r>
        <w:rPr>
          <w:b/>
        </w:rPr>
        <w:br w:type="page" w:clear="all"/>
      </w:r>
    </w:p>
    <w:p w14:paraId="06FE10A7">
      <w:pPr>
        <w:spacing w:line="360" w:lineRule="auto"/>
        <w:rPr>
          <w:b/>
          <w:bCs/>
        </w:rPr>
      </w:pPr>
      <w:r>
        <w:rPr>
          <w:rFonts w:hint="eastAsia"/>
          <w:b/>
        </w:rPr>
        <w:t>附件十</w:t>
      </w:r>
      <w:r>
        <w:rPr>
          <w:rFonts w:hint="eastAsia"/>
          <w:b/>
          <w:bCs/>
        </w:rPr>
        <w:t>、企业声明函格式</w:t>
      </w:r>
    </w:p>
    <w:p w14:paraId="5BD19468">
      <w:pPr>
        <w:spacing w:before="312" w:line="480" w:lineRule="auto"/>
        <w:ind w:firstLine="498"/>
        <w:jc w:val="center"/>
        <w:rPr>
          <w:b/>
          <w:bCs/>
          <w:sz w:val="28"/>
          <w:szCs w:val="28"/>
        </w:rPr>
      </w:pPr>
      <w:bookmarkStart w:id="115" w:name="OLE_LINK14"/>
      <w:bookmarkStart w:id="116" w:name="OLE_LINK13"/>
      <w:r>
        <w:rPr>
          <w:rFonts w:hint="eastAsia"/>
          <w:b/>
          <w:bCs/>
          <w:sz w:val="28"/>
          <w:szCs w:val="28"/>
        </w:rPr>
        <w:t>中小企业声明函（货物）</w:t>
      </w:r>
    </w:p>
    <w:p w14:paraId="12374D66">
      <w:pPr>
        <w:widowControl/>
        <w:spacing w:line="440" w:lineRule="exact"/>
        <w:ind w:firstLine="420"/>
        <w:jc w:val="left"/>
      </w:pPr>
    </w:p>
    <w:p w14:paraId="6EA0FFF1">
      <w:pPr>
        <w:widowControl/>
        <w:spacing w:line="440" w:lineRule="exact"/>
        <w:ind w:firstLine="420"/>
        <w:jc w:val="left"/>
        <w:rPr>
          <w:szCs w:val="21"/>
        </w:rPr>
      </w:pPr>
      <w:r>
        <w:rPr>
          <w:rFonts w:hint="eastAsia"/>
        </w:rP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3187C21A">
      <w:pPr>
        <w:widowControl/>
        <w:spacing w:line="440" w:lineRule="exact"/>
        <w:ind w:firstLine="420"/>
        <w:jc w:val="left"/>
      </w:pPr>
      <w:r>
        <w:t>1.</w:t>
      </w:r>
      <w:r>
        <w:rPr>
          <w:rFonts w:hint="eastAsia"/>
          <w:u w:val="single"/>
        </w:rPr>
        <w:t>（标的名称），</w:t>
      </w:r>
      <w:r>
        <w:rPr>
          <w:rFonts w:hint="eastAsia"/>
        </w:rPr>
        <w:t>属于</w:t>
      </w:r>
      <w:r>
        <w:rPr>
          <w:rFonts w:hint="eastAsia"/>
          <w:u w:val="single"/>
        </w:rPr>
        <w:t>（采购文件中明确的所属行业）</w:t>
      </w:r>
      <w:r>
        <w:rPr>
          <w:rFonts w:hint="eastAsia"/>
        </w:rPr>
        <w:t>行业；制造商为</w:t>
      </w:r>
      <w:r>
        <w:rPr>
          <w:rFonts w:hint="eastAsia"/>
          <w:u w:val="single"/>
        </w:rPr>
        <w:t>（企业名称）</w:t>
      </w:r>
      <w:r>
        <w:rPr>
          <w:rFonts w:hint="eastAsia"/>
        </w:rPr>
        <w:t>，从业人员</w:t>
      </w:r>
      <w:r>
        <w:rPr>
          <w:u w:val="single"/>
        </w:rPr>
        <w:tab/>
      </w:r>
      <w:r>
        <w:rPr>
          <w:u w:val="single"/>
        </w:rPr>
        <w:t xml:space="preserve"> </w:t>
      </w:r>
      <w:r>
        <w:rPr>
          <w:rFonts w:hint="eastAsia"/>
          <w:u w:val="single"/>
        </w:rPr>
        <w:t>人</w:t>
      </w:r>
      <w:r>
        <w:rPr>
          <w:rFonts w:hint="eastAsia"/>
        </w:rPr>
        <w:t>，营业收入为—万元，资产总额为</w:t>
      </w:r>
      <w:r>
        <w:rPr>
          <w:u w:val="single"/>
        </w:rPr>
        <w:tab/>
      </w:r>
      <w:r>
        <w:rPr>
          <w:rFonts w:hint="eastAsia"/>
          <w:u w:val="single"/>
        </w:rPr>
        <w:t>万</w:t>
      </w:r>
      <w:r>
        <w:rPr>
          <w:rFonts w:hint="eastAsia"/>
        </w:rPr>
        <w:t>元，属于</w:t>
      </w:r>
      <w:r>
        <w:rPr>
          <w:rFonts w:hint="eastAsia"/>
          <w:u w:val="single"/>
        </w:rPr>
        <w:t>（中型企业、小型企业、微型企业）</w:t>
      </w:r>
      <w:r>
        <w:rPr>
          <w:rFonts w:hint="eastAsia"/>
        </w:rPr>
        <w:t>；</w:t>
      </w:r>
    </w:p>
    <w:p w14:paraId="402E3B88">
      <w:pPr>
        <w:widowControl/>
        <w:spacing w:line="440" w:lineRule="exact"/>
        <w:ind w:firstLine="420"/>
        <w:jc w:val="left"/>
      </w:pPr>
      <w:r>
        <w:t>2.</w:t>
      </w:r>
      <w:r>
        <w:rPr>
          <w:rFonts w:hint="eastAsia"/>
          <w:u w:val="single"/>
        </w:rPr>
        <w:t>（标的名称），</w:t>
      </w:r>
      <w:r>
        <w:rPr>
          <w:rFonts w:hint="eastAsia"/>
        </w:rPr>
        <w:t>属于</w:t>
      </w:r>
      <w:r>
        <w:rPr>
          <w:rFonts w:hint="eastAsia"/>
          <w:u w:val="single"/>
        </w:rPr>
        <w:t>（采购文件中明确的所属行业）</w:t>
      </w:r>
      <w:r>
        <w:rPr>
          <w:rFonts w:hint="eastAsia"/>
        </w:rPr>
        <w:t>行业；制造商为</w:t>
      </w:r>
      <w:r>
        <w:rPr>
          <w:rFonts w:hint="eastAsia"/>
          <w:u w:val="single"/>
        </w:rPr>
        <w:t>（企业名称）</w:t>
      </w:r>
      <w:r>
        <w:rPr>
          <w:rFonts w:hint="eastAsia"/>
        </w:rPr>
        <w:t>，从业人员</w:t>
      </w:r>
      <w:r>
        <w:rPr>
          <w:u w:val="single"/>
        </w:rPr>
        <w:tab/>
      </w:r>
      <w:r>
        <w:rPr>
          <w:u w:val="single"/>
        </w:rPr>
        <w:t xml:space="preserve"> </w:t>
      </w:r>
      <w:r>
        <w:rPr>
          <w:rFonts w:hint="eastAsia"/>
          <w:u w:val="single"/>
        </w:rPr>
        <w:t>人</w:t>
      </w:r>
      <w:r>
        <w:rPr>
          <w:rFonts w:hint="eastAsia"/>
        </w:rPr>
        <w:t>，营业收入为</w:t>
      </w:r>
      <w:r>
        <w:rPr>
          <w:u w:val="single"/>
        </w:rPr>
        <w:tab/>
      </w:r>
      <w:r>
        <w:rPr>
          <w:rFonts w:hint="eastAsia"/>
        </w:rPr>
        <w:t>万元，资产总额为</w:t>
      </w:r>
      <w:r>
        <w:rPr>
          <w:u w:val="single"/>
        </w:rPr>
        <w:tab/>
      </w:r>
      <w:r>
        <w:rPr>
          <w:rFonts w:hint="eastAsia"/>
        </w:rPr>
        <w:t>万元，属于</w:t>
      </w:r>
      <w:r>
        <w:rPr>
          <w:rFonts w:hint="eastAsia"/>
          <w:u w:val="single"/>
        </w:rPr>
        <w:t>（中型企业、小型企业、微型企业）</w:t>
      </w:r>
      <w:r>
        <w:rPr>
          <w:rFonts w:hint="eastAsia"/>
        </w:rPr>
        <w:t>；</w:t>
      </w:r>
    </w:p>
    <w:p w14:paraId="48AEB350">
      <w:pPr>
        <w:widowControl/>
        <w:spacing w:line="440" w:lineRule="exact"/>
        <w:ind w:firstLine="420"/>
        <w:jc w:val="left"/>
      </w:pPr>
      <w:r>
        <w:rPr>
          <w:rFonts w:hint="eastAsia"/>
        </w:rPr>
        <w:t>以上企业，不属于大企业的分支机构，不存在控股股东为大企业的情形，也不存在与大企业的负责人为同一人的情形。</w:t>
      </w:r>
    </w:p>
    <w:p w14:paraId="7121D4E8">
      <w:pPr>
        <w:widowControl/>
        <w:spacing w:line="440" w:lineRule="exact"/>
        <w:ind w:firstLine="420"/>
        <w:jc w:val="left"/>
      </w:pPr>
      <w:r>
        <w:rPr>
          <w:rFonts w:hint="eastAsia"/>
        </w:rPr>
        <w:t>本企业对上述声明内容的真实性负责。如有虚假，将依法承担相应责任。</w:t>
      </w:r>
    </w:p>
    <w:p w14:paraId="39F1C81C">
      <w:pPr>
        <w:widowControl/>
        <w:spacing w:line="440" w:lineRule="exact"/>
        <w:ind w:firstLine="420"/>
        <w:jc w:val="left"/>
      </w:pPr>
    </w:p>
    <w:p w14:paraId="0B96AF85">
      <w:pPr>
        <w:widowControl/>
        <w:spacing w:line="440" w:lineRule="exact"/>
        <w:ind w:firstLine="420"/>
        <w:jc w:val="left"/>
      </w:pPr>
    </w:p>
    <w:p w14:paraId="2ED83086">
      <w:pPr>
        <w:widowControl/>
        <w:spacing w:line="440" w:lineRule="exact"/>
        <w:ind w:firstLine="420"/>
        <w:jc w:val="left"/>
      </w:pPr>
    </w:p>
    <w:p w14:paraId="36CA48CA">
      <w:pPr>
        <w:widowControl/>
        <w:spacing w:line="440" w:lineRule="exact"/>
        <w:ind w:firstLine="420"/>
        <w:jc w:val="left"/>
      </w:pPr>
    </w:p>
    <w:p w14:paraId="09574B7F">
      <w:pPr>
        <w:widowControl/>
        <w:spacing w:line="440" w:lineRule="exact"/>
        <w:ind w:firstLine="420"/>
        <w:jc w:val="right"/>
      </w:pPr>
      <w:r>
        <w:rPr>
          <w:rFonts w:hint="eastAsia"/>
        </w:rPr>
        <w:t>企业名称</w:t>
      </w:r>
      <w:r>
        <w:rPr>
          <w:rFonts w:hint="eastAsia"/>
          <w:szCs w:val="21"/>
        </w:rPr>
        <w:t>（加盖电子公章）</w:t>
      </w:r>
      <w:r>
        <w:rPr>
          <w:rFonts w:hint="eastAsia"/>
        </w:rPr>
        <w:t>：</w:t>
      </w:r>
    </w:p>
    <w:p w14:paraId="74F80001">
      <w:pPr>
        <w:widowControl/>
        <w:spacing w:line="360" w:lineRule="auto"/>
        <w:ind w:firstLine="420"/>
        <w:jc w:val="left"/>
      </w:pPr>
      <w:r>
        <w:rPr>
          <w:rFonts w:hint="eastAsia"/>
        </w:rPr>
        <w:t xml:space="preserve">                                                   日期：</w:t>
      </w:r>
    </w:p>
    <w:p w14:paraId="69252165">
      <w:pPr>
        <w:widowControl/>
        <w:spacing w:line="360" w:lineRule="auto"/>
        <w:ind w:firstLine="420"/>
        <w:jc w:val="left"/>
      </w:pPr>
    </w:p>
    <w:p w14:paraId="507F036C">
      <w:pPr>
        <w:widowControl/>
        <w:spacing w:line="360" w:lineRule="auto"/>
        <w:ind w:firstLine="420"/>
        <w:jc w:val="left"/>
      </w:pPr>
    </w:p>
    <w:p w14:paraId="33B31702">
      <w:pPr>
        <w:widowControl/>
        <w:spacing w:line="360" w:lineRule="auto"/>
        <w:ind w:firstLine="422"/>
        <w:jc w:val="left"/>
        <w:rPr>
          <w:b/>
          <w:szCs w:val="21"/>
        </w:rPr>
      </w:pPr>
      <w:r>
        <w:rPr>
          <w:rFonts w:hint="eastAsia"/>
          <w:b/>
          <w:szCs w:val="21"/>
        </w:rPr>
        <w:t>注：从业人员、营业收入、资产总额填报上一年度数据，无上一年度数据的新成立企业可不填报。</w:t>
      </w:r>
    </w:p>
    <w:p w14:paraId="78867A38">
      <w:pPr>
        <w:spacing w:line="360" w:lineRule="auto"/>
        <w:jc w:val="center"/>
        <w:rPr>
          <w:b/>
          <w:bCs/>
          <w:sz w:val="28"/>
        </w:rPr>
        <w:sectPr>
          <w:footerReference r:id="rId7" w:type="first"/>
          <w:footerReference r:id="rId6" w:type="default"/>
          <w:pgSz w:w="11906" w:h="16838"/>
          <w:pgMar w:top="1134" w:right="1134" w:bottom="1134" w:left="1134" w:header="851" w:footer="992" w:gutter="0"/>
          <w:cols w:space="720" w:num="1"/>
          <w:titlePg/>
          <w:docGrid w:linePitch="360" w:charSpace="0"/>
        </w:sectPr>
      </w:pPr>
    </w:p>
    <w:p w14:paraId="5A0BB605">
      <w:pPr>
        <w:spacing w:line="360" w:lineRule="auto"/>
        <w:jc w:val="center"/>
        <w:rPr>
          <w:b/>
          <w:bCs/>
          <w:sz w:val="28"/>
        </w:rPr>
      </w:pPr>
      <w:r>
        <w:rPr>
          <w:rFonts w:hint="eastAsia"/>
          <w:b/>
          <w:bCs/>
          <w:sz w:val="28"/>
        </w:rPr>
        <w:t>残疾人福利性单位声明函</w:t>
      </w:r>
      <w:bookmarkEnd w:id="115"/>
      <w:bookmarkEnd w:id="116"/>
    </w:p>
    <w:p w14:paraId="0E52CB71">
      <w:pPr>
        <w:widowControl/>
        <w:spacing w:line="440" w:lineRule="exact"/>
        <w:ind w:firstLine="420"/>
        <w:jc w:val="left"/>
        <w:rPr>
          <w:szCs w:val="21"/>
        </w:rPr>
      </w:pPr>
      <w:r>
        <w:rPr>
          <w:rFonts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9535790">
      <w:pPr>
        <w:widowControl/>
        <w:spacing w:line="440" w:lineRule="exact"/>
        <w:ind w:firstLine="420"/>
        <w:jc w:val="left"/>
        <w:rPr>
          <w:szCs w:val="21"/>
        </w:rPr>
      </w:pPr>
      <w:r>
        <w:rPr>
          <w:rFonts w:hint="eastAsia"/>
          <w:szCs w:val="21"/>
        </w:rPr>
        <w:t>本单位对上述声明的真实性负责。如有虚假，将依法承担相应责任。</w:t>
      </w:r>
    </w:p>
    <w:p w14:paraId="2D52FAEB">
      <w:pPr>
        <w:widowControl/>
        <w:spacing w:line="440" w:lineRule="exact"/>
        <w:ind w:firstLine="5040"/>
        <w:jc w:val="left"/>
        <w:rPr>
          <w:szCs w:val="21"/>
        </w:rPr>
      </w:pPr>
      <w:r>
        <w:rPr>
          <w:rFonts w:hint="eastAsia"/>
          <w:szCs w:val="21"/>
        </w:rPr>
        <w:t>单位名称（加盖电子公章）：</w:t>
      </w:r>
    </w:p>
    <w:p w14:paraId="6370C769">
      <w:pPr>
        <w:widowControl/>
        <w:spacing w:line="440" w:lineRule="exact"/>
        <w:ind w:firstLine="5040"/>
        <w:jc w:val="left"/>
        <w:rPr>
          <w:szCs w:val="21"/>
        </w:rPr>
      </w:pPr>
      <w:r>
        <w:rPr>
          <w:rFonts w:hint="eastAsia"/>
          <w:szCs w:val="21"/>
        </w:rPr>
        <w:t>日  期：</w:t>
      </w:r>
    </w:p>
    <w:p w14:paraId="789EF044">
      <w:pPr>
        <w:spacing w:line="360" w:lineRule="auto"/>
        <w:rPr>
          <w:b/>
          <w:bCs/>
        </w:rPr>
      </w:pPr>
    </w:p>
    <w:p w14:paraId="04745AD7">
      <w:pPr>
        <w:spacing w:line="360" w:lineRule="auto"/>
        <w:rPr>
          <w:b/>
          <w:bCs/>
        </w:rPr>
      </w:pPr>
    </w:p>
    <w:p w14:paraId="7ECDA093">
      <w:pPr>
        <w:spacing w:line="360" w:lineRule="auto"/>
        <w:jc w:val="center"/>
        <w:rPr>
          <w:b/>
          <w:bCs/>
          <w:sz w:val="28"/>
        </w:rPr>
      </w:pPr>
      <w:r>
        <w:rPr>
          <w:rFonts w:hint="eastAsia"/>
          <w:b/>
          <w:bCs/>
          <w:sz w:val="28"/>
        </w:rPr>
        <w:t>属于监狱企业的证明文件</w:t>
      </w:r>
    </w:p>
    <w:p w14:paraId="319629A1">
      <w:pPr>
        <w:spacing w:line="360" w:lineRule="auto"/>
      </w:pPr>
      <w:r>
        <w:rPr>
          <w:rFonts w:hint="eastAsia"/>
        </w:rPr>
        <w:t>（提供由省级以上监狱管理局、戒毒管理局(含新疆生产建设兵团)出具的属于监狱企业的证明文件）</w:t>
      </w:r>
    </w:p>
    <w:p w14:paraId="68C7D3A3">
      <w:pPr>
        <w:spacing w:line="360" w:lineRule="auto"/>
        <w:rPr>
          <w:b/>
          <w:bCs/>
        </w:rPr>
      </w:pPr>
    </w:p>
    <w:p w14:paraId="550EFF5D">
      <w:pPr>
        <w:spacing w:line="360" w:lineRule="auto"/>
        <w:rPr>
          <w:b/>
          <w:bCs/>
        </w:rPr>
      </w:pPr>
    </w:p>
    <w:p w14:paraId="3B6762E2">
      <w:pPr>
        <w:spacing w:line="360" w:lineRule="auto"/>
        <w:jc w:val="center"/>
        <w:rPr>
          <w:b/>
          <w:bCs/>
        </w:rPr>
      </w:pPr>
      <w:r>
        <w:rPr>
          <w:rFonts w:hint="eastAsia"/>
          <w:b/>
          <w:bCs/>
          <w:sz w:val="28"/>
        </w:rPr>
        <w:t>节能产品认证证书</w:t>
      </w:r>
    </w:p>
    <w:p w14:paraId="0849589D">
      <w:pPr>
        <w:spacing w:line="360" w:lineRule="auto"/>
        <w:rPr>
          <w:bCs/>
        </w:rPr>
      </w:pPr>
      <w:r>
        <w:rPr>
          <w:rFonts w:hint="eastAsia"/>
          <w:bCs/>
        </w:rPr>
        <w:t>（提供国家确定的认证机构出具的、处于有效期之内的产品认证证书）</w:t>
      </w:r>
    </w:p>
    <w:p w14:paraId="00D930B8">
      <w:pPr>
        <w:spacing w:line="360" w:lineRule="auto"/>
        <w:rPr>
          <w:b/>
          <w:bCs/>
        </w:rPr>
      </w:pPr>
    </w:p>
    <w:p w14:paraId="272EA05E">
      <w:pPr>
        <w:spacing w:line="360" w:lineRule="auto"/>
        <w:rPr>
          <w:b/>
          <w:bCs/>
        </w:rPr>
      </w:pPr>
    </w:p>
    <w:p w14:paraId="42CAFF5B">
      <w:pPr>
        <w:spacing w:line="360" w:lineRule="auto"/>
        <w:rPr>
          <w:b/>
          <w:bCs/>
        </w:rPr>
      </w:pPr>
    </w:p>
    <w:p w14:paraId="00B316CC">
      <w:pPr>
        <w:spacing w:line="360" w:lineRule="auto"/>
        <w:jc w:val="center"/>
        <w:rPr>
          <w:b/>
          <w:bCs/>
        </w:rPr>
      </w:pPr>
      <w:r>
        <w:rPr>
          <w:rFonts w:hint="eastAsia"/>
          <w:b/>
          <w:bCs/>
          <w:sz w:val="28"/>
        </w:rPr>
        <w:t>环境标志产品认证证书</w:t>
      </w:r>
    </w:p>
    <w:p w14:paraId="717E4BE6">
      <w:pPr>
        <w:spacing w:line="360" w:lineRule="auto"/>
        <w:rPr>
          <w:bCs/>
        </w:rPr>
      </w:pPr>
      <w:r>
        <w:rPr>
          <w:rFonts w:hint="eastAsia"/>
          <w:bCs/>
        </w:rPr>
        <w:t>（提供国家确定的认证机构出具的、处于有效期之内的产品认证证书）</w:t>
      </w:r>
    </w:p>
    <w:p w14:paraId="1532B4D0">
      <w:pPr>
        <w:pStyle w:val="212"/>
        <w:rPr>
          <w:bCs/>
        </w:rPr>
      </w:pPr>
    </w:p>
    <w:p w14:paraId="554F5120">
      <w:pPr>
        <w:pStyle w:val="212"/>
        <w:rPr>
          <w:bCs/>
        </w:rPr>
      </w:pPr>
    </w:p>
    <w:p w14:paraId="5EE80FFD">
      <w:pPr>
        <w:pStyle w:val="212"/>
        <w:rPr>
          <w:bCs/>
        </w:rPr>
      </w:pPr>
    </w:p>
    <w:p w14:paraId="07BA552C">
      <w:pPr>
        <w:spacing w:line="360" w:lineRule="auto"/>
        <w:jc w:val="center"/>
        <w:rPr>
          <w:b/>
          <w:bCs/>
          <w:sz w:val="28"/>
        </w:rPr>
      </w:pPr>
      <w:r>
        <w:rPr>
          <w:rFonts w:hint="eastAsia"/>
          <w:b/>
          <w:bCs/>
          <w:sz w:val="28"/>
        </w:rPr>
        <w:t>进口产品转让技术、消化吸收再创新方案</w:t>
      </w:r>
    </w:p>
    <w:p w14:paraId="126240EB">
      <w:pPr>
        <w:spacing w:line="360" w:lineRule="auto"/>
        <w:rPr>
          <w:bCs/>
        </w:rPr>
      </w:pPr>
      <w:r>
        <w:rPr>
          <w:rFonts w:hint="eastAsia"/>
          <w:bCs/>
        </w:rPr>
        <w:t>（对于允许进口产品参加的项目）</w:t>
      </w:r>
    </w:p>
    <w:p w14:paraId="5E61393B">
      <w:pPr>
        <w:spacing w:line="360" w:lineRule="auto"/>
        <w:rPr>
          <w:b/>
          <w:bCs/>
        </w:rPr>
      </w:pPr>
    </w:p>
    <w:p w14:paraId="52DD7FAC">
      <w:pPr>
        <w:rPr>
          <w:b/>
        </w:rPr>
      </w:pPr>
      <w:r>
        <w:rPr>
          <w:b/>
        </w:rPr>
        <w:br w:type="page" w:clear="all"/>
      </w:r>
    </w:p>
    <w:p w14:paraId="1677D143">
      <w:pPr>
        <w:pStyle w:val="403"/>
        <w:spacing w:beforeAutospacing="0" w:afterAutospacing="0" w:line="0" w:lineRule="atLeast"/>
        <w:ind w:firstLine="420"/>
        <w:rPr>
          <w:b/>
          <w:sz w:val="36"/>
          <w:szCs w:val="28"/>
        </w:rPr>
      </w:pPr>
    </w:p>
    <w:p w14:paraId="0DA3C0C6">
      <w:pPr>
        <w:pStyle w:val="403"/>
        <w:spacing w:beforeAutospacing="0" w:afterAutospacing="0" w:line="0" w:lineRule="atLeast"/>
        <w:ind w:firstLine="420"/>
        <w:jc w:val="center"/>
        <w:rPr>
          <w:b/>
          <w:sz w:val="28"/>
          <w:szCs w:val="28"/>
        </w:rPr>
      </w:pPr>
      <w:r>
        <w:rPr>
          <w:rFonts w:hint="eastAsia"/>
          <w:b/>
          <w:sz w:val="28"/>
          <w:szCs w:val="28"/>
        </w:rPr>
        <w:t>关于符合本国产品标准的声明函</w:t>
      </w:r>
    </w:p>
    <w:p w14:paraId="5E271FB4">
      <w:pPr>
        <w:pStyle w:val="403"/>
        <w:spacing w:beforeAutospacing="0" w:afterAutospacing="0" w:line="0" w:lineRule="atLeast"/>
        <w:jc w:val="both"/>
        <w:rPr>
          <w:b/>
          <w:sz w:val="28"/>
          <w:szCs w:val="28"/>
        </w:rPr>
      </w:pPr>
    </w:p>
    <w:p w14:paraId="1DF829F0">
      <w:pPr>
        <w:pStyle w:val="403"/>
        <w:spacing w:beforeAutospacing="0" w:afterAutospacing="0" w:line="360" w:lineRule="auto"/>
        <w:ind w:firstLine="420"/>
        <w:rPr>
          <w:sz w:val="21"/>
          <w:szCs w:val="21"/>
        </w:rPr>
      </w:pPr>
      <w:r>
        <w:rPr>
          <w:rFonts w:hint="eastAsia"/>
          <w:sz w:val="21"/>
          <w:szCs w:val="21"/>
        </w:rPr>
        <w:t>本公司（单位）郑重声明，根据《国务院办公厅关于在政府采购中实施本国产品标准及相关政策的通知》（国办发〔2025〕34号）的规定，本公司（单位）提供的以下产品属于本国产品。具体情况如下：</w:t>
      </w:r>
    </w:p>
    <w:p w14:paraId="546DA518">
      <w:pPr>
        <w:pStyle w:val="43"/>
        <w:shd w:val="clear" w:color="auto" w:fill="FFFFFF"/>
        <w:spacing w:before="0" w:beforeAutospacing="0" w:after="0" w:afterAutospacing="0" w:line="360" w:lineRule="auto"/>
        <w:ind w:firstLine="420"/>
        <w:rPr>
          <w:rFonts w:ascii="Times New Roman" w:hAnsi="Times New Roman" w:cs="Times New Roman"/>
          <w:sz w:val="21"/>
          <w:szCs w:val="21"/>
        </w:rPr>
      </w:pPr>
      <w:r>
        <w:rPr>
          <w:rFonts w:ascii="Times New Roman" w:hAnsi="Times New Roman" w:cs="Times New Roman"/>
          <w:sz w:val="21"/>
          <w:szCs w:val="21"/>
          <w:shd w:val="clear" w:color="auto" w:fill="FFFFFF"/>
        </w:rPr>
        <w:t>1.</w:t>
      </w:r>
      <w:r>
        <w:rPr>
          <w:rStyle w:val="55"/>
          <w:rFonts w:hint="eastAsia" w:ascii="Times New Roman" w:hAnsi="Times New Roman" w:cs="Times New Roman"/>
          <w:color w:val="auto"/>
          <w:sz w:val="21"/>
          <w:szCs w:val="21"/>
          <w:shd w:val="clear" w:color="auto" w:fill="FFFFFF"/>
        </w:rPr>
        <w:t>（产品名称1）</w:t>
      </w:r>
      <w:r>
        <w:rPr>
          <w:rStyle w:val="55"/>
          <w:rFonts w:ascii="Times New Roman" w:hAnsi="Times New Roman" w:cs="Times New Roman"/>
          <w:color w:val="auto"/>
          <w:sz w:val="21"/>
          <w:szCs w:val="21"/>
          <w:shd w:val="clear" w:color="auto" w:fill="FFFFFF"/>
          <w:vertAlign w:val="superscript"/>
        </w:rPr>
        <w:t>1</w:t>
      </w:r>
      <w:r>
        <w:rPr>
          <w:rFonts w:hint="eastAsia" w:ascii="Times New Roman" w:hAnsi="Times New Roman" w:cs="Times New Roman"/>
          <w:sz w:val="21"/>
          <w:szCs w:val="21"/>
          <w:shd w:val="clear" w:color="auto" w:fill="FFFFFF"/>
        </w:rPr>
        <w:t>，生产厂为</w:t>
      </w:r>
      <w:r>
        <w:rPr>
          <w:rStyle w:val="55"/>
          <w:rFonts w:hint="eastAsia" w:ascii="Times New Roman" w:hAnsi="Times New Roman" w:cs="Times New Roman"/>
          <w:color w:val="auto"/>
          <w:sz w:val="21"/>
          <w:szCs w:val="21"/>
          <w:shd w:val="clear" w:color="auto" w:fill="FFFFFF"/>
        </w:rPr>
        <w:t>（厂名）</w:t>
      </w:r>
      <w:r>
        <w:rPr>
          <w:rStyle w:val="55"/>
          <w:rFonts w:ascii="Times New Roman" w:hAnsi="Times New Roman" w:cs="Times New Roman"/>
          <w:color w:val="auto"/>
          <w:sz w:val="21"/>
          <w:szCs w:val="21"/>
          <w:shd w:val="clear" w:color="auto" w:fill="FFFFFF"/>
          <w:vertAlign w:val="superscript"/>
        </w:rPr>
        <w:t>2</w:t>
      </w:r>
      <w:r>
        <w:rPr>
          <w:rFonts w:hint="eastAsia" w:ascii="Times New Roman" w:hAnsi="Times New Roman" w:cs="Times New Roman"/>
          <w:sz w:val="21"/>
          <w:szCs w:val="21"/>
          <w:shd w:val="clear" w:color="auto" w:fill="FFFFFF"/>
        </w:rPr>
        <w:t>，厂址为</w:t>
      </w:r>
      <w:r>
        <w:rPr>
          <w:rStyle w:val="55"/>
          <w:rFonts w:hint="eastAsia" w:ascii="Times New Roman" w:hAnsi="Times New Roman" w:cs="Times New Roman"/>
          <w:color w:val="auto"/>
          <w:sz w:val="21"/>
          <w:szCs w:val="21"/>
          <w:shd w:val="clear" w:color="auto" w:fill="FFFFFF"/>
        </w:rPr>
        <w:t>（生产厂址）</w:t>
      </w:r>
      <w:r>
        <w:rPr>
          <w:rFonts w:hint="eastAsia" w:ascii="Times New Roman" w:hAnsi="Times New Roman" w:cs="Times New Roman"/>
          <w:sz w:val="21"/>
          <w:szCs w:val="21"/>
          <w:shd w:val="clear" w:color="auto" w:fill="FFFFFF"/>
        </w:rPr>
        <w:t>。</w:t>
      </w:r>
      <w:r>
        <w:rPr>
          <w:rStyle w:val="55"/>
          <w:rFonts w:hint="eastAsia" w:ascii="Times New Roman" w:hAnsi="Times New Roman" w:cs="Times New Roman"/>
          <w:color w:val="auto"/>
          <w:sz w:val="21"/>
          <w:szCs w:val="21"/>
          <w:shd w:val="clear" w:color="auto" w:fill="FFFFFF"/>
        </w:rPr>
        <w:t>（产品名称1）</w:t>
      </w:r>
      <w:r>
        <w:rPr>
          <w:rFonts w:hint="eastAsia" w:ascii="Times New Roman" w:hAnsi="Times New Roman" w:cs="Times New Roman"/>
          <w:sz w:val="21"/>
          <w:szCs w:val="21"/>
          <w:shd w:val="clear" w:color="auto" w:fill="FFFFFF"/>
        </w:rPr>
        <w:t>的中国境内生产的组件成本占比</w:t>
      </w:r>
      <w:r>
        <w:rPr>
          <w:rFonts w:hint="eastAsia" w:cs="Times New Roman" w:asciiTheme="minorEastAsia" w:hAnsiTheme="minorEastAsia" w:eastAsiaTheme="minorEastAsia"/>
          <w:sz w:val="21"/>
          <w:szCs w:val="21"/>
        </w:rPr>
        <w:t>≥</w:t>
      </w:r>
      <w:r>
        <w:rPr>
          <w:rStyle w:val="55"/>
          <w:rFonts w:hint="eastAsia" w:ascii="Times New Roman" w:hAnsi="Times New Roman" w:cs="Times New Roman"/>
          <w:color w:val="auto"/>
          <w:sz w:val="21"/>
          <w:szCs w:val="21"/>
          <w:shd w:val="clear" w:color="auto" w:fill="FFFFFF"/>
        </w:rPr>
        <w:t>（规定比例）</w:t>
      </w:r>
      <w:r>
        <w:rPr>
          <w:rStyle w:val="55"/>
          <w:rFonts w:ascii="Times New Roman" w:hAnsi="Times New Roman" w:cs="Times New Roman"/>
          <w:color w:val="auto"/>
          <w:sz w:val="21"/>
          <w:szCs w:val="21"/>
          <w:shd w:val="clear" w:color="auto" w:fill="FFFFFF"/>
          <w:vertAlign w:val="superscript"/>
        </w:rPr>
        <w:t>3</w:t>
      </w:r>
      <w:r>
        <w:rPr>
          <w:rFonts w:hint="eastAsia" w:ascii="Times New Roman" w:hAnsi="Times New Roman" w:cs="Times New Roman"/>
          <w:sz w:val="21"/>
          <w:szCs w:val="21"/>
          <w:shd w:val="clear" w:color="auto" w:fill="FFFFFF"/>
        </w:rPr>
        <w:t>。</w:t>
      </w:r>
      <w:r>
        <w:rPr>
          <w:rStyle w:val="55"/>
          <w:rFonts w:hint="eastAsia" w:ascii="Times New Roman" w:hAnsi="Times New Roman" w:cs="Times New Roman"/>
          <w:color w:val="auto"/>
          <w:sz w:val="21"/>
          <w:szCs w:val="21"/>
          <w:shd w:val="clear" w:color="auto" w:fill="FFFFFF"/>
        </w:rPr>
        <w:t>（产品名称1）</w:t>
      </w:r>
      <w:r>
        <w:rPr>
          <w:rFonts w:hint="eastAsia" w:ascii="Times New Roman" w:hAnsi="Times New Roman" w:cs="Times New Roman"/>
          <w:sz w:val="21"/>
          <w:szCs w:val="21"/>
          <w:shd w:val="clear" w:color="auto" w:fill="FFFFFF"/>
        </w:rPr>
        <w:t>的</w:t>
      </w:r>
      <w:r>
        <w:rPr>
          <w:rStyle w:val="55"/>
          <w:rFonts w:hint="eastAsia" w:ascii="Times New Roman" w:hAnsi="Times New Roman" w:cs="Times New Roman"/>
          <w:color w:val="auto"/>
          <w:sz w:val="21"/>
          <w:szCs w:val="21"/>
          <w:shd w:val="clear" w:color="auto" w:fill="FFFFFF"/>
        </w:rPr>
        <w:t>（关键组件）</w:t>
      </w:r>
      <w:r>
        <w:rPr>
          <w:rStyle w:val="55"/>
          <w:rFonts w:ascii="Times New Roman" w:hAnsi="Times New Roman" w:cs="Times New Roman"/>
          <w:color w:val="auto"/>
          <w:sz w:val="21"/>
          <w:szCs w:val="21"/>
          <w:shd w:val="clear" w:color="auto" w:fill="FFFFFF"/>
          <w:vertAlign w:val="superscript"/>
        </w:rPr>
        <w:t>4</w:t>
      </w:r>
      <w:r>
        <w:rPr>
          <w:rFonts w:hint="eastAsia" w:ascii="Times New Roman" w:hAnsi="Times New Roman" w:cs="Times New Roman"/>
          <w:sz w:val="21"/>
          <w:szCs w:val="21"/>
          <w:shd w:val="clear" w:color="auto" w:fill="FFFFFF"/>
        </w:rPr>
        <w:t>在中国境内生产。</w:t>
      </w:r>
      <w:r>
        <w:rPr>
          <w:rStyle w:val="55"/>
          <w:rFonts w:hint="eastAsia" w:ascii="Times New Roman" w:hAnsi="Times New Roman" w:cs="Times New Roman"/>
          <w:color w:val="auto"/>
          <w:sz w:val="21"/>
          <w:szCs w:val="21"/>
          <w:shd w:val="clear" w:color="auto" w:fill="FFFFFF"/>
        </w:rPr>
        <w:t>（产品名称1）</w:t>
      </w:r>
      <w:r>
        <w:rPr>
          <w:rFonts w:hint="eastAsia" w:ascii="Times New Roman" w:hAnsi="Times New Roman" w:cs="Times New Roman"/>
          <w:sz w:val="21"/>
          <w:szCs w:val="21"/>
          <w:shd w:val="clear" w:color="auto" w:fill="FFFFFF"/>
        </w:rPr>
        <w:t>的</w:t>
      </w:r>
      <w:r>
        <w:rPr>
          <w:rStyle w:val="55"/>
          <w:rFonts w:hint="eastAsia" w:ascii="Times New Roman" w:hAnsi="Times New Roman" w:cs="Times New Roman"/>
          <w:color w:val="auto"/>
          <w:sz w:val="21"/>
          <w:szCs w:val="21"/>
          <w:shd w:val="clear" w:color="auto" w:fill="FFFFFF"/>
        </w:rPr>
        <w:t>（关键工序）</w:t>
      </w:r>
      <w:r>
        <w:rPr>
          <w:rStyle w:val="55"/>
          <w:rFonts w:ascii="Times New Roman" w:hAnsi="Times New Roman" w:cs="Times New Roman"/>
          <w:color w:val="auto"/>
          <w:sz w:val="21"/>
          <w:szCs w:val="21"/>
          <w:shd w:val="clear" w:color="auto" w:fill="FFFFFF"/>
          <w:vertAlign w:val="superscript"/>
        </w:rPr>
        <w:t>5</w:t>
      </w:r>
      <w:r>
        <w:rPr>
          <w:rFonts w:hint="eastAsia" w:ascii="Times New Roman" w:hAnsi="Times New Roman" w:cs="Times New Roman"/>
          <w:sz w:val="21"/>
          <w:szCs w:val="21"/>
          <w:shd w:val="clear" w:color="auto" w:fill="FFFFFF"/>
        </w:rPr>
        <w:t>在中国境内完成。</w:t>
      </w:r>
    </w:p>
    <w:p w14:paraId="0D635972">
      <w:pPr>
        <w:pStyle w:val="43"/>
        <w:shd w:val="clear" w:color="auto" w:fill="FFFFFF"/>
        <w:spacing w:before="0" w:beforeAutospacing="0" w:after="0" w:afterAutospacing="0" w:line="360" w:lineRule="auto"/>
        <w:ind w:firstLine="420"/>
        <w:rPr>
          <w:rFonts w:ascii="Times New Roman" w:hAnsi="Times New Roman" w:cs="Times New Roman"/>
          <w:sz w:val="21"/>
          <w:szCs w:val="21"/>
        </w:rPr>
      </w:pPr>
      <w:r>
        <w:rPr>
          <w:rFonts w:ascii="Times New Roman" w:hAnsi="Times New Roman" w:cs="Times New Roman"/>
          <w:sz w:val="21"/>
          <w:szCs w:val="21"/>
          <w:shd w:val="clear" w:color="auto" w:fill="FFFFFF"/>
        </w:rPr>
        <w:t>2.</w:t>
      </w:r>
      <w:r>
        <w:rPr>
          <w:rStyle w:val="55"/>
          <w:rFonts w:hint="eastAsia" w:ascii="Times New Roman" w:hAnsi="Times New Roman" w:cs="Times New Roman"/>
          <w:color w:val="auto"/>
          <w:sz w:val="21"/>
          <w:szCs w:val="21"/>
          <w:shd w:val="clear" w:color="auto" w:fill="FFFFFF"/>
        </w:rPr>
        <w:t>（产品名称2）</w:t>
      </w:r>
      <w:r>
        <w:rPr>
          <w:rFonts w:hint="eastAsia" w:ascii="Times New Roman" w:hAnsi="Times New Roman" w:cs="Times New Roman"/>
          <w:sz w:val="21"/>
          <w:szCs w:val="21"/>
          <w:shd w:val="clear" w:color="auto" w:fill="FFFFFF"/>
        </w:rPr>
        <w:t>，生产厂为</w:t>
      </w:r>
      <w:r>
        <w:rPr>
          <w:rStyle w:val="55"/>
          <w:rFonts w:hint="eastAsia" w:ascii="Times New Roman" w:hAnsi="Times New Roman" w:cs="Times New Roman"/>
          <w:color w:val="auto"/>
          <w:sz w:val="21"/>
          <w:szCs w:val="21"/>
          <w:shd w:val="clear" w:color="auto" w:fill="FFFFFF"/>
        </w:rPr>
        <w:t>（厂名）</w:t>
      </w:r>
      <w:r>
        <w:rPr>
          <w:rFonts w:hint="eastAsia" w:ascii="Times New Roman" w:hAnsi="Times New Roman" w:cs="Times New Roman"/>
          <w:sz w:val="21"/>
          <w:szCs w:val="21"/>
          <w:shd w:val="clear" w:color="auto" w:fill="FFFFFF"/>
        </w:rPr>
        <w:t>，厂址为</w:t>
      </w:r>
      <w:r>
        <w:rPr>
          <w:rStyle w:val="55"/>
          <w:rFonts w:hint="eastAsia" w:ascii="Times New Roman" w:hAnsi="Times New Roman" w:cs="Times New Roman"/>
          <w:color w:val="auto"/>
          <w:sz w:val="21"/>
          <w:szCs w:val="21"/>
          <w:shd w:val="clear" w:color="auto" w:fill="FFFFFF"/>
        </w:rPr>
        <w:t>（生产厂址）</w:t>
      </w:r>
      <w:r>
        <w:rPr>
          <w:rFonts w:hint="eastAsia" w:ascii="Times New Roman" w:hAnsi="Times New Roman" w:cs="Times New Roman"/>
          <w:sz w:val="21"/>
          <w:szCs w:val="21"/>
          <w:shd w:val="clear" w:color="auto" w:fill="FFFFFF"/>
        </w:rPr>
        <w:t>。</w:t>
      </w:r>
      <w:r>
        <w:rPr>
          <w:rStyle w:val="55"/>
          <w:rFonts w:hint="eastAsia" w:ascii="Times New Roman" w:hAnsi="Times New Roman" w:cs="Times New Roman"/>
          <w:color w:val="auto"/>
          <w:sz w:val="21"/>
          <w:szCs w:val="21"/>
          <w:shd w:val="clear" w:color="auto" w:fill="FFFFFF"/>
        </w:rPr>
        <w:t>（产品名称2）</w:t>
      </w:r>
      <w:r>
        <w:rPr>
          <w:rFonts w:hint="eastAsia" w:ascii="Times New Roman" w:hAnsi="Times New Roman" w:cs="Times New Roman"/>
          <w:sz w:val="21"/>
          <w:szCs w:val="21"/>
          <w:shd w:val="clear" w:color="auto" w:fill="FFFFFF"/>
        </w:rPr>
        <w:t>的中国境内生产的组件成本占比</w:t>
      </w:r>
      <w:r>
        <w:rPr>
          <w:rFonts w:hint="eastAsia" w:cs="Times New Roman" w:asciiTheme="minorEastAsia" w:hAnsiTheme="minorEastAsia" w:eastAsiaTheme="minorEastAsia"/>
          <w:sz w:val="21"/>
          <w:szCs w:val="21"/>
        </w:rPr>
        <w:t>≥</w:t>
      </w:r>
      <w:r>
        <w:rPr>
          <w:rStyle w:val="55"/>
          <w:rFonts w:hint="eastAsia" w:ascii="Times New Roman" w:hAnsi="Times New Roman" w:cs="Times New Roman"/>
          <w:color w:val="auto"/>
          <w:sz w:val="21"/>
          <w:szCs w:val="21"/>
          <w:shd w:val="clear" w:color="auto" w:fill="FFFFFF"/>
        </w:rPr>
        <w:t>（规定比例）</w:t>
      </w:r>
      <w:r>
        <w:rPr>
          <w:rFonts w:hint="eastAsia" w:ascii="Times New Roman" w:hAnsi="Times New Roman" w:cs="Times New Roman"/>
          <w:sz w:val="21"/>
          <w:szCs w:val="21"/>
          <w:shd w:val="clear" w:color="auto" w:fill="FFFFFF"/>
        </w:rPr>
        <w:t>。</w:t>
      </w:r>
      <w:r>
        <w:rPr>
          <w:rStyle w:val="55"/>
          <w:rFonts w:hint="eastAsia" w:ascii="Times New Roman" w:hAnsi="Times New Roman" w:cs="Times New Roman"/>
          <w:color w:val="auto"/>
          <w:sz w:val="21"/>
          <w:szCs w:val="21"/>
          <w:shd w:val="clear" w:color="auto" w:fill="FFFFFF"/>
        </w:rPr>
        <w:t>（产品名称2）</w:t>
      </w:r>
      <w:r>
        <w:rPr>
          <w:rFonts w:hint="eastAsia" w:ascii="Times New Roman" w:hAnsi="Times New Roman" w:cs="Times New Roman"/>
          <w:sz w:val="21"/>
          <w:szCs w:val="21"/>
          <w:shd w:val="clear" w:color="auto" w:fill="FFFFFF"/>
        </w:rPr>
        <w:t>的</w:t>
      </w:r>
      <w:r>
        <w:rPr>
          <w:rStyle w:val="55"/>
          <w:rFonts w:hint="eastAsia" w:ascii="Times New Roman" w:hAnsi="Times New Roman" w:cs="Times New Roman"/>
          <w:color w:val="auto"/>
          <w:sz w:val="21"/>
          <w:szCs w:val="21"/>
          <w:shd w:val="clear" w:color="auto" w:fill="FFFFFF"/>
        </w:rPr>
        <w:t>（关键组件）</w:t>
      </w:r>
      <w:r>
        <w:rPr>
          <w:rFonts w:hint="eastAsia" w:ascii="Times New Roman" w:hAnsi="Times New Roman" w:cs="Times New Roman"/>
          <w:sz w:val="21"/>
          <w:szCs w:val="21"/>
          <w:shd w:val="clear" w:color="auto" w:fill="FFFFFF"/>
        </w:rPr>
        <w:t>在中国境内生产。</w:t>
      </w:r>
      <w:r>
        <w:rPr>
          <w:rStyle w:val="55"/>
          <w:rFonts w:hint="eastAsia" w:ascii="Times New Roman" w:hAnsi="Times New Roman" w:cs="Times New Roman"/>
          <w:color w:val="auto"/>
          <w:sz w:val="21"/>
          <w:szCs w:val="21"/>
          <w:shd w:val="clear" w:color="auto" w:fill="FFFFFF"/>
        </w:rPr>
        <w:t>（产品名称2）</w:t>
      </w:r>
      <w:r>
        <w:rPr>
          <w:rFonts w:hint="eastAsia" w:ascii="Times New Roman" w:hAnsi="Times New Roman" w:cs="Times New Roman"/>
          <w:sz w:val="21"/>
          <w:szCs w:val="21"/>
          <w:shd w:val="clear" w:color="auto" w:fill="FFFFFF"/>
        </w:rPr>
        <w:t>的</w:t>
      </w:r>
      <w:r>
        <w:rPr>
          <w:rStyle w:val="55"/>
          <w:rFonts w:hint="eastAsia" w:ascii="Times New Roman" w:hAnsi="Times New Roman" w:cs="Times New Roman"/>
          <w:color w:val="auto"/>
          <w:sz w:val="21"/>
          <w:szCs w:val="21"/>
          <w:shd w:val="clear" w:color="auto" w:fill="FFFFFF"/>
        </w:rPr>
        <w:t>（关键工序）</w:t>
      </w:r>
      <w:r>
        <w:rPr>
          <w:rFonts w:hint="eastAsia" w:ascii="Times New Roman" w:hAnsi="Times New Roman" w:cs="Times New Roman"/>
          <w:sz w:val="21"/>
          <w:szCs w:val="21"/>
          <w:shd w:val="clear" w:color="auto" w:fill="FFFFFF"/>
        </w:rPr>
        <w:t>在中国境内完成。</w:t>
      </w:r>
    </w:p>
    <w:p w14:paraId="376B2815">
      <w:pPr>
        <w:pStyle w:val="43"/>
        <w:shd w:val="clear" w:color="auto" w:fill="FFFFFF"/>
        <w:spacing w:before="0" w:beforeAutospacing="0" w:after="0" w:afterAutospacing="0" w:line="360" w:lineRule="auto"/>
        <w:ind w:firstLine="420"/>
        <w:rPr>
          <w:rFonts w:ascii="Times New Roman" w:hAnsi="Times New Roman" w:cs="Times New Roman"/>
          <w:sz w:val="21"/>
          <w:szCs w:val="21"/>
        </w:rPr>
      </w:pPr>
      <w:r>
        <w:rPr>
          <w:rFonts w:ascii="Times New Roman" w:hAnsi="Times New Roman" w:cs="Times New Roman"/>
          <w:sz w:val="21"/>
          <w:szCs w:val="21"/>
          <w:shd w:val="clear" w:color="auto" w:fill="FFFFFF"/>
        </w:rPr>
        <w:t>……</w:t>
      </w:r>
    </w:p>
    <w:p w14:paraId="24ED73EA">
      <w:pPr>
        <w:pStyle w:val="43"/>
        <w:shd w:val="clear" w:color="auto" w:fill="FFFFFF"/>
        <w:spacing w:before="0" w:beforeAutospacing="0" w:after="0" w:afterAutospacing="0" w:line="360" w:lineRule="auto"/>
        <w:ind w:firstLine="420"/>
        <w:rPr>
          <w:rFonts w:ascii="Times New Roman" w:hAnsi="Times New Roman" w:cs="Times New Roman"/>
          <w:sz w:val="21"/>
          <w:szCs w:val="21"/>
        </w:rPr>
      </w:pPr>
      <w:r>
        <w:rPr>
          <w:rFonts w:hint="eastAsia" w:ascii="Times New Roman" w:hAnsi="Times New Roman" w:cs="Times New Roman"/>
          <w:sz w:val="21"/>
          <w:szCs w:val="21"/>
          <w:shd w:val="clear" w:color="auto" w:fill="FFFFFF"/>
        </w:rPr>
        <w:t>本公司（单位）对上述声明内容的真实性负责。如有虚假，愿承担相应法律责任。</w:t>
      </w:r>
    </w:p>
    <w:p w14:paraId="44849A05">
      <w:pPr>
        <w:pStyle w:val="43"/>
        <w:shd w:val="clear" w:color="auto" w:fill="FFFFFF"/>
        <w:spacing w:before="0" w:beforeAutospacing="0" w:after="0" w:afterAutospacing="0" w:line="360" w:lineRule="auto"/>
        <w:ind w:firstLine="420"/>
        <w:jc w:val="right"/>
        <w:rPr>
          <w:rFonts w:ascii="Times New Roman" w:hAnsi="Times New Roman" w:cs="Times New Roman"/>
          <w:sz w:val="21"/>
          <w:szCs w:val="21"/>
        </w:rPr>
      </w:pPr>
      <w:r>
        <w:rPr>
          <w:rFonts w:hint="eastAsia" w:ascii="Times New Roman" w:hAnsi="Times New Roman" w:cs="Times New Roman"/>
          <w:sz w:val="21"/>
          <w:szCs w:val="21"/>
          <w:shd w:val="clear" w:color="auto" w:fill="FFFFFF"/>
        </w:rPr>
        <w:t>公司（单位）名称（盖章）：</w:t>
      </w:r>
      <w:r>
        <w:rPr>
          <w:rFonts w:ascii="Times New Roman" w:hAnsi="Times New Roman" w:cs="Times New Roman"/>
          <w:sz w:val="21"/>
          <w:szCs w:val="21"/>
          <w:shd w:val="clear" w:color="auto" w:fill="FFFFFF"/>
        </w:rPr>
        <w:t>      </w:t>
      </w:r>
    </w:p>
    <w:p w14:paraId="2E158CA2">
      <w:pPr>
        <w:pStyle w:val="403"/>
        <w:spacing w:beforeAutospacing="0" w:afterAutospacing="0" w:line="360" w:lineRule="auto"/>
        <w:ind w:firstLine="420"/>
        <w:jc w:val="center"/>
        <w:rPr>
          <w:sz w:val="21"/>
          <w:szCs w:val="21"/>
        </w:rPr>
      </w:pPr>
      <w:r>
        <w:rPr>
          <w:sz w:val="21"/>
          <w:szCs w:val="21"/>
          <w:shd w:val="clear" w:color="auto" w:fill="FFFFFF"/>
        </w:rPr>
        <w:t xml:space="preserve">                                                 </w:t>
      </w:r>
      <w:r>
        <w:rPr>
          <w:rFonts w:hint="eastAsia"/>
          <w:sz w:val="21"/>
          <w:szCs w:val="21"/>
          <w:shd w:val="clear" w:color="auto" w:fill="FFFFFF"/>
        </w:rPr>
        <w:t>日期：　　　　　年　　月　日</w:t>
      </w:r>
      <w:r>
        <w:rPr>
          <w:sz w:val="21"/>
          <w:szCs w:val="21"/>
          <w:shd w:val="clear" w:color="auto" w:fill="FFFFFF"/>
        </w:rPr>
        <w:t>   </w:t>
      </w:r>
    </w:p>
    <w:p w14:paraId="0BC0DC06">
      <w:pPr>
        <w:pStyle w:val="403"/>
        <w:spacing w:beforeAutospacing="0" w:afterAutospacing="0" w:line="360" w:lineRule="auto"/>
        <w:ind w:firstLine="420"/>
        <w:rPr>
          <w:sz w:val="21"/>
          <w:szCs w:val="21"/>
        </w:rPr>
      </w:pPr>
      <w:r>
        <w:rPr>
          <w:sz w:val="21"/>
          <w:szCs w:val="21"/>
          <w:shd w:val="clear" w:color="auto" w:fill="FFFFFF"/>
        </w:rPr>
        <w:t>__________________</w:t>
      </w:r>
    </w:p>
    <w:p w14:paraId="00C59C5D">
      <w:pPr>
        <w:pStyle w:val="403"/>
        <w:spacing w:beforeAutospacing="0" w:afterAutospacing="0" w:line="360" w:lineRule="auto"/>
        <w:jc w:val="both"/>
        <w:rPr>
          <w:sz w:val="21"/>
          <w:szCs w:val="21"/>
        </w:rPr>
      </w:pPr>
      <w:r>
        <w:rPr>
          <w:rFonts w:hint="eastAsia"/>
          <w:sz w:val="21"/>
          <w:szCs w:val="21"/>
          <w:shd w:val="clear" w:color="auto" w:fill="FFFFFF"/>
        </w:rPr>
        <w:t>1.产品如有型号，请</w:t>
      </w:r>
      <w:r>
        <w:rPr>
          <w:rFonts w:hint="eastAsia" w:ascii="宋体" w:hAnsi="宋体"/>
          <w:sz w:val="21"/>
          <w:szCs w:val="21"/>
          <w:shd w:val="clear" w:color="auto" w:fill="FFFFFF"/>
        </w:rPr>
        <w:t>在“产品名称”栏</w:t>
      </w:r>
      <w:r>
        <w:rPr>
          <w:rFonts w:hint="eastAsia"/>
          <w:sz w:val="21"/>
          <w:szCs w:val="21"/>
          <w:shd w:val="clear" w:color="auto" w:fill="FFFFFF"/>
        </w:rPr>
        <w:t>一并填写。</w:t>
      </w:r>
    </w:p>
    <w:p w14:paraId="380C4885">
      <w:pPr>
        <w:pStyle w:val="403"/>
        <w:spacing w:beforeAutospacing="0" w:afterAutospacing="0" w:line="360" w:lineRule="auto"/>
        <w:jc w:val="both"/>
        <w:rPr>
          <w:sz w:val="21"/>
          <w:szCs w:val="21"/>
        </w:rPr>
      </w:pPr>
      <w:r>
        <w:rPr>
          <w:rFonts w:hint="eastAsia"/>
          <w:sz w:val="21"/>
          <w:szCs w:val="21"/>
          <w:shd w:val="clear" w:color="auto" w:fill="FFFFFF"/>
        </w:rPr>
        <w:t>2.生产厂名与厂址应与生产厂营业执照载明的相关信息保持一致。</w:t>
      </w:r>
    </w:p>
    <w:p w14:paraId="4A46DAA7">
      <w:pPr>
        <w:pStyle w:val="403"/>
        <w:spacing w:beforeAutospacing="0" w:afterAutospacing="0" w:line="360" w:lineRule="auto"/>
        <w:jc w:val="both"/>
        <w:rPr>
          <w:sz w:val="21"/>
          <w:szCs w:val="21"/>
        </w:rPr>
      </w:pPr>
      <w:r>
        <w:rPr>
          <w:rFonts w:hint="eastAsia"/>
          <w:sz w:val="21"/>
          <w:szCs w:val="21"/>
          <w:shd w:val="clear" w:color="auto" w:fill="FFFFFF"/>
        </w:rPr>
        <w:t>3.该产品的中国境内生产的组件成本占比相关要求实施</w:t>
      </w:r>
      <w:r>
        <w:rPr>
          <w:rFonts w:hint="eastAsia" w:ascii="宋体" w:hAnsi="宋体"/>
          <w:sz w:val="21"/>
          <w:szCs w:val="21"/>
          <w:shd w:val="clear" w:color="auto" w:fill="FFFFFF"/>
        </w:rPr>
        <w:t>前，“规定比例”栏可不填</w:t>
      </w:r>
      <w:r>
        <w:rPr>
          <w:rFonts w:hint="eastAsia"/>
          <w:sz w:val="21"/>
          <w:szCs w:val="21"/>
          <w:shd w:val="clear" w:color="auto" w:fill="FFFFFF"/>
        </w:rPr>
        <w:t>，下同。</w:t>
      </w:r>
    </w:p>
    <w:p w14:paraId="1B3F10C9">
      <w:pPr>
        <w:pStyle w:val="403"/>
        <w:spacing w:beforeAutospacing="0" w:afterAutospacing="0" w:line="360" w:lineRule="auto"/>
        <w:jc w:val="both"/>
        <w:rPr>
          <w:sz w:val="21"/>
          <w:szCs w:val="21"/>
        </w:rPr>
      </w:pPr>
      <w:r>
        <w:rPr>
          <w:rFonts w:hint="eastAsia"/>
          <w:sz w:val="21"/>
          <w:szCs w:val="21"/>
          <w:shd w:val="clear" w:color="auto" w:fill="FFFFFF"/>
        </w:rPr>
        <w:t>4.该产品的关键组件要求实施前，</w:t>
      </w:r>
      <w:r>
        <w:rPr>
          <w:rFonts w:hint="eastAsia" w:ascii="宋体" w:hAnsi="宋体"/>
          <w:sz w:val="21"/>
          <w:szCs w:val="21"/>
          <w:shd w:val="clear" w:color="auto" w:fill="FFFFFF"/>
        </w:rPr>
        <w:t>“关键组件”栏可不</w:t>
      </w:r>
      <w:r>
        <w:rPr>
          <w:rFonts w:hint="eastAsia"/>
          <w:sz w:val="21"/>
          <w:szCs w:val="21"/>
          <w:shd w:val="clear" w:color="auto" w:fill="FFFFFF"/>
        </w:rPr>
        <w:t>填，下同。</w:t>
      </w:r>
    </w:p>
    <w:p w14:paraId="5D73B9DF">
      <w:pPr>
        <w:pStyle w:val="403"/>
        <w:spacing w:beforeAutospacing="0" w:afterAutospacing="0" w:line="360" w:lineRule="auto"/>
        <w:jc w:val="both"/>
        <w:rPr>
          <w:sz w:val="21"/>
          <w:szCs w:val="21"/>
          <w:shd w:val="clear" w:color="auto" w:fill="FFFFFF"/>
        </w:rPr>
      </w:pPr>
      <w:r>
        <w:rPr>
          <w:rFonts w:hint="eastAsia"/>
          <w:sz w:val="21"/>
          <w:szCs w:val="21"/>
          <w:shd w:val="clear" w:color="auto" w:fill="FFFFFF"/>
        </w:rPr>
        <w:t>5.该产品的关键工序要求实施前，</w:t>
      </w:r>
      <w:r>
        <w:rPr>
          <w:rFonts w:hint="eastAsia" w:ascii="宋体" w:hAnsi="宋体"/>
          <w:sz w:val="21"/>
          <w:szCs w:val="21"/>
          <w:shd w:val="clear" w:color="auto" w:fill="FFFFFF"/>
        </w:rPr>
        <w:t>“关键工序”栏可</w:t>
      </w:r>
      <w:r>
        <w:rPr>
          <w:rFonts w:hint="eastAsia"/>
          <w:sz w:val="21"/>
          <w:szCs w:val="21"/>
          <w:shd w:val="clear" w:color="auto" w:fill="FFFFFF"/>
        </w:rPr>
        <w:t>不填，下同。</w:t>
      </w:r>
    </w:p>
    <w:p w14:paraId="3BAE8B76">
      <w:pPr>
        <w:spacing w:line="360" w:lineRule="auto"/>
        <w:rPr>
          <w:b/>
        </w:rPr>
      </w:pPr>
    </w:p>
    <w:p w14:paraId="3228F37A">
      <w:pPr>
        <w:spacing w:line="360" w:lineRule="auto"/>
        <w:rPr>
          <w:b/>
        </w:rPr>
      </w:pPr>
    </w:p>
    <w:p w14:paraId="68115F57">
      <w:pPr>
        <w:spacing w:line="360" w:lineRule="auto"/>
        <w:rPr>
          <w:b/>
        </w:rPr>
      </w:pPr>
    </w:p>
    <w:p w14:paraId="7D838C81">
      <w:pPr>
        <w:spacing w:line="360" w:lineRule="auto"/>
        <w:rPr>
          <w:b/>
        </w:rPr>
      </w:pPr>
    </w:p>
    <w:p w14:paraId="3AB23364">
      <w:pPr>
        <w:spacing w:line="360" w:lineRule="auto"/>
        <w:rPr>
          <w:b/>
        </w:rPr>
      </w:pPr>
    </w:p>
    <w:p w14:paraId="616A46FD">
      <w:pPr>
        <w:spacing w:line="360" w:lineRule="auto"/>
        <w:rPr>
          <w:b/>
        </w:rPr>
      </w:pPr>
    </w:p>
    <w:p w14:paraId="45323293">
      <w:pPr>
        <w:spacing w:line="360" w:lineRule="auto"/>
        <w:rPr>
          <w:b/>
        </w:rPr>
      </w:pPr>
      <w:r>
        <w:rPr>
          <w:b/>
        </w:rPr>
        <w:br w:type="page"/>
      </w:r>
    </w:p>
    <w:p w14:paraId="31CB0300">
      <w:pPr>
        <w:spacing w:line="360" w:lineRule="auto"/>
        <w:rPr>
          <w:b/>
        </w:rPr>
      </w:pPr>
    </w:p>
    <w:p w14:paraId="543EE96C">
      <w:pPr>
        <w:spacing w:line="360" w:lineRule="auto"/>
        <w:rPr>
          <w:b/>
        </w:rPr>
      </w:pPr>
      <w:r>
        <w:rPr>
          <w:rFonts w:hint="eastAsia"/>
          <w:b/>
        </w:rPr>
        <w:t>附件十一、无重大违法记录声明格式</w:t>
      </w:r>
    </w:p>
    <w:p w14:paraId="0C8DA696">
      <w:pPr>
        <w:spacing w:line="240" w:lineRule="atLeast"/>
        <w:jc w:val="center"/>
        <w:rPr>
          <w:sz w:val="28"/>
          <w:szCs w:val="36"/>
        </w:rPr>
      </w:pPr>
    </w:p>
    <w:p w14:paraId="313C6D82">
      <w:pPr>
        <w:spacing w:line="240" w:lineRule="atLeast"/>
        <w:jc w:val="center"/>
        <w:rPr>
          <w:sz w:val="28"/>
          <w:szCs w:val="36"/>
        </w:rPr>
      </w:pPr>
      <w:r>
        <w:rPr>
          <w:rFonts w:hint="eastAsia"/>
          <w:sz w:val="28"/>
          <w:szCs w:val="36"/>
        </w:rPr>
        <w:t>无重大违法记录声明</w:t>
      </w:r>
    </w:p>
    <w:p w14:paraId="7641E3B9">
      <w:pPr>
        <w:spacing w:line="360" w:lineRule="auto"/>
        <w:rPr>
          <w:szCs w:val="21"/>
        </w:rPr>
      </w:pPr>
    </w:p>
    <w:p w14:paraId="58CA25B2">
      <w:pPr>
        <w:spacing w:line="360" w:lineRule="auto"/>
        <w:rPr>
          <w:szCs w:val="21"/>
        </w:rPr>
      </w:pPr>
      <w:r>
        <w:rPr>
          <w:rFonts w:hint="eastAsia"/>
          <w:szCs w:val="21"/>
        </w:rPr>
        <w:t>江苏省设备成套股份有限公司：</w:t>
      </w:r>
    </w:p>
    <w:p w14:paraId="5E14F04F">
      <w:pPr>
        <w:spacing w:line="360" w:lineRule="auto"/>
      </w:pPr>
    </w:p>
    <w:p w14:paraId="6453EDF3">
      <w:pPr>
        <w:spacing w:line="360" w:lineRule="auto"/>
        <w:ind w:firstLine="336"/>
      </w:pPr>
      <w:r>
        <w:rPr>
          <w:rFonts w:hint="eastAsia"/>
        </w:rPr>
        <w:t>我单位（供应商名称）郑重声明：</w:t>
      </w:r>
    </w:p>
    <w:p w14:paraId="02DC68A9">
      <w:pPr>
        <w:widowControl/>
        <w:shd w:val="clear" w:color="auto" w:fill="FFFFFF"/>
        <w:spacing w:line="360" w:lineRule="auto"/>
        <w:ind w:firstLine="308"/>
        <w:rPr>
          <w:b/>
          <w:szCs w:val="21"/>
        </w:rPr>
      </w:pPr>
      <w:r>
        <w:rPr>
          <w:rFonts w:hint="eastAsia"/>
          <w:szCs w:val="21"/>
        </w:rPr>
        <w:t>我单位</w:t>
      </w:r>
      <w:r>
        <w:rPr>
          <w:rFonts w:hint="eastAsia"/>
        </w:rPr>
        <w:t>参加政府采购活动前3年内在经营活动中（</w:t>
      </w:r>
      <w:r>
        <w:rPr>
          <w:rFonts w:hint="eastAsia"/>
          <w:b/>
          <w:i/>
          <w:u w:val="single"/>
        </w:rPr>
        <w:t>在下划线上如实填写：有或没有</w:t>
      </w:r>
      <w:r>
        <w:rPr>
          <w:rFonts w:hint="eastAsia"/>
        </w:rPr>
        <w:t>）</w:t>
      </w:r>
      <w:r>
        <w:rPr>
          <w:rFonts w:hint="eastAsia"/>
          <w:b/>
        </w:rPr>
        <w:t>重大违法记录</w:t>
      </w:r>
      <w:r>
        <w:rPr>
          <w:rFonts w:hint="eastAsia"/>
          <w:b/>
          <w:szCs w:val="21"/>
        </w:rPr>
        <w:t>，且不是失信被执行人、重大税收违法案件当事人名单、政府采购严重违法失信行为记录名单的供应商。</w:t>
      </w:r>
    </w:p>
    <w:p w14:paraId="5CA7C5A7">
      <w:pPr>
        <w:spacing w:line="360" w:lineRule="auto"/>
        <w:ind w:firstLine="420"/>
      </w:pPr>
    </w:p>
    <w:p w14:paraId="2B568298">
      <w:pPr>
        <w:spacing w:line="360" w:lineRule="auto"/>
        <w:ind w:firstLine="315"/>
      </w:pPr>
      <w:r>
        <w:rPr>
          <w:rFonts w:hint="eastAsia"/>
        </w:rPr>
        <w:t>（说明：政府采购法第二十二条第一款第五项所称重大违法记录，是指供应商因违法经营受到刑事处罚或者责令停产停业、吊销许可证或者执照、较大数额罚款等行政处罚。）</w:t>
      </w:r>
    </w:p>
    <w:p w14:paraId="30DCD36B">
      <w:pPr>
        <w:spacing w:line="360" w:lineRule="auto"/>
      </w:pPr>
    </w:p>
    <w:p w14:paraId="22A76D50">
      <w:pPr>
        <w:spacing w:line="360" w:lineRule="auto"/>
      </w:pPr>
    </w:p>
    <w:p w14:paraId="0C196DCF">
      <w:pPr>
        <w:spacing w:line="360" w:lineRule="auto"/>
        <w:ind w:firstLine="5103"/>
      </w:pPr>
      <w:r>
        <w:rPr>
          <w:rFonts w:hint="eastAsia"/>
        </w:rPr>
        <w:t>声明人：（加盖电子公章）</w:t>
      </w:r>
    </w:p>
    <w:p w14:paraId="46964636">
      <w:pPr>
        <w:spacing w:line="360" w:lineRule="auto"/>
        <w:ind w:firstLine="5040"/>
        <w:rPr>
          <w:b/>
        </w:rPr>
      </w:pPr>
      <w:r>
        <w:rPr>
          <w:rFonts w:hint="eastAsia"/>
          <w:szCs w:val="21"/>
          <w:lang w:val="zh-CN"/>
        </w:rPr>
        <w:t>日期：年月</w:t>
      </w:r>
      <w:r>
        <w:rPr>
          <w:b/>
          <w:szCs w:val="21"/>
          <w:lang w:val="zh-CN"/>
        </w:rPr>
        <w:br w:type="page" w:clear="all"/>
      </w:r>
    </w:p>
    <w:p w14:paraId="0E105F4F">
      <w:pPr>
        <w:spacing w:line="360" w:lineRule="auto"/>
        <w:rPr>
          <w:b/>
        </w:rPr>
      </w:pPr>
      <w:r>
        <w:rPr>
          <w:rFonts w:hint="eastAsia"/>
          <w:b/>
        </w:rPr>
        <w:t>附件十二、资格资信证明文件</w:t>
      </w:r>
    </w:p>
    <w:p w14:paraId="25251D70">
      <w:pPr>
        <w:spacing w:line="360" w:lineRule="auto"/>
        <w:rPr>
          <w:b/>
        </w:rPr>
      </w:pPr>
    </w:p>
    <w:p w14:paraId="1BE70CF5">
      <w:pPr>
        <w:spacing w:line="360" w:lineRule="auto"/>
        <w:rPr>
          <w:b/>
        </w:rPr>
      </w:pPr>
    </w:p>
    <w:p w14:paraId="09E8E07C">
      <w:pPr>
        <w:spacing w:line="360" w:lineRule="auto"/>
        <w:rPr>
          <w:b/>
        </w:rPr>
      </w:pPr>
      <w:r>
        <w:rPr>
          <w:rFonts w:hint="eastAsia"/>
          <w:b/>
        </w:rPr>
        <w:t>附件十三、其他（投标人认为有必要提供的声明和文件，如有格式自拟）</w:t>
      </w:r>
    </w:p>
    <w:sectPr>
      <w:headerReference r:id="rId8" w:type="default"/>
      <w:footerReference r:id="rId9" w:type="default"/>
      <w:pgSz w:w="11906" w:h="16838"/>
      <w:pgMar w:top="1440" w:right="1797" w:bottom="1440" w:left="1599"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Calibri"/>
    <w:panose1 w:val="00000000000000000000"/>
    <w:charset w:val="00"/>
    <w:family w:val="swiss"/>
    <w:pitch w:val="default"/>
    <w:sig w:usb0="00000000" w:usb1="00000000" w:usb2="00000000" w:usb3="00000000" w:csb0="00000001"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方正公文仿宋"/>
    <w:panose1 w:val="00000000000000000000"/>
    <w:charset w:val="00"/>
    <w:family w:val="roman"/>
    <w:pitch w:val="default"/>
    <w:sig w:usb0="00000000" w:usb1="00000000" w:usb2="00000000" w:usb3="00000000" w:csb0="00040001" w:csb1="00000000"/>
  </w:font>
  <w:font w:name="方正公文仿宋">
    <w:panose1 w:val="02000500000000000000"/>
    <w:charset w:val="86"/>
    <w:family w:val="auto"/>
    <w:pitch w:val="default"/>
    <w:sig w:usb0="A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9126A">
    <w:pPr>
      <w:pStyle w:val="29"/>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E90D5">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FAB73">
    <w:pPr>
      <w:pStyle w:val="29"/>
    </w:pPr>
    <w:r>
      <mc:AlternateContent>
        <mc:Choice Requires="wps">
          <w:drawing>
            <wp:anchor distT="0" distB="0" distL="114300" distR="114300" simplePos="0" relativeHeight="251660288" behindDoc="0" locked="0" layoutInCell="1" allowOverlap="1">
              <wp:simplePos x="0" y="0"/>
              <wp:positionH relativeFrom="margin">
                <wp:posOffset>3026410</wp:posOffset>
              </wp:positionH>
              <wp:positionV relativeFrom="paragraph">
                <wp:posOffset>-635</wp:posOffset>
              </wp:positionV>
              <wp:extent cx="184150" cy="152400"/>
              <wp:effectExtent l="0" t="0" r="6350" b="0"/>
              <wp:wrapNone/>
              <wp:docPr id="1" name="文本框 4"/>
              <wp:cNvGraphicFramePr/>
              <a:graphic xmlns:a="http://schemas.openxmlformats.org/drawingml/2006/main">
                <a:graphicData uri="http://schemas.microsoft.com/office/word/2010/wordprocessingShape">
                  <wps:wsp>
                    <wps:cNvSpPr txBox="1"/>
                    <wps:spPr bwMode="auto">
                      <a:xfrm>
                        <a:off x="0" y="0"/>
                        <a:ext cx="184150" cy="152400"/>
                      </a:xfrm>
                      <a:prstGeom prst="rect">
                        <a:avLst/>
                      </a:prstGeom>
                      <a:noFill/>
                      <a:ln w="6350">
                        <a:noFill/>
                      </a:ln>
                      <a:effectLst/>
                    </wps:spPr>
                    <wps:txbx>
                      <w:txbxContent>
                        <w:p w14:paraId="0E04410E">
                          <w:pPr>
                            <w:pStyle w:val="29"/>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4" o:spid="_x0000_s1026" o:spt="202" type="#_x0000_t202" style="position:absolute;left:0pt;margin-left:238.3pt;margin-top:-0.05pt;height:12pt;width:14.5pt;mso-position-horizontal-relative:margin;z-index:251660288;mso-width-relative:page;mso-height-relative:page;" filled="f" stroked="f" coordsize="21600,21600" o:gfxdata="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xZrzhNcAAAAIAQAADwAAAAAAAAABACAAAAAiAAAAZHJz&#10;L2Rvd25yZXYueG1sUEsBAhQAFAAAAAgAh07iQDHiTj0+AgAAcQQAAA4AAAAAAAAAAQAgAAAAJgEA&#10;AGRycy9lMm9Eb2MueG1sUEsFBgAAAAAGAAYAWQEAANYFAAAAAA==&#10;">
              <v:fill on="f" focussize="0,0"/>
              <v:stroke on="f" weight="0.5pt"/>
              <v:imagedata o:title=""/>
              <o:lock v:ext="edit" aspectratio="f"/>
              <v:textbox inset="0mm,0mm,0mm,0mm">
                <w:txbxContent>
                  <w:p w14:paraId="0E04410E">
                    <w:pPr>
                      <w:pStyle w:val="29"/>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2E5A8">
    <w:pPr>
      <w:pStyle w:val="2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67E4B61">
                          <w:pPr>
                            <w:pStyle w:val="29"/>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fTiGA8AgAAcQQAAA4AAAAAAAAAAQAgAAAAHwEAAGRycy9lMm9E&#10;b2MueG1sUEsFBgAAAAAGAAYAWQEAAM0FAAAAAA==&#10;">
              <v:fill on="f" focussize="0,0"/>
              <v:stroke on="f" weight="0.5pt"/>
              <v:imagedata o:title=""/>
              <o:lock v:ext="edit" aspectratio="f"/>
              <v:textbox inset="0mm,0mm,0mm,0mm" style="mso-fit-shape-to-text:t;">
                <w:txbxContent>
                  <w:p w14:paraId="067E4B61">
                    <w:pPr>
                      <w:pStyle w:val="29"/>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26EA1">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4585F6B">
                          <w:pPr>
                            <w:pStyle w:val="29"/>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rMIrs8AgAAcQQAAA4AAAAAAAAAAQAgAAAAHwEAAGRycy9lMm9E&#10;b2MueG1sUEsFBgAAAAAGAAYAWQEAAM0FAAAAAA==&#10;">
              <v:fill on="f" focussize="0,0"/>
              <v:stroke on="f" weight="0.5pt"/>
              <v:imagedata o:title=""/>
              <o:lock v:ext="edit" aspectratio="f"/>
              <v:textbox inset="0mm,0mm,0mm,0mm" style="mso-fit-shape-to-text:t;">
                <w:txbxContent>
                  <w:p w14:paraId="44585F6B">
                    <w:pPr>
                      <w:pStyle w:val="29"/>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327CB">
    <w:pPr>
      <w:pStyle w:val="2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B462419">
                          <w:pPr>
                            <w:pStyle w:val="29"/>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LlxkxY8AgAAcQQAAA4AAAAAAAAAAQAgAAAAHwEAAGRycy9lMm9E&#10;b2MueG1sUEsFBgAAAAAGAAYAWQEAAM0FAAAAAA==&#10;">
              <v:fill on="f" focussize="0,0"/>
              <v:stroke on="f" weight="0.5pt"/>
              <v:imagedata o:title=""/>
              <o:lock v:ext="edit" aspectratio="f"/>
              <v:textbox inset="0mm,0mm,0mm,0mm" style="mso-fit-shape-to-text:t;">
                <w:txbxContent>
                  <w:p w14:paraId="4B462419">
                    <w:pPr>
                      <w:pStyle w:val="29"/>
                    </w:pPr>
                    <w:r>
                      <w:fldChar w:fldCharType="begin"/>
                    </w:r>
                    <w:r>
                      <w:instrText xml:space="preserve"> PAGE  \* MERGEFORMAT </w:instrText>
                    </w:r>
                    <w:r>
                      <w:fldChar w:fldCharType="separate"/>
                    </w:r>
                    <w:r>
                      <w:t>38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47939">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5B654F3"/>
    <w:multiLevelType w:val="multilevel"/>
    <w:tmpl w:val="25B654F3"/>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37EC218B"/>
    <w:multiLevelType w:val="multilevel"/>
    <w:tmpl w:val="37EC218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0507306"/>
    <w:multiLevelType w:val="multilevel"/>
    <w:tmpl w:val="40507306"/>
    <w:lvl w:ilvl="0" w:tentative="0">
      <w:start w:val="1"/>
      <w:numFmt w:val="chineseCountingThousand"/>
      <w:pStyle w:val="306"/>
      <w:lvlText w:val="%1"/>
      <w:lvlJc w:val="left"/>
      <w:pPr>
        <w:ind w:left="425" w:hanging="425"/>
      </w:pPr>
      <w:rPr>
        <w:rFonts w:hint="eastAsia" w:ascii="Arial Unicode MS" w:hAnsi="Arial Unicode MS" w:eastAsia="微软雅黑"/>
        <w:b/>
        <w:i w:val="0"/>
        <w:lang w:val="en-US"/>
      </w:rPr>
    </w:lvl>
    <w:lvl w:ilvl="1" w:tentative="0">
      <w:start w:val="1"/>
      <w:numFmt w:val="decimal"/>
      <w:pStyle w:val="326"/>
      <w:isLgl/>
      <w:lvlText w:val="%1.%2"/>
      <w:lvlJc w:val="left"/>
      <w:pPr>
        <w:ind w:left="425" w:hanging="425"/>
      </w:pPr>
      <w:rPr>
        <w:rFonts w:hint="eastAsia" w:ascii="Arial Unicode MS" w:hAnsi="Arial Unicode MS" w:eastAsia="微软雅黑"/>
        <w:b/>
        <w:i w:val="0"/>
      </w:rPr>
    </w:lvl>
    <w:lvl w:ilvl="2" w:tentative="0">
      <w:start w:val="1"/>
      <w:numFmt w:val="decimal"/>
      <w:pStyle w:val="34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6">
    <w:nsid w:val="529C67AA"/>
    <w:multiLevelType w:val="multilevel"/>
    <w:tmpl w:val="529C67AA"/>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7">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C92115E"/>
    <w:multiLevelType w:val="multilevel"/>
    <w:tmpl w:val="5C92115E"/>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9">
    <w:nsid w:val="72183CF9"/>
    <w:multiLevelType w:val="multilevel"/>
    <w:tmpl w:val="72183CF9"/>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6"/>
  </w:num>
  <w:num w:numId="4">
    <w:abstractNumId w:val="2"/>
  </w:num>
  <w:num w:numId="5">
    <w:abstractNumId w:val="1"/>
  </w:num>
  <w:num w:numId="6">
    <w:abstractNumId w:val="7"/>
  </w:num>
  <w:num w:numId="7">
    <w:abstractNumId w:val="0"/>
  </w:num>
  <w:num w:numId="8">
    <w:abstractNumId w:val="3"/>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3A"/>
    <w:rsid w:val="000023E7"/>
    <w:rsid w:val="00017B01"/>
    <w:rsid w:val="00024194"/>
    <w:rsid w:val="000611FC"/>
    <w:rsid w:val="0006698B"/>
    <w:rsid w:val="00074771"/>
    <w:rsid w:val="000843AB"/>
    <w:rsid w:val="0008536E"/>
    <w:rsid w:val="00097CDC"/>
    <w:rsid w:val="000A79F6"/>
    <w:rsid w:val="000E31BB"/>
    <w:rsid w:val="000E4661"/>
    <w:rsid w:val="000F4AF8"/>
    <w:rsid w:val="00116D42"/>
    <w:rsid w:val="00120A8E"/>
    <w:rsid w:val="001216B6"/>
    <w:rsid w:val="001479C8"/>
    <w:rsid w:val="0015086E"/>
    <w:rsid w:val="0016214B"/>
    <w:rsid w:val="0017077A"/>
    <w:rsid w:val="001F30E3"/>
    <w:rsid w:val="001F4291"/>
    <w:rsid w:val="00211458"/>
    <w:rsid w:val="00240F4D"/>
    <w:rsid w:val="00243A69"/>
    <w:rsid w:val="002A5138"/>
    <w:rsid w:val="002B319A"/>
    <w:rsid w:val="002D57F5"/>
    <w:rsid w:val="002F1B67"/>
    <w:rsid w:val="00303205"/>
    <w:rsid w:val="00323073"/>
    <w:rsid w:val="0033745F"/>
    <w:rsid w:val="00350EC5"/>
    <w:rsid w:val="00352104"/>
    <w:rsid w:val="0036235D"/>
    <w:rsid w:val="0039177D"/>
    <w:rsid w:val="003C5B76"/>
    <w:rsid w:val="003C6CFD"/>
    <w:rsid w:val="003D0296"/>
    <w:rsid w:val="003D278B"/>
    <w:rsid w:val="003F6611"/>
    <w:rsid w:val="00413946"/>
    <w:rsid w:val="00416F7D"/>
    <w:rsid w:val="004204CD"/>
    <w:rsid w:val="00436002"/>
    <w:rsid w:val="004477BA"/>
    <w:rsid w:val="00472406"/>
    <w:rsid w:val="004741FA"/>
    <w:rsid w:val="004942E2"/>
    <w:rsid w:val="004E7D6C"/>
    <w:rsid w:val="004F26B6"/>
    <w:rsid w:val="004F607C"/>
    <w:rsid w:val="00501AFE"/>
    <w:rsid w:val="00502502"/>
    <w:rsid w:val="00510A7F"/>
    <w:rsid w:val="00572FFC"/>
    <w:rsid w:val="005809A7"/>
    <w:rsid w:val="005C7D47"/>
    <w:rsid w:val="005C7F46"/>
    <w:rsid w:val="005F3199"/>
    <w:rsid w:val="00693893"/>
    <w:rsid w:val="006A4344"/>
    <w:rsid w:val="006D0948"/>
    <w:rsid w:val="007448A5"/>
    <w:rsid w:val="00751819"/>
    <w:rsid w:val="00752B52"/>
    <w:rsid w:val="00764E52"/>
    <w:rsid w:val="00770E33"/>
    <w:rsid w:val="0078114A"/>
    <w:rsid w:val="0078763A"/>
    <w:rsid w:val="007B7429"/>
    <w:rsid w:val="0082240F"/>
    <w:rsid w:val="008540FA"/>
    <w:rsid w:val="00875C39"/>
    <w:rsid w:val="00895B15"/>
    <w:rsid w:val="00897056"/>
    <w:rsid w:val="008A2471"/>
    <w:rsid w:val="008B5955"/>
    <w:rsid w:val="008C18BC"/>
    <w:rsid w:val="008C3BE1"/>
    <w:rsid w:val="008D3A10"/>
    <w:rsid w:val="00954CBC"/>
    <w:rsid w:val="00957197"/>
    <w:rsid w:val="009922DF"/>
    <w:rsid w:val="009A2AD8"/>
    <w:rsid w:val="009B2CA4"/>
    <w:rsid w:val="00A6427D"/>
    <w:rsid w:val="00A829D2"/>
    <w:rsid w:val="00AB12CB"/>
    <w:rsid w:val="00AB66B8"/>
    <w:rsid w:val="00AE003C"/>
    <w:rsid w:val="00AE5230"/>
    <w:rsid w:val="00B07160"/>
    <w:rsid w:val="00B13561"/>
    <w:rsid w:val="00B165AF"/>
    <w:rsid w:val="00B47282"/>
    <w:rsid w:val="00B80C0D"/>
    <w:rsid w:val="00B8728F"/>
    <w:rsid w:val="00BC02B7"/>
    <w:rsid w:val="00BD354B"/>
    <w:rsid w:val="00BF0A16"/>
    <w:rsid w:val="00BF6518"/>
    <w:rsid w:val="00C16051"/>
    <w:rsid w:val="00C17731"/>
    <w:rsid w:val="00C25B72"/>
    <w:rsid w:val="00C421C9"/>
    <w:rsid w:val="00C717A3"/>
    <w:rsid w:val="00C86AFF"/>
    <w:rsid w:val="00C920BB"/>
    <w:rsid w:val="00CA37C8"/>
    <w:rsid w:val="00CA61DB"/>
    <w:rsid w:val="00CB1C18"/>
    <w:rsid w:val="00D01086"/>
    <w:rsid w:val="00D17D73"/>
    <w:rsid w:val="00D75DE0"/>
    <w:rsid w:val="00D86868"/>
    <w:rsid w:val="00DB0D28"/>
    <w:rsid w:val="00DB267F"/>
    <w:rsid w:val="00DC4672"/>
    <w:rsid w:val="00E07222"/>
    <w:rsid w:val="00E100AF"/>
    <w:rsid w:val="00E60114"/>
    <w:rsid w:val="00E93337"/>
    <w:rsid w:val="00EC4FD4"/>
    <w:rsid w:val="00EC500C"/>
    <w:rsid w:val="00EE1902"/>
    <w:rsid w:val="00EE7B0E"/>
    <w:rsid w:val="00EF227F"/>
    <w:rsid w:val="00F15DDA"/>
    <w:rsid w:val="00F4219B"/>
    <w:rsid w:val="00F836B4"/>
    <w:rsid w:val="00F8556C"/>
    <w:rsid w:val="00FB13AE"/>
    <w:rsid w:val="00FB454B"/>
    <w:rsid w:val="00FB7BC4"/>
    <w:rsid w:val="050D4699"/>
    <w:rsid w:val="070E6657"/>
    <w:rsid w:val="071C6FC5"/>
    <w:rsid w:val="0BB238A7"/>
    <w:rsid w:val="0D691D64"/>
    <w:rsid w:val="0E745939"/>
    <w:rsid w:val="0F0B7BB6"/>
    <w:rsid w:val="14024C7C"/>
    <w:rsid w:val="169E17A5"/>
    <w:rsid w:val="174D2B58"/>
    <w:rsid w:val="21424BF1"/>
    <w:rsid w:val="2E1F613B"/>
    <w:rsid w:val="2E813A2E"/>
    <w:rsid w:val="31113F35"/>
    <w:rsid w:val="32A23B5A"/>
    <w:rsid w:val="35123632"/>
    <w:rsid w:val="35D97CAC"/>
    <w:rsid w:val="3B117F91"/>
    <w:rsid w:val="405226FA"/>
    <w:rsid w:val="430622FC"/>
    <w:rsid w:val="446A7986"/>
    <w:rsid w:val="46D0453B"/>
    <w:rsid w:val="472C13D1"/>
    <w:rsid w:val="4B9743E4"/>
    <w:rsid w:val="68C25C28"/>
    <w:rsid w:val="6AE018FF"/>
    <w:rsid w:val="6BA33313"/>
    <w:rsid w:val="73792C4C"/>
    <w:rsid w:val="787B017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16"/>
    <w:qFormat/>
    <w:uiPriority w:val="0"/>
    <w:pPr>
      <w:keepNext/>
      <w:keepLines/>
      <w:numPr>
        <w:ilvl w:val="0"/>
        <w:numId w:val="1"/>
      </w:numPr>
      <w:spacing w:before="340" w:after="330" w:line="578" w:lineRule="auto"/>
      <w:jc w:val="center"/>
      <w:outlineLvl w:val="0"/>
    </w:pPr>
    <w:rPr>
      <w:b/>
      <w:bCs/>
      <w:sz w:val="32"/>
      <w:szCs w:val="44"/>
    </w:rPr>
  </w:style>
  <w:style w:type="paragraph" w:styleId="3">
    <w:name w:val="heading 2"/>
    <w:basedOn w:val="1"/>
    <w:next w:val="1"/>
    <w:link w:val="222"/>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26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8"/>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51"/>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37"/>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292"/>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277"/>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55"/>
    <w:qFormat/>
    <w:uiPriority w:val="0"/>
    <w:pPr>
      <w:keepNext/>
      <w:keepLines/>
      <w:numPr>
        <w:ilvl w:val="8"/>
        <w:numId w:val="1"/>
      </w:numPr>
      <w:spacing w:before="240" w:after="64" w:line="320" w:lineRule="auto"/>
      <w:outlineLvl w:val="8"/>
    </w:pPr>
    <w:rPr>
      <w:rFonts w:ascii="Cambria" w:hAnsi="Cambria"/>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245"/>
    <w:qFormat/>
    <w:uiPriority w:val="0"/>
    <w:rPr>
      <w:rFonts w:ascii="宋体"/>
      <w:sz w:val="18"/>
      <w:szCs w:val="18"/>
    </w:rPr>
  </w:style>
  <w:style w:type="paragraph" w:styleId="16">
    <w:name w:val="annotation text"/>
    <w:basedOn w:val="1"/>
    <w:link w:val="269"/>
    <w:qFormat/>
    <w:uiPriority w:val="99"/>
    <w:pPr>
      <w:jc w:val="left"/>
    </w:pPr>
  </w:style>
  <w:style w:type="paragraph" w:styleId="17">
    <w:name w:val="Body Text 3"/>
    <w:basedOn w:val="1"/>
    <w:link w:val="288"/>
    <w:qFormat/>
    <w:uiPriority w:val="0"/>
    <w:rPr>
      <w:rFonts w:ascii="宋体"/>
      <w:sz w:val="24"/>
      <w:szCs w:val="20"/>
    </w:rPr>
  </w:style>
  <w:style w:type="paragraph" w:styleId="18">
    <w:name w:val="Body Text"/>
    <w:basedOn w:val="1"/>
    <w:link w:val="276"/>
    <w:qFormat/>
    <w:uiPriority w:val="0"/>
    <w:pPr>
      <w:jc w:val="center"/>
    </w:pPr>
    <w:rPr>
      <w:rFonts w:eastAsia="幼圆"/>
      <w:b/>
      <w:bCs/>
      <w:sz w:val="44"/>
    </w:rPr>
  </w:style>
  <w:style w:type="paragraph" w:styleId="19">
    <w:name w:val="Body Text Indent"/>
    <w:basedOn w:val="1"/>
    <w:link w:val="232"/>
    <w:qFormat/>
    <w:uiPriority w:val="0"/>
    <w:pPr>
      <w:spacing w:after="120"/>
      <w:ind w:left="420"/>
    </w:pPr>
  </w:style>
  <w:style w:type="paragraph" w:styleId="20">
    <w:name w:val="index 4"/>
    <w:basedOn w:val="1"/>
    <w:next w:val="1"/>
    <w:qFormat/>
    <w:uiPriority w:val="0"/>
    <w:pPr>
      <w:ind w:left="600"/>
    </w:pPr>
    <w:rPr>
      <w:rFonts w:ascii="Calibri" w:hAnsi="Calibri"/>
    </w:rPr>
  </w:style>
  <w:style w:type="paragraph" w:styleId="21">
    <w:name w:val="toc 5"/>
    <w:basedOn w:val="1"/>
    <w:next w:val="1"/>
    <w:unhideWhenUsed/>
    <w:qFormat/>
    <w:uiPriority w:val="39"/>
    <w:pPr>
      <w:ind w:left="1680"/>
    </w:pPr>
    <w:rPr>
      <w:rFonts w:ascii="Calibri" w:hAnsi="Calibri"/>
      <w:szCs w:val="22"/>
    </w:rPr>
  </w:style>
  <w:style w:type="paragraph" w:styleId="22">
    <w:name w:val="toc 3"/>
    <w:basedOn w:val="1"/>
    <w:next w:val="1"/>
    <w:qFormat/>
    <w:uiPriority w:val="39"/>
    <w:pPr>
      <w:ind w:left="840"/>
    </w:pPr>
    <w:rPr>
      <w:rFonts w:ascii="Calibri" w:hAnsi="Calibri"/>
      <w:szCs w:val="22"/>
    </w:rPr>
  </w:style>
  <w:style w:type="paragraph" w:styleId="23">
    <w:name w:val="Plain Text"/>
    <w:basedOn w:val="1"/>
    <w:link w:val="238"/>
    <w:qFormat/>
    <w:uiPriority w:val="0"/>
    <w:rPr>
      <w:rFonts w:ascii="Ari"/>
    </w:rPr>
  </w:style>
  <w:style w:type="paragraph" w:styleId="24">
    <w:name w:val="toc 8"/>
    <w:basedOn w:val="1"/>
    <w:next w:val="1"/>
    <w:unhideWhenUsed/>
    <w:qFormat/>
    <w:uiPriority w:val="39"/>
    <w:pPr>
      <w:ind w:left="2940"/>
    </w:pPr>
    <w:rPr>
      <w:rFonts w:ascii="Calibri" w:hAnsi="Calibri"/>
      <w:szCs w:val="22"/>
    </w:rPr>
  </w:style>
  <w:style w:type="paragraph" w:styleId="25">
    <w:name w:val="Date"/>
    <w:basedOn w:val="1"/>
    <w:next w:val="1"/>
    <w:link w:val="246"/>
    <w:unhideWhenUsed/>
    <w:qFormat/>
    <w:uiPriority w:val="0"/>
  </w:style>
  <w:style w:type="paragraph" w:styleId="26">
    <w:name w:val="Body Text Indent 2"/>
    <w:basedOn w:val="1"/>
    <w:link w:val="268"/>
    <w:unhideWhenUsed/>
    <w:qFormat/>
    <w:uiPriority w:val="99"/>
    <w:pPr>
      <w:spacing w:line="420" w:lineRule="exact"/>
      <w:ind w:firstLine="525"/>
    </w:pPr>
    <w:rPr>
      <w:rFonts w:ascii="宋体"/>
      <w:sz w:val="20"/>
      <w:szCs w:val="20"/>
    </w:rPr>
  </w:style>
  <w:style w:type="paragraph" w:styleId="27">
    <w:name w:val="endnote text"/>
    <w:basedOn w:val="1"/>
    <w:link w:val="204"/>
    <w:semiHidden/>
    <w:unhideWhenUsed/>
    <w:qFormat/>
    <w:uiPriority w:val="99"/>
    <w:rPr>
      <w:sz w:val="20"/>
    </w:rPr>
  </w:style>
  <w:style w:type="paragraph" w:styleId="28">
    <w:name w:val="Balloon Text"/>
    <w:basedOn w:val="1"/>
    <w:link w:val="291"/>
    <w:qFormat/>
    <w:uiPriority w:val="0"/>
    <w:rPr>
      <w:sz w:val="18"/>
      <w:szCs w:val="18"/>
    </w:rPr>
  </w:style>
  <w:style w:type="paragraph" w:styleId="29">
    <w:name w:val="footer"/>
    <w:basedOn w:val="1"/>
    <w:link w:val="281"/>
    <w:qFormat/>
    <w:uiPriority w:val="99"/>
    <w:pPr>
      <w:tabs>
        <w:tab w:val="center" w:pos="4153"/>
        <w:tab w:val="right" w:pos="8306"/>
      </w:tabs>
      <w:jc w:val="left"/>
    </w:pPr>
    <w:rPr>
      <w:sz w:val="18"/>
      <w:szCs w:val="18"/>
    </w:rPr>
  </w:style>
  <w:style w:type="paragraph" w:styleId="30">
    <w:name w:val="header"/>
    <w:basedOn w:val="1"/>
    <w:link w:val="236"/>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ind w:left="1260"/>
    </w:pPr>
    <w:rPr>
      <w:rFonts w:ascii="Calibri" w:hAnsi="Calibri"/>
      <w:szCs w:val="22"/>
    </w:rPr>
  </w:style>
  <w:style w:type="paragraph" w:styleId="33">
    <w:name w:val="index heading"/>
    <w:basedOn w:val="1"/>
    <w:next w:val="34"/>
    <w:unhideWhenUsed/>
    <w:qFormat/>
    <w:uiPriority w:val="99"/>
    <w:pPr>
      <w:tabs>
        <w:tab w:val="left" w:pos="240"/>
      </w:tabs>
    </w:pPr>
  </w:style>
  <w:style w:type="paragraph" w:styleId="34">
    <w:name w:val="index 1"/>
    <w:basedOn w:val="1"/>
    <w:next w:val="1"/>
    <w:qFormat/>
    <w:uiPriority w:val="0"/>
    <w:pPr>
      <w:spacing w:line="220" w:lineRule="exact"/>
      <w:jc w:val="center"/>
    </w:pPr>
    <w:rPr>
      <w:rFonts w:ascii="仿宋_GB2312" w:hAnsi="Calibri" w:eastAsia="仿宋_GB2312"/>
      <w:szCs w:val="22"/>
    </w:rPr>
  </w:style>
  <w:style w:type="paragraph" w:styleId="35">
    <w:name w:val="Subtitle"/>
    <w:basedOn w:val="1"/>
    <w:next w:val="1"/>
    <w:link w:val="264"/>
    <w:qFormat/>
    <w:uiPriority w:val="0"/>
    <w:pPr>
      <w:spacing w:before="240" w:after="60" w:line="312" w:lineRule="auto"/>
      <w:jc w:val="center"/>
      <w:outlineLvl w:val="1"/>
    </w:pPr>
    <w:rPr>
      <w:rFonts w:ascii="Cambria" w:hAnsi="Cambria"/>
      <w:b/>
      <w:bCs/>
      <w:sz w:val="32"/>
      <w:szCs w:val="32"/>
    </w:rPr>
  </w:style>
  <w:style w:type="paragraph" w:styleId="36">
    <w:name w:val="footnote text"/>
    <w:basedOn w:val="1"/>
    <w:link w:val="203"/>
    <w:semiHidden/>
    <w:unhideWhenUsed/>
    <w:qFormat/>
    <w:uiPriority w:val="99"/>
    <w:pPr>
      <w:spacing w:after="40"/>
    </w:pPr>
    <w:rPr>
      <w:sz w:val="18"/>
    </w:rPr>
  </w:style>
  <w:style w:type="paragraph" w:styleId="37">
    <w:name w:val="toc 6"/>
    <w:basedOn w:val="1"/>
    <w:next w:val="1"/>
    <w:unhideWhenUsed/>
    <w:qFormat/>
    <w:uiPriority w:val="39"/>
    <w:pPr>
      <w:ind w:left="2100"/>
    </w:pPr>
    <w:rPr>
      <w:rFonts w:ascii="Calibri" w:hAnsi="Calibri"/>
      <w:szCs w:val="22"/>
    </w:rPr>
  </w:style>
  <w:style w:type="paragraph" w:styleId="38">
    <w:name w:val="Body Text Indent 3"/>
    <w:basedOn w:val="1"/>
    <w:link w:val="289"/>
    <w:qFormat/>
    <w:uiPriority w:val="0"/>
    <w:pPr>
      <w:spacing w:after="120"/>
      <w:ind w:left="420"/>
    </w:pPr>
    <w:rPr>
      <w:sz w:val="16"/>
      <w:szCs w:val="20"/>
    </w:rPr>
  </w:style>
  <w:style w:type="paragraph" w:styleId="39">
    <w:name w:val="table of figures"/>
    <w:basedOn w:val="1"/>
    <w:next w:val="1"/>
    <w:unhideWhenUsed/>
    <w:qFormat/>
    <w:uiPriority w:val="99"/>
  </w:style>
  <w:style w:type="paragraph" w:styleId="40">
    <w:name w:val="toc 2"/>
    <w:basedOn w:val="1"/>
    <w:next w:val="1"/>
    <w:qFormat/>
    <w:uiPriority w:val="39"/>
    <w:pPr>
      <w:ind w:left="420"/>
    </w:pPr>
    <w:rPr>
      <w:rFonts w:ascii="Calibri" w:hAnsi="Calibri"/>
      <w:szCs w:val="22"/>
    </w:rPr>
  </w:style>
  <w:style w:type="paragraph" w:styleId="41">
    <w:name w:val="toc 9"/>
    <w:basedOn w:val="1"/>
    <w:next w:val="1"/>
    <w:unhideWhenUsed/>
    <w:qFormat/>
    <w:uiPriority w:val="39"/>
    <w:pPr>
      <w:ind w:left="3360"/>
    </w:pPr>
    <w:rPr>
      <w:rFonts w:ascii="Calibri" w:hAnsi="Calibri"/>
      <w:szCs w:val="22"/>
    </w:rPr>
  </w:style>
  <w:style w:type="paragraph" w:styleId="42">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3">
    <w:name w:val="Normal (Web)"/>
    <w:basedOn w:val="1"/>
    <w:qFormat/>
    <w:uiPriority w:val="99"/>
    <w:pPr>
      <w:widowControl/>
      <w:spacing w:before="100" w:beforeAutospacing="1" w:after="100" w:afterAutospacing="1"/>
      <w:jc w:val="left"/>
    </w:pPr>
    <w:rPr>
      <w:rFonts w:ascii="宋体" w:hAnsi="宋体" w:cs="宋体"/>
      <w:sz w:val="24"/>
    </w:rPr>
  </w:style>
  <w:style w:type="paragraph" w:styleId="44">
    <w:name w:val="Title"/>
    <w:basedOn w:val="1"/>
    <w:next w:val="1"/>
    <w:link w:val="241"/>
    <w:qFormat/>
    <w:uiPriority w:val="0"/>
    <w:pPr>
      <w:spacing w:before="240" w:after="60" w:line="420" w:lineRule="atLeast"/>
      <w:jc w:val="center"/>
      <w:outlineLvl w:val="0"/>
    </w:pPr>
    <w:rPr>
      <w:rFonts w:ascii="Arial" w:hAnsi="Arial"/>
      <w:b/>
      <w:sz w:val="32"/>
      <w:szCs w:val="20"/>
    </w:rPr>
  </w:style>
  <w:style w:type="paragraph" w:styleId="45">
    <w:name w:val="annotation subject"/>
    <w:basedOn w:val="16"/>
    <w:next w:val="16"/>
    <w:link w:val="279"/>
    <w:qFormat/>
    <w:uiPriority w:val="0"/>
    <w:rPr>
      <w:b/>
      <w:bCs/>
    </w:rPr>
  </w:style>
  <w:style w:type="paragraph" w:styleId="46">
    <w:name w:val="Body Text First Indent"/>
    <w:basedOn w:val="18"/>
    <w:link w:val="407"/>
    <w:semiHidden/>
    <w:unhideWhenUsed/>
    <w:qFormat/>
    <w:uiPriority w:val="99"/>
    <w:pPr>
      <w:spacing w:after="120"/>
      <w:ind w:firstLine="420" w:firstLineChars="100"/>
      <w:jc w:val="both"/>
    </w:pPr>
    <w:rPr>
      <w:rFonts w:eastAsia="宋体"/>
      <w:b w:val="0"/>
      <w:bCs w:val="0"/>
      <w:sz w:val="21"/>
    </w:rPr>
  </w:style>
  <w:style w:type="paragraph" w:styleId="47">
    <w:name w:val="Body Text First Indent 2"/>
    <w:basedOn w:val="19"/>
    <w:qFormat/>
    <w:uiPriority w:val="99"/>
    <w:pPr>
      <w:ind w:firstLine="420"/>
    </w:pPr>
  </w:style>
  <w:style w:type="table" w:styleId="49">
    <w:name w:val="Table Grid"/>
    <w:basedOn w:val="4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rFonts w:cs="Times New Roman"/>
      <w:b/>
    </w:rPr>
  </w:style>
  <w:style w:type="character" w:styleId="52">
    <w:name w:val="endnote reference"/>
    <w:basedOn w:val="50"/>
    <w:semiHidden/>
    <w:unhideWhenUsed/>
    <w:qFormat/>
    <w:uiPriority w:val="99"/>
    <w:rPr>
      <w:vertAlign w:val="superscript"/>
    </w:rPr>
  </w:style>
  <w:style w:type="character" w:styleId="53">
    <w:name w:val="page number"/>
    <w:basedOn w:val="50"/>
    <w:qFormat/>
    <w:uiPriority w:val="0"/>
    <w:rPr>
      <w:rFonts w:eastAsia="宋体"/>
      <w:b/>
      <w:spacing w:val="0"/>
      <w:sz w:val="24"/>
      <w:szCs w:val="24"/>
      <w:vertAlign w:val="baseline"/>
      <w:lang w:val="en-US" w:eastAsia="zh-CN" w:bidi="ar-SA"/>
    </w:rPr>
  </w:style>
  <w:style w:type="character" w:styleId="54">
    <w:name w:val="FollowedHyperlink"/>
    <w:qFormat/>
    <w:uiPriority w:val="0"/>
    <w:rPr>
      <w:color w:val="800080"/>
      <w:u w:val="single"/>
    </w:rPr>
  </w:style>
  <w:style w:type="character" w:styleId="55">
    <w:name w:val="Emphasis"/>
    <w:basedOn w:val="50"/>
    <w:qFormat/>
    <w:uiPriority w:val="0"/>
    <w:rPr>
      <w:color w:val="CC0000"/>
    </w:rPr>
  </w:style>
  <w:style w:type="character" w:styleId="56">
    <w:name w:val="Hyperlink"/>
    <w:basedOn w:val="50"/>
    <w:qFormat/>
    <w:uiPriority w:val="99"/>
    <w:rPr>
      <w:color w:val="0000FF"/>
      <w:u w:val="single"/>
    </w:rPr>
  </w:style>
  <w:style w:type="character" w:styleId="57">
    <w:name w:val="annotation reference"/>
    <w:qFormat/>
    <w:uiPriority w:val="99"/>
    <w:rPr>
      <w:sz w:val="21"/>
      <w:szCs w:val="21"/>
    </w:rPr>
  </w:style>
  <w:style w:type="character" w:styleId="58">
    <w:name w:val="HTML Cite"/>
    <w:qFormat/>
    <w:uiPriority w:val="0"/>
    <w:rPr>
      <w:color w:val="008000"/>
    </w:rPr>
  </w:style>
  <w:style w:type="character" w:styleId="59">
    <w:name w:val="footnote reference"/>
    <w:basedOn w:val="50"/>
    <w:unhideWhenUsed/>
    <w:qFormat/>
    <w:uiPriority w:val="99"/>
    <w:rPr>
      <w:vertAlign w:val="superscript"/>
    </w:rPr>
  </w:style>
  <w:style w:type="character" w:customStyle="1" w:styleId="60">
    <w:name w:val="Heading 1 Char"/>
    <w:basedOn w:val="50"/>
    <w:qFormat/>
    <w:uiPriority w:val="9"/>
    <w:rPr>
      <w:rFonts w:ascii="Arial" w:hAnsi="Arial" w:eastAsia="Arial" w:cs="Arial"/>
      <w:sz w:val="40"/>
      <w:szCs w:val="40"/>
    </w:rPr>
  </w:style>
  <w:style w:type="character" w:customStyle="1" w:styleId="61">
    <w:name w:val="Heading 2 Char"/>
    <w:basedOn w:val="50"/>
    <w:qFormat/>
    <w:uiPriority w:val="9"/>
    <w:rPr>
      <w:rFonts w:ascii="Arial" w:hAnsi="Arial" w:eastAsia="Arial" w:cs="Arial"/>
      <w:sz w:val="34"/>
    </w:rPr>
  </w:style>
  <w:style w:type="character" w:customStyle="1" w:styleId="62">
    <w:name w:val="Heading 3 Char"/>
    <w:basedOn w:val="50"/>
    <w:qFormat/>
    <w:uiPriority w:val="9"/>
    <w:rPr>
      <w:rFonts w:ascii="Arial" w:hAnsi="Arial" w:eastAsia="Arial" w:cs="Arial"/>
      <w:sz w:val="30"/>
      <w:szCs w:val="30"/>
    </w:rPr>
  </w:style>
  <w:style w:type="character" w:customStyle="1" w:styleId="63">
    <w:name w:val="Heading 4 Char"/>
    <w:basedOn w:val="50"/>
    <w:qFormat/>
    <w:uiPriority w:val="9"/>
    <w:rPr>
      <w:rFonts w:ascii="Arial" w:hAnsi="Arial" w:eastAsia="Arial" w:cs="Arial"/>
      <w:b/>
      <w:bCs/>
      <w:sz w:val="26"/>
      <w:szCs w:val="26"/>
    </w:rPr>
  </w:style>
  <w:style w:type="character" w:customStyle="1" w:styleId="64">
    <w:name w:val="Heading 5 Char"/>
    <w:basedOn w:val="50"/>
    <w:qFormat/>
    <w:uiPriority w:val="9"/>
    <w:rPr>
      <w:rFonts w:ascii="Arial" w:hAnsi="Arial" w:eastAsia="Arial" w:cs="Arial"/>
      <w:b/>
      <w:bCs/>
      <w:sz w:val="24"/>
      <w:szCs w:val="24"/>
    </w:rPr>
  </w:style>
  <w:style w:type="character" w:customStyle="1" w:styleId="65">
    <w:name w:val="Heading 6 Char"/>
    <w:basedOn w:val="50"/>
    <w:qFormat/>
    <w:uiPriority w:val="9"/>
    <w:rPr>
      <w:rFonts w:ascii="Arial" w:hAnsi="Arial" w:eastAsia="Arial" w:cs="Arial"/>
      <w:b/>
      <w:bCs/>
      <w:sz w:val="22"/>
      <w:szCs w:val="22"/>
    </w:rPr>
  </w:style>
  <w:style w:type="character" w:customStyle="1" w:styleId="66">
    <w:name w:val="Heading 7 Char"/>
    <w:basedOn w:val="50"/>
    <w:qFormat/>
    <w:uiPriority w:val="9"/>
    <w:rPr>
      <w:rFonts w:ascii="Arial" w:hAnsi="Arial" w:eastAsia="Arial" w:cs="Arial"/>
      <w:b/>
      <w:bCs/>
      <w:i/>
      <w:iCs/>
      <w:sz w:val="22"/>
      <w:szCs w:val="22"/>
    </w:rPr>
  </w:style>
  <w:style w:type="character" w:customStyle="1" w:styleId="67">
    <w:name w:val="Heading 8 Char"/>
    <w:basedOn w:val="50"/>
    <w:qFormat/>
    <w:uiPriority w:val="9"/>
    <w:rPr>
      <w:rFonts w:ascii="Arial" w:hAnsi="Arial" w:eastAsia="Arial" w:cs="Arial"/>
      <w:i/>
      <w:iCs/>
      <w:sz w:val="22"/>
      <w:szCs w:val="22"/>
    </w:rPr>
  </w:style>
  <w:style w:type="character" w:customStyle="1" w:styleId="68">
    <w:name w:val="Heading 9 Char"/>
    <w:basedOn w:val="50"/>
    <w:qFormat/>
    <w:uiPriority w:val="9"/>
    <w:rPr>
      <w:rFonts w:ascii="Arial" w:hAnsi="Arial" w:eastAsia="Arial" w:cs="Arial"/>
      <w:i/>
      <w:iCs/>
      <w:sz w:val="21"/>
      <w:szCs w:val="21"/>
    </w:rPr>
  </w:style>
  <w:style w:type="character" w:customStyle="1" w:styleId="69">
    <w:name w:val="Title Char"/>
    <w:basedOn w:val="50"/>
    <w:qFormat/>
    <w:uiPriority w:val="10"/>
    <w:rPr>
      <w:sz w:val="48"/>
      <w:szCs w:val="48"/>
    </w:rPr>
  </w:style>
  <w:style w:type="character" w:customStyle="1" w:styleId="70">
    <w:name w:val="Subtitle Char"/>
    <w:basedOn w:val="50"/>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引用 字符"/>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字符"/>
    <w:link w:val="73"/>
    <w:qFormat/>
    <w:uiPriority w:val="30"/>
    <w:rPr>
      <w:i/>
    </w:rPr>
  </w:style>
  <w:style w:type="character" w:customStyle="1" w:styleId="75">
    <w:name w:val="Header Char"/>
    <w:basedOn w:val="50"/>
    <w:qFormat/>
    <w:uiPriority w:val="99"/>
  </w:style>
  <w:style w:type="character" w:customStyle="1" w:styleId="76">
    <w:name w:val="Footer Char"/>
    <w:basedOn w:val="50"/>
    <w:qFormat/>
    <w:uiPriority w:val="99"/>
  </w:style>
  <w:style w:type="character" w:customStyle="1" w:styleId="77">
    <w:name w:val="Caption Char"/>
    <w:qFormat/>
    <w:uiPriority w:val="99"/>
  </w:style>
  <w:style w:type="table" w:customStyle="1" w:styleId="78">
    <w:name w:val="Table Grid Light"/>
    <w:basedOn w:val="4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9">
    <w:name w:val="无格式表格 11"/>
    <w:basedOn w:val="4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无格式表格 21"/>
    <w:basedOn w:val="4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无格式表格 31"/>
    <w:basedOn w:val="4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41"/>
    <w:basedOn w:val="4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51"/>
    <w:basedOn w:val="4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网格表 1 浅色1"/>
    <w:basedOn w:val="4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basedOn w:val="4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6">
    <w:name w:val="Grid Table 1 Light - Accent 2"/>
    <w:basedOn w:val="4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7">
    <w:name w:val="Grid Table 1 Light - Accent 3"/>
    <w:basedOn w:val="4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8">
    <w:name w:val="Grid Table 1 Light - Accent 4"/>
    <w:basedOn w:val="4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9">
    <w:name w:val="Grid Table 1 Light - Accent 5"/>
    <w:basedOn w:val="4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0">
    <w:name w:val="Grid Table 1 Light - Accent 6"/>
    <w:basedOn w:val="4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1">
    <w:name w:val="网格表 21"/>
    <w:basedOn w:val="4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basedOn w:val="4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2 - Accent 2"/>
    <w:basedOn w:val="4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2 - Accent 3"/>
    <w:basedOn w:val="4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2 - Accent 4"/>
    <w:basedOn w:val="4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2 - Accent 5"/>
    <w:basedOn w:val="4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2 - Accent 6"/>
    <w:basedOn w:val="4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31"/>
    <w:basedOn w:val="4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basedOn w:val="4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3 - Accent 2"/>
    <w:basedOn w:val="4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3 - Accent 3"/>
    <w:basedOn w:val="4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3 - Accent 4"/>
    <w:basedOn w:val="4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3 - Accent 5"/>
    <w:basedOn w:val="4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3 - Accent 6"/>
    <w:basedOn w:val="4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网格表 41"/>
    <w:basedOn w:val="4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basedOn w:val="48"/>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7">
    <w:name w:val="Grid Table 4 - Accent 2"/>
    <w:basedOn w:val="48"/>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4 - Accent 3"/>
    <w:basedOn w:val="48"/>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4 - Accent 4"/>
    <w:basedOn w:val="48"/>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4 - Accent 5"/>
    <w:basedOn w:val="48"/>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4 - Accent 6"/>
    <w:basedOn w:val="48"/>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网格表 5 深色1"/>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4">
    <w:name w:val="Grid Table 5 Dark - Accent 2"/>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5">
    <w:name w:val="Grid Table 5 Dark - Accent 3"/>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6">
    <w:name w:val="Grid Table 5 Dark- Accent 4"/>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7">
    <w:name w:val="Grid Table 5 Dark - Accent 5"/>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8">
    <w:name w:val="Grid Table 5 Dark - Accent 6"/>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9">
    <w:name w:val="网格表 6 彩色1"/>
    <w:basedOn w:val="4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basedOn w:val="48"/>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basedOn w:val="4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basedOn w:val="48"/>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3">
    <w:name w:val="Grid Table 6 Colorful - Accent 4"/>
    <w:basedOn w:val="4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basedOn w:val="48"/>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6 Colorful - Accent 6"/>
    <w:basedOn w:val="48"/>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6">
    <w:name w:val="网格表 7 彩色1"/>
    <w:basedOn w:val="4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basedOn w:val="48"/>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basedOn w:val="48"/>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basedOn w:val="48"/>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0">
    <w:name w:val="Grid Table 7 Colorful - Accent 4"/>
    <w:basedOn w:val="48"/>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basedOn w:val="48"/>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7 Colorful - Accent 6"/>
    <w:basedOn w:val="48"/>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3">
    <w:name w:val="清单表 1 浅色1"/>
    <w:basedOn w:val="4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basedOn w:val="48"/>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5">
    <w:name w:val="List Table 1 Light - Accent 2"/>
    <w:basedOn w:val="48"/>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6">
    <w:name w:val="List Table 1 Light - Accent 3"/>
    <w:basedOn w:val="48"/>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7">
    <w:name w:val="List Table 1 Light - Accent 4"/>
    <w:basedOn w:val="48"/>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8">
    <w:name w:val="List Table 1 Light - Accent 5"/>
    <w:basedOn w:val="48"/>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9">
    <w:name w:val="List Table 1 Light - Accent 6"/>
    <w:basedOn w:val="48"/>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0">
    <w:name w:val="清单表 21"/>
    <w:basedOn w:val="4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basedOn w:val="48"/>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2 - Accent 2"/>
    <w:basedOn w:val="48"/>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2 - Accent 3"/>
    <w:basedOn w:val="48"/>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2 - Accent 4"/>
    <w:basedOn w:val="48"/>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2 - Accent 5"/>
    <w:basedOn w:val="48"/>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2 - Accent 6"/>
    <w:basedOn w:val="48"/>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清单表 31"/>
    <w:basedOn w:val="4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basedOn w:val="48"/>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9">
    <w:name w:val="List Table 3 - Accent 2"/>
    <w:basedOn w:val="4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0">
    <w:name w:val="List Table 3 - Accent 3"/>
    <w:basedOn w:val="48"/>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1">
    <w:name w:val="List Table 3 - Accent 4"/>
    <w:basedOn w:val="4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2">
    <w:name w:val="List Table 3 - Accent 5"/>
    <w:basedOn w:val="48"/>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3">
    <w:name w:val="List Table 3 - Accent 6"/>
    <w:basedOn w:val="48"/>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4">
    <w:name w:val="清单表 41"/>
    <w:basedOn w:val="4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basedOn w:val="48"/>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4 - Accent 2"/>
    <w:basedOn w:val="48"/>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4 - Accent 3"/>
    <w:basedOn w:val="48"/>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4 - Accent 4"/>
    <w:basedOn w:val="48"/>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4 - Accent 5"/>
    <w:basedOn w:val="48"/>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4 - Accent 6"/>
    <w:basedOn w:val="48"/>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清单表 5 深色1"/>
    <w:basedOn w:val="4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basedOn w:val="48"/>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3">
    <w:name w:val="List Table 5 Dark - Accent 2"/>
    <w:basedOn w:val="48"/>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4">
    <w:name w:val="List Table 5 Dark - Accent 3"/>
    <w:basedOn w:val="48"/>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5">
    <w:name w:val="List Table 5 Dark - Accent 4"/>
    <w:basedOn w:val="48"/>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6">
    <w:name w:val="List Table 5 Dark - Accent 5"/>
    <w:basedOn w:val="48"/>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7">
    <w:name w:val="List Table 5 Dark - Accent 6"/>
    <w:basedOn w:val="48"/>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8">
    <w:name w:val="清单表 6 彩色1"/>
    <w:basedOn w:val="4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basedOn w:val="48"/>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6 Colorful - Accent 2"/>
    <w:basedOn w:val="48"/>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48"/>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48"/>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48"/>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48"/>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清单表 7 彩色1"/>
    <w:basedOn w:val="4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basedOn w:val="48"/>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7 Colorful - Accent 2"/>
    <w:basedOn w:val="48"/>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48"/>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48"/>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48"/>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48"/>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4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basedOn w:val="48"/>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Lined - Accent 2"/>
    <w:basedOn w:val="48"/>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Lined - Accent 3"/>
    <w:basedOn w:val="48"/>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Lined - Accent 4"/>
    <w:basedOn w:val="48"/>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Lined - Accent 5"/>
    <w:basedOn w:val="48"/>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Lined - Accent 6"/>
    <w:basedOn w:val="48"/>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amp; Lined - Accent"/>
    <w:basedOn w:val="4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basedOn w:val="48"/>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Bordered &amp; Lined - Accent 2"/>
    <w:basedOn w:val="48"/>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Bordered &amp; Lined - Accent 3"/>
    <w:basedOn w:val="48"/>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Bordered &amp; Lined - Accent 4"/>
    <w:basedOn w:val="48"/>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Bordered &amp; Lined - Accent 5"/>
    <w:basedOn w:val="48"/>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Bordered &amp; Lined - Accent 6"/>
    <w:basedOn w:val="48"/>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w:basedOn w:val="4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4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8">
    <w:name w:val="Bordered - Accent 2"/>
    <w:basedOn w:val="4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9">
    <w:name w:val="Bordered - Accent 3"/>
    <w:basedOn w:val="4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0">
    <w:name w:val="Bordered - Accent 4"/>
    <w:basedOn w:val="4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1">
    <w:name w:val="Bordered - Accent 5"/>
    <w:basedOn w:val="4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2">
    <w:name w:val="Bordered - Accent 6"/>
    <w:basedOn w:val="4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3">
    <w:name w:val="脚注文本 字符"/>
    <w:link w:val="36"/>
    <w:qFormat/>
    <w:uiPriority w:val="99"/>
    <w:rPr>
      <w:sz w:val="18"/>
    </w:rPr>
  </w:style>
  <w:style w:type="character" w:customStyle="1" w:styleId="204">
    <w:name w:val="尾注文本 字符"/>
    <w:link w:val="27"/>
    <w:qFormat/>
    <w:uiPriority w:val="99"/>
    <w:rPr>
      <w:sz w:val="20"/>
    </w:rPr>
  </w:style>
  <w:style w:type="paragraph" w:customStyle="1" w:styleId="205">
    <w:name w:val="TOC 标题1"/>
    <w:unhideWhenUsed/>
    <w:qFormat/>
    <w:uiPriority w:val="39"/>
    <w:rPr>
      <w:rFonts w:ascii="Times New Roman" w:hAnsi="Times New Roman" w:eastAsia="宋体" w:cs="Times New Roman"/>
      <w:lang w:val="en-US" w:eastAsia="zh-CN" w:bidi="ar-SA"/>
    </w:rPr>
  </w:style>
  <w:style w:type="paragraph" w:customStyle="1" w:styleId="206">
    <w:name w:val="一级条标题"/>
    <w:basedOn w:val="207"/>
    <w:next w:val="208"/>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07">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208">
    <w:name w:val="段"/>
    <w:basedOn w:val="209"/>
    <w:next w:val="1"/>
    <w:qFormat/>
    <w:uiPriority w:val="0"/>
    <w:pPr>
      <w:ind w:firstLine="200"/>
    </w:pPr>
    <w:rPr>
      <w:rFonts w:hint="eastAsia" w:ascii="宋体"/>
      <w:szCs w:val="20"/>
    </w:rPr>
  </w:style>
  <w:style w:type="paragraph" w:customStyle="1" w:styleId="209">
    <w:name w:val="正文11"/>
    <w:next w:val="210"/>
    <w:qFormat/>
    <w:uiPriority w:val="0"/>
    <w:rPr>
      <w:rFonts w:ascii="Calibri" w:hAnsi="Calibri" w:eastAsia="宋体" w:cs="Calibri"/>
      <w:sz w:val="24"/>
      <w:szCs w:val="24"/>
      <w:lang w:val="en-US" w:eastAsia="zh-CN" w:bidi="ar-SA"/>
    </w:rPr>
  </w:style>
  <w:style w:type="paragraph" w:customStyle="1" w:styleId="210">
    <w:name w:val="标题 111"/>
    <w:basedOn w:val="209"/>
    <w:next w:val="209"/>
    <w:qFormat/>
    <w:uiPriority w:val="0"/>
    <w:pPr>
      <w:keepNext/>
      <w:keepLines/>
      <w:spacing w:line="578" w:lineRule="auto"/>
      <w:jc w:val="center"/>
      <w:outlineLvl w:val="0"/>
    </w:pPr>
    <w:rPr>
      <w:rFonts w:eastAsia="新宋体"/>
      <w:b/>
      <w:bCs/>
      <w:sz w:val="30"/>
      <w:szCs w:val="44"/>
    </w:rPr>
  </w:style>
  <w:style w:type="paragraph" w:styleId="211">
    <w:name w:val="List Paragraph"/>
    <w:basedOn w:val="1"/>
    <w:qFormat/>
    <w:uiPriority w:val="34"/>
    <w:pPr>
      <w:ind w:firstLine="420"/>
    </w:pPr>
  </w:style>
  <w:style w:type="paragraph" w:customStyle="1" w:styleId="212">
    <w:name w:val="列表段落1"/>
    <w:basedOn w:val="1"/>
    <w:qFormat/>
    <w:uiPriority w:val="99"/>
    <w:pPr>
      <w:ind w:firstLine="420"/>
    </w:pPr>
  </w:style>
  <w:style w:type="paragraph" w:customStyle="1" w:styleId="213">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14">
    <w:name w:val="正文首行缩进 21"/>
    <w:basedOn w:val="215"/>
    <w:next w:val="1"/>
    <w:qFormat/>
    <w:uiPriority w:val="0"/>
    <w:pPr>
      <w:spacing w:before="100" w:beforeAutospacing="1"/>
      <w:ind w:firstLine="420"/>
    </w:pPr>
    <w:rPr>
      <w:rFonts w:ascii="宋体" w:hAnsi="宋体"/>
      <w:szCs w:val="21"/>
    </w:rPr>
  </w:style>
  <w:style w:type="paragraph" w:customStyle="1" w:styleId="215">
    <w:name w:val="正文文本缩进1"/>
    <w:basedOn w:val="1"/>
    <w:qFormat/>
    <w:uiPriority w:val="0"/>
    <w:pPr>
      <w:spacing w:line="500" w:lineRule="exact"/>
      <w:ind w:firstLine="880"/>
    </w:pPr>
  </w:style>
  <w:style w:type="character" w:customStyle="1" w:styleId="216">
    <w:name w:val="标题 1 字符"/>
    <w:link w:val="2"/>
    <w:qFormat/>
    <w:uiPriority w:val="0"/>
    <w:rPr>
      <w:rFonts w:ascii="Times New Roman" w:hAnsi="Times New Roman" w:eastAsia="宋体" w:cs="Times New Roman"/>
      <w:b/>
      <w:bCs/>
      <w:sz w:val="32"/>
      <w:szCs w:val="44"/>
    </w:rPr>
  </w:style>
  <w:style w:type="character" w:customStyle="1" w:styleId="217">
    <w:name w:val="明显强调1"/>
    <w:qFormat/>
    <w:uiPriority w:val="0"/>
    <w:rPr>
      <w:b/>
      <w:bCs/>
      <w:i/>
      <w:iCs/>
      <w:color w:val="4F81BD"/>
    </w:rPr>
  </w:style>
  <w:style w:type="character" w:customStyle="1" w:styleId="218">
    <w:name w:val="批注文字 Char2"/>
    <w:qFormat/>
    <w:uiPriority w:val="0"/>
    <w:rPr>
      <w:sz w:val="21"/>
    </w:rPr>
  </w:style>
  <w:style w:type="character" w:customStyle="1" w:styleId="219">
    <w:name w:val="标题 3 Char_0"/>
    <w:link w:val="220"/>
    <w:qFormat/>
    <w:uiPriority w:val="0"/>
    <w:rPr>
      <w:b/>
      <w:bCs/>
      <w:sz w:val="32"/>
      <w:szCs w:val="32"/>
    </w:rPr>
  </w:style>
  <w:style w:type="paragraph" w:customStyle="1" w:styleId="220">
    <w:name w:val="标题 3_0"/>
    <w:basedOn w:val="221"/>
    <w:next w:val="221"/>
    <w:link w:val="219"/>
    <w:qFormat/>
    <w:uiPriority w:val="0"/>
    <w:pPr>
      <w:keepNext/>
      <w:keepLines/>
      <w:spacing w:before="260" w:after="260" w:line="416" w:lineRule="auto"/>
      <w:outlineLvl w:val="2"/>
    </w:pPr>
    <w:rPr>
      <w:b/>
      <w:bCs/>
      <w:sz w:val="32"/>
      <w:szCs w:val="32"/>
    </w:rPr>
  </w:style>
  <w:style w:type="paragraph" w:customStyle="1" w:styleId="221">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22">
    <w:name w:val="标题 2 字符"/>
    <w:link w:val="3"/>
    <w:qFormat/>
    <w:uiPriority w:val="0"/>
    <w:rPr>
      <w:rFonts w:ascii="Cambria" w:hAnsi="Cambria"/>
      <w:b/>
      <w:bCs/>
      <w:sz w:val="32"/>
      <w:szCs w:val="32"/>
    </w:rPr>
  </w:style>
  <w:style w:type="character" w:customStyle="1" w:styleId="223">
    <w:name w:val="正文文本 Char2"/>
    <w:semiHidden/>
    <w:qFormat/>
    <w:uiPriority w:val="99"/>
    <w:rPr>
      <w:rFonts w:ascii="Calibri" w:hAnsi="Calibri" w:eastAsia="宋体" w:cs="Times New Roman"/>
    </w:rPr>
  </w:style>
  <w:style w:type="character" w:customStyle="1" w:styleId="224">
    <w:name w:val="页脚 Char1"/>
    <w:semiHidden/>
    <w:qFormat/>
    <w:uiPriority w:val="99"/>
    <w:rPr>
      <w:rFonts w:ascii="Calibri" w:hAnsi="Calibri" w:eastAsia="宋体" w:cs="Times New Roman"/>
      <w:sz w:val="18"/>
      <w:szCs w:val="18"/>
    </w:rPr>
  </w:style>
  <w:style w:type="character" w:customStyle="1" w:styleId="225">
    <w:name w:val="明显引用 Char2"/>
    <w:qFormat/>
    <w:uiPriority w:val="99"/>
    <w:rPr>
      <w:b/>
      <w:bCs/>
      <w:i/>
      <w:iCs/>
      <w:color w:val="4F81BD"/>
      <w:sz w:val="21"/>
      <w:szCs w:val="24"/>
    </w:rPr>
  </w:style>
  <w:style w:type="character" w:customStyle="1" w:styleId="226">
    <w:name w:val="引用 Char"/>
    <w:link w:val="227"/>
    <w:qFormat/>
    <w:uiPriority w:val="0"/>
    <w:rPr>
      <w:i/>
      <w:iCs/>
      <w:color w:val="000000"/>
    </w:rPr>
  </w:style>
  <w:style w:type="paragraph" w:customStyle="1" w:styleId="227">
    <w:name w:val="引用1"/>
    <w:basedOn w:val="1"/>
    <w:next w:val="1"/>
    <w:link w:val="226"/>
    <w:qFormat/>
    <w:uiPriority w:val="0"/>
    <w:rPr>
      <w:i/>
      <w:iCs/>
      <w:color w:val="000000"/>
      <w:sz w:val="20"/>
      <w:szCs w:val="20"/>
    </w:rPr>
  </w:style>
  <w:style w:type="character" w:customStyle="1" w:styleId="228">
    <w:name w:val="标题 1 Char_0"/>
    <w:link w:val="229"/>
    <w:qFormat/>
    <w:uiPriority w:val="0"/>
    <w:rPr>
      <w:b/>
      <w:bCs/>
      <w:sz w:val="44"/>
      <w:szCs w:val="44"/>
    </w:rPr>
  </w:style>
  <w:style w:type="paragraph" w:customStyle="1" w:styleId="229">
    <w:name w:val="标题 1_0"/>
    <w:basedOn w:val="221"/>
    <w:next w:val="221"/>
    <w:link w:val="228"/>
    <w:qFormat/>
    <w:uiPriority w:val="0"/>
    <w:pPr>
      <w:keepNext/>
      <w:keepLines/>
      <w:spacing w:before="340" w:after="330" w:line="578" w:lineRule="auto"/>
      <w:outlineLvl w:val="0"/>
    </w:pPr>
    <w:rPr>
      <w:b/>
      <w:bCs/>
      <w:sz w:val="44"/>
      <w:szCs w:val="44"/>
    </w:rPr>
  </w:style>
  <w:style w:type="character" w:customStyle="1" w:styleId="230">
    <w:name w:val="正文文本缩进 3 Char1"/>
    <w:semiHidden/>
    <w:qFormat/>
    <w:uiPriority w:val="99"/>
    <w:rPr>
      <w:sz w:val="16"/>
      <w:szCs w:val="16"/>
    </w:rPr>
  </w:style>
  <w:style w:type="character" w:customStyle="1" w:styleId="231">
    <w:name w:val="引用 Char1"/>
    <w:qFormat/>
    <w:uiPriority w:val="29"/>
    <w:rPr>
      <w:i/>
      <w:iCs/>
      <w:color w:val="000000"/>
      <w:sz w:val="21"/>
    </w:rPr>
  </w:style>
  <w:style w:type="character" w:customStyle="1" w:styleId="232">
    <w:name w:val="正文文本缩进 字符"/>
    <w:link w:val="19"/>
    <w:qFormat/>
    <w:uiPriority w:val="0"/>
    <w:rPr>
      <w:sz w:val="21"/>
      <w:szCs w:val="24"/>
    </w:rPr>
  </w:style>
  <w:style w:type="character" w:customStyle="1" w:styleId="233">
    <w:name w:val="font161"/>
    <w:qFormat/>
    <w:uiPriority w:val="0"/>
    <w:rPr>
      <w:b/>
      <w:sz w:val="32"/>
    </w:rPr>
  </w:style>
  <w:style w:type="character" w:customStyle="1" w:styleId="234">
    <w:name w:val="标题 4 Char_0"/>
    <w:link w:val="235"/>
    <w:qFormat/>
    <w:uiPriority w:val="0"/>
    <w:rPr>
      <w:rFonts w:ascii="Arial" w:hAnsi="Arial" w:eastAsia="黑体"/>
      <w:b/>
      <w:bCs/>
      <w:sz w:val="28"/>
      <w:szCs w:val="28"/>
    </w:rPr>
  </w:style>
  <w:style w:type="paragraph" w:customStyle="1" w:styleId="235">
    <w:name w:val="标题 4_0"/>
    <w:basedOn w:val="221"/>
    <w:next w:val="221"/>
    <w:link w:val="234"/>
    <w:qFormat/>
    <w:uiPriority w:val="0"/>
    <w:pPr>
      <w:keepNext/>
      <w:keepLines/>
      <w:spacing w:before="280" w:after="290" w:line="376" w:lineRule="auto"/>
      <w:outlineLvl w:val="3"/>
    </w:pPr>
    <w:rPr>
      <w:rFonts w:ascii="Arial" w:hAnsi="Arial" w:eastAsia="黑体"/>
      <w:b/>
      <w:bCs/>
      <w:sz w:val="28"/>
      <w:szCs w:val="28"/>
    </w:rPr>
  </w:style>
  <w:style w:type="character" w:customStyle="1" w:styleId="236">
    <w:name w:val="页眉 字符"/>
    <w:link w:val="30"/>
    <w:qFormat/>
    <w:uiPriority w:val="0"/>
    <w:rPr>
      <w:sz w:val="18"/>
      <w:szCs w:val="18"/>
    </w:rPr>
  </w:style>
  <w:style w:type="character" w:customStyle="1" w:styleId="237">
    <w:name w:val="标题 6 字符"/>
    <w:link w:val="7"/>
    <w:qFormat/>
    <w:uiPriority w:val="0"/>
    <w:rPr>
      <w:rFonts w:ascii="Cambria" w:hAnsi="Cambria" w:eastAsia="宋体" w:cs="Times New Roman"/>
      <w:b/>
      <w:bCs/>
      <w:sz w:val="24"/>
      <w:szCs w:val="24"/>
    </w:rPr>
  </w:style>
  <w:style w:type="character" w:customStyle="1" w:styleId="238">
    <w:name w:val="纯文本 字符"/>
    <w:link w:val="23"/>
    <w:qFormat/>
    <w:uiPriority w:val="0"/>
    <w:rPr>
      <w:rFonts w:ascii="Ari"/>
      <w:lang w:val="en-US" w:eastAsia="zh-CN" w:bidi="ar-SA"/>
    </w:rPr>
  </w:style>
  <w:style w:type="character" w:customStyle="1" w:styleId="239">
    <w:name w:val="引用 Char2"/>
    <w:qFormat/>
    <w:uiPriority w:val="99"/>
    <w:rPr>
      <w:i/>
      <w:iCs/>
      <w:color w:val="000000"/>
      <w:sz w:val="21"/>
      <w:szCs w:val="24"/>
    </w:rPr>
  </w:style>
  <w:style w:type="character" w:customStyle="1" w:styleId="240">
    <w:name w:val="rvts11"/>
    <w:qFormat/>
    <w:uiPriority w:val="0"/>
    <w:rPr>
      <w:rFonts w:hint="default" w:ascii="KNLe" w:hAnsi="KNLe"/>
      <w:sz w:val="24"/>
      <w:szCs w:val="24"/>
      <w:u w:val="single"/>
    </w:rPr>
  </w:style>
  <w:style w:type="character" w:customStyle="1" w:styleId="241">
    <w:name w:val="标题 字符"/>
    <w:link w:val="44"/>
    <w:qFormat/>
    <w:uiPriority w:val="0"/>
    <w:rPr>
      <w:rFonts w:ascii="Arial" w:hAnsi="Arial"/>
      <w:b/>
      <w:sz w:val="32"/>
    </w:rPr>
  </w:style>
  <w:style w:type="character" w:customStyle="1" w:styleId="242">
    <w:name w:val="标题5 Char Char"/>
    <w:link w:val="243"/>
    <w:qFormat/>
    <w:uiPriority w:val="0"/>
    <w:rPr>
      <w:rFonts w:ascii="Arial" w:hAnsi="Arial"/>
      <w:b/>
      <w:bCs/>
      <w:sz w:val="24"/>
      <w:szCs w:val="32"/>
    </w:rPr>
  </w:style>
  <w:style w:type="paragraph" w:customStyle="1" w:styleId="243">
    <w:name w:val="标题5"/>
    <w:basedOn w:val="4"/>
    <w:link w:val="242"/>
    <w:qFormat/>
    <w:uiPriority w:val="0"/>
    <w:pPr>
      <w:numPr>
        <w:ilvl w:val="0"/>
        <w:numId w:val="0"/>
      </w:numPr>
      <w:spacing w:line="413" w:lineRule="auto"/>
    </w:pPr>
    <w:rPr>
      <w:rFonts w:ascii="Arial" w:hAnsi="Arial"/>
      <w:sz w:val="24"/>
    </w:rPr>
  </w:style>
  <w:style w:type="character" w:customStyle="1" w:styleId="244">
    <w:name w:val="副标题 Char2"/>
    <w:qFormat/>
    <w:uiPriority w:val="11"/>
    <w:rPr>
      <w:rFonts w:ascii="Cambria" w:hAnsi="Cambria" w:cs="Times New Roman"/>
      <w:b/>
      <w:bCs/>
      <w:sz w:val="32"/>
      <w:szCs w:val="32"/>
    </w:rPr>
  </w:style>
  <w:style w:type="character" w:customStyle="1" w:styleId="245">
    <w:name w:val="文档结构图 字符"/>
    <w:link w:val="15"/>
    <w:qFormat/>
    <w:uiPriority w:val="0"/>
    <w:rPr>
      <w:rFonts w:ascii="宋体"/>
      <w:sz w:val="18"/>
      <w:szCs w:val="18"/>
    </w:rPr>
  </w:style>
  <w:style w:type="character" w:customStyle="1" w:styleId="246">
    <w:name w:val="日期 字符"/>
    <w:link w:val="25"/>
    <w:qFormat/>
    <w:uiPriority w:val="0"/>
    <w:rPr>
      <w:sz w:val="21"/>
      <w:szCs w:val="24"/>
    </w:rPr>
  </w:style>
  <w:style w:type="character" w:customStyle="1" w:styleId="247">
    <w:name w:val="批注主题 Char1"/>
    <w:qFormat/>
    <w:uiPriority w:val="0"/>
    <w:rPr>
      <w:b/>
      <w:bCs/>
      <w:sz w:val="21"/>
      <w:szCs w:val="22"/>
    </w:rPr>
  </w:style>
  <w:style w:type="character" w:customStyle="1" w:styleId="248">
    <w:name w:val="font31"/>
    <w:qFormat/>
    <w:uiPriority w:val="0"/>
    <w:rPr>
      <w:rFonts w:hint="eastAsia" w:ascii="宋体" w:hAnsi="宋体" w:eastAsia="宋体" w:cs="宋体"/>
      <w:color w:val="000000"/>
      <w:sz w:val="20"/>
      <w:szCs w:val="20"/>
      <w:u w:val="none"/>
    </w:rPr>
  </w:style>
  <w:style w:type="character" w:customStyle="1" w:styleId="249">
    <w:name w:val="明显引用 Char"/>
    <w:link w:val="250"/>
    <w:qFormat/>
    <w:uiPriority w:val="0"/>
    <w:rPr>
      <w:b/>
      <w:bCs/>
      <w:i/>
      <w:iCs/>
      <w:color w:val="4F81BD"/>
    </w:rPr>
  </w:style>
  <w:style w:type="paragraph" w:customStyle="1" w:styleId="250">
    <w:name w:val="明显引用1"/>
    <w:basedOn w:val="1"/>
    <w:next w:val="1"/>
    <w:link w:val="249"/>
    <w:qFormat/>
    <w:uiPriority w:val="0"/>
    <w:pPr>
      <w:pBdr>
        <w:bottom w:val="single" w:color="4F81BD" w:sz="4" w:space="4"/>
      </w:pBdr>
      <w:spacing w:before="200" w:after="280"/>
      <w:ind w:left="936" w:right="936"/>
    </w:pPr>
    <w:rPr>
      <w:b/>
      <w:bCs/>
      <w:i/>
      <w:iCs/>
      <w:color w:val="4F81BD"/>
      <w:sz w:val="20"/>
      <w:szCs w:val="20"/>
    </w:rPr>
  </w:style>
  <w:style w:type="character" w:customStyle="1" w:styleId="251">
    <w:name w:val="标题 5 字符"/>
    <w:link w:val="6"/>
    <w:qFormat/>
    <w:uiPriority w:val="0"/>
    <w:rPr>
      <w:b/>
      <w:bCs/>
      <w:sz w:val="28"/>
      <w:szCs w:val="28"/>
    </w:rPr>
  </w:style>
  <w:style w:type="character" w:customStyle="1" w:styleId="252">
    <w:name w:val="日期 Char1"/>
    <w:qFormat/>
    <w:uiPriority w:val="0"/>
    <w:rPr>
      <w:rFonts w:ascii="Calibri" w:hAnsi="Calibri" w:eastAsia="宋体" w:cs="Times New Roman"/>
    </w:rPr>
  </w:style>
  <w:style w:type="character" w:customStyle="1" w:styleId="253">
    <w:name w:val="批注框文本 Char1"/>
    <w:qFormat/>
    <w:uiPriority w:val="0"/>
    <w:rPr>
      <w:sz w:val="18"/>
      <w:szCs w:val="18"/>
    </w:rPr>
  </w:style>
  <w:style w:type="character" w:customStyle="1" w:styleId="254">
    <w:name w:val="标题 Char1"/>
    <w:qFormat/>
    <w:uiPriority w:val="10"/>
    <w:rPr>
      <w:rFonts w:ascii="Cambria" w:hAnsi="Cambria" w:eastAsia="宋体" w:cs="Times New Roman"/>
      <w:b/>
      <w:bCs/>
      <w:sz w:val="32"/>
      <w:szCs w:val="32"/>
    </w:rPr>
  </w:style>
  <w:style w:type="character" w:customStyle="1" w:styleId="255">
    <w:name w:val="标题 9 字符"/>
    <w:link w:val="10"/>
    <w:qFormat/>
    <w:uiPriority w:val="0"/>
    <w:rPr>
      <w:rFonts w:ascii="Cambria" w:hAnsi="Cambria" w:eastAsia="宋体" w:cs="Times New Roman"/>
      <w:sz w:val="21"/>
      <w:szCs w:val="21"/>
    </w:rPr>
  </w:style>
  <w:style w:type="character" w:customStyle="1" w:styleId="256">
    <w:name w:val="不明显参考1"/>
    <w:qFormat/>
    <w:uiPriority w:val="0"/>
    <w:rPr>
      <w:smallCaps/>
      <w:color w:val="C0504D"/>
      <w:u w:val="single"/>
    </w:rPr>
  </w:style>
  <w:style w:type="character" w:customStyle="1" w:styleId="257">
    <w:name w:val="批注文字 Char1"/>
    <w:qFormat/>
    <w:uiPriority w:val="0"/>
    <w:rPr>
      <w:rFonts w:ascii="Calibri" w:hAnsi="Calibri" w:eastAsia="宋体" w:cs="Times New Roman"/>
    </w:rPr>
  </w:style>
  <w:style w:type="character" w:customStyle="1" w:styleId="258">
    <w:name w:val="标题 Char2"/>
    <w:qFormat/>
    <w:uiPriority w:val="10"/>
    <w:rPr>
      <w:rFonts w:ascii="Cambria" w:hAnsi="Cambria" w:cs="Times New Roman"/>
      <w:b/>
      <w:bCs/>
      <w:sz w:val="32"/>
      <w:szCs w:val="32"/>
    </w:rPr>
  </w:style>
  <w:style w:type="character" w:customStyle="1" w:styleId="259">
    <w:name w:val="正文文本 3 Char1"/>
    <w:semiHidden/>
    <w:qFormat/>
    <w:uiPriority w:val="99"/>
    <w:rPr>
      <w:sz w:val="16"/>
      <w:szCs w:val="16"/>
    </w:rPr>
  </w:style>
  <w:style w:type="character" w:customStyle="1" w:styleId="260">
    <w:name w:val="批注主题 Char2"/>
    <w:qFormat/>
    <w:uiPriority w:val="0"/>
    <w:rPr>
      <w:b/>
      <w:bCs/>
      <w:sz w:val="21"/>
    </w:rPr>
  </w:style>
  <w:style w:type="character" w:customStyle="1" w:styleId="261">
    <w:name w:val="标题 3 字符"/>
    <w:link w:val="4"/>
    <w:qFormat/>
    <w:uiPriority w:val="0"/>
    <w:rPr>
      <w:b/>
      <w:bCs/>
      <w:sz w:val="32"/>
      <w:szCs w:val="32"/>
    </w:rPr>
  </w:style>
  <w:style w:type="character" w:customStyle="1" w:styleId="262">
    <w:name w:val="正文文本 Char_0"/>
    <w:link w:val="263"/>
    <w:qFormat/>
    <w:uiPriority w:val="0"/>
    <w:rPr>
      <w:szCs w:val="24"/>
    </w:rPr>
  </w:style>
  <w:style w:type="paragraph" w:customStyle="1" w:styleId="263">
    <w:name w:val="正文文本_0"/>
    <w:basedOn w:val="221"/>
    <w:link w:val="262"/>
    <w:qFormat/>
    <w:uiPriority w:val="0"/>
    <w:pPr>
      <w:spacing w:after="120"/>
    </w:pPr>
    <w:rPr>
      <w:sz w:val="20"/>
    </w:rPr>
  </w:style>
  <w:style w:type="character" w:customStyle="1" w:styleId="264">
    <w:name w:val="副标题 字符"/>
    <w:link w:val="35"/>
    <w:qFormat/>
    <w:uiPriority w:val="0"/>
    <w:rPr>
      <w:rFonts w:ascii="Cambria" w:hAnsi="Cambria"/>
      <w:b/>
      <w:bCs/>
      <w:sz w:val="32"/>
      <w:szCs w:val="32"/>
    </w:rPr>
  </w:style>
  <w:style w:type="character" w:customStyle="1" w:styleId="265">
    <w:name w:val="bookmark"/>
    <w:basedOn w:val="50"/>
    <w:qFormat/>
    <w:uiPriority w:val="0"/>
  </w:style>
  <w:style w:type="character" w:customStyle="1" w:styleId="266">
    <w:name w:val="标题 5 Char_0"/>
    <w:link w:val="267"/>
    <w:qFormat/>
    <w:uiPriority w:val="0"/>
    <w:rPr>
      <w:rFonts w:ascii="Calibri" w:hAnsi="Calibri"/>
      <w:b/>
      <w:bCs/>
      <w:sz w:val="28"/>
      <w:szCs w:val="28"/>
    </w:rPr>
  </w:style>
  <w:style w:type="paragraph" w:customStyle="1" w:styleId="267">
    <w:name w:val="标题 5_0"/>
    <w:basedOn w:val="221"/>
    <w:next w:val="221"/>
    <w:link w:val="266"/>
    <w:qFormat/>
    <w:uiPriority w:val="0"/>
    <w:pPr>
      <w:keepNext/>
      <w:keepLines/>
      <w:spacing w:before="280" w:after="290" w:line="372" w:lineRule="auto"/>
      <w:outlineLvl w:val="4"/>
    </w:pPr>
    <w:rPr>
      <w:rFonts w:ascii="Calibri" w:hAnsi="Calibri"/>
      <w:b/>
      <w:bCs/>
      <w:sz w:val="28"/>
      <w:szCs w:val="28"/>
    </w:rPr>
  </w:style>
  <w:style w:type="character" w:customStyle="1" w:styleId="268">
    <w:name w:val="正文文本缩进 2 字符"/>
    <w:link w:val="26"/>
    <w:qFormat/>
    <w:uiPriority w:val="99"/>
    <w:rPr>
      <w:rFonts w:ascii="宋体"/>
    </w:rPr>
  </w:style>
  <w:style w:type="character" w:customStyle="1" w:styleId="269">
    <w:name w:val="批注文字 字符"/>
    <w:link w:val="16"/>
    <w:qFormat/>
    <w:uiPriority w:val="99"/>
    <w:rPr>
      <w:sz w:val="21"/>
      <w:szCs w:val="24"/>
    </w:rPr>
  </w:style>
  <w:style w:type="character" w:customStyle="1" w:styleId="270">
    <w:name w:val="font11"/>
    <w:qFormat/>
    <w:uiPriority w:val="0"/>
    <w:rPr>
      <w:rFonts w:hint="eastAsia" w:ascii="宋体" w:hAnsi="宋体" w:eastAsia="宋体" w:cs="宋体"/>
      <w:color w:val="000000"/>
      <w:sz w:val="20"/>
      <w:szCs w:val="20"/>
      <w:u w:val="none"/>
    </w:rPr>
  </w:style>
  <w:style w:type="character" w:customStyle="1" w:styleId="271">
    <w:name w:val="明显参考1"/>
    <w:qFormat/>
    <w:uiPriority w:val="0"/>
    <w:rPr>
      <w:b/>
      <w:bCs/>
      <w:smallCaps/>
      <w:color w:val="C0504D"/>
      <w:spacing w:val="5"/>
      <w:u w:val="single"/>
    </w:rPr>
  </w:style>
  <w:style w:type="character" w:customStyle="1" w:styleId="272">
    <w:name w:val="超链接_0"/>
    <w:qFormat/>
    <w:uiPriority w:val="99"/>
    <w:rPr>
      <w:rFonts w:ascii="Calibri" w:hAnsi="Calibri"/>
      <w:color w:val="0000FF"/>
      <w:u w:val="single"/>
    </w:rPr>
  </w:style>
  <w:style w:type="character" w:customStyle="1" w:styleId="273">
    <w:name w:val="文档结构图 Char2"/>
    <w:semiHidden/>
    <w:qFormat/>
    <w:uiPriority w:val="99"/>
    <w:rPr>
      <w:rFonts w:ascii="宋体" w:hAnsi="Calibri" w:eastAsia="宋体" w:cs="Times New Roman"/>
      <w:sz w:val="18"/>
      <w:szCs w:val="18"/>
    </w:rPr>
  </w:style>
  <w:style w:type="character" w:customStyle="1" w:styleId="274">
    <w:name w:val="textcontents"/>
    <w:qFormat/>
    <w:uiPriority w:val="0"/>
    <w:rPr>
      <w:rFonts w:cs="Times New Roman"/>
    </w:rPr>
  </w:style>
  <w:style w:type="character" w:customStyle="1" w:styleId="275">
    <w:name w:val="标题 1 Char"/>
    <w:qFormat/>
    <w:uiPriority w:val="0"/>
    <w:rPr>
      <w:b/>
      <w:bCs/>
      <w:sz w:val="32"/>
      <w:szCs w:val="44"/>
    </w:rPr>
  </w:style>
  <w:style w:type="character" w:customStyle="1" w:styleId="276">
    <w:name w:val="正文文本 字符"/>
    <w:link w:val="18"/>
    <w:qFormat/>
    <w:uiPriority w:val="0"/>
    <w:rPr>
      <w:rFonts w:eastAsia="幼圆"/>
      <w:b/>
      <w:bCs/>
      <w:sz w:val="44"/>
      <w:szCs w:val="24"/>
    </w:rPr>
  </w:style>
  <w:style w:type="character" w:customStyle="1" w:styleId="277">
    <w:name w:val="标题 8 字符"/>
    <w:link w:val="9"/>
    <w:qFormat/>
    <w:uiPriority w:val="0"/>
    <w:rPr>
      <w:rFonts w:ascii="Cambria" w:hAnsi="Cambria" w:eastAsia="宋体" w:cs="Times New Roman"/>
      <w:sz w:val="24"/>
      <w:szCs w:val="24"/>
    </w:rPr>
  </w:style>
  <w:style w:type="character" w:customStyle="1" w:styleId="278">
    <w:name w:val="副标题 Char1"/>
    <w:qFormat/>
    <w:uiPriority w:val="11"/>
    <w:rPr>
      <w:rFonts w:ascii="Cambria" w:hAnsi="Cambria" w:cs="Times New Roman"/>
      <w:b/>
      <w:bCs/>
      <w:sz w:val="32"/>
      <w:szCs w:val="32"/>
    </w:rPr>
  </w:style>
  <w:style w:type="character" w:customStyle="1" w:styleId="279">
    <w:name w:val="批注主题 字符"/>
    <w:link w:val="45"/>
    <w:qFormat/>
    <w:uiPriority w:val="0"/>
    <w:rPr>
      <w:b/>
      <w:bCs/>
      <w:sz w:val="21"/>
      <w:szCs w:val="24"/>
    </w:rPr>
  </w:style>
  <w:style w:type="character" w:customStyle="1" w:styleId="280">
    <w:name w:val="书籍标题1"/>
    <w:qFormat/>
    <w:uiPriority w:val="0"/>
    <w:rPr>
      <w:b/>
      <w:bCs/>
      <w:smallCaps/>
      <w:spacing w:val="5"/>
    </w:rPr>
  </w:style>
  <w:style w:type="character" w:customStyle="1" w:styleId="281">
    <w:name w:val="页脚 字符"/>
    <w:link w:val="29"/>
    <w:qFormat/>
    <w:uiPriority w:val="99"/>
    <w:rPr>
      <w:sz w:val="18"/>
      <w:szCs w:val="18"/>
    </w:rPr>
  </w:style>
  <w:style w:type="character" w:customStyle="1" w:styleId="282">
    <w:name w:val="标题4 Char Char"/>
    <w:link w:val="283"/>
    <w:qFormat/>
    <w:uiPriority w:val="0"/>
    <w:rPr>
      <w:rFonts w:ascii="Arial" w:hAnsi="Arial"/>
      <w:b/>
      <w:bCs/>
      <w:sz w:val="24"/>
      <w:szCs w:val="32"/>
    </w:rPr>
  </w:style>
  <w:style w:type="paragraph" w:customStyle="1" w:styleId="283">
    <w:name w:val="标题4"/>
    <w:basedOn w:val="3"/>
    <w:next w:val="20"/>
    <w:link w:val="282"/>
    <w:qFormat/>
    <w:uiPriority w:val="0"/>
    <w:pPr>
      <w:numPr>
        <w:ilvl w:val="0"/>
        <w:numId w:val="0"/>
      </w:numPr>
      <w:spacing w:line="413" w:lineRule="auto"/>
    </w:pPr>
    <w:rPr>
      <w:rFonts w:ascii="Arial" w:hAnsi="Arial"/>
      <w:sz w:val="24"/>
    </w:rPr>
  </w:style>
  <w:style w:type="character" w:customStyle="1" w:styleId="284">
    <w:name w:val="正文文本 Char1"/>
    <w:qFormat/>
    <w:uiPriority w:val="0"/>
    <w:rPr>
      <w:rFonts w:ascii="Calibri" w:hAnsi="Calibri" w:eastAsia="宋体" w:cs="Times New Roman"/>
    </w:rPr>
  </w:style>
  <w:style w:type="character" w:customStyle="1" w:styleId="285">
    <w:name w:val="明显引用 Char1"/>
    <w:qFormat/>
    <w:uiPriority w:val="30"/>
    <w:rPr>
      <w:b/>
      <w:bCs/>
      <w:i/>
      <w:iCs/>
      <w:color w:val="4F81BD"/>
      <w:sz w:val="21"/>
    </w:rPr>
  </w:style>
  <w:style w:type="character" w:customStyle="1" w:styleId="286">
    <w:name w:val="页眉 Char1"/>
    <w:semiHidden/>
    <w:qFormat/>
    <w:uiPriority w:val="99"/>
    <w:rPr>
      <w:rFonts w:ascii="Calibri" w:hAnsi="Calibri" w:eastAsia="宋体" w:cs="Times New Roman"/>
      <w:sz w:val="18"/>
      <w:szCs w:val="18"/>
    </w:rPr>
  </w:style>
  <w:style w:type="character" w:customStyle="1" w:styleId="287">
    <w:name w:val="不明显强调1"/>
    <w:qFormat/>
    <w:uiPriority w:val="0"/>
    <w:rPr>
      <w:i/>
      <w:iCs/>
      <w:color w:val="808080"/>
    </w:rPr>
  </w:style>
  <w:style w:type="character" w:customStyle="1" w:styleId="288">
    <w:name w:val="正文文本 3 字符"/>
    <w:link w:val="17"/>
    <w:qFormat/>
    <w:uiPriority w:val="0"/>
    <w:rPr>
      <w:rFonts w:ascii="宋体"/>
      <w:sz w:val="24"/>
    </w:rPr>
  </w:style>
  <w:style w:type="character" w:customStyle="1" w:styleId="289">
    <w:name w:val="正文文本缩进 3 字符"/>
    <w:link w:val="38"/>
    <w:qFormat/>
    <w:uiPriority w:val="0"/>
    <w:rPr>
      <w:sz w:val="16"/>
    </w:rPr>
  </w:style>
  <w:style w:type="character" w:customStyle="1" w:styleId="290">
    <w:name w:val="font21"/>
    <w:qFormat/>
    <w:uiPriority w:val="0"/>
    <w:rPr>
      <w:rFonts w:hint="eastAsia" w:ascii="宋体" w:hAnsi="宋体" w:eastAsia="宋体" w:cs="宋体"/>
      <w:color w:val="000000"/>
      <w:sz w:val="20"/>
      <w:szCs w:val="20"/>
      <w:u w:val="none"/>
    </w:rPr>
  </w:style>
  <w:style w:type="character" w:customStyle="1" w:styleId="291">
    <w:name w:val="批注框文本 字符"/>
    <w:link w:val="28"/>
    <w:qFormat/>
    <w:uiPriority w:val="0"/>
    <w:rPr>
      <w:sz w:val="18"/>
      <w:szCs w:val="18"/>
    </w:rPr>
  </w:style>
  <w:style w:type="character" w:customStyle="1" w:styleId="292">
    <w:name w:val="标题 7 字符"/>
    <w:link w:val="8"/>
    <w:qFormat/>
    <w:uiPriority w:val="0"/>
    <w:rPr>
      <w:b/>
      <w:bCs/>
      <w:sz w:val="24"/>
      <w:szCs w:val="24"/>
    </w:rPr>
  </w:style>
  <w:style w:type="character" w:customStyle="1" w:styleId="293">
    <w:name w:val="文档结构图 Char1"/>
    <w:qFormat/>
    <w:uiPriority w:val="0"/>
    <w:rPr>
      <w:rFonts w:ascii="宋体" w:hAnsi="Calibri" w:eastAsia="宋体" w:cs="Times New Roman"/>
      <w:sz w:val="18"/>
      <w:szCs w:val="18"/>
    </w:rPr>
  </w:style>
  <w:style w:type="character" w:customStyle="1" w:styleId="294">
    <w:name w:val="标题 2 Char_0"/>
    <w:link w:val="295"/>
    <w:qFormat/>
    <w:uiPriority w:val="0"/>
    <w:rPr>
      <w:rFonts w:ascii="Cambria" w:hAnsi="Cambria"/>
      <w:b/>
      <w:bCs/>
      <w:sz w:val="32"/>
      <w:szCs w:val="32"/>
    </w:rPr>
  </w:style>
  <w:style w:type="paragraph" w:customStyle="1" w:styleId="295">
    <w:name w:val="标题 2_0"/>
    <w:basedOn w:val="221"/>
    <w:next w:val="221"/>
    <w:link w:val="294"/>
    <w:unhideWhenUsed/>
    <w:qFormat/>
    <w:uiPriority w:val="0"/>
    <w:pPr>
      <w:keepNext/>
      <w:keepLines/>
      <w:spacing w:before="260" w:after="260" w:line="416" w:lineRule="auto"/>
      <w:outlineLvl w:val="1"/>
    </w:pPr>
    <w:rPr>
      <w:rFonts w:ascii="Cambria" w:hAnsi="Cambria"/>
      <w:b/>
      <w:bCs/>
      <w:sz w:val="32"/>
      <w:szCs w:val="32"/>
    </w:rPr>
  </w:style>
  <w:style w:type="character" w:customStyle="1" w:styleId="296">
    <w:name w:val="日期 Char2"/>
    <w:semiHidden/>
    <w:qFormat/>
    <w:uiPriority w:val="99"/>
    <w:rPr>
      <w:rFonts w:ascii="Calibri" w:hAnsi="Calibri" w:eastAsia="宋体" w:cs="Times New Roman"/>
    </w:rPr>
  </w:style>
  <w:style w:type="character" w:customStyle="1" w:styleId="297">
    <w:name w:val="批注框文本 Char2"/>
    <w:semiHidden/>
    <w:qFormat/>
    <w:uiPriority w:val="99"/>
    <w:rPr>
      <w:rFonts w:ascii="Calibri" w:hAnsi="Calibri" w:eastAsia="宋体" w:cs="Times New Roman"/>
      <w:sz w:val="18"/>
      <w:szCs w:val="18"/>
    </w:rPr>
  </w:style>
  <w:style w:type="character" w:customStyle="1" w:styleId="298">
    <w:name w:val="标题 4 字符"/>
    <w:link w:val="5"/>
    <w:qFormat/>
    <w:uiPriority w:val="0"/>
    <w:rPr>
      <w:rFonts w:ascii="Cambria" w:hAnsi="Cambria" w:eastAsia="宋体" w:cs="Times New Roman"/>
      <w:b/>
      <w:bCs/>
      <w:sz w:val="28"/>
      <w:szCs w:val="28"/>
    </w:rPr>
  </w:style>
  <w:style w:type="character" w:customStyle="1" w:styleId="299">
    <w:name w:val="列出段落 Char"/>
    <w:link w:val="300"/>
    <w:qFormat/>
    <w:uiPriority w:val="99"/>
    <w:rPr>
      <w:sz w:val="21"/>
      <w:szCs w:val="24"/>
    </w:rPr>
  </w:style>
  <w:style w:type="paragraph" w:customStyle="1" w:styleId="300">
    <w:name w:val="List Paragraph1"/>
    <w:basedOn w:val="1"/>
    <w:link w:val="299"/>
    <w:qFormat/>
    <w:uiPriority w:val="99"/>
    <w:pPr>
      <w:ind w:firstLine="420"/>
    </w:pPr>
  </w:style>
  <w:style w:type="paragraph" w:customStyle="1" w:styleId="301">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302">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303">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04">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305">
    <w:name w:val="空半行"/>
    <w:basedOn w:val="1"/>
    <w:qFormat/>
    <w:uiPriority w:val="0"/>
    <w:pPr>
      <w:spacing w:line="120" w:lineRule="exact"/>
    </w:pPr>
    <w:rPr>
      <w:rFonts w:ascii="Calibri" w:hAnsi="Calibri" w:eastAsia="仿宋_GB2312"/>
      <w:color w:val="FFFFFF"/>
      <w:sz w:val="30"/>
      <w:szCs w:val="22"/>
    </w:rPr>
  </w:style>
  <w:style w:type="paragraph" w:customStyle="1" w:styleId="306">
    <w:name w:val="1方案格式1"/>
    <w:basedOn w:val="2"/>
    <w:qFormat/>
    <w:uiPriority w:val="0"/>
    <w:pPr>
      <w:numPr>
        <w:numId w:val="2"/>
      </w:numPr>
      <w:tabs>
        <w:tab w:val="left" w:pos="360"/>
      </w:tabs>
      <w:spacing w:line="360" w:lineRule="auto"/>
      <w:ind w:left="0" w:firstLine="0"/>
    </w:pPr>
    <w:rPr>
      <w:rFonts w:eastAsia="微软雅黑"/>
      <w:bCs w:val="0"/>
      <w:sz w:val="48"/>
    </w:rPr>
  </w:style>
  <w:style w:type="paragraph" w:customStyle="1" w:styleId="307">
    <w:name w:val="格式３"/>
    <w:basedOn w:val="1"/>
    <w:qFormat/>
    <w:uiPriority w:val="0"/>
    <w:pPr>
      <w:spacing w:line="420" w:lineRule="exact"/>
      <w:ind w:left="600" w:hanging="600"/>
    </w:pPr>
    <w:rPr>
      <w:rFonts w:ascii="宋体" w:hAnsi="宋体"/>
      <w:color w:val="000000"/>
      <w:sz w:val="24"/>
      <w:szCs w:val="20"/>
    </w:rPr>
  </w:style>
  <w:style w:type="paragraph" w:customStyle="1" w:styleId="308">
    <w:name w:val="正文1"/>
    <w:next w:val="1"/>
    <w:qFormat/>
    <w:uiPriority w:val="0"/>
    <w:pPr>
      <w:widowControl w:val="0"/>
      <w:jc w:val="both"/>
    </w:pPr>
    <w:rPr>
      <w:rFonts w:ascii="Calibri" w:hAnsi="Calibri" w:eastAsia="宋体" w:cs="Times New Roman"/>
      <w:lang w:val="en-US" w:eastAsia="zh-CN" w:bidi="ar-SA"/>
    </w:rPr>
  </w:style>
  <w:style w:type="paragraph" w:customStyle="1" w:styleId="309">
    <w:name w:val="列出段落1"/>
    <w:basedOn w:val="1"/>
    <w:qFormat/>
    <w:uiPriority w:val="34"/>
    <w:pPr>
      <w:widowControl/>
      <w:ind w:left="720"/>
      <w:contextualSpacing/>
      <w:jc w:val="left"/>
    </w:pPr>
    <w:rPr>
      <w:rFonts w:ascii="Arial" w:hAnsi="Arial" w:eastAsia="黑体"/>
      <w:sz w:val="24"/>
      <w:lang w:eastAsia="en-US"/>
    </w:rPr>
  </w:style>
  <w:style w:type="paragraph" w:customStyle="1" w:styleId="310">
    <w:name w:val="正文空2字"/>
    <w:basedOn w:val="1"/>
    <w:qFormat/>
    <w:uiPriority w:val="0"/>
    <w:pPr>
      <w:spacing w:line="360" w:lineRule="auto"/>
      <w:ind w:firstLine="200"/>
    </w:pPr>
    <w:rPr>
      <w:sz w:val="24"/>
      <w:lang w:bidi="en-US"/>
    </w:rPr>
  </w:style>
  <w:style w:type="paragraph" w:customStyle="1" w:styleId="311">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312">
    <w:name w:val="目录 5_0"/>
    <w:basedOn w:val="221"/>
    <w:next w:val="221"/>
    <w:qFormat/>
    <w:uiPriority w:val="39"/>
    <w:pPr>
      <w:ind w:left="1680"/>
    </w:pPr>
    <w:rPr>
      <w:rFonts w:ascii="Calibri" w:hAnsi="Calibri"/>
    </w:rPr>
  </w:style>
  <w:style w:type="paragraph" w:customStyle="1" w:styleId="313">
    <w:name w:val="修订1"/>
    <w:qFormat/>
    <w:uiPriority w:val="0"/>
    <w:rPr>
      <w:rFonts w:ascii="Times New Roman" w:hAnsi="Times New Roman" w:eastAsia="宋体" w:cs="Times New Roman"/>
      <w:sz w:val="21"/>
      <w:szCs w:val="24"/>
      <w:lang w:val="en-US" w:eastAsia="zh-CN" w:bidi="ar-SA"/>
    </w:rPr>
  </w:style>
  <w:style w:type="paragraph" w:customStyle="1" w:styleId="314">
    <w:name w:val="标题 11"/>
    <w:basedOn w:val="308"/>
    <w:next w:val="308"/>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15">
    <w:name w:val="正文 + 行距: 固定值 20 磅"/>
    <w:basedOn w:val="1"/>
    <w:qFormat/>
    <w:uiPriority w:val="0"/>
    <w:pPr>
      <w:spacing w:line="400" w:lineRule="exact"/>
      <w:ind w:firstLine="716"/>
    </w:pPr>
    <w:rPr>
      <w:rFonts w:ascii="Calibri" w:hAnsi="Calibri"/>
      <w:szCs w:val="22"/>
    </w:rPr>
  </w:style>
  <w:style w:type="paragraph" w:customStyle="1" w:styleId="316">
    <w:name w:val="TOC 标题11"/>
    <w:basedOn w:val="2"/>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17">
    <w:name w:val="表格文字"/>
    <w:basedOn w:val="1"/>
    <w:link w:val="347"/>
    <w:qFormat/>
    <w:uiPriority w:val="0"/>
    <w:pPr>
      <w:spacing w:line="420" w:lineRule="atLeast"/>
      <w:jc w:val="left"/>
    </w:pPr>
    <w:rPr>
      <w:rFonts w:ascii="Calibri" w:hAnsi="Calibri"/>
      <w:szCs w:val="22"/>
    </w:rPr>
  </w:style>
  <w:style w:type="paragraph" w:customStyle="1" w:styleId="318">
    <w:name w:val="flNote"/>
    <w:basedOn w:val="1"/>
    <w:qFormat/>
    <w:uiPriority w:val="0"/>
    <w:pPr>
      <w:spacing w:before="320" w:after="160" w:line="360" w:lineRule="atLeast"/>
      <w:jc w:val="center"/>
    </w:pPr>
    <w:rPr>
      <w:rFonts w:ascii="Arial" w:hAnsi="Calibri" w:eastAsia="黑体"/>
      <w:sz w:val="30"/>
      <w:szCs w:val="22"/>
    </w:rPr>
  </w:style>
  <w:style w:type="paragraph" w:customStyle="1" w:styleId="319">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20">
    <w:name w:val="表格"/>
    <w:basedOn w:val="1"/>
    <w:qFormat/>
    <w:uiPriority w:val="0"/>
    <w:pPr>
      <w:jc w:val="center"/>
    </w:pPr>
    <w:rPr>
      <w:rFonts w:ascii="华文细黑" w:hAnsi="华文细黑"/>
      <w:szCs w:val="22"/>
    </w:rPr>
  </w:style>
  <w:style w:type="paragraph" w:customStyle="1" w:styleId="321">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22">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23">
    <w:name w:val="列出段落2"/>
    <w:basedOn w:val="1"/>
    <w:qFormat/>
    <w:uiPriority w:val="99"/>
    <w:pPr>
      <w:ind w:firstLine="420"/>
    </w:pPr>
  </w:style>
  <w:style w:type="paragraph" w:customStyle="1" w:styleId="324">
    <w:name w:val="6'"/>
    <w:basedOn w:val="1"/>
    <w:qFormat/>
    <w:uiPriority w:val="0"/>
    <w:pPr>
      <w:spacing w:line="320" w:lineRule="exact"/>
      <w:jc w:val="center"/>
    </w:pPr>
    <w:rPr>
      <w:rFonts w:ascii="Calibri" w:hAnsi="Calibri"/>
      <w:spacing w:val="20"/>
      <w:szCs w:val="22"/>
    </w:rPr>
  </w:style>
  <w:style w:type="paragraph" w:customStyle="1" w:styleId="325">
    <w:name w:val="Char Char Char Char Char Char Char"/>
    <w:basedOn w:val="1"/>
    <w:qFormat/>
    <w:uiPriority w:val="0"/>
    <w:pPr>
      <w:spacing w:line="360" w:lineRule="auto"/>
    </w:pPr>
    <w:rPr>
      <w:sz w:val="24"/>
      <w:szCs w:val="20"/>
    </w:rPr>
  </w:style>
  <w:style w:type="paragraph" w:customStyle="1" w:styleId="326">
    <w:name w:val="2方案格式2"/>
    <w:basedOn w:val="306"/>
    <w:qFormat/>
    <w:uiPriority w:val="0"/>
    <w:pPr>
      <w:numPr>
        <w:ilvl w:val="1"/>
      </w:numPr>
      <w:spacing w:before="50" w:after="50" w:line="240" w:lineRule="auto"/>
      <w:outlineLvl w:val="1"/>
    </w:pPr>
    <w:rPr>
      <w:sz w:val="44"/>
    </w:rPr>
  </w:style>
  <w:style w:type="paragraph" w:customStyle="1" w:styleId="327">
    <w:name w:val="无间隔1"/>
    <w:qFormat/>
    <w:uiPriority w:val="0"/>
    <w:pPr>
      <w:widowControl w:val="0"/>
      <w:jc w:val="both"/>
    </w:pPr>
    <w:rPr>
      <w:rFonts w:ascii="Calibri" w:hAnsi="Calibri" w:eastAsia="宋体" w:cs="Times New Roman"/>
      <w:sz w:val="21"/>
      <w:szCs w:val="22"/>
      <w:lang w:val="en-US" w:eastAsia="zh-CN" w:bidi="ar-SA"/>
    </w:rPr>
  </w:style>
  <w:style w:type="paragraph" w:customStyle="1" w:styleId="328">
    <w:name w:val="文档正文"/>
    <w:basedOn w:val="1"/>
    <w:qFormat/>
    <w:uiPriority w:val="0"/>
    <w:pPr>
      <w:spacing w:line="480" w:lineRule="atLeast"/>
      <w:ind w:firstLine="567"/>
    </w:pPr>
    <w:rPr>
      <w:rFonts w:ascii="Ari" w:eastAsia="Ari"/>
      <w:sz w:val="28"/>
      <w:szCs w:val="20"/>
    </w:rPr>
  </w:style>
  <w:style w:type="paragraph" w:customStyle="1" w:styleId="329">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30">
    <w:name w:val="目录 4_0"/>
    <w:basedOn w:val="221"/>
    <w:next w:val="221"/>
    <w:qFormat/>
    <w:uiPriority w:val="39"/>
    <w:pPr>
      <w:ind w:left="1260"/>
    </w:pPr>
    <w:rPr>
      <w:rFonts w:ascii="Calibri" w:hAnsi="Calibri"/>
    </w:rPr>
  </w:style>
  <w:style w:type="paragraph" w:customStyle="1" w:styleId="331">
    <w:name w:val="目录 3_0"/>
    <w:basedOn w:val="221"/>
    <w:next w:val="221"/>
    <w:qFormat/>
    <w:uiPriority w:val="39"/>
    <w:pPr>
      <w:ind w:left="840"/>
    </w:pPr>
    <w:rPr>
      <w:rFonts w:ascii="Calibri" w:hAnsi="Calibri"/>
    </w:rPr>
  </w:style>
  <w:style w:type="paragraph" w:customStyle="1" w:styleId="332">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333">
    <w:name w:val="1"/>
    <w:basedOn w:val="1"/>
    <w:next w:val="1"/>
    <w:qFormat/>
    <w:uiPriority w:val="0"/>
    <w:rPr>
      <w:rFonts w:ascii="Calibri" w:hAnsi="Calibri"/>
      <w:szCs w:val="22"/>
    </w:rPr>
  </w:style>
  <w:style w:type="paragraph" w:customStyle="1" w:styleId="334">
    <w:name w:val="Blockquote_0"/>
    <w:basedOn w:val="221"/>
    <w:qFormat/>
    <w:uiPriority w:val="0"/>
    <w:pPr>
      <w:spacing w:before="100" w:after="100"/>
      <w:ind w:left="360" w:right="360"/>
      <w:jc w:val="left"/>
    </w:pPr>
    <w:rPr>
      <w:rFonts w:ascii="Calibri" w:hAnsi="Calibri" w:eastAsia="Times New Roman"/>
      <w:sz w:val="24"/>
      <w:szCs w:val="20"/>
    </w:rPr>
  </w:style>
  <w:style w:type="paragraph" w:customStyle="1" w:styleId="335">
    <w:name w:val="列出段落11"/>
    <w:basedOn w:val="1"/>
    <w:qFormat/>
    <w:uiPriority w:val="0"/>
    <w:pPr>
      <w:widowControl/>
      <w:ind w:left="720"/>
      <w:contextualSpacing/>
      <w:jc w:val="left"/>
    </w:pPr>
    <w:rPr>
      <w:rFonts w:ascii="Arial" w:hAnsi="Arial" w:eastAsia="黑体"/>
      <w:sz w:val="24"/>
      <w:lang w:eastAsia="en-US"/>
    </w:rPr>
  </w:style>
  <w:style w:type="paragraph" w:customStyle="1" w:styleId="33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37">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38">
    <w:name w:val="p0"/>
    <w:basedOn w:val="1"/>
    <w:qFormat/>
    <w:uiPriority w:val="0"/>
    <w:pPr>
      <w:widowControl/>
    </w:pPr>
    <w:rPr>
      <w:b/>
      <w:bCs/>
      <w:sz w:val="24"/>
    </w:rPr>
  </w:style>
  <w:style w:type="paragraph" w:customStyle="1" w:styleId="339">
    <w:name w:val="Blockquote"/>
    <w:basedOn w:val="1"/>
    <w:qFormat/>
    <w:uiPriority w:val="0"/>
    <w:pPr>
      <w:spacing w:before="100" w:after="100"/>
      <w:ind w:left="360" w:right="360"/>
      <w:jc w:val="left"/>
    </w:pPr>
    <w:rPr>
      <w:rFonts w:ascii="Calibri" w:hAnsi="Calibri"/>
      <w:sz w:val="24"/>
      <w:szCs w:val="22"/>
    </w:rPr>
  </w:style>
  <w:style w:type="paragraph" w:customStyle="1" w:styleId="340">
    <w:name w:val="3方案格式3"/>
    <w:basedOn w:val="326"/>
    <w:qFormat/>
    <w:uiPriority w:val="0"/>
    <w:pPr>
      <w:numPr>
        <w:ilvl w:val="2"/>
      </w:numPr>
      <w:outlineLvl w:val="2"/>
    </w:pPr>
    <w:rPr>
      <w:sz w:val="32"/>
    </w:rPr>
  </w:style>
  <w:style w:type="paragraph" w:customStyle="1" w:styleId="341">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42">
    <w:name w:val="标题2"/>
    <w:basedOn w:val="3"/>
    <w:next w:val="18"/>
    <w:qFormat/>
    <w:uiPriority w:val="0"/>
    <w:pPr>
      <w:spacing w:before="156" w:after="156" w:line="360" w:lineRule="auto"/>
    </w:pPr>
    <w:rPr>
      <w:bCs w:val="0"/>
      <w:sz w:val="24"/>
    </w:rPr>
  </w:style>
  <w:style w:type="paragraph" w:customStyle="1" w:styleId="343">
    <w:name w:val="普通正文"/>
    <w:basedOn w:val="1"/>
    <w:qFormat/>
    <w:uiPriority w:val="0"/>
    <w:pPr>
      <w:spacing w:before="120" w:after="120" w:line="360" w:lineRule="auto"/>
      <w:ind w:firstLine="480"/>
      <w:jc w:val="left"/>
    </w:pPr>
    <w:rPr>
      <w:rFonts w:ascii="Arial" w:hAnsi="Arial"/>
      <w:sz w:val="24"/>
    </w:rPr>
  </w:style>
  <w:style w:type="paragraph" w:customStyle="1" w:styleId="344">
    <w:name w:val="正文2"/>
    <w:qFormat/>
    <w:uiPriority w:val="0"/>
    <w:rPr>
      <w:rFonts w:ascii="Times New Roman" w:hAnsi="Times New Roman" w:eastAsia="微软雅黑" w:cs="Times New Roman"/>
      <w:sz w:val="24"/>
      <w:szCs w:val="24"/>
      <w:lang w:val="en-US" w:eastAsia="zh-CN" w:bidi="ar-SA"/>
    </w:rPr>
  </w:style>
  <w:style w:type="paragraph" w:customStyle="1" w:styleId="345">
    <w:name w:val="列出段落3"/>
    <w:basedOn w:val="1"/>
    <w:qFormat/>
    <w:uiPriority w:val="34"/>
    <w:pPr>
      <w:widowControl/>
      <w:spacing w:after="200"/>
      <w:ind w:firstLine="420"/>
      <w:jc w:val="left"/>
    </w:pPr>
    <w:rPr>
      <w:rFonts w:ascii="Tahoma" w:hAnsi="Tahoma" w:eastAsia="微软雅黑"/>
      <w:sz w:val="22"/>
      <w:szCs w:val="22"/>
    </w:rPr>
  </w:style>
  <w:style w:type="paragraph" w:customStyle="1" w:styleId="346">
    <w:name w:val="纯文本2"/>
    <w:basedOn w:val="1"/>
    <w:qFormat/>
    <w:uiPriority w:val="0"/>
    <w:pPr>
      <w:jc w:val="left"/>
    </w:pPr>
    <w:rPr>
      <w:rFonts w:hint="eastAsia" w:ascii="宋体" w:hAnsi="宋体" w:cs="Courier New"/>
      <w:sz w:val="24"/>
      <w:szCs w:val="20"/>
      <w:lang w:bidi="hi-IN"/>
    </w:rPr>
  </w:style>
  <w:style w:type="character" w:customStyle="1" w:styleId="347">
    <w:name w:val="表格文字 字符"/>
    <w:link w:val="317"/>
    <w:qFormat/>
    <w:uiPriority w:val="0"/>
    <w:rPr>
      <w:rFonts w:ascii="Calibri" w:hAnsi="Calibri" w:eastAsia="宋体" w:cs="Times New Roman"/>
      <w:sz w:val="21"/>
      <w:szCs w:val="22"/>
    </w:rPr>
  </w:style>
  <w:style w:type="paragraph" w:customStyle="1" w:styleId="348">
    <w:name w:val="trs_editor"/>
    <w:basedOn w:val="1"/>
    <w:qFormat/>
    <w:uiPriority w:val="0"/>
    <w:pPr>
      <w:widowControl/>
      <w:spacing w:before="100" w:beforeAutospacing="1" w:after="100" w:afterAutospacing="1"/>
      <w:jc w:val="left"/>
    </w:pPr>
    <w:rPr>
      <w:rFonts w:ascii="宋体" w:hAnsi="宋体" w:cs="宋体"/>
      <w:sz w:val="24"/>
    </w:rPr>
  </w:style>
  <w:style w:type="paragraph" w:customStyle="1" w:styleId="349">
    <w:name w:val="标题二级"/>
    <w:basedOn w:val="1"/>
    <w:qFormat/>
    <w:uiPriority w:val="0"/>
    <w:pPr>
      <w:ind w:firstLine="412"/>
    </w:pPr>
    <w:rPr>
      <w:rFonts w:ascii="宋体" w:hAnsi="宋体"/>
      <w:szCs w:val="21"/>
    </w:rPr>
  </w:style>
  <w:style w:type="paragraph" w:customStyle="1" w:styleId="350">
    <w:name w:val="修订2"/>
    <w:hidden/>
    <w:semiHidden/>
    <w:qFormat/>
    <w:uiPriority w:val="99"/>
    <w:rPr>
      <w:rFonts w:ascii="Times New Roman" w:hAnsi="Times New Roman" w:eastAsia="宋体" w:cs="Times New Roman"/>
      <w:sz w:val="21"/>
      <w:szCs w:val="24"/>
      <w:lang w:val="en-US" w:eastAsia="zh-CN" w:bidi="ar-SA"/>
    </w:rPr>
  </w:style>
  <w:style w:type="paragraph" w:customStyle="1" w:styleId="351">
    <w:name w:val="修订3"/>
    <w:hidden/>
    <w:semiHidden/>
    <w:qFormat/>
    <w:uiPriority w:val="99"/>
    <w:rPr>
      <w:rFonts w:ascii="Times New Roman" w:hAnsi="Times New Roman" w:eastAsia="宋体" w:cs="Times New Roman"/>
      <w:sz w:val="21"/>
      <w:szCs w:val="24"/>
      <w:lang w:val="en-US" w:eastAsia="zh-CN" w:bidi="ar-SA"/>
    </w:rPr>
  </w:style>
  <w:style w:type="character" w:customStyle="1" w:styleId="352">
    <w:name w:val="无"/>
    <w:qFormat/>
    <w:uiPriority w:val="0"/>
  </w:style>
  <w:style w:type="paragraph" w:customStyle="1" w:styleId="35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5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355">
    <w:name w:val="_Style 1931"/>
    <w:basedOn w:val="1"/>
    <w:next w:val="211"/>
    <w:qFormat/>
    <w:uiPriority w:val="34"/>
    <w:pPr>
      <w:ind w:firstLine="420"/>
    </w:pPr>
  </w:style>
  <w:style w:type="paragraph" w:customStyle="1" w:styleId="356">
    <w:name w:val="段落"/>
    <w:basedOn w:val="1"/>
    <w:qFormat/>
    <w:uiPriority w:val="0"/>
    <w:pPr>
      <w:spacing w:line="460" w:lineRule="exact"/>
      <w:ind w:firstLine="480"/>
    </w:pPr>
    <w:rPr>
      <w:rFonts w:ascii="Calibri" w:hAnsi="Calibri"/>
      <w:sz w:val="24"/>
      <w:szCs w:val="20"/>
    </w:rPr>
  </w:style>
  <w:style w:type="paragraph" w:customStyle="1" w:styleId="357">
    <w:name w:val="首行缩进"/>
    <w:basedOn w:val="1"/>
    <w:qFormat/>
    <w:uiPriority w:val="0"/>
    <w:pPr>
      <w:spacing w:line="360" w:lineRule="auto"/>
      <w:ind w:firstLine="480"/>
    </w:pPr>
    <w:rPr>
      <w:rFonts w:ascii="宋体" w:hAnsi="宋体" w:cs="宋体"/>
      <w:sz w:val="24"/>
    </w:rPr>
  </w:style>
  <w:style w:type="paragraph" w:customStyle="1" w:styleId="358">
    <w:name w:val="列出段落4"/>
    <w:basedOn w:val="1"/>
    <w:unhideWhenUsed/>
    <w:qFormat/>
    <w:uiPriority w:val="99"/>
    <w:pPr>
      <w:spacing w:line="360" w:lineRule="auto"/>
      <w:ind w:firstLine="420"/>
    </w:pPr>
    <w:rPr>
      <w:rFonts w:ascii="Calibri" w:hAnsi="Calibri" w:eastAsia="仿宋_GB2312"/>
      <w:sz w:val="32"/>
      <w:szCs w:val="22"/>
    </w:rPr>
  </w:style>
  <w:style w:type="paragraph" w:customStyle="1" w:styleId="359">
    <w:name w:val="修订4"/>
    <w:hidden/>
    <w:semiHidden/>
    <w:qFormat/>
    <w:uiPriority w:val="99"/>
    <w:rPr>
      <w:rFonts w:ascii="Times New Roman" w:hAnsi="Times New Roman" w:eastAsia="宋体" w:cs="Times New Roman"/>
      <w:sz w:val="21"/>
      <w:szCs w:val="24"/>
      <w:lang w:val="en-US" w:eastAsia="zh-CN" w:bidi="ar-SA"/>
    </w:rPr>
  </w:style>
  <w:style w:type="paragraph" w:customStyle="1" w:styleId="360">
    <w:name w:val="正文 A"/>
    <w:next w:val="18"/>
    <w:qFormat/>
    <w:uiPriority w:val="0"/>
    <w:pPr>
      <w:widowControl w:val="0"/>
      <w:jc w:val="both"/>
    </w:pPr>
    <w:rPr>
      <w:rFonts w:ascii="Times New Roman" w:hAnsi="Times New Roman" w:eastAsia="ヒラギノ角ゴ Pro W3" w:cs="Times New Roman"/>
      <w:color w:val="000000"/>
      <w:sz w:val="21"/>
      <w:lang w:val="en-US" w:eastAsia="zh-CN" w:bidi="ar-SA"/>
    </w:rPr>
  </w:style>
  <w:style w:type="paragraph" w:customStyle="1" w:styleId="361">
    <w:name w:val="无间距"/>
    <w:qFormat/>
    <w:uiPriority w:val="0"/>
    <w:pPr>
      <w:widowControl w:val="0"/>
      <w:jc w:val="both"/>
    </w:pPr>
    <w:rPr>
      <w:rFonts w:ascii="Calibri" w:hAnsi="Calibri" w:eastAsia="宋体" w:cs="Times New Roman"/>
      <w:sz w:val="21"/>
      <w:szCs w:val="22"/>
      <w:lang w:val="en-US" w:eastAsia="zh-CN" w:bidi="ar-SA"/>
    </w:rPr>
  </w:style>
  <w:style w:type="paragraph" w:customStyle="1" w:styleId="362">
    <w:name w:val="*正文"/>
    <w:basedOn w:val="1"/>
    <w:qFormat/>
    <w:uiPriority w:val="0"/>
    <w:pPr>
      <w:widowControl/>
      <w:spacing w:line="360" w:lineRule="auto"/>
    </w:pPr>
    <w:rPr>
      <w:rFonts w:ascii="仿宋_GB2312" w:eastAsia="仿宋_GB2312"/>
      <w:sz w:val="24"/>
      <w:szCs w:val="28"/>
    </w:rPr>
  </w:style>
  <w:style w:type="table" w:customStyle="1" w:styleId="363">
    <w:name w:val="Table Normal"/>
    <w:semiHidden/>
    <w:unhideWhenUsed/>
    <w:qFormat/>
    <w:uiPriority w:val="0"/>
    <w:tblPr>
      <w:tblCellMar>
        <w:top w:w="0" w:type="dxa"/>
        <w:left w:w="0" w:type="dxa"/>
        <w:bottom w:w="0" w:type="dxa"/>
        <w:right w:w="0" w:type="dxa"/>
      </w:tblCellMar>
    </w:tblPr>
  </w:style>
  <w:style w:type="character" w:customStyle="1" w:styleId="364">
    <w:name w:val="form-textarea-print1"/>
    <w:qFormat/>
    <w:uiPriority w:val="0"/>
    <w:rPr>
      <w:rFonts w:hint="default" w:ascii="微软雅黑" w:hAnsi="微软雅黑" w:eastAsia="宋体" w:cs="Times New Roman"/>
      <w:sz w:val="18"/>
      <w:szCs w:val="18"/>
    </w:rPr>
  </w:style>
  <w:style w:type="character" w:customStyle="1" w:styleId="365">
    <w:name w:val="cke_colorbox"/>
    <w:basedOn w:val="50"/>
    <w:qFormat/>
    <w:uiPriority w:val="0"/>
  </w:style>
  <w:style w:type="character" w:customStyle="1" w:styleId="366">
    <w:name w:val="cke_colorbox1"/>
    <w:basedOn w:val="50"/>
    <w:qFormat/>
    <w:uiPriority w:val="0"/>
  </w:style>
  <w:style w:type="character" w:customStyle="1" w:styleId="367">
    <w:name w:val="pwdtips_alert"/>
    <w:basedOn w:val="50"/>
    <w:qFormat/>
    <w:uiPriority w:val="0"/>
    <w:rPr>
      <w:shd w:val="clear" w:color="auto" w:fill="FFEAA6"/>
    </w:rPr>
  </w:style>
  <w:style w:type="character" w:customStyle="1" w:styleId="368">
    <w:name w:val="l-btn-left"/>
    <w:basedOn w:val="50"/>
    <w:qFormat/>
    <w:uiPriority w:val="0"/>
  </w:style>
  <w:style w:type="character" w:customStyle="1" w:styleId="369">
    <w:name w:val="l-btn-left1"/>
    <w:basedOn w:val="50"/>
    <w:qFormat/>
    <w:uiPriority w:val="0"/>
  </w:style>
  <w:style w:type="character" w:customStyle="1" w:styleId="370">
    <w:name w:val="l-btn-left2"/>
    <w:basedOn w:val="50"/>
    <w:qFormat/>
    <w:uiPriority w:val="0"/>
  </w:style>
  <w:style w:type="character" w:customStyle="1" w:styleId="371">
    <w:name w:val="l-btn-left3"/>
    <w:basedOn w:val="50"/>
    <w:qFormat/>
    <w:uiPriority w:val="0"/>
  </w:style>
  <w:style w:type="character" w:customStyle="1" w:styleId="372">
    <w:name w:val="combo2"/>
    <w:basedOn w:val="50"/>
    <w:qFormat/>
    <w:uiPriority w:val="0"/>
  </w:style>
  <w:style w:type="character" w:customStyle="1" w:styleId="373">
    <w:name w:val="l-btn-empty"/>
    <w:basedOn w:val="50"/>
    <w:qFormat/>
    <w:uiPriority w:val="0"/>
  </w:style>
  <w:style w:type="character" w:customStyle="1" w:styleId="374">
    <w:name w:val="red"/>
    <w:basedOn w:val="50"/>
    <w:qFormat/>
    <w:uiPriority w:val="0"/>
    <w:rPr>
      <w:color w:val="FF0000"/>
    </w:rPr>
  </w:style>
  <w:style w:type="character" w:customStyle="1" w:styleId="375">
    <w:name w:val="l-btn-text"/>
    <w:basedOn w:val="50"/>
    <w:qFormat/>
    <w:uiPriority w:val="0"/>
    <w:rPr>
      <w:color w:val="1864AC"/>
      <w:sz w:val="14"/>
      <w:szCs w:val="14"/>
    </w:rPr>
  </w:style>
  <w:style w:type="character" w:customStyle="1" w:styleId="376">
    <w:name w:val="l-btn-text1"/>
    <w:basedOn w:val="50"/>
    <w:qFormat/>
    <w:uiPriority w:val="0"/>
  </w:style>
  <w:style w:type="character" w:customStyle="1" w:styleId="377">
    <w:name w:val="green"/>
    <w:basedOn w:val="50"/>
    <w:qFormat/>
    <w:uiPriority w:val="0"/>
    <w:rPr>
      <w:color w:val="00A521"/>
    </w:rPr>
  </w:style>
  <w:style w:type="character" w:customStyle="1" w:styleId="378">
    <w:name w:val="valueinfo"/>
    <w:basedOn w:val="50"/>
    <w:qFormat/>
    <w:uiPriority w:val="0"/>
    <w:rPr>
      <w:color w:val="666666"/>
    </w:rPr>
  </w:style>
  <w:style w:type="character" w:customStyle="1" w:styleId="379">
    <w:name w:val="tree-file2"/>
    <w:basedOn w:val="50"/>
    <w:qFormat/>
    <w:uiPriority w:val="0"/>
  </w:style>
  <w:style w:type="character" w:customStyle="1" w:styleId="380">
    <w:name w:val="vainfo"/>
    <w:basedOn w:val="50"/>
    <w:qFormat/>
    <w:uiPriority w:val="0"/>
    <w:rPr>
      <w:color w:val="FF0000"/>
      <w:shd w:val="clear" w:color="auto" w:fill="FFE4E4"/>
    </w:rPr>
  </w:style>
  <w:style w:type="character" w:customStyle="1" w:styleId="381">
    <w:name w:val="pwdtips_ok"/>
    <w:basedOn w:val="50"/>
    <w:qFormat/>
    <w:uiPriority w:val="0"/>
    <w:rPr>
      <w:shd w:val="clear" w:color="auto" w:fill="B4FFA6"/>
    </w:rPr>
  </w:style>
  <w:style w:type="character" w:customStyle="1" w:styleId="382">
    <w:name w:val="pwdtips_error"/>
    <w:basedOn w:val="50"/>
    <w:qFormat/>
    <w:uiPriority w:val="0"/>
    <w:rPr>
      <w:shd w:val="clear" w:color="auto" w:fill="FFA6A6"/>
    </w:rPr>
  </w:style>
  <w:style w:type="character" w:customStyle="1" w:styleId="383">
    <w:name w:val="tree-title4"/>
    <w:basedOn w:val="50"/>
    <w:qFormat/>
    <w:uiPriority w:val="0"/>
    <w:rPr>
      <w:color w:val="1864AC"/>
    </w:rPr>
  </w:style>
  <w:style w:type="character" w:customStyle="1" w:styleId="384">
    <w:name w:val="tree-title5"/>
    <w:basedOn w:val="50"/>
    <w:qFormat/>
    <w:uiPriority w:val="0"/>
    <w:rPr>
      <w:color w:val="FFFFFF"/>
      <w:shd w:val="clear" w:color="auto" w:fill="3366CC"/>
    </w:rPr>
  </w:style>
  <w:style w:type="character" w:customStyle="1" w:styleId="385">
    <w:name w:val="info"/>
    <w:basedOn w:val="50"/>
    <w:qFormat/>
    <w:uiPriority w:val="0"/>
  </w:style>
  <w:style w:type="character" w:customStyle="1" w:styleId="386">
    <w:name w:val="topic"/>
    <w:basedOn w:val="50"/>
    <w:qFormat/>
    <w:uiPriority w:val="0"/>
    <w:rPr>
      <w:color w:val="FF0000"/>
    </w:rPr>
  </w:style>
  <w:style w:type="paragraph" w:customStyle="1" w:styleId="387">
    <w:name w:val="_Style 213"/>
    <w:basedOn w:val="1"/>
    <w:next w:val="211"/>
    <w:qFormat/>
    <w:uiPriority w:val="34"/>
    <w:pPr>
      <w:spacing w:line="360" w:lineRule="atLeast"/>
      <w:ind w:firstLine="420"/>
      <w:jc w:val="left"/>
    </w:pPr>
    <w:rPr>
      <w:rFonts w:ascii="Arial" w:hAnsi="Arial"/>
      <w:sz w:val="24"/>
    </w:rPr>
  </w:style>
  <w:style w:type="paragraph" w:customStyle="1" w:styleId="388">
    <w:name w:val="修订5"/>
    <w:hidden/>
    <w:semiHidden/>
    <w:qFormat/>
    <w:uiPriority w:val="99"/>
    <w:rPr>
      <w:rFonts w:ascii="Times New Roman" w:hAnsi="Times New Roman" w:eastAsia="宋体" w:cs="Times New Roman"/>
      <w:sz w:val="21"/>
      <w:szCs w:val="24"/>
      <w:lang w:val="en-US" w:eastAsia="zh-CN" w:bidi="ar-SA"/>
    </w:rPr>
  </w:style>
  <w:style w:type="paragraph" w:customStyle="1" w:styleId="389">
    <w:name w:val="修订6"/>
    <w:hidden/>
    <w:semiHidden/>
    <w:qFormat/>
    <w:uiPriority w:val="99"/>
    <w:rPr>
      <w:rFonts w:ascii="Times New Roman" w:hAnsi="Times New Roman" w:eastAsia="宋体" w:cs="Times New Roman"/>
      <w:sz w:val="21"/>
      <w:szCs w:val="24"/>
      <w:lang w:val="en-US" w:eastAsia="zh-CN" w:bidi="ar-SA"/>
    </w:rPr>
  </w:style>
  <w:style w:type="character" w:customStyle="1" w:styleId="390">
    <w:name w:val="NormalCharacter"/>
    <w:semiHidden/>
    <w:qFormat/>
    <w:uiPriority w:val="0"/>
    <w:rPr>
      <w:rFonts w:ascii="Calibri" w:hAnsi="Calibri" w:eastAsia="宋体"/>
      <w:sz w:val="21"/>
      <w:szCs w:val="24"/>
      <w:lang w:val="en-US" w:eastAsia="zh-CN" w:bidi="ar-SA"/>
    </w:rPr>
  </w:style>
  <w:style w:type="paragraph" w:styleId="391">
    <w:name w:val="No Spacing"/>
    <w:qFormat/>
    <w:uiPriority w:val="1"/>
    <w:pPr>
      <w:widowControl w:val="0"/>
      <w:jc w:val="both"/>
    </w:pPr>
    <w:rPr>
      <w:rFonts w:ascii="Times New Roman" w:hAnsi="Times New Roman" w:eastAsia="宋体" w:cs="Times New Roman"/>
      <w:sz w:val="21"/>
      <w:lang w:val="en-US" w:eastAsia="zh-CN" w:bidi="ar-SA"/>
    </w:rPr>
  </w:style>
  <w:style w:type="paragraph" w:customStyle="1" w:styleId="392">
    <w:name w:val="列表段落2"/>
    <w:basedOn w:val="1"/>
    <w:qFormat/>
    <w:uiPriority w:val="0"/>
    <w:pPr>
      <w:ind w:firstLine="420"/>
    </w:pPr>
    <w:rPr>
      <w:szCs w:val="21"/>
    </w:rPr>
  </w:style>
  <w:style w:type="paragraph" w:customStyle="1" w:styleId="393">
    <w:name w:val="Table Text"/>
    <w:basedOn w:val="1"/>
    <w:semiHidden/>
    <w:qFormat/>
    <w:uiPriority w:val="0"/>
    <w:rPr>
      <w:rFonts w:ascii="宋体" w:hAnsi="宋体" w:cs="宋体"/>
      <w:szCs w:val="21"/>
      <w:lang w:eastAsia="en-US"/>
    </w:rPr>
  </w:style>
  <w:style w:type="paragraph" w:customStyle="1" w:styleId="394">
    <w:name w:val="标准文本"/>
    <w:basedOn w:val="1"/>
    <w:qFormat/>
    <w:uiPriority w:val="0"/>
    <w:pPr>
      <w:spacing w:line="360" w:lineRule="auto"/>
      <w:ind w:firstLine="480"/>
    </w:pPr>
    <w:rPr>
      <w:rFonts w:ascii="Calibri" w:hAnsi="Calibri" w:cs="宋体"/>
    </w:rPr>
  </w:style>
  <w:style w:type="character" w:customStyle="1" w:styleId="395">
    <w:name w:val="active6"/>
    <w:basedOn w:val="50"/>
    <w:qFormat/>
    <w:uiPriority w:val="0"/>
    <w:rPr>
      <w:color w:val="FFFFFF"/>
      <w:shd w:val="clear" w:color="auto" w:fill="0F5BB9"/>
    </w:rPr>
  </w:style>
  <w:style w:type="paragraph" w:customStyle="1" w:styleId="396">
    <w:name w:val="0"/>
    <w:basedOn w:val="1"/>
    <w:qFormat/>
    <w:uiPriority w:val="0"/>
    <w:pPr>
      <w:widowControl/>
    </w:pPr>
    <w:rPr>
      <w:szCs w:val="20"/>
    </w:rPr>
  </w:style>
  <w:style w:type="character" w:customStyle="1" w:styleId="397">
    <w:name w:val="15"/>
    <w:basedOn w:val="50"/>
    <w:qFormat/>
    <w:uiPriority w:val="0"/>
    <w:rPr>
      <w:rFonts w:hint="eastAsia" w:ascii="宋体" w:hAnsi="宋体" w:eastAsia="宋体"/>
      <w:b/>
      <w:bCs/>
      <w:color w:val="000000"/>
      <w:sz w:val="28"/>
      <w:szCs w:val="28"/>
    </w:rPr>
  </w:style>
  <w:style w:type="character" w:customStyle="1" w:styleId="398">
    <w:name w:val="16"/>
    <w:basedOn w:val="50"/>
    <w:qFormat/>
    <w:uiPriority w:val="0"/>
    <w:rPr>
      <w:rFonts w:hint="eastAsia" w:ascii="宋体" w:hAnsi="宋体" w:eastAsia="宋体"/>
      <w:color w:val="000000"/>
      <w:sz w:val="28"/>
      <w:szCs w:val="28"/>
    </w:rPr>
  </w:style>
  <w:style w:type="character" w:customStyle="1" w:styleId="399">
    <w:name w:val="17"/>
    <w:basedOn w:val="50"/>
    <w:qFormat/>
    <w:uiPriority w:val="0"/>
    <w:rPr>
      <w:rFonts w:hint="eastAsia" w:ascii="宋体" w:hAnsi="宋体" w:eastAsia="宋体"/>
      <w:color w:val="000000"/>
      <w:sz w:val="28"/>
      <w:szCs w:val="28"/>
    </w:rPr>
  </w:style>
  <w:style w:type="paragraph" w:customStyle="1" w:styleId="400">
    <w:name w:val="正文缩进1"/>
    <w:basedOn w:val="1"/>
    <w:qFormat/>
    <w:uiPriority w:val="99"/>
    <w:pPr>
      <w:ind w:firstLine="420"/>
    </w:pPr>
    <w:rPr>
      <w:b/>
      <w:sz w:val="24"/>
    </w:rPr>
  </w:style>
  <w:style w:type="paragraph" w:customStyle="1" w:styleId="401">
    <w:name w:val="正文文本11"/>
    <w:basedOn w:val="1"/>
    <w:next w:val="402"/>
    <w:qFormat/>
    <w:uiPriority w:val="99"/>
    <w:rPr>
      <w:rFonts w:ascii="华文中宋" w:eastAsia="华文中宋"/>
      <w:bCs/>
      <w:sz w:val="28"/>
    </w:rPr>
  </w:style>
  <w:style w:type="paragraph" w:customStyle="1" w:styleId="402">
    <w:name w:val="正文首行缩进11"/>
    <w:basedOn w:val="401"/>
    <w:qFormat/>
    <w:uiPriority w:val="0"/>
    <w:pPr>
      <w:ind w:firstLine="420"/>
    </w:pPr>
  </w:style>
  <w:style w:type="paragraph" w:customStyle="1" w:styleId="403">
    <w:name w:val="普通(网站)11"/>
    <w:basedOn w:val="1"/>
    <w:qFormat/>
    <w:uiPriority w:val="0"/>
    <w:pPr>
      <w:spacing w:beforeAutospacing="1" w:afterAutospacing="1"/>
      <w:jc w:val="left"/>
    </w:pPr>
    <w:rPr>
      <w:sz w:val="24"/>
    </w:rPr>
  </w:style>
  <w:style w:type="paragraph" w:customStyle="1" w:styleId="404">
    <w:name w:val="纯文本1"/>
    <w:basedOn w:val="1"/>
    <w:qFormat/>
    <w:uiPriority w:val="0"/>
    <w:pPr>
      <w:widowControl/>
      <w:jc w:val="left"/>
    </w:pPr>
    <w:rPr>
      <w:rFonts w:ascii="宋体" w:hAnsi="Courier New"/>
    </w:rPr>
  </w:style>
  <w:style w:type="character" w:customStyle="1" w:styleId="405">
    <w:name w:val="强调1"/>
    <w:qFormat/>
    <w:uiPriority w:val="0"/>
    <w:rPr>
      <w:rFonts w:ascii="Times New Roman" w:hAnsi="Times New Roman" w:eastAsia="宋体" w:cs="Times New Roman"/>
    </w:rPr>
  </w:style>
  <w:style w:type="character" w:customStyle="1" w:styleId="406">
    <w:name w:val="未处理的提及1"/>
    <w:basedOn w:val="50"/>
    <w:semiHidden/>
    <w:unhideWhenUsed/>
    <w:qFormat/>
    <w:uiPriority w:val="99"/>
    <w:rPr>
      <w:color w:val="605E5C"/>
      <w:shd w:val="clear" w:color="auto" w:fill="E1DFDD"/>
    </w:rPr>
  </w:style>
  <w:style w:type="character" w:customStyle="1" w:styleId="407">
    <w:name w:val="正文文本首行缩进 字符"/>
    <w:basedOn w:val="276"/>
    <w:link w:val="46"/>
    <w:semiHidden/>
    <w:qFormat/>
    <w:uiPriority w:val="99"/>
    <w:rPr>
      <w:rFonts w:eastAsia="幼圆"/>
      <w:b w:val="0"/>
      <w:bCs w:val="0"/>
      <w:sz w:val="21"/>
      <w:szCs w:val="24"/>
    </w:rPr>
  </w:style>
  <w:style w:type="paragraph" w:customStyle="1" w:styleId="408">
    <w:name w:val="Revision"/>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79C6DC-D133-416E-AA2D-274183C570C3}">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69</Pages>
  <Words>139</Words>
  <Characters>190</Characters>
  <Lines>366</Lines>
  <Paragraphs>103</Paragraphs>
  <TotalTime>8</TotalTime>
  <ScaleCrop>false</ScaleCrop>
  <LinksUpToDate>false</LinksUpToDate>
  <CharactersWithSpaces>204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2025-02-22T08:31:00Z</dcterms:created>
  <dc:creator>Lenovo User</dc:creator>
  <cp:lastModifiedBy>Lenovo</cp:lastModifiedBy>
  <dcterms:modified xsi:type="dcterms:W3CDTF">2026-05-27T09:41:30Z</dcterms:modified>
  <dc:title>公开招标文件</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952853EB77A744948ABE815945568FB6_13</vt:lpwstr>
  </property>
  <property fmtid="{D5CDD505-2E9C-101B-9397-08002B2CF9AE}" pid="4" name="KSOTemplateDocerSaveRecord">
    <vt:lpwstr>eyJoZGlkIjoiZWQ0NWNmOWM0MTYxMDU5NDhmNTYxMTc1NGJlYTk1ODAiLCJ1c2VySWQiOiIyMTc3NzUyNDEifQ==</vt:lpwstr>
  </property>
</Properties>
</file>