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1D6AFF8">
      <w:pPr>
        <w:spacing w:line="360" w:lineRule="auto"/>
        <w:rPr>
          <w:rFonts w:ascii="宋体"/>
          <w:b/>
          <w:bCs/>
          <w:color w:val="auto"/>
          <w:sz w:val="72"/>
          <w:szCs w:val="72"/>
          <w:highlight w:val="none"/>
        </w:rPr>
      </w:pPr>
    </w:p>
    <w:p w14:paraId="207F87AA">
      <w:pPr>
        <w:rPr>
          <w:rFonts w:ascii="黑体" w:hAnsi="华文中宋" w:eastAsia="黑体"/>
          <w:color w:val="auto"/>
          <w:spacing w:val="20"/>
          <w:sz w:val="72"/>
          <w:szCs w:val="72"/>
          <w:highlight w:val="none"/>
        </w:rPr>
      </w:pPr>
    </w:p>
    <w:p w14:paraId="208CD7E2">
      <w:pPr>
        <w:jc w:val="center"/>
        <w:rPr>
          <w:rFonts w:ascii="黑体" w:hAnsi="华文中宋" w:eastAsia="黑体"/>
          <w:color w:val="auto"/>
          <w:spacing w:val="20"/>
          <w:sz w:val="72"/>
          <w:szCs w:val="72"/>
          <w:highlight w:val="none"/>
        </w:rPr>
      </w:pPr>
    </w:p>
    <w:p w14:paraId="7259938E">
      <w:pPr>
        <w:jc w:val="center"/>
        <w:rPr>
          <w:rFonts w:ascii="黑体" w:hAnsi="华文中宋" w:eastAsia="黑体"/>
          <w:color w:val="auto"/>
          <w:spacing w:val="20"/>
          <w:sz w:val="72"/>
          <w:szCs w:val="72"/>
          <w:highlight w:val="none"/>
        </w:rPr>
      </w:pPr>
      <w:r>
        <w:rPr>
          <w:rFonts w:hint="eastAsia" w:ascii="宋体" w:hAnsi="宋体" w:cs="宋体"/>
          <w:bCs/>
          <w:color w:val="auto"/>
          <w:spacing w:val="20"/>
          <w:sz w:val="72"/>
          <w:szCs w:val="72"/>
          <w:highlight w:val="none"/>
        </w:rPr>
        <w:t>无 锡 市 政 府 采 购</w:t>
      </w:r>
    </w:p>
    <w:p w14:paraId="0B46ADE8">
      <w:pPr>
        <w:rPr>
          <w:rFonts w:ascii="华文中宋" w:hAnsi="华文中宋" w:eastAsia="华文中宋"/>
          <w:color w:val="auto"/>
          <w:sz w:val="30"/>
          <w:szCs w:val="30"/>
          <w:highlight w:val="none"/>
        </w:rPr>
      </w:pPr>
    </w:p>
    <w:p w14:paraId="2974A4E6">
      <w:pPr>
        <w:rPr>
          <w:rFonts w:ascii="华文中宋" w:hAnsi="华文中宋" w:eastAsia="华文中宋"/>
          <w:color w:val="auto"/>
          <w:sz w:val="30"/>
          <w:szCs w:val="30"/>
          <w:highlight w:val="none"/>
        </w:rPr>
      </w:pPr>
    </w:p>
    <w:p w14:paraId="4899AC2B">
      <w:pPr>
        <w:pStyle w:val="6"/>
        <w:numPr>
          <w:ilvl w:val="4"/>
          <w:numId w:val="0"/>
        </w:numPr>
        <w:rPr>
          <w:rFonts w:cs="Times New Roman"/>
          <w:color w:val="auto"/>
          <w:highlight w:val="none"/>
        </w:rPr>
      </w:pPr>
    </w:p>
    <w:p w14:paraId="7915D63D">
      <w:pPr>
        <w:rPr>
          <w:rFonts w:ascii="华文中宋" w:hAnsi="华文中宋" w:eastAsia="华文中宋"/>
          <w:color w:val="auto"/>
          <w:sz w:val="30"/>
          <w:szCs w:val="30"/>
          <w:highlight w:val="none"/>
        </w:rPr>
      </w:pPr>
    </w:p>
    <w:p w14:paraId="263B1C1A">
      <w:pPr>
        <w:jc w:val="center"/>
        <w:rPr>
          <w:rFonts w:ascii="宋体" w:hAnsi="宋体" w:cs="宋体"/>
          <w:bCs/>
          <w:color w:val="auto"/>
          <w:spacing w:val="20"/>
          <w:sz w:val="72"/>
          <w:szCs w:val="72"/>
          <w:highlight w:val="none"/>
        </w:rPr>
      </w:pPr>
      <w:r>
        <w:rPr>
          <w:rFonts w:hint="eastAsia" w:ascii="宋体" w:hAnsi="宋体" w:cs="宋体"/>
          <w:bCs/>
          <w:color w:val="auto"/>
          <w:spacing w:val="20"/>
          <w:sz w:val="72"/>
          <w:szCs w:val="72"/>
          <w:highlight w:val="none"/>
        </w:rPr>
        <w:t>竞争性磋商文件</w:t>
      </w:r>
    </w:p>
    <w:p w14:paraId="66A82DE4">
      <w:pPr>
        <w:pStyle w:val="6"/>
        <w:numPr>
          <w:ilvl w:val="4"/>
          <w:numId w:val="0"/>
        </w:numPr>
        <w:rPr>
          <w:rFonts w:cs="Times New Roman"/>
          <w:color w:val="auto"/>
          <w:highlight w:val="none"/>
        </w:rPr>
      </w:pPr>
    </w:p>
    <w:p w14:paraId="4B7AC65E">
      <w:pPr>
        <w:spacing w:line="360" w:lineRule="auto"/>
        <w:jc w:val="center"/>
        <w:rPr>
          <w:rFonts w:ascii="宋体" w:hAnsi="宋体" w:cs="宋体"/>
          <w:b/>
          <w:color w:val="auto"/>
          <w:sz w:val="24"/>
          <w:highlight w:val="none"/>
        </w:rPr>
      </w:pPr>
      <w:r>
        <w:rPr>
          <w:rFonts w:hint="eastAsia" w:ascii="华文中宋" w:hAnsi="华文中宋" w:eastAsia="华文中宋"/>
          <w:b/>
          <w:color w:val="auto"/>
          <w:sz w:val="30"/>
          <w:highlight w:val="none"/>
        </w:rPr>
        <w:t>（全流程电子化）</w:t>
      </w:r>
    </w:p>
    <w:p w14:paraId="33928714">
      <w:pPr>
        <w:spacing w:line="360" w:lineRule="auto"/>
        <w:ind w:firstLine="960"/>
        <w:rPr>
          <w:rFonts w:ascii="黑体" w:hAnsi="华文中宋" w:eastAsia="黑体" w:cs="黑体"/>
          <w:color w:val="auto"/>
          <w:sz w:val="48"/>
          <w:szCs w:val="48"/>
          <w:highlight w:val="none"/>
        </w:rPr>
      </w:pPr>
    </w:p>
    <w:p w14:paraId="03853DF0">
      <w:pPr>
        <w:spacing w:line="360" w:lineRule="auto"/>
        <w:ind w:firstLine="600"/>
        <w:rPr>
          <w:rFonts w:ascii="黑体" w:hAnsi="华文中宋" w:eastAsia="黑体" w:cs="黑体"/>
          <w:color w:val="auto"/>
          <w:sz w:val="30"/>
          <w:szCs w:val="30"/>
          <w:highlight w:val="none"/>
        </w:rPr>
      </w:pPr>
    </w:p>
    <w:p w14:paraId="796E5CC7">
      <w:pPr>
        <w:spacing w:line="360" w:lineRule="auto"/>
        <w:ind w:firstLine="600"/>
        <w:rPr>
          <w:rFonts w:ascii="黑体" w:hAnsi="华文中宋" w:eastAsia="黑体" w:cs="黑体"/>
          <w:color w:val="auto"/>
          <w:sz w:val="30"/>
          <w:szCs w:val="30"/>
          <w:highlight w:val="none"/>
        </w:rPr>
      </w:pPr>
    </w:p>
    <w:p w14:paraId="62485B10">
      <w:pPr>
        <w:spacing w:line="360" w:lineRule="auto"/>
        <w:ind w:firstLine="600"/>
        <w:rPr>
          <w:rFonts w:ascii="黑体" w:hAnsi="华文中宋" w:eastAsia="黑体" w:cs="黑体"/>
          <w:color w:val="auto"/>
          <w:sz w:val="30"/>
          <w:szCs w:val="30"/>
          <w:highlight w:val="none"/>
        </w:rPr>
      </w:pPr>
      <w:r>
        <w:rPr>
          <w:rFonts w:hint="eastAsia" w:ascii="黑体" w:hAnsi="华文中宋" w:eastAsia="黑体" w:cs="黑体"/>
          <w:color w:val="auto"/>
          <w:sz w:val="30"/>
          <w:szCs w:val="30"/>
          <w:highlight w:val="none"/>
        </w:rPr>
        <w:t>政府采购编号：JSZC-320200-ZRJJ-C2026-0010</w:t>
      </w:r>
    </w:p>
    <w:p w14:paraId="683BB8BE">
      <w:pPr>
        <w:spacing w:line="360" w:lineRule="auto"/>
        <w:ind w:firstLine="600"/>
        <w:rPr>
          <w:rFonts w:hint="eastAsia" w:ascii="黑体" w:hAnsi="华文中宋" w:eastAsia="黑体"/>
          <w:color w:val="auto"/>
          <w:sz w:val="30"/>
          <w:szCs w:val="30"/>
          <w:highlight w:val="none"/>
          <w:lang w:eastAsia="zh-CN"/>
        </w:rPr>
      </w:pPr>
      <w:r>
        <w:rPr>
          <w:rFonts w:hint="eastAsia" w:ascii="黑体" w:hAnsi="华文中宋" w:eastAsia="黑体" w:cs="黑体"/>
          <w:color w:val="auto"/>
          <w:sz w:val="30"/>
          <w:szCs w:val="30"/>
          <w:highlight w:val="none"/>
        </w:rPr>
        <w:t>采购项目名称：</w:t>
      </w:r>
      <w:r>
        <w:rPr>
          <w:rFonts w:hint="eastAsia" w:ascii="黑体" w:hAnsi="华文中宋" w:eastAsia="黑体" w:cs="黑体"/>
          <w:color w:val="auto"/>
          <w:sz w:val="30"/>
          <w:szCs w:val="30"/>
          <w:highlight w:val="none"/>
          <w:lang w:eastAsia="zh-CN"/>
        </w:rPr>
        <w:t>江苏省梅村高级中学2026校舍维修项目</w:t>
      </w:r>
    </w:p>
    <w:p w14:paraId="289DB404">
      <w:pPr>
        <w:spacing w:line="360" w:lineRule="auto"/>
        <w:ind w:firstLine="600"/>
        <w:rPr>
          <w:rFonts w:ascii="黑体" w:hAnsi="华文中宋" w:eastAsia="黑体"/>
          <w:color w:val="auto"/>
          <w:sz w:val="30"/>
          <w:szCs w:val="30"/>
          <w:highlight w:val="none"/>
        </w:rPr>
      </w:pPr>
      <w:r>
        <w:rPr>
          <w:rFonts w:hint="eastAsia" w:ascii="黑体" w:hAnsi="华文中宋" w:eastAsia="黑体" w:cs="黑体"/>
          <w:color w:val="auto"/>
          <w:sz w:val="30"/>
          <w:szCs w:val="30"/>
          <w:highlight w:val="none"/>
        </w:rPr>
        <w:t>采购人：江苏省梅村高级中学</w:t>
      </w:r>
    </w:p>
    <w:p w14:paraId="6ECF35ED">
      <w:pPr>
        <w:spacing w:line="360" w:lineRule="auto"/>
        <w:ind w:firstLine="600"/>
        <w:rPr>
          <w:rFonts w:hint="eastAsia" w:ascii="黑体" w:hAnsi="华文中宋" w:eastAsia="黑体"/>
          <w:color w:val="auto"/>
          <w:sz w:val="36"/>
          <w:szCs w:val="36"/>
          <w:highlight w:val="none"/>
          <w:lang w:eastAsia="zh-CN"/>
        </w:rPr>
      </w:pPr>
      <w:r>
        <w:rPr>
          <w:rFonts w:hint="eastAsia" w:ascii="黑体" w:hAnsi="华文中宋" w:eastAsia="黑体" w:cs="黑体"/>
          <w:color w:val="auto"/>
          <w:sz w:val="30"/>
          <w:szCs w:val="30"/>
          <w:highlight w:val="none"/>
        </w:rPr>
        <w:t>采购代理机构：</w:t>
      </w:r>
      <w:r>
        <w:rPr>
          <w:rFonts w:hint="eastAsia" w:ascii="黑体" w:hAnsi="华文中宋" w:eastAsia="黑体" w:cs="黑体"/>
          <w:color w:val="auto"/>
          <w:sz w:val="30"/>
          <w:szCs w:val="30"/>
          <w:highlight w:val="none"/>
          <w:lang w:eastAsia="zh-CN"/>
        </w:rPr>
        <w:t>无锡彰誉技术咨询有限公司</w:t>
      </w:r>
    </w:p>
    <w:p w14:paraId="3B5062F1">
      <w:pPr>
        <w:spacing w:line="360" w:lineRule="auto"/>
        <w:jc w:val="center"/>
        <w:rPr>
          <w:b/>
          <w:bCs/>
          <w:color w:val="auto"/>
          <w:sz w:val="32"/>
          <w:szCs w:val="32"/>
          <w:highlight w:val="none"/>
        </w:rPr>
      </w:pPr>
    </w:p>
    <w:p w14:paraId="05EB5B8B">
      <w:pPr>
        <w:spacing w:line="360" w:lineRule="auto"/>
        <w:jc w:val="center"/>
        <w:rPr>
          <w:rFonts w:ascii="宋体"/>
          <w:b/>
          <w:bCs/>
          <w:color w:val="auto"/>
          <w:sz w:val="44"/>
          <w:szCs w:val="44"/>
          <w:highlight w:val="none"/>
        </w:rPr>
      </w:pPr>
      <w:r>
        <w:rPr>
          <w:rFonts w:hint="eastAsia" w:ascii="黑体" w:hAnsi="华文中宋" w:eastAsia="黑体" w:cs="黑体"/>
          <w:color w:val="auto"/>
          <w:sz w:val="36"/>
          <w:szCs w:val="36"/>
          <w:highlight w:val="none"/>
        </w:rPr>
        <w:t>二〇二</w:t>
      </w:r>
      <w:r>
        <w:rPr>
          <w:rFonts w:hint="eastAsia" w:ascii="黑体" w:hAnsi="华文中宋" w:eastAsia="黑体" w:cs="黑体"/>
          <w:color w:val="auto"/>
          <w:sz w:val="36"/>
          <w:szCs w:val="36"/>
          <w:highlight w:val="none"/>
          <w:lang w:val="en-US" w:eastAsia="zh-CN"/>
        </w:rPr>
        <w:t>六</w:t>
      </w:r>
      <w:r>
        <w:rPr>
          <w:rFonts w:hint="eastAsia" w:ascii="黑体" w:hAnsi="华文中宋" w:eastAsia="黑体" w:cs="黑体"/>
          <w:color w:val="auto"/>
          <w:sz w:val="36"/>
          <w:szCs w:val="36"/>
          <w:highlight w:val="none"/>
        </w:rPr>
        <w:t>年</w:t>
      </w:r>
      <w:r>
        <w:rPr>
          <w:rFonts w:hint="eastAsia" w:ascii="黑体" w:hAnsi="华文中宋" w:eastAsia="黑体" w:cs="黑体"/>
          <w:color w:val="auto"/>
          <w:sz w:val="36"/>
          <w:szCs w:val="36"/>
          <w:highlight w:val="none"/>
          <w:lang w:val="en-US" w:eastAsia="zh-CN"/>
        </w:rPr>
        <w:t>六</w:t>
      </w:r>
      <w:r>
        <w:rPr>
          <w:rFonts w:hint="eastAsia" w:ascii="黑体" w:hAnsi="华文中宋" w:eastAsia="黑体" w:cs="黑体"/>
          <w:color w:val="auto"/>
          <w:sz w:val="36"/>
          <w:szCs w:val="36"/>
          <w:highlight w:val="none"/>
        </w:rPr>
        <w:t>月</w:t>
      </w:r>
    </w:p>
    <w:p w14:paraId="4F0103D6">
      <w:pPr>
        <w:spacing w:line="720" w:lineRule="auto"/>
        <w:ind w:firstLine="600"/>
        <w:jc w:val="center"/>
        <w:rPr>
          <w:rFonts w:ascii="宋体"/>
          <w:color w:val="auto"/>
          <w:sz w:val="40"/>
          <w:szCs w:val="40"/>
          <w:highlight w:val="none"/>
        </w:rPr>
        <w:sectPr>
          <w:headerReference r:id="rId3" w:type="default"/>
          <w:footerReference r:id="rId4" w:type="default"/>
          <w:pgSz w:w="11906" w:h="16838"/>
          <w:pgMar w:top="1440" w:right="1800" w:bottom="1440" w:left="1800" w:header="851" w:footer="454" w:gutter="0"/>
          <w:pgNumType w:fmt="decimal" w:start="1"/>
          <w:cols w:space="720" w:num="1"/>
          <w:docGrid w:linePitch="360" w:charSpace="0"/>
        </w:sectPr>
      </w:pPr>
    </w:p>
    <w:p w14:paraId="19870009">
      <w:pPr>
        <w:spacing w:line="720" w:lineRule="auto"/>
        <w:ind w:firstLine="600"/>
        <w:jc w:val="center"/>
        <w:rPr>
          <w:rFonts w:ascii="宋体"/>
          <w:b/>
          <w:bCs/>
          <w:color w:val="auto"/>
          <w:sz w:val="30"/>
          <w:szCs w:val="30"/>
          <w:highlight w:val="none"/>
        </w:rPr>
      </w:pPr>
      <w:r>
        <w:rPr>
          <w:rFonts w:hint="eastAsia" w:ascii="宋体" w:hAnsi="宋体" w:cs="宋体"/>
          <w:color w:val="auto"/>
          <w:sz w:val="40"/>
          <w:szCs w:val="40"/>
          <w:highlight w:val="none"/>
        </w:rPr>
        <w:t>目录</w:t>
      </w:r>
    </w:p>
    <w:p w14:paraId="41E6E812">
      <w:pPr>
        <w:spacing w:line="720" w:lineRule="auto"/>
        <w:ind w:firstLine="450"/>
        <w:rPr>
          <w:rFonts w:ascii="宋体"/>
          <w:color w:val="auto"/>
          <w:sz w:val="30"/>
          <w:szCs w:val="30"/>
          <w:highlight w:val="none"/>
        </w:rPr>
      </w:pPr>
      <w:r>
        <w:rPr>
          <w:rFonts w:hint="eastAsia" w:ascii="宋体" w:hAnsi="宋体" w:cs="宋体"/>
          <w:color w:val="auto"/>
          <w:sz w:val="30"/>
          <w:szCs w:val="30"/>
          <w:highlight w:val="none"/>
        </w:rPr>
        <w:t>一、磋商邀请函</w:t>
      </w:r>
    </w:p>
    <w:p w14:paraId="051F246A">
      <w:pPr>
        <w:spacing w:line="720" w:lineRule="auto"/>
        <w:ind w:firstLine="450"/>
        <w:rPr>
          <w:rFonts w:ascii="宋体"/>
          <w:color w:val="auto"/>
          <w:sz w:val="30"/>
          <w:szCs w:val="30"/>
          <w:highlight w:val="none"/>
        </w:rPr>
      </w:pPr>
      <w:r>
        <w:rPr>
          <w:rFonts w:hint="eastAsia" w:ascii="宋体" w:hAnsi="宋体" w:cs="宋体"/>
          <w:color w:val="auto"/>
          <w:sz w:val="30"/>
          <w:szCs w:val="30"/>
          <w:highlight w:val="none"/>
        </w:rPr>
        <w:t>二、</w:t>
      </w:r>
      <w:r>
        <w:rPr>
          <w:rFonts w:hint="eastAsia" w:ascii="宋体" w:hAnsi="宋体" w:cs="宋体"/>
          <w:color w:val="auto"/>
          <w:sz w:val="30"/>
          <w:szCs w:val="30"/>
          <w:highlight w:val="none"/>
          <w:lang w:val="en-US" w:eastAsia="zh-CN"/>
        </w:rPr>
        <w:t>磋</w:t>
      </w:r>
      <w:r>
        <w:rPr>
          <w:rFonts w:hint="eastAsia" w:ascii="宋体" w:hAnsi="宋体" w:cs="宋体"/>
          <w:color w:val="auto"/>
          <w:sz w:val="30"/>
          <w:szCs w:val="30"/>
          <w:highlight w:val="none"/>
        </w:rPr>
        <w:t>商须知</w:t>
      </w:r>
    </w:p>
    <w:p w14:paraId="435F1876">
      <w:pPr>
        <w:spacing w:line="720" w:lineRule="auto"/>
        <w:ind w:firstLine="450"/>
        <w:rPr>
          <w:rFonts w:ascii="宋体"/>
          <w:color w:val="auto"/>
          <w:sz w:val="30"/>
          <w:szCs w:val="30"/>
          <w:highlight w:val="none"/>
        </w:rPr>
      </w:pPr>
      <w:r>
        <w:rPr>
          <w:rFonts w:hint="eastAsia" w:ascii="宋体" w:hAnsi="宋体" w:cs="宋体"/>
          <w:color w:val="auto"/>
          <w:sz w:val="30"/>
          <w:szCs w:val="30"/>
          <w:highlight w:val="none"/>
        </w:rPr>
        <w:t>三、采购需求</w:t>
      </w:r>
    </w:p>
    <w:p w14:paraId="315A92E3">
      <w:pPr>
        <w:spacing w:line="720" w:lineRule="auto"/>
        <w:ind w:firstLine="450"/>
        <w:rPr>
          <w:rFonts w:ascii="宋体"/>
          <w:color w:val="auto"/>
          <w:sz w:val="30"/>
          <w:szCs w:val="30"/>
          <w:highlight w:val="none"/>
        </w:rPr>
      </w:pPr>
      <w:r>
        <w:rPr>
          <w:rFonts w:hint="eastAsia" w:ascii="宋体" w:hAnsi="宋体" w:cs="宋体"/>
          <w:color w:val="auto"/>
          <w:sz w:val="30"/>
          <w:szCs w:val="30"/>
          <w:highlight w:val="none"/>
        </w:rPr>
        <w:t>四、合同书（格式）</w:t>
      </w:r>
    </w:p>
    <w:p w14:paraId="50979B28">
      <w:pPr>
        <w:spacing w:line="720" w:lineRule="auto"/>
        <w:ind w:firstLine="450"/>
        <w:rPr>
          <w:rFonts w:ascii="宋体"/>
          <w:color w:val="auto"/>
          <w:sz w:val="30"/>
          <w:szCs w:val="30"/>
          <w:highlight w:val="none"/>
        </w:rPr>
      </w:pPr>
      <w:r>
        <w:rPr>
          <w:rFonts w:hint="eastAsia" w:ascii="宋体" w:hAnsi="宋体" w:cs="宋体"/>
          <w:color w:val="auto"/>
          <w:sz w:val="30"/>
          <w:szCs w:val="30"/>
          <w:highlight w:val="none"/>
        </w:rPr>
        <w:t>五、</w:t>
      </w:r>
      <w:r>
        <w:rPr>
          <w:rFonts w:ascii="宋体" w:hAnsi="宋体" w:cs="宋体"/>
          <w:color w:val="auto"/>
          <w:sz w:val="30"/>
          <w:szCs w:val="30"/>
          <w:highlight w:val="none"/>
        </w:rPr>
        <w:t xml:space="preserve"> </w:t>
      </w:r>
      <w:r>
        <w:rPr>
          <w:rFonts w:hint="eastAsia" w:ascii="宋体" w:hAnsi="宋体" w:cs="宋体"/>
          <w:color w:val="auto"/>
          <w:sz w:val="30"/>
          <w:szCs w:val="30"/>
          <w:highlight w:val="none"/>
        </w:rPr>
        <w:t>响应文件（格式）</w:t>
      </w:r>
    </w:p>
    <w:p w14:paraId="27E3D770">
      <w:pPr>
        <w:spacing w:line="720" w:lineRule="auto"/>
        <w:rPr>
          <w:rFonts w:ascii="宋体"/>
          <w:color w:val="auto"/>
          <w:sz w:val="30"/>
          <w:szCs w:val="30"/>
          <w:highlight w:val="none"/>
        </w:rPr>
      </w:pPr>
    </w:p>
    <w:p w14:paraId="50DB4E6E">
      <w:pPr>
        <w:widowControl/>
        <w:spacing w:line="360" w:lineRule="auto"/>
        <w:rPr>
          <w:rFonts w:ascii="宋体"/>
          <w:b/>
          <w:bCs/>
          <w:color w:val="auto"/>
          <w:sz w:val="24"/>
          <w:szCs w:val="24"/>
          <w:highlight w:val="none"/>
        </w:rPr>
      </w:pPr>
    </w:p>
    <w:p w14:paraId="1B16FB18">
      <w:pPr>
        <w:widowControl/>
        <w:jc w:val="center"/>
        <w:rPr>
          <w:rFonts w:ascii="宋体"/>
          <w:b/>
          <w:bCs/>
          <w:color w:val="auto"/>
          <w:sz w:val="36"/>
          <w:szCs w:val="36"/>
          <w:highlight w:val="none"/>
        </w:rPr>
      </w:pPr>
    </w:p>
    <w:p w14:paraId="029262AF">
      <w:pPr>
        <w:widowControl/>
        <w:jc w:val="center"/>
        <w:rPr>
          <w:rFonts w:ascii="宋体"/>
          <w:b/>
          <w:bCs/>
          <w:color w:val="auto"/>
          <w:sz w:val="36"/>
          <w:szCs w:val="36"/>
          <w:highlight w:val="none"/>
        </w:rPr>
      </w:pPr>
    </w:p>
    <w:p w14:paraId="043B797C">
      <w:pPr>
        <w:widowControl/>
        <w:jc w:val="center"/>
        <w:rPr>
          <w:rFonts w:ascii="宋体"/>
          <w:b/>
          <w:bCs/>
          <w:color w:val="auto"/>
          <w:sz w:val="36"/>
          <w:szCs w:val="36"/>
          <w:highlight w:val="none"/>
        </w:rPr>
      </w:pPr>
    </w:p>
    <w:p w14:paraId="169B7ED1">
      <w:pPr>
        <w:widowControl/>
        <w:jc w:val="center"/>
        <w:rPr>
          <w:rFonts w:ascii="宋体"/>
          <w:b/>
          <w:bCs/>
          <w:color w:val="auto"/>
          <w:sz w:val="36"/>
          <w:szCs w:val="36"/>
          <w:highlight w:val="none"/>
        </w:rPr>
      </w:pPr>
    </w:p>
    <w:p w14:paraId="342FA9E6">
      <w:pPr>
        <w:widowControl/>
        <w:rPr>
          <w:rFonts w:ascii="宋体"/>
          <w:b/>
          <w:bCs/>
          <w:color w:val="auto"/>
          <w:sz w:val="36"/>
          <w:szCs w:val="36"/>
          <w:highlight w:val="none"/>
        </w:rPr>
      </w:pPr>
    </w:p>
    <w:p w14:paraId="437E19C2">
      <w:pPr>
        <w:jc w:val="center"/>
        <w:rPr>
          <w:rFonts w:ascii="黑体" w:eastAsia="黑体"/>
          <w:color w:val="auto"/>
          <w:sz w:val="28"/>
          <w:szCs w:val="28"/>
          <w:highlight w:val="none"/>
        </w:rPr>
        <w:sectPr>
          <w:headerReference r:id="rId5" w:type="default"/>
          <w:footerReference r:id="rId6" w:type="default"/>
          <w:pgSz w:w="11906" w:h="16838"/>
          <w:pgMar w:top="1440" w:right="1800" w:bottom="1440" w:left="1800" w:header="851" w:footer="454" w:gutter="0"/>
          <w:pgNumType w:fmt="decimal"/>
          <w:cols w:space="720" w:num="1"/>
          <w:docGrid w:linePitch="360" w:charSpace="0"/>
        </w:sectPr>
      </w:pPr>
    </w:p>
    <w:p w14:paraId="08BD8B14">
      <w:pPr>
        <w:jc w:val="center"/>
        <w:rPr>
          <w:rFonts w:ascii="黑体" w:eastAsia="黑体"/>
          <w:color w:val="auto"/>
          <w:sz w:val="28"/>
          <w:szCs w:val="28"/>
          <w:highlight w:val="none"/>
        </w:rPr>
      </w:pPr>
      <w:r>
        <w:rPr>
          <w:rFonts w:hint="eastAsia" w:ascii="黑体" w:eastAsia="黑体" w:cs="黑体"/>
          <w:color w:val="auto"/>
          <w:sz w:val="28"/>
          <w:szCs w:val="28"/>
          <w:highlight w:val="none"/>
        </w:rPr>
        <w:t>一、磋商邀请函</w:t>
      </w:r>
    </w:p>
    <w:p w14:paraId="12086B0A">
      <w:pPr>
        <w:keepNext w:val="0"/>
        <w:keepLines w:val="0"/>
        <w:pageBreakBefore w:val="0"/>
        <w:widowControl/>
        <w:kinsoku/>
        <w:wordWrap/>
        <w:overflowPunct/>
        <w:topLinePunct w:val="0"/>
        <w:autoSpaceDE/>
        <w:autoSpaceDN/>
        <w:bidi w:val="0"/>
        <w:adjustRightInd/>
        <w:spacing w:line="360" w:lineRule="auto"/>
        <w:ind w:right="-92" w:firstLine="480"/>
        <w:textAlignment w:val="auto"/>
        <w:rPr>
          <w:rFonts w:ascii="宋体"/>
          <w:color w:val="auto"/>
          <w:sz w:val="24"/>
          <w:szCs w:val="24"/>
          <w:highlight w:val="none"/>
        </w:rPr>
      </w:pPr>
      <w:r>
        <w:rPr>
          <w:rFonts w:hint="eastAsia" w:ascii="宋体" w:hAnsi="宋体" w:cs="宋体"/>
          <w:color w:val="auto"/>
          <w:sz w:val="24"/>
          <w:szCs w:val="24"/>
          <w:highlight w:val="none"/>
        </w:rPr>
        <w:t>我公司受</w:t>
      </w:r>
      <w:r>
        <w:rPr>
          <w:rFonts w:hint="eastAsia" w:ascii="宋体" w:hAnsi="宋体" w:cs="宋体"/>
          <w:b/>
          <w:bCs/>
          <w:color w:val="auto"/>
          <w:sz w:val="24"/>
          <w:szCs w:val="24"/>
          <w:highlight w:val="none"/>
        </w:rPr>
        <w:t>江苏省梅村高级中学</w:t>
      </w:r>
      <w:r>
        <w:rPr>
          <w:rFonts w:hint="eastAsia" w:ascii="宋体" w:hAnsi="宋体" w:cs="宋体"/>
          <w:color w:val="auto"/>
          <w:sz w:val="24"/>
          <w:szCs w:val="24"/>
          <w:highlight w:val="none"/>
        </w:rPr>
        <w:t>的委托，就</w:t>
      </w:r>
      <w:r>
        <w:rPr>
          <w:rFonts w:hint="eastAsia" w:ascii="宋体" w:hAnsi="宋体" w:cs="宋体"/>
          <w:b/>
          <w:bCs/>
          <w:color w:val="auto"/>
          <w:sz w:val="24"/>
          <w:szCs w:val="24"/>
          <w:highlight w:val="none"/>
          <w:lang w:eastAsia="zh-CN"/>
        </w:rPr>
        <w:t>江苏省梅村高级中学2026校舍维修项目</w:t>
      </w:r>
      <w:r>
        <w:rPr>
          <w:rFonts w:hint="eastAsia" w:ascii="宋体" w:hAnsi="宋体" w:cs="宋体"/>
          <w:color w:val="auto"/>
          <w:sz w:val="24"/>
          <w:szCs w:val="24"/>
          <w:highlight w:val="none"/>
        </w:rPr>
        <w:t>进行竞争性磋商，欢迎你单位参加报价并提请注意下列附表中的相关事项：</w:t>
      </w:r>
    </w:p>
    <w:tbl>
      <w:tblPr>
        <w:tblStyle w:val="40"/>
        <w:tblW w:w="98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8"/>
        <w:gridCol w:w="8926"/>
      </w:tblGrid>
      <w:tr w14:paraId="506B27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jc w:val="center"/>
        </w:trPr>
        <w:tc>
          <w:tcPr>
            <w:tcW w:w="928" w:type="dxa"/>
            <w:noWrap w:val="0"/>
            <w:vAlign w:val="center"/>
          </w:tcPr>
          <w:p w14:paraId="55B7E70C">
            <w:pPr>
              <w:keepNext w:val="0"/>
              <w:keepLines w:val="0"/>
              <w:pageBreakBefore w:val="0"/>
              <w:kinsoku/>
              <w:wordWrap/>
              <w:overflowPunct/>
              <w:topLinePunct w:val="0"/>
              <w:autoSpaceDE/>
              <w:autoSpaceDN/>
              <w:bidi w:val="0"/>
              <w:adjustRightInd/>
              <w:snapToGrid w:val="0"/>
              <w:spacing w:line="360" w:lineRule="auto"/>
              <w:ind w:left="0" w:leftChars="0" w:right="0" w:rightChars="0" w:firstLine="0" w:firstLineChars="0"/>
              <w:jc w:val="center"/>
              <w:textAlignment w:val="auto"/>
              <w:rPr>
                <w:rFonts w:ascii="宋体"/>
                <w:b/>
                <w:color w:val="auto"/>
                <w:sz w:val="24"/>
                <w:szCs w:val="24"/>
                <w:highlight w:val="none"/>
              </w:rPr>
            </w:pPr>
            <w:r>
              <w:rPr>
                <w:rFonts w:hint="eastAsia" w:ascii="宋体" w:hAnsi="宋体" w:cs="宋体"/>
                <w:b/>
                <w:color w:val="auto"/>
                <w:sz w:val="24"/>
                <w:szCs w:val="24"/>
                <w:highlight w:val="none"/>
              </w:rPr>
              <w:t>序号</w:t>
            </w:r>
          </w:p>
        </w:tc>
        <w:tc>
          <w:tcPr>
            <w:tcW w:w="8926" w:type="dxa"/>
            <w:noWrap w:val="0"/>
            <w:vAlign w:val="center"/>
          </w:tcPr>
          <w:p w14:paraId="17C3E270">
            <w:pPr>
              <w:keepNext w:val="0"/>
              <w:keepLines w:val="0"/>
              <w:pageBreakBefore w:val="0"/>
              <w:kinsoku/>
              <w:wordWrap/>
              <w:overflowPunct/>
              <w:topLinePunct w:val="0"/>
              <w:autoSpaceDE/>
              <w:autoSpaceDN/>
              <w:bidi w:val="0"/>
              <w:adjustRightInd/>
              <w:snapToGrid w:val="0"/>
              <w:spacing w:line="360" w:lineRule="auto"/>
              <w:ind w:left="0" w:leftChars="0" w:right="0" w:rightChars="0" w:firstLine="0" w:firstLineChars="0"/>
              <w:jc w:val="center"/>
              <w:textAlignment w:val="auto"/>
              <w:rPr>
                <w:rFonts w:ascii="宋体"/>
                <w:b/>
                <w:color w:val="auto"/>
                <w:sz w:val="24"/>
                <w:szCs w:val="24"/>
                <w:highlight w:val="none"/>
              </w:rPr>
            </w:pPr>
            <w:r>
              <w:rPr>
                <w:rFonts w:hint="eastAsia" w:ascii="宋体" w:hAnsi="宋体" w:cs="宋体"/>
                <w:b/>
                <w:color w:val="auto"/>
                <w:sz w:val="24"/>
                <w:szCs w:val="24"/>
                <w:highlight w:val="none"/>
              </w:rPr>
              <w:t>内容</w:t>
            </w:r>
          </w:p>
        </w:tc>
      </w:tr>
      <w:tr w14:paraId="33589E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28" w:type="dxa"/>
            <w:noWrap w:val="0"/>
            <w:vAlign w:val="center"/>
          </w:tcPr>
          <w:p w14:paraId="4D8C54A0">
            <w:pPr>
              <w:keepNext w:val="0"/>
              <w:keepLines w:val="0"/>
              <w:pageBreakBefore w:val="0"/>
              <w:kinsoku/>
              <w:wordWrap/>
              <w:overflowPunct/>
              <w:topLinePunct w:val="0"/>
              <w:autoSpaceDE/>
              <w:autoSpaceDN/>
              <w:bidi w:val="0"/>
              <w:adjustRightInd/>
              <w:snapToGrid w:val="0"/>
              <w:spacing w:line="360" w:lineRule="auto"/>
              <w:ind w:left="0" w:leftChars="0" w:right="0" w:rightChars="0" w:firstLine="0" w:firstLineChars="0"/>
              <w:jc w:val="center"/>
              <w:textAlignment w:val="auto"/>
              <w:rPr>
                <w:rFonts w:ascii="宋体" w:eastAsia="宋体"/>
                <w:color w:val="auto"/>
                <w:sz w:val="24"/>
                <w:szCs w:val="24"/>
                <w:highlight w:val="none"/>
              </w:rPr>
            </w:pPr>
            <w:r>
              <w:rPr>
                <w:rFonts w:ascii="宋体" w:hAnsi="宋体" w:eastAsia="宋体" w:cs="宋体"/>
                <w:color w:val="auto"/>
                <w:sz w:val="24"/>
                <w:szCs w:val="24"/>
                <w:highlight w:val="none"/>
              </w:rPr>
              <w:t>1</w:t>
            </w:r>
          </w:p>
        </w:tc>
        <w:tc>
          <w:tcPr>
            <w:tcW w:w="8926" w:type="dxa"/>
            <w:noWrap w:val="0"/>
            <w:vAlign w:val="center"/>
          </w:tcPr>
          <w:p w14:paraId="48A658E4">
            <w:pPr>
              <w:keepNext w:val="0"/>
              <w:keepLines w:val="0"/>
              <w:pageBreakBefore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宋体" w:eastAsia="宋体"/>
                <w:color w:val="auto"/>
                <w:sz w:val="24"/>
                <w:szCs w:val="24"/>
                <w:highlight w:val="none"/>
                <w:lang w:eastAsia="zh-CN"/>
              </w:rPr>
            </w:pPr>
            <w:r>
              <w:rPr>
                <w:rFonts w:hint="eastAsia" w:ascii="宋体" w:hAnsi="宋体" w:eastAsia="宋体" w:cs="宋体"/>
                <w:color w:val="auto"/>
                <w:sz w:val="24"/>
                <w:szCs w:val="24"/>
                <w:highlight w:val="none"/>
              </w:rPr>
              <w:t>采购项目名称：</w:t>
            </w:r>
            <w:r>
              <w:rPr>
                <w:rFonts w:hint="eastAsia" w:ascii="宋体" w:hAnsi="宋体" w:eastAsia="宋体" w:cs="宋体"/>
                <w:color w:val="auto"/>
                <w:sz w:val="24"/>
                <w:szCs w:val="24"/>
                <w:highlight w:val="none"/>
                <w:lang w:eastAsia="zh-CN"/>
              </w:rPr>
              <w:t>江苏省梅村高级中学2026校舍维修项目</w:t>
            </w:r>
          </w:p>
          <w:p w14:paraId="402963A8">
            <w:pPr>
              <w:keepNext w:val="0"/>
              <w:keepLines w:val="0"/>
              <w:pageBreakBefore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宋体" w:eastAsia="宋体"/>
                <w:color w:val="auto"/>
                <w:sz w:val="24"/>
                <w:szCs w:val="24"/>
                <w:highlight w:val="none"/>
                <w:lang w:eastAsia="zh-CN"/>
              </w:rPr>
            </w:pPr>
            <w:r>
              <w:rPr>
                <w:rFonts w:hint="eastAsia" w:ascii="宋体" w:hAnsi="宋体" w:eastAsia="宋体" w:cs="宋体"/>
                <w:color w:val="auto"/>
                <w:sz w:val="24"/>
                <w:szCs w:val="24"/>
                <w:highlight w:val="none"/>
              </w:rPr>
              <w:t>采购项目编号：JSZC-320200-ZRJJ-C2026-0010</w:t>
            </w:r>
          </w:p>
          <w:p w14:paraId="2015DCCA">
            <w:pPr>
              <w:keepNext w:val="0"/>
              <w:keepLines w:val="0"/>
              <w:pageBreakBefore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ascii="宋体" w:eastAsia="宋体"/>
                <w:color w:val="auto"/>
                <w:sz w:val="24"/>
                <w:szCs w:val="24"/>
                <w:highlight w:val="none"/>
              </w:rPr>
            </w:pPr>
            <w:r>
              <w:rPr>
                <w:rFonts w:hint="eastAsia" w:ascii="宋体" w:hAnsi="宋体" w:eastAsia="宋体" w:cs="宋体"/>
                <w:color w:val="auto"/>
                <w:sz w:val="24"/>
                <w:szCs w:val="24"/>
                <w:highlight w:val="none"/>
              </w:rPr>
              <w:t>采购人：江苏省梅村高级中学</w:t>
            </w:r>
          </w:p>
          <w:p w14:paraId="5AE3550B">
            <w:pPr>
              <w:keepNext w:val="0"/>
              <w:keepLines w:val="0"/>
              <w:pageBreakBefore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ascii="宋体" w:eastAsia="宋体"/>
                <w:color w:val="auto"/>
                <w:sz w:val="24"/>
                <w:szCs w:val="24"/>
                <w:highlight w:val="none"/>
              </w:rPr>
            </w:pPr>
            <w:r>
              <w:rPr>
                <w:rFonts w:hint="eastAsia" w:ascii="宋体" w:hAnsi="宋体" w:eastAsia="宋体" w:cs="宋体"/>
                <w:color w:val="auto"/>
                <w:sz w:val="24"/>
                <w:szCs w:val="24"/>
                <w:highlight w:val="none"/>
              </w:rPr>
              <w:t>采购方式：竞争性磋商</w:t>
            </w:r>
          </w:p>
        </w:tc>
      </w:tr>
      <w:tr w14:paraId="47E6C4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28" w:type="dxa"/>
            <w:noWrap w:val="0"/>
            <w:vAlign w:val="center"/>
          </w:tcPr>
          <w:p w14:paraId="4861A261">
            <w:pPr>
              <w:keepNext w:val="0"/>
              <w:keepLines w:val="0"/>
              <w:pageBreakBefore w:val="0"/>
              <w:kinsoku/>
              <w:wordWrap/>
              <w:overflowPunct/>
              <w:topLinePunct w:val="0"/>
              <w:autoSpaceDE/>
              <w:autoSpaceDN/>
              <w:bidi w:val="0"/>
              <w:adjustRightInd/>
              <w:snapToGrid w:val="0"/>
              <w:spacing w:line="360" w:lineRule="auto"/>
              <w:ind w:left="0" w:leftChars="0" w:right="0" w:rightChars="0" w:firstLine="0" w:firstLineChars="0"/>
              <w:jc w:val="center"/>
              <w:textAlignment w:val="auto"/>
              <w:rPr>
                <w:rFonts w:ascii="宋体" w:eastAsia="宋体"/>
                <w:color w:val="auto"/>
                <w:sz w:val="24"/>
                <w:szCs w:val="24"/>
                <w:highlight w:val="none"/>
              </w:rPr>
            </w:pPr>
            <w:r>
              <w:rPr>
                <w:rFonts w:ascii="宋体" w:hAnsi="宋体" w:eastAsia="宋体" w:cs="宋体"/>
                <w:color w:val="auto"/>
                <w:sz w:val="24"/>
                <w:szCs w:val="24"/>
                <w:highlight w:val="none"/>
              </w:rPr>
              <w:t>2</w:t>
            </w:r>
          </w:p>
        </w:tc>
        <w:tc>
          <w:tcPr>
            <w:tcW w:w="8926" w:type="dxa"/>
            <w:noWrap w:val="0"/>
            <w:vAlign w:val="center"/>
          </w:tcPr>
          <w:p w14:paraId="6BA0B19C">
            <w:pPr>
              <w:keepNext w:val="0"/>
              <w:keepLines w:val="0"/>
              <w:pageBreakBefore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宋体" w:eastAsia="宋体"/>
                <w:color w:val="auto"/>
                <w:sz w:val="24"/>
                <w:szCs w:val="24"/>
                <w:highlight w:val="none"/>
                <w:lang w:eastAsia="zh-CN"/>
              </w:rPr>
            </w:pPr>
            <w:r>
              <w:rPr>
                <w:rFonts w:hint="eastAsia" w:ascii="宋体" w:hAnsi="宋体" w:eastAsia="宋体" w:cs="宋体"/>
                <w:color w:val="auto"/>
                <w:sz w:val="24"/>
                <w:szCs w:val="24"/>
                <w:highlight w:val="none"/>
              </w:rPr>
              <w:t>采购代理机构：</w:t>
            </w:r>
            <w:r>
              <w:rPr>
                <w:rFonts w:hint="eastAsia" w:ascii="宋体" w:hAnsi="宋体" w:eastAsia="宋体" w:cs="宋体"/>
                <w:color w:val="auto"/>
                <w:sz w:val="24"/>
                <w:szCs w:val="24"/>
                <w:highlight w:val="none"/>
                <w:lang w:eastAsia="zh-CN"/>
              </w:rPr>
              <w:t>无锡彰誉技术咨询有限公司</w:t>
            </w:r>
          </w:p>
          <w:p w14:paraId="07697A99">
            <w:pPr>
              <w:keepNext w:val="0"/>
              <w:keepLines w:val="0"/>
              <w:pageBreakBefore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宋体" w:eastAsia="宋体"/>
                <w:color w:val="auto"/>
                <w:sz w:val="24"/>
                <w:szCs w:val="24"/>
                <w:highlight w:val="none"/>
                <w:lang w:eastAsia="zh-CN"/>
              </w:rPr>
            </w:pPr>
            <w:r>
              <w:rPr>
                <w:rFonts w:hint="eastAsia" w:ascii="宋体" w:hAnsi="宋体" w:eastAsia="宋体" w:cs="宋体"/>
                <w:color w:val="auto"/>
                <w:sz w:val="24"/>
                <w:szCs w:val="24"/>
                <w:highlight w:val="none"/>
              </w:rPr>
              <w:t>地址：</w:t>
            </w:r>
            <w:r>
              <w:rPr>
                <w:rFonts w:hint="eastAsia" w:ascii="宋体" w:hAnsi="宋体" w:eastAsia="宋体" w:cs="宋体"/>
                <w:color w:val="auto"/>
                <w:sz w:val="24"/>
                <w:szCs w:val="24"/>
                <w:highlight w:val="none"/>
                <w:lang w:eastAsia="zh-CN"/>
              </w:rPr>
              <w:t>无锡市锡山经济开发区长泰国际社区11栋83-1</w:t>
            </w:r>
          </w:p>
        </w:tc>
      </w:tr>
      <w:tr w14:paraId="39D395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28" w:type="dxa"/>
            <w:noWrap w:val="0"/>
            <w:vAlign w:val="center"/>
          </w:tcPr>
          <w:p w14:paraId="11208682">
            <w:pPr>
              <w:keepNext w:val="0"/>
              <w:keepLines w:val="0"/>
              <w:pageBreakBefore w:val="0"/>
              <w:kinsoku/>
              <w:wordWrap/>
              <w:overflowPunct/>
              <w:topLinePunct w:val="0"/>
              <w:autoSpaceDE/>
              <w:autoSpaceDN/>
              <w:bidi w:val="0"/>
              <w:adjustRightInd/>
              <w:snapToGrid w:val="0"/>
              <w:spacing w:line="360" w:lineRule="auto"/>
              <w:ind w:left="0" w:leftChars="0" w:right="0" w:rightChars="0" w:firstLine="0" w:firstLineChars="0"/>
              <w:jc w:val="center"/>
              <w:textAlignment w:val="auto"/>
              <w:rPr>
                <w:rFonts w:ascii="宋体" w:eastAsia="宋体"/>
                <w:color w:val="auto"/>
                <w:sz w:val="24"/>
                <w:szCs w:val="24"/>
                <w:highlight w:val="none"/>
              </w:rPr>
            </w:pPr>
            <w:r>
              <w:rPr>
                <w:rFonts w:ascii="宋体" w:hAnsi="宋体" w:eastAsia="宋体" w:cs="宋体"/>
                <w:color w:val="auto"/>
                <w:sz w:val="24"/>
                <w:szCs w:val="24"/>
                <w:highlight w:val="none"/>
              </w:rPr>
              <w:t>3</w:t>
            </w:r>
          </w:p>
        </w:tc>
        <w:tc>
          <w:tcPr>
            <w:tcW w:w="8926" w:type="dxa"/>
            <w:noWrap w:val="0"/>
            <w:vAlign w:val="center"/>
          </w:tcPr>
          <w:p w14:paraId="5E6FB44E">
            <w:pPr>
              <w:keepNext w:val="0"/>
              <w:keepLines w:val="0"/>
              <w:pageBreakBefore w:val="0"/>
              <w:widowControl/>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招标项目概况、要求：（具体内容、要求详见竞争性磋商文件“三．采购需求”）。</w:t>
            </w:r>
          </w:p>
          <w:p w14:paraId="3F1053BB">
            <w:pPr>
              <w:keepNext w:val="0"/>
              <w:keepLines w:val="0"/>
              <w:pageBreakBefore w:val="0"/>
              <w:widowControl/>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ascii="宋体" w:hAnsi="宋体" w:eastAsia="宋体" w:cs="宋体"/>
                <w:color w:val="auto"/>
                <w:sz w:val="24"/>
                <w:szCs w:val="24"/>
                <w:highlight w:val="none"/>
              </w:rPr>
            </w:pPr>
            <w:r>
              <w:rPr>
                <w:rFonts w:hint="eastAsia" w:ascii="宋体" w:hAnsi="宋体" w:cs="宋体"/>
                <w:color w:val="auto"/>
                <w:sz w:val="24"/>
                <w:szCs w:val="24"/>
                <w:highlight w:val="none"/>
                <w:lang w:eastAsia="zh-CN"/>
              </w:rPr>
              <w:t>1.</w:t>
            </w:r>
            <w:r>
              <w:rPr>
                <w:rFonts w:hint="eastAsia" w:ascii="宋体" w:hAnsi="宋体" w:eastAsia="宋体" w:cs="宋体"/>
                <w:color w:val="auto"/>
                <w:sz w:val="24"/>
                <w:szCs w:val="24"/>
                <w:highlight w:val="none"/>
              </w:rPr>
              <w:t>项目概况：</w:t>
            </w:r>
            <w:r>
              <w:rPr>
                <w:rFonts w:hint="eastAsia" w:ascii="宋体" w:hAnsi="宋体" w:eastAsia="宋体" w:cs="宋体"/>
                <w:color w:val="auto"/>
                <w:sz w:val="24"/>
                <w:highlight w:val="none"/>
              </w:rPr>
              <w:t>图纸及工程量清单范围内的土</w:t>
            </w:r>
            <w:r>
              <w:rPr>
                <w:rFonts w:hint="eastAsia" w:ascii="宋体" w:hAnsi="宋体"/>
                <w:sz w:val="24"/>
                <w:highlight w:val="none"/>
              </w:rPr>
              <w:t>建、装饰、安装工程</w:t>
            </w:r>
            <w:r>
              <w:rPr>
                <w:rFonts w:hint="eastAsia" w:ascii="宋体" w:hAnsi="宋体"/>
                <w:sz w:val="24"/>
                <w:highlight w:val="none"/>
                <w:lang w:val="en-US" w:eastAsia="zh-CN"/>
              </w:rPr>
              <w:t>等</w:t>
            </w:r>
            <w:r>
              <w:rPr>
                <w:rFonts w:hint="eastAsia" w:ascii="宋体" w:hAnsi="宋体" w:eastAsia="宋体" w:cs="宋体"/>
                <w:color w:val="auto"/>
                <w:sz w:val="24"/>
                <w:highlight w:val="none"/>
              </w:rPr>
              <w:t>，部分建筑外墙瓷砖维修约1000</w:t>
            </w:r>
            <w:r>
              <w:rPr>
                <w:rFonts w:hint="eastAsia" w:ascii="宋体" w:hAnsi="宋体" w:eastAsia="宋体" w:cs="宋体"/>
                <w:color w:val="auto"/>
                <w:sz w:val="24"/>
                <w:highlight w:val="none"/>
                <w:lang w:val="en-US" w:eastAsia="zh-CN"/>
              </w:rPr>
              <w:t>平方米</w:t>
            </w:r>
            <w:r>
              <w:rPr>
                <w:rFonts w:hint="eastAsia" w:ascii="宋体" w:hAnsi="宋体" w:eastAsia="宋体" w:cs="宋体"/>
                <w:color w:val="auto"/>
                <w:sz w:val="24"/>
                <w:highlight w:val="none"/>
              </w:rPr>
              <w:t>，生物实验室一、二层及公共区域装修面积约1150</w:t>
            </w:r>
            <w:r>
              <w:rPr>
                <w:rFonts w:hint="eastAsia" w:ascii="宋体" w:hAnsi="宋体" w:eastAsia="宋体" w:cs="宋体"/>
                <w:color w:val="auto"/>
                <w:sz w:val="24"/>
                <w:highlight w:val="none"/>
                <w:lang w:val="en-US" w:eastAsia="zh-CN"/>
              </w:rPr>
              <w:t>平方米</w:t>
            </w:r>
            <w:r>
              <w:rPr>
                <w:rFonts w:hint="eastAsia" w:ascii="宋体" w:hAnsi="宋体" w:eastAsia="宋体" w:cs="宋体"/>
                <w:color w:val="auto"/>
                <w:sz w:val="24"/>
                <w:highlight w:val="none"/>
              </w:rPr>
              <w:t>，羽毛球馆及游泳馆彩钢瓦屋面维修更换，面积约2200</w:t>
            </w:r>
            <w:r>
              <w:rPr>
                <w:rFonts w:hint="eastAsia" w:ascii="宋体" w:hAnsi="宋体" w:eastAsia="宋体" w:cs="宋体"/>
                <w:color w:val="auto"/>
                <w:sz w:val="24"/>
                <w:highlight w:val="none"/>
                <w:lang w:val="en-US" w:eastAsia="zh-CN"/>
              </w:rPr>
              <w:t>平方米</w:t>
            </w:r>
            <w:r>
              <w:rPr>
                <w:rFonts w:hint="eastAsia" w:ascii="宋体" w:hAnsi="宋体" w:eastAsia="宋体" w:cs="宋体"/>
                <w:color w:val="auto"/>
                <w:sz w:val="24"/>
                <w:szCs w:val="24"/>
                <w:highlight w:val="none"/>
              </w:rPr>
              <w:t>。</w:t>
            </w:r>
          </w:p>
          <w:p w14:paraId="6D50FFE0">
            <w:pPr>
              <w:keepNext w:val="0"/>
              <w:keepLines w:val="0"/>
              <w:pageBreakBefore w:val="0"/>
              <w:widowControl/>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ascii="宋体" w:eastAsia="宋体"/>
                <w:color w:val="auto"/>
                <w:sz w:val="24"/>
                <w:szCs w:val="24"/>
                <w:highlight w:val="none"/>
              </w:rPr>
            </w:pPr>
            <w:r>
              <w:rPr>
                <w:rFonts w:hint="eastAsia" w:ascii="宋体" w:hAnsi="宋体" w:cs="宋体"/>
                <w:color w:val="auto"/>
                <w:sz w:val="24"/>
                <w:szCs w:val="24"/>
                <w:highlight w:val="none"/>
                <w:lang w:eastAsia="zh-CN"/>
              </w:rPr>
              <w:t>2.</w:t>
            </w:r>
            <w:r>
              <w:rPr>
                <w:rFonts w:hint="eastAsia" w:ascii="宋体" w:hAnsi="宋体" w:eastAsia="宋体" w:cs="宋体"/>
                <w:color w:val="auto"/>
                <w:sz w:val="24"/>
                <w:szCs w:val="24"/>
                <w:highlight w:val="none"/>
              </w:rPr>
              <w:t>工期</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40</w:t>
            </w:r>
            <w:r>
              <w:rPr>
                <w:rFonts w:hint="eastAsia" w:ascii="宋体" w:hAnsi="宋体" w:eastAsia="宋体" w:cs="宋体"/>
                <w:color w:val="auto"/>
                <w:sz w:val="24"/>
                <w:szCs w:val="24"/>
                <w:highlight w:val="none"/>
              </w:rPr>
              <w:t>日历天，具体开工时间以甲方开工令为准；</w:t>
            </w:r>
          </w:p>
          <w:p w14:paraId="0A9FF1DA">
            <w:pPr>
              <w:keepNext w:val="0"/>
              <w:keepLines w:val="0"/>
              <w:pageBreakBefore w:val="0"/>
              <w:widowControl/>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ascii="宋体" w:hAnsi="宋体" w:eastAsia="宋体" w:cs="宋体"/>
                <w:color w:val="auto"/>
                <w:sz w:val="24"/>
                <w:highlight w:val="none"/>
              </w:rPr>
            </w:pPr>
            <w:r>
              <w:rPr>
                <w:rFonts w:hint="eastAsia" w:ascii="宋体" w:hAnsi="宋体" w:cs="宋体"/>
                <w:color w:val="auto"/>
                <w:sz w:val="24"/>
                <w:highlight w:val="none"/>
                <w:lang w:eastAsia="zh-CN"/>
              </w:rPr>
              <w:t>3.</w:t>
            </w:r>
            <w:r>
              <w:rPr>
                <w:rFonts w:hint="eastAsia" w:ascii="宋体" w:hAnsi="宋体" w:eastAsia="宋体" w:cs="宋体"/>
                <w:color w:val="auto"/>
                <w:sz w:val="24"/>
                <w:highlight w:val="none"/>
              </w:rPr>
              <w:t>误期违约金：2000元/天；</w:t>
            </w:r>
          </w:p>
          <w:p w14:paraId="03109EA9">
            <w:pPr>
              <w:keepNext w:val="0"/>
              <w:keepLines w:val="0"/>
              <w:pageBreakBefore w:val="0"/>
              <w:widowControl/>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ascii="宋体" w:eastAsia="宋体"/>
                <w:color w:val="auto"/>
                <w:sz w:val="24"/>
                <w:szCs w:val="24"/>
                <w:highlight w:val="none"/>
              </w:rPr>
            </w:pPr>
            <w:r>
              <w:rPr>
                <w:rFonts w:hint="eastAsia" w:ascii="宋体" w:hAnsi="宋体" w:cs="宋体"/>
                <w:color w:val="auto"/>
                <w:sz w:val="24"/>
                <w:szCs w:val="24"/>
                <w:highlight w:val="none"/>
                <w:lang w:eastAsia="zh-CN"/>
              </w:rPr>
              <w:t>4.</w:t>
            </w:r>
            <w:r>
              <w:rPr>
                <w:rFonts w:hint="eastAsia" w:ascii="宋体" w:hAnsi="宋体" w:eastAsia="宋体" w:cs="宋体"/>
                <w:color w:val="auto"/>
                <w:sz w:val="24"/>
                <w:szCs w:val="24"/>
                <w:highlight w:val="none"/>
              </w:rPr>
              <w:t>质量要求：一次性验收通过</w:t>
            </w:r>
            <w:r>
              <w:rPr>
                <w:rFonts w:hint="eastAsia" w:ascii="宋体" w:hAnsi="宋体" w:eastAsia="宋体" w:cs="宋体"/>
                <w:color w:val="auto"/>
                <w:sz w:val="24"/>
                <w:szCs w:val="22"/>
                <w:highlight w:val="none"/>
              </w:rPr>
              <w:t>，100%合格</w:t>
            </w:r>
            <w:r>
              <w:rPr>
                <w:rFonts w:hint="eastAsia" w:ascii="宋体" w:hAnsi="宋体" w:eastAsia="宋体" w:cs="宋体"/>
                <w:color w:val="auto"/>
                <w:sz w:val="24"/>
                <w:szCs w:val="24"/>
                <w:highlight w:val="none"/>
              </w:rPr>
              <w:t>；</w:t>
            </w:r>
          </w:p>
          <w:p w14:paraId="3AAC5292">
            <w:pPr>
              <w:keepNext w:val="0"/>
              <w:keepLines w:val="0"/>
              <w:pageBreakBefore w:val="0"/>
              <w:widowControl/>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ascii="宋体" w:hAnsi="宋体" w:eastAsia="宋体" w:cs="宋体"/>
                <w:color w:val="auto"/>
                <w:sz w:val="24"/>
                <w:szCs w:val="24"/>
                <w:highlight w:val="none"/>
              </w:rPr>
            </w:pPr>
            <w:r>
              <w:rPr>
                <w:rFonts w:hint="eastAsia" w:ascii="宋体" w:hAnsi="宋体" w:cs="宋体"/>
                <w:color w:val="auto"/>
                <w:sz w:val="24"/>
                <w:szCs w:val="24"/>
                <w:highlight w:val="none"/>
                <w:lang w:eastAsia="zh-CN"/>
              </w:rPr>
              <w:t>5.</w:t>
            </w:r>
            <w:r>
              <w:rPr>
                <w:rFonts w:hint="eastAsia" w:ascii="宋体" w:hAnsi="宋体" w:eastAsia="宋体" w:cs="宋体"/>
                <w:color w:val="auto"/>
                <w:sz w:val="24"/>
                <w:highlight w:val="none"/>
              </w:rPr>
              <w:t>质量违约金：合同价款的5%；</w:t>
            </w:r>
          </w:p>
          <w:p w14:paraId="297BF023">
            <w:pPr>
              <w:keepNext w:val="0"/>
              <w:keepLines w:val="0"/>
              <w:pageBreakBefore w:val="0"/>
              <w:widowControl/>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ascii="宋体" w:eastAsia="宋体"/>
                <w:color w:val="auto"/>
                <w:sz w:val="24"/>
                <w:szCs w:val="24"/>
                <w:highlight w:val="none"/>
              </w:rPr>
            </w:pPr>
            <w:r>
              <w:rPr>
                <w:rFonts w:hint="eastAsia" w:ascii="宋体" w:hAnsi="宋体" w:cs="宋体"/>
                <w:color w:val="auto"/>
                <w:sz w:val="24"/>
                <w:szCs w:val="24"/>
                <w:highlight w:val="none"/>
                <w:lang w:eastAsia="zh-CN"/>
              </w:rPr>
              <w:t>6.</w:t>
            </w:r>
            <w:r>
              <w:rPr>
                <w:rFonts w:hint="eastAsia" w:ascii="宋体" w:hAnsi="宋体" w:eastAsia="宋体" w:cs="宋体"/>
                <w:color w:val="auto"/>
                <w:sz w:val="24"/>
                <w:szCs w:val="24"/>
                <w:highlight w:val="none"/>
              </w:rPr>
              <w:t>本项目专门面向中小企业（含监狱企业、残疾人福利性单位）采购。</w:t>
            </w:r>
          </w:p>
          <w:p w14:paraId="058FB628">
            <w:pPr>
              <w:keepNext w:val="0"/>
              <w:keepLines w:val="0"/>
              <w:pageBreakBefore w:val="0"/>
              <w:widowControl/>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ascii="宋体" w:hAnsi="宋体" w:eastAsia="宋体" w:cs="宋体"/>
                <w:color w:val="auto"/>
                <w:sz w:val="24"/>
                <w:szCs w:val="24"/>
                <w:highlight w:val="none"/>
              </w:rPr>
            </w:pPr>
            <w:r>
              <w:rPr>
                <w:rFonts w:hint="eastAsia" w:ascii="宋体" w:hAnsi="宋体" w:cs="宋体"/>
                <w:color w:val="auto"/>
                <w:sz w:val="24"/>
                <w:szCs w:val="24"/>
                <w:highlight w:val="none"/>
                <w:lang w:eastAsia="zh-CN"/>
              </w:rPr>
              <w:t>7.</w:t>
            </w:r>
            <w:r>
              <w:rPr>
                <w:rFonts w:hint="eastAsia" w:ascii="宋体" w:hAnsi="宋体" w:eastAsia="宋体" w:cs="宋体"/>
                <w:color w:val="auto"/>
                <w:sz w:val="24"/>
                <w:szCs w:val="24"/>
                <w:highlight w:val="none"/>
              </w:rPr>
              <w:t>本项目标的所属行业：建筑业。根据《中小企业划型标准规定》工信部联企业〔2011〕300号规定，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280559AD">
            <w:pPr>
              <w:keepNext w:val="0"/>
              <w:keepLines w:val="0"/>
              <w:pageBreakBefore w:val="0"/>
              <w:widowControl/>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ascii="宋体" w:hAnsi="宋体" w:eastAsia="宋体" w:cs="宋体"/>
                <w:color w:val="auto"/>
                <w:sz w:val="24"/>
                <w:szCs w:val="24"/>
                <w:highlight w:val="none"/>
              </w:rPr>
            </w:pPr>
            <w:r>
              <w:rPr>
                <w:rFonts w:hint="eastAsia" w:ascii="宋体" w:hAnsi="宋体" w:cs="宋体"/>
                <w:color w:val="auto"/>
                <w:sz w:val="24"/>
                <w:szCs w:val="24"/>
                <w:highlight w:val="none"/>
                <w:lang w:eastAsia="zh-CN"/>
              </w:rPr>
              <w:t>8.</w:t>
            </w:r>
            <w:r>
              <w:rPr>
                <w:rFonts w:hint="eastAsia" w:ascii="宋体" w:hAnsi="宋体" w:eastAsia="宋体" w:cs="宋体"/>
                <w:color w:val="auto"/>
                <w:sz w:val="24"/>
                <w:szCs w:val="24"/>
                <w:highlight w:val="none"/>
              </w:rPr>
              <w:t>本项目预算金额：1416</w:t>
            </w:r>
            <w:r>
              <w:rPr>
                <w:rFonts w:hint="eastAsia" w:ascii="宋体" w:hAnsi="宋体" w:cs="宋体"/>
                <w:color w:val="auto"/>
                <w:sz w:val="24"/>
                <w:szCs w:val="24"/>
                <w:highlight w:val="none"/>
                <w:lang w:val="en-US" w:eastAsia="zh-CN"/>
              </w:rPr>
              <w:t>500.00</w:t>
            </w:r>
            <w:r>
              <w:rPr>
                <w:rFonts w:hint="eastAsia" w:ascii="宋体" w:hAnsi="宋体" w:eastAsia="宋体" w:cs="宋体"/>
                <w:color w:val="auto"/>
                <w:sz w:val="24"/>
                <w:szCs w:val="24"/>
                <w:highlight w:val="none"/>
              </w:rPr>
              <w:t>元；</w:t>
            </w:r>
          </w:p>
          <w:p w14:paraId="46972D50">
            <w:pPr>
              <w:keepNext w:val="0"/>
              <w:keepLines w:val="0"/>
              <w:pageBreakBefore w:val="0"/>
              <w:widowControl/>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ascii="宋体" w:eastAsia="宋体"/>
                <w:color w:val="auto"/>
                <w:sz w:val="24"/>
                <w:szCs w:val="24"/>
                <w:highlight w:val="none"/>
              </w:rPr>
            </w:pPr>
            <w:r>
              <w:rPr>
                <w:rFonts w:hint="eastAsia" w:ascii="宋体" w:hAnsi="宋体" w:cs="宋体"/>
                <w:color w:val="auto"/>
                <w:sz w:val="24"/>
                <w:szCs w:val="24"/>
                <w:highlight w:val="none"/>
                <w:lang w:eastAsia="zh-CN"/>
              </w:rPr>
              <w:t>9.</w:t>
            </w:r>
            <w:r>
              <w:rPr>
                <w:rFonts w:hint="eastAsia" w:ascii="宋体" w:hAnsi="宋体" w:eastAsia="宋体" w:cs="宋体"/>
                <w:color w:val="auto"/>
                <w:sz w:val="24"/>
                <w:szCs w:val="24"/>
                <w:highlight w:val="none"/>
              </w:rPr>
              <w:t>最高限价：1416483.91元，超过最高限价的按无效标书处理。</w:t>
            </w:r>
          </w:p>
        </w:tc>
      </w:tr>
      <w:tr w14:paraId="3225FD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28" w:type="dxa"/>
            <w:noWrap w:val="0"/>
            <w:vAlign w:val="center"/>
          </w:tcPr>
          <w:p w14:paraId="6F961BDE">
            <w:pPr>
              <w:keepNext w:val="0"/>
              <w:keepLines w:val="0"/>
              <w:pageBreakBefore w:val="0"/>
              <w:kinsoku/>
              <w:wordWrap/>
              <w:overflowPunct/>
              <w:topLinePunct w:val="0"/>
              <w:autoSpaceDE/>
              <w:autoSpaceDN/>
              <w:bidi w:val="0"/>
              <w:adjustRightInd/>
              <w:snapToGrid w:val="0"/>
              <w:spacing w:line="360" w:lineRule="auto"/>
              <w:ind w:left="0" w:leftChars="0" w:right="0" w:rightChars="0" w:firstLine="0" w:firstLineChars="0"/>
              <w:jc w:val="center"/>
              <w:textAlignment w:val="auto"/>
              <w:rPr>
                <w:rFonts w:ascii="宋体" w:eastAsia="宋体"/>
                <w:color w:val="auto"/>
                <w:sz w:val="24"/>
                <w:szCs w:val="24"/>
                <w:highlight w:val="none"/>
              </w:rPr>
            </w:pPr>
            <w:r>
              <w:rPr>
                <w:rFonts w:ascii="宋体" w:hAnsi="宋体" w:eastAsia="宋体" w:cs="宋体"/>
                <w:color w:val="auto"/>
                <w:sz w:val="24"/>
                <w:szCs w:val="24"/>
                <w:highlight w:val="none"/>
              </w:rPr>
              <w:t>4</w:t>
            </w:r>
          </w:p>
        </w:tc>
        <w:tc>
          <w:tcPr>
            <w:tcW w:w="8926" w:type="dxa"/>
            <w:noWrap w:val="0"/>
            <w:vAlign w:val="center"/>
          </w:tcPr>
          <w:p w14:paraId="4E7E76CE">
            <w:pPr>
              <w:keepNext w:val="0"/>
              <w:keepLines w:val="0"/>
              <w:pageBreakBefore w:val="0"/>
              <w:widowControl/>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磋商供应商</w:t>
            </w:r>
            <w:r>
              <w:rPr>
                <w:rFonts w:hint="eastAsia" w:ascii="宋体" w:hAnsi="宋体" w:eastAsia="宋体" w:cs="宋体"/>
                <w:color w:val="auto"/>
                <w:sz w:val="24"/>
                <w:szCs w:val="24"/>
                <w:highlight w:val="none"/>
              </w:rPr>
              <w:t>条件：</w:t>
            </w:r>
          </w:p>
          <w:p w14:paraId="768E7EBA">
            <w:pPr>
              <w:keepNext w:val="0"/>
              <w:keepLines w:val="0"/>
              <w:pageBreakBefore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宋体" w:hAnsi="宋体" w:eastAsia="宋体" w:cs="宋体"/>
                <w:b/>
                <w:color w:val="auto"/>
                <w:sz w:val="24"/>
                <w:highlight w:val="none"/>
              </w:rPr>
            </w:pPr>
            <w:r>
              <w:rPr>
                <w:rFonts w:hint="eastAsia" w:ascii="宋体" w:hAnsi="宋体" w:eastAsia="宋体" w:cs="宋体"/>
                <w:b/>
                <w:color w:val="auto"/>
                <w:sz w:val="24"/>
                <w:highlight w:val="none"/>
                <w:lang w:eastAsia="zh-CN"/>
              </w:rPr>
              <w:t>1.</w:t>
            </w:r>
            <w:r>
              <w:rPr>
                <w:rFonts w:hint="eastAsia" w:ascii="宋体" w:hAnsi="宋体" w:eastAsia="宋体" w:cs="宋体"/>
                <w:b/>
                <w:color w:val="auto"/>
                <w:sz w:val="24"/>
                <w:highlight w:val="none"/>
              </w:rPr>
              <w:t>符合政府采购法第二十二条第一款规定的条件，并依照政府采购法实施条例第十七条规定提供材料：</w:t>
            </w:r>
          </w:p>
          <w:p w14:paraId="53A0A5FF">
            <w:pPr>
              <w:keepNext w:val="0"/>
              <w:keepLines w:val="0"/>
              <w:pageBreakBefore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（1）具有独立承担民事责任的能力；【提供营业执照副本或事业单位法人证书或民办非企业单位登记证书或社会团体法人登记证书或基金会法人登记证书等证明文件】</w:t>
            </w:r>
          </w:p>
          <w:p w14:paraId="550D0E5D">
            <w:pPr>
              <w:keepNext w:val="0"/>
              <w:keepLines w:val="0"/>
              <w:pageBreakBefore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（2）具有良好的商业信誉和健全的财务会计制度；【提供近一年中任意一个月份（不含投标当月）的财务状况报告（资产负债表和利润表）或由会计师事务所出具的近两年中任意一个年度的财务审计报告】</w:t>
            </w:r>
          </w:p>
          <w:p w14:paraId="70ECE0BF">
            <w:pPr>
              <w:keepNext w:val="0"/>
              <w:keepLines w:val="0"/>
              <w:pageBreakBefore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3）具有依法缴纳税收和社会保障资金的良好记录；【提供近一年中任意一个月份（不含投标当月）的依法缴纳税收和社会保障资金的相关材料（提供相关主管部门证明或银行代扣证明，或者提供依法免税的主管部门出具的相应证明材料、不需要缴纳社会保障资金的主管部门出具的证明材料）】</w:t>
            </w:r>
          </w:p>
          <w:p w14:paraId="4A76ECDB">
            <w:pPr>
              <w:keepNext w:val="0"/>
              <w:keepLines w:val="0"/>
              <w:pageBreakBefore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（4）具备履行合同所必需的设备和专业技术能力；</w:t>
            </w:r>
          </w:p>
          <w:p w14:paraId="4F6975EF">
            <w:pPr>
              <w:keepNext w:val="0"/>
              <w:keepLines w:val="0"/>
              <w:pageBreakBefore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（5）参加政府采购活动前3年内在经营活动中没有重大违法记录；</w:t>
            </w:r>
          </w:p>
          <w:p w14:paraId="1BDE2CA4">
            <w:pPr>
              <w:keepNext w:val="0"/>
              <w:keepLines w:val="0"/>
              <w:pageBreakBefore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（6）法律、行政法规规定的其他条件；</w:t>
            </w:r>
          </w:p>
          <w:p w14:paraId="18BD6275">
            <w:pPr>
              <w:keepNext w:val="0"/>
              <w:keepLines w:val="0"/>
              <w:pageBreakBefore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highlight w:val="none"/>
              </w:rPr>
              <w:t>（7）本项目不接受联合体投标。</w:t>
            </w:r>
          </w:p>
          <w:p w14:paraId="3A22A82B">
            <w:pPr>
              <w:keepNext w:val="0"/>
              <w:keepLines w:val="0"/>
              <w:pageBreakBefore w:val="0"/>
              <w:widowControl/>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2.落实政府采购政策需满足的资格要求：</w:t>
            </w:r>
            <w:r>
              <w:rPr>
                <w:rFonts w:hint="eastAsia" w:ascii="宋体" w:hAnsi="宋体" w:eastAsia="宋体" w:cs="宋体"/>
                <w:bCs/>
                <w:color w:val="auto"/>
                <w:sz w:val="24"/>
                <w:highlight w:val="none"/>
              </w:rPr>
              <w:t>投标供应商应为中型企业/小型企业/微型企业/监狱企业/残疾人福利企业，投标供应商如为中小微企业的提供《中小企业声明函》；投标供应商如为监狱和戒毒企业的，按照财政部《司法部关于政府采购支持监狱企业发展有关问题》（财库〔2014〕68号）的规定提供由省级以上监狱管理局、戒毒管理局（含新疆生产建设兵团）出具的属于监狱企业的证明文件复印件；投标供应商如为残疾人福利性单位的提供《残疾人福利性单位声明函》。</w:t>
            </w:r>
          </w:p>
          <w:p w14:paraId="1179EEAB">
            <w:pPr>
              <w:keepNext w:val="0"/>
              <w:keepLines w:val="0"/>
              <w:pageBreakBefore w:val="0"/>
              <w:widowControl/>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3.本项目的特定资格要求：</w:t>
            </w:r>
          </w:p>
          <w:p w14:paraId="00FF14EF">
            <w:pPr>
              <w:keepNext w:val="0"/>
              <w:keepLines w:val="0"/>
              <w:pageBreakBefore w:val="0"/>
              <w:widowControl/>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cs="宋体"/>
                <w:color w:val="auto"/>
                <w:sz w:val="24"/>
                <w:szCs w:val="24"/>
                <w:highlight w:val="none"/>
                <w:lang w:eastAsia="zh-CN"/>
              </w:rPr>
              <w:t>磋商供应商</w:t>
            </w:r>
            <w:r>
              <w:rPr>
                <w:rFonts w:hint="eastAsia" w:ascii="宋体" w:hAnsi="宋体" w:eastAsia="宋体" w:cs="宋体"/>
                <w:color w:val="auto"/>
                <w:sz w:val="24"/>
                <w:szCs w:val="24"/>
                <w:highlight w:val="none"/>
              </w:rPr>
              <w:t>应为中国大陆境内合法注册，具有独立法人资格的法人</w:t>
            </w:r>
            <w:r>
              <w:rPr>
                <w:rFonts w:hint="eastAsia" w:ascii="宋体" w:hAnsi="宋体" w:eastAsia="宋体" w:cs="宋体"/>
                <w:color w:val="auto"/>
                <w:sz w:val="24"/>
                <w:szCs w:val="24"/>
                <w:highlight w:val="none"/>
                <w:lang w:eastAsia="zh-CN"/>
              </w:rPr>
              <w:t>或</w:t>
            </w:r>
            <w:r>
              <w:rPr>
                <w:rFonts w:hint="eastAsia" w:ascii="宋体" w:hAnsi="宋体" w:eastAsia="宋体" w:cs="宋体"/>
                <w:color w:val="auto"/>
                <w:sz w:val="24"/>
                <w:szCs w:val="24"/>
                <w:highlight w:val="none"/>
              </w:rPr>
              <w:t>其他组织，</w:t>
            </w:r>
            <w:r>
              <w:rPr>
                <w:rFonts w:hint="eastAsia" w:ascii="宋体" w:hAnsi="宋体" w:eastAsia="宋体" w:cs="宋体"/>
                <w:color w:val="auto"/>
                <w:sz w:val="24"/>
                <w:szCs w:val="24"/>
                <w:highlight w:val="none"/>
                <w:lang w:val="zh-CN"/>
              </w:rPr>
              <w:t>具有独立签订合同的权利和良好履行合同的能力，企业财务状况良好</w:t>
            </w:r>
            <w:r>
              <w:rPr>
                <w:rFonts w:hint="eastAsia" w:ascii="宋体" w:hAnsi="宋体" w:eastAsia="宋体" w:cs="宋体"/>
                <w:color w:val="auto"/>
                <w:sz w:val="24"/>
                <w:szCs w:val="24"/>
                <w:highlight w:val="none"/>
              </w:rPr>
              <w:t>；</w:t>
            </w:r>
          </w:p>
          <w:p w14:paraId="64B77A9E">
            <w:pPr>
              <w:keepNext w:val="0"/>
              <w:keepLines w:val="0"/>
              <w:pageBreakBefore w:val="0"/>
              <w:widowControl/>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cs="宋体"/>
                <w:color w:val="auto"/>
                <w:sz w:val="24"/>
                <w:szCs w:val="24"/>
                <w:highlight w:val="none"/>
                <w:lang w:eastAsia="zh-CN"/>
              </w:rPr>
              <w:t>磋商供应商</w:t>
            </w:r>
            <w:r>
              <w:rPr>
                <w:rFonts w:hint="eastAsia" w:ascii="宋体" w:hAnsi="宋体" w:eastAsia="宋体" w:cs="宋体"/>
                <w:color w:val="auto"/>
                <w:sz w:val="24"/>
                <w:szCs w:val="24"/>
                <w:highlight w:val="none"/>
              </w:rPr>
              <w:t>具备[建筑装修装饰工程专业承包二级]（含）以上资质；</w:t>
            </w:r>
          </w:p>
          <w:p w14:paraId="59081CA1">
            <w:pPr>
              <w:keepNext w:val="0"/>
              <w:keepLines w:val="0"/>
              <w:pageBreakBefore w:val="0"/>
              <w:widowControl/>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cs="宋体"/>
                <w:color w:val="auto"/>
                <w:sz w:val="24"/>
                <w:szCs w:val="24"/>
                <w:highlight w:val="none"/>
                <w:lang w:eastAsia="zh-CN"/>
              </w:rPr>
              <w:t>磋商供应商</w:t>
            </w:r>
            <w:r>
              <w:rPr>
                <w:rFonts w:hint="eastAsia" w:ascii="宋体" w:hAnsi="宋体" w:eastAsia="宋体" w:cs="宋体"/>
                <w:color w:val="auto"/>
                <w:sz w:val="24"/>
                <w:szCs w:val="24"/>
                <w:highlight w:val="none"/>
              </w:rPr>
              <w:t>具备有效期内的安全生产许可证；</w:t>
            </w:r>
          </w:p>
          <w:p w14:paraId="7E305F6E">
            <w:pPr>
              <w:keepNext w:val="0"/>
              <w:keepLines w:val="0"/>
              <w:pageBreakBefore w:val="0"/>
              <w:widowControl/>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（4）项目负责人具备[建筑工程注册建造师二级]（含）以上资格和有效期内的《建筑施工企业项目负责人安全生产考核合格证书》（B证）；</w:t>
            </w:r>
          </w:p>
          <w:p w14:paraId="6C016DDE">
            <w:pPr>
              <w:keepNext w:val="0"/>
              <w:keepLines w:val="0"/>
              <w:pageBreakBefore w:val="0"/>
              <w:widowControl/>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r>
              <w:rPr>
                <w:rFonts w:hint="eastAsia" w:ascii="宋体" w:hAnsi="宋体" w:eastAsia="宋体" w:cs="宋体"/>
                <w:color w:val="auto"/>
                <w:sz w:val="24"/>
                <w:szCs w:val="24"/>
                <w:highlight w:val="none"/>
                <w:lang w:val="zh-CN"/>
              </w:rPr>
              <w:t>被授权委托人、项目负责人应为</w:t>
            </w:r>
            <w:r>
              <w:rPr>
                <w:rFonts w:hint="eastAsia" w:ascii="宋体" w:hAnsi="宋体" w:cs="宋体"/>
                <w:color w:val="auto"/>
                <w:sz w:val="24"/>
                <w:szCs w:val="24"/>
                <w:highlight w:val="none"/>
                <w:lang w:val="zh-CN"/>
              </w:rPr>
              <w:t>磋商供应商</w:t>
            </w:r>
            <w:r>
              <w:rPr>
                <w:rFonts w:hint="eastAsia" w:ascii="宋体" w:hAnsi="宋体" w:eastAsia="宋体" w:cs="宋体"/>
                <w:color w:val="auto"/>
                <w:sz w:val="24"/>
                <w:szCs w:val="24"/>
                <w:highlight w:val="none"/>
                <w:lang w:val="zh-CN"/>
              </w:rPr>
              <w:t>在职员工，</w:t>
            </w:r>
            <w:r>
              <w:rPr>
                <w:rFonts w:hint="eastAsia" w:ascii="宋体" w:hAnsi="宋体" w:eastAsia="宋体" w:cs="宋体"/>
                <w:color w:val="auto"/>
                <w:sz w:val="24"/>
                <w:szCs w:val="24"/>
                <w:highlight w:val="none"/>
                <w:lang w:val="en-US" w:eastAsia="zh-CN"/>
              </w:rPr>
              <w:t>需提供由法定的社保收缴部门出具的</w:t>
            </w:r>
            <w:r>
              <w:rPr>
                <w:rFonts w:hint="eastAsia" w:ascii="宋体" w:hAnsi="宋体" w:eastAsia="宋体" w:cs="宋体"/>
                <w:bCs/>
                <w:color w:val="auto"/>
                <w:sz w:val="24"/>
                <w:highlight w:val="none"/>
              </w:rPr>
              <w:t>近一年中任意一个月份（不含</w:t>
            </w:r>
            <w:r>
              <w:rPr>
                <w:rFonts w:hint="eastAsia" w:ascii="宋体" w:hAnsi="宋体" w:eastAsia="宋体" w:cs="宋体"/>
                <w:bCs/>
                <w:color w:val="auto"/>
                <w:sz w:val="24"/>
                <w:highlight w:val="none"/>
                <w:lang w:val="en-US" w:eastAsia="zh-CN"/>
              </w:rPr>
              <w:t>磋商</w:t>
            </w:r>
            <w:r>
              <w:rPr>
                <w:rFonts w:hint="eastAsia" w:ascii="宋体" w:hAnsi="宋体" w:eastAsia="宋体" w:cs="宋体"/>
                <w:bCs/>
                <w:color w:val="auto"/>
                <w:sz w:val="24"/>
                <w:highlight w:val="none"/>
              </w:rPr>
              <w:t>当月）</w:t>
            </w:r>
            <w:r>
              <w:rPr>
                <w:rFonts w:hint="eastAsia" w:ascii="宋体" w:hAnsi="宋体" w:eastAsia="宋体" w:cs="宋体"/>
                <w:color w:val="auto"/>
                <w:sz w:val="24"/>
                <w:szCs w:val="24"/>
                <w:highlight w:val="none"/>
                <w:lang w:val="en-US" w:eastAsia="zh-CN"/>
              </w:rPr>
              <w:t>的磋商供应商依法为其缴纳社会保险证明（由相关主管部门出具，如磋商供应商成立时间迟于要求开始的时间，则时间要求为磋商供应商成立时间至截止时间；法定代表人亲自参加投标或担任本项目的项目负责人的除外；社保缴费证明必须提交带有社保部门公章的或含有县</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区</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级及以上社保部门电子加盖公章或签电子公章或带二维码验证的扫描件）</w:t>
            </w:r>
            <w:r>
              <w:rPr>
                <w:rFonts w:hint="eastAsia" w:ascii="宋体" w:hAnsi="宋体" w:eastAsia="宋体" w:cs="宋体"/>
                <w:color w:val="auto"/>
                <w:sz w:val="24"/>
                <w:szCs w:val="24"/>
                <w:highlight w:val="none"/>
              </w:rPr>
              <w:t>；</w:t>
            </w:r>
          </w:p>
          <w:p w14:paraId="5686B78A">
            <w:pPr>
              <w:keepNext w:val="0"/>
              <w:keepLines w:val="0"/>
              <w:pageBreakBefore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w:t>
            </w:r>
            <w:r>
              <w:rPr>
                <w:rFonts w:hint="eastAsia" w:ascii="宋体" w:hAnsi="宋体" w:eastAsia="宋体" w:cs="宋体"/>
                <w:bCs/>
                <w:color w:val="auto"/>
                <w:sz w:val="24"/>
                <w:highlight w:val="none"/>
              </w:rPr>
              <w:t>供应商未被“信用中国”网站（www.creditchina.gov.cn）列入失信被执行人、重大税收违法失信主体、严重失信主体名单的；不处于“中国政府采购网”（www.ccgp.gov.cn）“政府采购严重违法失信行为信息记录”中的禁止参加政府采购活动期间。（有上述处罚记录但处罚期已届满的，视为无记录，以代理机构评标当日查询结果为准）</w:t>
            </w:r>
            <w:r>
              <w:rPr>
                <w:rFonts w:hint="eastAsia" w:ascii="宋体" w:hAnsi="宋体" w:eastAsia="宋体" w:cs="宋体"/>
                <w:color w:val="auto"/>
                <w:sz w:val="24"/>
                <w:szCs w:val="24"/>
                <w:highlight w:val="none"/>
                <w:lang w:val="en-US" w:eastAsia="zh-CN"/>
              </w:rPr>
              <w:t>。</w:t>
            </w:r>
          </w:p>
          <w:p w14:paraId="592FF3DF">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宋体" w:eastAsia="宋体"/>
                <w:color w:val="auto"/>
                <w:sz w:val="24"/>
                <w:highlight w:val="none"/>
                <w:lang w:val="en-US" w:eastAsia="zh-CN"/>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）项目负责人不得有在建</w:t>
            </w:r>
            <w:r>
              <w:rPr>
                <w:rFonts w:hint="eastAsia" w:ascii="宋体" w:hAnsi="宋体" w:eastAsia="宋体" w:cs="宋体"/>
                <w:color w:val="auto"/>
                <w:sz w:val="24"/>
                <w:szCs w:val="24"/>
                <w:highlight w:val="none"/>
                <w:lang w:eastAsia="zh-CN"/>
              </w:rPr>
              <w:t>。</w:t>
            </w:r>
          </w:p>
          <w:p w14:paraId="4F5F2DDB">
            <w:pPr>
              <w:keepNext w:val="0"/>
              <w:keepLines w:val="0"/>
              <w:pageBreakBefore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备注：①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w:t>
            </w:r>
          </w:p>
          <w:p w14:paraId="116F005B">
            <w:pPr>
              <w:keepNext w:val="0"/>
              <w:keepLines w:val="0"/>
              <w:pageBreakBefore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②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6A6D55B5">
            <w:pPr>
              <w:keepNext w:val="0"/>
              <w:keepLines w:val="0"/>
              <w:pageBreakBefore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③重大违法记录是指投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p>
          <w:p w14:paraId="692FC4C2">
            <w:pPr>
              <w:keepNext w:val="0"/>
              <w:keepLines w:val="0"/>
              <w:pageBreakBefore w:val="0"/>
              <w:widowControl/>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ascii="宋体" w:eastAsia="宋体"/>
                <w:color w:val="auto"/>
                <w:sz w:val="24"/>
                <w:highlight w:val="none"/>
              </w:rPr>
            </w:pPr>
            <w:r>
              <w:rPr>
                <w:rFonts w:hint="eastAsia" w:ascii="宋体" w:hAnsi="宋体" w:eastAsia="宋体" w:cs="宋体"/>
                <w:bCs/>
                <w:color w:val="auto"/>
                <w:sz w:val="24"/>
                <w:highlight w:val="none"/>
              </w:rPr>
              <w:t>④采购人有权对以上资格条件进行核查，如投标供应商有弄虚作假行为或不具备以上条件的将取消其投标资格。</w:t>
            </w:r>
          </w:p>
        </w:tc>
      </w:tr>
      <w:tr w14:paraId="092DEE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28" w:type="dxa"/>
            <w:noWrap w:val="0"/>
            <w:vAlign w:val="center"/>
          </w:tcPr>
          <w:p w14:paraId="055B7514">
            <w:pPr>
              <w:keepNext w:val="0"/>
              <w:keepLines w:val="0"/>
              <w:pageBreakBefore w:val="0"/>
              <w:kinsoku/>
              <w:wordWrap/>
              <w:overflowPunct/>
              <w:topLinePunct w:val="0"/>
              <w:autoSpaceDE/>
              <w:autoSpaceDN/>
              <w:bidi w:val="0"/>
              <w:adjustRightInd/>
              <w:snapToGrid w:val="0"/>
              <w:spacing w:line="360" w:lineRule="auto"/>
              <w:ind w:left="0" w:leftChars="0" w:right="0" w:rightChars="0" w:firstLine="0" w:firstLineChars="0"/>
              <w:jc w:val="center"/>
              <w:textAlignment w:val="auto"/>
              <w:rPr>
                <w:rFonts w:ascii="宋体" w:eastAsia="宋体"/>
                <w:color w:val="auto"/>
                <w:sz w:val="24"/>
                <w:szCs w:val="24"/>
                <w:highlight w:val="none"/>
              </w:rPr>
            </w:pPr>
            <w:r>
              <w:rPr>
                <w:rFonts w:ascii="宋体" w:hAnsi="宋体" w:eastAsia="宋体" w:cs="宋体"/>
                <w:color w:val="auto"/>
                <w:sz w:val="24"/>
                <w:szCs w:val="24"/>
                <w:highlight w:val="none"/>
              </w:rPr>
              <w:t>5</w:t>
            </w:r>
          </w:p>
        </w:tc>
        <w:tc>
          <w:tcPr>
            <w:tcW w:w="8926" w:type="dxa"/>
            <w:noWrap w:val="0"/>
            <w:vAlign w:val="center"/>
          </w:tcPr>
          <w:p w14:paraId="44B2216E">
            <w:pPr>
              <w:keepNext w:val="0"/>
              <w:keepLines w:val="0"/>
              <w:pageBreakBefore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ascii="宋体" w:eastAsia="宋体"/>
                <w:color w:val="auto"/>
                <w:sz w:val="24"/>
                <w:szCs w:val="24"/>
                <w:highlight w:val="none"/>
              </w:rPr>
            </w:pPr>
            <w:r>
              <w:rPr>
                <w:rFonts w:hint="eastAsia" w:ascii="宋体" w:hAnsi="宋体" w:eastAsia="宋体" w:cs="宋体"/>
                <w:color w:val="auto"/>
                <w:sz w:val="24"/>
                <w:szCs w:val="24"/>
                <w:highlight w:val="none"/>
              </w:rPr>
              <w:t>资金来源：财政资金</w:t>
            </w:r>
          </w:p>
        </w:tc>
      </w:tr>
      <w:tr w14:paraId="0826ED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28" w:type="dxa"/>
            <w:noWrap w:val="0"/>
            <w:vAlign w:val="center"/>
          </w:tcPr>
          <w:p w14:paraId="4A54C5EB">
            <w:pPr>
              <w:keepNext w:val="0"/>
              <w:keepLines w:val="0"/>
              <w:pageBreakBefore w:val="0"/>
              <w:kinsoku/>
              <w:wordWrap/>
              <w:overflowPunct/>
              <w:topLinePunct w:val="0"/>
              <w:autoSpaceDE/>
              <w:autoSpaceDN/>
              <w:bidi w:val="0"/>
              <w:adjustRightInd/>
              <w:snapToGrid w:val="0"/>
              <w:spacing w:line="360" w:lineRule="auto"/>
              <w:ind w:left="0" w:leftChars="0" w:right="0" w:rightChars="0" w:firstLine="0" w:firstLineChars="0"/>
              <w:jc w:val="center"/>
              <w:textAlignment w:val="auto"/>
              <w:rPr>
                <w:rFonts w:ascii="宋体" w:eastAsia="宋体"/>
                <w:color w:val="auto"/>
                <w:sz w:val="24"/>
                <w:szCs w:val="24"/>
                <w:highlight w:val="none"/>
              </w:rPr>
            </w:pPr>
            <w:r>
              <w:rPr>
                <w:rFonts w:ascii="宋体" w:hAnsi="宋体" w:eastAsia="宋体" w:cs="宋体"/>
                <w:color w:val="auto"/>
                <w:sz w:val="24"/>
                <w:szCs w:val="24"/>
                <w:highlight w:val="none"/>
              </w:rPr>
              <w:t>6</w:t>
            </w:r>
          </w:p>
        </w:tc>
        <w:tc>
          <w:tcPr>
            <w:tcW w:w="8926" w:type="dxa"/>
            <w:noWrap w:val="0"/>
            <w:vAlign w:val="center"/>
          </w:tcPr>
          <w:p w14:paraId="1FC53170">
            <w:pPr>
              <w:keepNext w:val="0"/>
              <w:keepLines w:val="0"/>
              <w:pageBreakBefore w:val="0"/>
              <w:widowControl/>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ascii="宋体" w:hAnsi="宋体" w:eastAsia="宋体" w:cs="宋体"/>
                <w:color w:val="auto"/>
                <w:sz w:val="24"/>
                <w:highlight w:val="none"/>
                <w:lang w:val="zh-CN"/>
              </w:rPr>
            </w:pPr>
            <w:r>
              <w:rPr>
                <w:rFonts w:hint="eastAsia" w:ascii="宋体" w:hAnsi="宋体" w:eastAsia="宋体" w:cs="宋体"/>
                <w:color w:val="auto"/>
                <w:sz w:val="24"/>
                <w:highlight w:val="none"/>
              </w:rPr>
              <w:t>（1）获取竞争性磋商文件时间：</w:t>
            </w:r>
            <w:r>
              <w:rPr>
                <w:rFonts w:hint="eastAsia" w:ascii="宋体" w:hAnsi="宋体" w:eastAsia="宋体" w:cs="宋体"/>
                <w:bCs/>
                <w:color w:val="auto"/>
                <w:sz w:val="24"/>
                <w:highlight w:val="none"/>
              </w:rPr>
              <w:t>自本公告发布之日起五个工作日内（法定假日除外）。</w:t>
            </w:r>
          </w:p>
          <w:p w14:paraId="2020E7C0">
            <w:pPr>
              <w:keepNext w:val="0"/>
              <w:keepLines w:val="0"/>
              <w:pageBreakBefore w:val="0"/>
              <w:widowControl/>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（2）竞争性磋商文件获取地点方式：</w:t>
            </w:r>
            <w:r>
              <w:rPr>
                <w:rFonts w:hint="eastAsia" w:ascii="宋体" w:hAnsi="宋体" w:eastAsia="宋体" w:cs="宋体"/>
                <w:color w:val="auto"/>
                <w:sz w:val="24"/>
                <w:highlight w:val="none"/>
                <w:lang w:val="zh-CN"/>
              </w:rPr>
              <w:t>网上获取，潜在</w:t>
            </w:r>
            <w:r>
              <w:rPr>
                <w:rFonts w:hint="eastAsia" w:ascii="宋体" w:hAnsi="宋体" w:cs="宋体"/>
                <w:color w:val="auto"/>
                <w:sz w:val="24"/>
                <w:highlight w:val="none"/>
                <w:lang w:val="zh-CN"/>
              </w:rPr>
              <w:t>磋商供应商</w:t>
            </w:r>
            <w:r>
              <w:rPr>
                <w:rFonts w:hint="eastAsia" w:ascii="宋体" w:hAnsi="宋体" w:eastAsia="宋体" w:cs="宋体"/>
                <w:color w:val="auto"/>
                <w:sz w:val="24"/>
                <w:highlight w:val="none"/>
                <w:lang w:val="zh-CN"/>
              </w:rPr>
              <w:t>可在项目竞争性磋商公告附件中查看竞争性磋商文件，如确定投标，必须在苏采云平台（http://jszfcg.jscz.gov.cn/jszc/login）中免费下载竞争性磋商文件</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zh-CN"/>
              </w:rPr>
              <w:t>江苏政府采购</w:t>
            </w:r>
            <w:r>
              <w:rPr>
                <w:rFonts w:hint="eastAsia" w:ascii="宋体" w:hAnsi="宋体" w:eastAsia="宋体" w:cs="宋体"/>
                <w:color w:val="auto"/>
                <w:sz w:val="24"/>
                <w:highlight w:val="none"/>
                <w:lang w:val="en-US" w:eastAsia="zh-CN"/>
              </w:rPr>
              <w:t>网</w:t>
            </w:r>
            <w:r>
              <w:rPr>
                <w:rFonts w:hint="eastAsia" w:ascii="宋体" w:hAnsi="宋体" w:cs="宋体"/>
                <w:color w:val="auto"/>
                <w:sz w:val="24"/>
                <w:highlight w:val="none"/>
                <w:lang w:val="en-US" w:eastAsia="zh-CN"/>
              </w:rPr>
              <w:t>——</w:t>
            </w:r>
            <w:r>
              <w:rPr>
                <w:rFonts w:hint="eastAsia" w:ascii="宋体" w:hAnsi="宋体" w:eastAsia="宋体" w:cs="宋体"/>
                <w:color w:val="auto"/>
                <w:sz w:val="24"/>
                <w:highlight w:val="none"/>
                <w:lang w:val="zh-CN"/>
              </w:rPr>
              <w:t>苏采云平台中免费下载文件（“项目参与”——找到需要获取竞争性磋商文件的项目，点击“我要参与”——“参与投标”——“下载文件”）</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zh-CN"/>
              </w:rPr>
              <w:t>，完成项目报名，方可按要求制作、上传响应文件。</w:t>
            </w:r>
            <w:r>
              <w:rPr>
                <w:rFonts w:hint="eastAsia" w:ascii="宋体" w:hAnsi="宋体" w:eastAsia="宋体" w:cs="宋体"/>
                <w:color w:val="auto"/>
                <w:sz w:val="24"/>
                <w:highlight w:val="none"/>
              </w:rPr>
              <w:t>供应商须</w:t>
            </w:r>
            <w:r>
              <w:rPr>
                <w:rFonts w:hint="eastAsia" w:ascii="宋体" w:hAnsi="宋体" w:eastAsia="宋体" w:cs="宋体"/>
                <w:color w:val="auto"/>
                <w:sz w:val="24"/>
                <w:highlight w:val="none"/>
                <w:lang w:val="zh-CN"/>
              </w:rPr>
              <w:t>对竞争性磋商文件各项内容做出实质性响应，否则其响应文件无效。供应商应承担其编制响应文件以及递交响应文件所涉及的一切费用。无论投标结果如何，采购人对上述费用不负任何责任。</w:t>
            </w:r>
          </w:p>
          <w:p w14:paraId="38D6745B">
            <w:pPr>
              <w:keepNext w:val="0"/>
              <w:keepLines w:val="0"/>
              <w:pageBreakBefore w:val="0"/>
              <w:widowControl/>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宋体" w:eastAsia="宋体"/>
                <w:color w:val="auto"/>
                <w:sz w:val="24"/>
                <w:szCs w:val="24"/>
                <w:highlight w:val="none"/>
                <w:lang w:eastAsia="zh-CN"/>
              </w:rPr>
            </w:pPr>
            <w:r>
              <w:rPr>
                <w:rFonts w:hint="eastAsia" w:ascii="宋体" w:hAnsi="宋体" w:eastAsia="宋体" w:cs="宋体"/>
                <w:color w:val="auto"/>
                <w:sz w:val="24"/>
                <w:highlight w:val="none"/>
              </w:rPr>
              <w:t>（3）售价：本项目不收取报名费</w:t>
            </w:r>
            <w:r>
              <w:rPr>
                <w:rFonts w:hint="eastAsia" w:ascii="宋体" w:hAnsi="宋体" w:eastAsia="宋体" w:cs="宋体"/>
                <w:color w:val="auto"/>
                <w:sz w:val="24"/>
                <w:highlight w:val="none"/>
                <w:lang w:eastAsia="zh-CN"/>
              </w:rPr>
              <w:t>。</w:t>
            </w:r>
          </w:p>
        </w:tc>
      </w:tr>
      <w:tr w14:paraId="5E0B38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28" w:type="dxa"/>
            <w:noWrap w:val="0"/>
            <w:vAlign w:val="center"/>
          </w:tcPr>
          <w:p w14:paraId="5108427B">
            <w:pPr>
              <w:keepNext w:val="0"/>
              <w:keepLines w:val="0"/>
              <w:pageBreakBefore w:val="0"/>
              <w:kinsoku/>
              <w:wordWrap/>
              <w:overflowPunct/>
              <w:topLinePunct w:val="0"/>
              <w:autoSpaceDE/>
              <w:autoSpaceDN/>
              <w:bidi w:val="0"/>
              <w:adjustRightInd/>
              <w:snapToGrid w:val="0"/>
              <w:spacing w:line="360" w:lineRule="auto"/>
              <w:ind w:left="0" w:leftChars="0" w:right="0" w:rightChars="0" w:firstLine="0" w:firstLineChars="0"/>
              <w:jc w:val="center"/>
              <w:textAlignment w:val="auto"/>
              <w:rPr>
                <w:rFonts w:ascii="宋体" w:eastAsia="宋体"/>
                <w:color w:val="auto"/>
                <w:sz w:val="24"/>
                <w:szCs w:val="24"/>
                <w:highlight w:val="none"/>
              </w:rPr>
            </w:pPr>
            <w:r>
              <w:rPr>
                <w:rFonts w:ascii="宋体" w:hAnsi="宋体" w:eastAsia="宋体" w:cs="宋体"/>
                <w:color w:val="auto"/>
                <w:sz w:val="24"/>
                <w:szCs w:val="24"/>
                <w:highlight w:val="none"/>
              </w:rPr>
              <w:t>7</w:t>
            </w:r>
          </w:p>
        </w:tc>
        <w:tc>
          <w:tcPr>
            <w:tcW w:w="8926" w:type="dxa"/>
            <w:noWrap w:val="0"/>
            <w:vAlign w:val="center"/>
          </w:tcPr>
          <w:p w14:paraId="4997EA91">
            <w:pPr>
              <w:keepNext w:val="0"/>
              <w:keepLines w:val="0"/>
              <w:pageBreakBefore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提疑截止时间：202</w:t>
            </w:r>
            <w:r>
              <w:rPr>
                <w:rFonts w:hint="eastAsia" w:ascii="宋体" w:hAnsi="宋体" w:eastAsia="宋体" w:cs="宋体"/>
                <w:color w:val="auto"/>
                <w:sz w:val="24"/>
                <w:highlight w:val="none"/>
                <w:lang w:val="en-US" w:eastAsia="zh-CN"/>
              </w:rPr>
              <w:t>6</w:t>
            </w:r>
            <w:r>
              <w:rPr>
                <w:rFonts w:hint="eastAsia" w:ascii="宋体" w:hAnsi="宋体" w:eastAsia="宋体" w:cs="宋体"/>
                <w:color w:val="auto"/>
                <w:sz w:val="24"/>
                <w:highlight w:val="none"/>
              </w:rPr>
              <w:t>年</w:t>
            </w:r>
            <w:r>
              <w:rPr>
                <w:rFonts w:hint="eastAsia" w:ascii="宋体" w:hAnsi="宋体" w:cs="宋体"/>
                <w:color w:val="auto"/>
                <w:sz w:val="24"/>
                <w:highlight w:val="none"/>
                <w:lang w:val="en-US" w:eastAsia="zh-CN"/>
              </w:rPr>
              <w:t>7</w:t>
            </w:r>
            <w:r>
              <w:rPr>
                <w:rFonts w:hint="eastAsia" w:ascii="宋体" w:hAnsi="宋体" w:eastAsia="宋体" w:cs="宋体"/>
                <w:color w:val="auto"/>
                <w:sz w:val="24"/>
                <w:highlight w:val="none"/>
              </w:rPr>
              <w:t>月</w:t>
            </w:r>
            <w:r>
              <w:rPr>
                <w:rFonts w:hint="eastAsia" w:ascii="宋体" w:hAnsi="宋体" w:cs="宋体"/>
                <w:color w:val="auto"/>
                <w:sz w:val="24"/>
                <w:highlight w:val="none"/>
                <w:lang w:val="en-US" w:eastAsia="zh-CN"/>
              </w:rPr>
              <w:t>3</w:t>
            </w:r>
            <w:r>
              <w:rPr>
                <w:rFonts w:hint="eastAsia" w:ascii="宋体" w:hAnsi="宋体" w:eastAsia="宋体" w:cs="宋体"/>
                <w:color w:val="auto"/>
                <w:sz w:val="24"/>
                <w:highlight w:val="none"/>
              </w:rPr>
              <w:t>日11时，以书面形式和电子邮件形式发送给采购代理机构；</w:t>
            </w:r>
          </w:p>
          <w:p w14:paraId="272FD8A0">
            <w:pPr>
              <w:keepNext w:val="0"/>
              <w:keepLines w:val="0"/>
              <w:pageBreakBefore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ascii="宋体" w:eastAsia="宋体"/>
                <w:color w:val="auto"/>
                <w:sz w:val="24"/>
                <w:szCs w:val="24"/>
                <w:highlight w:val="none"/>
              </w:rPr>
            </w:pPr>
            <w:r>
              <w:rPr>
                <w:rFonts w:hint="eastAsia" w:ascii="宋体" w:hAnsi="宋体" w:eastAsia="宋体" w:cs="宋体"/>
                <w:color w:val="auto"/>
                <w:sz w:val="24"/>
                <w:highlight w:val="none"/>
              </w:rPr>
              <w:t>答疑时间：202</w:t>
            </w:r>
            <w:r>
              <w:rPr>
                <w:rFonts w:hint="eastAsia" w:ascii="宋体" w:hAnsi="宋体" w:eastAsia="宋体" w:cs="宋体"/>
                <w:color w:val="auto"/>
                <w:sz w:val="24"/>
                <w:highlight w:val="none"/>
                <w:lang w:val="en-US" w:eastAsia="zh-CN"/>
              </w:rPr>
              <w:t>6</w:t>
            </w:r>
            <w:r>
              <w:rPr>
                <w:rFonts w:hint="eastAsia" w:ascii="宋体" w:hAnsi="宋体" w:eastAsia="宋体" w:cs="宋体"/>
                <w:color w:val="auto"/>
                <w:sz w:val="24"/>
                <w:highlight w:val="none"/>
              </w:rPr>
              <w:t>年</w:t>
            </w:r>
            <w:r>
              <w:rPr>
                <w:rFonts w:hint="eastAsia" w:ascii="宋体" w:hAnsi="宋体" w:cs="宋体"/>
                <w:color w:val="auto"/>
                <w:sz w:val="24"/>
                <w:highlight w:val="none"/>
                <w:lang w:val="en-US" w:eastAsia="zh-CN"/>
              </w:rPr>
              <w:t>7</w:t>
            </w:r>
            <w:r>
              <w:rPr>
                <w:rFonts w:hint="eastAsia" w:ascii="宋体" w:hAnsi="宋体" w:eastAsia="宋体" w:cs="宋体"/>
                <w:color w:val="auto"/>
                <w:sz w:val="24"/>
                <w:highlight w:val="none"/>
              </w:rPr>
              <w:t>月</w:t>
            </w:r>
            <w:r>
              <w:rPr>
                <w:rFonts w:hint="eastAsia" w:ascii="宋体" w:hAnsi="宋体" w:cs="宋体"/>
                <w:color w:val="auto"/>
                <w:sz w:val="24"/>
                <w:highlight w:val="none"/>
                <w:lang w:val="en-US" w:eastAsia="zh-CN"/>
              </w:rPr>
              <w:t>3</w:t>
            </w:r>
            <w:r>
              <w:rPr>
                <w:rFonts w:hint="eastAsia" w:ascii="宋体" w:hAnsi="宋体" w:eastAsia="宋体" w:cs="宋体"/>
                <w:color w:val="auto"/>
                <w:sz w:val="24"/>
                <w:highlight w:val="none"/>
              </w:rPr>
              <w:t>日16时前，以电子邮件形式发送给各</w:t>
            </w:r>
            <w:r>
              <w:rPr>
                <w:rFonts w:hint="eastAsia" w:ascii="宋体" w:hAnsi="宋体" w:cs="宋体"/>
                <w:color w:val="auto"/>
                <w:sz w:val="24"/>
                <w:highlight w:val="none"/>
                <w:lang w:eastAsia="zh-CN"/>
              </w:rPr>
              <w:t>磋商供应商</w:t>
            </w:r>
            <w:r>
              <w:rPr>
                <w:rFonts w:hint="eastAsia" w:ascii="宋体" w:hAnsi="宋体" w:eastAsia="宋体" w:cs="宋体"/>
                <w:color w:val="auto"/>
                <w:sz w:val="24"/>
                <w:highlight w:val="none"/>
              </w:rPr>
              <w:t>；</w:t>
            </w:r>
          </w:p>
        </w:tc>
      </w:tr>
      <w:tr w14:paraId="6B0823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28" w:type="dxa"/>
            <w:noWrap w:val="0"/>
            <w:vAlign w:val="center"/>
          </w:tcPr>
          <w:p w14:paraId="44D2CCC0">
            <w:pPr>
              <w:keepNext w:val="0"/>
              <w:keepLines w:val="0"/>
              <w:pageBreakBefore w:val="0"/>
              <w:kinsoku/>
              <w:wordWrap/>
              <w:overflowPunct/>
              <w:topLinePunct w:val="0"/>
              <w:autoSpaceDE/>
              <w:autoSpaceDN/>
              <w:bidi w:val="0"/>
              <w:adjustRightInd/>
              <w:snapToGrid w:val="0"/>
              <w:spacing w:line="360" w:lineRule="auto"/>
              <w:ind w:left="0" w:leftChars="0" w:right="0" w:rightChars="0" w:firstLine="0" w:firstLineChars="0"/>
              <w:jc w:val="center"/>
              <w:textAlignment w:val="auto"/>
              <w:rPr>
                <w:rFonts w:ascii="宋体" w:eastAsia="宋体"/>
                <w:color w:val="auto"/>
                <w:sz w:val="24"/>
                <w:szCs w:val="24"/>
                <w:highlight w:val="none"/>
              </w:rPr>
            </w:pPr>
            <w:r>
              <w:rPr>
                <w:rFonts w:ascii="宋体" w:hAnsi="宋体" w:eastAsia="宋体" w:cs="宋体"/>
                <w:color w:val="auto"/>
                <w:sz w:val="24"/>
                <w:szCs w:val="24"/>
                <w:highlight w:val="none"/>
              </w:rPr>
              <w:t>8</w:t>
            </w:r>
          </w:p>
        </w:tc>
        <w:tc>
          <w:tcPr>
            <w:tcW w:w="8926" w:type="dxa"/>
            <w:noWrap w:val="0"/>
            <w:vAlign w:val="center"/>
          </w:tcPr>
          <w:p w14:paraId="37E35E63">
            <w:pPr>
              <w:keepNext w:val="0"/>
              <w:keepLines w:val="0"/>
              <w:pageBreakBefore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ascii="宋体" w:eastAsia="宋体"/>
                <w:color w:val="auto"/>
                <w:sz w:val="24"/>
                <w:szCs w:val="24"/>
                <w:highlight w:val="none"/>
              </w:rPr>
            </w:pPr>
            <w:r>
              <w:rPr>
                <w:rFonts w:hint="eastAsia" w:ascii="宋体" w:hAnsi="宋体" w:eastAsia="宋体"/>
                <w:color w:val="auto"/>
                <w:sz w:val="24"/>
                <w:highlight w:val="none"/>
              </w:rPr>
              <w:t>磋商</w:t>
            </w:r>
            <w:r>
              <w:rPr>
                <w:rFonts w:hint="eastAsia" w:ascii="宋体" w:hAnsi="宋体" w:eastAsia="宋体" w:cs="宋体"/>
                <w:color w:val="auto"/>
                <w:sz w:val="24"/>
                <w:szCs w:val="24"/>
                <w:highlight w:val="none"/>
              </w:rPr>
              <w:t>有效期：</w:t>
            </w:r>
            <w:r>
              <w:rPr>
                <w:rFonts w:hint="eastAsia" w:ascii="宋体" w:hAnsi="宋体" w:eastAsia="宋体" w:cs="宋体"/>
                <w:color w:val="auto"/>
                <w:sz w:val="24"/>
                <w:highlight w:val="none"/>
              </w:rPr>
              <w:t>投标截止时间起90天</w:t>
            </w:r>
          </w:p>
        </w:tc>
      </w:tr>
      <w:tr w14:paraId="4150DD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28" w:type="dxa"/>
            <w:noWrap w:val="0"/>
            <w:vAlign w:val="center"/>
          </w:tcPr>
          <w:p w14:paraId="681775BF">
            <w:pPr>
              <w:keepNext w:val="0"/>
              <w:keepLines w:val="0"/>
              <w:pageBreakBefore w:val="0"/>
              <w:kinsoku/>
              <w:wordWrap/>
              <w:overflowPunct/>
              <w:topLinePunct w:val="0"/>
              <w:autoSpaceDE/>
              <w:autoSpaceDN/>
              <w:bidi w:val="0"/>
              <w:adjustRightInd/>
              <w:snapToGrid w:val="0"/>
              <w:spacing w:line="360" w:lineRule="auto"/>
              <w:ind w:left="0" w:leftChars="0" w:right="0" w:rightChars="0" w:firstLine="0" w:firstLineChars="0"/>
              <w:jc w:val="center"/>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9</w:t>
            </w:r>
          </w:p>
        </w:tc>
        <w:tc>
          <w:tcPr>
            <w:tcW w:w="8926" w:type="dxa"/>
            <w:noWrap w:val="0"/>
            <w:vAlign w:val="center"/>
          </w:tcPr>
          <w:p w14:paraId="654EF0D9">
            <w:pPr>
              <w:keepNext w:val="0"/>
              <w:keepLines w:val="0"/>
              <w:pageBreakBefore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网上</w:t>
            </w:r>
            <w:r>
              <w:rPr>
                <w:rFonts w:hint="eastAsia" w:ascii="宋体" w:hAnsi="宋体" w:eastAsia="宋体"/>
                <w:color w:val="auto"/>
                <w:sz w:val="24"/>
                <w:highlight w:val="none"/>
              </w:rPr>
              <w:t>磋商</w:t>
            </w:r>
            <w:r>
              <w:rPr>
                <w:rFonts w:hint="eastAsia" w:ascii="宋体" w:hAnsi="宋体" w:eastAsia="宋体" w:cs="宋体"/>
                <w:color w:val="auto"/>
                <w:sz w:val="24"/>
                <w:highlight w:val="none"/>
              </w:rPr>
              <w:t>截止时间：202</w:t>
            </w:r>
            <w:r>
              <w:rPr>
                <w:rFonts w:hint="eastAsia" w:ascii="宋体" w:hAnsi="宋体" w:eastAsia="宋体" w:cs="宋体"/>
                <w:color w:val="auto"/>
                <w:sz w:val="24"/>
                <w:highlight w:val="none"/>
                <w:lang w:val="en-US" w:eastAsia="zh-CN"/>
              </w:rPr>
              <w:t>6</w:t>
            </w:r>
            <w:r>
              <w:rPr>
                <w:rFonts w:hint="eastAsia" w:ascii="宋体" w:hAnsi="宋体" w:eastAsia="宋体" w:cs="宋体"/>
                <w:color w:val="auto"/>
                <w:sz w:val="24"/>
                <w:highlight w:val="none"/>
              </w:rPr>
              <w:t>年</w:t>
            </w:r>
            <w:r>
              <w:rPr>
                <w:rFonts w:hint="eastAsia" w:ascii="宋体" w:hAnsi="宋体" w:cs="宋体"/>
                <w:color w:val="auto"/>
                <w:sz w:val="24"/>
                <w:highlight w:val="none"/>
                <w:lang w:val="en-US" w:eastAsia="zh-CN"/>
              </w:rPr>
              <w:t>7</w:t>
            </w:r>
            <w:r>
              <w:rPr>
                <w:rFonts w:hint="eastAsia" w:ascii="宋体" w:hAnsi="宋体" w:eastAsia="宋体" w:cs="宋体"/>
                <w:color w:val="auto"/>
                <w:sz w:val="24"/>
                <w:highlight w:val="none"/>
              </w:rPr>
              <w:t>月</w:t>
            </w:r>
            <w:r>
              <w:rPr>
                <w:rFonts w:hint="eastAsia" w:ascii="宋体" w:hAnsi="宋体" w:cs="宋体"/>
                <w:color w:val="auto"/>
                <w:sz w:val="24"/>
                <w:highlight w:val="none"/>
                <w:lang w:val="en-US" w:eastAsia="zh-CN"/>
              </w:rPr>
              <w:t>9</w:t>
            </w:r>
            <w:r>
              <w:rPr>
                <w:rFonts w:hint="eastAsia" w:ascii="宋体" w:hAnsi="宋体" w:eastAsia="宋体" w:cs="宋体"/>
                <w:color w:val="auto"/>
                <w:sz w:val="24"/>
                <w:highlight w:val="none"/>
              </w:rPr>
              <w:t>日</w:t>
            </w:r>
            <w:r>
              <w:rPr>
                <w:rFonts w:hint="eastAsia" w:ascii="宋体" w:hAnsi="宋体" w:eastAsia="宋体" w:cs="宋体"/>
                <w:color w:val="auto"/>
                <w:sz w:val="24"/>
                <w:highlight w:val="none"/>
                <w:lang w:val="en-US" w:eastAsia="zh-CN"/>
              </w:rPr>
              <w:t>1</w:t>
            </w:r>
            <w:r>
              <w:rPr>
                <w:rFonts w:hint="eastAsia" w:ascii="宋体" w:hAnsi="宋体" w:cs="宋体"/>
                <w:color w:val="auto"/>
                <w:sz w:val="24"/>
                <w:highlight w:val="none"/>
                <w:lang w:val="en-US" w:eastAsia="zh-CN"/>
              </w:rPr>
              <w:t>4</w:t>
            </w:r>
            <w:r>
              <w:rPr>
                <w:rFonts w:hint="eastAsia" w:ascii="宋体" w:hAnsi="宋体" w:eastAsia="宋体" w:cs="宋体"/>
                <w:color w:val="auto"/>
                <w:sz w:val="24"/>
                <w:highlight w:val="none"/>
              </w:rPr>
              <w:t>:</w:t>
            </w:r>
            <w:r>
              <w:rPr>
                <w:rFonts w:hint="eastAsia" w:ascii="宋体" w:hAnsi="宋体" w:cs="宋体"/>
                <w:color w:val="auto"/>
                <w:sz w:val="24"/>
                <w:highlight w:val="none"/>
                <w:lang w:val="en-US" w:eastAsia="zh-CN"/>
              </w:rPr>
              <w:t>0</w:t>
            </w:r>
            <w:r>
              <w:rPr>
                <w:rFonts w:hint="eastAsia" w:ascii="宋体" w:hAnsi="宋体" w:eastAsia="宋体" w:cs="宋体"/>
                <w:color w:val="auto"/>
                <w:sz w:val="24"/>
                <w:highlight w:val="none"/>
              </w:rPr>
              <w:t>0（北京时间），</w:t>
            </w:r>
            <w:r>
              <w:rPr>
                <w:rFonts w:hint="eastAsia" w:ascii="宋体" w:hAnsi="宋体" w:eastAsia="宋体"/>
                <w:color w:val="auto"/>
                <w:sz w:val="24"/>
                <w:highlight w:val="none"/>
              </w:rPr>
              <w:t>磋商</w:t>
            </w:r>
            <w:r>
              <w:rPr>
                <w:rFonts w:hint="eastAsia" w:ascii="宋体" w:hAnsi="宋体" w:eastAsia="宋体" w:cs="宋体"/>
                <w:color w:val="auto"/>
                <w:sz w:val="24"/>
                <w:highlight w:val="none"/>
              </w:rPr>
              <w:t>截止时间后的响应文件恕不接受。</w:t>
            </w:r>
          </w:p>
          <w:p w14:paraId="24EB1D9B">
            <w:pPr>
              <w:keepNext w:val="0"/>
              <w:keepLines w:val="0"/>
              <w:pageBreakBefore w:val="0"/>
              <w:widowControl/>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ascii="宋体" w:hAnsi="宋体" w:eastAsia="宋体" w:cs="宋体"/>
                <w:b/>
                <w:bCs/>
                <w:color w:val="auto"/>
                <w:sz w:val="24"/>
                <w:highlight w:val="none"/>
              </w:rPr>
            </w:pPr>
            <w:r>
              <w:rPr>
                <w:rFonts w:hint="eastAsia" w:ascii="宋体" w:hAnsi="宋体" w:eastAsia="宋体" w:cs="宋体"/>
                <w:b/>
                <w:bCs/>
                <w:color w:val="auto"/>
                <w:sz w:val="24"/>
                <w:highlight w:val="none"/>
              </w:rPr>
              <w:t>投标地点：江苏省政府采购（苏采云）平台投标，线上不见面开标。</w:t>
            </w:r>
          </w:p>
          <w:p w14:paraId="15CCFEBB">
            <w:pPr>
              <w:keepNext w:val="0"/>
              <w:keepLines w:val="0"/>
              <w:pageBreakBefore w:val="0"/>
              <w:widowControl/>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本项目为不见面开标，</w:t>
            </w:r>
            <w:r>
              <w:rPr>
                <w:rFonts w:hint="eastAsia" w:ascii="宋体" w:hAnsi="宋体" w:cs="宋体"/>
                <w:color w:val="auto"/>
                <w:sz w:val="24"/>
                <w:highlight w:val="none"/>
                <w:lang w:eastAsia="zh-CN"/>
              </w:rPr>
              <w:t>磋商供应商</w:t>
            </w:r>
            <w:r>
              <w:rPr>
                <w:rFonts w:hint="eastAsia" w:ascii="宋体" w:hAnsi="宋体" w:eastAsia="宋体" w:cs="宋体"/>
                <w:color w:val="auto"/>
                <w:sz w:val="24"/>
                <w:highlight w:val="none"/>
              </w:rPr>
              <w:t>无需到达开标现场。</w:t>
            </w:r>
          </w:p>
          <w:p w14:paraId="2FFCC79D">
            <w:pPr>
              <w:keepNext w:val="0"/>
              <w:keepLines w:val="0"/>
              <w:pageBreakBefore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网上解密时间：202</w:t>
            </w:r>
            <w:r>
              <w:rPr>
                <w:rFonts w:hint="eastAsia" w:ascii="宋体" w:hAnsi="宋体" w:eastAsia="宋体" w:cs="宋体"/>
                <w:color w:val="auto"/>
                <w:sz w:val="24"/>
                <w:highlight w:val="none"/>
                <w:lang w:val="en-US" w:eastAsia="zh-CN"/>
              </w:rPr>
              <w:t>6</w:t>
            </w:r>
            <w:r>
              <w:rPr>
                <w:rFonts w:hint="eastAsia" w:ascii="宋体" w:hAnsi="宋体" w:eastAsia="宋体" w:cs="宋体"/>
                <w:color w:val="auto"/>
                <w:sz w:val="24"/>
                <w:highlight w:val="none"/>
              </w:rPr>
              <w:t>年</w:t>
            </w:r>
            <w:r>
              <w:rPr>
                <w:rFonts w:hint="eastAsia" w:ascii="宋体" w:hAnsi="宋体" w:cs="宋体"/>
                <w:color w:val="auto"/>
                <w:sz w:val="24"/>
                <w:highlight w:val="none"/>
                <w:lang w:val="en-US" w:eastAsia="zh-CN"/>
              </w:rPr>
              <w:t>7</w:t>
            </w:r>
            <w:r>
              <w:rPr>
                <w:rFonts w:hint="eastAsia" w:ascii="宋体" w:hAnsi="宋体" w:eastAsia="宋体" w:cs="宋体"/>
                <w:color w:val="auto"/>
                <w:sz w:val="24"/>
                <w:highlight w:val="none"/>
              </w:rPr>
              <w:t>月</w:t>
            </w:r>
            <w:r>
              <w:rPr>
                <w:rFonts w:hint="eastAsia" w:ascii="宋体" w:hAnsi="宋体" w:cs="宋体"/>
                <w:color w:val="auto"/>
                <w:sz w:val="24"/>
                <w:highlight w:val="none"/>
                <w:lang w:val="en-US" w:eastAsia="zh-CN"/>
              </w:rPr>
              <w:t>9</w:t>
            </w:r>
            <w:r>
              <w:rPr>
                <w:rFonts w:hint="eastAsia" w:ascii="宋体" w:hAnsi="宋体" w:eastAsia="宋体" w:cs="宋体"/>
                <w:color w:val="auto"/>
                <w:sz w:val="24"/>
                <w:highlight w:val="none"/>
              </w:rPr>
              <w:t>日</w:t>
            </w:r>
            <w:r>
              <w:rPr>
                <w:rFonts w:hint="eastAsia" w:ascii="宋体" w:hAnsi="宋体" w:eastAsia="宋体" w:cs="宋体"/>
                <w:color w:val="auto"/>
                <w:sz w:val="24"/>
                <w:highlight w:val="none"/>
                <w:lang w:val="en-US" w:eastAsia="zh-CN"/>
              </w:rPr>
              <w:t>1</w:t>
            </w:r>
            <w:r>
              <w:rPr>
                <w:rFonts w:hint="eastAsia" w:ascii="宋体" w:hAnsi="宋体" w:cs="宋体"/>
                <w:color w:val="auto"/>
                <w:sz w:val="24"/>
                <w:highlight w:val="none"/>
                <w:lang w:val="en-US" w:eastAsia="zh-CN"/>
              </w:rPr>
              <w:t>4</w:t>
            </w:r>
            <w:r>
              <w:rPr>
                <w:rFonts w:hint="eastAsia" w:ascii="宋体" w:hAnsi="宋体" w:eastAsia="宋体" w:cs="宋体"/>
                <w:color w:val="auto"/>
                <w:sz w:val="24"/>
                <w:highlight w:val="none"/>
              </w:rPr>
              <w:t>:</w:t>
            </w:r>
            <w:r>
              <w:rPr>
                <w:rFonts w:hint="eastAsia" w:ascii="宋体" w:hAnsi="宋体" w:cs="宋体"/>
                <w:color w:val="auto"/>
                <w:sz w:val="24"/>
                <w:highlight w:val="none"/>
                <w:lang w:val="en-US" w:eastAsia="zh-CN"/>
              </w:rPr>
              <w:t>0</w:t>
            </w:r>
            <w:r>
              <w:rPr>
                <w:rFonts w:hint="eastAsia" w:ascii="宋体" w:hAnsi="宋体" w:eastAsia="宋体" w:cs="宋体"/>
                <w:color w:val="auto"/>
                <w:sz w:val="24"/>
                <w:highlight w:val="none"/>
              </w:rPr>
              <w:t>0。</w:t>
            </w:r>
            <w:r>
              <w:rPr>
                <w:rFonts w:hint="eastAsia" w:ascii="宋体" w:hAnsi="宋体" w:eastAsia="宋体" w:cs="宋体"/>
                <w:b/>
                <w:bCs/>
                <w:color w:val="auto"/>
                <w:sz w:val="24"/>
                <w:highlight w:val="none"/>
              </w:rPr>
              <w:t>解密时限：开启解密后30分钟。</w:t>
            </w:r>
          </w:p>
          <w:p w14:paraId="79DE4157">
            <w:pPr>
              <w:keepNext w:val="0"/>
              <w:keepLines w:val="0"/>
              <w:pageBreakBefore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特别提醒：</w:t>
            </w:r>
          </w:p>
          <w:p w14:paraId="5E7D91FA">
            <w:pPr>
              <w:keepNext w:val="0"/>
              <w:keepLines w:val="0"/>
              <w:pageBreakBefore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宋体" w:hAnsi="宋体" w:eastAsia="宋体" w:cs="宋体"/>
                <w:b/>
                <w:color w:val="auto"/>
                <w:sz w:val="24"/>
                <w:highlight w:val="none"/>
              </w:rPr>
            </w:pPr>
            <w:r>
              <w:rPr>
                <w:rFonts w:hint="eastAsia" w:ascii="宋体" w:hAnsi="宋体" w:eastAsia="宋体" w:cs="宋体"/>
                <w:b/>
                <w:color w:val="auto"/>
                <w:sz w:val="24"/>
                <w:highlight w:val="none"/>
                <w:lang w:eastAsia="zh-CN"/>
              </w:rPr>
              <w:t>1.</w:t>
            </w:r>
            <w:r>
              <w:rPr>
                <w:rFonts w:hint="eastAsia" w:ascii="宋体" w:hAnsi="宋体" w:eastAsia="宋体" w:cs="宋体"/>
                <w:b/>
                <w:color w:val="auto"/>
                <w:sz w:val="24"/>
                <w:highlight w:val="none"/>
              </w:rPr>
              <w:t>本项目进行线上不见面采购活动，供应商准备好制作标书的笔记本电脑、CA锁（政务CA），在规定时间内登录苏采云网上开标大厅，等待开标流程进入“解锁环境”，点击“点击立即解密”进行标书解密，解锁完成后及时关注开标大厅，等待后续多次报价、答疑澄清等提示。</w:t>
            </w:r>
            <w:r>
              <w:rPr>
                <w:rFonts w:hint="eastAsia" w:ascii="宋体" w:hAnsi="宋体" w:eastAsia="宋体" w:cs="宋体"/>
                <w:b/>
                <w:bCs/>
                <w:color w:val="auto"/>
                <w:sz w:val="24"/>
                <w:highlight w:val="none"/>
              </w:rPr>
              <w:t>具体操作流程详见《“苏采云”系统供应商操作</w:t>
            </w:r>
            <w:r>
              <w:rPr>
                <w:rFonts w:hint="eastAsia" w:ascii="宋体" w:hAnsi="宋体" w:eastAsia="宋体" w:cs="宋体"/>
                <w:b/>
                <w:color w:val="auto"/>
                <w:sz w:val="24"/>
                <w:highlight w:val="none"/>
              </w:rPr>
              <w:t>手册》。开标现场有疑问可联系代理机构：</w:t>
            </w:r>
            <w:r>
              <w:rPr>
                <w:rFonts w:hint="eastAsia" w:ascii="宋体" w:hAnsi="宋体" w:cs="宋体"/>
                <w:b/>
                <w:color w:val="auto"/>
                <w:sz w:val="24"/>
                <w:highlight w:val="none"/>
                <w:lang w:val="en-US" w:eastAsia="zh-CN"/>
              </w:rPr>
              <w:t>13771548616</w:t>
            </w:r>
            <w:r>
              <w:rPr>
                <w:rFonts w:hint="eastAsia" w:ascii="宋体" w:hAnsi="宋体" w:eastAsia="宋体" w:cs="宋体"/>
                <w:b/>
                <w:color w:val="auto"/>
                <w:sz w:val="24"/>
                <w:highlight w:val="none"/>
              </w:rPr>
              <w:t>。</w:t>
            </w:r>
          </w:p>
          <w:p w14:paraId="18246F6A">
            <w:pPr>
              <w:keepNext w:val="0"/>
              <w:keepLines w:val="0"/>
              <w:pageBreakBefore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宋体" w:hAnsi="宋体" w:eastAsia="宋体" w:cs="宋体"/>
                <w:b/>
                <w:bCs/>
                <w:color w:val="auto"/>
                <w:sz w:val="24"/>
                <w:highlight w:val="none"/>
              </w:rPr>
            </w:pPr>
            <w:r>
              <w:rPr>
                <w:rFonts w:hint="eastAsia" w:ascii="宋体" w:hAnsi="宋体" w:eastAsia="宋体" w:cs="宋体"/>
                <w:b/>
                <w:color w:val="auto"/>
                <w:sz w:val="24"/>
                <w:highlight w:val="none"/>
                <w:lang w:eastAsia="zh-CN"/>
              </w:rPr>
              <w:t>2.</w:t>
            </w:r>
            <w:r>
              <w:rPr>
                <w:rFonts w:hint="eastAsia" w:ascii="宋体" w:hAnsi="宋体" w:eastAsia="宋体" w:cs="宋体"/>
                <w:b/>
                <w:color w:val="auto"/>
                <w:sz w:val="24"/>
                <w:highlight w:val="none"/>
              </w:rPr>
              <w:t>若资格审查中或评审过程中，采购人/代理机构/</w:t>
            </w:r>
            <w:r>
              <w:rPr>
                <w:rFonts w:hint="eastAsia" w:ascii="宋体" w:hAnsi="宋体" w:cs="宋体"/>
                <w:b/>
                <w:color w:val="auto"/>
                <w:sz w:val="24"/>
                <w:highlight w:val="none"/>
                <w:lang w:val="en-US" w:eastAsia="zh-CN"/>
              </w:rPr>
              <w:t>磋商小组</w:t>
            </w:r>
            <w:r>
              <w:rPr>
                <w:rFonts w:hint="eastAsia" w:ascii="宋体" w:hAnsi="宋体" w:eastAsia="宋体" w:cs="宋体"/>
                <w:b/>
                <w:color w:val="auto"/>
                <w:sz w:val="24"/>
                <w:highlight w:val="none"/>
              </w:rPr>
              <w:t>对响应文件存在疑问，</w:t>
            </w:r>
            <w:r>
              <w:rPr>
                <w:rFonts w:hint="eastAsia" w:ascii="宋体" w:hAnsi="宋体" w:eastAsia="宋体" w:cs="宋体"/>
                <w:b/>
                <w:color w:val="auto"/>
                <w:sz w:val="24"/>
                <w:highlight w:val="none"/>
                <w:lang w:val="en-US" w:eastAsia="zh-CN"/>
              </w:rPr>
              <w:t>磋商</w:t>
            </w:r>
            <w:r>
              <w:rPr>
                <w:rFonts w:hint="eastAsia" w:ascii="宋体" w:hAnsi="宋体" w:eastAsia="宋体" w:cs="宋体"/>
                <w:b/>
                <w:color w:val="auto"/>
                <w:sz w:val="24"/>
                <w:highlight w:val="none"/>
              </w:rPr>
              <w:t>供应商被授权代表须在接到在线询标函后15分钟内，在开标界面在线以澄清函回复并签章；若</w:t>
            </w:r>
            <w:r>
              <w:rPr>
                <w:rFonts w:hint="eastAsia" w:ascii="宋体" w:hAnsi="宋体" w:eastAsia="宋体" w:cs="宋体"/>
                <w:b/>
                <w:color w:val="auto"/>
                <w:sz w:val="24"/>
                <w:highlight w:val="none"/>
                <w:lang w:val="en-US" w:eastAsia="zh-CN"/>
              </w:rPr>
              <w:t>磋商</w:t>
            </w:r>
            <w:r>
              <w:rPr>
                <w:rFonts w:hint="eastAsia" w:ascii="宋体" w:hAnsi="宋体" w:eastAsia="宋体" w:cs="宋体"/>
                <w:b/>
                <w:color w:val="auto"/>
                <w:sz w:val="24"/>
                <w:highlight w:val="none"/>
              </w:rPr>
              <w:t>供应商被授权代表未在规定时间内按上述要求作出回复，则视为</w:t>
            </w:r>
            <w:r>
              <w:rPr>
                <w:rFonts w:hint="eastAsia" w:ascii="宋体" w:hAnsi="宋体" w:eastAsia="宋体" w:cs="宋体"/>
                <w:b/>
                <w:color w:val="auto"/>
                <w:sz w:val="24"/>
                <w:highlight w:val="none"/>
                <w:lang w:val="en-US" w:eastAsia="zh-CN"/>
              </w:rPr>
              <w:t>磋商</w:t>
            </w:r>
            <w:r>
              <w:rPr>
                <w:rFonts w:hint="eastAsia" w:ascii="宋体" w:hAnsi="宋体" w:eastAsia="宋体" w:cs="宋体"/>
                <w:b/>
                <w:color w:val="auto"/>
                <w:sz w:val="24"/>
                <w:highlight w:val="none"/>
              </w:rPr>
              <w:t>供应商默认资审结果或评审结果。</w:t>
            </w:r>
          </w:p>
        </w:tc>
      </w:tr>
      <w:tr w14:paraId="6E26F5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28" w:type="dxa"/>
            <w:noWrap w:val="0"/>
            <w:vAlign w:val="center"/>
          </w:tcPr>
          <w:p w14:paraId="613FE578">
            <w:pPr>
              <w:keepNext w:val="0"/>
              <w:keepLines w:val="0"/>
              <w:pageBreakBefore w:val="0"/>
              <w:kinsoku/>
              <w:wordWrap/>
              <w:overflowPunct/>
              <w:topLinePunct w:val="0"/>
              <w:autoSpaceDE/>
              <w:autoSpaceDN/>
              <w:bidi w:val="0"/>
              <w:adjustRightInd/>
              <w:snapToGrid w:val="0"/>
              <w:spacing w:line="360" w:lineRule="auto"/>
              <w:ind w:left="0" w:leftChars="0" w:right="0" w:rightChars="0" w:firstLine="0" w:firstLineChars="0"/>
              <w:jc w:val="center"/>
              <w:textAlignment w:val="auto"/>
              <w:rPr>
                <w:rFonts w:ascii="宋体" w:eastAsia="宋体"/>
                <w:color w:val="auto"/>
                <w:sz w:val="24"/>
                <w:szCs w:val="24"/>
                <w:highlight w:val="none"/>
              </w:rPr>
            </w:pPr>
            <w:r>
              <w:rPr>
                <w:rFonts w:ascii="宋体" w:hAnsi="宋体" w:eastAsia="宋体" w:cs="宋体"/>
                <w:color w:val="auto"/>
                <w:sz w:val="24"/>
                <w:szCs w:val="24"/>
                <w:highlight w:val="none"/>
              </w:rPr>
              <w:t>10</w:t>
            </w:r>
          </w:p>
        </w:tc>
        <w:tc>
          <w:tcPr>
            <w:tcW w:w="8926" w:type="dxa"/>
            <w:noWrap w:val="0"/>
            <w:vAlign w:val="center"/>
          </w:tcPr>
          <w:p w14:paraId="6252760C">
            <w:pPr>
              <w:keepNext w:val="0"/>
              <w:keepLines w:val="0"/>
              <w:pageBreakBefore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确定成交单位时间：202</w:t>
            </w:r>
            <w:r>
              <w:rPr>
                <w:rFonts w:hint="eastAsia" w:ascii="宋体" w:hAnsi="宋体" w:eastAsia="宋体" w:cs="宋体"/>
                <w:color w:val="auto"/>
                <w:sz w:val="24"/>
                <w:highlight w:val="none"/>
                <w:lang w:val="en-US" w:eastAsia="zh-CN"/>
              </w:rPr>
              <w:t>6</w:t>
            </w:r>
            <w:r>
              <w:rPr>
                <w:rFonts w:hint="eastAsia" w:ascii="宋体" w:hAnsi="宋体" w:eastAsia="宋体" w:cs="宋体"/>
                <w:color w:val="auto"/>
                <w:sz w:val="24"/>
                <w:highlight w:val="none"/>
              </w:rPr>
              <w:t>年</w:t>
            </w:r>
            <w:r>
              <w:rPr>
                <w:rFonts w:hint="eastAsia" w:ascii="宋体" w:hAnsi="宋体" w:cs="宋体"/>
                <w:color w:val="auto"/>
                <w:sz w:val="24"/>
                <w:highlight w:val="none"/>
                <w:lang w:val="en-US" w:eastAsia="zh-CN"/>
              </w:rPr>
              <w:t>7</w:t>
            </w:r>
            <w:r>
              <w:rPr>
                <w:rFonts w:hint="eastAsia" w:ascii="宋体" w:hAnsi="宋体" w:eastAsia="宋体" w:cs="宋体"/>
                <w:color w:val="auto"/>
                <w:sz w:val="24"/>
                <w:highlight w:val="none"/>
              </w:rPr>
              <w:t>月</w:t>
            </w:r>
            <w:r>
              <w:rPr>
                <w:rFonts w:hint="eastAsia" w:ascii="宋体" w:hAnsi="宋体" w:cs="宋体"/>
                <w:color w:val="auto"/>
                <w:sz w:val="24"/>
                <w:highlight w:val="none"/>
                <w:lang w:val="en-US" w:eastAsia="zh-CN"/>
              </w:rPr>
              <w:t>9</w:t>
            </w:r>
            <w:r>
              <w:rPr>
                <w:rFonts w:hint="eastAsia" w:ascii="宋体" w:hAnsi="宋体" w:eastAsia="宋体" w:cs="宋体"/>
                <w:color w:val="auto"/>
                <w:sz w:val="24"/>
                <w:highlight w:val="none"/>
              </w:rPr>
              <w:t>日评审</w:t>
            </w:r>
            <w:r>
              <w:rPr>
                <w:rFonts w:hint="eastAsia" w:ascii="宋体" w:hAnsi="宋体" w:eastAsia="宋体" w:cs="宋体"/>
                <w:color w:val="auto"/>
                <w:sz w:val="24"/>
                <w:highlight w:val="none"/>
                <w:lang w:val="zh-CN"/>
              </w:rPr>
              <w:t>结束后</w:t>
            </w:r>
          </w:p>
          <w:p w14:paraId="740BB012">
            <w:pPr>
              <w:keepNext w:val="0"/>
              <w:keepLines w:val="0"/>
              <w:pageBreakBefore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ascii="宋体" w:eastAsia="宋体"/>
                <w:color w:val="auto"/>
                <w:sz w:val="24"/>
                <w:szCs w:val="24"/>
                <w:highlight w:val="none"/>
              </w:rPr>
            </w:pPr>
            <w:r>
              <w:rPr>
                <w:rFonts w:hint="eastAsia" w:ascii="宋体" w:hAnsi="宋体" w:eastAsia="宋体" w:cs="宋体"/>
                <w:color w:val="auto"/>
                <w:sz w:val="24"/>
                <w:highlight w:val="none"/>
              </w:rPr>
              <w:t>确定成交单位地点：</w:t>
            </w:r>
            <w:r>
              <w:rPr>
                <w:rFonts w:hint="eastAsia" w:ascii="宋体" w:hAnsi="宋体" w:eastAsia="宋体" w:cs="宋体"/>
                <w:b/>
                <w:bCs/>
                <w:color w:val="auto"/>
                <w:sz w:val="24"/>
                <w:highlight w:val="none"/>
              </w:rPr>
              <w:t>“苏采云”系统（网址：http://jszfcg.jsczt.cn）“开标大厅”</w:t>
            </w:r>
          </w:p>
        </w:tc>
      </w:tr>
      <w:tr w14:paraId="08ECB4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28" w:type="dxa"/>
            <w:noWrap w:val="0"/>
            <w:vAlign w:val="center"/>
          </w:tcPr>
          <w:p w14:paraId="490D4A98">
            <w:pPr>
              <w:keepNext w:val="0"/>
              <w:keepLines w:val="0"/>
              <w:pageBreakBefore w:val="0"/>
              <w:kinsoku/>
              <w:wordWrap/>
              <w:overflowPunct/>
              <w:topLinePunct w:val="0"/>
              <w:autoSpaceDE/>
              <w:autoSpaceDN/>
              <w:bidi w:val="0"/>
              <w:adjustRightInd/>
              <w:snapToGrid w:val="0"/>
              <w:spacing w:line="360" w:lineRule="auto"/>
              <w:ind w:left="0" w:leftChars="0" w:right="0" w:rightChars="0" w:firstLine="0" w:firstLineChars="0"/>
              <w:jc w:val="center"/>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11</w:t>
            </w:r>
          </w:p>
        </w:tc>
        <w:tc>
          <w:tcPr>
            <w:tcW w:w="8926" w:type="dxa"/>
            <w:noWrap w:val="0"/>
            <w:vAlign w:val="center"/>
          </w:tcPr>
          <w:p w14:paraId="483FBC02">
            <w:pPr>
              <w:keepNext w:val="0"/>
              <w:keepLines w:val="0"/>
              <w:pageBreakBefore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ascii="宋体" w:hAnsi="宋体" w:eastAsia="宋体"/>
                <w:color w:val="auto"/>
                <w:sz w:val="24"/>
                <w:highlight w:val="none"/>
              </w:rPr>
            </w:pPr>
            <w:r>
              <w:rPr>
                <w:rFonts w:hint="eastAsia" w:ascii="宋体" w:hAnsi="宋体" w:eastAsia="宋体"/>
                <w:color w:val="auto"/>
                <w:sz w:val="24"/>
                <w:highlight w:val="none"/>
              </w:rPr>
              <w:t>解密时间：30分钟</w:t>
            </w:r>
          </w:p>
        </w:tc>
      </w:tr>
      <w:tr w14:paraId="05A2E7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28" w:type="dxa"/>
            <w:noWrap w:val="0"/>
            <w:vAlign w:val="center"/>
          </w:tcPr>
          <w:p w14:paraId="31B50447">
            <w:pPr>
              <w:keepNext w:val="0"/>
              <w:keepLines w:val="0"/>
              <w:pageBreakBefore w:val="0"/>
              <w:kinsoku/>
              <w:wordWrap/>
              <w:overflowPunct/>
              <w:topLinePunct w:val="0"/>
              <w:autoSpaceDE/>
              <w:autoSpaceDN/>
              <w:bidi w:val="0"/>
              <w:adjustRightInd/>
              <w:snapToGrid w:val="0"/>
              <w:spacing w:line="360" w:lineRule="auto"/>
              <w:ind w:left="0" w:leftChars="0" w:right="0" w:rightChars="0" w:firstLine="0" w:firstLineChars="0"/>
              <w:jc w:val="center"/>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12</w:t>
            </w:r>
          </w:p>
        </w:tc>
        <w:tc>
          <w:tcPr>
            <w:tcW w:w="8926" w:type="dxa"/>
            <w:noWrap w:val="0"/>
            <w:vAlign w:val="center"/>
          </w:tcPr>
          <w:p w14:paraId="785C998F">
            <w:pPr>
              <w:keepNext w:val="0"/>
              <w:keepLines w:val="0"/>
              <w:pageBreakBefore w:val="0"/>
              <w:numPr>
                <w:ilvl w:val="0"/>
                <w:numId w:val="0"/>
              </w:numPr>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ascii="宋体" w:hAnsi="宋体" w:eastAsia="宋体"/>
                <w:color w:val="auto"/>
                <w:sz w:val="24"/>
                <w:highlight w:val="none"/>
              </w:rPr>
            </w:pPr>
            <w:r>
              <w:rPr>
                <w:rFonts w:hint="eastAsia" w:ascii="宋体" w:hAnsi="宋体" w:eastAsia="宋体"/>
                <w:color w:val="auto"/>
                <w:sz w:val="24"/>
                <w:highlight w:val="none"/>
              </w:rPr>
              <w:t>本项目不需要缴纳磋商保证金</w:t>
            </w:r>
          </w:p>
        </w:tc>
      </w:tr>
      <w:tr w14:paraId="4FB6FC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28" w:type="dxa"/>
            <w:noWrap w:val="0"/>
            <w:vAlign w:val="center"/>
          </w:tcPr>
          <w:p w14:paraId="064CA5EE">
            <w:pPr>
              <w:keepNext w:val="0"/>
              <w:keepLines w:val="0"/>
              <w:pageBreakBefore w:val="0"/>
              <w:kinsoku/>
              <w:wordWrap/>
              <w:overflowPunct/>
              <w:topLinePunct w:val="0"/>
              <w:autoSpaceDE/>
              <w:autoSpaceDN/>
              <w:bidi w:val="0"/>
              <w:adjustRightInd/>
              <w:snapToGrid w:val="0"/>
              <w:spacing w:line="360" w:lineRule="auto"/>
              <w:ind w:left="0" w:leftChars="0" w:right="0" w:rightChars="0" w:firstLine="0" w:firstLineChars="0"/>
              <w:jc w:val="center"/>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13</w:t>
            </w:r>
          </w:p>
        </w:tc>
        <w:tc>
          <w:tcPr>
            <w:tcW w:w="8926" w:type="dxa"/>
            <w:noWrap w:val="0"/>
            <w:vAlign w:val="center"/>
          </w:tcPr>
          <w:p w14:paraId="0ABE0DEE">
            <w:pPr>
              <w:keepNext w:val="0"/>
              <w:keepLines w:val="0"/>
              <w:pageBreakBefore w:val="0"/>
              <w:widowControl/>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ascii="宋体" w:hAnsi="宋体" w:eastAsia="宋体" w:cs="宋体"/>
                <w:b/>
                <w:bCs/>
                <w:color w:val="auto"/>
                <w:sz w:val="24"/>
                <w:highlight w:val="none"/>
                <w:lang w:val="zh-CN"/>
              </w:rPr>
            </w:pPr>
            <w:r>
              <w:rPr>
                <w:rFonts w:hint="eastAsia" w:ascii="宋体" w:hAnsi="宋体" w:eastAsia="宋体" w:cs="宋体"/>
                <w:b/>
                <w:bCs/>
                <w:color w:val="auto"/>
                <w:sz w:val="24"/>
                <w:highlight w:val="none"/>
                <w:lang w:val="zh-CN"/>
              </w:rPr>
              <w:t>响应文件份数：</w:t>
            </w:r>
          </w:p>
          <w:p w14:paraId="58CFA268">
            <w:pPr>
              <w:keepNext w:val="0"/>
              <w:keepLines w:val="0"/>
              <w:pageBreakBefore w:val="0"/>
              <w:widowControl/>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ascii="宋体" w:hAnsi="宋体" w:eastAsia="宋体"/>
                <w:color w:val="auto"/>
                <w:sz w:val="24"/>
                <w:highlight w:val="none"/>
              </w:rPr>
            </w:pPr>
            <w:r>
              <w:rPr>
                <w:rFonts w:hint="eastAsia" w:ascii="宋体" w:hAnsi="宋体"/>
                <w:color w:val="auto"/>
                <w:sz w:val="24"/>
                <w:highlight w:val="none"/>
                <w:lang w:eastAsia="zh-CN"/>
              </w:rPr>
              <w:t>1.</w:t>
            </w:r>
            <w:r>
              <w:rPr>
                <w:rFonts w:hint="eastAsia" w:ascii="宋体" w:hAnsi="宋体" w:eastAsia="宋体"/>
                <w:color w:val="auto"/>
                <w:sz w:val="24"/>
                <w:highlight w:val="none"/>
              </w:rPr>
              <w:t>因供应商可能会存在操作不熟练、业务不熟悉等因素，为保证开</w:t>
            </w:r>
            <w:r>
              <w:rPr>
                <w:rFonts w:hint="eastAsia" w:ascii="宋体" w:hAnsi="宋体" w:eastAsia="宋体"/>
                <w:color w:val="auto"/>
                <w:sz w:val="24"/>
                <w:highlight w:val="none"/>
                <w:lang w:eastAsia="zh-CN"/>
              </w:rPr>
              <w:t>、</w:t>
            </w:r>
            <w:r>
              <w:rPr>
                <w:rFonts w:hint="eastAsia" w:ascii="宋体" w:hAnsi="宋体" w:eastAsia="宋体"/>
                <w:color w:val="auto"/>
                <w:sz w:val="24"/>
                <w:highlight w:val="none"/>
              </w:rPr>
              <w:t>评标流程顺利，供应商如有问题应及时反馈，供应商在开标截止时间前网上上传电子响应文件。</w:t>
            </w:r>
          </w:p>
          <w:p w14:paraId="0638F720">
            <w:pPr>
              <w:keepNext w:val="0"/>
              <w:keepLines w:val="0"/>
              <w:pageBreakBefore w:val="0"/>
              <w:widowControl/>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ascii="宋体" w:hAnsi="宋体" w:eastAsia="宋体"/>
                <w:color w:val="auto"/>
                <w:sz w:val="24"/>
                <w:highlight w:val="none"/>
              </w:rPr>
            </w:pPr>
            <w:r>
              <w:rPr>
                <w:rFonts w:hint="eastAsia" w:ascii="宋体" w:hAnsi="宋体"/>
                <w:color w:val="auto"/>
                <w:sz w:val="24"/>
                <w:highlight w:val="none"/>
                <w:lang w:eastAsia="zh-CN"/>
              </w:rPr>
              <w:t>2.</w:t>
            </w:r>
            <w:r>
              <w:rPr>
                <w:rFonts w:hint="eastAsia" w:ascii="宋体" w:hAnsi="宋体" w:eastAsia="宋体"/>
                <w:color w:val="auto"/>
                <w:sz w:val="24"/>
                <w:highlight w:val="none"/>
              </w:rPr>
              <w:t>供应商在开标前务必确认电脑浏览器设置、CA证书软件下载等，确保和CA证书匹配可以正常登录苏采云投标客户端。</w:t>
            </w:r>
          </w:p>
          <w:p w14:paraId="3EDF5390">
            <w:pPr>
              <w:keepNext w:val="0"/>
              <w:keepLines w:val="0"/>
              <w:pageBreakBefore w:val="0"/>
              <w:widowControl/>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ascii="宋体" w:hAnsi="宋体" w:eastAsia="宋体"/>
                <w:color w:val="auto"/>
                <w:sz w:val="24"/>
                <w:highlight w:val="none"/>
              </w:rPr>
            </w:pPr>
            <w:r>
              <w:rPr>
                <w:rFonts w:hint="eastAsia" w:ascii="宋体" w:hAnsi="宋体"/>
                <w:color w:val="auto"/>
                <w:sz w:val="24"/>
                <w:highlight w:val="none"/>
                <w:lang w:eastAsia="zh-CN"/>
              </w:rPr>
              <w:t>3.</w:t>
            </w:r>
            <w:r>
              <w:rPr>
                <w:rFonts w:hint="eastAsia" w:ascii="宋体" w:hAnsi="宋体" w:eastAsia="宋体"/>
                <w:color w:val="auto"/>
                <w:sz w:val="24"/>
                <w:highlight w:val="none"/>
              </w:rPr>
              <w:t>本项目为不见面开标，</w:t>
            </w:r>
            <w:r>
              <w:rPr>
                <w:rFonts w:hint="eastAsia" w:ascii="宋体" w:hAnsi="宋体"/>
                <w:color w:val="auto"/>
                <w:sz w:val="24"/>
                <w:highlight w:val="none"/>
                <w:lang w:eastAsia="zh-CN"/>
              </w:rPr>
              <w:t>磋商供应商</w:t>
            </w:r>
            <w:r>
              <w:rPr>
                <w:rFonts w:hint="eastAsia" w:ascii="宋体" w:hAnsi="宋体" w:eastAsia="宋体"/>
                <w:color w:val="auto"/>
                <w:sz w:val="24"/>
                <w:highlight w:val="none"/>
              </w:rPr>
              <w:t>无需递交纸质响应文件至现场，仅成交供应商在中标公告结束后递交纸质版响应文件一正二副至招标代理机构。若纸质响应文件与电子响应文件不符，则以电子响应文件为准。</w:t>
            </w:r>
          </w:p>
          <w:p w14:paraId="79F6C1BD">
            <w:pPr>
              <w:keepNext w:val="0"/>
              <w:keepLines w:val="0"/>
              <w:pageBreakBefore w:val="0"/>
              <w:widowControl/>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ascii="宋体" w:hAnsi="宋体" w:eastAsia="宋体"/>
                <w:color w:val="auto"/>
                <w:sz w:val="24"/>
                <w:highlight w:val="none"/>
              </w:rPr>
            </w:pPr>
            <w:r>
              <w:rPr>
                <w:rFonts w:hint="eastAsia" w:ascii="宋体" w:hAnsi="宋体"/>
                <w:color w:val="auto"/>
                <w:sz w:val="24"/>
                <w:highlight w:val="none"/>
                <w:lang w:eastAsia="zh-CN"/>
              </w:rPr>
              <w:t>4.</w:t>
            </w:r>
            <w:r>
              <w:rPr>
                <w:rFonts w:hint="eastAsia" w:ascii="宋体" w:hAnsi="宋体" w:eastAsia="宋体"/>
                <w:color w:val="auto"/>
                <w:sz w:val="24"/>
                <w:highlight w:val="none"/>
              </w:rPr>
              <w:t>供应商请仔细阅读供应商注册流程和竞争性磋商文件中关于电子开</w:t>
            </w:r>
            <w:r>
              <w:rPr>
                <w:rFonts w:hint="eastAsia" w:ascii="宋体" w:hAnsi="宋体" w:eastAsia="宋体"/>
                <w:color w:val="auto"/>
                <w:sz w:val="24"/>
                <w:highlight w:val="none"/>
                <w:lang w:eastAsia="zh-CN"/>
              </w:rPr>
              <w:t>、</w:t>
            </w:r>
            <w:r>
              <w:rPr>
                <w:rFonts w:hint="eastAsia" w:ascii="宋体" w:hAnsi="宋体" w:eastAsia="宋体"/>
                <w:color w:val="auto"/>
                <w:sz w:val="24"/>
                <w:highlight w:val="none"/>
              </w:rPr>
              <w:t>评标等相关事项，如有问题可发送邮件或电话咨询。</w:t>
            </w:r>
          </w:p>
          <w:p w14:paraId="6C65C287">
            <w:pPr>
              <w:keepNext w:val="0"/>
              <w:keepLines w:val="0"/>
              <w:pageBreakBefore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ascii="宋体" w:hAnsi="宋体" w:eastAsia="宋体"/>
                <w:color w:val="auto"/>
                <w:sz w:val="24"/>
                <w:highlight w:val="none"/>
              </w:rPr>
            </w:pPr>
            <w:r>
              <w:rPr>
                <w:rFonts w:hint="eastAsia" w:ascii="宋体" w:hAnsi="宋体"/>
                <w:color w:val="auto"/>
                <w:sz w:val="24"/>
                <w:highlight w:val="none"/>
                <w:lang w:eastAsia="zh-CN"/>
              </w:rPr>
              <w:t>5.</w:t>
            </w:r>
            <w:r>
              <w:rPr>
                <w:rFonts w:hint="eastAsia" w:ascii="宋体" w:hAnsi="宋体" w:eastAsia="宋体"/>
                <w:color w:val="auto"/>
                <w:sz w:val="24"/>
                <w:highlight w:val="none"/>
              </w:rPr>
              <w:t>本次采购采用《无锡市政府采购交易管理系统》进行采购活动，采购文件发布、报价、评审和中标结果发布全程电子化。</w:t>
            </w:r>
          </w:p>
        </w:tc>
      </w:tr>
      <w:tr w14:paraId="3E6F44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28" w:type="dxa"/>
            <w:noWrap w:val="0"/>
            <w:vAlign w:val="center"/>
          </w:tcPr>
          <w:p w14:paraId="1A4BF875">
            <w:pPr>
              <w:keepNext w:val="0"/>
              <w:keepLines w:val="0"/>
              <w:pageBreakBefore w:val="0"/>
              <w:kinsoku/>
              <w:wordWrap/>
              <w:overflowPunct/>
              <w:topLinePunct w:val="0"/>
              <w:autoSpaceDE/>
              <w:autoSpaceDN/>
              <w:bidi w:val="0"/>
              <w:adjustRightInd/>
              <w:snapToGrid w:val="0"/>
              <w:spacing w:line="360" w:lineRule="auto"/>
              <w:ind w:left="0" w:leftChars="0" w:right="0" w:rightChars="0" w:firstLine="0" w:firstLineChars="0"/>
              <w:jc w:val="center"/>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14</w:t>
            </w:r>
          </w:p>
        </w:tc>
        <w:tc>
          <w:tcPr>
            <w:tcW w:w="8926" w:type="dxa"/>
            <w:noWrap w:val="0"/>
            <w:vAlign w:val="center"/>
          </w:tcPr>
          <w:p w14:paraId="3AC501D8">
            <w:pPr>
              <w:keepNext w:val="0"/>
              <w:keepLines w:val="0"/>
              <w:pageBreakBefore w:val="0"/>
              <w:widowControl/>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ascii="宋体" w:hAnsi="宋体" w:eastAsia="宋体" w:cs="宋体"/>
                <w:b/>
                <w:bCs/>
                <w:color w:val="auto"/>
                <w:sz w:val="24"/>
                <w:highlight w:val="none"/>
              </w:rPr>
            </w:pPr>
            <w:r>
              <w:rPr>
                <w:rFonts w:hint="eastAsia" w:ascii="宋体" w:hAnsi="宋体" w:eastAsia="宋体" w:cs="宋体"/>
                <w:b/>
                <w:bCs/>
                <w:color w:val="auto"/>
                <w:sz w:val="24"/>
                <w:highlight w:val="none"/>
              </w:rPr>
              <w:t>供应商主体信息库注册：</w:t>
            </w:r>
          </w:p>
          <w:p w14:paraId="47369D71">
            <w:pPr>
              <w:keepNext w:val="0"/>
              <w:keepLines w:val="0"/>
              <w:pageBreakBefore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本项目采用《江苏省政府采购管理交易系统》进行采购活动，采购文件发布、报价、评审和中标结果发布全程电子化。</w:t>
            </w:r>
          </w:p>
          <w:p w14:paraId="1542D437">
            <w:pPr>
              <w:keepNext w:val="0"/>
              <w:keepLines w:val="0"/>
              <w:pageBreakBefore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供应商主体信息库注册：</w:t>
            </w:r>
          </w:p>
          <w:p w14:paraId="3FD4057E">
            <w:pPr>
              <w:keepNext w:val="0"/>
              <w:keepLines w:val="0"/>
              <w:pageBreakBefore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eastAsia="zh-CN"/>
              </w:rPr>
              <w:t>1.</w:t>
            </w:r>
            <w:r>
              <w:rPr>
                <w:rFonts w:hint="eastAsia" w:ascii="宋体" w:hAnsi="宋体" w:eastAsia="宋体" w:cs="宋体"/>
                <w:bCs/>
                <w:color w:val="auto"/>
                <w:sz w:val="24"/>
                <w:highlight w:val="none"/>
              </w:rPr>
              <w:t>潜在</w:t>
            </w:r>
            <w:r>
              <w:rPr>
                <w:rFonts w:hint="eastAsia" w:ascii="宋体" w:hAnsi="宋体" w:cs="宋体"/>
                <w:bCs/>
                <w:color w:val="auto"/>
                <w:sz w:val="24"/>
                <w:highlight w:val="none"/>
                <w:lang w:eastAsia="zh-CN"/>
              </w:rPr>
              <w:t>磋商供应商</w:t>
            </w:r>
            <w:r>
              <w:rPr>
                <w:rFonts w:hint="eastAsia" w:ascii="宋体" w:hAnsi="宋体" w:eastAsia="宋体" w:cs="宋体"/>
                <w:bCs/>
                <w:color w:val="auto"/>
                <w:sz w:val="24"/>
                <w:highlight w:val="none"/>
              </w:rPr>
              <w:t>访问江苏省政府采购（苏采云）平台的网络地址和方法：</w:t>
            </w:r>
          </w:p>
          <w:p w14:paraId="43E37F80">
            <w:pPr>
              <w:keepNext w:val="0"/>
              <w:keepLines w:val="0"/>
              <w:pageBreakBefore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供应商访问江苏省政府采购（苏采云）平台的方法：“苏采云”系统用户注册－－获取“CA数字证书”－－CA绑定与登录－－网上获取－－下载采购文件－－将采购文件导入政府采购客户端工具－－制作响应文件－－导出加密的响应文件（后缀名为zip）－－通过“苏采云”系统上传响应文件。具体见《“苏采云”系统供应商操作手册》。</w:t>
            </w:r>
          </w:p>
          <w:p w14:paraId="099F2B58">
            <w:pPr>
              <w:keepNext w:val="0"/>
              <w:keepLines w:val="0"/>
              <w:pageBreakBefore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（2）访问“无锡政府采购网”点击“江苏省政府采购（苏采云平台）”－－“用户注册”按钮，进行账号注册并填写申请信息，也可以直接通过苏采云 （http://jszfcg.jsczt.cn）进入注册界面。</w:t>
            </w:r>
          </w:p>
          <w:p w14:paraId="3A4E7A47">
            <w:pPr>
              <w:keepNext w:val="0"/>
              <w:keepLines w:val="0"/>
              <w:pageBreakBefore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（3）</w:t>
            </w:r>
            <w:r>
              <w:rPr>
                <w:rFonts w:hint="eastAsia" w:ascii="宋体" w:hAnsi="宋体" w:cs="宋体"/>
                <w:bCs/>
                <w:color w:val="auto"/>
                <w:sz w:val="24"/>
                <w:highlight w:val="none"/>
                <w:lang w:eastAsia="zh-CN"/>
              </w:rPr>
              <w:t>磋商供应商</w:t>
            </w:r>
            <w:r>
              <w:rPr>
                <w:rFonts w:hint="eastAsia" w:ascii="宋体" w:hAnsi="宋体" w:eastAsia="宋体" w:cs="宋体"/>
                <w:bCs/>
                <w:color w:val="auto"/>
                <w:sz w:val="24"/>
                <w:highlight w:val="none"/>
              </w:rPr>
              <w:t>应及时办理江苏省电子政务证书认证中心CA证书与电子签章，政府采购交易系统原CA须更换为江苏省电子政务证书认证中心CA，以确保全流程电子化政府采购活动的顺利进行。领取CA和办理电子签章详见“江苏省政府采购数字证书CA及电子签章办理指南”（http://jsxcmm.com/help/help.html）</w:t>
            </w:r>
          </w:p>
          <w:p w14:paraId="6FB5CF2E">
            <w:pPr>
              <w:keepNext w:val="0"/>
              <w:keepLines w:val="0"/>
              <w:pageBreakBefore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4）CA驱动下载：在“江苏省政府采购（苏采云）平台”账号登录页面，点击“驱动下载”链接中的“政务CA、方正签章控件驱动安装包及安装说明”可以直接下载驱动安装包，安装包中附有驱动安装手册。技术服务电话：0510－81827781（服务时间：工作日9:00－11:30，13:00－17:00）。</w:t>
            </w:r>
          </w:p>
          <w:p w14:paraId="2CDA0C4D">
            <w:pPr>
              <w:keepNext w:val="0"/>
              <w:keepLines w:val="0"/>
              <w:pageBreakBefore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（5）采购文件、供应商操作手册及政府采购客户端工具可通过“苏采云”系统－－已获取项目—获取详情页面内相应链接进行下载。</w:t>
            </w:r>
          </w:p>
          <w:p w14:paraId="4416B1BA">
            <w:pPr>
              <w:keepNext w:val="0"/>
              <w:keepLines w:val="0"/>
              <w:pageBreakBefore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6）政府采购客户端工具及“苏采云”系统供应商操作手册可访问江苏政府采购网－－办事指南－－“资料下载”进行下载《“苏采云”系统供应商操作手册及政府采购客户端工具》或可至无锡政府采购网－－下载专区－－“苏采云”栏目下载《“苏采云”系统供应商操作手册》。</w:t>
            </w:r>
          </w:p>
          <w:p w14:paraId="35ACF88C">
            <w:pPr>
              <w:keepNext w:val="0"/>
              <w:keepLines w:val="0"/>
              <w:pageBreakBefore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（7）采购代理机构将数据电文形式的采购文件加载至“苏采云”系统，供潜在供应商下载或者查阅。</w:t>
            </w:r>
          </w:p>
          <w:p w14:paraId="47C7F3BE">
            <w:pPr>
              <w:keepNext w:val="0"/>
              <w:keepLines w:val="0"/>
              <w:pageBreakBefore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（8）苏采云系统应使用谷歌浏览器参与不见面开标。</w:t>
            </w:r>
          </w:p>
          <w:p w14:paraId="5CDE948B">
            <w:pPr>
              <w:keepNext w:val="0"/>
              <w:keepLines w:val="0"/>
              <w:pageBreakBefore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eastAsia="zh-CN"/>
              </w:rPr>
              <w:t>2.</w:t>
            </w:r>
            <w:r>
              <w:rPr>
                <w:rFonts w:hint="eastAsia" w:ascii="宋体" w:hAnsi="宋体" w:eastAsia="宋体" w:cs="宋体"/>
                <w:bCs/>
                <w:color w:val="auto"/>
                <w:sz w:val="24"/>
                <w:highlight w:val="none"/>
              </w:rPr>
              <w:t>供应商应按上述要求提供相关材料及注册登记信息，所提供的材料应均是真实的、准确的，若有违背，供应商自行承担由此而产生的一切后果。如供应商未按上述要求操作，由此所产生的损失及风险由供应商自行承担。具体操作步骤详见《“苏采云”系统供应商操作手册》（以下简称《操作手册》），下载地址：无锡市政府采购网－－资料下载－－苏采云－－</w:t>
            </w:r>
            <w:r>
              <w:rPr>
                <w:rFonts w:ascii="宋体" w:eastAsia="宋体"/>
                <w:color w:val="auto"/>
                <w:sz w:val="24"/>
                <w:highlight w:val="none"/>
              </w:rPr>
              <w:fldChar w:fldCharType="begin"/>
            </w:r>
            <w:r>
              <w:rPr>
                <w:rFonts w:ascii="宋体" w:eastAsia="宋体"/>
                <w:color w:val="auto"/>
                <w:sz w:val="24"/>
                <w:highlight w:val="none"/>
              </w:rPr>
              <w:instrText xml:space="preserve"> HYPERLINK "http://cz.wuxi.gov.cn/doc/2023/10/11/4080287.shtml" \t "_blank" </w:instrText>
            </w:r>
            <w:r>
              <w:rPr>
                <w:rFonts w:ascii="宋体" w:eastAsia="宋体"/>
                <w:color w:val="auto"/>
                <w:sz w:val="24"/>
                <w:highlight w:val="none"/>
              </w:rPr>
              <w:fldChar w:fldCharType="separate"/>
            </w:r>
            <w:r>
              <w:rPr>
                <w:rFonts w:hint="eastAsia" w:ascii="宋体" w:hAnsi="宋体" w:eastAsia="宋体" w:cs="宋体"/>
                <w:bCs/>
                <w:color w:val="auto"/>
                <w:sz w:val="24"/>
                <w:highlight w:val="none"/>
              </w:rPr>
              <w:t>“苏采云”系统供应商操作手册</w:t>
            </w:r>
            <w:r>
              <w:rPr>
                <w:rFonts w:hint="eastAsia" w:ascii="宋体" w:hAnsi="宋体" w:eastAsia="宋体" w:cs="宋体"/>
                <w:bCs/>
                <w:color w:val="auto"/>
                <w:sz w:val="24"/>
                <w:highlight w:val="none"/>
              </w:rPr>
              <w:fldChar w:fldCharType="end"/>
            </w:r>
            <w:r>
              <w:rPr>
                <w:rFonts w:hint="eastAsia" w:ascii="宋体" w:hAnsi="宋体" w:eastAsia="宋体" w:cs="宋体"/>
                <w:bCs/>
                <w:color w:val="auto"/>
                <w:sz w:val="24"/>
                <w:highlight w:val="none"/>
              </w:rPr>
              <w:t>。技术支持QQ：孙先生：442456465；王先生：1476328133。</w:t>
            </w:r>
          </w:p>
          <w:p w14:paraId="61F56E23">
            <w:pPr>
              <w:keepNext w:val="0"/>
              <w:keepLines w:val="0"/>
              <w:pageBreakBefore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eastAsia="zh-CN"/>
              </w:rPr>
              <w:t>3.</w:t>
            </w:r>
            <w:r>
              <w:rPr>
                <w:rFonts w:hint="eastAsia" w:ascii="宋体" w:hAnsi="宋体" w:eastAsia="宋体" w:cs="宋体"/>
                <w:bCs/>
                <w:color w:val="auto"/>
                <w:sz w:val="24"/>
                <w:highlight w:val="none"/>
              </w:rPr>
              <w:t>有关本次招标的事项若存在变动或修改，敬请及时关注“江苏政府采购网”发布的信息。</w:t>
            </w:r>
          </w:p>
          <w:p w14:paraId="624B9EEE">
            <w:pPr>
              <w:keepNext w:val="0"/>
              <w:keepLines w:val="0"/>
              <w:pageBreakBefore w:val="0"/>
              <w:widowControl/>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highlight w:val="none"/>
                <w:lang w:eastAsia="zh-CN"/>
              </w:rPr>
              <w:t>4.</w:t>
            </w:r>
            <w:r>
              <w:rPr>
                <w:rFonts w:hint="eastAsia" w:ascii="宋体" w:hAnsi="宋体" w:eastAsia="宋体" w:cs="宋体"/>
                <w:bCs/>
                <w:color w:val="auto"/>
                <w:sz w:val="24"/>
                <w:highlight w:val="none"/>
              </w:rPr>
              <w:t>如</w:t>
            </w:r>
            <w:r>
              <w:rPr>
                <w:rFonts w:hint="eastAsia" w:ascii="宋体" w:hAnsi="宋体" w:cs="宋体"/>
                <w:bCs/>
                <w:color w:val="auto"/>
                <w:sz w:val="24"/>
                <w:highlight w:val="none"/>
                <w:lang w:eastAsia="zh-CN"/>
              </w:rPr>
              <w:t>磋商供应商</w:t>
            </w:r>
            <w:r>
              <w:rPr>
                <w:rFonts w:hint="eastAsia" w:ascii="宋体" w:hAnsi="宋体" w:eastAsia="宋体" w:cs="宋体"/>
                <w:bCs/>
                <w:color w:val="auto"/>
                <w:sz w:val="24"/>
                <w:highlight w:val="none"/>
              </w:rPr>
              <w:t>未按上述要求操作，由此所产生的损失及风险由</w:t>
            </w:r>
            <w:r>
              <w:rPr>
                <w:rFonts w:hint="eastAsia" w:ascii="宋体" w:hAnsi="宋体" w:cs="宋体"/>
                <w:bCs/>
                <w:color w:val="auto"/>
                <w:sz w:val="24"/>
                <w:highlight w:val="none"/>
                <w:lang w:eastAsia="zh-CN"/>
              </w:rPr>
              <w:t>磋商供应商</w:t>
            </w:r>
            <w:r>
              <w:rPr>
                <w:rFonts w:hint="eastAsia" w:ascii="宋体" w:hAnsi="宋体" w:eastAsia="宋体" w:cs="宋体"/>
                <w:bCs/>
                <w:color w:val="auto"/>
                <w:sz w:val="24"/>
                <w:highlight w:val="none"/>
              </w:rPr>
              <w:t>自行承担。</w:t>
            </w:r>
          </w:p>
        </w:tc>
      </w:tr>
      <w:tr w14:paraId="4BD8E4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28" w:type="dxa"/>
            <w:noWrap w:val="0"/>
            <w:vAlign w:val="center"/>
          </w:tcPr>
          <w:p w14:paraId="135522F8">
            <w:pPr>
              <w:keepNext w:val="0"/>
              <w:keepLines w:val="0"/>
              <w:pageBreakBefore w:val="0"/>
              <w:kinsoku/>
              <w:wordWrap/>
              <w:overflowPunct/>
              <w:topLinePunct w:val="0"/>
              <w:autoSpaceDE/>
              <w:autoSpaceDN/>
              <w:bidi w:val="0"/>
              <w:adjustRightInd/>
              <w:snapToGrid w:val="0"/>
              <w:spacing w:line="360" w:lineRule="auto"/>
              <w:ind w:left="0" w:leftChars="0" w:right="0" w:rightChars="0" w:firstLine="0" w:firstLineChars="0"/>
              <w:jc w:val="center"/>
              <w:textAlignment w:val="auto"/>
              <w:rPr>
                <w:rFonts w:ascii="宋体" w:eastAsia="宋体"/>
                <w:color w:val="auto"/>
                <w:sz w:val="24"/>
                <w:szCs w:val="24"/>
                <w:highlight w:val="none"/>
              </w:rPr>
            </w:pPr>
            <w:r>
              <w:rPr>
                <w:rFonts w:hint="eastAsia" w:ascii="宋体" w:hAnsi="宋体" w:eastAsia="宋体" w:cs="宋体"/>
                <w:color w:val="auto"/>
                <w:sz w:val="24"/>
                <w:szCs w:val="24"/>
                <w:highlight w:val="none"/>
              </w:rPr>
              <w:t>15</w:t>
            </w:r>
          </w:p>
        </w:tc>
        <w:tc>
          <w:tcPr>
            <w:tcW w:w="8926" w:type="dxa"/>
            <w:noWrap w:val="0"/>
            <w:vAlign w:val="center"/>
          </w:tcPr>
          <w:p w14:paraId="701235B1">
            <w:pPr>
              <w:keepNext w:val="0"/>
              <w:keepLines w:val="0"/>
              <w:pageBreakBefore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采购人：江苏省梅村高级中学</w:t>
            </w:r>
          </w:p>
          <w:p w14:paraId="2B49C5F0">
            <w:pPr>
              <w:keepNext w:val="0"/>
              <w:keepLines w:val="0"/>
              <w:pageBreakBefore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rPr>
              <w:t>联系人：</w:t>
            </w:r>
            <w:r>
              <w:rPr>
                <w:rFonts w:hint="eastAsia" w:ascii="宋体" w:hAnsi="宋体" w:eastAsia="宋体" w:cs="Times New Roman"/>
                <w:color w:val="auto"/>
                <w:sz w:val="24"/>
                <w:highlight w:val="none"/>
                <w:lang w:eastAsia="zh-CN"/>
              </w:rPr>
              <w:t>江老师</w:t>
            </w:r>
          </w:p>
          <w:p w14:paraId="523864D6">
            <w:pPr>
              <w:keepNext w:val="0"/>
              <w:keepLines w:val="0"/>
              <w:pageBreakBefore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联系电话：0510-81859746</w:t>
            </w:r>
          </w:p>
          <w:p w14:paraId="462EB638">
            <w:pPr>
              <w:keepNext w:val="0"/>
              <w:keepLines w:val="0"/>
              <w:pageBreakBefore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联系地址：无锡市新吴区梅村街道梅育路63号</w:t>
            </w:r>
          </w:p>
          <w:p w14:paraId="5CED0881">
            <w:pPr>
              <w:keepNext w:val="0"/>
              <w:keepLines w:val="0"/>
              <w:pageBreakBefore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代理机构：无锡彰誉技术咨询有限公司</w:t>
            </w:r>
          </w:p>
          <w:p w14:paraId="0C6C17D4">
            <w:pPr>
              <w:keepNext w:val="0"/>
              <w:keepLines w:val="0"/>
              <w:pageBreakBefore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统一社会信用代码：91320211MA26Y0RR4K</w:t>
            </w:r>
          </w:p>
          <w:p w14:paraId="29DAE720">
            <w:pPr>
              <w:keepNext w:val="0"/>
              <w:keepLines w:val="0"/>
              <w:pageBreakBefore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联系人：冯非、章克礼</w:t>
            </w:r>
          </w:p>
          <w:p w14:paraId="4DE17890">
            <w:pPr>
              <w:keepNext w:val="0"/>
              <w:keepLines w:val="0"/>
              <w:pageBreakBefore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联系电话：0510－88710616、13771548616</w:t>
            </w:r>
          </w:p>
          <w:p w14:paraId="5DDB0028">
            <w:pPr>
              <w:keepNext w:val="0"/>
              <w:keepLines w:val="0"/>
              <w:pageBreakBefore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电子邮件地址：</w:t>
            </w:r>
            <w:r>
              <w:rPr>
                <w:rFonts w:hint="eastAsia" w:ascii="宋体" w:hAnsi="宋体" w:eastAsia="宋体" w:cs="Times New Roman"/>
                <w:color w:val="auto"/>
                <w:sz w:val="24"/>
                <w:highlight w:val="none"/>
              </w:rPr>
              <w:fldChar w:fldCharType="begin"/>
            </w:r>
            <w:r>
              <w:rPr>
                <w:rFonts w:hint="eastAsia" w:ascii="宋体" w:hAnsi="宋体" w:eastAsia="宋体" w:cs="Times New Roman"/>
                <w:color w:val="auto"/>
                <w:sz w:val="24"/>
                <w:highlight w:val="none"/>
              </w:rPr>
              <w:instrText xml:space="preserve"> HYPERLINK "mailto:2532046986@qq.com" </w:instrText>
            </w:r>
            <w:r>
              <w:rPr>
                <w:rFonts w:hint="eastAsia" w:ascii="宋体" w:hAnsi="宋体" w:eastAsia="宋体" w:cs="Times New Roman"/>
                <w:color w:val="auto"/>
                <w:sz w:val="24"/>
                <w:highlight w:val="none"/>
              </w:rPr>
              <w:fldChar w:fldCharType="separate"/>
            </w:r>
            <w:r>
              <w:rPr>
                <w:rFonts w:hint="eastAsia" w:ascii="宋体" w:hAnsi="宋体" w:eastAsia="宋体" w:cs="Times New Roman"/>
                <w:color w:val="auto"/>
                <w:sz w:val="24"/>
                <w:highlight w:val="none"/>
              </w:rPr>
              <w:t>2532046986@qq.com</w:t>
            </w:r>
            <w:r>
              <w:rPr>
                <w:rFonts w:hint="eastAsia" w:ascii="宋体" w:hAnsi="宋体" w:eastAsia="宋体" w:cs="Times New Roman"/>
                <w:color w:val="auto"/>
                <w:sz w:val="24"/>
                <w:highlight w:val="none"/>
              </w:rPr>
              <w:fldChar w:fldCharType="end"/>
            </w:r>
          </w:p>
          <w:p w14:paraId="4BE965B6">
            <w:pPr>
              <w:keepNext w:val="0"/>
              <w:keepLines w:val="0"/>
              <w:pageBreakBefore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联系地址：无锡市锡山区长泰国际社区南A区83－1</w:t>
            </w:r>
          </w:p>
          <w:p w14:paraId="1EC0031C">
            <w:pPr>
              <w:keepNext w:val="0"/>
              <w:keepLines w:val="0"/>
              <w:pageBreakBefore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ascii="宋体" w:eastAsia="宋体"/>
                <w:color w:val="auto"/>
                <w:sz w:val="24"/>
                <w:highlight w:val="none"/>
              </w:rPr>
            </w:pPr>
            <w:r>
              <w:rPr>
                <w:rFonts w:hint="eastAsia" w:ascii="宋体" w:hAnsi="宋体" w:eastAsia="宋体" w:cs="Times New Roman"/>
                <w:color w:val="auto"/>
                <w:sz w:val="24"/>
                <w:highlight w:val="none"/>
              </w:rPr>
              <w:t>有关本次采购活动程序方面的问题，可来人、来函（传真）或电话联系。</w:t>
            </w:r>
          </w:p>
        </w:tc>
      </w:tr>
      <w:tr w14:paraId="4416E1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28" w:type="dxa"/>
            <w:noWrap w:val="0"/>
            <w:vAlign w:val="center"/>
          </w:tcPr>
          <w:p w14:paraId="4563CEE5">
            <w:pPr>
              <w:keepNext w:val="0"/>
              <w:keepLines w:val="0"/>
              <w:pageBreakBefore w:val="0"/>
              <w:kinsoku/>
              <w:wordWrap/>
              <w:overflowPunct/>
              <w:topLinePunct w:val="0"/>
              <w:autoSpaceDE/>
              <w:autoSpaceDN/>
              <w:bidi w:val="0"/>
              <w:adjustRightInd/>
              <w:snapToGrid w:val="0"/>
              <w:spacing w:line="360" w:lineRule="auto"/>
              <w:ind w:left="0" w:leftChars="0" w:right="0" w:rightChars="0" w:firstLine="0" w:firstLineChars="0"/>
              <w:jc w:val="center"/>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16</w:t>
            </w:r>
          </w:p>
        </w:tc>
        <w:tc>
          <w:tcPr>
            <w:tcW w:w="8926" w:type="dxa"/>
            <w:noWrap w:val="0"/>
            <w:vAlign w:val="center"/>
          </w:tcPr>
          <w:p w14:paraId="50ABD755">
            <w:pPr>
              <w:keepNext w:val="0"/>
              <w:keepLines w:val="0"/>
              <w:pageBreakBefore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宋体" w:hAnsi="宋体" w:eastAsia="宋体" w:cs="Times New Roman"/>
                <w:color w:val="auto"/>
                <w:sz w:val="24"/>
                <w:highlight w:val="none"/>
              </w:rPr>
            </w:pPr>
            <w:r>
              <w:rPr>
                <w:rFonts w:hint="eastAsia" w:ascii="宋体" w:hAnsi="宋体" w:cs="宋体"/>
                <w:color w:val="auto"/>
                <w:sz w:val="24"/>
                <w:highlight w:val="none"/>
                <w:lang w:eastAsia="zh-CN"/>
              </w:rPr>
              <w:t>磋商小组</w:t>
            </w:r>
            <w:r>
              <w:rPr>
                <w:rFonts w:hint="eastAsia" w:ascii="宋体" w:hAnsi="宋体" w:eastAsia="宋体" w:cs="宋体"/>
                <w:color w:val="auto"/>
                <w:sz w:val="24"/>
                <w:highlight w:val="none"/>
              </w:rPr>
              <w:t>组成：</w:t>
            </w:r>
            <w:r>
              <w:rPr>
                <w:rFonts w:hint="eastAsia" w:ascii="宋体" w:hAnsi="宋体" w:cs="宋体"/>
                <w:color w:val="auto"/>
                <w:sz w:val="24"/>
                <w:highlight w:val="none"/>
                <w:lang w:eastAsia="zh-CN"/>
              </w:rPr>
              <w:t>磋商小组</w:t>
            </w:r>
            <w:r>
              <w:rPr>
                <w:rFonts w:hint="eastAsia" w:ascii="宋体" w:hAnsi="宋体" w:eastAsia="宋体" w:cs="宋体"/>
                <w:color w:val="auto"/>
                <w:sz w:val="24"/>
                <w:highlight w:val="none"/>
              </w:rPr>
              <w:t>成员人数为</w:t>
            </w: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人（含）以上单数，由采购</w:t>
            </w:r>
            <w:r>
              <w:rPr>
                <w:rFonts w:hint="eastAsia" w:ascii="宋体" w:hAnsi="宋体" w:eastAsia="宋体" w:cs="宋体"/>
                <w:color w:val="auto"/>
                <w:sz w:val="24"/>
                <w:highlight w:val="none"/>
                <w:lang w:val="en-US" w:eastAsia="zh-CN"/>
              </w:rPr>
              <w:t>代理机构</w:t>
            </w:r>
            <w:r>
              <w:rPr>
                <w:rFonts w:hint="eastAsia" w:ascii="宋体" w:hAnsi="宋体" w:eastAsia="宋体" w:cs="宋体"/>
                <w:color w:val="auto"/>
                <w:sz w:val="24"/>
                <w:highlight w:val="none"/>
              </w:rPr>
              <w:t>依法组建。</w:t>
            </w:r>
          </w:p>
        </w:tc>
      </w:tr>
      <w:tr w14:paraId="7B42CE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28" w:type="dxa"/>
            <w:noWrap w:val="0"/>
            <w:vAlign w:val="center"/>
          </w:tcPr>
          <w:p w14:paraId="22EE3A34">
            <w:pPr>
              <w:keepNext w:val="0"/>
              <w:keepLines w:val="0"/>
              <w:pageBreakBefore w:val="0"/>
              <w:kinsoku/>
              <w:wordWrap/>
              <w:overflowPunct/>
              <w:topLinePunct w:val="0"/>
              <w:autoSpaceDE/>
              <w:autoSpaceDN/>
              <w:bidi w:val="0"/>
              <w:adjustRightInd/>
              <w:snapToGrid w:val="0"/>
              <w:spacing w:line="360" w:lineRule="auto"/>
              <w:ind w:left="0" w:leftChars="0" w:right="0" w:rightChars="0" w:firstLine="0" w:firstLineChars="0"/>
              <w:jc w:val="center"/>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17</w:t>
            </w:r>
          </w:p>
        </w:tc>
        <w:tc>
          <w:tcPr>
            <w:tcW w:w="8926" w:type="dxa"/>
            <w:noWrap w:val="0"/>
            <w:vAlign w:val="center"/>
          </w:tcPr>
          <w:p w14:paraId="7ACC8577">
            <w:pPr>
              <w:keepNext w:val="0"/>
              <w:keepLines w:val="0"/>
              <w:pageBreakBefore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本项目监督管理部门：</w:t>
            </w:r>
            <w:r>
              <w:rPr>
                <w:rFonts w:hint="eastAsia" w:ascii="宋体" w:hAnsi="宋体" w:eastAsia="宋体" w:cs="宋体"/>
                <w:color w:val="auto"/>
                <w:sz w:val="24"/>
                <w:highlight w:val="none"/>
                <w:lang w:val="en-US" w:eastAsia="zh-CN"/>
              </w:rPr>
              <w:t>无锡市</w:t>
            </w:r>
            <w:r>
              <w:rPr>
                <w:rFonts w:hint="eastAsia" w:ascii="宋体" w:hAnsi="宋体" w:eastAsia="宋体" w:cs="宋体"/>
                <w:color w:val="auto"/>
                <w:sz w:val="24"/>
                <w:highlight w:val="none"/>
              </w:rPr>
              <w:t>财政局</w:t>
            </w:r>
          </w:p>
        </w:tc>
      </w:tr>
      <w:tr w14:paraId="26FF2C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28" w:type="dxa"/>
            <w:noWrap w:val="0"/>
            <w:vAlign w:val="center"/>
          </w:tcPr>
          <w:p w14:paraId="63582C32">
            <w:pPr>
              <w:keepNext w:val="0"/>
              <w:keepLines w:val="0"/>
              <w:pageBreakBefore w:val="0"/>
              <w:kinsoku/>
              <w:wordWrap/>
              <w:overflowPunct/>
              <w:topLinePunct w:val="0"/>
              <w:autoSpaceDE/>
              <w:autoSpaceDN/>
              <w:bidi w:val="0"/>
              <w:adjustRightInd/>
              <w:snapToGrid w:val="0"/>
              <w:spacing w:line="360" w:lineRule="auto"/>
              <w:ind w:left="0" w:leftChars="0" w:right="0" w:rightChars="0" w:firstLine="0" w:firstLineChars="0"/>
              <w:jc w:val="center"/>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18</w:t>
            </w:r>
          </w:p>
        </w:tc>
        <w:tc>
          <w:tcPr>
            <w:tcW w:w="8926" w:type="dxa"/>
            <w:noWrap w:val="0"/>
            <w:vAlign w:val="center"/>
          </w:tcPr>
          <w:p w14:paraId="5FAC88D5">
            <w:pPr>
              <w:keepNext w:val="0"/>
              <w:keepLines w:val="0"/>
              <w:pageBreakBefore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履约保证金：</w:t>
            </w:r>
            <w:r>
              <w:rPr>
                <w:rFonts w:hint="eastAsia" w:ascii="宋体" w:hAnsi="宋体" w:eastAsia="宋体"/>
                <w:color w:val="auto"/>
                <w:sz w:val="24"/>
                <w:highlight w:val="none"/>
              </w:rPr>
              <w:t>本项目不需要缴纳履约保证金</w:t>
            </w:r>
          </w:p>
        </w:tc>
      </w:tr>
      <w:tr w14:paraId="61E479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28" w:type="dxa"/>
            <w:noWrap w:val="0"/>
            <w:vAlign w:val="center"/>
          </w:tcPr>
          <w:p w14:paraId="709A1A04">
            <w:pPr>
              <w:keepNext w:val="0"/>
              <w:keepLines w:val="0"/>
              <w:pageBreakBefore w:val="0"/>
              <w:kinsoku/>
              <w:wordWrap/>
              <w:overflowPunct/>
              <w:topLinePunct w:val="0"/>
              <w:autoSpaceDE/>
              <w:autoSpaceDN/>
              <w:bidi w:val="0"/>
              <w:adjustRightInd/>
              <w:snapToGrid w:val="0"/>
              <w:spacing w:line="360" w:lineRule="auto"/>
              <w:ind w:left="0" w:leftChars="0" w:right="0" w:rightChars="0" w:firstLine="0" w:firstLineChars="0"/>
              <w:jc w:val="center"/>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19</w:t>
            </w:r>
          </w:p>
        </w:tc>
        <w:tc>
          <w:tcPr>
            <w:tcW w:w="8926" w:type="dxa"/>
            <w:noWrap w:val="0"/>
            <w:vAlign w:val="center"/>
          </w:tcPr>
          <w:p w14:paraId="022934FC">
            <w:pPr>
              <w:keepNext w:val="0"/>
              <w:keepLines w:val="0"/>
              <w:pageBreakBefore w:val="0"/>
              <w:widowControl/>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根据采购项目特点或政策需要补充的其他新增内容：</w:t>
            </w:r>
          </w:p>
          <w:p w14:paraId="01E254BC">
            <w:pPr>
              <w:keepNext w:val="0"/>
              <w:keepLines w:val="0"/>
              <w:pageBreakBefore w:val="0"/>
              <w:widowControl/>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1.</w:t>
            </w:r>
            <w:r>
              <w:rPr>
                <w:rFonts w:hint="eastAsia" w:ascii="宋体" w:hAnsi="宋体" w:eastAsia="宋体" w:cs="宋体"/>
                <w:color w:val="auto"/>
                <w:sz w:val="24"/>
                <w:highlight w:val="none"/>
              </w:rPr>
              <w:t>除采购文件中有特殊要求外：投标文件中所使用的计量单位，应采用中华人民共和国法定计量单位及通用图形符号；投标语言：中文（有关产品型号、专用名词等可除外）；投标币种：人民币。</w:t>
            </w:r>
          </w:p>
          <w:p w14:paraId="62D951B7">
            <w:pPr>
              <w:keepNext w:val="0"/>
              <w:keepLines w:val="0"/>
              <w:pageBreakBefore w:val="0"/>
              <w:widowControl/>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2.</w:t>
            </w:r>
            <w:r>
              <w:rPr>
                <w:rFonts w:hint="eastAsia" w:ascii="宋体" w:hAnsi="宋体" w:eastAsia="宋体" w:cs="宋体"/>
                <w:color w:val="auto"/>
                <w:sz w:val="24"/>
                <w:highlight w:val="none"/>
              </w:rPr>
              <w:t>投标供应商需检查采购文件的页数，如果发现有任何缺漏、重复或不清楚的地方，须立即通知采购人，以便及时纠正上述缺漏、重复或不清楚的地方。投标供应商应认真审阅采购文件中所有内容，包括投标须知、合同条件、采购需求等。如果投标供应商的投标文件不能完全满足本采购文件的要求，责任由投标供应商自负。如投标供应商没有按照采购文件要求提交全部资料，或者投标文件没有对采购文件在各方面都做出实质性响应，是投标供应商的风险，并可能导致按无效投标处理。</w:t>
            </w:r>
          </w:p>
          <w:p w14:paraId="4620CAC4">
            <w:pPr>
              <w:keepNext w:val="0"/>
              <w:keepLines w:val="0"/>
              <w:pageBreakBefore w:val="0"/>
              <w:widowControl/>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3.</w:t>
            </w:r>
            <w:r>
              <w:rPr>
                <w:rFonts w:hint="eastAsia" w:ascii="宋体" w:hAnsi="宋体" w:eastAsia="宋体" w:cs="宋体"/>
                <w:color w:val="auto"/>
                <w:sz w:val="24"/>
                <w:highlight w:val="none"/>
              </w:rPr>
              <w:t>投标供应商不得有下列法律禁止的行为，情节严重的由有权机关依法追究其法律责任：</w:t>
            </w:r>
          </w:p>
          <w:p w14:paraId="730FABF9">
            <w:pPr>
              <w:keepNext w:val="0"/>
              <w:keepLines w:val="0"/>
              <w:pageBreakBefore w:val="0"/>
              <w:widowControl/>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（1）采取不正当手段诋毁、排挤其他供应商的；</w:t>
            </w:r>
          </w:p>
          <w:p w14:paraId="3B456971">
            <w:pPr>
              <w:keepNext w:val="0"/>
              <w:keepLines w:val="0"/>
              <w:pageBreakBefore w:val="0"/>
              <w:widowControl/>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（2）与采购人、其他供应商或者采购代理机构恶意串通的；</w:t>
            </w:r>
          </w:p>
          <w:p w14:paraId="70EAE2CC">
            <w:pPr>
              <w:keepNext w:val="0"/>
              <w:keepLines w:val="0"/>
              <w:pageBreakBefore w:val="0"/>
              <w:widowControl/>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（3）向采购人、代理机构、</w:t>
            </w:r>
            <w:r>
              <w:rPr>
                <w:rFonts w:hint="eastAsia" w:ascii="宋体" w:hAnsi="宋体" w:cs="宋体"/>
                <w:color w:val="auto"/>
                <w:sz w:val="24"/>
                <w:highlight w:val="none"/>
                <w:lang w:eastAsia="zh-CN"/>
              </w:rPr>
              <w:t>磋商小组</w:t>
            </w:r>
            <w:r>
              <w:rPr>
                <w:rFonts w:hint="eastAsia" w:ascii="宋体" w:hAnsi="宋体" w:eastAsia="宋体" w:cs="宋体"/>
                <w:color w:val="auto"/>
                <w:sz w:val="24"/>
                <w:highlight w:val="none"/>
              </w:rPr>
              <w:t>行贿或者提供其他不正当利益的；</w:t>
            </w:r>
          </w:p>
          <w:p w14:paraId="7E0BA8A3">
            <w:pPr>
              <w:keepNext w:val="0"/>
              <w:keepLines w:val="0"/>
              <w:pageBreakBefore w:val="0"/>
              <w:widowControl/>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（4）以他人名义投标或者其他方式弄虚作假，骗取中标；</w:t>
            </w:r>
          </w:p>
          <w:p w14:paraId="20517139">
            <w:pPr>
              <w:keepNext w:val="0"/>
              <w:keepLines w:val="0"/>
              <w:pageBreakBefore w:val="0"/>
              <w:widowControl/>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（5）在采购过程中与采购人进行协商谈判的；</w:t>
            </w:r>
          </w:p>
          <w:p w14:paraId="6F7162DC">
            <w:pPr>
              <w:keepNext w:val="0"/>
              <w:keepLines w:val="0"/>
              <w:pageBreakBefore w:val="0"/>
              <w:widowControl/>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（6）提供虚假证明材料谋取中标的；</w:t>
            </w:r>
          </w:p>
          <w:p w14:paraId="6BEA72E0">
            <w:pPr>
              <w:keepNext w:val="0"/>
              <w:keepLines w:val="0"/>
              <w:pageBreakBefore w:val="0"/>
              <w:widowControl/>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（7）中标后无正当理由拒不与采购人签订合同的；</w:t>
            </w:r>
          </w:p>
          <w:p w14:paraId="1C45FD61">
            <w:pPr>
              <w:keepNext w:val="0"/>
              <w:keepLines w:val="0"/>
              <w:pageBreakBefore w:val="0"/>
              <w:widowControl/>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（8）未按照采购文件确定的事项签订合同；</w:t>
            </w:r>
          </w:p>
          <w:p w14:paraId="44162B69">
            <w:pPr>
              <w:keepNext w:val="0"/>
              <w:keepLines w:val="0"/>
              <w:pageBreakBefore w:val="0"/>
              <w:widowControl/>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（9）将采购合同转包；</w:t>
            </w:r>
          </w:p>
          <w:p w14:paraId="218C2553">
            <w:pPr>
              <w:keepNext w:val="0"/>
              <w:keepLines w:val="0"/>
              <w:pageBreakBefore w:val="0"/>
              <w:widowControl/>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（10）擅自变更、中止或者终止采购合同；</w:t>
            </w:r>
          </w:p>
          <w:p w14:paraId="1880B440">
            <w:pPr>
              <w:keepNext w:val="0"/>
              <w:keepLines w:val="0"/>
              <w:pageBreakBefore w:val="0"/>
              <w:widowControl/>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（11）拒绝有关部门监督检查或者提供虚假情况的。</w:t>
            </w:r>
          </w:p>
          <w:p w14:paraId="2C2D0701">
            <w:pPr>
              <w:keepNext w:val="0"/>
              <w:keepLines w:val="0"/>
              <w:pageBreakBefore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4.</w:t>
            </w:r>
            <w:r>
              <w:rPr>
                <w:rFonts w:hint="eastAsia" w:ascii="宋体" w:hAnsi="宋体" w:eastAsia="宋体" w:cs="宋体"/>
                <w:color w:val="auto"/>
                <w:sz w:val="24"/>
                <w:highlight w:val="none"/>
              </w:rPr>
              <w:t>采购人、代理机构、投标供应商、</w:t>
            </w:r>
            <w:r>
              <w:rPr>
                <w:rFonts w:hint="eastAsia" w:ascii="宋体" w:hAnsi="宋体" w:cs="宋体"/>
                <w:color w:val="auto"/>
                <w:sz w:val="24"/>
                <w:highlight w:val="none"/>
                <w:lang w:eastAsia="zh-CN"/>
              </w:rPr>
              <w:t>磋商小组</w:t>
            </w:r>
            <w:r>
              <w:rPr>
                <w:rFonts w:hint="eastAsia" w:ascii="宋体" w:hAnsi="宋体" w:eastAsia="宋体" w:cs="宋体"/>
                <w:color w:val="auto"/>
                <w:sz w:val="24"/>
                <w:highlight w:val="none"/>
              </w:rPr>
              <w:t>的相关行为均受到《中华人民共和国政府采购法》《中华人民共和国政府采购法实施条例》、财政部规章以及政府采购项目所在地有关法律的约束，其权利受到上述法律法规的保护。</w:t>
            </w:r>
          </w:p>
        </w:tc>
      </w:tr>
    </w:tbl>
    <w:p w14:paraId="5BCF0939">
      <w:pPr>
        <w:pStyle w:val="6"/>
        <w:numPr>
          <w:ilvl w:val="4"/>
          <w:numId w:val="0"/>
        </w:numPr>
        <w:rPr>
          <w:rFonts w:cs="Times New Roman"/>
          <w:color w:val="auto"/>
          <w:highlight w:val="none"/>
        </w:rPr>
      </w:pPr>
    </w:p>
    <w:p w14:paraId="0DD5C24C">
      <w:pPr>
        <w:pageBreakBefore/>
        <w:spacing w:line="490" w:lineRule="exact"/>
        <w:jc w:val="center"/>
        <w:rPr>
          <w:rFonts w:ascii="黑体" w:eastAsia="黑体"/>
          <w:color w:val="auto"/>
          <w:sz w:val="30"/>
          <w:szCs w:val="30"/>
          <w:highlight w:val="none"/>
        </w:rPr>
      </w:pPr>
      <w:r>
        <w:rPr>
          <w:rFonts w:hint="eastAsia" w:ascii="黑体" w:eastAsia="黑体" w:cs="黑体"/>
          <w:color w:val="auto"/>
          <w:sz w:val="28"/>
          <w:szCs w:val="28"/>
          <w:highlight w:val="none"/>
        </w:rPr>
        <w:t>二、</w:t>
      </w:r>
      <w:r>
        <w:rPr>
          <w:rFonts w:hint="eastAsia" w:ascii="黑体" w:eastAsia="黑体" w:cs="黑体"/>
          <w:color w:val="auto"/>
          <w:sz w:val="28"/>
          <w:szCs w:val="28"/>
          <w:highlight w:val="none"/>
          <w:lang w:eastAsia="zh-CN"/>
        </w:rPr>
        <w:t>磋商供应商</w:t>
      </w:r>
      <w:r>
        <w:rPr>
          <w:rFonts w:hint="eastAsia" w:ascii="黑体" w:eastAsia="黑体" w:cs="黑体"/>
          <w:color w:val="auto"/>
          <w:sz w:val="28"/>
          <w:szCs w:val="28"/>
          <w:highlight w:val="none"/>
        </w:rPr>
        <w:t>须知</w:t>
      </w:r>
    </w:p>
    <w:p w14:paraId="1168B245">
      <w:pPr>
        <w:keepNext w:val="0"/>
        <w:keepLines w:val="0"/>
        <w:pageBreakBefore w:val="0"/>
        <w:tabs>
          <w:tab w:val="left" w:pos="735"/>
        </w:tabs>
        <w:spacing w:line="360" w:lineRule="auto"/>
        <w:ind w:left="0" w:firstLine="480"/>
        <w:rPr>
          <w:rFonts w:ascii="黑体" w:hAnsi="宋体" w:eastAsia="黑体"/>
          <w:color w:val="auto"/>
          <w:sz w:val="24"/>
          <w:szCs w:val="24"/>
          <w:highlight w:val="none"/>
        </w:rPr>
      </w:pPr>
      <w:bookmarkStart w:id="0" w:name="四．合同书"/>
      <w:bookmarkEnd w:id="0"/>
      <w:bookmarkStart w:id="1" w:name="三．项目技术配置和有关说明"/>
      <w:bookmarkEnd w:id="1"/>
      <w:r>
        <w:rPr>
          <w:rFonts w:hint="eastAsia" w:ascii="黑体" w:hAnsi="宋体" w:eastAsia="黑体" w:cs="黑体"/>
          <w:color w:val="auto"/>
          <w:sz w:val="24"/>
          <w:szCs w:val="24"/>
          <w:highlight w:val="none"/>
        </w:rPr>
        <w:t>（一）遵循原则：</w:t>
      </w:r>
    </w:p>
    <w:p w14:paraId="63DF0711">
      <w:pPr>
        <w:keepNext w:val="0"/>
        <w:keepLines w:val="0"/>
        <w:pageBreakBefore w:val="0"/>
        <w:spacing w:line="360" w:lineRule="auto"/>
        <w:ind w:left="0" w:firstLine="480"/>
        <w:rPr>
          <w:rFonts w:ascii="宋体"/>
          <w:color w:val="auto"/>
          <w:sz w:val="24"/>
          <w:szCs w:val="24"/>
          <w:highlight w:val="none"/>
        </w:rPr>
      </w:pPr>
      <w:r>
        <w:rPr>
          <w:rFonts w:hint="eastAsia" w:ascii="宋体" w:hAnsi="宋体" w:cs="宋体"/>
          <w:color w:val="auto"/>
          <w:sz w:val="24"/>
          <w:szCs w:val="24"/>
          <w:highlight w:val="none"/>
        </w:rPr>
        <w:t>公开透明原则、公平竞争原则、公正原则和诚实信用原则。</w:t>
      </w:r>
    </w:p>
    <w:p w14:paraId="1F17277A">
      <w:pPr>
        <w:keepNext w:val="0"/>
        <w:keepLines w:val="0"/>
        <w:pageBreakBefore w:val="0"/>
        <w:tabs>
          <w:tab w:val="left" w:pos="735"/>
        </w:tabs>
        <w:spacing w:line="360" w:lineRule="auto"/>
        <w:ind w:left="0" w:firstLine="480"/>
        <w:rPr>
          <w:rFonts w:ascii="黑体" w:hAnsi="宋体" w:eastAsia="黑体"/>
          <w:color w:val="auto"/>
          <w:sz w:val="24"/>
          <w:szCs w:val="24"/>
          <w:highlight w:val="none"/>
        </w:rPr>
      </w:pPr>
      <w:r>
        <w:rPr>
          <w:rFonts w:hint="eastAsia" w:ascii="黑体" w:hAnsi="宋体" w:eastAsia="黑体" w:cs="黑体"/>
          <w:color w:val="auto"/>
          <w:sz w:val="24"/>
          <w:szCs w:val="24"/>
          <w:highlight w:val="none"/>
        </w:rPr>
        <w:t>（二）磋商文件：</w:t>
      </w:r>
    </w:p>
    <w:p w14:paraId="05B224AD">
      <w:pPr>
        <w:keepNext w:val="0"/>
        <w:keepLines w:val="0"/>
        <w:pageBreakBefore w:val="0"/>
        <w:numPr>
          <w:ilvl w:val="0"/>
          <w:numId w:val="0"/>
        </w:numPr>
        <w:tabs>
          <w:tab w:val="left" w:pos="-1260"/>
          <w:tab w:val="left" w:pos="525"/>
          <w:tab w:val="left" w:pos="1050"/>
        </w:tabs>
        <w:spacing w:line="360" w:lineRule="auto"/>
        <w:ind w:firstLine="480" w:firstLineChars="200"/>
        <w:rPr>
          <w:rFonts w:ascii="宋体"/>
          <w:color w:val="auto"/>
          <w:sz w:val="24"/>
          <w:szCs w:val="24"/>
          <w:highlight w:val="none"/>
        </w:rPr>
      </w:pP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rPr>
        <w:t>磋商文件包括本文件目录所列全部内容，</w:t>
      </w:r>
      <w:r>
        <w:rPr>
          <w:rFonts w:hint="eastAsia" w:ascii="宋体" w:hAnsi="宋体" w:cs="宋体"/>
          <w:color w:val="auto"/>
          <w:sz w:val="24"/>
          <w:szCs w:val="24"/>
          <w:highlight w:val="none"/>
          <w:lang w:eastAsia="zh-CN"/>
        </w:rPr>
        <w:t>磋商供应商</w:t>
      </w:r>
      <w:r>
        <w:rPr>
          <w:rFonts w:hint="eastAsia" w:ascii="宋体" w:hAnsi="宋体" w:cs="宋体"/>
          <w:color w:val="auto"/>
          <w:sz w:val="24"/>
          <w:szCs w:val="24"/>
          <w:highlight w:val="none"/>
        </w:rPr>
        <w:t>应仔细阅读，并在响应文件中充分响应磋商文件的所有要求。</w:t>
      </w:r>
    </w:p>
    <w:p w14:paraId="7CF529DB">
      <w:pPr>
        <w:keepNext w:val="0"/>
        <w:keepLines w:val="0"/>
        <w:pageBreakBefore w:val="0"/>
        <w:numPr>
          <w:ilvl w:val="0"/>
          <w:numId w:val="0"/>
        </w:numPr>
        <w:tabs>
          <w:tab w:val="left" w:pos="0"/>
          <w:tab w:val="left" w:pos="525"/>
          <w:tab w:val="left" w:pos="1050"/>
        </w:tabs>
        <w:spacing w:line="360" w:lineRule="auto"/>
        <w:ind w:firstLine="480" w:firstLineChars="200"/>
        <w:rPr>
          <w:rFonts w:ascii="宋体"/>
          <w:color w:val="auto"/>
          <w:sz w:val="24"/>
          <w:szCs w:val="24"/>
          <w:highlight w:val="none"/>
        </w:rPr>
      </w:pPr>
      <w:r>
        <w:rPr>
          <w:rFonts w:hint="eastAsia" w:ascii="宋体" w:hAnsi="宋体" w:cs="宋体"/>
          <w:color w:val="auto"/>
          <w:sz w:val="24"/>
          <w:szCs w:val="24"/>
          <w:highlight w:val="none"/>
          <w:lang w:val="en-US" w:eastAsia="zh-CN"/>
        </w:rPr>
        <w:t>2.磋商</w:t>
      </w:r>
      <w:r>
        <w:rPr>
          <w:rFonts w:hint="eastAsia" w:ascii="宋体" w:hAnsi="宋体" w:cs="宋体"/>
          <w:color w:val="auto"/>
          <w:sz w:val="24"/>
          <w:szCs w:val="24"/>
          <w:highlight w:val="none"/>
        </w:rPr>
        <w:t>供应商应</w:t>
      </w:r>
      <w:r>
        <w:rPr>
          <w:rFonts w:hint="eastAsia" w:ascii="宋体" w:hAnsi="宋体" w:cs="宋体"/>
          <w:color w:val="auto"/>
          <w:sz w:val="24"/>
          <w:highlight w:val="none"/>
        </w:rPr>
        <w:t>登录苏采云平台http://jszfcg.jscz.gov.cn/jszc/login在线申请获取</w:t>
      </w:r>
      <w:r>
        <w:rPr>
          <w:rFonts w:hint="eastAsia" w:ascii="宋体" w:hAnsi="宋体" w:cs="宋体"/>
          <w:color w:val="auto"/>
          <w:sz w:val="24"/>
          <w:szCs w:val="24"/>
          <w:highlight w:val="none"/>
        </w:rPr>
        <w:t>磋商文件及相关资料，按磋商文件要求提交全部资料并对磋商文件各项内容作出实质性响应，否则报价无效。</w:t>
      </w:r>
    </w:p>
    <w:p w14:paraId="4BB60B68">
      <w:pPr>
        <w:keepNext w:val="0"/>
        <w:keepLines w:val="0"/>
        <w:pageBreakBefore w:val="0"/>
        <w:numPr>
          <w:ilvl w:val="0"/>
          <w:numId w:val="0"/>
        </w:numPr>
        <w:tabs>
          <w:tab w:val="left" w:pos="0"/>
          <w:tab w:val="left" w:pos="525"/>
          <w:tab w:val="left" w:pos="1050"/>
        </w:tabs>
        <w:spacing w:line="360" w:lineRule="auto"/>
        <w:ind w:firstLine="480" w:firstLineChars="200"/>
        <w:rPr>
          <w:rFonts w:ascii="宋体"/>
          <w:color w:val="auto"/>
          <w:sz w:val="24"/>
          <w:szCs w:val="24"/>
          <w:highlight w:val="none"/>
        </w:rPr>
      </w:pPr>
      <w:r>
        <w:rPr>
          <w:rFonts w:hint="eastAsia" w:ascii="宋体" w:hAnsi="宋体" w:cs="宋体"/>
          <w:color w:val="auto"/>
          <w:sz w:val="24"/>
          <w:szCs w:val="24"/>
          <w:highlight w:val="none"/>
          <w:lang w:val="en-US" w:eastAsia="zh-CN"/>
        </w:rPr>
        <w:t>3.磋商</w:t>
      </w:r>
      <w:r>
        <w:rPr>
          <w:rFonts w:hint="eastAsia" w:ascii="宋体" w:hAnsi="宋体" w:cs="宋体"/>
          <w:color w:val="auto"/>
          <w:sz w:val="24"/>
          <w:szCs w:val="24"/>
          <w:highlight w:val="none"/>
        </w:rPr>
        <w:t>供应商一旦参加本项目报价，即表明承诺</w:t>
      </w:r>
      <w:r>
        <w:rPr>
          <w:rFonts w:hint="eastAsia" w:ascii="宋体" w:hAnsi="宋体" w:cs="宋体"/>
          <w:color w:val="auto"/>
          <w:sz w:val="24"/>
          <w:szCs w:val="24"/>
          <w:highlight w:val="none"/>
          <w:lang w:eastAsia="zh-CN"/>
        </w:rPr>
        <w:t>接受</w:t>
      </w:r>
      <w:r>
        <w:rPr>
          <w:rFonts w:hint="eastAsia" w:ascii="宋体" w:hAnsi="宋体" w:cs="宋体"/>
          <w:color w:val="auto"/>
          <w:sz w:val="24"/>
          <w:szCs w:val="24"/>
          <w:highlight w:val="none"/>
        </w:rPr>
        <w:t>本磋商文件中的所有条件和规定。</w:t>
      </w:r>
    </w:p>
    <w:p w14:paraId="2C45E8DF">
      <w:pPr>
        <w:keepNext w:val="0"/>
        <w:keepLines w:val="0"/>
        <w:pageBreakBefore w:val="0"/>
        <w:numPr>
          <w:ilvl w:val="0"/>
          <w:numId w:val="0"/>
        </w:numPr>
        <w:tabs>
          <w:tab w:val="left" w:pos="0"/>
          <w:tab w:val="left" w:pos="525"/>
          <w:tab w:val="left" w:pos="1050"/>
        </w:tabs>
        <w:spacing w:line="360" w:lineRule="auto"/>
        <w:ind w:firstLine="480" w:firstLineChars="200"/>
        <w:rPr>
          <w:rFonts w:ascii="宋体"/>
          <w:color w:val="auto"/>
          <w:sz w:val="24"/>
          <w:szCs w:val="24"/>
          <w:highlight w:val="none"/>
        </w:rPr>
      </w:pP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rPr>
        <w:t>磋商文件仅作为本次招投标使用。</w:t>
      </w:r>
    </w:p>
    <w:p w14:paraId="4AD801F2">
      <w:pPr>
        <w:keepNext w:val="0"/>
        <w:keepLines w:val="0"/>
        <w:pageBreakBefore w:val="0"/>
        <w:tabs>
          <w:tab w:val="left" w:pos="630"/>
        </w:tabs>
        <w:spacing w:line="360" w:lineRule="auto"/>
        <w:ind w:left="0" w:firstLine="480"/>
        <w:rPr>
          <w:rFonts w:ascii="黑体" w:hAnsi="宋体" w:eastAsia="黑体"/>
          <w:color w:val="auto"/>
          <w:sz w:val="24"/>
          <w:szCs w:val="24"/>
          <w:highlight w:val="none"/>
        </w:rPr>
      </w:pPr>
      <w:r>
        <w:rPr>
          <w:rFonts w:hint="eastAsia" w:ascii="黑体" w:hAnsi="宋体" w:eastAsia="黑体" w:cs="黑体"/>
          <w:color w:val="auto"/>
          <w:sz w:val="24"/>
          <w:szCs w:val="24"/>
          <w:highlight w:val="none"/>
        </w:rPr>
        <w:t>（三）磋商文件的解释：</w:t>
      </w:r>
    </w:p>
    <w:p w14:paraId="3DE15250">
      <w:pPr>
        <w:keepNext w:val="0"/>
        <w:keepLines w:val="0"/>
        <w:pageBreakBefore w:val="0"/>
        <w:numPr>
          <w:ilvl w:val="0"/>
          <w:numId w:val="0"/>
        </w:numPr>
        <w:tabs>
          <w:tab w:val="left" w:pos="525"/>
          <w:tab w:val="left" w:pos="1050"/>
        </w:tabs>
        <w:spacing w:line="360" w:lineRule="auto"/>
        <w:ind w:firstLine="480" w:firstLineChars="200"/>
        <w:rPr>
          <w:rFonts w:ascii="宋体"/>
          <w:color w:val="auto"/>
          <w:sz w:val="24"/>
          <w:szCs w:val="24"/>
          <w:highlight w:val="none"/>
        </w:rPr>
      </w:pPr>
      <w:r>
        <w:rPr>
          <w:rFonts w:hint="eastAsia" w:ascii="宋体" w:hAnsi="宋体" w:cs="宋体"/>
          <w:color w:val="auto"/>
          <w:sz w:val="24"/>
          <w:szCs w:val="24"/>
          <w:highlight w:val="none"/>
          <w:lang w:val="en-US" w:eastAsia="zh-CN"/>
        </w:rPr>
        <w:t>1.磋商</w:t>
      </w:r>
      <w:r>
        <w:rPr>
          <w:rFonts w:hint="eastAsia" w:ascii="宋体" w:hAnsi="宋体" w:cs="宋体"/>
          <w:color w:val="auto"/>
          <w:sz w:val="24"/>
          <w:szCs w:val="24"/>
          <w:highlight w:val="none"/>
        </w:rPr>
        <w:t>供应商如需要对磋商文件要求澄清的问题，请以书面提出，并按“磋商邀请函”第</w:t>
      </w:r>
      <w:r>
        <w:rPr>
          <w:rFonts w:ascii="宋体" w:hAnsi="宋体" w:cs="宋体"/>
          <w:color w:val="auto"/>
          <w:sz w:val="24"/>
          <w:szCs w:val="24"/>
          <w:highlight w:val="none"/>
        </w:rPr>
        <w:t>7</w:t>
      </w:r>
      <w:r>
        <w:rPr>
          <w:rFonts w:hint="eastAsia" w:ascii="宋体" w:hAnsi="宋体" w:cs="宋体"/>
          <w:color w:val="auto"/>
          <w:sz w:val="24"/>
          <w:szCs w:val="24"/>
          <w:highlight w:val="none"/>
        </w:rPr>
        <w:t>项规定的时间将电子邮件</w:t>
      </w:r>
      <w:r>
        <w:rPr>
          <w:rFonts w:hint="eastAsia" w:ascii="宋体" w:hAnsi="宋体" w:cs="宋体"/>
          <w:color w:val="auto"/>
          <w:sz w:val="24"/>
          <w:szCs w:val="24"/>
          <w:highlight w:val="none"/>
          <w:lang w:val="en-US" w:eastAsia="zh-CN"/>
        </w:rPr>
        <w:t>或者</w:t>
      </w:r>
      <w:r>
        <w:rPr>
          <w:rFonts w:hint="eastAsia" w:ascii="宋体" w:hAnsi="宋体" w:cs="宋体"/>
          <w:color w:val="auto"/>
          <w:sz w:val="24"/>
          <w:szCs w:val="24"/>
          <w:highlight w:val="none"/>
        </w:rPr>
        <w:t>书面文件形式送至</w:t>
      </w:r>
      <w:r>
        <w:rPr>
          <w:rFonts w:hint="eastAsia" w:ascii="宋体" w:hAnsi="宋体" w:cs="宋体"/>
          <w:color w:val="auto"/>
          <w:sz w:val="24"/>
          <w:szCs w:val="24"/>
          <w:highlight w:val="none"/>
          <w:lang w:eastAsia="zh-CN"/>
        </w:rPr>
        <w:t>无锡彰誉技术咨询有限公司</w:t>
      </w:r>
      <w:r>
        <w:rPr>
          <w:rFonts w:hint="eastAsia" w:ascii="宋体" w:hAnsi="宋体" w:cs="宋体"/>
          <w:color w:val="auto"/>
          <w:sz w:val="24"/>
          <w:szCs w:val="24"/>
          <w:highlight w:val="none"/>
        </w:rPr>
        <w:t>。</w:t>
      </w:r>
    </w:p>
    <w:p w14:paraId="752C56C8">
      <w:pPr>
        <w:keepNext w:val="0"/>
        <w:keepLines w:val="0"/>
        <w:pageBreakBefore w:val="0"/>
        <w:numPr>
          <w:ilvl w:val="0"/>
          <w:numId w:val="0"/>
        </w:numPr>
        <w:tabs>
          <w:tab w:val="left" w:pos="525"/>
          <w:tab w:val="left" w:pos="1050"/>
        </w:tabs>
        <w:spacing w:line="360" w:lineRule="auto"/>
        <w:ind w:firstLine="480" w:firstLineChars="200"/>
        <w:rPr>
          <w:rFonts w:ascii="宋体"/>
          <w:color w:val="auto"/>
          <w:sz w:val="24"/>
          <w:szCs w:val="24"/>
          <w:highlight w:val="none"/>
        </w:rPr>
      </w:pP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rPr>
        <w:t>采购人、</w:t>
      </w:r>
      <w:r>
        <w:rPr>
          <w:rFonts w:hint="eastAsia" w:ascii="宋体" w:hAnsi="宋体" w:cs="宋体"/>
          <w:color w:val="auto"/>
          <w:sz w:val="24"/>
          <w:szCs w:val="24"/>
          <w:highlight w:val="none"/>
          <w:lang w:eastAsia="zh-CN"/>
        </w:rPr>
        <w:t>无锡彰誉技术咨询有限公司</w:t>
      </w:r>
      <w:r>
        <w:rPr>
          <w:rFonts w:hint="eastAsia" w:ascii="宋体" w:hAnsi="宋体" w:cs="宋体"/>
          <w:color w:val="auto"/>
          <w:sz w:val="24"/>
          <w:szCs w:val="24"/>
          <w:highlight w:val="none"/>
        </w:rPr>
        <w:t>将按照“磋商邀请函”第</w:t>
      </w:r>
      <w:r>
        <w:rPr>
          <w:rFonts w:ascii="宋体" w:hAnsi="宋体" w:cs="宋体"/>
          <w:color w:val="auto"/>
          <w:sz w:val="24"/>
          <w:szCs w:val="24"/>
          <w:highlight w:val="none"/>
        </w:rPr>
        <w:t>7</w:t>
      </w:r>
      <w:r>
        <w:rPr>
          <w:rFonts w:hint="eastAsia" w:ascii="宋体" w:hAnsi="宋体" w:cs="宋体"/>
          <w:color w:val="auto"/>
          <w:sz w:val="24"/>
          <w:szCs w:val="24"/>
          <w:highlight w:val="none"/>
        </w:rPr>
        <w:t>项规定的时间对</w:t>
      </w:r>
      <w:r>
        <w:rPr>
          <w:rFonts w:hint="eastAsia" w:ascii="宋体" w:hAnsi="宋体" w:cs="宋体"/>
          <w:color w:val="auto"/>
          <w:sz w:val="24"/>
          <w:szCs w:val="24"/>
          <w:highlight w:val="none"/>
          <w:lang w:val="en-US" w:eastAsia="zh-CN"/>
        </w:rPr>
        <w:t>磋商</w:t>
      </w:r>
      <w:r>
        <w:rPr>
          <w:rFonts w:hint="eastAsia" w:ascii="宋体" w:hAnsi="宋体" w:cs="宋体"/>
          <w:color w:val="auto"/>
          <w:sz w:val="24"/>
          <w:szCs w:val="24"/>
          <w:highlight w:val="none"/>
        </w:rPr>
        <w:t>供应商针对磋商文件书面提出的要求澄清的问题进行书面答疑。</w:t>
      </w:r>
    </w:p>
    <w:p w14:paraId="381CF9B9">
      <w:pPr>
        <w:keepNext w:val="0"/>
        <w:keepLines w:val="0"/>
        <w:pageBreakBefore w:val="0"/>
        <w:numPr>
          <w:ilvl w:val="0"/>
          <w:numId w:val="0"/>
        </w:numPr>
        <w:tabs>
          <w:tab w:val="left" w:pos="525"/>
          <w:tab w:val="left" w:pos="1050"/>
        </w:tabs>
        <w:spacing w:line="360" w:lineRule="auto"/>
        <w:ind w:firstLine="480" w:firstLineChars="200"/>
        <w:rPr>
          <w:rFonts w:ascii="宋体"/>
          <w:color w:val="auto"/>
          <w:sz w:val="24"/>
          <w:szCs w:val="24"/>
          <w:highlight w:val="none"/>
        </w:rPr>
      </w:pP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rPr>
        <w:t>本文件的最终解释权归采购人。</w:t>
      </w:r>
    </w:p>
    <w:p w14:paraId="74719B28">
      <w:pPr>
        <w:keepNext w:val="0"/>
        <w:keepLines w:val="0"/>
        <w:pageBreakBefore w:val="0"/>
        <w:spacing w:line="360" w:lineRule="auto"/>
        <w:ind w:left="0" w:firstLine="480"/>
        <w:rPr>
          <w:rFonts w:ascii="黑体" w:hAnsi="宋体" w:eastAsia="黑体" w:cs="黑体"/>
          <w:color w:val="auto"/>
          <w:sz w:val="24"/>
          <w:szCs w:val="24"/>
          <w:highlight w:val="none"/>
        </w:rPr>
      </w:pPr>
      <w:r>
        <w:rPr>
          <w:rFonts w:hint="eastAsia" w:ascii="黑体" w:hAnsi="宋体" w:eastAsia="黑体" w:cs="黑体"/>
          <w:color w:val="auto"/>
          <w:sz w:val="24"/>
          <w:szCs w:val="24"/>
          <w:highlight w:val="none"/>
        </w:rPr>
        <w:t>（四）磋商文件的补充或修正：</w:t>
      </w:r>
    </w:p>
    <w:p w14:paraId="0B445092">
      <w:pPr>
        <w:keepNext w:val="0"/>
        <w:keepLines w:val="0"/>
        <w:pageBreakBefore w:val="0"/>
        <w:numPr>
          <w:ilvl w:val="0"/>
          <w:numId w:val="4"/>
        </w:numPr>
        <w:tabs>
          <w:tab w:val="left" w:pos="525"/>
          <w:tab w:val="left" w:pos="1050"/>
        </w:tabs>
        <w:spacing w:line="360" w:lineRule="auto"/>
        <w:ind w:left="0" w:firstLine="480"/>
        <w:rPr>
          <w:rFonts w:ascii="宋体"/>
          <w:color w:val="auto"/>
          <w:sz w:val="24"/>
          <w:szCs w:val="24"/>
          <w:highlight w:val="none"/>
        </w:rPr>
      </w:pPr>
      <w:r>
        <w:rPr>
          <w:rFonts w:hint="eastAsia" w:ascii="宋体" w:hAnsi="宋体" w:cs="宋体"/>
          <w:color w:val="auto"/>
          <w:sz w:val="24"/>
          <w:szCs w:val="24"/>
          <w:highlight w:val="none"/>
        </w:rPr>
        <w:t>采购人或者采购代理机构可以对已发出的磋商文件进行必要的澄清或者修改，</w:t>
      </w:r>
      <w:r>
        <w:rPr>
          <w:rFonts w:hint="eastAsia" w:ascii="宋体" w:hAnsi="宋体" w:cs="宋体"/>
          <w:color w:val="auto"/>
          <w:sz w:val="24"/>
          <w:szCs w:val="24"/>
          <w:highlight w:val="none"/>
          <w:shd w:val="clear" w:color="auto" w:fill="FFFFFF"/>
        </w:rPr>
        <w:t>但不得改变采购标的和资格条件。</w:t>
      </w:r>
      <w:r>
        <w:rPr>
          <w:rFonts w:hint="eastAsia" w:ascii="宋体" w:hAnsi="宋体" w:cs="宋体"/>
          <w:color w:val="auto"/>
          <w:sz w:val="24"/>
          <w:szCs w:val="24"/>
          <w:highlight w:val="none"/>
        </w:rPr>
        <w:t>如需对磋商文件进行澄清或修正，</w:t>
      </w:r>
      <w:r>
        <w:rPr>
          <w:rFonts w:hint="eastAsia" w:ascii="宋体" w:hAnsi="宋体" w:cs="宋体"/>
          <w:color w:val="auto"/>
          <w:sz w:val="24"/>
          <w:szCs w:val="24"/>
          <w:highlight w:val="none"/>
          <w:lang w:eastAsia="zh-CN"/>
        </w:rPr>
        <w:t>无锡彰誉技术咨询有限公司</w:t>
      </w:r>
      <w:r>
        <w:rPr>
          <w:rFonts w:hint="eastAsia" w:ascii="宋体" w:hAnsi="宋体" w:cs="宋体"/>
          <w:color w:val="auto"/>
          <w:sz w:val="24"/>
          <w:szCs w:val="24"/>
          <w:highlight w:val="none"/>
        </w:rPr>
        <w:t>将在财政部门指定的政府采购信息发布媒体上（江苏政府采购网）发布更正公告，该澄清或修正的内容为磋商文件的组成部分。</w:t>
      </w:r>
      <w:r>
        <w:rPr>
          <w:rFonts w:hint="eastAsia" w:ascii="宋体" w:hAnsi="宋体" w:cs="宋体"/>
          <w:color w:val="auto"/>
          <w:sz w:val="24"/>
          <w:szCs w:val="24"/>
          <w:highlight w:val="none"/>
          <w:lang w:val="en-US" w:eastAsia="zh-CN"/>
        </w:rPr>
        <w:t>磋商</w:t>
      </w:r>
      <w:r>
        <w:rPr>
          <w:rFonts w:hint="eastAsia" w:ascii="宋体" w:hAnsi="宋体" w:cs="宋体"/>
          <w:color w:val="auto"/>
          <w:sz w:val="24"/>
          <w:szCs w:val="24"/>
          <w:highlight w:val="none"/>
        </w:rPr>
        <w:t>供应商应在磋商截止时间前关注原磋商公告媒体上发布的相关更正公告。澄清或者修改的内容为磋商文件的组成部分。</w:t>
      </w:r>
    </w:p>
    <w:p w14:paraId="55B635F7">
      <w:pPr>
        <w:keepNext w:val="0"/>
        <w:keepLines w:val="0"/>
        <w:pageBreakBefore w:val="0"/>
        <w:tabs>
          <w:tab w:val="left" w:pos="525"/>
          <w:tab w:val="left" w:pos="945"/>
        </w:tabs>
        <w:spacing w:line="360" w:lineRule="auto"/>
        <w:ind w:left="0" w:firstLine="480"/>
        <w:rPr>
          <w:rFonts w:ascii="宋体"/>
          <w:color w:val="auto"/>
          <w:sz w:val="24"/>
          <w:szCs w:val="24"/>
          <w:highlight w:val="none"/>
        </w:rPr>
      </w:pPr>
      <w:r>
        <w:rPr>
          <w:rFonts w:ascii="宋体" w:hAnsi="宋体" w:cs="宋体"/>
          <w:color w:val="auto"/>
          <w:sz w:val="24"/>
          <w:szCs w:val="24"/>
          <w:highlight w:val="none"/>
        </w:rPr>
        <w:t>2.</w:t>
      </w:r>
      <w:r>
        <w:rPr>
          <w:bCs/>
          <w:color w:val="auto"/>
          <w:sz w:val="24"/>
          <w:highlight w:val="none"/>
        </w:rPr>
        <w:t>澄清或者修改的内容可能影响</w:t>
      </w:r>
      <w:r>
        <w:rPr>
          <w:rFonts w:hint="eastAsia"/>
          <w:bCs/>
          <w:color w:val="auto"/>
          <w:sz w:val="24"/>
          <w:highlight w:val="none"/>
        </w:rPr>
        <w:t>响应文件</w:t>
      </w:r>
      <w:r>
        <w:rPr>
          <w:bCs/>
          <w:color w:val="auto"/>
          <w:sz w:val="24"/>
          <w:highlight w:val="none"/>
        </w:rPr>
        <w:t>编制的，采购人或者采购代理机构将在</w:t>
      </w:r>
      <w:r>
        <w:rPr>
          <w:rFonts w:hint="eastAsia"/>
          <w:bCs/>
          <w:color w:val="auto"/>
          <w:sz w:val="24"/>
          <w:highlight w:val="none"/>
        </w:rPr>
        <w:t>提交响应文件截止时间</w:t>
      </w:r>
      <w:r>
        <w:rPr>
          <w:bCs/>
          <w:color w:val="auto"/>
          <w:sz w:val="24"/>
          <w:highlight w:val="none"/>
        </w:rPr>
        <w:t>至少</w:t>
      </w:r>
      <w:r>
        <w:rPr>
          <w:rFonts w:hint="eastAsia"/>
          <w:bCs/>
          <w:color w:val="auto"/>
          <w:sz w:val="24"/>
          <w:highlight w:val="none"/>
        </w:rPr>
        <w:t>5</w:t>
      </w:r>
      <w:r>
        <w:rPr>
          <w:bCs/>
          <w:color w:val="auto"/>
          <w:sz w:val="24"/>
          <w:highlight w:val="none"/>
        </w:rPr>
        <w:t>日前，以书面形式通知所有获取</w:t>
      </w:r>
      <w:r>
        <w:rPr>
          <w:rFonts w:hint="eastAsia"/>
          <w:bCs/>
          <w:color w:val="auto"/>
          <w:sz w:val="24"/>
          <w:highlight w:val="none"/>
        </w:rPr>
        <w:t>磋商文件</w:t>
      </w:r>
      <w:r>
        <w:rPr>
          <w:bCs/>
          <w:color w:val="auto"/>
          <w:sz w:val="24"/>
          <w:highlight w:val="none"/>
        </w:rPr>
        <w:t>的潜在</w:t>
      </w:r>
      <w:r>
        <w:rPr>
          <w:rFonts w:hint="eastAsia"/>
          <w:bCs/>
          <w:color w:val="auto"/>
          <w:sz w:val="24"/>
          <w:highlight w:val="none"/>
        </w:rPr>
        <w:t>供应商</w:t>
      </w:r>
      <w:r>
        <w:rPr>
          <w:bCs/>
          <w:color w:val="auto"/>
          <w:sz w:val="24"/>
          <w:highlight w:val="none"/>
        </w:rPr>
        <w:t>；不</w:t>
      </w:r>
      <w:r>
        <w:rPr>
          <w:rFonts w:hint="eastAsia"/>
          <w:bCs/>
          <w:color w:val="auto"/>
          <w:sz w:val="24"/>
          <w:highlight w:val="none"/>
        </w:rPr>
        <w:t>足5日的，采购人或者采购代理机构将顺延提交响应文件的截止时间</w:t>
      </w:r>
      <w:r>
        <w:rPr>
          <w:rFonts w:hint="eastAsia" w:ascii="宋体" w:hAnsi="宋体" w:cs="宋体"/>
          <w:color w:val="auto"/>
          <w:sz w:val="24"/>
          <w:szCs w:val="24"/>
          <w:highlight w:val="none"/>
        </w:rPr>
        <w:t>。</w:t>
      </w:r>
    </w:p>
    <w:p w14:paraId="15E626F3">
      <w:pPr>
        <w:keepNext w:val="0"/>
        <w:keepLines w:val="0"/>
        <w:pageBreakBefore w:val="0"/>
        <w:tabs>
          <w:tab w:val="left" w:pos="735"/>
        </w:tabs>
        <w:spacing w:line="360" w:lineRule="auto"/>
        <w:ind w:left="0" w:firstLine="480"/>
        <w:rPr>
          <w:rFonts w:ascii="黑体" w:hAnsi="宋体" w:eastAsia="黑体" w:cs="黑体"/>
          <w:color w:val="auto"/>
          <w:sz w:val="24"/>
          <w:szCs w:val="24"/>
          <w:highlight w:val="none"/>
        </w:rPr>
      </w:pPr>
      <w:r>
        <w:rPr>
          <w:rFonts w:hint="eastAsia" w:ascii="黑体" w:hAnsi="宋体" w:eastAsia="黑体" w:cs="黑体"/>
          <w:color w:val="auto"/>
          <w:sz w:val="24"/>
          <w:szCs w:val="24"/>
          <w:highlight w:val="none"/>
        </w:rPr>
        <w:t>（五）响应文件的组成：相应内容上传至投标客户端。</w:t>
      </w:r>
    </w:p>
    <w:p w14:paraId="7C992EF9">
      <w:pPr>
        <w:keepNext w:val="0"/>
        <w:keepLines w:val="0"/>
        <w:pageBreakBefore w:val="0"/>
        <w:spacing w:line="360" w:lineRule="auto"/>
        <w:ind w:left="0" w:firstLine="482"/>
        <w:rPr>
          <w:rFonts w:ascii="宋体" w:hAnsi="宋体"/>
          <w:b/>
          <w:color w:val="auto"/>
          <w:sz w:val="24"/>
          <w:highlight w:val="none"/>
        </w:rPr>
      </w:pPr>
      <w:r>
        <w:rPr>
          <w:rFonts w:hint="eastAsia" w:ascii="宋体" w:hAnsi="宋体"/>
          <w:b/>
          <w:color w:val="auto"/>
          <w:sz w:val="24"/>
          <w:highlight w:val="none"/>
          <w:lang w:eastAsia="zh-CN"/>
        </w:rPr>
        <w:t>1.</w:t>
      </w:r>
      <w:r>
        <w:rPr>
          <w:rFonts w:hint="eastAsia" w:ascii="宋体" w:hAnsi="宋体"/>
          <w:b/>
          <w:color w:val="auto"/>
          <w:sz w:val="24"/>
          <w:highlight w:val="none"/>
        </w:rPr>
        <w:t>证明文件：</w:t>
      </w:r>
    </w:p>
    <w:p w14:paraId="17A1151E">
      <w:pPr>
        <w:keepNext w:val="0"/>
        <w:keepLines w:val="0"/>
        <w:pageBreakBefore w:val="0"/>
        <w:spacing w:line="360" w:lineRule="auto"/>
        <w:ind w:left="0" w:firstLine="480"/>
        <w:rPr>
          <w:rFonts w:ascii="黑体" w:hAnsi="宋体" w:eastAsia="黑体"/>
          <w:color w:val="auto"/>
          <w:sz w:val="24"/>
          <w:szCs w:val="24"/>
          <w:highlight w:val="none"/>
        </w:rPr>
      </w:pPr>
      <w:r>
        <w:rPr>
          <w:rFonts w:hint="eastAsia" w:ascii="宋体" w:hAnsi="宋体"/>
          <w:color w:val="auto"/>
          <w:sz w:val="24"/>
          <w:highlight w:val="none"/>
        </w:rPr>
        <w:t>第一部分：资格、资信证明文件</w:t>
      </w:r>
      <w:r>
        <w:rPr>
          <w:rFonts w:hint="eastAsia" w:ascii="宋体" w:hAnsi="宋体"/>
          <w:bCs/>
          <w:color w:val="auto"/>
          <w:sz w:val="24"/>
          <w:highlight w:val="none"/>
        </w:rPr>
        <w:t>（</w:t>
      </w:r>
      <w:r>
        <w:rPr>
          <w:rFonts w:hint="eastAsia" w:ascii="宋体" w:hAnsi="宋体"/>
          <w:b/>
          <w:bCs/>
          <w:color w:val="auto"/>
          <w:sz w:val="24"/>
          <w:highlight w:val="none"/>
        </w:rPr>
        <w:t>扫描后上传，身份证应为正、反面</w:t>
      </w:r>
      <w:r>
        <w:rPr>
          <w:rFonts w:hint="eastAsia" w:ascii="宋体" w:hAnsi="宋体"/>
          <w:bCs/>
          <w:color w:val="auto"/>
          <w:sz w:val="24"/>
          <w:highlight w:val="none"/>
        </w:rPr>
        <w:t>）</w:t>
      </w:r>
    </w:p>
    <w:p w14:paraId="50809D2B">
      <w:pPr>
        <w:keepNext w:val="0"/>
        <w:keepLines w:val="0"/>
        <w:pageBreakBefore w:val="0"/>
        <w:tabs>
          <w:tab w:val="left" w:pos="420"/>
          <w:tab w:val="left" w:pos="1155"/>
        </w:tabs>
        <w:spacing w:line="360" w:lineRule="auto"/>
        <w:ind w:left="0" w:firstLine="480"/>
        <w:rPr>
          <w:rFonts w:ascii="宋体"/>
          <w:color w:val="auto"/>
          <w:sz w:val="24"/>
          <w:szCs w:val="24"/>
          <w:highlight w:val="none"/>
        </w:rPr>
      </w:pPr>
      <w:r>
        <w:rPr>
          <w:rFonts w:ascii="宋体" w:hAnsi="宋体" w:cs="宋体"/>
          <w:color w:val="auto"/>
          <w:sz w:val="24"/>
          <w:szCs w:val="24"/>
          <w:highlight w:val="none"/>
        </w:rPr>
        <w:t>1.</w:t>
      </w:r>
      <w:r>
        <w:rPr>
          <w:rFonts w:hint="eastAsia" w:ascii="宋体"/>
          <w:color w:val="auto"/>
          <w:sz w:val="24"/>
          <w:highlight w:val="none"/>
        </w:rPr>
        <w:t>关于资格的声明函原件扫描件</w:t>
      </w:r>
      <w:r>
        <w:rPr>
          <w:rFonts w:hint="eastAsia" w:ascii="宋体" w:hAnsi="宋体" w:cs="宋体"/>
          <w:color w:val="auto"/>
          <w:sz w:val="24"/>
          <w:szCs w:val="24"/>
          <w:highlight w:val="none"/>
        </w:rPr>
        <w:t>（</w:t>
      </w:r>
      <w:r>
        <w:rPr>
          <w:rFonts w:hint="eastAsia" w:ascii="宋体" w:hAnsi="宋体" w:cs="宋体"/>
          <w:b/>
          <w:bCs/>
          <w:color w:val="auto"/>
          <w:sz w:val="24"/>
          <w:szCs w:val="24"/>
          <w:highlight w:val="none"/>
        </w:rPr>
        <w:t>格式见附件</w:t>
      </w:r>
      <w:r>
        <w:rPr>
          <w:rFonts w:hint="eastAsia" w:ascii="宋体" w:hAnsi="宋体" w:cs="宋体"/>
          <w:color w:val="auto"/>
          <w:sz w:val="24"/>
          <w:szCs w:val="24"/>
          <w:highlight w:val="none"/>
        </w:rPr>
        <w:t>）</w:t>
      </w:r>
    </w:p>
    <w:p w14:paraId="721B627C">
      <w:pPr>
        <w:keepNext w:val="0"/>
        <w:keepLines w:val="0"/>
        <w:pageBreakBefore w:val="0"/>
        <w:tabs>
          <w:tab w:val="left" w:pos="420"/>
          <w:tab w:val="left" w:pos="1155"/>
        </w:tabs>
        <w:spacing w:line="360" w:lineRule="auto"/>
        <w:ind w:left="0" w:firstLine="480"/>
        <w:rPr>
          <w:rFonts w:ascii="宋体"/>
          <w:color w:val="auto"/>
          <w:sz w:val="24"/>
          <w:szCs w:val="24"/>
          <w:highlight w:val="none"/>
          <w:lang w:val="zh-CN"/>
        </w:rPr>
      </w:pPr>
      <w:r>
        <w:rPr>
          <w:rFonts w:ascii="宋体" w:hAnsi="宋体" w:cs="宋体"/>
          <w:color w:val="auto"/>
          <w:sz w:val="24"/>
          <w:szCs w:val="24"/>
          <w:highlight w:val="none"/>
        </w:rPr>
        <w:t>2.</w:t>
      </w:r>
      <w:r>
        <w:rPr>
          <w:rFonts w:hint="eastAsia" w:ascii="宋体" w:hAnsi="宋体" w:cs="宋体"/>
          <w:bCs/>
          <w:color w:val="auto"/>
          <w:sz w:val="24"/>
          <w:highlight w:val="none"/>
        </w:rPr>
        <w:t>具有独立承担民事责任能力的</w:t>
      </w:r>
      <w:r>
        <w:rPr>
          <w:rFonts w:hint="eastAsia" w:ascii="宋体" w:hAnsi="宋体" w:cs="宋体"/>
          <w:bCs/>
          <w:color w:val="auto"/>
          <w:sz w:val="24"/>
          <w:highlight w:val="none"/>
          <w:lang w:val="en-US" w:eastAsia="zh-CN"/>
        </w:rPr>
        <w:t>磋商</w:t>
      </w:r>
      <w:r>
        <w:rPr>
          <w:rFonts w:hint="eastAsia" w:ascii="宋体" w:hAnsi="宋体" w:cs="宋体"/>
          <w:bCs/>
          <w:color w:val="auto"/>
          <w:sz w:val="24"/>
          <w:highlight w:val="none"/>
        </w:rPr>
        <w:t>供应商营业执照副本或事业单位法人证书原件扫描件</w:t>
      </w:r>
      <w:r>
        <w:rPr>
          <w:rFonts w:hint="eastAsia" w:ascii="宋体" w:hAnsi="宋体" w:cs="宋体"/>
          <w:color w:val="auto"/>
          <w:sz w:val="24"/>
          <w:szCs w:val="24"/>
          <w:highlight w:val="none"/>
        </w:rPr>
        <w:t>；</w:t>
      </w:r>
    </w:p>
    <w:p w14:paraId="1A86E53A">
      <w:pPr>
        <w:keepNext w:val="0"/>
        <w:keepLines w:val="0"/>
        <w:pageBreakBefore w:val="0"/>
        <w:tabs>
          <w:tab w:val="left" w:pos="420"/>
          <w:tab w:val="left" w:pos="1155"/>
        </w:tabs>
        <w:spacing w:line="360" w:lineRule="auto"/>
        <w:ind w:left="0" w:firstLine="480"/>
        <w:rPr>
          <w:rFonts w:ascii="宋体" w:hAnsi="宋体" w:cs="宋体"/>
          <w:color w:val="auto"/>
          <w:sz w:val="24"/>
          <w:szCs w:val="24"/>
          <w:highlight w:val="none"/>
        </w:rPr>
      </w:pPr>
      <w:r>
        <w:rPr>
          <w:rFonts w:ascii="宋体" w:hAnsi="宋体" w:cs="宋体"/>
          <w:color w:val="auto"/>
          <w:sz w:val="24"/>
          <w:szCs w:val="24"/>
          <w:highlight w:val="none"/>
        </w:rPr>
        <w:t>3.</w:t>
      </w:r>
      <w:r>
        <w:rPr>
          <w:rFonts w:hint="eastAsia" w:ascii="宋体" w:hAnsi="宋体" w:cs="宋体"/>
          <w:color w:val="auto"/>
          <w:sz w:val="24"/>
          <w:szCs w:val="24"/>
          <w:highlight w:val="none"/>
          <w:lang w:val="en-US" w:eastAsia="zh-CN"/>
        </w:rPr>
        <w:t>磋商</w:t>
      </w:r>
      <w:r>
        <w:rPr>
          <w:rFonts w:hint="eastAsia" w:ascii="宋体" w:hAnsi="宋体" w:cs="宋体"/>
          <w:color w:val="auto"/>
          <w:sz w:val="24"/>
          <w:highlight w:val="none"/>
        </w:rPr>
        <w:t>供应商具备有效期内的[建筑装修装饰工程专业承包二级]（含）以上资质证书原件扫描件；</w:t>
      </w:r>
    </w:p>
    <w:p w14:paraId="19128975">
      <w:pPr>
        <w:keepNext w:val="0"/>
        <w:keepLines w:val="0"/>
        <w:pageBreakBefore w:val="0"/>
        <w:tabs>
          <w:tab w:val="left" w:pos="420"/>
          <w:tab w:val="left" w:pos="1155"/>
        </w:tabs>
        <w:spacing w:line="360" w:lineRule="auto"/>
        <w:ind w:left="0" w:firstLine="480"/>
        <w:rPr>
          <w:rFonts w:ascii="宋体" w:hAnsi="宋体" w:cs="宋体"/>
          <w:color w:val="auto"/>
          <w:sz w:val="24"/>
          <w:szCs w:val="24"/>
          <w:highlight w:val="none"/>
        </w:rPr>
      </w:pPr>
      <w:r>
        <w:rPr>
          <w:rFonts w:hint="eastAsia" w:ascii="宋体" w:hAnsi="宋体" w:cs="宋体"/>
          <w:color w:val="auto"/>
          <w:sz w:val="24"/>
          <w:szCs w:val="24"/>
          <w:highlight w:val="none"/>
        </w:rPr>
        <w:t>4.</w:t>
      </w:r>
      <w:r>
        <w:rPr>
          <w:rFonts w:hint="eastAsia" w:ascii="宋体" w:hAnsi="宋体" w:cs="宋体"/>
          <w:color w:val="auto"/>
          <w:sz w:val="24"/>
          <w:szCs w:val="24"/>
          <w:highlight w:val="none"/>
          <w:lang w:val="en-US" w:eastAsia="zh-CN"/>
        </w:rPr>
        <w:t>磋商</w:t>
      </w:r>
      <w:r>
        <w:rPr>
          <w:rFonts w:hint="eastAsia" w:hAnsi="宋体" w:cs="宋体"/>
          <w:color w:val="auto"/>
          <w:sz w:val="24"/>
          <w:szCs w:val="24"/>
          <w:highlight w:val="none"/>
        </w:rPr>
        <w:t>供应商具备有效期内的安全生产许可证</w:t>
      </w:r>
      <w:r>
        <w:rPr>
          <w:rFonts w:hint="eastAsia" w:ascii="宋体" w:hAnsi="宋体" w:cs="宋体"/>
          <w:color w:val="auto"/>
          <w:sz w:val="24"/>
          <w:highlight w:val="none"/>
        </w:rPr>
        <w:t>原件扫描件；</w:t>
      </w:r>
    </w:p>
    <w:p w14:paraId="63263531">
      <w:pPr>
        <w:keepNext w:val="0"/>
        <w:keepLines w:val="0"/>
        <w:pageBreakBefore w:val="0"/>
        <w:tabs>
          <w:tab w:val="left" w:pos="420"/>
          <w:tab w:val="left" w:pos="1155"/>
        </w:tabs>
        <w:spacing w:line="360" w:lineRule="auto"/>
        <w:ind w:left="0" w:firstLine="480"/>
        <w:rPr>
          <w:rFonts w:ascii="宋体" w:hAnsi="宋体" w:cs="宋体"/>
          <w:color w:val="auto"/>
          <w:sz w:val="24"/>
          <w:szCs w:val="24"/>
          <w:highlight w:val="none"/>
        </w:rPr>
      </w:pPr>
      <w:r>
        <w:rPr>
          <w:rFonts w:hint="eastAsia" w:ascii="宋体" w:hAnsi="宋体" w:cs="宋体"/>
          <w:color w:val="auto"/>
          <w:sz w:val="24"/>
          <w:highlight w:val="none"/>
        </w:rPr>
        <w:t>5.项目负责人提供[建筑工程注册建造师二级]（含）以上资格证书和有效期内的《建筑施工企业项目负责人安全生产考核合格证书》（B证）证书原件扫描件（</w:t>
      </w:r>
      <w:r>
        <w:rPr>
          <w:rFonts w:hint="eastAsia" w:ascii="宋体" w:hAnsi="宋体" w:cs="宋体"/>
          <w:b/>
          <w:bCs/>
          <w:color w:val="auto"/>
          <w:sz w:val="24"/>
          <w:highlight w:val="none"/>
        </w:rPr>
        <w:t>带二维码的证书彩色打印件可做原件使用</w:t>
      </w:r>
      <w:r>
        <w:rPr>
          <w:rFonts w:hint="eastAsia" w:ascii="宋体" w:hAnsi="宋体" w:cs="宋体"/>
          <w:color w:val="auto"/>
          <w:sz w:val="24"/>
          <w:highlight w:val="none"/>
        </w:rPr>
        <w:t>）；</w:t>
      </w:r>
    </w:p>
    <w:p w14:paraId="3D44CAC1">
      <w:pPr>
        <w:keepNext w:val="0"/>
        <w:keepLines w:val="0"/>
        <w:pageBreakBefore w:val="0"/>
        <w:tabs>
          <w:tab w:val="left" w:pos="420"/>
          <w:tab w:val="left" w:pos="1155"/>
        </w:tabs>
        <w:spacing w:line="360" w:lineRule="auto"/>
        <w:ind w:left="0" w:firstLine="480"/>
        <w:rPr>
          <w:rFonts w:ascii="宋体"/>
          <w:color w:val="auto"/>
          <w:sz w:val="24"/>
          <w:szCs w:val="24"/>
          <w:highlight w:val="none"/>
        </w:rPr>
      </w:pPr>
      <w:r>
        <w:rPr>
          <w:rFonts w:hint="eastAsia" w:ascii="宋体" w:hAnsi="宋体" w:cs="宋体"/>
          <w:color w:val="auto"/>
          <w:sz w:val="24"/>
          <w:szCs w:val="24"/>
          <w:highlight w:val="none"/>
        </w:rPr>
        <w:t>6.</w:t>
      </w:r>
      <w:r>
        <w:rPr>
          <w:rFonts w:hint="eastAsia" w:ascii="宋体" w:hAnsi="宋体" w:cs="宋体"/>
          <w:color w:val="auto"/>
          <w:sz w:val="24"/>
          <w:szCs w:val="24"/>
          <w:highlight w:val="none"/>
          <w:lang w:val="en-US" w:eastAsia="zh-CN"/>
        </w:rPr>
        <w:t>磋商</w:t>
      </w:r>
      <w:r>
        <w:rPr>
          <w:rFonts w:hint="eastAsia" w:ascii="宋体" w:hAnsi="宋体" w:cs="宋体"/>
          <w:color w:val="auto"/>
          <w:sz w:val="24"/>
          <w:szCs w:val="24"/>
          <w:highlight w:val="none"/>
        </w:rPr>
        <w:t>供应商法定代表人授权委托书</w:t>
      </w:r>
      <w:r>
        <w:rPr>
          <w:rFonts w:hint="eastAsia" w:ascii="宋体"/>
          <w:color w:val="auto"/>
          <w:sz w:val="24"/>
          <w:highlight w:val="none"/>
        </w:rPr>
        <w:t>原件扫描件</w:t>
      </w:r>
      <w:r>
        <w:rPr>
          <w:rFonts w:hint="eastAsia" w:ascii="宋体" w:hAnsi="宋体" w:cs="宋体"/>
          <w:color w:val="auto"/>
          <w:sz w:val="24"/>
          <w:szCs w:val="24"/>
          <w:highlight w:val="none"/>
        </w:rPr>
        <w:t>（</w:t>
      </w:r>
      <w:r>
        <w:rPr>
          <w:rFonts w:hint="eastAsia" w:ascii="宋体" w:hAnsi="宋体" w:cs="宋体"/>
          <w:b/>
          <w:bCs/>
          <w:color w:val="auto"/>
          <w:sz w:val="24"/>
          <w:szCs w:val="24"/>
          <w:highlight w:val="none"/>
        </w:rPr>
        <w:t>格式见附件，法定代表人亲自参加报价的除外</w:t>
      </w:r>
      <w:r>
        <w:rPr>
          <w:rFonts w:hint="eastAsia" w:ascii="宋体" w:hAnsi="宋体" w:cs="宋体"/>
          <w:color w:val="auto"/>
          <w:sz w:val="24"/>
          <w:szCs w:val="24"/>
          <w:highlight w:val="none"/>
        </w:rPr>
        <w:t>）；</w:t>
      </w:r>
    </w:p>
    <w:p w14:paraId="4421B6E0">
      <w:pPr>
        <w:keepNext w:val="0"/>
        <w:keepLines w:val="0"/>
        <w:pageBreakBefore w:val="0"/>
        <w:tabs>
          <w:tab w:val="left" w:pos="420"/>
          <w:tab w:val="left" w:pos="1155"/>
        </w:tabs>
        <w:spacing w:line="360" w:lineRule="auto"/>
        <w:ind w:left="0" w:firstLine="480"/>
        <w:rPr>
          <w:rFonts w:ascii="宋体"/>
          <w:color w:val="auto"/>
          <w:sz w:val="24"/>
          <w:szCs w:val="24"/>
          <w:highlight w:val="none"/>
        </w:rPr>
      </w:pPr>
      <w:r>
        <w:rPr>
          <w:rFonts w:hint="eastAsia" w:ascii="宋体" w:hAnsi="宋体" w:cs="宋体"/>
          <w:color w:val="auto"/>
          <w:sz w:val="24"/>
          <w:szCs w:val="24"/>
          <w:highlight w:val="none"/>
        </w:rPr>
        <w:t>7</w:t>
      </w:r>
      <w:r>
        <w:rPr>
          <w:rFonts w:ascii="宋体" w:hAnsi="宋体" w:cs="宋体"/>
          <w:color w:val="auto"/>
          <w:sz w:val="24"/>
          <w:szCs w:val="24"/>
          <w:highlight w:val="none"/>
        </w:rPr>
        <w:t>.</w:t>
      </w:r>
      <w:r>
        <w:rPr>
          <w:rFonts w:hint="eastAsia" w:ascii="宋体" w:hAnsi="宋体" w:cs="宋体"/>
          <w:color w:val="auto"/>
          <w:sz w:val="24"/>
          <w:szCs w:val="24"/>
          <w:highlight w:val="none"/>
          <w:lang w:val="en-US" w:eastAsia="zh-CN"/>
        </w:rPr>
        <w:t>磋商</w:t>
      </w:r>
      <w:r>
        <w:rPr>
          <w:rFonts w:hint="eastAsia" w:ascii="宋体" w:hAnsi="宋体" w:cs="宋体"/>
          <w:color w:val="auto"/>
          <w:sz w:val="24"/>
          <w:szCs w:val="24"/>
          <w:highlight w:val="none"/>
        </w:rPr>
        <w:t>供应商法定代表人身份证及法定代表人授权代表身份证</w:t>
      </w:r>
      <w:r>
        <w:rPr>
          <w:rFonts w:hint="eastAsia" w:ascii="宋体"/>
          <w:color w:val="auto"/>
          <w:sz w:val="24"/>
          <w:highlight w:val="none"/>
        </w:rPr>
        <w:t>原件扫描件</w:t>
      </w:r>
      <w:r>
        <w:rPr>
          <w:rFonts w:hint="eastAsia" w:ascii="宋体"/>
          <w:color w:val="auto"/>
          <w:sz w:val="24"/>
          <w:highlight w:val="none"/>
          <w:lang w:eastAsia="zh-CN"/>
        </w:rPr>
        <w:t>，</w:t>
      </w:r>
      <w:r>
        <w:rPr>
          <w:rFonts w:hint="eastAsia" w:ascii="宋体"/>
          <w:color w:val="auto"/>
          <w:sz w:val="24"/>
          <w:highlight w:val="none"/>
          <w:lang w:val="en-US" w:eastAsia="zh-CN"/>
        </w:rPr>
        <w:t>法定代表人亲自参与投标的只需提供法定代表人身份证</w:t>
      </w:r>
      <w:r>
        <w:rPr>
          <w:rFonts w:hint="eastAsia" w:ascii="宋体" w:hAnsi="宋体" w:cs="宋体"/>
          <w:color w:val="auto"/>
          <w:sz w:val="24"/>
          <w:szCs w:val="24"/>
          <w:highlight w:val="none"/>
        </w:rPr>
        <w:t>；</w:t>
      </w:r>
    </w:p>
    <w:p w14:paraId="4818783F">
      <w:pPr>
        <w:keepNext w:val="0"/>
        <w:keepLines w:val="0"/>
        <w:pageBreakBefore w:val="0"/>
        <w:tabs>
          <w:tab w:val="left" w:pos="420"/>
          <w:tab w:val="left" w:pos="1155"/>
        </w:tabs>
        <w:spacing w:line="360" w:lineRule="auto"/>
        <w:ind w:left="0" w:firstLine="480"/>
        <w:rPr>
          <w:rFonts w:ascii="宋体"/>
          <w:color w:val="auto"/>
          <w:sz w:val="24"/>
          <w:szCs w:val="24"/>
          <w:highlight w:val="none"/>
        </w:rPr>
      </w:pPr>
      <w:r>
        <w:rPr>
          <w:rFonts w:hint="eastAsia" w:ascii="宋体" w:hAnsi="宋体" w:cs="宋体"/>
          <w:color w:val="auto"/>
          <w:sz w:val="24"/>
          <w:szCs w:val="24"/>
          <w:highlight w:val="none"/>
        </w:rPr>
        <w:t>8</w:t>
      </w:r>
      <w:r>
        <w:rPr>
          <w:rFonts w:ascii="宋体" w:hAnsi="宋体" w:cs="宋体"/>
          <w:color w:val="auto"/>
          <w:sz w:val="24"/>
          <w:szCs w:val="24"/>
          <w:highlight w:val="none"/>
        </w:rPr>
        <w:t>.</w:t>
      </w:r>
      <w:r>
        <w:rPr>
          <w:rFonts w:hint="eastAsia" w:ascii="宋体" w:hAnsi="宋体" w:cs="宋体"/>
          <w:color w:val="auto"/>
          <w:sz w:val="24"/>
          <w:szCs w:val="24"/>
          <w:highlight w:val="none"/>
          <w:lang w:val="en-US" w:eastAsia="zh-CN"/>
        </w:rPr>
        <w:t>磋商</w:t>
      </w:r>
      <w:r>
        <w:rPr>
          <w:rFonts w:hint="eastAsia" w:ascii="宋体" w:hAnsi="宋体" w:cs="宋体"/>
          <w:color w:val="auto"/>
          <w:sz w:val="24"/>
          <w:szCs w:val="24"/>
          <w:highlight w:val="none"/>
        </w:rPr>
        <w:t>供应商</w:t>
      </w:r>
      <w:r>
        <w:rPr>
          <w:rFonts w:hint="eastAsia" w:ascii="宋体" w:hAnsi="宋体" w:cs="宋体"/>
          <w:bCs/>
          <w:color w:val="auto"/>
          <w:sz w:val="24"/>
          <w:highlight w:val="none"/>
        </w:rPr>
        <w:t>近一年中任意一个月份</w:t>
      </w:r>
      <w:r>
        <w:rPr>
          <w:rFonts w:hint="eastAsia" w:ascii="宋体" w:hAnsi="宋体" w:cs="宋体"/>
          <w:color w:val="auto"/>
          <w:sz w:val="24"/>
          <w:szCs w:val="24"/>
          <w:highlight w:val="none"/>
        </w:rPr>
        <w:t>（不含</w:t>
      </w:r>
      <w:r>
        <w:rPr>
          <w:rFonts w:hint="eastAsia" w:ascii="宋体" w:hAnsi="宋体" w:cs="宋体"/>
          <w:color w:val="auto"/>
          <w:sz w:val="24"/>
          <w:szCs w:val="24"/>
          <w:highlight w:val="none"/>
          <w:lang w:val="en-US" w:eastAsia="zh-CN"/>
        </w:rPr>
        <w:t>磋商</w:t>
      </w:r>
      <w:r>
        <w:rPr>
          <w:rFonts w:hint="eastAsia" w:ascii="宋体" w:hAnsi="宋体" w:cs="宋体"/>
          <w:color w:val="auto"/>
          <w:sz w:val="24"/>
          <w:szCs w:val="24"/>
          <w:highlight w:val="none"/>
        </w:rPr>
        <w:t>当月）的财务状况报告（资产负债表和利润表）或由会计师事务所出具的202</w:t>
      </w: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rPr>
        <w:t>年度</w:t>
      </w:r>
      <w:r>
        <w:rPr>
          <w:rFonts w:hint="eastAsia" w:ascii="宋体" w:hAnsi="宋体" w:cs="宋体"/>
          <w:color w:val="auto"/>
          <w:sz w:val="24"/>
          <w:szCs w:val="24"/>
          <w:highlight w:val="none"/>
          <w:lang w:val="en-US" w:eastAsia="zh-CN"/>
        </w:rPr>
        <w:t>或2025年度</w:t>
      </w:r>
      <w:r>
        <w:rPr>
          <w:rFonts w:hint="eastAsia" w:ascii="宋体" w:hAnsi="宋体" w:cs="宋体"/>
          <w:color w:val="auto"/>
          <w:sz w:val="24"/>
          <w:szCs w:val="24"/>
          <w:highlight w:val="none"/>
        </w:rPr>
        <w:t>审计报告和所附已审财务报告</w:t>
      </w:r>
      <w:r>
        <w:rPr>
          <w:rFonts w:hint="eastAsia" w:ascii="宋体"/>
          <w:color w:val="auto"/>
          <w:sz w:val="24"/>
          <w:highlight w:val="none"/>
        </w:rPr>
        <w:t>原件扫描件</w:t>
      </w:r>
      <w:r>
        <w:rPr>
          <w:rFonts w:hint="eastAsia" w:ascii="宋体" w:hAnsi="宋体" w:cs="宋体"/>
          <w:color w:val="auto"/>
          <w:sz w:val="24"/>
          <w:szCs w:val="24"/>
          <w:highlight w:val="none"/>
        </w:rPr>
        <w:t>；</w:t>
      </w:r>
    </w:p>
    <w:p w14:paraId="5A46F963">
      <w:pPr>
        <w:keepNext w:val="0"/>
        <w:keepLines w:val="0"/>
        <w:pageBreakBefore w:val="0"/>
        <w:tabs>
          <w:tab w:val="left" w:pos="420"/>
          <w:tab w:val="left" w:pos="1155"/>
        </w:tabs>
        <w:spacing w:line="360" w:lineRule="auto"/>
        <w:ind w:left="0" w:firstLine="480"/>
        <w:rPr>
          <w:rFonts w:ascii="宋体"/>
          <w:color w:val="auto"/>
          <w:sz w:val="24"/>
          <w:szCs w:val="24"/>
          <w:highlight w:val="none"/>
        </w:rPr>
      </w:pPr>
      <w:r>
        <w:rPr>
          <w:rFonts w:hint="eastAsia" w:ascii="宋体" w:hAnsi="宋体" w:cs="宋体"/>
          <w:color w:val="auto"/>
          <w:sz w:val="24"/>
          <w:szCs w:val="24"/>
          <w:highlight w:val="none"/>
        </w:rPr>
        <w:t>9</w:t>
      </w:r>
      <w:r>
        <w:rPr>
          <w:rFonts w:ascii="宋体" w:hAnsi="宋体" w:cs="宋体"/>
          <w:color w:val="auto"/>
          <w:sz w:val="24"/>
          <w:szCs w:val="24"/>
          <w:highlight w:val="none"/>
        </w:rPr>
        <w:t>.</w:t>
      </w:r>
      <w:r>
        <w:rPr>
          <w:rFonts w:hint="eastAsia" w:ascii="宋体" w:hAnsi="宋体" w:cs="宋体"/>
          <w:color w:val="auto"/>
          <w:sz w:val="24"/>
          <w:szCs w:val="24"/>
          <w:highlight w:val="none"/>
          <w:lang w:eastAsia="zh-CN"/>
        </w:rPr>
        <w:t>磋商供应商</w:t>
      </w:r>
      <w:r>
        <w:rPr>
          <w:rFonts w:hint="eastAsia" w:ascii="宋体" w:hAnsi="宋体" w:cs="宋体"/>
          <w:bCs/>
          <w:color w:val="auto"/>
          <w:sz w:val="24"/>
          <w:highlight w:val="none"/>
        </w:rPr>
        <w:t>近一年中任意一个月份</w:t>
      </w:r>
      <w:r>
        <w:rPr>
          <w:rFonts w:hint="eastAsia" w:ascii="宋体" w:hAnsi="宋体" w:cs="宋体"/>
          <w:color w:val="auto"/>
          <w:sz w:val="24"/>
          <w:szCs w:val="24"/>
          <w:highlight w:val="none"/>
        </w:rPr>
        <w:t>（不含</w:t>
      </w:r>
      <w:r>
        <w:rPr>
          <w:rFonts w:hint="eastAsia" w:ascii="宋体" w:hAnsi="宋体" w:cs="宋体"/>
          <w:color w:val="auto"/>
          <w:sz w:val="24"/>
          <w:szCs w:val="24"/>
          <w:highlight w:val="none"/>
          <w:lang w:val="en-US" w:eastAsia="zh-CN"/>
        </w:rPr>
        <w:t>磋商</w:t>
      </w:r>
      <w:r>
        <w:rPr>
          <w:rFonts w:hint="eastAsia" w:ascii="宋体" w:hAnsi="宋体" w:cs="宋体"/>
          <w:color w:val="auto"/>
          <w:sz w:val="24"/>
          <w:szCs w:val="24"/>
          <w:highlight w:val="none"/>
        </w:rPr>
        <w:t>当月）的依法缴纳税收的相关材料（提供相关主管部门证明或银行代扣证明）</w:t>
      </w:r>
      <w:r>
        <w:rPr>
          <w:rFonts w:hint="eastAsia" w:ascii="宋体"/>
          <w:color w:val="auto"/>
          <w:sz w:val="24"/>
          <w:highlight w:val="none"/>
        </w:rPr>
        <w:t>原件扫描件</w:t>
      </w:r>
      <w:r>
        <w:rPr>
          <w:rFonts w:hint="eastAsia" w:ascii="宋体" w:hAnsi="宋体" w:cs="宋体"/>
          <w:color w:val="auto"/>
          <w:sz w:val="24"/>
          <w:szCs w:val="24"/>
          <w:highlight w:val="none"/>
        </w:rPr>
        <w:t>；</w:t>
      </w:r>
    </w:p>
    <w:p w14:paraId="1C3CF518">
      <w:pPr>
        <w:keepNext w:val="0"/>
        <w:keepLines w:val="0"/>
        <w:pageBreakBefore w:val="0"/>
        <w:tabs>
          <w:tab w:val="left" w:pos="420"/>
          <w:tab w:val="left" w:pos="1155"/>
        </w:tabs>
        <w:spacing w:line="360" w:lineRule="auto"/>
        <w:ind w:left="0" w:firstLine="480"/>
        <w:rPr>
          <w:rFonts w:ascii="宋体"/>
          <w:color w:val="auto"/>
          <w:sz w:val="24"/>
          <w:szCs w:val="24"/>
          <w:highlight w:val="none"/>
        </w:rPr>
      </w:pPr>
      <w:r>
        <w:rPr>
          <w:rFonts w:hint="eastAsia" w:ascii="宋体" w:hAnsi="宋体" w:cs="宋体"/>
          <w:color w:val="auto"/>
          <w:sz w:val="24"/>
          <w:szCs w:val="24"/>
          <w:highlight w:val="none"/>
        </w:rPr>
        <w:t>10</w:t>
      </w:r>
      <w:r>
        <w:rPr>
          <w:rFonts w:ascii="宋体" w:hAnsi="宋体" w:cs="宋体"/>
          <w:color w:val="auto"/>
          <w:sz w:val="24"/>
          <w:szCs w:val="24"/>
          <w:highlight w:val="none"/>
        </w:rPr>
        <w:t>.</w:t>
      </w:r>
      <w:r>
        <w:rPr>
          <w:rFonts w:hint="eastAsia" w:ascii="宋体" w:hAnsi="宋体" w:cs="宋体"/>
          <w:color w:val="auto"/>
          <w:sz w:val="24"/>
          <w:szCs w:val="24"/>
          <w:highlight w:val="none"/>
          <w:lang w:eastAsia="zh-CN"/>
        </w:rPr>
        <w:t>磋商供应商</w:t>
      </w:r>
      <w:r>
        <w:rPr>
          <w:rFonts w:hint="eastAsia" w:ascii="宋体" w:hAnsi="宋体" w:cs="宋体"/>
          <w:bCs/>
          <w:color w:val="auto"/>
          <w:sz w:val="24"/>
          <w:highlight w:val="none"/>
        </w:rPr>
        <w:t>近一年中任意一个月份</w:t>
      </w:r>
      <w:r>
        <w:rPr>
          <w:rFonts w:hint="eastAsia" w:ascii="宋体" w:hAnsi="宋体" w:cs="宋体"/>
          <w:color w:val="auto"/>
          <w:sz w:val="24"/>
          <w:szCs w:val="24"/>
          <w:highlight w:val="none"/>
        </w:rPr>
        <w:t>（不含</w:t>
      </w:r>
      <w:r>
        <w:rPr>
          <w:rFonts w:hint="eastAsia" w:ascii="宋体" w:hAnsi="宋体" w:cs="宋体"/>
          <w:color w:val="auto"/>
          <w:sz w:val="24"/>
          <w:szCs w:val="24"/>
          <w:highlight w:val="none"/>
          <w:lang w:val="en-US" w:eastAsia="zh-CN"/>
        </w:rPr>
        <w:t>磋商</w:t>
      </w:r>
      <w:r>
        <w:rPr>
          <w:rFonts w:hint="eastAsia" w:ascii="宋体" w:hAnsi="宋体" w:cs="宋体"/>
          <w:color w:val="auto"/>
          <w:sz w:val="24"/>
          <w:szCs w:val="24"/>
          <w:highlight w:val="none"/>
        </w:rPr>
        <w:t>当月）的依法缴纳社会保障资金的相关材料（提供相关主管部门证明或银行代扣证明）</w:t>
      </w:r>
      <w:r>
        <w:rPr>
          <w:rFonts w:hint="eastAsia" w:ascii="宋体"/>
          <w:color w:val="auto"/>
          <w:sz w:val="24"/>
          <w:highlight w:val="none"/>
        </w:rPr>
        <w:t>原件扫描件</w:t>
      </w:r>
      <w:r>
        <w:rPr>
          <w:rFonts w:hint="eastAsia" w:ascii="宋体" w:hAnsi="宋体" w:cs="宋体"/>
          <w:color w:val="auto"/>
          <w:sz w:val="24"/>
          <w:szCs w:val="24"/>
          <w:highlight w:val="none"/>
        </w:rPr>
        <w:t>；</w:t>
      </w:r>
    </w:p>
    <w:p w14:paraId="101FDCA9">
      <w:pPr>
        <w:keepNext w:val="0"/>
        <w:keepLines w:val="0"/>
        <w:pageBreakBefore w:val="0"/>
        <w:tabs>
          <w:tab w:val="left" w:pos="420"/>
          <w:tab w:val="left" w:pos="1155"/>
        </w:tabs>
        <w:spacing w:line="360" w:lineRule="auto"/>
        <w:ind w:left="0" w:firstLine="480"/>
        <w:rPr>
          <w:rFonts w:ascii="宋体" w:hAnsi="宋体" w:cs="宋体"/>
          <w:color w:val="auto"/>
          <w:sz w:val="24"/>
          <w:szCs w:val="24"/>
          <w:highlight w:val="none"/>
        </w:rPr>
      </w:pPr>
      <w:r>
        <w:rPr>
          <w:rFonts w:hint="eastAsia" w:ascii="宋体" w:hAnsi="宋体" w:cs="宋体"/>
          <w:color w:val="auto"/>
          <w:sz w:val="24"/>
          <w:szCs w:val="24"/>
          <w:highlight w:val="none"/>
        </w:rPr>
        <w:t>11.</w:t>
      </w:r>
      <w:r>
        <w:rPr>
          <w:rFonts w:hint="eastAsia" w:ascii="宋体" w:hAnsi="宋体" w:cs="宋体"/>
          <w:color w:val="auto"/>
          <w:sz w:val="24"/>
          <w:highlight w:val="none"/>
        </w:rPr>
        <w:t>被授权代表、项目负责人为</w:t>
      </w:r>
      <w:r>
        <w:rPr>
          <w:rFonts w:hint="eastAsia" w:ascii="宋体" w:hAnsi="宋体" w:cs="宋体"/>
          <w:color w:val="auto"/>
          <w:sz w:val="24"/>
          <w:highlight w:val="none"/>
          <w:lang w:eastAsia="zh-CN"/>
        </w:rPr>
        <w:t>磋商供应商</w:t>
      </w:r>
      <w:r>
        <w:rPr>
          <w:rFonts w:hint="eastAsia" w:ascii="宋体" w:hAnsi="宋体" w:cs="宋体"/>
          <w:color w:val="auto"/>
          <w:sz w:val="24"/>
          <w:highlight w:val="none"/>
        </w:rPr>
        <w:t>本单位在职员工（提供被授权代表、项目负责人与企业签订的劳动合同，被授权代表、项目负责人由社保机构出具的</w:t>
      </w:r>
      <w:r>
        <w:rPr>
          <w:rFonts w:hint="eastAsia" w:ascii="宋体" w:hAnsi="宋体" w:cs="宋体"/>
          <w:color w:val="auto"/>
          <w:sz w:val="24"/>
          <w:highlight w:val="none"/>
          <w:lang w:eastAsia="zh-CN"/>
        </w:rPr>
        <w:t>近</w:t>
      </w:r>
      <w:r>
        <w:rPr>
          <w:rFonts w:hint="eastAsia" w:ascii="宋体" w:hAnsi="宋体" w:cs="宋体"/>
          <w:color w:val="auto"/>
          <w:sz w:val="24"/>
          <w:highlight w:val="none"/>
          <w:lang w:val="en-US" w:eastAsia="zh-CN"/>
        </w:rPr>
        <w:t>一年</w:t>
      </w:r>
      <w:r>
        <w:rPr>
          <w:rFonts w:hint="eastAsia" w:ascii="宋体" w:hAnsi="宋体" w:cs="宋体"/>
          <w:color w:val="auto"/>
          <w:sz w:val="24"/>
          <w:highlight w:val="none"/>
          <w:lang w:eastAsia="zh-CN"/>
        </w:rPr>
        <w:t>中任意一个月（不含磋商当月）</w:t>
      </w:r>
      <w:r>
        <w:rPr>
          <w:rFonts w:hint="eastAsia" w:ascii="宋体" w:hAnsi="宋体" w:cs="宋体"/>
          <w:color w:val="auto"/>
          <w:sz w:val="24"/>
          <w:highlight w:val="none"/>
        </w:rPr>
        <w:t>的缴费证明）（</w:t>
      </w:r>
      <w:r>
        <w:rPr>
          <w:rFonts w:hint="eastAsia" w:ascii="宋体" w:hAnsi="宋体" w:cs="宋体"/>
          <w:b/>
          <w:bCs/>
          <w:color w:val="auto"/>
          <w:sz w:val="24"/>
          <w:highlight w:val="none"/>
        </w:rPr>
        <w:t>带二维码的社保彩色打印件可作原件使用</w:t>
      </w:r>
      <w:r>
        <w:rPr>
          <w:rFonts w:hint="eastAsia" w:ascii="宋体" w:hAnsi="宋体" w:cs="宋体"/>
          <w:color w:val="auto"/>
          <w:sz w:val="24"/>
          <w:highlight w:val="none"/>
        </w:rPr>
        <w:t>）</w:t>
      </w:r>
      <w:r>
        <w:rPr>
          <w:rFonts w:hint="eastAsia" w:ascii="宋体" w:hAnsi="宋体" w:cs="宋体"/>
          <w:color w:val="auto"/>
          <w:sz w:val="24"/>
          <w:szCs w:val="24"/>
          <w:highlight w:val="none"/>
        </w:rPr>
        <w:t>；</w:t>
      </w:r>
    </w:p>
    <w:p w14:paraId="0A8422DE">
      <w:pPr>
        <w:keepNext w:val="0"/>
        <w:keepLines w:val="0"/>
        <w:pageBreakBefore w:val="0"/>
        <w:tabs>
          <w:tab w:val="left" w:pos="420"/>
          <w:tab w:val="left" w:pos="1155"/>
        </w:tabs>
        <w:spacing w:line="360" w:lineRule="auto"/>
        <w:ind w:left="0" w:firstLine="480"/>
        <w:rPr>
          <w:rFonts w:ascii="宋体"/>
          <w:color w:val="auto"/>
          <w:sz w:val="24"/>
          <w:szCs w:val="24"/>
          <w:highlight w:val="none"/>
        </w:rPr>
      </w:pPr>
      <w:r>
        <w:rPr>
          <w:rFonts w:hint="eastAsia" w:ascii="宋体" w:hAnsi="宋体" w:cs="宋体"/>
          <w:color w:val="auto"/>
          <w:sz w:val="24"/>
          <w:szCs w:val="24"/>
          <w:highlight w:val="none"/>
        </w:rPr>
        <w:t>12.承诺书</w:t>
      </w:r>
      <w:r>
        <w:rPr>
          <w:rFonts w:hint="eastAsia" w:ascii="宋体"/>
          <w:color w:val="auto"/>
          <w:sz w:val="24"/>
          <w:highlight w:val="none"/>
        </w:rPr>
        <w:t>原件扫描件</w:t>
      </w:r>
      <w:r>
        <w:rPr>
          <w:rFonts w:hint="eastAsia" w:ascii="宋体" w:hAnsi="宋体" w:cs="宋体"/>
          <w:color w:val="auto"/>
          <w:sz w:val="24"/>
          <w:szCs w:val="24"/>
          <w:highlight w:val="none"/>
        </w:rPr>
        <w:t>（</w:t>
      </w:r>
      <w:r>
        <w:rPr>
          <w:rFonts w:hint="eastAsia" w:ascii="宋体" w:hAnsi="宋体" w:cs="宋体"/>
          <w:b/>
          <w:bCs/>
          <w:color w:val="auto"/>
          <w:sz w:val="24"/>
          <w:szCs w:val="24"/>
          <w:highlight w:val="none"/>
        </w:rPr>
        <w:t>格式见附件</w:t>
      </w:r>
      <w:r>
        <w:rPr>
          <w:rFonts w:hint="eastAsia" w:ascii="宋体" w:hAnsi="宋体" w:cs="宋体"/>
          <w:color w:val="auto"/>
          <w:sz w:val="24"/>
          <w:szCs w:val="24"/>
          <w:highlight w:val="none"/>
        </w:rPr>
        <w:t>）；</w:t>
      </w:r>
    </w:p>
    <w:p w14:paraId="4BEACE0D">
      <w:pPr>
        <w:keepNext w:val="0"/>
        <w:keepLines w:val="0"/>
        <w:pageBreakBefore w:val="0"/>
        <w:tabs>
          <w:tab w:val="left" w:pos="420"/>
          <w:tab w:val="left" w:pos="945"/>
          <w:tab w:val="left" w:pos="1155"/>
        </w:tabs>
        <w:spacing w:line="360" w:lineRule="auto"/>
        <w:ind w:left="0" w:firstLine="480"/>
        <w:jc w:val="left"/>
        <w:rPr>
          <w:rFonts w:ascii="Tahoma" w:hAnsi="Tahoma" w:cs="宋体"/>
          <w:color w:val="auto"/>
          <w:sz w:val="24"/>
          <w:szCs w:val="24"/>
          <w:highlight w:val="none"/>
        </w:rPr>
      </w:pPr>
      <w:r>
        <w:rPr>
          <w:rFonts w:hint="eastAsia" w:ascii="宋体" w:hAnsi="宋体" w:cs="宋体"/>
          <w:color w:val="auto"/>
          <w:sz w:val="24"/>
          <w:szCs w:val="24"/>
          <w:highlight w:val="none"/>
        </w:rPr>
        <w:t>14.</w:t>
      </w:r>
      <w:r>
        <w:rPr>
          <w:rFonts w:hint="eastAsia" w:ascii="宋体" w:hAnsi="宋体" w:cs="宋体"/>
          <w:bCs/>
          <w:color w:val="auto"/>
          <w:sz w:val="24"/>
          <w:highlight w:val="none"/>
          <w:lang w:val="en-US" w:eastAsia="zh-CN"/>
        </w:rPr>
        <w:t>磋商</w:t>
      </w:r>
      <w:r>
        <w:rPr>
          <w:rFonts w:hint="eastAsia" w:ascii="宋体" w:hAnsi="宋体" w:cs="宋体"/>
          <w:bCs/>
          <w:color w:val="auto"/>
          <w:sz w:val="24"/>
          <w:highlight w:val="none"/>
        </w:rPr>
        <w:t>供应商应为中型企业/小型企业/微型企业/监狱企业/残疾人福利企业，投标供应商如为中小微企业的必须提供《中小企业声明函》，格式见附件；投标供应商如为监狱和戒毒企业的，按照财政部《司法部关于政府采购支持监狱企业发展有关问题》（财库〔2014〕68 号）的规定提供由省级以上监狱管理局、戒毒管理局（含新疆生产建设兵团）出具的属于监狱企业的证明文件复印件；投标供应商如为残疾人福利性单位的必须提供《残疾人福利性单位声明函》（格式见附件）</w:t>
      </w:r>
      <w:r>
        <w:rPr>
          <w:rFonts w:hint="eastAsia" w:ascii="宋体" w:hAnsi="宋体" w:cs="宋体"/>
          <w:b/>
          <w:bCs/>
          <w:color w:val="auto"/>
          <w:sz w:val="24"/>
          <w:szCs w:val="24"/>
          <w:highlight w:val="none"/>
        </w:rPr>
        <w:t>。</w:t>
      </w:r>
    </w:p>
    <w:p w14:paraId="464FADA3">
      <w:pPr>
        <w:keepNext w:val="0"/>
        <w:keepLines w:val="0"/>
        <w:pageBreakBefore w:val="0"/>
        <w:spacing w:line="360" w:lineRule="auto"/>
        <w:ind w:left="0" w:firstLine="482"/>
        <w:rPr>
          <w:rFonts w:ascii="宋体" w:hAnsi="宋体" w:cs="宋体"/>
          <w:b/>
          <w:color w:val="auto"/>
          <w:sz w:val="24"/>
          <w:highlight w:val="none"/>
        </w:rPr>
      </w:pPr>
      <w:r>
        <w:rPr>
          <w:rFonts w:hint="eastAsia" w:ascii="宋体" w:hAnsi="宋体" w:cs="宋体"/>
          <w:b/>
          <w:color w:val="auto"/>
          <w:sz w:val="24"/>
          <w:highlight w:val="none"/>
        </w:rPr>
        <w:t>注：上述资格、资信证明文件</w:t>
      </w:r>
      <w:r>
        <w:rPr>
          <w:rFonts w:hint="eastAsia" w:ascii="宋体" w:hAnsi="宋体" w:cs="宋体"/>
          <w:b/>
          <w:color w:val="auto"/>
          <w:sz w:val="24"/>
          <w:highlight w:val="none"/>
          <w:lang w:eastAsia="zh-CN"/>
        </w:rPr>
        <w:t>磋商供应商</w:t>
      </w:r>
      <w:r>
        <w:rPr>
          <w:rFonts w:hint="eastAsia" w:ascii="宋体" w:hAnsi="宋体" w:cs="宋体"/>
          <w:b/>
          <w:color w:val="auto"/>
          <w:sz w:val="24"/>
          <w:highlight w:val="none"/>
        </w:rPr>
        <w:t>必须按要求全部提供，否则响应文件无效。如上述资格、资信证明文件遇有国家相关政策规定可不具备的，必须提供相关政策规定或相关单位出具的有效证明复印件。</w:t>
      </w:r>
      <w:r>
        <w:rPr>
          <w:rFonts w:hint="eastAsia" w:ascii="宋体" w:hAnsi="宋体" w:cs="宋体"/>
          <w:b/>
          <w:color w:val="auto"/>
          <w:sz w:val="24"/>
          <w:highlight w:val="none"/>
          <w:lang w:eastAsia="zh-CN"/>
        </w:rPr>
        <w:t>磋商供应商</w:t>
      </w:r>
      <w:r>
        <w:rPr>
          <w:rFonts w:hint="eastAsia" w:ascii="宋体" w:hAnsi="宋体" w:cs="宋体"/>
          <w:b/>
          <w:color w:val="auto"/>
          <w:sz w:val="24"/>
          <w:highlight w:val="none"/>
        </w:rPr>
        <w:t>法定代表人或法定代表人授权代表为外籍、港、澳、台地区人士的，其身份证明须提供有效的护照或港澳同胞来往内地通行证、台湾同胞来往大陆通行证，或其他可以在中国大陆有效居留的许可证明。</w:t>
      </w:r>
    </w:p>
    <w:p w14:paraId="409C679A">
      <w:pPr>
        <w:keepNext w:val="0"/>
        <w:keepLines w:val="0"/>
        <w:pageBreakBefore w:val="0"/>
        <w:widowControl/>
        <w:tabs>
          <w:tab w:val="left" w:pos="0"/>
        </w:tabs>
        <w:spacing w:line="360" w:lineRule="auto"/>
        <w:ind w:left="0" w:firstLine="480"/>
        <w:jc w:val="left"/>
        <w:rPr>
          <w:rFonts w:ascii="宋体"/>
          <w:color w:val="auto"/>
          <w:sz w:val="24"/>
          <w:szCs w:val="24"/>
          <w:highlight w:val="none"/>
        </w:rPr>
      </w:pPr>
      <w:r>
        <w:rPr>
          <w:rFonts w:hint="eastAsia" w:ascii="宋体" w:hAnsi="宋体"/>
          <w:color w:val="auto"/>
          <w:sz w:val="24"/>
          <w:highlight w:val="none"/>
        </w:rPr>
        <w:t>第二部分：</w:t>
      </w:r>
      <w:r>
        <w:rPr>
          <w:rFonts w:hint="eastAsia" w:ascii="宋体" w:hAnsi="宋体" w:cs="宋体"/>
          <w:color w:val="auto"/>
          <w:sz w:val="24"/>
          <w:highlight w:val="none"/>
        </w:rPr>
        <w:t>补充性文件：</w:t>
      </w:r>
    </w:p>
    <w:p w14:paraId="1B64B033">
      <w:pPr>
        <w:keepNext w:val="0"/>
        <w:keepLines w:val="0"/>
        <w:pageBreakBefore w:val="0"/>
        <w:widowControl/>
        <w:tabs>
          <w:tab w:val="left" w:pos="420"/>
        </w:tabs>
        <w:spacing w:line="360" w:lineRule="auto"/>
        <w:ind w:left="0" w:firstLine="480"/>
        <w:jc w:val="left"/>
        <w:rPr>
          <w:rFonts w:ascii="宋体"/>
          <w:color w:val="auto"/>
          <w:sz w:val="24"/>
          <w:szCs w:val="24"/>
          <w:highlight w:val="none"/>
        </w:rPr>
      </w:pPr>
      <w:r>
        <w:rPr>
          <w:rFonts w:ascii="宋体" w:hAnsi="宋体" w:cs="宋体"/>
          <w:color w:val="auto"/>
          <w:sz w:val="24"/>
          <w:szCs w:val="24"/>
          <w:highlight w:val="none"/>
        </w:rPr>
        <w:t>1.</w:t>
      </w:r>
      <w:r>
        <w:rPr>
          <w:rFonts w:hint="eastAsia" w:ascii="宋体" w:hAnsi="宋体" w:cs="宋体"/>
          <w:color w:val="auto"/>
          <w:sz w:val="24"/>
          <w:szCs w:val="24"/>
          <w:highlight w:val="none"/>
          <w:lang w:eastAsia="zh-CN"/>
        </w:rPr>
        <w:t>磋商供应商</w:t>
      </w:r>
      <w:r>
        <w:rPr>
          <w:rFonts w:hint="eastAsia" w:ascii="宋体" w:hAnsi="宋体" w:cs="宋体"/>
          <w:color w:val="auto"/>
          <w:sz w:val="24"/>
          <w:szCs w:val="24"/>
          <w:highlight w:val="none"/>
        </w:rPr>
        <w:t>简介和经营情况说明；</w:t>
      </w:r>
    </w:p>
    <w:p w14:paraId="7CCBDE1F">
      <w:pPr>
        <w:keepNext w:val="0"/>
        <w:keepLines w:val="0"/>
        <w:pageBreakBefore w:val="0"/>
        <w:tabs>
          <w:tab w:val="left" w:pos="360"/>
          <w:tab w:val="left" w:pos="600"/>
        </w:tabs>
        <w:spacing w:line="360" w:lineRule="auto"/>
        <w:ind w:left="0" w:firstLine="480"/>
        <w:rPr>
          <w:rFonts w:ascii="宋体" w:hAnsi="宋体" w:cs="宋体"/>
          <w:color w:val="auto"/>
          <w:sz w:val="24"/>
          <w:highlight w:val="none"/>
        </w:rPr>
      </w:pPr>
      <w:r>
        <w:rPr>
          <w:rFonts w:hint="eastAsia" w:ascii="宋体" w:hAnsi="宋体" w:cs="宋体"/>
          <w:color w:val="auto"/>
          <w:sz w:val="24"/>
          <w:szCs w:val="24"/>
          <w:highlight w:val="none"/>
        </w:rPr>
        <w:t>2</w:t>
      </w:r>
      <w:r>
        <w:rPr>
          <w:rFonts w:ascii="宋体" w:hAnsi="宋体" w:cs="宋体"/>
          <w:color w:val="auto"/>
          <w:sz w:val="24"/>
          <w:szCs w:val="24"/>
          <w:highlight w:val="none"/>
        </w:rPr>
        <w:t>.</w:t>
      </w:r>
      <w:r>
        <w:rPr>
          <w:rFonts w:hint="eastAsia" w:ascii="宋体" w:hAnsi="宋体" w:cs="宋体"/>
          <w:color w:val="auto"/>
          <w:sz w:val="24"/>
          <w:highlight w:val="none"/>
        </w:rPr>
        <w:t>实施项目管理机构配备情况：</w:t>
      </w:r>
    </w:p>
    <w:p w14:paraId="50760BB4">
      <w:pPr>
        <w:keepNext w:val="0"/>
        <w:keepLines w:val="0"/>
        <w:pageBreakBefore w:val="0"/>
        <w:widowControl/>
        <w:spacing w:line="360" w:lineRule="auto"/>
        <w:ind w:left="0" w:firstLine="480"/>
        <w:jc w:val="left"/>
        <w:rPr>
          <w:rFonts w:ascii="宋体" w:hAnsi="宋体" w:cs="宋体"/>
          <w:color w:val="auto"/>
          <w:sz w:val="24"/>
          <w:highlight w:val="none"/>
        </w:rPr>
      </w:pPr>
      <w:r>
        <w:rPr>
          <w:rFonts w:hint="eastAsia" w:ascii="宋体" w:hAnsi="宋体" w:cs="宋体"/>
          <w:color w:val="auto"/>
          <w:sz w:val="24"/>
          <w:highlight w:val="none"/>
          <w:lang w:eastAsia="zh-CN"/>
        </w:rPr>
        <w:t>1）</w:t>
      </w:r>
      <w:r>
        <w:rPr>
          <w:rFonts w:hint="eastAsia" w:ascii="宋体" w:hAnsi="宋体" w:cs="宋体"/>
          <w:color w:val="auto"/>
          <w:sz w:val="24"/>
          <w:highlight w:val="none"/>
        </w:rPr>
        <w:t>实施项目管理机构配备情况表（格式见附件）</w:t>
      </w:r>
    </w:p>
    <w:p w14:paraId="57040B51">
      <w:pPr>
        <w:keepNext w:val="0"/>
        <w:keepLines w:val="0"/>
        <w:pageBreakBefore w:val="0"/>
        <w:widowControl/>
        <w:spacing w:line="360" w:lineRule="auto"/>
        <w:ind w:left="0" w:firstLine="480"/>
        <w:jc w:val="left"/>
        <w:rPr>
          <w:rFonts w:ascii="宋体" w:hAnsi="宋体" w:cs="宋体"/>
          <w:color w:val="auto"/>
          <w:sz w:val="24"/>
          <w:highlight w:val="none"/>
        </w:rPr>
      </w:pPr>
      <w:r>
        <w:rPr>
          <w:rFonts w:hint="eastAsia" w:ascii="宋体" w:hAnsi="宋体" w:cs="宋体"/>
          <w:color w:val="auto"/>
          <w:sz w:val="24"/>
          <w:highlight w:val="none"/>
          <w:lang w:eastAsia="zh-CN"/>
        </w:rPr>
        <w:t>2）</w:t>
      </w:r>
      <w:r>
        <w:rPr>
          <w:rFonts w:hint="eastAsia" w:ascii="宋体" w:hAnsi="宋体" w:cs="宋体"/>
          <w:color w:val="auto"/>
          <w:sz w:val="24"/>
          <w:highlight w:val="none"/>
        </w:rPr>
        <w:t>项目负责人简历表（格式见附件）</w:t>
      </w:r>
    </w:p>
    <w:p w14:paraId="1E68F617">
      <w:pPr>
        <w:keepNext w:val="0"/>
        <w:keepLines w:val="0"/>
        <w:pageBreakBefore w:val="0"/>
        <w:widowControl/>
        <w:spacing w:line="360" w:lineRule="auto"/>
        <w:ind w:left="0" w:firstLine="480"/>
        <w:jc w:val="left"/>
        <w:rPr>
          <w:rFonts w:ascii="宋体" w:hAnsi="宋体" w:cs="宋体"/>
          <w:color w:val="auto"/>
          <w:sz w:val="24"/>
          <w:highlight w:val="none"/>
        </w:rPr>
      </w:pPr>
      <w:r>
        <w:rPr>
          <w:rFonts w:hint="eastAsia" w:ascii="宋体" w:hAnsi="宋体" w:cs="宋体"/>
          <w:color w:val="auto"/>
          <w:sz w:val="24"/>
          <w:highlight w:val="none"/>
          <w:lang w:eastAsia="zh-CN"/>
        </w:rPr>
        <w:t>3）</w:t>
      </w:r>
      <w:r>
        <w:rPr>
          <w:rFonts w:hint="eastAsia" w:ascii="宋体" w:hAnsi="宋体" w:cs="宋体"/>
          <w:color w:val="auto"/>
          <w:sz w:val="24"/>
          <w:highlight w:val="none"/>
        </w:rPr>
        <w:t>项目技术负责人简历表（格式见附件）</w:t>
      </w:r>
    </w:p>
    <w:p w14:paraId="1C38730E">
      <w:pPr>
        <w:keepNext w:val="0"/>
        <w:keepLines w:val="0"/>
        <w:pageBreakBefore w:val="0"/>
        <w:spacing w:line="360" w:lineRule="auto"/>
        <w:ind w:left="0" w:firstLine="480"/>
        <w:jc w:val="left"/>
        <w:rPr>
          <w:rFonts w:ascii="宋体" w:hAnsi="宋体" w:cs="宋体"/>
          <w:bCs/>
          <w:color w:val="auto"/>
          <w:sz w:val="24"/>
          <w:highlight w:val="none"/>
        </w:rPr>
      </w:pPr>
      <w:r>
        <w:rPr>
          <w:rFonts w:hint="eastAsia" w:ascii="宋体" w:hAnsi="宋体" w:cs="宋体"/>
          <w:color w:val="auto"/>
          <w:sz w:val="24"/>
          <w:highlight w:val="none"/>
          <w:lang w:eastAsia="zh-CN"/>
        </w:rPr>
        <w:t>4）</w:t>
      </w:r>
      <w:r>
        <w:rPr>
          <w:rFonts w:hint="eastAsia" w:ascii="宋体" w:hAnsi="宋体" w:cs="宋体"/>
          <w:color w:val="auto"/>
          <w:sz w:val="24"/>
          <w:highlight w:val="none"/>
        </w:rPr>
        <w:t>项目管理机构配备情况辅助说明资料（格式见附件）</w:t>
      </w:r>
    </w:p>
    <w:p w14:paraId="0170D29E">
      <w:pPr>
        <w:keepNext w:val="0"/>
        <w:keepLines w:val="0"/>
        <w:pageBreakBefore w:val="0"/>
        <w:widowControl/>
        <w:tabs>
          <w:tab w:val="left" w:pos="420"/>
        </w:tabs>
        <w:spacing w:line="360" w:lineRule="auto"/>
        <w:ind w:left="0" w:firstLine="480"/>
        <w:jc w:val="left"/>
        <w:rPr>
          <w:rFonts w:ascii="宋体" w:hAnsi="宋体" w:cs="宋体"/>
          <w:color w:val="auto"/>
          <w:sz w:val="24"/>
          <w:szCs w:val="24"/>
          <w:highlight w:val="none"/>
        </w:rPr>
      </w:pPr>
      <w:r>
        <w:rPr>
          <w:rFonts w:hint="eastAsia" w:ascii="宋体" w:hAnsi="宋体" w:cs="宋体"/>
          <w:bCs/>
          <w:color w:val="auto"/>
          <w:sz w:val="24"/>
          <w:highlight w:val="none"/>
        </w:rPr>
        <w:t>3.</w:t>
      </w:r>
      <w:r>
        <w:rPr>
          <w:rFonts w:hint="eastAsia" w:ascii="宋体" w:hAnsi="宋体" w:cs="宋体"/>
          <w:bCs/>
          <w:color w:val="auto"/>
          <w:sz w:val="24"/>
          <w:highlight w:val="none"/>
          <w:lang w:eastAsia="zh-CN"/>
        </w:rPr>
        <w:t>磋商供应商</w:t>
      </w:r>
      <w:r>
        <w:rPr>
          <w:rFonts w:hint="eastAsia" w:ascii="宋体" w:hAnsi="宋体" w:cs="宋体"/>
          <w:bCs/>
          <w:color w:val="auto"/>
          <w:sz w:val="24"/>
          <w:highlight w:val="none"/>
        </w:rPr>
        <w:t>认为有必要提供的其他资料（详见评分标准所要求之证明材料</w:t>
      </w:r>
      <w:r>
        <w:rPr>
          <w:rFonts w:hint="eastAsia" w:ascii="宋体" w:hAnsi="宋体" w:cs="宋体"/>
          <w:color w:val="auto"/>
          <w:sz w:val="24"/>
          <w:szCs w:val="24"/>
          <w:highlight w:val="none"/>
        </w:rPr>
        <w:t>）</w:t>
      </w:r>
    </w:p>
    <w:p w14:paraId="50E35F4C">
      <w:pPr>
        <w:keepNext w:val="0"/>
        <w:keepLines w:val="0"/>
        <w:pageBreakBefore w:val="0"/>
        <w:spacing w:line="360" w:lineRule="auto"/>
        <w:ind w:left="0" w:firstLine="482"/>
        <w:rPr>
          <w:rFonts w:ascii="宋体" w:hAnsi="宋体"/>
          <w:b/>
          <w:color w:val="auto"/>
          <w:sz w:val="24"/>
          <w:highlight w:val="none"/>
        </w:rPr>
      </w:pPr>
      <w:r>
        <w:rPr>
          <w:rFonts w:hint="eastAsia" w:ascii="宋体" w:hAnsi="宋体"/>
          <w:b/>
          <w:color w:val="auto"/>
          <w:sz w:val="24"/>
          <w:highlight w:val="none"/>
          <w:lang w:eastAsia="zh-CN"/>
        </w:rPr>
        <w:t>2.</w:t>
      </w:r>
      <w:r>
        <w:rPr>
          <w:rFonts w:hint="eastAsia" w:ascii="宋体" w:hAnsi="宋体"/>
          <w:b/>
          <w:color w:val="auto"/>
          <w:sz w:val="24"/>
          <w:highlight w:val="none"/>
        </w:rPr>
        <w:t>响应函部分（格式见附件）：</w:t>
      </w:r>
    </w:p>
    <w:p w14:paraId="2FCB1C2B">
      <w:pPr>
        <w:keepNext w:val="0"/>
        <w:keepLines w:val="0"/>
        <w:pageBreakBefore w:val="0"/>
        <w:spacing w:line="360" w:lineRule="auto"/>
        <w:ind w:left="0" w:firstLine="480"/>
        <w:rPr>
          <w:rFonts w:ascii="宋体" w:hAnsi="宋体" w:cs="宋体"/>
          <w:bCs/>
          <w:color w:val="auto"/>
          <w:sz w:val="24"/>
          <w:highlight w:val="none"/>
        </w:rPr>
      </w:pPr>
      <w:r>
        <w:rPr>
          <w:rFonts w:hint="eastAsia" w:ascii="宋体" w:hAnsi="宋体" w:cs="宋体"/>
          <w:bCs/>
          <w:color w:val="auto"/>
          <w:sz w:val="24"/>
          <w:highlight w:val="none"/>
        </w:rPr>
        <w:t>（1）响应函；</w:t>
      </w:r>
    </w:p>
    <w:p w14:paraId="73093393">
      <w:pPr>
        <w:keepNext w:val="0"/>
        <w:keepLines w:val="0"/>
        <w:pageBreakBefore w:val="0"/>
        <w:spacing w:line="360" w:lineRule="auto"/>
        <w:ind w:left="0" w:firstLine="480"/>
        <w:rPr>
          <w:rFonts w:ascii="宋体" w:hAnsi="宋体" w:cs="宋体"/>
          <w:bCs/>
          <w:color w:val="auto"/>
          <w:sz w:val="24"/>
          <w:highlight w:val="none"/>
        </w:rPr>
      </w:pPr>
      <w:r>
        <w:rPr>
          <w:rFonts w:hint="eastAsia" w:ascii="宋体" w:hAnsi="宋体" w:cs="宋体"/>
          <w:bCs/>
          <w:color w:val="auto"/>
          <w:sz w:val="24"/>
          <w:highlight w:val="none"/>
        </w:rPr>
        <w:t>（2）</w:t>
      </w:r>
      <w:r>
        <w:rPr>
          <w:rFonts w:hint="eastAsia" w:ascii="宋体" w:hAnsi="宋体" w:cs="宋体"/>
          <w:bCs/>
          <w:color w:val="auto"/>
          <w:sz w:val="24"/>
          <w:highlight w:val="none"/>
          <w:lang w:val="en-US" w:eastAsia="zh-CN"/>
        </w:rPr>
        <w:t>磋商</w:t>
      </w:r>
      <w:r>
        <w:rPr>
          <w:rFonts w:hint="eastAsia" w:ascii="宋体" w:hAnsi="宋体" w:cs="宋体"/>
          <w:bCs/>
          <w:color w:val="auto"/>
          <w:sz w:val="24"/>
          <w:highlight w:val="none"/>
        </w:rPr>
        <w:t>报价一览表；</w:t>
      </w:r>
    </w:p>
    <w:p w14:paraId="06D58440">
      <w:pPr>
        <w:keepNext w:val="0"/>
        <w:keepLines w:val="0"/>
        <w:pageBreakBefore w:val="0"/>
        <w:spacing w:line="360" w:lineRule="auto"/>
        <w:ind w:left="0" w:firstLine="482"/>
        <w:rPr>
          <w:rFonts w:ascii="宋体" w:hAnsi="宋体" w:cs="宋体"/>
          <w:b/>
          <w:color w:val="auto"/>
          <w:sz w:val="24"/>
          <w:highlight w:val="none"/>
        </w:rPr>
      </w:pPr>
      <w:r>
        <w:rPr>
          <w:rFonts w:hint="eastAsia" w:ascii="宋体" w:hAnsi="宋体" w:cs="宋体"/>
          <w:b/>
          <w:color w:val="auto"/>
          <w:sz w:val="24"/>
          <w:highlight w:val="none"/>
          <w:lang w:eastAsia="zh-CN"/>
        </w:rPr>
        <w:t>3.</w:t>
      </w:r>
      <w:r>
        <w:rPr>
          <w:rFonts w:hint="eastAsia" w:ascii="宋体" w:hAnsi="宋体" w:cs="宋体"/>
          <w:b/>
          <w:color w:val="auto"/>
          <w:sz w:val="24"/>
          <w:highlight w:val="none"/>
        </w:rPr>
        <w:t>报价部分（格式见附件）；</w:t>
      </w:r>
    </w:p>
    <w:p w14:paraId="6FBF935F">
      <w:pPr>
        <w:keepNext w:val="0"/>
        <w:keepLines w:val="0"/>
        <w:pageBreakBefore w:val="0"/>
        <w:spacing w:line="360" w:lineRule="auto"/>
        <w:ind w:left="0" w:firstLine="480"/>
        <w:rPr>
          <w:rFonts w:hAnsi="宋体" w:cs="宋体"/>
          <w:bCs/>
          <w:color w:val="auto"/>
          <w:sz w:val="24"/>
          <w:highlight w:val="none"/>
        </w:rPr>
      </w:pPr>
      <w:r>
        <w:rPr>
          <w:rFonts w:hint="eastAsia" w:hAnsi="宋体" w:cs="宋体"/>
          <w:bCs/>
          <w:color w:val="auto"/>
          <w:sz w:val="24"/>
          <w:highlight w:val="none"/>
        </w:rPr>
        <w:t>（1）投标总价                                 表1</w:t>
      </w:r>
    </w:p>
    <w:p w14:paraId="113361F5">
      <w:pPr>
        <w:keepNext w:val="0"/>
        <w:keepLines w:val="0"/>
        <w:pageBreakBefore w:val="0"/>
        <w:spacing w:line="360" w:lineRule="auto"/>
        <w:ind w:left="0" w:firstLine="480"/>
        <w:rPr>
          <w:rFonts w:hAnsi="宋体" w:cs="宋体"/>
          <w:bCs/>
          <w:color w:val="auto"/>
          <w:sz w:val="24"/>
          <w:highlight w:val="none"/>
        </w:rPr>
      </w:pPr>
      <w:r>
        <w:rPr>
          <w:rFonts w:hint="eastAsia" w:hAnsi="宋体" w:cs="宋体"/>
          <w:bCs/>
          <w:color w:val="auto"/>
          <w:sz w:val="24"/>
          <w:highlight w:val="none"/>
        </w:rPr>
        <w:t>（2）建设项目投标报价汇总表                   表2</w:t>
      </w:r>
    </w:p>
    <w:p w14:paraId="24CE9F2E">
      <w:pPr>
        <w:keepNext w:val="0"/>
        <w:keepLines w:val="0"/>
        <w:pageBreakBefore w:val="0"/>
        <w:spacing w:line="360" w:lineRule="auto"/>
        <w:ind w:left="0" w:firstLine="480"/>
        <w:rPr>
          <w:rFonts w:hAnsi="宋体" w:cs="宋体"/>
          <w:bCs/>
          <w:color w:val="auto"/>
          <w:sz w:val="24"/>
          <w:highlight w:val="none"/>
        </w:rPr>
      </w:pPr>
      <w:r>
        <w:rPr>
          <w:rFonts w:hint="eastAsia" w:hAnsi="宋体" w:cs="宋体"/>
          <w:bCs/>
          <w:color w:val="auto"/>
          <w:sz w:val="24"/>
          <w:highlight w:val="none"/>
        </w:rPr>
        <w:t>（3）单项工程投标报价汇总表                   表3</w:t>
      </w:r>
    </w:p>
    <w:p w14:paraId="7A81D9FF">
      <w:pPr>
        <w:keepNext w:val="0"/>
        <w:keepLines w:val="0"/>
        <w:pageBreakBefore w:val="0"/>
        <w:spacing w:line="360" w:lineRule="auto"/>
        <w:ind w:left="0" w:firstLine="480"/>
        <w:rPr>
          <w:rFonts w:hAnsi="宋体" w:cs="宋体"/>
          <w:bCs/>
          <w:color w:val="auto"/>
          <w:sz w:val="24"/>
          <w:highlight w:val="none"/>
        </w:rPr>
      </w:pPr>
      <w:r>
        <w:rPr>
          <w:rFonts w:hint="eastAsia" w:hAnsi="宋体" w:cs="宋体"/>
          <w:bCs/>
          <w:color w:val="auto"/>
          <w:sz w:val="24"/>
          <w:highlight w:val="none"/>
        </w:rPr>
        <w:t>（4）单位工程投标报价汇总表                   表4</w:t>
      </w:r>
    </w:p>
    <w:p w14:paraId="296B8C61">
      <w:pPr>
        <w:keepNext w:val="0"/>
        <w:keepLines w:val="0"/>
        <w:pageBreakBefore w:val="0"/>
        <w:spacing w:line="360" w:lineRule="auto"/>
        <w:ind w:left="0" w:firstLine="480"/>
        <w:rPr>
          <w:rFonts w:hAnsi="宋体" w:cs="宋体"/>
          <w:bCs/>
          <w:color w:val="auto"/>
          <w:sz w:val="24"/>
          <w:highlight w:val="none"/>
        </w:rPr>
      </w:pPr>
      <w:r>
        <w:rPr>
          <w:rFonts w:hint="eastAsia" w:hAnsi="宋体" w:cs="宋体"/>
          <w:bCs/>
          <w:color w:val="auto"/>
          <w:sz w:val="24"/>
          <w:highlight w:val="none"/>
        </w:rPr>
        <w:t>（5）分部分项工程和单价措施项目清单与计价表   表5</w:t>
      </w:r>
    </w:p>
    <w:p w14:paraId="7503F39A">
      <w:pPr>
        <w:keepNext w:val="0"/>
        <w:keepLines w:val="0"/>
        <w:pageBreakBefore w:val="0"/>
        <w:spacing w:line="360" w:lineRule="auto"/>
        <w:ind w:left="0" w:firstLine="480"/>
        <w:rPr>
          <w:rFonts w:hAnsi="宋体" w:cs="宋体"/>
          <w:bCs/>
          <w:color w:val="auto"/>
          <w:sz w:val="24"/>
          <w:highlight w:val="none"/>
        </w:rPr>
      </w:pPr>
      <w:r>
        <w:rPr>
          <w:rFonts w:hint="eastAsia" w:hAnsi="宋体" w:cs="宋体"/>
          <w:bCs/>
          <w:color w:val="auto"/>
          <w:sz w:val="24"/>
          <w:highlight w:val="none"/>
        </w:rPr>
        <w:t>（6）综合单价分析表                           表6</w:t>
      </w:r>
    </w:p>
    <w:p w14:paraId="32EB5BE1">
      <w:pPr>
        <w:keepNext w:val="0"/>
        <w:keepLines w:val="0"/>
        <w:pageBreakBefore w:val="0"/>
        <w:spacing w:line="360" w:lineRule="auto"/>
        <w:ind w:left="0" w:firstLine="480"/>
        <w:rPr>
          <w:rFonts w:hAnsi="宋体" w:cs="宋体"/>
          <w:bCs/>
          <w:color w:val="auto"/>
          <w:sz w:val="24"/>
          <w:highlight w:val="none"/>
        </w:rPr>
      </w:pPr>
      <w:r>
        <w:rPr>
          <w:rFonts w:hint="eastAsia" w:hAnsi="宋体" w:cs="宋体"/>
          <w:bCs/>
          <w:color w:val="auto"/>
          <w:sz w:val="24"/>
          <w:highlight w:val="none"/>
        </w:rPr>
        <w:t>（7）总价措施项目清单与计价表                 表7</w:t>
      </w:r>
    </w:p>
    <w:p w14:paraId="152D0F24">
      <w:pPr>
        <w:keepNext w:val="0"/>
        <w:keepLines w:val="0"/>
        <w:pageBreakBefore w:val="0"/>
        <w:spacing w:line="360" w:lineRule="auto"/>
        <w:ind w:left="0" w:firstLine="480"/>
        <w:rPr>
          <w:rFonts w:hAnsi="宋体" w:cs="宋体"/>
          <w:bCs/>
          <w:color w:val="auto"/>
          <w:sz w:val="24"/>
          <w:highlight w:val="none"/>
        </w:rPr>
      </w:pPr>
      <w:r>
        <w:rPr>
          <w:rFonts w:hint="eastAsia" w:hAnsi="宋体" w:cs="宋体"/>
          <w:bCs/>
          <w:color w:val="auto"/>
          <w:sz w:val="24"/>
          <w:highlight w:val="none"/>
        </w:rPr>
        <w:t>（8）其他项目清单与计价汇总表                 表8</w:t>
      </w:r>
    </w:p>
    <w:p w14:paraId="3426EEF6">
      <w:pPr>
        <w:keepNext w:val="0"/>
        <w:keepLines w:val="0"/>
        <w:pageBreakBefore w:val="0"/>
        <w:spacing w:line="360" w:lineRule="auto"/>
        <w:ind w:left="0" w:firstLine="480"/>
        <w:rPr>
          <w:rFonts w:hAnsi="宋体" w:cs="宋体"/>
          <w:bCs/>
          <w:color w:val="auto"/>
          <w:sz w:val="24"/>
          <w:highlight w:val="none"/>
        </w:rPr>
      </w:pPr>
      <w:r>
        <w:rPr>
          <w:rFonts w:hint="eastAsia" w:hAnsi="宋体" w:cs="宋体"/>
          <w:bCs/>
          <w:color w:val="auto"/>
          <w:sz w:val="24"/>
          <w:highlight w:val="none"/>
        </w:rPr>
        <w:t>（9）暂列金额明细表                           表9</w:t>
      </w:r>
    </w:p>
    <w:p w14:paraId="57CA178F">
      <w:pPr>
        <w:keepNext w:val="0"/>
        <w:keepLines w:val="0"/>
        <w:pageBreakBefore w:val="0"/>
        <w:spacing w:line="360" w:lineRule="auto"/>
        <w:ind w:left="0" w:firstLine="480"/>
        <w:rPr>
          <w:rFonts w:hAnsi="宋体" w:cs="宋体"/>
          <w:bCs/>
          <w:color w:val="auto"/>
          <w:sz w:val="24"/>
          <w:highlight w:val="none"/>
        </w:rPr>
      </w:pPr>
      <w:r>
        <w:rPr>
          <w:rFonts w:hint="eastAsia" w:hAnsi="宋体" w:cs="宋体"/>
          <w:bCs/>
          <w:color w:val="auto"/>
          <w:sz w:val="24"/>
          <w:highlight w:val="none"/>
        </w:rPr>
        <w:t>（10）材料（工程设备）暂估单价及调整表        表10</w:t>
      </w:r>
    </w:p>
    <w:p w14:paraId="4F1EAD23">
      <w:pPr>
        <w:keepNext w:val="0"/>
        <w:keepLines w:val="0"/>
        <w:pageBreakBefore w:val="0"/>
        <w:spacing w:line="360" w:lineRule="auto"/>
        <w:ind w:left="0" w:firstLine="480"/>
        <w:rPr>
          <w:rFonts w:hAnsi="宋体" w:cs="宋体"/>
          <w:bCs/>
          <w:color w:val="auto"/>
          <w:sz w:val="24"/>
          <w:highlight w:val="none"/>
        </w:rPr>
      </w:pPr>
      <w:r>
        <w:rPr>
          <w:rFonts w:hint="eastAsia" w:hAnsi="宋体" w:cs="宋体"/>
          <w:bCs/>
          <w:color w:val="auto"/>
          <w:sz w:val="24"/>
          <w:highlight w:val="none"/>
        </w:rPr>
        <w:t>（11）专业工程暂估价及结算价表                表11</w:t>
      </w:r>
    </w:p>
    <w:p w14:paraId="7F478416">
      <w:pPr>
        <w:keepNext w:val="0"/>
        <w:keepLines w:val="0"/>
        <w:pageBreakBefore w:val="0"/>
        <w:spacing w:line="360" w:lineRule="auto"/>
        <w:ind w:left="0" w:firstLine="480"/>
        <w:rPr>
          <w:rFonts w:hAnsi="宋体" w:cs="宋体"/>
          <w:bCs/>
          <w:color w:val="auto"/>
          <w:sz w:val="24"/>
          <w:highlight w:val="none"/>
        </w:rPr>
      </w:pPr>
      <w:r>
        <w:rPr>
          <w:rFonts w:hint="eastAsia" w:hAnsi="宋体" w:cs="宋体"/>
          <w:bCs/>
          <w:color w:val="auto"/>
          <w:sz w:val="24"/>
          <w:highlight w:val="none"/>
        </w:rPr>
        <w:t>（12）计日工表                                表12</w:t>
      </w:r>
    </w:p>
    <w:p w14:paraId="2C606891">
      <w:pPr>
        <w:keepNext w:val="0"/>
        <w:keepLines w:val="0"/>
        <w:pageBreakBefore w:val="0"/>
        <w:spacing w:line="360" w:lineRule="auto"/>
        <w:ind w:left="0" w:firstLine="480"/>
        <w:rPr>
          <w:rFonts w:hAnsi="宋体" w:cs="宋体"/>
          <w:bCs/>
          <w:color w:val="auto"/>
          <w:sz w:val="24"/>
          <w:highlight w:val="none"/>
        </w:rPr>
      </w:pPr>
      <w:r>
        <w:rPr>
          <w:rFonts w:hint="eastAsia" w:hAnsi="宋体" w:cs="宋体"/>
          <w:bCs/>
          <w:color w:val="auto"/>
          <w:sz w:val="24"/>
          <w:highlight w:val="none"/>
        </w:rPr>
        <w:t>（13）总承包服务费计价表                      表13</w:t>
      </w:r>
    </w:p>
    <w:p w14:paraId="52DEC5D2">
      <w:pPr>
        <w:keepNext w:val="0"/>
        <w:keepLines w:val="0"/>
        <w:pageBreakBefore w:val="0"/>
        <w:spacing w:line="360" w:lineRule="auto"/>
        <w:ind w:left="0" w:firstLine="480"/>
        <w:rPr>
          <w:rFonts w:hAnsi="宋体" w:cs="宋体"/>
          <w:bCs/>
          <w:color w:val="auto"/>
          <w:sz w:val="24"/>
          <w:highlight w:val="none"/>
        </w:rPr>
      </w:pPr>
      <w:r>
        <w:rPr>
          <w:rFonts w:hint="eastAsia" w:hAnsi="宋体" w:cs="宋体"/>
          <w:bCs/>
          <w:color w:val="auto"/>
          <w:sz w:val="24"/>
          <w:highlight w:val="none"/>
        </w:rPr>
        <w:t>（14）规费、税金项目计价表                    表14</w:t>
      </w:r>
    </w:p>
    <w:p w14:paraId="4079A40B">
      <w:pPr>
        <w:keepNext w:val="0"/>
        <w:keepLines w:val="0"/>
        <w:pageBreakBefore w:val="0"/>
        <w:spacing w:line="360" w:lineRule="auto"/>
        <w:ind w:left="0" w:firstLine="480"/>
        <w:rPr>
          <w:rFonts w:hAnsi="宋体" w:cs="宋体"/>
          <w:bCs/>
          <w:color w:val="auto"/>
          <w:sz w:val="24"/>
          <w:highlight w:val="none"/>
        </w:rPr>
      </w:pPr>
      <w:r>
        <w:rPr>
          <w:rFonts w:hint="eastAsia" w:hAnsi="宋体" w:cs="宋体"/>
          <w:bCs/>
          <w:color w:val="auto"/>
          <w:sz w:val="24"/>
          <w:highlight w:val="none"/>
        </w:rPr>
        <w:t xml:space="preserve">（15）总价项目进度款支付分解表                表15      </w:t>
      </w:r>
    </w:p>
    <w:p w14:paraId="20190930">
      <w:pPr>
        <w:keepNext w:val="0"/>
        <w:keepLines w:val="0"/>
        <w:pageBreakBefore w:val="0"/>
        <w:spacing w:line="360" w:lineRule="auto"/>
        <w:ind w:left="0" w:firstLine="480"/>
        <w:rPr>
          <w:rFonts w:hAnsi="宋体" w:cs="宋体"/>
          <w:bCs/>
          <w:color w:val="auto"/>
          <w:sz w:val="24"/>
          <w:highlight w:val="none"/>
        </w:rPr>
      </w:pPr>
      <w:r>
        <w:rPr>
          <w:rFonts w:hint="eastAsia" w:hAnsi="宋体" w:cs="宋体"/>
          <w:bCs/>
          <w:color w:val="auto"/>
          <w:sz w:val="24"/>
          <w:highlight w:val="none"/>
        </w:rPr>
        <w:t>（16）发包人提供材料和工程设备一览表          表16</w:t>
      </w:r>
    </w:p>
    <w:p w14:paraId="6F4EE601">
      <w:pPr>
        <w:keepNext w:val="0"/>
        <w:keepLines w:val="0"/>
        <w:pageBreakBefore w:val="0"/>
        <w:spacing w:line="360" w:lineRule="auto"/>
        <w:ind w:left="0" w:firstLine="480"/>
        <w:jc w:val="left"/>
        <w:rPr>
          <w:rFonts w:hAnsi="宋体" w:cs="宋体"/>
          <w:bCs/>
          <w:color w:val="auto"/>
          <w:sz w:val="24"/>
          <w:highlight w:val="none"/>
        </w:rPr>
      </w:pPr>
      <w:r>
        <w:rPr>
          <w:rFonts w:hint="eastAsia" w:hAnsi="宋体" w:cs="宋体"/>
          <w:bCs/>
          <w:color w:val="auto"/>
          <w:sz w:val="24"/>
          <w:highlight w:val="none"/>
        </w:rPr>
        <w:t>（17）承包人提供主要材料和工程设备一览表（适用造价信息差额调整法）   表17</w:t>
      </w:r>
    </w:p>
    <w:p w14:paraId="003568C5">
      <w:pPr>
        <w:keepNext w:val="0"/>
        <w:keepLines w:val="0"/>
        <w:pageBreakBefore w:val="0"/>
        <w:spacing w:line="360" w:lineRule="auto"/>
        <w:ind w:left="0" w:firstLine="480"/>
        <w:jc w:val="left"/>
        <w:rPr>
          <w:color w:val="auto"/>
          <w:highlight w:val="none"/>
        </w:rPr>
      </w:pPr>
      <w:r>
        <w:rPr>
          <w:rFonts w:hint="eastAsia" w:hAnsi="宋体" w:cs="宋体"/>
          <w:bCs/>
          <w:color w:val="auto"/>
          <w:sz w:val="24"/>
          <w:highlight w:val="none"/>
        </w:rPr>
        <w:t>（18）承包人提供主要材料和工程设备一览表（适用于价格指数差额调整法）  表18</w:t>
      </w:r>
    </w:p>
    <w:p w14:paraId="4CF3D71C">
      <w:pPr>
        <w:keepNext w:val="0"/>
        <w:keepLines w:val="0"/>
        <w:pageBreakBefore w:val="0"/>
        <w:tabs>
          <w:tab w:val="left" w:pos="525"/>
          <w:tab w:val="left" w:pos="1050"/>
        </w:tabs>
        <w:spacing w:line="360" w:lineRule="auto"/>
        <w:ind w:left="0" w:firstLine="482"/>
        <w:rPr>
          <w:rFonts w:ascii="宋体"/>
          <w:b/>
          <w:bCs/>
          <w:color w:val="auto"/>
          <w:sz w:val="24"/>
          <w:szCs w:val="24"/>
          <w:highlight w:val="none"/>
        </w:rPr>
      </w:pPr>
      <w:r>
        <w:rPr>
          <w:rFonts w:hint="eastAsia" w:ascii="宋体" w:hAnsi="宋体" w:cs="宋体"/>
          <w:b/>
          <w:bCs/>
          <w:color w:val="auto"/>
          <w:sz w:val="24"/>
          <w:szCs w:val="24"/>
          <w:highlight w:val="none"/>
          <w:lang w:eastAsia="zh-CN"/>
        </w:rPr>
        <w:t>4.</w:t>
      </w:r>
      <w:r>
        <w:rPr>
          <w:rFonts w:hint="eastAsia" w:ascii="宋体" w:hAnsi="宋体" w:cs="宋体"/>
          <w:b/>
          <w:bCs/>
          <w:color w:val="auto"/>
          <w:sz w:val="24"/>
          <w:szCs w:val="24"/>
          <w:highlight w:val="none"/>
        </w:rPr>
        <w:t>技术文件</w:t>
      </w:r>
    </w:p>
    <w:p w14:paraId="36A7D2E9">
      <w:pPr>
        <w:keepNext w:val="0"/>
        <w:keepLines w:val="0"/>
        <w:pageBreakBefore w:val="0"/>
        <w:tabs>
          <w:tab w:val="left" w:pos="735"/>
        </w:tabs>
        <w:spacing w:line="360" w:lineRule="auto"/>
        <w:ind w:left="0" w:firstLine="480"/>
        <w:rPr>
          <w:rFonts w:ascii="黑体" w:hAnsi="宋体" w:eastAsia="黑体" w:cs="黑体"/>
          <w:color w:val="auto"/>
          <w:sz w:val="24"/>
          <w:szCs w:val="24"/>
          <w:highlight w:val="none"/>
        </w:rPr>
      </w:pPr>
      <w:r>
        <w:rPr>
          <w:rFonts w:hint="eastAsia" w:ascii="黑体" w:hAnsi="宋体" w:eastAsia="黑体" w:cs="黑体"/>
          <w:color w:val="auto"/>
          <w:sz w:val="24"/>
          <w:szCs w:val="24"/>
          <w:highlight w:val="none"/>
        </w:rPr>
        <w:t>（六）竞争性磋商报价说明：</w:t>
      </w:r>
    </w:p>
    <w:p w14:paraId="1E0AE9A6">
      <w:pPr>
        <w:keepNext w:val="0"/>
        <w:keepLines w:val="0"/>
        <w:pageBreakBefore w:val="0"/>
        <w:spacing w:line="360" w:lineRule="auto"/>
        <w:ind w:left="0"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（1）本工程的投标报价应采用</w:t>
      </w:r>
      <w:r>
        <w:rPr>
          <w:rFonts w:hint="eastAsia" w:ascii="宋体" w:hAnsi="宋体" w:eastAsia="宋体" w:cs="宋体"/>
          <w:bCs/>
          <w:color w:val="auto"/>
          <w:sz w:val="24"/>
          <w:highlight w:val="none"/>
          <w:lang w:val="en-US" w:eastAsia="zh-CN"/>
        </w:rPr>
        <w:t>《建设工程工程量清单计价标准》（GB/T50500-2024）</w:t>
      </w:r>
      <w:r>
        <w:rPr>
          <w:rFonts w:hint="eastAsia" w:ascii="宋体" w:hAnsi="宋体" w:eastAsia="宋体" w:cs="宋体"/>
          <w:bCs/>
          <w:color w:val="auto"/>
          <w:sz w:val="24"/>
          <w:highlight w:val="none"/>
        </w:rPr>
        <w:t>规定的工程量清单计价格式。</w:t>
      </w:r>
    </w:p>
    <w:p w14:paraId="6F8346CE">
      <w:pPr>
        <w:keepNext w:val="0"/>
        <w:keepLines w:val="0"/>
        <w:pageBreakBefore w:val="0"/>
        <w:spacing w:line="360" w:lineRule="auto"/>
        <w:ind w:left="0"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供应商的投标报价的总额应是报价供应商在响应文件中提出的各项支付金额的总和，也应是完成磋商文件工程量清单计价所列项目的全部费用。包括分部分项工程费、措施项目费、其他项目费、规费和税金。综合单价包括完成工程量清单中一个规定计量单位项目所需的人工、材料费、机械使用费，管理费和利润并考虑风险因素。总之投标报价应为完成该项目的全部费用。包括</w:t>
      </w:r>
      <w:r>
        <w:rPr>
          <w:rFonts w:hint="eastAsia" w:ascii="宋体" w:hAnsi="宋体" w:eastAsia="宋体" w:cs="宋体"/>
          <w:bCs/>
          <w:color w:val="auto"/>
          <w:sz w:val="24"/>
          <w:highlight w:val="none"/>
          <w:lang w:eastAsia="zh-CN"/>
        </w:rPr>
        <w:t>完工</w:t>
      </w:r>
      <w:r>
        <w:rPr>
          <w:rFonts w:hint="eastAsia" w:ascii="宋体" w:hAnsi="宋体" w:eastAsia="宋体" w:cs="宋体"/>
          <w:bCs/>
          <w:color w:val="auto"/>
          <w:sz w:val="24"/>
          <w:highlight w:val="none"/>
        </w:rPr>
        <w:t>清场、移交竣工验收、保修期满。</w:t>
      </w:r>
    </w:p>
    <w:p w14:paraId="0B94830E">
      <w:pPr>
        <w:keepNext w:val="0"/>
        <w:keepLines w:val="0"/>
        <w:pageBreakBefore w:val="0"/>
        <w:spacing w:line="360" w:lineRule="auto"/>
        <w:ind w:left="0"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（3）本工程磋商文件所提供的工程量清单是按照</w:t>
      </w:r>
      <w:r>
        <w:rPr>
          <w:rFonts w:hint="eastAsia" w:ascii="宋体" w:hAnsi="宋体" w:eastAsia="宋体" w:cs="宋体"/>
          <w:bCs/>
          <w:color w:val="auto"/>
          <w:sz w:val="24"/>
          <w:highlight w:val="none"/>
          <w:lang w:val="en-US" w:eastAsia="zh-CN"/>
        </w:rPr>
        <w:t>《建设工程工程量清单计价标准》（GB/T50500-2024）</w:t>
      </w:r>
      <w:r>
        <w:rPr>
          <w:rFonts w:hint="eastAsia" w:ascii="宋体" w:hAnsi="宋体" w:eastAsia="宋体" w:cs="宋体"/>
          <w:bCs/>
          <w:color w:val="auto"/>
          <w:sz w:val="24"/>
          <w:highlight w:val="none"/>
        </w:rPr>
        <w:t>和施工图设计计算确定。对于工程量清单中未提供齐全，而本磋商文件中所确定的招标范围所提供的全套设计图中已明确包含的工程内容，供应商可以按统一的工程量计算规则计算后，在发标后3天内以书面形式提供给采购人，采购人在收到书面资料后2天内将可以增列的项目或修改的数量以修正文件形式书面通知供应商。但是不论工程量清单数量与设计图数量是否一致，供应商只能以采购人发放的工程量清单及修正文件进行磋商报价。工程数量与实际施工量不一致时，工程数量可按实际调整。</w:t>
      </w:r>
    </w:p>
    <w:p w14:paraId="722B156D">
      <w:pPr>
        <w:keepNext w:val="0"/>
        <w:keepLines w:val="0"/>
        <w:pageBreakBefore w:val="0"/>
        <w:spacing w:line="360" w:lineRule="auto"/>
        <w:ind w:left="0"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4）除非采购人对磋商文件予以修改，报价供应商应按采购人提供的工程量清单及其计价格式，填报单价和合价。报价供应商未填单价或合价的工程项目，视为该项目费用已包括在其他有价款的单价或合价内，在实施后，采购人将不另行支付。如实际施工的工程量与采购人提供的工程量清单中的数量不一致时，量差部分结算时可按本项目合同规定调整，每一项目只允许有一个报价。任何有选择的报价将不予接受。</w:t>
      </w:r>
    </w:p>
    <w:p w14:paraId="757B53E8">
      <w:pPr>
        <w:keepNext w:val="0"/>
        <w:keepLines w:val="0"/>
        <w:pageBreakBefore w:val="0"/>
        <w:spacing w:line="360" w:lineRule="auto"/>
        <w:ind w:left="0"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（5）供应商可先到工地踏勘以充分了解工地位置、情况、道路、储存空间、装卸限制及任何其他足以影响承包价的情况，任何因忽视或误解工地情况而导致的索赔或工期延长申请将不被批准。</w:t>
      </w:r>
    </w:p>
    <w:p w14:paraId="3C96D052">
      <w:pPr>
        <w:keepNext w:val="0"/>
        <w:keepLines w:val="0"/>
        <w:pageBreakBefore w:val="0"/>
        <w:spacing w:line="360" w:lineRule="auto"/>
        <w:ind w:left="0"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6）所有的施工方案的费用以及按国家标准或施工验收规范要求对材料、构件进行质量检测或检测所需的试验、检测费用应列入投标单位认为合适的细目中，在工程量清单分析中反映出来。工程量清单分析中未列细目的，其施工方案费用及试验、检测费用应被视为已分摊在投标单位认为合适的细目报价中。</w:t>
      </w:r>
    </w:p>
    <w:p w14:paraId="5B3B2FA3">
      <w:pPr>
        <w:keepNext w:val="0"/>
        <w:keepLines w:val="0"/>
        <w:pageBreakBefore w:val="0"/>
        <w:spacing w:line="360" w:lineRule="auto"/>
        <w:ind w:left="0"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（7）供应商不得将下列不可竞争费用改变标准收取：（1）现场安全文明施工措施费（2）规费（3）税金（4）</w:t>
      </w:r>
      <w:r>
        <w:rPr>
          <w:rFonts w:hint="eastAsia" w:ascii="宋体" w:hAnsi="宋体" w:eastAsia="宋体" w:cs="宋体"/>
          <w:color w:val="auto"/>
          <w:sz w:val="24"/>
          <w:highlight w:val="none"/>
        </w:rPr>
        <w:t>竞争性磋商文件</w:t>
      </w:r>
      <w:r>
        <w:rPr>
          <w:rFonts w:hint="eastAsia" w:ascii="宋体" w:hAnsi="宋体" w:eastAsia="宋体" w:cs="宋体"/>
          <w:bCs/>
          <w:color w:val="auto"/>
          <w:sz w:val="24"/>
          <w:highlight w:val="none"/>
        </w:rPr>
        <w:t>中已明确的材料设备及暂定费用（5）其他法律法规规定不可竞争的费用。</w:t>
      </w:r>
      <w:r>
        <w:rPr>
          <w:rFonts w:hint="eastAsia" w:ascii="宋体" w:hAnsi="宋体" w:eastAsia="宋体" w:cs="宋体"/>
          <w:b/>
          <w:color w:val="auto"/>
          <w:sz w:val="24"/>
          <w:highlight w:val="none"/>
        </w:rPr>
        <w:t>如改变不可竞争费用的按无效标处理。</w:t>
      </w:r>
    </w:p>
    <w:p w14:paraId="76801AA8">
      <w:pPr>
        <w:keepNext w:val="0"/>
        <w:keepLines w:val="0"/>
        <w:pageBreakBefore w:val="0"/>
        <w:spacing w:line="360" w:lineRule="auto"/>
        <w:ind w:left="0"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（8）现场安全文明施工措施费中的基本费、省级标化增加费是按苏建价〔2016〕154号《省住房城乡建设厅关于建筑业实施营改增后江苏省建设工程计价依据调整的通知》规定的标准计列的。</w:t>
      </w:r>
    </w:p>
    <w:p w14:paraId="495FD25A">
      <w:pPr>
        <w:keepNext w:val="0"/>
        <w:keepLines w:val="0"/>
        <w:pageBreakBefore w:val="0"/>
        <w:spacing w:line="360" w:lineRule="auto"/>
        <w:ind w:left="0" w:firstLine="480"/>
        <w:rPr>
          <w:rFonts w:hint="eastAsia" w:ascii="宋体" w:hAnsi="宋体" w:eastAsia="宋体" w:cs="宋体"/>
          <w:color w:val="auto"/>
          <w:sz w:val="24"/>
          <w:highlight w:val="none"/>
        </w:rPr>
      </w:pPr>
      <w:r>
        <w:rPr>
          <w:rFonts w:hint="eastAsia" w:ascii="宋体" w:hAnsi="宋体" w:eastAsia="宋体" w:cs="宋体"/>
          <w:bCs/>
          <w:color w:val="auto"/>
          <w:sz w:val="24"/>
          <w:highlight w:val="none"/>
        </w:rPr>
        <w:t>（9）各种材料的价格当采购人未提供市场价</w:t>
      </w:r>
      <w:r>
        <w:rPr>
          <w:rFonts w:hint="eastAsia" w:ascii="宋体" w:hAnsi="宋体" w:eastAsia="宋体" w:cs="宋体"/>
          <w:color w:val="auto"/>
          <w:sz w:val="24"/>
          <w:highlight w:val="none"/>
        </w:rPr>
        <w:t>格或限定价格时，由报价供应商自行进行市场调查后决定报价，但各报价供应商应充分考虑在工程建设周期内市场价格的波动风险，并将认为适合的风险费用计列在内，凡未列的，将视为已包含在报价之中，一经报价确定，将不作调整。当采购人对部分材料提供暂定价格时，报价供应商投标报价时不得以任何理由更改暂定价格，否则作废标处理。</w:t>
      </w:r>
    </w:p>
    <w:p w14:paraId="18912287">
      <w:pPr>
        <w:keepNext w:val="0"/>
        <w:keepLines w:val="0"/>
        <w:pageBreakBefore w:val="0"/>
        <w:spacing w:line="360" w:lineRule="auto"/>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（10）报价供应商应根据施工现场的实际情况、本磋商文件中载明的施工组织要求、现场的交通管制条件、文明施工要求和各自的施工经验确定合理的施工组织方案，自主合理报价。</w:t>
      </w:r>
    </w:p>
    <w:p w14:paraId="3AC29088">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（11）本项目采用营改增后一般计税方法。</w:t>
      </w:r>
    </w:p>
    <w:p w14:paraId="72A6BE9C">
      <w:pPr>
        <w:spacing w:line="360" w:lineRule="auto"/>
        <w:ind w:firstLine="480"/>
        <w:rPr>
          <w:rFonts w:hint="eastAsia" w:ascii="宋体" w:hAnsi="宋体" w:cs="宋体"/>
          <w:color w:val="auto"/>
          <w:sz w:val="24"/>
          <w:highlight w:val="none"/>
        </w:rPr>
      </w:pP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12</w:t>
      </w:r>
      <w:r>
        <w:rPr>
          <w:rFonts w:hint="eastAsia" w:ascii="宋体" w:hAnsi="宋体" w:eastAsia="宋体" w:cs="宋体"/>
          <w:color w:val="auto"/>
          <w:sz w:val="24"/>
          <w:highlight w:val="none"/>
        </w:rPr>
        <w:t>）</w:t>
      </w:r>
      <w:r>
        <w:rPr>
          <w:rFonts w:hint="eastAsia" w:ascii="宋体" w:hAnsi="宋体" w:cs="宋体"/>
          <w:color w:val="auto"/>
          <w:sz w:val="24"/>
          <w:highlight w:val="none"/>
        </w:rPr>
        <w:t>异常低价审查：</w:t>
      </w:r>
      <w:r>
        <w:rPr>
          <w:rFonts w:hint="eastAsia" w:ascii="宋体" w:hAnsi="宋体" w:cs="宋体"/>
          <w:color w:val="auto"/>
          <w:sz w:val="24"/>
          <w:highlight w:val="none"/>
          <w:lang w:eastAsia="zh-CN"/>
        </w:rPr>
        <w:t>磋商小组</w:t>
      </w:r>
      <w:r>
        <w:rPr>
          <w:rFonts w:hint="eastAsia" w:ascii="宋体" w:hAnsi="宋体" w:cs="宋体"/>
          <w:color w:val="auto"/>
          <w:sz w:val="24"/>
          <w:highlight w:val="none"/>
        </w:rPr>
        <w:t>认定投标供应商的报价明显低于其他通过符合性审查供应商的报价，且有可能影响产品质量或无法诚信履约的，应按照《关于推动解决政府采购异常低价问题的通知》（财库〔2026〕2号）要求，启动异常低价投标（响应）审查程序。若出现采购文件规定的异常低价情形，而</w:t>
      </w:r>
      <w:r>
        <w:rPr>
          <w:rFonts w:hint="eastAsia" w:ascii="宋体" w:hAnsi="宋体" w:cs="宋体"/>
          <w:color w:val="auto"/>
          <w:sz w:val="24"/>
          <w:highlight w:val="none"/>
          <w:lang w:eastAsia="zh-CN"/>
        </w:rPr>
        <w:t>磋商小组</w:t>
      </w:r>
      <w:r>
        <w:rPr>
          <w:rFonts w:hint="eastAsia" w:ascii="宋体" w:hAnsi="宋体" w:cs="宋体"/>
          <w:color w:val="auto"/>
          <w:sz w:val="24"/>
          <w:highlight w:val="none"/>
        </w:rPr>
        <w:t>未启动审查或未对异常低价情形作出认定意见的，采购人应及时报告同级财政部门，由财政部门依据《中华人民共和国政府采购法实施条例》第七十五条追究评审专家的法律责任。</w:t>
      </w:r>
    </w:p>
    <w:p w14:paraId="1A24F36A">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评审过程中出现下列情形之一的，评审委员会应当启动异常低价投标（响应）审查程序：①投标（响应）报价低于全部通过符合性审查供应商投标（响应）报价平均值50%的，即投标（响应）报价&lt;全部通过符合性审查供应商投标（响应）报价平均值×50%；②投标（响应）报价低于通过符合性审查的次低报价供应商投标（响应）报价50%的，即投标（响应）报价&lt;通过符合性审查的次低报价供应商投标（响应）报价×50%；③投标（响应）报价低于采购项目最高限价45%的，即投标（响应）报价&lt;采购项目最高限价×45%；④评审委员会基于专业判断，认为供应商报价过低，有可能影响产品质量或者不能诚信履约的其他情形。</w:t>
      </w:r>
    </w:p>
    <w:p w14:paraId="295F53FC">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评审委员会启动异常低价投标（响应）审查后，属于前述第①项至第④项情形的，应当要求相关供应商在评审现场合理的时间内对投标（响应）价格作出解释</w:t>
      </w:r>
      <w:r>
        <w:rPr>
          <w:rFonts w:hint="eastAsia" w:ascii="宋体" w:hAnsi="宋体" w:cs="宋体"/>
          <w:color w:val="auto"/>
          <w:sz w:val="24"/>
          <w:highlight w:val="none"/>
          <w:lang w:eastAsia="zh-CN"/>
        </w:rPr>
        <w:t>，并</w:t>
      </w:r>
      <w:r>
        <w:rPr>
          <w:rFonts w:hint="eastAsia" w:ascii="宋体" w:hAnsi="宋体" w:cs="宋体"/>
          <w:color w:val="auto"/>
          <w:sz w:val="24"/>
          <w:highlight w:val="none"/>
        </w:rPr>
        <w:t>提供项目具体成本测算等与报价合理性相关的书面说明及必要的证明材料，包括但不限于原材料成本、人工成本、制造费用等，给予相关供应商的合理时间</w:t>
      </w:r>
      <w:r>
        <w:rPr>
          <w:rFonts w:hint="eastAsia" w:ascii="宋体" w:hAnsi="宋体" w:cs="宋体"/>
          <w:color w:val="auto"/>
          <w:sz w:val="24"/>
          <w:highlight w:val="none"/>
          <w:lang w:val="en-US" w:eastAsia="zh-CN"/>
        </w:rPr>
        <w:t>（</w:t>
      </w:r>
      <w:r>
        <w:rPr>
          <w:rFonts w:hint="eastAsia" w:ascii="宋体" w:hAnsi="宋体" w:cs="宋体"/>
          <w:color w:val="auto"/>
          <w:sz w:val="24"/>
          <w:highlight w:val="none"/>
        </w:rPr>
        <w:t>自江苏省政府采购</w:t>
      </w:r>
      <w:r>
        <w:rPr>
          <w:rFonts w:hint="eastAsia" w:ascii="宋体" w:hAnsi="宋体" w:cs="宋体"/>
          <w:color w:val="auto"/>
          <w:sz w:val="24"/>
          <w:highlight w:val="none"/>
          <w:lang w:eastAsia="zh-CN"/>
        </w:rPr>
        <w:t>（</w:t>
      </w:r>
      <w:r>
        <w:rPr>
          <w:rFonts w:hint="eastAsia" w:ascii="宋体" w:hAnsi="宋体" w:cs="宋体"/>
          <w:color w:val="auto"/>
          <w:sz w:val="24"/>
          <w:highlight w:val="none"/>
        </w:rPr>
        <w:t>苏采云</w:t>
      </w:r>
      <w:r>
        <w:rPr>
          <w:rFonts w:hint="eastAsia" w:ascii="宋体" w:hAnsi="宋体" w:cs="宋体"/>
          <w:color w:val="auto"/>
          <w:sz w:val="24"/>
          <w:highlight w:val="none"/>
          <w:lang w:eastAsia="zh-CN"/>
        </w:rPr>
        <w:t>）</w:t>
      </w:r>
      <w:r>
        <w:rPr>
          <w:rFonts w:hint="eastAsia" w:ascii="宋体" w:hAnsi="宋体" w:cs="宋体"/>
          <w:color w:val="auto"/>
          <w:sz w:val="24"/>
          <w:highlight w:val="none"/>
        </w:rPr>
        <w:t>平台通知之时起一小时内</w:t>
      </w:r>
      <w:r>
        <w:rPr>
          <w:rFonts w:hint="eastAsia" w:ascii="宋体" w:hAnsi="宋体" w:cs="宋体"/>
          <w:color w:val="auto"/>
          <w:sz w:val="24"/>
          <w:highlight w:val="none"/>
          <w:lang w:val="en-US" w:eastAsia="zh-CN"/>
        </w:rPr>
        <w:t>）</w:t>
      </w:r>
      <w:r>
        <w:rPr>
          <w:rFonts w:hint="eastAsia" w:ascii="宋体" w:hAnsi="宋体" w:cs="宋体"/>
          <w:color w:val="auto"/>
          <w:sz w:val="24"/>
          <w:highlight w:val="none"/>
        </w:rPr>
        <w:t>。其中，属于第③项情形，供应商已随投标（响应）文件一并提交相关书面说明及必要的证明材料的，在评审现场可不再重复提交。</w:t>
      </w:r>
    </w:p>
    <w:p w14:paraId="5F69E4D9">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lang w:eastAsia="zh-CN"/>
        </w:rPr>
        <w:t>磋商小组</w:t>
      </w:r>
      <w:r>
        <w:rPr>
          <w:rFonts w:hint="eastAsia" w:ascii="宋体" w:hAnsi="宋体" w:cs="宋体"/>
          <w:color w:val="auto"/>
          <w:sz w:val="24"/>
          <w:highlight w:val="none"/>
        </w:rPr>
        <w:t>将依据专业经验，参考同类项目中标（成交）价格、类似产品市场价格水平、行业人工费用标准、国家有关部门或行业协会发布的行业平均成本等情况，对报价合理性进行判断。若投标（响应）供应商无法提供书面说明及证明材料，或提供的材料不足以证明其报价合理性，</w:t>
      </w:r>
      <w:r>
        <w:rPr>
          <w:rFonts w:hint="eastAsia" w:ascii="宋体" w:hAnsi="宋体" w:cs="宋体"/>
          <w:color w:val="auto"/>
          <w:sz w:val="24"/>
          <w:highlight w:val="none"/>
          <w:lang w:eastAsia="zh-CN"/>
        </w:rPr>
        <w:t>磋商小组</w:t>
      </w:r>
      <w:r>
        <w:rPr>
          <w:rFonts w:hint="eastAsia" w:ascii="宋体" w:hAnsi="宋体" w:cs="宋体"/>
          <w:color w:val="auto"/>
          <w:sz w:val="24"/>
          <w:highlight w:val="none"/>
        </w:rPr>
        <w:t>应当将其投标（响应）作无效处理。</w:t>
      </w:r>
    </w:p>
    <w:p w14:paraId="20447ED1">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异常低价投标（响应）审查的启动原因、审查意见及审查结果，应当在评审报告中予以记录，并与供应商提供的相关书面说明及证明材料、</w:t>
      </w:r>
      <w:r>
        <w:rPr>
          <w:rFonts w:hint="eastAsia" w:ascii="宋体" w:hAnsi="宋体" w:cs="宋体"/>
          <w:color w:val="auto"/>
          <w:sz w:val="24"/>
          <w:highlight w:val="none"/>
          <w:lang w:eastAsia="zh-CN"/>
        </w:rPr>
        <w:t>磋商小组</w:t>
      </w:r>
      <w:r>
        <w:rPr>
          <w:rFonts w:hint="eastAsia" w:ascii="宋体" w:hAnsi="宋体" w:cs="宋体"/>
          <w:color w:val="auto"/>
          <w:sz w:val="24"/>
          <w:highlight w:val="none"/>
        </w:rPr>
        <w:t>的互联网浏览与查询历史一并归档。</w:t>
      </w:r>
    </w:p>
    <w:p w14:paraId="2CD49AF7">
      <w:pPr>
        <w:keepNext w:val="0"/>
        <w:keepLines w:val="0"/>
        <w:pageBreakBefore w:val="0"/>
        <w:tabs>
          <w:tab w:val="left" w:pos="735"/>
        </w:tabs>
        <w:spacing w:line="360" w:lineRule="auto"/>
        <w:ind w:left="0" w:firstLine="480"/>
        <w:rPr>
          <w:rFonts w:ascii="黑体" w:hAnsi="宋体" w:eastAsia="黑体" w:cs="黑体"/>
          <w:color w:val="auto"/>
          <w:sz w:val="24"/>
          <w:szCs w:val="24"/>
          <w:highlight w:val="none"/>
        </w:rPr>
      </w:pPr>
      <w:r>
        <w:rPr>
          <w:rFonts w:hint="eastAsia" w:ascii="黑体" w:hAnsi="宋体" w:eastAsia="黑体" w:cs="黑体"/>
          <w:color w:val="auto"/>
          <w:sz w:val="24"/>
          <w:szCs w:val="24"/>
          <w:highlight w:val="none"/>
        </w:rPr>
        <w:t>（七）响应文件的要求</w:t>
      </w:r>
    </w:p>
    <w:p w14:paraId="619D02FF">
      <w:pPr>
        <w:keepNext w:val="0"/>
        <w:keepLines w:val="0"/>
        <w:pageBreakBefore w:val="0"/>
        <w:spacing w:line="360" w:lineRule="auto"/>
        <w:ind w:left="0" w:firstLine="480"/>
        <w:jc w:val="left"/>
        <w:rPr>
          <w:rFonts w:ascii="宋体" w:hAnsi="宋体"/>
          <w:color w:val="auto"/>
          <w:sz w:val="24"/>
          <w:highlight w:val="none"/>
        </w:rPr>
      </w:pPr>
      <w:r>
        <w:rPr>
          <w:rFonts w:ascii="宋体" w:hAnsi="宋体"/>
          <w:color w:val="auto"/>
          <w:sz w:val="24"/>
          <w:highlight w:val="none"/>
        </w:rPr>
        <w:t>1.</w:t>
      </w:r>
      <w:r>
        <w:rPr>
          <w:rFonts w:hint="eastAsia" w:ascii="宋体" w:hAnsi="宋体"/>
          <w:color w:val="auto"/>
          <w:sz w:val="24"/>
          <w:highlight w:val="none"/>
        </w:rPr>
        <w:t>所有文件、往来函件均应使用简体中文（规格、型号辅助符号除外）。</w:t>
      </w:r>
    </w:p>
    <w:p w14:paraId="31552757">
      <w:pPr>
        <w:keepNext w:val="0"/>
        <w:keepLines w:val="0"/>
        <w:pageBreakBefore w:val="0"/>
        <w:spacing w:line="360" w:lineRule="auto"/>
        <w:ind w:left="0" w:firstLine="480"/>
        <w:jc w:val="left"/>
        <w:rPr>
          <w:rFonts w:ascii="宋体" w:hAnsi="宋体"/>
          <w:color w:val="auto"/>
          <w:sz w:val="24"/>
          <w:highlight w:val="none"/>
        </w:rPr>
      </w:pPr>
      <w:r>
        <w:rPr>
          <w:rFonts w:ascii="宋体" w:hAnsi="宋体"/>
          <w:color w:val="auto"/>
          <w:sz w:val="24"/>
          <w:highlight w:val="none"/>
        </w:rPr>
        <w:t>2.</w:t>
      </w:r>
      <w:r>
        <w:rPr>
          <w:rFonts w:hint="eastAsia" w:ascii="宋体" w:hAnsi="宋体" w:cs="宋体"/>
          <w:color w:val="auto"/>
          <w:sz w:val="24"/>
          <w:szCs w:val="24"/>
          <w:highlight w:val="none"/>
        </w:rPr>
        <w:t>响应</w:t>
      </w:r>
      <w:r>
        <w:rPr>
          <w:rFonts w:hint="eastAsia" w:ascii="宋体" w:hAnsi="宋体"/>
          <w:color w:val="auto"/>
          <w:sz w:val="24"/>
          <w:highlight w:val="none"/>
        </w:rPr>
        <w:t>文件由</w:t>
      </w:r>
      <w:r>
        <w:rPr>
          <w:rFonts w:hint="eastAsia" w:ascii="宋体" w:hAnsi="宋体"/>
          <w:color w:val="auto"/>
          <w:sz w:val="24"/>
          <w:highlight w:val="none"/>
          <w:lang w:eastAsia="zh-CN"/>
        </w:rPr>
        <w:t>磋商供应商</w:t>
      </w:r>
      <w:r>
        <w:rPr>
          <w:rFonts w:hint="eastAsia" w:ascii="宋体" w:hAnsi="宋体"/>
          <w:color w:val="auto"/>
          <w:sz w:val="24"/>
          <w:highlight w:val="none"/>
        </w:rPr>
        <w:t>按给定格式如实填写（编写），须有法人（盖章）、法定代表人或法定代表人授权代表签字或盖章，方为有效，未尽事宜可自行补充。</w:t>
      </w:r>
    </w:p>
    <w:p w14:paraId="5CD9C6FF">
      <w:pPr>
        <w:keepNext w:val="0"/>
        <w:keepLines w:val="0"/>
        <w:pageBreakBefore w:val="0"/>
        <w:spacing w:line="360" w:lineRule="auto"/>
        <w:ind w:left="0" w:firstLine="480"/>
        <w:jc w:val="left"/>
        <w:rPr>
          <w:rFonts w:ascii="宋体" w:hAnsi="宋体"/>
          <w:color w:val="auto"/>
          <w:sz w:val="24"/>
          <w:highlight w:val="none"/>
        </w:rPr>
      </w:pPr>
      <w:r>
        <w:rPr>
          <w:rFonts w:ascii="宋体" w:hAnsi="宋体"/>
          <w:color w:val="auto"/>
          <w:sz w:val="24"/>
          <w:highlight w:val="none"/>
        </w:rPr>
        <w:t>3.</w:t>
      </w:r>
      <w:r>
        <w:rPr>
          <w:rFonts w:hint="eastAsia" w:ascii="宋体" w:hAnsi="宋体"/>
          <w:color w:val="auto"/>
          <w:sz w:val="24"/>
          <w:highlight w:val="none"/>
          <w:lang w:eastAsia="zh-CN"/>
        </w:rPr>
        <w:t>磋商供应商</w:t>
      </w:r>
      <w:r>
        <w:rPr>
          <w:rFonts w:hint="eastAsia" w:ascii="宋体" w:hAnsi="宋体"/>
          <w:color w:val="auto"/>
          <w:sz w:val="24"/>
          <w:highlight w:val="none"/>
        </w:rPr>
        <w:t>报价一律以人民币为报价结算货币，结算单位为“元”。</w:t>
      </w:r>
    </w:p>
    <w:p w14:paraId="05E6178F">
      <w:pPr>
        <w:keepNext w:val="0"/>
        <w:keepLines w:val="0"/>
        <w:pageBreakBefore w:val="0"/>
        <w:spacing w:line="360" w:lineRule="auto"/>
        <w:ind w:left="0" w:firstLine="480"/>
        <w:jc w:val="left"/>
        <w:rPr>
          <w:rFonts w:ascii="宋体" w:hAnsi="宋体"/>
          <w:color w:val="auto"/>
          <w:sz w:val="24"/>
          <w:highlight w:val="none"/>
        </w:rPr>
      </w:pPr>
      <w:r>
        <w:rPr>
          <w:rFonts w:hint="eastAsia" w:ascii="宋体" w:hAnsi="宋体"/>
          <w:color w:val="auto"/>
          <w:sz w:val="24"/>
          <w:highlight w:val="none"/>
        </w:rPr>
        <w:t>4.响应文件格式部分，应由</w:t>
      </w:r>
      <w:r>
        <w:rPr>
          <w:rFonts w:hint="eastAsia" w:ascii="宋体" w:hAnsi="宋体"/>
          <w:color w:val="auto"/>
          <w:sz w:val="24"/>
          <w:highlight w:val="none"/>
          <w:lang w:eastAsia="zh-CN"/>
        </w:rPr>
        <w:t>磋商供应商</w:t>
      </w:r>
      <w:r>
        <w:rPr>
          <w:rFonts w:hint="eastAsia" w:ascii="宋体" w:hAnsi="宋体"/>
          <w:color w:val="auto"/>
          <w:sz w:val="24"/>
          <w:highlight w:val="none"/>
        </w:rPr>
        <w:t>按给定格式提供，不得更改。</w:t>
      </w:r>
    </w:p>
    <w:p w14:paraId="63C0491E">
      <w:pPr>
        <w:keepNext w:val="0"/>
        <w:keepLines w:val="0"/>
        <w:pageBreakBefore w:val="0"/>
        <w:spacing w:line="360" w:lineRule="auto"/>
        <w:ind w:left="0" w:firstLine="480"/>
        <w:jc w:val="left"/>
        <w:rPr>
          <w:rFonts w:ascii="宋体" w:hAnsi="宋体"/>
          <w:color w:val="auto"/>
          <w:sz w:val="24"/>
          <w:highlight w:val="none"/>
        </w:rPr>
      </w:pPr>
      <w:r>
        <w:rPr>
          <w:rFonts w:hint="eastAsia" w:ascii="宋体" w:hAnsi="宋体"/>
          <w:color w:val="auto"/>
          <w:sz w:val="24"/>
          <w:highlight w:val="none"/>
        </w:rPr>
        <w:t>5.成交单位在成交公告结束后递交纸质版响应文件一正二副至招标代理机构，</w:t>
      </w:r>
      <w:r>
        <w:rPr>
          <w:rFonts w:hint="eastAsia" w:ascii="宋体" w:hAnsi="宋体"/>
          <w:color w:val="auto"/>
          <w:sz w:val="24"/>
          <w:highlight w:val="none"/>
          <w:lang w:val="zh-CN"/>
        </w:rPr>
        <w:t>若纸质</w:t>
      </w:r>
      <w:r>
        <w:rPr>
          <w:rFonts w:hint="eastAsia" w:ascii="宋体" w:hAnsi="宋体"/>
          <w:color w:val="auto"/>
          <w:sz w:val="24"/>
          <w:highlight w:val="none"/>
        </w:rPr>
        <w:t>响应</w:t>
      </w:r>
      <w:r>
        <w:rPr>
          <w:rFonts w:hint="eastAsia" w:ascii="宋体" w:hAnsi="宋体"/>
          <w:color w:val="auto"/>
          <w:sz w:val="24"/>
          <w:highlight w:val="none"/>
          <w:lang w:val="zh-CN"/>
        </w:rPr>
        <w:t>文件与电子</w:t>
      </w:r>
      <w:r>
        <w:rPr>
          <w:rFonts w:hint="eastAsia" w:ascii="宋体" w:hAnsi="宋体"/>
          <w:color w:val="auto"/>
          <w:sz w:val="24"/>
          <w:highlight w:val="none"/>
        </w:rPr>
        <w:t>响应</w:t>
      </w:r>
      <w:r>
        <w:rPr>
          <w:rFonts w:hint="eastAsia" w:ascii="宋体" w:hAnsi="宋体"/>
          <w:color w:val="auto"/>
          <w:sz w:val="24"/>
          <w:highlight w:val="none"/>
          <w:lang w:val="zh-CN"/>
        </w:rPr>
        <w:t>文件不符，则以电子</w:t>
      </w:r>
      <w:r>
        <w:rPr>
          <w:rFonts w:hint="eastAsia" w:ascii="宋体" w:hAnsi="宋体"/>
          <w:color w:val="auto"/>
          <w:sz w:val="24"/>
          <w:highlight w:val="none"/>
        </w:rPr>
        <w:t>响应</w:t>
      </w:r>
      <w:r>
        <w:rPr>
          <w:rFonts w:hint="eastAsia" w:ascii="宋体" w:hAnsi="宋体"/>
          <w:color w:val="auto"/>
          <w:sz w:val="24"/>
          <w:highlight w:val="none"/>
          <w:lang w:val="zh-CN"/>
        </w:rPr>
        <w:t>文件为准</w:t>
      </w:r>
      <w:r>
        <w:rPr>
          <w:rFonts w:hint="eastAsia" w:ascii="宋体" w:hAnsi="宋体"/>
          <w:color w:val="auto"/>
          <w:sz w:val="24"/>
          <w:highlight w:val="none"/>
        </w:rPr>
        <w:t>。</w:t>
      </w:r>
    </w:p>
    <w:p w14:paraId="2CEE2A53">
      <w:pPr>
        <w:keepNext w:val="0"/>
        <w:keepLines w:val="0"/>
        <w:pageBreakBefore w:val="0"/>
        <w:spacing w:line="360" w:lineRule="auto"/>
        <w:ind w:left="0" w:firstLine="480"/>
        <w:jc w:val="left"/>
        <w:rPr>
          <w:rFonts w:ascii="宋体" w:hAnsi="宋体"/>
          <w:color w:val="auto"/>
          <w:sz w:val="24"/>
          <w:highlight w:val="none"/>
        </w:rPr>
      </w:pPr>
      <w:r>
        <w:rPr>
          <w:rFonts w:hint="eastAsia" w:ascii="宋体" w:hAnsi="宋体"/>
          <w:color w:val="auto"/>
          <w:sz w:val="24"/>
          <w:highlight w:val="none"/>
        </w:rPr>
        <w:t>6.供应商在开标前务必确认电脑浏览器设置、CA证书软件下载等，确保和CA证书匹配可以正常登录苏采云投标客户端。</w:t>
      </w:r>
    </w:p>
    <w:p w14:paraId="27BB730C">
      <w:pPr>
        <w:keepNext w:val="0"/>
        <w:keepLines w:val="0"/>
        <w:pageBreakBefore w:val="0"/>
        <w:spacing w:line="360" w:lineRule="auto"/>
        <w:ind w:left="0" w:firstLine="480"/>
        <w:jc w:val="left"/>
        <w:rPr>
          <w:rFonts w:ascii="宋体" w:hAnsi="宋体"/>
          <w:color w:val="auto"/>
          <w:sz w:val="24"/>
          <w:highlight w:val="none"/>
        </w:rPr>
      </w:pPr>
      <w:r>
        <w:rPr>
          <w:rFonts w:hint="eastAsia" w:ascii="宋体" w:hAnsi="宋体"/>
          <w:color w:val="auto"/>
          <w:sz w:val="24"/>
          <w:highlight w:val="none"/>
        </w:rPr>
        <w:t>7.供应商请仔细阅读供应商注册流程和竞争性磋商文件中关于电子开</w:t>
      </w:r>
      <w:r>
        <w:rPr>
          <w:rFonts w:hint="eastAsia" w:ascii="宋体" w:hAnsi="宋体"/>
          <w:color w:val="auto"/>
          <w:sz w:val="24"/>
          <w:highlight w:val="none"/>
          <w:lang w:eastAsia="zh-CN"/>
        </w:rPr>
        <w:t>、</w:t>
      </w:r>
      <w:r>
        <w:rPr>
          <w:rFonts w:hint="eastAsia" w:ascii="宋体" w:hAnsi="宋体"/>
          <w:color w:val="auto"/>
          <w:sz w:val="24"/>
          <w:highlight w:val="none"/>
        </w:rPr>
        <w:t>评标等相关事项，如有问题可发送邮件或电话咨询。</w:t>
      </w:r>
    </w:p>
    <w:p w14:paraId="782FA45F">
      <w:pPr>
        <w:keepNext w:val="0"/>
        <w:keepLines w:val="0"/>
        <w:pageBreakBefore w:val="0"/>
        <w:spacing w:line="360" w:lineRule="auto"/>
        <w:ind w:left="0" w:firstLine="480"/>
        <w:jc w:val="left"/>
        <w:rPr>
          <w:rFonts w:ascii="宋体" w:hAnsi="宋体"/>
          <w:color w:val="auto"/>
          <w:sz w:val="24"/>
          <w:highlight w:val="none"/>
        </w:rPr>
      </w:pPr>
      <w:r>
        <w:rPr>
          <w:rFonts w:hint="eastAsia" w:ascii="宋体" w:hAnsi="宋体"/>
          <w:color w:val="auto"/>
          <w:sz w:val="24"/>
          <w:highlight w:val="none"/>
        </w:rPr>
        <w:t>8.本次采购采用《无锡市政府采购交易管理系统》进行采购活动，竞争性磋商文件发布、报价、评审和中标结果发布全程电子化。</w:t>
      </w:r>
    </w:p>
    <w:p w14:paraId="4A28C4E1">
      <w:pPr>
        <w:keepNext w:val="0"/>
        <w:keepLines w:val="0"/>
        <w:pageBreakBefore w:val="0"/>
        <w:tabs>
          <w:tab w:val="left" w:pos="735"/>
        </w:tabs>
        <w:spacing w:line="360" w:lineRule="auto"/>
        <w:ind w:left="0" w:firstLine="480"/>
        <w:rPr>
          <w:rFonts w:ascii="黑体" w:hAnsi="宋体" w:eastAsia="黑体" w:cs="黑体"/>
          <w:color w:val="auto"/>
          <w:sz w:val="24"/>
          <w:szCs w:val="24"/>
          <w:highlight w:val="none"/>
        </w:rPr>
      </w:pPr>
      <w:r>
        <w:rPr>
          <w:rFonts w:hint="eastAsia" w:ascii="黑体" w:hAnsi="宋体" w:eastAsia="黑体" w:cs="黑体"/>
          <w:color w:val="auto"/>
          <w:sz w:val="24"/>
          <w:szCs w:val="24"/>
          <w:highlight w:val="none"/>
        </w:rPr>
        <w:t>（八）网上投标</w:t>
      </w:r>
    </w:p>
    <w:p w14:paraId="2FEC602C">
      <w:pPr>
        <w:keepNext w:val="0"/>
        <w:keepLines w:val="0"/>
        <w:pageBreakBefore w:val="0"/>
        <w:tabs>
          <w:tab w:val="left" w:pos="0"/>
          <w:tab w:val="left" w:pos="704"/>
        </w:tabs>
        <w:spacing w:line="360" w:lineRule="auto"/>
        <w:ind w:left="0" w:firstLine="480"/>
        <w:rPr>
          <w:rFonts w:ascii="宋体" w:hAnsi="宋体" w:cs="宋体"/>
          <w:color w:val="auto"/>
          <w:sz w:val="24"/>
          <w:highlight w:val="none"/>
        </w:rPr>
      </w:pPr>
      <w:r>
        <w:rPr>
          <w:rFonts w:hint="eastAsia" w:ascii="宋体" w:hAnsi="宋体" w:cs="宋体"/>
          <w:color w:val="auto"/>
          <w:sz w:val="24"/>
          <w:highlight w:val="none"/>
          <w:lang w:eastAsia="zh-CN"/>
        </w:rPr>
        <w:t>1.</w:t>
      </w:r>
      <w:r>
        <w:rPr>
          <w:rFonts w:hint="eastAsia" w:ascii="宋体" w:hAnsi="宋体" w:cs="宋体"/>
          <w:color w:val="auto"/>
          <w:sz w:val="24"/>
          <w:highlight w:val="none"/>
        </w:rPr>
        <w:t>潜在</w:t>
      </w:r>
      <w:r>
        <w:rPr>
          <w:rFonts w:hint="eastAsia" w:ascii="宋体" w:hAnsi="宋体" w:cs="宋体"/>
          <w:color w:val="auto"/>
          <w:sz w:val="24"/>
          <w:highlight w:val="none"/>
          <w:lang w:eastAsia="zh-CN"/>
        </w:rPr>
        <w:t>磋商供应商</w:t>
      </w:r>
      <w:r>
        <w:rPr>
          <w:rFonts w:hint="eastAsia" w:ascii="宋体" w:hAnsi="宋体" w:cs="宋体"/>
          <w:color w:val="auto"/>
          <w:sz w:val="24"/>
          <w:highlight w:val="none"/>
        </w:rPr>
        <w:t>可在项目竞争性磋商公告附件中查看竞争性磋商文件，如确定投标，必须在苏采云平台（http://jszfcg.jscz.gov.cn/jszc/login）中免费下载竞争性磋商文件[江苏省政府采购（苏采云）平台或“政府采购客户端（苏采云）”中免费下载文件（“项目参与”——找到需要获取竞争性磋商文件的项目，点击“我要参与”——“参与投标”——“下载文件”）]，完成项目报名，将苏采云平台中下载的竞争性磋商文件（后缀名为“.kedt”）导入到“政府采购客户端”，离线按要求编制并加密响应文件（使用“CA数字证书”），导出加密的响应文件（后缀名为zip，不得超过150M）并在苏采云平台上传该加密的响应文件，对竞争性磋商文件各项内容做出实质性响应，否则其响应文件无效。</w:t>
      </w:r>
    </w:p>
    <w:p w14:paraId="6BAFA73F">
      <w:pPr>
        <w:keepNext w:val="0"/>
        <w:keepLines w:val="0"/>
        <w:pageBreakBefore w:val="0"/>
        <w:tabs>
          <w:tab w:val="left" w:pos="0"/>
          <w:tab w:val="left" w:pos="704"/>
        </w:tabs>
        <w:spacing w:line="360" w:lineRule="auto"/>
        <w:ind w:left="0" w:firstLine="480"/>
        <w:rPr>
          <w:rFonts w:hint="eastAsia" w:ascii="宋体" w:hAnsi="宋体" w:eastAsia="宋体" w:cs="宋体"/>
          <w:color w:val="auto"/>
          <w:sz w:val="24"/>
          <w:highlight w:val="none"/>
        </w:rPr>
      </w:pPr>
      <w:r>
        <w:rPr>
          <w:rFonts w:hint="eastAsia" w:ascii="宋体" w:hAnsi="宋体" w:cs="宋体"/>
          <w:color w:val="auto"/>
          <w:sz w:val="24"/>
          <w:highlight w:val="none"/>
          <w:lang w:eastAsia="zh-CN"/>
        </w:rPr>
        <w:t>2.</w:t>
      </w:r>
      <w:r>
        <w:rPr>
          <w:rFonts w:hint="eastAsia" w:ascii="宋体" w:hAnsi="宋体" w:eastAsia="宋体" w:cs="宋体"/>
          <w:color w:val="auto"/>
          <w:sz w:val="24"/>
          <w:highlight w:val="none"/>
        </w:rPr>
        <w:t>竞争性磋商文件（后缀名为“.kedt”）、“苏采云”系统供应商操作手册及政府采购客户端工具也可通过“苏采云”系统－－已参与项目－－报名详情页面内相应链接进行下载。</w:t>
      </w:r>
    </w:p>
    <w:p w14:paraId="6148D33E">
      <w:pPr>
        <w:keepNext w:val="0"/>
        <w:keepLines w:val="0"/>
        <w:pageBreakBefore w:val="0"/>
        <w:tabs>
          <w:tab w:val="left" w:pos="0"/>
          <w:tab w:val="left" w:pos="704"/>
        </w:tabs>
        <w:spacing w:line="360" w:lineRule="auto"/>
        <w:ind w:left="0" w:firstLine="480"/>
        <w:rPr>
          <w:rFonts w:hint="eastAsia" w:ascii="宋体" w:hAnsi="宋体" w:eastAsia="宋体" w:cs="宋体"/>
          <w:color w:val="auto"/>
          <w:sz w:val="24"/>
          <w:highlight w:val="none"/>
        </w:rPr>
      </w:pPr>
      <w:r>
        <w:rPr>
          <w:rFonts w:hint="eastAsia" w:ascii="宋体" w:hAnsi="宋体" w:cs="宋体"/>
          <w:color w:val="auto"/>
          <w:sz w:val="24"/>
          <w:highlight w:val="none"/>
          <w:lang w:eastAsia="zh-CN"/>
        </w:rPr>
        <w:t>3.</w:t>
      </w:r>
      <w:r>
        <w:rPr>
          <w:rFonts w:hint="eastAsia" w:ascii="宋体" w:hAnsi="宋体" w:eastAsia="宋体" w:cs="宋体"/>
          <w:color w:val="auto"/>
          <w:sz w:val="24"/>
          <w:highlight w:val="none"/>
        </w:rPr>
        <w:t>政府采购客户端工具及“苏采云”系统供应商操作手册可访问江苏政府采购网-－办事指南--“资料下载”进行下载《“苏采云”系统供应商操作手册及政府采购客户端工具》或可至</w:t>
      </w:r>
      <w:r>
        <w:rPr>
          <w:rFonts w:hint="eastAsia" w:ascii="宋体" w:hAnsi="宋体" w:cs="宋体"/>
          <w:color w:val="auto"/>
          <w:sz w:val="24"/>
          <w:highlight w:val="none"/>
          <w:lang w:val="en-US" w:eastAsia="zh-CN"/>
        </w:rPr>
        <w:t>江苏</w:t>
      </w:r>
      <w:r>
        <w:rPr>
          <w:rFonts w:hint="eastAsia" w:ascii="宋体" w:hAnsi="宋体" w:eastAsia="宋体" w:cs="宋体"/>
          <w:color w:val="auto"/>
          <w:sz w:val="24"/>
          <w:highlight w:val="none"/>
        </w:rPr>
        <w:t>政府采购网--“苏采云”栏目下载《“苏采云”系统供应商操作手册》。</w:t>
      </w:r>
    </w:p>
    <w:p w14:paraId="156B2D28">
      <w:pPr>
        <w:keepNext w:val="0"/>
        <w:keepLines w:val="0"/>
        <w:pageBreakBefore w:val="0"/>
        <w:tabs>
          <w:tab w:val="left" w:pos="0"/>
          <w:tab w:val="left" w:pos="704"/>
        </w:tabs>
        <w:spacing w:line="360" w:lineRule="auto"/>
        <w:ind w:left="0" w:firstLine="480"/>
        <w:rPr>
          <w:rFonts w:hint="eastAsia" w:ascii="宋体" w:hAnsi="宋体" w:eastAsia="宋体" w:cs="宋体"/>
          <w:color w:val="auto"/>
          <w:sz w:val="24"/>
          <w:highlight w:val="none"/>
        </w:rPr>
      </w:pPr>
      <w:r>
        <w:rPr>
          <w:rFonts w:hint="eastAsia" w:ascii="宋体" w:hAnsi="宋体" w:cs="宋体"/>
          <w:color w:val="auto"/>
          <w:sz w:val="24"/>
          <w:highlight w:val="none"/>
          <w:lang w:eastAsia="zh-CN"/>
        </w:rPr>
        <w:t>4.磋商供应商</w:t>
      </w:r>
      <w:r>
        <w:rPr>
          <w:rFonts w:hint="eastAsia" w:ascii="宋体" w:hAnsi="宋体" w:eastAsia="宋体" w:cs="宋体"/>
          <w:color w:val="auto"/>
          <w:sz w:val="24"/>
          <w:highlight w:val="none"/>
        </w:rPr>
        <w:t>应对CA数字证书妥善保管，如被他人盗用投标，后果自负。</w:t>
      </w:r>
    </w:p>
    <w:p w14:paraId="14D49C35">
      <w:pPr>
        <w:keepNext w:val="0"/>
        <w:keepLines w:val="0"/>
        <w:pageBreakBefore w:val="0"/>
        <w:tabs>
          <w:tab w:val="left" w:pos="0"/>
          <w:tab w:val="left" w:pos="704"/>
        </w:tabs>
        <w:spacing w:line="360" w:lineRule="auto"/>
        <w:ind w:left="0" w:firstLine="480"/>
        <w:rPr>
          <w:rFonts w:hint="eastAsia" w:ascii="宋体" w:hAnsi="宋体" w:eastAsia="宋体" w:cs="宋体"/>
          <w:color w:val="auto"/>
          <w:sz w:val="24"/>
          <w:highlight w:val="none"/>
        </w:rPr>
      </w:pPr>
      <w:r>
        <w:rPr>
          <w:rFonts w:hint="eastAsia" w:ascii="宋体" w:hAnsi="宋体" w:cs="宋体"/>
          <w:color w:val="auto"/>
          <w:sz w:val="24"/>
          <w:highlight w:val="none"/>
          <w:lang w:eastAsia="zh-CN"/>
        </w:rPr>
        <w:t>5.磋商供应商</w:t>
      </w:r>
      <w:r>
        <w:rPr>
          <w:rFonts w:hint="eastAsia" w:ascii="宋体" w:hAnsi="宋体" w:eastAsia="宋体" w:cs="宋体"/>
          <w:color w:val="auto"/>
          <w:sz w:val="24"/>
          <w:highlight w:val="none"/>
        </w:rPr>
        <w:t>按竞争性磋商文件规定的网上解密时间进行解密，如未按时解密后果自负。</w:t>
      </w:r>
    </w:p>
    <w:p w14:paraId="408B6ADD">
      <w:pPr>
        <w:keepNext w:val="0"/>
        <w:keepLines w:val="0"/>
        <w:pageBreakBefore w:val="0"/>
        <w:tabs>
          <w:tab w:val="left" w:pos="0"/>
          <w:tab w:val="left" w:pos="704"/>
        </w:tabs>
        <w:spacing w:line="360" w:lineRule="auto"/>
        <w:ind w:left="0" w:firstLine="480"/>
        <w:rPr>
          <w:rFonts w:hint="eastAsia" w:ascii="宋体" w:hAnsi="宋体" w:eastAsia="宋体" w:cs="宋体"/>
          <w:color w:val="auto"/>
          <w:sz w:val="24"/>
          <w:highlight w:val="none"/>
        </w:rPr>
      </w:pPr>
      <w:r>
        <w:rPr>
          <w:rFonts w:hint="eastAsia" w:ascii="宋体" w:hAnsi="宋体" w:cs="宋体"/>
          <w:color w:val="auto"/>
          <w:sz w:val="24"/>
          <w:highlight w:val="none"/>
          <w:lang w:eastAsia="zh-CN"/>
        </w:rPr>
        <w:t>6.磋商供应商</w:t>
      </w:r>
      <w:r>
        <w:rPr>
          <w:rFonts w:hint="eastAsia" w:ascii="宋体" w:hAnsi="宋体" w:eastAsia="宋体" w:cs="宋体"/>
          <w:color w:val="auto"/>
          <w:sz w:val="24"/>
          <w:highlight w:val="none"/>
        </w:rPr>
        <w:t>应当对竞争性磋商文件提出的要求和条件作出实质性响应，并在电子投标系统逐条应答。</w:t>
      </w:r>
    </w:p>
    <w:p w14:paraId="0A05AB68">
      <w:pPr>
        <w:keepNext w:val="0"/>
        <w:keepLines w:val="0"/>
        <w:pageBreakBefore w:val="0"/>
        <w:tabs>
          <w:tab w:val="left" w:pos="0"/>
          <w:tab w:val="left" w:pos="704"/>
        </w:tabs>
        <w:spacing w:line="360" w:lineRule="auto"/>
        <w:ind w:left="0" w:firstLine="480"/>
        <w:rPr>
          <w:rFonts w:hint="eastAsia" w:ascii="宋体" w:hAnsi="宋体" w:eastAsia="宋体" w:cs="宋体"/>
          <w:color w:val="auto"/>
          <w:sz w:val="24"/>
          <w:highlight w:val="none"/>
        </w:rPr>
      </w:pPr>
      <w:r>
        <w:rPr>
          <w:rFonts w:hint="eastAsia" w:ascii="宋体" w:hAnsi="宋体" w:cs="宋体"/>
          <w:color w:val="auto"/>
          <w:sz w:val="24"/>
          <w:highlight w:val="none"/>
          <w:lang w:eastAsia="zh-CN"/>
        </w:rPr>
        <w:t>7.磋商供应商</w:t>
      </w:r>
      <w:r>
        <w:rPr>
          <w:rFonts w:hint="eastAsia" w:ascii="宋体" w:hAnsi="宋体" w:eastAsia="宋体" w:cs="宋体"/>
          <w:color w:val="auto"/>
          <w:sz w:val="24"/>
          <w:highlight w:val="none"/>
        </w:rPr>
        <w:t>应对要求提供的资格证明文件（如资质证书、资格证书）、技术资料（如白皮书、彩页、手册、检测报告等）扫描上传至投标系统。</w:t>
      </w:r>
    </w:p>
    <w:p w14:paraId="0E2A7737">
      <w:pPr>
        <w:keepNext w:val="0"/>
        <w:keepLines w:val="0"/>
        <w:pageBreakBefore w:val="0"/>
        <w:tabs>
          <w:tab w:val="left" w:pos="0"/>
          <w:tab w:val="left" w:pos="704"/>
        </w:tabs>
        <w:spacing w:line="360" w:lineRule="auto"/>
        <w:ind w:left="0" w:firstLine="480"/>
        <w:rPr>
          <w:rFonts w:hint="eastAsia" w:ascii="宋体" w:hAnsi="宋体" w:eastAsia="宋体" w:cs="宋体"/>
          <w:color w:val="auto"/>
          <w:sz w:val="24"/>
          <w:highlight w:val="none"/>
        </w:rPr>
      </w:pPr>
      <w:r>
        <w:rPr>
          <w:rFonts w:hint="eastAsia" w:ascii="宋体" w:hAnsi="宋体" w:cs="宋体"/>
          <w:color w:val="auto"/>
          <w:sz w:val="24"/>
          <w:highlight w:val="none"/>
          <w:lang w:eastAsia="zh-CN"/>
        </w:rPr>
        <w:t>8.</w:t>
      </w:r>
      <w:r>
        <w:rPr>
          <w:rFonts w:hint="eastAsia" w:ascii="宋体" w:hAnsi="宋体" w:eastAsia="宋体" w:cs="宋体"/>
          <w:color w:val="auto"/>
          <w:sz w:val="24"/>
          <w:highlight w:val="none"/>
        </w:rPr>
        <w:t>响应文件不应有涂改、增删和潦草之处，如有必须修改时，修改处必须有法人、法定代表人或法定代表人授权代表的签章。</w:t>
      </w:r>
    </w:p>
    <w:p w14:paraId="3AF15F3E">
      <w:pPr>
        <w:keepNext w:val="0"/>
        <w:keepLines w:val="0"/>
        <w:pageBreakBefore w:val="0"/>
        <w:tabs>
          <w:tab w:val="left" w:pos="0"/>
          <w:tab w:val="left" w:pos="704"/>
        </w:tabs>
        <w:spacing w:line="360" w:lineRule="auto"/>
        <w:ind w:left="0" w:firstLine="480"/>
        <w:rPr>
          <w:rFonts w:hint="eastAsia" w:ascii="宋体" w:hAnsi="宋体" w:eastAsia="宋体" w:cs="宋体"/>
          <w:color w:val="auto"/>
          <w:sz w:val="24"/>
          <w:highlight w:val="none"/>
        </w:rPr>
      </w:pPr>
      <w:r>
        <w:rPr>
          <w:rFonts w:hint="eastAsia" w:ascii="宋体" w:hAnsi="宋体" w:cs="宋体"/>
          <w:color w:val="auto"/>
          <w:sz w:val="24"/>
          <w:highlight w:val="none"/>
          <w:lang w:eastAsia="zh-CN"/>
        </w:rPr>
        <w:t>9.</w:t>
      </w:r>
      <w:r>
        <w:rPr>
          <w:rFonts w:hint="eastAsia" w:ascii="宋体" w:hAnsi="宋体" w:eastAsia="宋体" w:cs="宋体"/>
          <w:color w:val="auto"/>
          <w:sz w:val="24"/>
          <w:highlight w:val="none"/>
        </w:rPr>
        <w:t>投标费用自理。</w:t>
      </w:r>
    </w:p>
    <w:p w14:paraId="0702915C">
      <w:pPr>
        <w:keepNext w:val="0"/>
        <w:keepLines w:val="0"/>
        <w:pageBreakBefore w:val="0"/>
        <w:tabs>
          <w:tab w:val="left" w:pos="735"/>
        </w:tabs>
        <w:spacing w:line="360" w:lineRule="auto"/>
        <w:ind w:left="0" w:firstLine="480"/>
        <w:rPr>
          <w:rFonts w:ascii="黑体" w:hAnsi="宋体" w:eastAsia="黑体" w:cs="黑体"/>
          <w:color w:val="auto"/>
          <w:sz w:val="24"/>
          <w:szCs w:val="24"/>
          <w:highlight w:val="none"/>
        </w:rPr>
      </w:pPr>
      <w:r>
        <w:rPr>
          <w:rFonts w:hint="eastAsia" w:ascii="黑体" w:hAnsi="宋体" w:eastAsia="黑体" w:cs="黑体"/>
          <w:color w:val="auto"/>
          <w:sz w:val="24"/>
          <w:szCs w:val="24"/>
          <w:highlight w:val="none"/>
        </w:rPr>
        <w:t>（九）无效响应文件的确认</w:t>
      </w:r>
    </w:p>
    <w:p w14:paraId="2888FDDE">
      <w:pPr>
        <w:keepNext w:val="0"/>
        <w:keepLines w:val="0"/>
        <w:pageBreakBefore w:val="0"/>
        <w:spacing w:line="360" w:lineRule="auto"/>
        <w:ind w:left="0" w:firstLine="480"/>
        <w:outlineLvl w:val="0"/>
        <w:rPr>
          <w:rFonts w:ascii="宋体"/>
          <w:color w:val="auto"/>
          <w:sz w:val="24"/>
          <w:szCs w:val="24"/>
          <w:highlight w:val="none"/>
        </w:rPr>
      </w:pPr>
      <w:r>
        <w:rPr>
          <w:rFonts w:hint="eastAsia" w:ascii="宋体" w:hAnsi="宋体" w:cs="宋体"/>
          <w:color w:val="auto"/>
          <w:sz w:val="24"/>
          <w:szCs w:val="24"/>
          <w:highlight w:val="none"/>
          <w:lang w:eastAsia="zh-CN"/>
        </w:rPr>
        <w:t>磋商供应商</w:t>
      </w:r>
      <w:r>
        <w:rPr>
          <w:rFonts w:hint="eastAsia" w:ascii="宋体" w:hAnsi="宋体" w:cs="宋体"/>
          <w:color w:val="auto"/>
          <w:sz w:val="24"/>
          <w:szCs w:val="24"/>
          <w:highlight w:val="none"/>
        </w:rPr>
        <w:t>有下列情况之一者，其响应文件无效：</w:t>
      </w:r>
    </w:p>
    <w:p w14:paraId="12617C1A">
      <w:pPr>
        <w:keepNext w:val="0"/>
        <w:keepLines w:val="0"/>
        <w:pageBreakBefore w:val="0"/>
        <w:numPr>
          <w:ilvl w:val="0"/>
          <w:numId w:val="5"/>
        </w:numPr>
        <w:tabs>
          <w:tab w:val="left" w:pos="0"/>
        </w:tabs>
        <w:spacing w:line="360" w:lineRule="auto"/>
        <w:ind w:left="0" w:firstLine="480"/>
        <w:rPr>
          <w:rFonts w:ascii="宋体" w:hAnsi="宋体" w:cs="宋体"/>
          <w:color w:val="auto"/>
          <w:sz w:val="24"/>
          <w:highlight w:val="none"/>
        </w:rPr>
      </w:pPr>
      <w:r>
        <w:rPr>
          <w:rFonts w:hint="eastAsia" w:ascii="宋体" w:hAnsi="宋体" w:cs="宋体"/>
          <w:color w:val="auto"/>
          <w:sz w:val="24"/>
          <w:highlight w:val="none"/>
        </w:rPr>
        <w:t>未按规定在无锡市政府采购供应商信息库注册的；</w:t>
      </w:r>
    </w:p>
    <w:p w14:paraId="47C7EB0C">
      <w:pPr>
        <w:keepNext w:val="0"/>
        <w:keepLines w:val="0"/>
        <w:pageBreakBefore w:val="0"/>
        <w:numPr>
          <w:ilvl w:val="0"/>
          <w:numId w:val="5"/>
        </w:numPr>
        <w:tabs>
          <w:tab w:val="left" w:pos="0"/>
        </w:tabs>
        <w:spacing w:line="360" w:lineRule="auto"/>
        <w:ind w:left="0" w:firstLine="480"/>
        <w:rPr>
          <w:rFonts w:ascii="宋体" w:hAnsi="宋体" w:cs="宋体"/>
          <w:color w:val="auto"/>
          <w:sz w:val="24"/>
          <w:highlight w:val="none"/>
        </w:rPr>
      </w:pPr>
      <w:r>
        <w:rPr>
          <w:rFonts w:hint="eastAsia" w:ascii="宋体" w:hAnsi="宋体" w:cs="宋体"/>
          <w:color w:val="auto"/>
          <w:sz w:val="24"/>
          <w:highlight w:val="none"/>
        </w:rPr>
        <w:t>电子响应文件未按规定的期限报价的，纸质响应文件（如有）未按规定的期限、地点送达的；</w:t>
      </w:r>
    </w:p>
    <w:p w14:paraId="5A570758">
      <w:pPr>
        <w:keepNext w:val="0"/>
        <w:keepLines w:val="0"/>
        <w:pageBreakBefore w:val="0"/>
        <w:numPr>
          <w:ilvl w:val="0"/>
          <w:numId w:val="5"/>
        </w:numPr>
        <w:tabs>
          <w:tab w:val="left" w:pos="0"/>
        </w:tabs>
        <w:spacing w:line="360" w:lineRule="auto"/>
        <w:ind w:left="0" w:firstLine="480"/>
        <w:rPr>
          <w:rFonts w:ascii="宋体" w:hAnsi="宋体" w:cs="宋体"/>
          <w:color w:val="auto"/>
          <w:sz w:val="24"/>
          <w:highlight w:val="none"/>
        </w:rPr>
      </w:pPr>
      <w:r>
        <w:rPr>
          <w:rFonts w:hint="eastAsia" w:ascii="宋体" w:hAnsi="宋体" w:cs="宋体"/>
          <w:color w:val="auto"/>
          <w:sz w:val="24"/>
          <w:highlight w:val="none"/>
        </w:rPr>
        <w:t>电子响应文件未按要求密封、签署、盖章、</w:t>
      </w:r>
      <w:bookmarkStart w:id="2" w:name="_Hlk95937726"/>
      <w:r>
        <w:rPr>
          <w:rFonts w:hint="eastAsia" w:ascii="宋体" w:hAnsi="宋体" w:cs="宋体"/>
          <w:color w:val="auto"/>
          <w:sz w:val="24"/>
          <w:highlight w:val="none"/>
        </w:rPr>
        <w:t>上传至系统</w:t>
      </w:r>
      <w:bookmarkEnd w:id="2"/>
      <w:r>
        <w:rPr>
          <w:rFonts w:hint="eastAsia" w:ascii="宋体" w:hAnsi="宋体" w:cs="宋体"/>
          <w:color w:val="auto"/>
          <w:sz w:val="24"/>
          <w:highlight w:val="none"/>
        </w:rPr>
        <w:t>的；</w:t>
      </w:r>
    </w:p>
    <w:p w14:paraId="0E421DD4">
      <w:pPr>
        <w:keepNext w:val="0"/>
        <w:keepLines w:val="0"/>
        <w:pageBreakBefore w:val="0"/>
        <w:numPr>
          <w:ilvl w:val="0"/>
          <w:numId w:val="5"/>
        </w:numPr>
        <w:tabs>
          <w:tab w:val="left" w:pos="0"/>
        </w:tabs>
        <w:spacing w:line="360" w:lineRule="auto"/>
        <w:ind w:left="0" w:firstLine="480"/>
        <w:rPr>
          <w:rFonts w:ascii="宋体" w:hAnsi="宋体" w:cs="宋体"/>
          <w:color w:val="auto"/>
          <w:sz w:val="24"/>
          <w:highlight w:val="none"/>
        </w:rPr>
      </w:pPr>
      <w:r>
        <w:rPr>
          <w:rFonts w:hint="eastAsia" w:ascii="宋体" w:hAnsi="宋体" w:cs="宋体"/>
          <w:color w:val="auto"/>
          <w:sz w:val="24"/>
          <w:highlight w:val="none"/>
        </w:rPr>
        <w:t>供应商未按采购文件要求解密响应文件的；</w:t>
      </w:r>
    </w:p>
    <w:p w14:paraId="51949B43">
      <w:pPr>
        <w:keepNext w:val="0"/>
        <w:keepLines w:val="0"/>
        <w:pageBreakBefore w:val="0"/>
        <w:numPr>
          <w:ilvl w:val="0"/>
          <w:numId w:val="5"/>
        </w:numPr>
        <w:tabs>
          <w:tab w:val="left" w:pos="0"/>
        </w:tabs>
        <w:spacing w:line="360" w:lineRule="auto"/>
        <w:ind w:left="0" w:firstLine="480"/>
        <w:rPr>
          <w:rFonts w:ascii="宋体" w:hAnsi="宋体" w:cs="宋体"/>
          <w:color w:val="auto"/>
          <w:sz w:val="24"/>
          <w:highlight w:val="none"/>
        </w:rPr>
      </w:pPr>
      <w:r>
        <w:rPr>
          <w:rFonts w:hint="eastAsia" w:ascii="宋体" w:hAnsi="宋体" w:cs="宋体"/>
          <w:color w:val="auto"/>
          <w:sz w:val="24"/>
          <w:highlight w:val="none"/>
          <w:lang w:eastAsia="zh-CN"/>
        </w:rPr>
        <w:t>磋商供应商</w:t>
      </w:r>
      <w:r>
        <w:rPr>
          <w:rFonts w:hint="eastAsia" w:ascii="宋体" w:hAnsi="宋体" w:cs="宋体"/>
          <w:color w:val="auto"/>
          <w:sz w:val="24"/>
          <w:highlight w:val="none"/>
        </w:rPr>
        <w:t>的法定代表人授权代表，无法定代表人授权委托书的；</w:t>
      </w:r>
    </w:p>
    <w:p w14:paraId="3E34C7FD">
      <w:pPr>
        <w:keepNext w:val="0"/>
        <w:keepLines w:val="0"/>
        <w:pageBreakBefore w:val="0"/>
        <w:numPr>
          <w:ilvl w:val="0"/>
          <w:numId w:val="5"/>
        </w:numPr>
        <w:tabs>
          <w:tab w:val="left" w:pos="0"/>
        </w:tabs>
        <w:spacing w:line="360" w:lineRule="auto"/>
        <w:ind w:left="0" w:firstLine="480"/>
        <w:rPr>
          <w:rFonts w:ascii="宋体" w:hAnsi="宋体" w:cs="宋体"/>
          <w:color w:val="auto"/>
          <w:sz w:val="24"/>
          <w:highlight w:val="none"/>
        </w:rPr>
      </w:pPr>
      <w:r>
        <w:rPr>
          <w:rFonts w:hint="eastAsia" w:ascii="宋体" w:hAnsi="宋体" w:cs="宋体"/>
          <w:color w:val="auto"/>
          <w:sz w:val="24"/>
          <w:highlight w:val="none"/>
        </w:rPr>
        <w:t>不具备竞争性磋商文件中规定的资格要求及未按竞争性磋商文件规定的要求提供资格证明文件的；</w:t>
      </w:r>
    </w:p>
    <w:p w14:paraId="0091D3EE">
      <w:pPr>
        <w:keepNext w:val="0"/>
        <w:keepLines w:val="0"/>
        <w:pageBreakBefore w:val="0"/>
        <w:numPr>
          <w:ilvl w:val="0"/>
          <w:numId w:val="5"/>
        </w:numPr>
        <w:tabs>
          <w:tab w:val="left" w:pos="0"/>
        </w:tabs>
        <w:spacing w:line="360" w:lineRule="auto"/>
        <w:ind w:left="0" w:firstLine="480"/>
        <w:rPr>
          <w:rFonts w:ascii="宋体" w:hAnsi="宋体" w:cs="宋体"/>
          <w:color w:val="auto"/>
          <w:sz w:val="24"/>
          <w:highlight w:val="none"/>
        </w:rPr>
      </w:pPr>
      <w:r>
        <w:rPr>
          <w:rFonts w:hint="eastAsia" w:ascii="宋体" w:hAnsi="宋体" w:cs="宋体"/>
          <w:color w:val="auto"/>
          <w:sz w:val="24"/>
          <w:highlight w:val="none"/>
        </w:rPr>
        <w:t>响应文件含有采购人不能接受的附加条件的；</w:t>
      </w:r>
    </w:p>
    <w:p w14:paraId="719E7515">
      <w:pPr>
        <w:keepNext w:val="0"/>
        <w:keepLines w:val="0"/>
        <w:pageBreakBefore w:val="0"/>
        <w:numPr>
          <w:ilvl w:val="0"/>
          <w:numId w:val="5"/>
        </w:numPr>
        <w:tabs>
          <w:tab w:val="left" w:pos="0"/>
        </w:tabs>
        <w:spacing w:line="360" w:lineRule="auto"/>
        <w:ind w:left="0" w:firstLine="480"/>
        <w:rPr>
          <w:rFonts w:ascii="宋体" w:hAnsi="宋体" w:cs="宋体"/>
          <w:color w:val="auto"/>
          <w:sz w:val="24"/>
          <w:highlight w:val="none"/>
        </w:rPr>
      </w:pPr>
      <w:r>
        <w:rPr>
          <w:rFonts w:hint="eastAsia" w:ascii="宋体" w:hAnsi="宋体" w:cs="宋体"/>
          <w:color w:val="auto"/>
          <w:sz w:val="24"/>
          <w:highlight w:val="none"/>
        </w:rPr>
        <w:t>响应文件未按竞争性磋商文件规定的格式、内容和要求填写、制作的；</w:t>
      </w:r>
    </w:p>
    <w:p w14:paraId="392B5D96">
      <w:pPr>
        <w:keepNext w:val="0"/>
        <w:keepLines w:val="0"/>
        <w:pageBreakBefore w:val="0"/>
        <w:numPr>
          <w:ilvl w:val="0"/>
          <w:numId w:val="5"/>
        </w:numPr>
        <w:tabs>
          <w:tab w:val="left" w:pos="0"/>
        </w:tabs>
        <w:spacing w:line="360" w:lineRule="auto"/>
        <w:ind w:left="0" w:firstLine="480"/>
        <w:rPr>
          <w:rFonts w:ascii="宋体" w:hAnsi="宋体" w:cs="宋体"/>
          <w:color w:val="auto"/>
          <w:sz w:val="24"/>
          <w:highlight w:val="none"/>
        </w:rPr>
      </w:pPr>
      <w:r>
        <w:rPr>
          <w:rFonts w:hint="eastAsia" w:ascii="宋体" w:hAnsi="宋体" w:cs="宋体"/>
          <w:color w:val="auto"/>
          <w:sz w:val="24"/>
          <w:highlight w:val="none"/>
        </w:rPr>
        <w:t>响应文件书写潦草、字迹模糊不清、无法辨认的；</w:t>
      </w:r>
    </w:p>
    <w:p w14:paraId="04C728B5">
      <w:pPr>
        <w:keepNext w:val="0"/>
        <w:keepLines w:val="0"/>
        <w:pageBreakBefore w:val="0"/>
        <w:numPr>
          <w:ilvl w:val="0"/>
          <w:numId w:val="5"/>
        </w:numPr>
        <w:tabs>
          <w:tab w:val="left" w:pos="0"/>
        </w:tabs>
        <w:spacing w:line="360" w:lineRule="auto"/>
        <w:ind w:left="0" w:firstLine="480"/>
        <w:rPr>
          <w:rFonts w:ascii="宋体" w:hAnsi="宋体" w:cs="宋体"/>
          <w:color w:val="auto"/>
          <w:sz w:val="24"/>
          <w:highlight w:val="none"/>
        </w:rPr>
      </w:pPr>
      <w:r>
        <w:rPr>
          <w:rFonts w:hint="eastAsia" w:ascii="宋体" w:hAnsi="宋体" w:cs="宋体"/>
          <w:color w:val="auto"/>
          <w:sz w:val="24"/>
          <w:highlight w:val="none"/>
        </w:rPr>
        <w:t>响应文件中有竞争性磋商文件未允许提供的选择性内容的；</w:t>
      </w:r>
    </w:p>
    <w:p w14:paraId="0DDE3C97">
      <w:pPr>
        <w:keepNext w:val="0"/>
        <w:keepLines w:val="0"/>
        <w:pageBreakBefore w:val="0"/>
        <w:numPr>
          <w:ilvl w:val="0"/>
          <w:numId w:val="5"/>
        </w:numPr>
        <w:tabs>
          <w:tab w:val="left" w:pos="0"/>
        </w:tabs>
        <w:spacing w:line="360" w:lineRule="auto"/>
        <w:ind w:left="0" w:firstLine="480"/>
        <w:rPr>
          <w:rFonts w:ascii="宋体" w:hAnsi="宋体" w:cs="宋体"/>
          <w:color w:val="auto"/>
          <w:sz w:val="24"/>
          <w:highlight w:val="none"/>
        </w:rPr>
      </w:pPr>
      <w:r>
        <w:rPr>
          <w:rFonts w:hint="eastAsia" w:ascii="宋体" w:hAnsi="宋体" w:cs="宋体"/>
          <w:color w:val="auto"/>
          <w:sz w:val="24"/>
          <w:highlight w:val="none"/>
        </w:rPr>
        <w:t>恶意串通其他</w:t>
      </w:r>
      <w:r>
        <w:rPr>
          <w:rFonts w:hint="eastAsia" w:ascii="宋体" w:hAnsi="宋体" w:cs="宋体"/>
          <w:color w:val="auto"/>
          <w:sz w:val="24"/>
          <w:highlight w:val="none"/>
          <w:lang w:eastAsia="zh-CN"/>
        </w:rPr>
        <w:t>磋商供应商</w:t>
      </w:r>
      <w:r>
        <w:rPr>
          <w:rFonts w:hint="eastAsia" w:ascii="宋体" w:hAnsi="宋体" w:cs="宋体"/>
          <w:color w:val="auto"/>
          <w:sz w:val="24"/>
          <w:highlight w:val="none"/>
        </w:rPr>
        <w:t>，故意哄抬价格或压价的；</w:t>
      </w:r>
    </w:p>
    <w:p w14:paraId="2A82D200">
      <w:pPr>
        <w:keepNext w:val="0"/>
        <w:keepLines w:val="0"/>
        <w:pageBreakBefore w:val="0"/>
        <w:numPr>
          <w:ilvl w:val="0"/>
          <w:numId w:val="5"/>
        </w:numPr>
        <w:tabs>
          <w:tab w:val="left" w:pos="0"/>
        </w:tabs>
        <w:spacing w:line="360" w:lineRule="auto"/>
        <w:ind w:left="0" w:firstLine="480"/>
        <w:rPr>
          <w:rFonts w:ascii="宋体" w:hAnsi="宋体" w:cs="宋体"/>
          <w:color w:val="auto"/>
          <w:sz w:val="24"/>
          <w:highlight w:val="none"/>
        </w:rPr>
      </w:pPr>
      <w:r>
        <w:rPr>
          <w:rFonts w:hint="eastAsia" w:ascii="宋体" w:hAnsi="宋体" w:cs="宋体"/>
          <w:color w:val="auto"/>
          <w:sz w:val="24"/>
          <w:highlight w:val="none"/>
        </w:rPr>
        <w:t>提供虚假材料的（包括工商营业执照、财务报表、资格证明文件等）；</w:t>
      </w:r>
    </w:p>
    <w:p w14:paraId="457C3657">
      <w:pPr>
        <w:keepNext w:val="0"/>
        <w:keepLines w:val="0"/>
        <w:pageBreakBefore w:val="0"/>
        <w:numPr>
          <w:ilvl w:val="0"/>
          <w:numId w:val="5"/>
        </w:numPr>
        <w:tabs>
          <w:tab w:val="left" w:pos="0"/>
        </w:tabs>
        <w:spacing w:line="360" w:lineRule="auto"/>
        <w:ind w:left="0" w:firstLine="480"/>
        <w:rPr>
          <w:rFonts w:ascii="宋体" w:hAnsi="宋体" w:cs="宋体"/>
          <w:color w:val="auto"/>
          <w:sz w:val="24"/>
          <w:highlight w:val="none"/>
        </w:rPr>
      </w:pPr>
      <w:r>
        <w:rPr>
          <w:rFonts w:hint="eastAsia" w:ascii="宋体" w:hAnsi="宋体" w:cs="宋体"/>
          <w:color w:val="auto"/>
          <w:sz w:val="24"/>
          <w:highlight w:val="none"/>
        </w:rPr>
        <w:t>响应文件未加盖</w:t>
      </w:r>
      <w:r>
        <w:rPr>
          <w:rFonts w:hint="eastAsia" w:ascii="宋体" w:hAnsi="宋体" w:cs="宋体"/>
          <w:color w:val="auto"/>
          <w:sz w:val="24"/>
          <w:highlight w:val="none"/>
          <w:lang w:eastAsia="zh-CN"/>
        </w:rPr>
        <w:t>磋商供应商</w:t>
      </w:r>
      <w:r>
        <w:rPr>
          <w:rFonts w:hint="eastAsia" w:ascii="宋体" w:hAnsi="宋体" w:cs="宋体"/>
          <w:color w:val="auto"/>
          <w:sz w:val="24"/>
          <w:highlight w:val="none"/>
        </w:rPr>
        <w:t>公章及法定代表人或授权代表签字和盖章的；</w:t>
      </w:r>
    </w:p>
    <w:p w14:paraId="433657A4">
      <w:pPr>
        <w:keepNext w:val="0"/>
        <w:keepLines w:val="0"/>
        <w:pageBreakBefore w:val="0"/>
        <w:numPr>
          <w:ilvl w:val="0"/>
          <w:numId w:val="5"/>
        </w:numPr>
        <w:tabs>
          <w:tab w:val="left" w:pos="0"/>
        </w:tabs>
        <w:spacing w:line="360" w:lineRule="auto"/>
        <w:ind w:left="0" w:firstLine="480"/>
        <w:rPr>
          <w:rFonts w:ascii="宋体" w:hAnsi="宋体" w:cs="宋体"/>
          <w:color w:val="auto"/>
          <w:sz w:val="24"/>
          <w:highlight w:val="none"/>
        </w:rPr>
      </w:pPr>
      <w:r>
        <w:rPr>
          <w:rFonts w:hint="eastAsia" w:ascii="宋体" w:hAnsi="宋体" w:cs="宋体"/>
          <w:color w:val="auto"/>
          <w:sz w:val="24"/>
          <w:highlight w:val="none"/>
        </w:rPr>
        <w:t>不同</w:t>
      </w:r>
      <w:r>
        <w:rPr>
          <w:rFonts w:hint="eastAsia" w:ascii="宋体" w:hAnsi="宋体" w:cs="宋体"/>
          <w:color w:val="auto"/>
          <w:sz w:val="24"/>
          <w:highlight w:val="none"/>
          <w:lang w:eastAsia="zh-CN"/>
        </w:rPr>
        <w:t>磋商供应商</w:t>
      </w:r>
      <w:r>
        <w:rPr>
          <w:rFonts w:hint="eastAsia" w:ascii="宋体" w:hAnsi="宋体" w:cs="宋体"/>
          <w:color w:val="auto"/>
          <w:sz w:val="24"/>
          <w:highlight w:val="none"/>
        </w:rPr>
        <w:t>响应文件相互混装的；</w:t>
      </w:r>
    </w:p>
    <w:p w14:paraId="5AB9849A">
      <w:pPr>
        <w:keepNext w:val="0"/>
        <w:keepLines w:val="0"/>
        <w:pageBreakBefore w:val="0"/>
        <w:numPr>
          <w:ilvl w:val="0"/>
          <w:numId w:val="5"/>
        </w:numPr>
        <w:tabs>
          <w:tab w:val="left" w:pos="0"/>
        </w:tabs>
        <w:spacing w:line="360" w:lineRule="auto"/>
        <w:ind w:left="0" w:firstLine="480"/>
        <w:rPr>
          <w:rFonts w:ascii="宋体" w:hAnsi="宋体" w:cs="宋体"/>
          <w:color w:val="auto"/>
          <w:sz w:val="24"/>
          <w:highlight w:val="none"/>
        </w:rPr>
      </w:pPr>
      <w:r>
        <w:rPr>
          <w:rFonts w:hint="eastAsia" w:ascii="宋体" w:hAnsi="宋体" w:cs="宋体"/>
          <w:color w:val="auto"/>
          <w:sz w:val="24"/>
          <w:highlight w:val="none"/>
        </w:rPr>
        <w:t>不同</w:t>
      </w:r>
      <w:r>
        <w:rPr>
          <w:rFonts w:hint="eastAsia" w:ascii="宋体" w:hAnsi="宋体" w:cs="宋体"/>
          <w:color w:val="auto"/>
          <w:sz w:val="24"/>
          <w:highlight w:val="none"/>
          <w:lang w:eastAsia="zh-CN"/>
        </w:rPr>
        <w:t>磋商供应商</w:t>
      </w:r>
      <w:r>
        <w:rPr>
          <w:rFonts w:hint="eastAsia" w:ascii="宋体" w:hAnsi="宋体" w:cs="宋体"/>
          <w:color w:val="auto"/>
          <w:sz w:val="24"/>
          <w:highlight w:val="none"/>
        </w:rPr>
        <w:t>响应文件中的项目相关人员出现同一人的；</w:t>
      </w:r>
    </w:p>
    <w:p w14:paraId="4C7E2133">
      <w:pPr>
        <w:keepNext w:val="0"/>
        <w:keepLines w:val="0"/>
        <w:pageBreakBefore w:val="0"/>
        <w:numPr>
          <w:ilvl w:val="0"/>
          <w:numId w:val="5"/>
        </w:numPr>
        <w:tabs>
          <w:tab w:val="left" w:pos="0"/>
        </w:tabs>
        <w:spacing w:line="360" w:lineRule="auto"/>
        <w:ind w:left="0" w:firstLine="480"/>
        <w:rPr>
          <w:rFonts w:ascii="宋体" w:hAnsi="宋体" w:cs="宋体"/>
          <w:color w:val="auto"/>
          <w:sz w:val="24"/>
          <w:highlight w:val="none"/>
        </w:rPr>
      </w:pPr>
      <w:r>
        <w:rPr>
          <w:rFonts w:hint="eastAsia" w:ascii="宋体" w:hAnsi="宋体" w:cs="宋体"/>
          <w:color w:val="auto"/>
          <w:sz w:val="24"/>
          <w:highlight w:val="none"/>
        </w:rPr>
        <w:t>不同</w:t>
      </w:r>
      <w:r>
        <w:rPr>
          <w:rFonts w:hint="eastAsia" w:ascii="宋体" w:hAnsi="宋体" w:cs="宋体"/>
          <w:color w:val="auto"/>
          <w:sz w:val="24"/>
          <w:highlight w:val="none"/>
          <w:lang w:eastAsia="zh-CN"/>
        </w:rPr>
        <w:t>磋商供应商</w:t>
      </w:r>
      <w:r>
        <w:rPr>
          <w:rFonts w:hint="eastAsia" w:ascii="宋体" w:hAnsi="宋体" w:cs="宋体"/>
          <w:color w:val="auto"/>
          <w:sz w:val="24"/>
          <w:highlight w:val="none"/>
        </w:rPr>
        <w:t>聘请同一人为其报价提供技术或经济咨询服务的；</w:t>
      </w:r>
    </w:p>
    <w:p w14:paraId="3381E2E0">
      <w:pPr>
        <w:keepNext w:val="0"/>
        <w:keepLines w:val="0"/>
        <w:pageBreakBefore w:val="0"/>
        <w:numPr>
          <w:ilvl w:val="0"/>
          <w:numId w:val="5"/>
        </w:numPr>
        <w:tabs>
          <w:tab w:val="left" w:pos="0"/>
        </w:tabs>
        <w:spacing w:line="360" w:lineRule="auto"/>
        <w:ind w:left="0" w:firstLine="480"/>
        <w:rPr>
          <w:rFonts w:ascii="宋体" w:hAnsi="宋体" w:cs="宋体"/>
          <w:color w:val="auto"/>
          <w:sz w:val="24"/>
          <w:highlight w:val="none"/>
        </w:rPr>
      </w:pPr>
      <w:r>
        <w:rPr>
          <w:rFonts w:hint="eastAsia" w:ascii="宋体" w:hAnsi="宋体" w:cs="宋体"/>
          <w:color w:val="auto"/>
          <w:sz w:val="24"/>
          <w:highlight w:val="none"/>
        </w:rPr>
        <w:t>不同</w:t>
      </w:r>
      <w:r>
        <w:rPr>
          <w:rFonts w:hint="eastAsia" w:ascii="宋体" w:hAnsi="宋体" w:cs="宋体"/>
          <w:color w:val="auto"/>
          <w:sz w:val="24"/>
          <w:highlight w:val="none"/>
          <w:lang w:eastAsia="zh-CN"/>
        </w:rPr>
        <w:t>磋商供应商</w:t>
      </w:r>
      <w:r>
        <w:rPr>
          <w:rFonts w:hint="eastAsia" w:ascii="宋体" w:hAnsi="宋体" w:cs="宋体"/>
          <w:color w:val="auto"/>
          <w:sz w:val="24"/>
          <w:highlight w:val="none"/>
        </w:rPr>
        <w:t>的单位负责人为同一人或者存在直接控股、管理关系的；</w:t>
      </w:r>
    </w:p>
    <w:p w14:paraId="1964F67E">
      <w:pPr>
        <w:keepNext w:val="0"/>
        <w:keepLines w:val="0"/>
        <w:pageBreakBefore w:val="0"/>
        <w:numPr>
          <w:ilvl w:val="0"/>
          <w:numId w:val="5"/>
        </w:numPr>
        <w:tabs>
          <w:tab w:val="left" w:pos="0"/>
        </w:tabs>
        <w:spacing w:line="360" w:lineRule="auto"/>
        <w:ind w:left="0" w:firstLine="480"/>
        <w:rPr>
          <w:rFonts w:ascii="宋体" w:hAnsi="宋体" w:cs="宋体"/>
          <w:color w:val="auto"/>
          <w:sz w:val="24"/>
          <w:highlight w:val="none"/>
        </w:rPr>
      </w:pPr>
      <w:r>
        <w:rPr>
          <w:rFonts w:hint="eastAsia" w:ascii="宋体" w:hAnsi="宋体" w:cs="宋体"/>
          <w:color w:val="auto"/>
          <w:sz w:val="24"/>
          <w:highlight w:val="none"/>
        </w:rPr>
        <w:t>不同</w:t>
      </w:r>
      <w:r>
        <w:rPr>
          <w:rFonts w:hint="eastAsia" w:ascii="宋体" w:hAnsi="宋体" w:cs="宋体"/>
          <w:color w:val="auto"/>
          <w:sz w:val="24"/>
          <w:highlight w:val="none"/>
          <w:lang w:eastAsia="zh-CN"/>
        </w:rPr>
        <w:t>磋商供应商</w:t>
      </w:r>
      <w:r>
        <w:rPr>
          <w:rFonts w:hint="eastAsia" w:ascii="宋体" w:hAnsi="宋体" w:cs="宋体"/>
          <w:color w:val="auto"/>
          <w:sz w:val="24"/>
          <w:highlight w:val="none"/>
        </w:rPr>
        <w:t>的响应文件异常一致或者投标报价呈规律性差异；</w:t>
      </w:r>
    </w:p>
    <w:p w14:paraId="3ED3D85D">
      <w:pPr>
        <w:keepNext w:val="0"/>
        <w:keepLines w:val="0"/>
        <w:pageBreakBefore w:val="0"/>
        <w:numPr>
          <w:ilvl w:val="0"/>
          <w:numId w:val="5"/>
        </w:numPr>
        <w:tabs>
          <w:tab w:val="left" w:pos="0"/>
        </w:tabs>
        <w:spacing w:line="360" w:lineRule="auto"/>
        <w:ind w:left="0" w:firstLine="480"/>
        <w:rPr>
          <w:rFonts w:ascii="宋体" w:hAnsi="宋体" w:cs="宋体"/>
          <w:color w:val="auto"/>
          <w:sz w:val="24"/>
          <w:highlight w:val="none"/>
        </w:rPr>
      </w:pPr>
      <w:r>
        <w:rPr>
          <w:rFonts w:hint="eastAsia" w:ascii="宋体" w:hAnsi="宋体" w:cs="宋体"/>
          <w:color w:val="auto"/>
          <w:sz w:val="24"/>
          <w:highlight w:val="none"/>
        </w:rPr>
        <w:t>响应文件中同一方案有选择性报价且未声明以哪一个为准的；</w:t>
      </w:r>
    </w:p>
    <w:p w14:paraId="0CAD17B7">
      <w:pPr>
        <w:keepNext w:val="0"/>
        <w:keepLines w:val="0"/>
        <w:pageBreakBefore w:val="0"/>
        <w:numPr>
          <w:ilvl w:val="0"/>
          <w:numId w:val="5"/>
        </w:numPr>
        <w:tabs>
          <w:tab w:val="left" w:pos="0"/>
        </w:tabs>
        <w:spacing w:line="360" w:lineRule="auto"/>
        <w:ind w:left="0" w:firstLine="480"/>
        <w:rPr>
          <w:rFonts w:ascii="宋体" w:hAnsi="宋体" w:cs="宋体"/>
          <w:color w:val="auto"/>
          <w:sz w:val="24"/>
          <w:highlight w:val="none"/>
        </w:rPr>
      </w:pPr>
      <w:r>
        <w:rPr>
          <w:rFonts w:hint="eastAsia" w:ascii="宋体" w:hAnsi="宋体" w:cs="宋体"/>
          <w:color w:val="auto"/>
          <w:sz w:val="24"/>
          <w:highlight w:val="none"/>
        </w:rPr>
        <w:t>改变竞争性磋商文件规定的暂定价格或不可竞争费用的；改变竞争性磋商文件规定的工期、误期违约金、质量标准及质量违约金的；</w:t>
      </w:r>
    </w:p>
    <w:p w14:paraId="03128654">
      <w:pPr>
        <w:keepNext w:val="0"/>
        <w:keepLines w:val="0"/>
        <w:pageBreakBefore w:val="0"/>
        <w:numPr>
          <w:ilvl w:val="0"/>
          <w:numId w:val="5"/>
        </w:numPr>
        <w:tabs>
          <w:tab w:val="left" w:pos="0"/>
        </w:tabs>
        <w:spacing w:line="360" w:lineRule="auto"/>
        <w:ind w:left="0" w:firstLine="480"/>
        <w:rPr>
          <w:rFonts w:ascii="宋体" w:hAnsi="宋体" w:cs="宋体"/>
          <w:color w:val="auto"/>
          <w:sz w:val="24"/>
          <w:highlight w:val="none"/>
        </w:rPr>
      </w:pPr>
      <w:r>
        <w:rPr>
          <w:rFonts w:hint="eastAsia" w:ascii="宋体" w:hAnsi="宋体" w:cs="宋体"/>
          <w:color w:val="auto"/>
          <w:sz w:val="24"/>
          <w:highlight w:val="none"/>
        </w:rPr>
        <w:t>被本项目评委确认为无效响应文件的；</w:t>
      </w:r>
    </w:p>
    <w:p w14:paraId="0CD29321">
      <w:pPr>
        <w:keepNext w:val="0"/>
        <w:keepLines w:val="0"/>
        <w:pageBreakBefore w:val="0"/>
        <w:numPr>
          <w:ilvl w:val="0"/>
          <w:numId w:val="5"/>
        </w:numPr>
        <w:tabs>
          <w:tab w:val="left" w:pos="0"/>
        </w:tabs>
        <w:spacing w:line="360" w:lineRule="auto"/>
        <w:ind w:left="0" w:firstLine="480"/>
        <w:rPr>
          <w:rFonts w:ascii="宋体" w:hAnsi="宋体" w:cs="宋体"/>
          <w:color w:val="auto"/>
          <w:sz w:val="24"/>
          <w:highlight w:val="none"/>
        </w:rPr>
      </w:pPr>
      <w:r>
        <w:rPr>
          <w:rFonts w:hint="eastAsia" w:ascii="宋体" w:hAnsi="宋体" w:cs="宋体"/>
          <w:color w:val="auto"/>
          <w:sz w:val="24"/>
          <w:highlight w:val="none"/>
        </w:rPr>
        <w:t>改变竞争性磋商文件提供的工程量清单中的清单编码、计量单位、工程数量、项目特征；</w:t>
      </w:r>
    </w:p>
    <w:p w14:paraId="4C7649FA">
      <w:pPr>
        <w:keepNext w:val="0"/>
        <w:keepLines w:val="0"/>
        <w:pageBreakBefore w:val="0"/>
        <w:numPr>
          <w:ilvl w:val="0"/>
          <w:numId w:val="5"/>
        </w:numPr>
        <w:tabs>
          <w:tab w:val="left" w:pos="0"/>
        </w:tabs>
        <w:spacing w:line="360" w:lineRule="auto"/>
        <w:ind w:left="0" w:firstLine="480"/>
        <w:rPr>
          <w:rFonts w:ascii="宋体" w:hAnsi="宋体" w:cs="宋体"/>
          <w:color w:val="auto"/>
          <w:sz w:val="24"/>
          <w:highlight w:val="none"/>
        </w:rPr>
      </w:pPr>
      <w:r>
        <w:rPr>
          <w:rFonts w:hint="eastAsia" w:ascii="宋体" w:hAnsi="宋体" w:cs="宋体"/>
          <w:color w:val="auto"/>
          <w:sz w:val="24"/>
          <w:highlight w:val="none"/>
        </w:rPr>
        <w:t>未按要求提供技术文件（服务方案）的；</w:t>
      </w:r>
    </w:p>
    <w:p w14:paraId="77C9DAED">
      <w:pPr>
        <w:keepNext w:val="0"/>
        <w:keepLines w:val="0"/>
        <w:pageBreakBefore w:val="0"/>
        <w:numPr>
          <w:ilvl w:val="0"/>
          <w:numId w:val="5"/>
        </w:numPr>
        <w:tabs>
          <w:tab w:val="left" w:pos="0"/>
        </w:tabs>
        <w:spacing w:line="360" w:lineRule="auto"/>
        <w:ind w:left="0" w:firstLine="480"/>
        <w:rPr>
          <w:rFonts w:ascii="宋体" w:hAnsi="宋体" w:cs="宋体"/>
          <w:color w:val="auto"/>
          <w:sz w:val="24"/>
          <w:highlight w:val="none"/>
        </w:rPr>
      </w:pPr>
      <w:r>
        <w:rPr>
          <w:rFonts w:hint="eastAsia" w:ascii="宋体" w:hAnsi="宋体" w:cs="宋体"/>
          <w:color w:val="auto"/>
          <w:sz w:val="24"/>
          <w:highlight w:val="none"/>
        </w:rPr>
        <w:t>未按要求提供电子版或电子版内容不全、格式不符合要求的；</w:t>
      </w:r>
    </w:p>
    <w:p w14:paraId="5BBC98B9">
      <w:pPr>
        <w:keepNext w:val="0"/>
        <w:keepLines w:val="0"/>
        <w:pageBreakBefore w:val="0"/>
        <w:numPr>
          <w:ilvl w:val="0"/>
          <w:numId w:val="5"/>
        </w:numPr>
        <w:tabs>
          <w:tab w:val="left" w:pos="0"/>
        </w:tabs>
        <w:spacing w:line="360" w:lineRule="auto"/>
        <w:ind w:left="0" w:firstLine="480"/>
        <w:rPr>
          <w:rFonts w:ascii="宋体" w:hAnsi="宋体" w:cs="宋体"/>
          <w:color w:val="auto"/>
          <w:sz w:val="24"/>
          <w:highlight w:val="none"/>
        </w:rPr>
      </w:pPr>
      <w:r>
        <w:rPr>
          <w:rFonts w:hint="eastAsia" w:ascii="宋体" w:hAnsi="宋体" w:cs="宋体"/>
          <w:color w:val="auto"/>
          <w:sz w:val="24"/>
          <w:highlight w:val="none"/>
        </w:rPr>
        <w:t>响应文件报价出现前后不一致，</w:t>
      </w:r>
      <w:r>
        <w:rPr>
          <w:rFonts w:hint="eastAsia" w:ascii="宋体" w:hAnsi="宋体" w:cs="宋体"/>
          <w:color w:val="auto"/>
          <w:sz w:val="24"/>
          <w:highlight w:val="none"/>
          <w:lang w:eastAsia="zh-CN"/>
        </w:rPr>
        <w:t>磋商供应商</w:t>
      </w:r>
      <w:r>
        <w:rPr>
          <w:rFonts w:hint="eastAsia" w:ascii="宋体" w:hAnsi="宋体" w:cs="宋体"/>
          <w:color w:val="auto"/>
          <w:sz w:val="24"/>
          <w:highlight w:val="none"/>
        </w:rPr>
        <w:t>拒不确认修正后的报价的；</w:t>
      </w:r>
    </w:p>
    <w:p w14:paraId="32619589">
      <w:pPr>
        <w:keepNext w:val="0"/>
        <w:keepLines w:val="0"/>
        <w:pageBreakBefore w:val="0"/>
        <w:numPr>
          <w:ilvl w:val="0"/>
          <w:numId w:val="5"/>
        </w:numPr>
        <w:tabs>
          <w:tab w:val="left" w:pos="0"/>
        </w:tabs>
        <w:spacing w:line="360" w:lineRule="auto"/>
        <w:ind w:left="0" w:firstLine="480"/>
        <w:rPr>
          <w:rFonts w:ascii="宋体" w:hAnsi="宋体" w:cs="宋体"/>
          <w:color w:val="auto"/>
          <w:sz w:val="24"/>
          <w:highlight w:val="none"/>
        </w:rPr>
      </w:pPr>
      <w:r>
        <w:rPr>
          <w:rFonts w:hint="eastAsia" w:ascii="宋体" w:hAnsi="宋体" w:cs="宋体"/>
          <w:color w:val="auto"/>
          <w:sz w:val="24"/>
          <w:highlight w:val="none"/>
        </w:rPr>
        <w:t>超过竞争性磋商文件规定的最高限价的；</w:t>
      </w:r>
    </w:p>
    <w:p w14:paraId="61A10226">
      <w:pPr>
        <w:keepNext w:val="0"/>
        <w:keepLines w:val="0"/>
        <w:pageBreakBefore w:val="0"/>
        <w:numPr>
          <w:ilvl w:val="0"/>
          <w:numId w:val="5"/>
        </w:numPr>
        <w:tabs>
          <w:tab w:val="left" w:pos="0"/>
        </w:tabs>
        <w:spacing w:line="360" w:lineRule="auto"/>
        <w:ind w:left="0" w:firstLine="480"/>
        <w:rPr>
          <w:rFonts w:ascii="宋体" w:hAnsi="宋体" w:cs="宋体"/>
          <w:color w:val="auto"/>
          <w:sz w:val="24"/>
          <w:highlight w:val="none"/>
        </w:rPr>
      </w:pPr>
      <w:r>
        <w:rPr>
          <w:rFonts w:hint="eastAsia" w:ascii="宋体" w:hAnsi="宋体" w:cs="宋体"/>
          <w:color w:val="auto"/>
          <w:sz w:val="24"/>
          <w:highlight w:val="none"/>
          <w:lang w:eastAsia="zh-CN"/>
        </w:rPr>
        <w:t>磋商小组</w:t>
      </w:r>
      <w:r>
        <w:rPr>
          <w:rFonts w:hint="eastAsia" w:ascii="宋体" w:hAnsi="宋体" w:cs="宋体"/>
          <w:color w:val="auto"/>
          <w:sz w:val="24"/>
          <w:highlight w:val="none"/>
        </w:rPr>
        <w:t>认为</w:t>
      </w:r>
      <w:r>
        <w:rPr>
          <w:rFonts w:hint="eastAsia" w:ascii="宋体" w:hAnsi="宋体" w:cs="宋体"/>
          <w:color w:val="auto"/>
          <w:sz w:val="24"/>
          <w:highlight w:val="none"/>
          <w:lang w:eastAsia="zh-CN"/>
        </w:rPr>
        <w:t>磋商供应商</w:t>
      </w:r>
      <w:r>
        <w:rPr>
          <w:rFonts w:hint="eastAsia" w:ascii="宋体" w:hAnsi="宋体" w:cs="宋体"/>
          <w:color w:val="auto"/>
          <w:sz w:val="24"/>
          <w:highlight w:val="none"/>
        </w:rPr>
        <w:t>报价明显低于其他通过符合性审查的</w:t>
      </w:r>
      <w:r>
        <w:rPr>
          <w:rFonts w:hint="eastAsia" w:ascii="宋体" w:hAnsi="宋体" w:cs="宋体"/>
          <w:color w:val="auto"/>
          <w:sz w:val="24"/>
          <w:highlight w:val="none"/>
          <w:lang w:eastAsia="zh-CN"/>
        </w:rPr>
        <w:t>磋商供应商</w:t>
      </w:r>
      <w:r>
        <w:rPr>
          <w:rFonts w:hint="eastAsia" w:ascii="宋体" w:hAnsi="宋体" w:cs="宋体"/>
          <w:color w:val="auto"/>
          <w:sz w:val="24"/>
          <w:highlight w:val="none"/>
        </w:rPr>
        <w:t>的报价，有可能影响产品质量或者不能诚信履约，</w:t>
      </w:r>
      <w:r>
        <w:rPr>
          <w:rFonts w:hint="eastAsia" w:ascii="宋体" w:hAnsi="宋体" w:cs="宋体"/>
          <w:color w:val="auto"/>
          <w:sz w:val="24"/>
          <w:highlight w:val="none"/>
          <w:lang w:eastAsia="zh-CN"/>
        </w:rPr>
        <w:t>磋商供应商</w:t>
      </w:r>
      <w:r>
        <w:rPr>
          <w:rFonts w:hint="eastAsia" w:ascii="宋体" w:hAnsi="宋体" w:cs="宋体"/>
          <w:color w:val="auto"/>
          <w:sz w:val="24"/>
          <w:highlight w:val="none"/>
        </w:rPr>
        <w:t>必须在评标现场1小时内提供书面说明及提交相关证明材料；</w:t>
      </w:r>
      <w:r>
        <w:rPr>
          <w:rFonts w:hint="eastAsia" w:ascii="宋体" w:hAnsi="宋体" w:cs="宋体"/>
          <w:color w:val="auto"/>
          <w:sz w:val="24"/>
          <w:highlight w:val="none"/>
          <w:lang w:eastAsia="zh-CN"/>
        </w:rPr>
        <w:t>磋商供应商</w:t>
      </w:r>
      <w:r>
        <w:rPr>
          <w:rFonts w:hint="eastAsia" w:ascii="宋体" w:hAnsi="宋体" w:cs="宋体"/>
          <w:color w:val="auto"/>
          <w:sz w:val="24"/>
          <w:highlight w:val="none"/>
        </w:rPr>
        <w:t>不能证明其报价合理性的；</w:t>
      </w:r>
    </w:p>
    <w:p w14:paraId="2A8CFBA6">
      <w:pPr>
        <w:keepNext w:val="0"/>
        <w:keepLines w:val="0"/>
        <w:pageBreakBefore w:val="0"/>
        <w:numPr>
          <w:ilvl w:val="0"/>
          <w:numId w:val="5"/>
        </w:numPr>
        <w:tabs>
          <w:tab w:val="left" w:pos="0"/>
        </w:tabs>
        <w:spacing w:line="360" w:lineRule="auto"/>
        <w:ind w:left="0" w:firstLine="480"/>
        <w:rPr>
          <w:rFonts w:ascii="宋体" w:hAnsi="宋体" w:cs="宋体"/>
          <w:color w:val="auto"/>
          <w:sz w:val="24"/>
          <w:highlight w:val="none"/>
        </w:rPr>
      </w:pPr>
      <w:r>
        <w:rPr>
          <w:rFonts w:hint="eastAsia" w:ascii="宋体" w:hAnsi="宋体" w:cs="宋体"/>
          <w:color w:val="auto"/>
          <w:sz w:val="24"/>
          <w:highlight w:val="none"/>
        </w:rPr>
        <w:t>未通过初步资格性审查、响应文件资格性检查、响应文件符合性检查的；</w:t>
      </w:r>
    </w:p>
    <w:p w14:paraId="46DC7061">
      <w:pPr>
        <w:keepNext w:val="0"/>
        <w:keepLines w:val="0"/>
        <w:pageBreakBefore w:val="0"/>
        <w:numPr>
          <w:ilvl w:val="0"/>
          <w:numId w:val="5"/>
        </w:numPr>
        <w:tabs>
          <w:tab w:val="left" w:pos="0"/>
        </w:tabs>
        <w:spacing w:line="360" w:lineRule="auto"/>
        <w:ind w:left="0" w:firstLine="480"/>
        <w:rPr>
          <w:rFonts w:ascii="宋体" w:hAnsi="宋体" w:cs="宋体"/>
          <w:color w:val="auto"/>
          <w:sz w:val="24"/>
          <w:highlight w:val="none"/>
        </w:rPr>
      </w:pPr>
      <w:r>
        <w:rPr>
          <w:rFonts w:hint="eastAsia" w:ascii="宋体" w:hAnsi="宋体" w:cs="宋体"/>
          <w:color w:val="auto"/>
          <w:sz w:val="24"/>
          <w:highlight w:val="none"/>
        </w:rPr>
        <w:t>列入失信被执行人、重大税收违法案件当事人名单、政府采购严重违法失信行为记录名单及其他不符合《中华人民共和国政府采购法》第二十二条规定条件的；</w:t>
      </w:r>
    </w:p>
    <w:p w14:paraId="3FCE6075">
      <w:pPr>
        <w:keepNext w:val="0"/>
        <w:keepLines w:val="0"/>
        <w:pageBreakBefore w:val="0"/>
        <w:numPr>
          <w:ilvl w:val="0"/>
          <w:numId w:val="5"/>
        </w:numPr>
        <w:tabs>
          <w:tab w:val="left" w:pos="0"/>
        </w:tabs>
        <w:spacing w:line="360" w:lineRule="auto"/>
        <w:ind w:left="0" w:firstLine="480"/>
        <w:rPr>
          <w:rFonts w:ascii="宋体" w:hAnsi="宋体" w:cs="宋体"/>
          <w:color w:val="auto"/>
          <w:sz w:val="24"/>
          <w:highlight w:val="none"/>
        </w:rPr>
      </w:pPr>
      <w:r>
        <w:rPr>
          <w:rFonts w:hint="eastAsia" w:ascii="宋体" w:hAnsi="宋体" w:cs="宋体"/>
          <w:color w:val="auto"/>
          <w:sz w:val="24"/>
          <w:highlight w:val="none"/>
          <w:lang w:eastAsia="zh-CN"/>
        </w:rPr>
        <w:t>磋商供应商</w:t>
      </w:r>
      <w:r>
        <w:rPr>
          <w:rFonts w:hint="eastAsia" w:ascii="宋体" w:hAnsi="宋体" w:cs="宋体"/>
          <w:color w:val="auto"/>
          <w:sz w:val="24"/>
          <w:highlight w:val="none"/>
        </w:rPr>
        <w:t>的报价畸高或畸低，在询标时没有合理的解释或者不能提供计算依据和报价依据的；</w:t>
      </w:r>
    </w:p>
    <w:p w14:paraId="719B00E6">
      <w:pPr>
        <w:keepNext w:val="0"/>
        <w:keepLines w:val="0"/>
        <w:pageBreakBefore w:val="0"/>
        <w:numPr>
          <w:ilvl w:val="0"/>
          <w:numId w:val="5"/>
        </w:numPr>
        <w:tabs>
          <w:tab w:val="left" w:pos="0"/>
        </w:tabs>
        <w:spacing w:line="360" w:lineRule="auto"/>
        <w:ind w:left="0" w:firstLine="480"/>
        <w:rPr>
          <w:rFonts w:ascii="宋体" w:hAnsi="宋体" w:cs="宋体"/>
          <w:color w:val="auto"/>
          <w:sz w:val="24"/>
          <w:highlight w:val="none"/>
        </w:rPr>
      </w:pPr>
      <w:r>
        <w:rPr>
          <w:rFonts w:hint="eastAsia" w:ascii="宋体" w:hAnsi="宋体" w:cs="宋体"/>
          <w:color w:val="auto"/>
          <w:sz w:val="24"/>
          <w:highlight w:val="none"/>
        </w:rPr>
        <w:t>不同</w:t>
      </w:r>
      <w:r>
        <w:rPr>
          <w:rFonts w:hint="eastAsia" w:ascii="宋体" w:hAnsi="宋体" w:cs="宋体"/>
          <w:color w:val="auto"/>
          <w:sz w:val="24"/>
          <w:highlight w:val="none"/>
          <w:lang w:eastAsia="zh-CN"/>
        </w:rPr>
        <w:t>磋商供应商</w:t>
      </w:r>
      <w:r>
        <w:rPr>
          <w:rFonts w:hint="eastAsia" w:ascii="宋体" w:hAnsi="宋体" w:cs="宋体"/>
          <w:color w:val="auto"/>
          <w:sz w:val="24"/>
          <w:highlight w:val="none"/>
        </w:rPr>
        <w:t>的响应文件的装订形式、纸张情况、目录序号、排版格式、文字风格等存在明显的相似性或一致性，特征显示由同一单位或者同一个人编制的；</w:t>
      </w:r>
    </w:p>
    <w:p w14:paraId="0A10C4A7">
      <w:pPr>
        <w:keepNext w:val="0"/>
        <w:keepLines w:val="0"/>
        <w:pageBreakBefore w:val="0"/>
        <w:numPr>
          <w:ilvl w:val="0"/>
          <w:numId w:val="5"/>
        </w:numPr>
        <w:tabs>
          <w:tab w:val="left" w:pos="0"/>
        </w:tabs>
        <w:spacing w:line="360" w:lineRule="auto"/>
        <w:ind w:left="0" w:firstLine="480"/>
        <w:rPr>
          <w:rFonts w:ascii="宋体" w:hAnsi="宋体" w:cs="宋体"/>
          <w:color w:val="auto"/>
          <w:sz w:val="24"/>
          <w:highlight w:val="none"/>
        </w:rPr>
      </w:pPr>
      <w:r>
        <w:rPr>
          <w:rFonts w:hint="eastAsia" w:ascii="宋体" w:hAnsi="宋体" w:cs="宋体"/>
          <w:color w:val="auto"/>
          <w:sz w:val="24"/>
          <w:highlight w:val="none"/>
        </w:rPr>
        <w:t>不同</w:t>
      </w:r>
      <w:r>
        <w:rPr>
          <w:rFonts w:hint="eastAsia" w:ascii="宋体" w:hAnsi="宋体" w:cs="宋体"/>
          <w:color w:val="auto"/>
          <w:sz w:val="24"/>
          <w:highlight w:val="none"/>
          <w:lang w:eastAsia="zh-CN"/>
        </w:rPr>
        <w:t>磋商供应商</w:t>
      </w:r>
      <w:r>
        <w:rPr>
          <w:rFonts w:hint="eastAsia" w:ascii="宋体" w:hAnsi="宋体" w:cs="宋体"/>
          <w:color w:val="auto"/>
          <w:sz w:val="24"/>
          <w:highlight w:val="none"/>
        </w:rPr>
        <w:t>响应文件内容存在非正常一致、项目组成员或者联系人员出现同一人、响应文件中错误（或异常）一致或雷同、</w:t>
      </w:r>
      <w:r>
        <w:rPr>
          <w:rStyle w:val="217"/>
          <w:rFonts w:hint="eastAsia" w:ascii="宋体" w:hAnsi="宋体" w:cs="宋体"/>
          <w:color w:val="auto"/>
          <w:sz w:val="24"/>
          <w:highlight w:val="none"/>
        </w:rPr>
        <w:t>上传系统的文档信息一致或雷同的</w:t>
      </w:r>
      <w:r>
        <w:rPr>
          <w:rFonts w:hint="eastAsia" w:ascii="宋体" w:hAnsi="宋体" w:cs="宋体"/>
          <w:color w:val="auto"/>
          <w:sz w:val="24"/>
          <w:highlight w:val="none"/>
        </w:rPr>
        <w:t>；</w:t>
      </w:r>
    </w:p>
    <w:p w14:paraId="38C69331">
      <w:pPr>
        <w:keepNext w:val="0"/>
        <w:keepLines w:val="0"/>
        <w:pageBreakBefore w:val="0"/>
        <w:numPr>
          <w:ilvl w:val="0"/>
          <w:numId w:val="5"/>
        </w:numPr>
        <w:tabs>
          <w:tab w:val="left" w:pos="0"/>
        </w:tabs>
        <w:spacing w:line="360" w:lineRule="auto"/>
        <w:ind w:left="0" w:firstLine="480"/>
        <w:rPr>
          <w:rFonts w:ascii="宋体" w:hAnsi="宋体" w:cs="宋体"/>
          <w:color w:val="auto"/>
          <w:sz w:val="24"/>
          <w:highlight w:val="none"/>
        </w:rPr>
      </w:pPr>
      <w:r>
        <w:rPr>
          <w:rFonts w:hint="eastAsia" w:ascii="宋体" w:hAnsi="宋体" w:cs="宋体"/>
          <w:color w:val="auto"/>
          <w:sz w:val="24"/>
          <w:highlight w:val="none"/>
        </w:rPr>
        <w:t>不同</w:t>
      </w:r>
      <w:r>
        <w:rPr>
          <w:rFonts w:hint="eastAsia" w:ascii="宋体" w:hAnsi="宋体" w:cs="宋体"/>
          <w:color w:val="auto"/>
          <w:sz w:val="24"/>
          <w:highlight w:val="none"/>
          <w:lang w:eastAsia="zh-CN"/>
        </w:rPr>
        <w:t>磋商供应商</w:t>
      </w:r>
      <w:r>
        <w:rPr>
          <w:rFonts w:hint="eastAsia" w:ascii="宋体" w:hAnsi="宋体" w:cs="宋体"/>
          <w:color w:val="auto"/>
          <w:sz w:val="24"/>
          <w:highlight w:val="none"/>
        </w:rPr>
        <w:t>的委托代理人、项目负责人以及其他相关人员有在同一个单位缴纳社会保险的；</w:t>
      </w:r>
    </w:p>
    <w:p w14:paraId="0659C10B">
      <w:pPr>
        <w:keepNext w:val="0"/>
        <w:keepLines w:val="0"/>
        <w:pageBreakBefore w:val="0"/>
        <w:numPr>
          <w:ilvl w:val="0"/>
          <w:numId w:val="5"/>
        </w:numPr>
        <w:tabs>
          <w:tab w:val="left" w:pos="0"/>
        </w:tabs>
        <w:spacing w:line="360" w:lineRule="auto"/>
        <w:ind w:left="0" w:firstLine="480"/>
        <w:rPr>
          <w:rFonts w:ascii="宋体" w:hAnsi="宋体" w:cs="宋体"/>
          <w:color w:val="auto"/>
          <w:sz w:val="24"/>
          <w:highlight w:val="none"/>
        </w:rPr>
      </w:pPr>
      <w:r>
        <w:rPr>
          <w:rFonts w:hint="eastAsia" w:ascii="宋体" w:hAnsi="宋体" w:cs="宋体"/>
          <w:color w:val="auto"/>
          <w:sz w:val="24"/>
          <w:highlight w:val="none"/>
        </w:rPr>
        <w:t>同一响应文件中单位名称落款与公章不是同一单位的；</w:t>
      </w:r>
    </w:p>
    <w:p w14:paraId="3E107D25">
      <w:pPr>
        <w:keepNext w:val="0"/>
        <w:keepLines w:val="0"/>
        <w:pageBreakBefore w:val="0"/>
        <w:numPr>
          <w:ilvl w:val="0"/>
          <w:numId w:val="5"/>
        </w:numPr>
        <w:tabs>
          <w:tab w:val="left" w:pos="0"/>
        </w:tabs>
        <w:spacing w:line="360" w:lineRule="auto"/>
        <w:ind w:left="0" w:firstLine="480"/>
        <w:rPr>
          <w:rFonts w:ascii="宋体" w:hAnsi="宋体" w:cs="宋体"/>
          <w:color w:val="auto"/>
          <w:sz w:val="24"/>
          <w:highlight w:val="none"/>
        </w:rPr>
      </w:pPr>
      <w:r>
        <w:rPr>
          <w:rFonts w:hint="eastAsia" w:ascii="宋体" w:hAnsi="宋体" w:cs="宋体"/>
          <w:color w:val="auto"/>
          <w:sz w:val="24"/>
          <w:highlight w:val="none"/>
        </w:rPr>
        <w:t>不同</w:t>
      </w:r>
      <w:r>
        <w:rPr>
          <w:rFonts w:hint="eastAsia" w:ascii="宋体" w:hAnsi="宋体" w:cs="宋体"/>
          <w:color w:val="auto"/>
          <w:sz w:val="24"/>
          <w:highlight w:val="none"/>
          <w:lang w:eastAsia="zh-CN"/>
        </w:rPr>
        <w:t>磋商供应商</w:t>
      </w:r>
      <w:r>
        <w:rPr>
          <w:rFonts w:hint="eastAsia" w:ascii="宋体" w:hAnsi="宋体" w:cs="宋体"/>
          <w:color w:val="auto"/>
          <w:sz w:val="24"/>
          <w:highlight w:val="none"/>
        </w:rPr>
        <w:t>委托同一单位或者个人办理报价事宜的；</w:t>
      </w:r>
    </w:p>
    <w:p w14:paraId="334809B1">
      <w:pPr>
        <w:keepNext w:val="0"/>
        <w:keepLines w:val="0"/>
        <w:pageBreakBefore w:val="0"/>
        <w:numPr>
          <w:ilvl w:val="0"/>
          <w:numId w:val="5"/>
        </w:numPr>
        <w:tabs>
          <w:tab w:val="left" w:pos="0"/>
        </w:tabs>
        <w:spacing w:line="360" w:lineRule="auto"/>
        <w:ind w:left="0" w:firstLine="480"/>
        <w:rPr>
          <w:rFonts w:ascii="宋体" w:hAnsi="宋体" w:cs="宋体"/>
          <w:color w:val="auto"/>
          <w:sz w:val="24"/>
          <w:highlight w:val="none"/>
        </w:rPr>
      </w:pPr>
      <w:r>
        <w:rPr>
          <w:rFonts w:hint="eastAsia" w:ascii="宋体" w:hAnsi="宋体"/>
          <w:color w:val="auto"/>
          <w:sz w:val="24"/>
          <w:highlight w:val="none"/>
        </w:rPr>
        <w:t>不同</w:t>
      </w:r>
      <w:r>
        <w:rPr>
          <w:rFonts w:hint="eastAsia" w:ascii="宋体" w:hAnsi="宋体"/>
          <w:color w:val="auto"/>
          <w:sz w:val="24"/>
          <w:highlight w:val="none"/>
          <w:lang w:eastAsia="zh-CN"/>
        </w:rPr>
        <w:t>磋商供应商</w:t>
      </w:r>
      <w:r>
        <w:rPr>
          <w:rFonts w:hint="eastAsia" w:ascii="宋体" w:hAnsi="宋体"/>
          <w:color w:val="auto"/>
          <w:sz w:val="24"/>
          <w:highlight w:val="none"/>
        </w:rPr>
        <w:t>的响应文件由同一台电脑编制或者同一把数字证书加密锁加密或者同一台附属设备打印的；</w:t>
      </w:r>
    </w:p>
    <w:p w14:paraId="23F9055B">
      <w:pPr>
        <w:keepNext w:val="0"/>
        <w:keepLines w:val="0"/>
        <w:pageBreakBefore w:val="0"/>
        <w:numPr>
          <w:ilvl w:val="0"/>
          <w:numId w:val="5"/>
        </w:numPr>
        <w:tabs>
          <w:tab w:val="left" w:pos="0"/>
        </w:tabs>
        <w:spacing w:line="360" w:lineRule="auto"/>
        <w:ind w:left="0" w:firstLine="480"/>
        <w:rPr>
          <w:rFonts w:ascii="宋体" w:hAnsi="宋体" w:cs="宋体"/>
          <w:color w:val="auto"/>
          <w:sz w:val="24"/>
          <w:highlight w:val="none"/>
        </w:rPr>
      </w:pPr>
      <w:r>
        <w:rPr>
          <w:rFonts w:hint="eastAsia" w:ascii="宋体" w:hAnsi="宋体"/>
          <w:color w:val="auto"/>
          <w:sz w:val="24"/>
          <w:highlight w:val="none"/>
          <w:lang w:eastAsia="zh-CN"/>
        </w:rPr>
        <w:t>磋商供应商</w:t>
      </w:r>
      <w:r>
        <w:rPr>
          <w:rFonts w:hint="eastAsia" w:ascii="宋体" w:hAnsi="宋体"/>
          <w:color w:val="auto"/>
          <w:sz w:val="24"/>
          <w:highlight w:val="none"/>
        </w:rPr>
        <w:t>的响应文件上传使用的MAC地址和IP地址一致的，不同响应文件留有相同标记标识、存在两处以上一致性错误或雷同等情况，视为</w:t>
      </w:r>
      <w:r>
        <w:rPr>
          <w:rFonts w:hint="eastAsia" w:ascii="宋体" w:hAnsi="宋体"/>
          <w:color w:val="auto"/>
          <w:sz w:val="24"/>
          <w:highlight w:val="none"/>
          <w:lang w:eastAsia="zh-CN"/>
        </w:rPr>
        <w:t>磋商供应商</w:t>
      </w:r>
      <w:r>
        <w:rPr>
          <w:rFonts w:hint="eastAsia" w:ascii="宋体" w:hAnsi="宋体"/>
          <w:color w:val="auto"/>
          <w:sz w:val="24"/>
          <w:highlight w:val="none"/>
        </w:rPr>
        <w:t>相互围标、串标，其投标无效；</w:t>
      </w:r>
    </w:p>
    <w:p w14:paraId="207881CD">
      <w:pPr>
        <w:keepNext w:val="0"/>
        <w:keepLines w:val="0"/>
        <w:pageBreakBefore w:val="0"/>
        <w:numPr>
          <w:ilvl w:val="0"/>
          <w:numId w:val="5"/>
        </w:numPr>
        <w:tabs>
          <w:tab w:val="left" w:pos="0"/>
        </w:tabs>
        <w:spacing w:line="360" w:lineRule="auto"/>
        <w:ind w:left="0" w:firstLine="480"/>
        <w:rPr>
          <w:rFonts w:ascii="宋体" w:hAnsi="宋体" w:cs="宋体"/>
          <w:color w:val="auto"/>
          <w:sz w:val="24"/>
          <w:highlight w:val="none"/>
        </w:rPr>
      </w:pPr>
      <w:r>
        <w:rPr>
          <w:rFonts w:hint="eastAsia" w:ascii="宋体" w:hAnsi="宋体"/>
          <w:color w:val="auto"/>
          <w:sz w:val="24"/>
          <w:highlight w:val="none"/>
        </w:rPr>
        <w:t>电子响应文件与竞争性磋商文件要求格式不一致而无法导入计算机评标系统；</w:t>
      </w:r>
    </w:p>
    <w:p w14:paraId="4E19F485">
      <w:pPr>
        <w:keepNext w:val="0"/>
        <w:keepLines w:val="0"/>
        <w:pageBreakBefore w:val="0"/>
        <w:numPr>
          <w:ilvl w:val="0"/>
          <w:numId w:val="5"/>
        </w:numPr>
        <w:tabs>
          <w:tab w:val="left" w:pos="0"/>
        </w:tabs>
        <w:spacing w:line="360" w:lineRule="auto"/>
        <w:ind w:left="0" w:firstLine="480"/>
        <w:rPr>
          <w:rFonts w:ascii="宋体" w:hAnsi="宋体" w:cs="宋体"/>
          <w:color w:val="auto"/>
          <w:sz w:val="24"/>
          <w:highlight w:val="none"/>
        </w:rPr>
      </w:pPr>
      <w:r>
        <w:rPr>
          <w:rFonts w:hint="eastAsia" w:ascii="宋体" w:hAnsi="宋体"/>
          <w:color w:val="auto"/>
          <w:sz w:val="24"/>
          <w:highlight w:val="none"/>
        </w:rPr>
        <w:t>启用响应文件电子文本的项目，</w:t>
      </w:r>
      <w:r>
        <w:rPr>
          <w:rFonts w:hint="eastAsia" w:ascii="宋体" w:hAnsi="宋体"/>
          <w:color w:val="auto"/>
          <w:sz w:val="24"/>
          <w:highlight w:val="none"/>
          <w:lang w:eastAsia="zh-CN"/>
        </w:rPr>
        <w:t>磋商供应商</w:t>
      </w:r>
      <w:r>
        <w:rPr>
          <w:rFonts w:hint="eastAsia" w:ascii="宋体" w:hAnsi="宋体"/>
          <w:color w:val="auto"/>
          <w:sz w:val="24"/>
          <w:highlight w:val="none"/>
        </w:rPr>
        <w:t>因自身原因造成响应文件电子文本无法导入应急开评标系统的，视为放弃其投标；</w:t>
      </w:r>
    </w:p>
    <w:p w14:paraId="29A9B29F">
      <w:pPr>
        <w:keepNext w:val="0"/>
        <w:keepLines w:val="0"/>
        <w:pageBreakBefore w:val="0"/>
        <w:numPr>
          <w:ilvl w:val="0"/>
          <w:numId w:val="5"/>
        </w:numPr>
        <w:tabs>
          <w:tab w:val="left" w:pos="0"/>
        </w:tabs>
        <w:spacing w:line="360" w:lineRule="auto"/>
        <w:ind w:left="0" w:firstLine="480"/>
        <w:rPr>
          <w:rFonts w:ascii="黑体" w:hAnsi="宋体" w:eastAsia="黑体" w:cs="黑体"/>
          <w:color w:val="auto"/>
          <w:sz w:val="24"/>
          <w:szCs w:val="24"/>
          <w:highlight w:val="none"/>
        </w:rPr>
      </w:pPr>
      <w:r>
        <w:rPr>
          <w:rFonts w:hint="eastAsia" w:ascii="宋体" w:hAnsi="宋体"/>
          <w:color w:val="auto"/>
          <w:sz w:val="24"/>
          <w:szCs w:val="24"/>
          <w:highlight w:val="none"/>
        </w:rPr>
        <w:t>响应文件内容不全或不符合法律法规和竞争性磋商文件中规定的其他实质性要求的</w:t>
      </w:r>
      <w:r>
        <w:rPr>
          <w:rFonts w:hint="eastAsia" w:ascii="宋体" w:hAnsi="宋体" w:cs="宋体"/>
          <w:color w:val="auto"/>
          <w:sz w:val="24"/>
          <w:highlight w:val="none"/>
        </w:rPr>
        <w:t>。</w:t>
      </w:r>
    </w:p>
    <w:p w14:paraId="34416B0A">
      <w:pPr>
        <w:keepNext w:val="0"/>
        <w:keepLines w:val="0"/>
        <w:pageBreakBefore w:val="0"/>
        <w:tabs>
          <w:tab w:val="left" w:pos="735"/>
        </w:tabs>
        <w:spacing w:line="360" w:lineRule="auto"/>
        <w:ind w:left="0" w:firstLine="480"/>
        <w:rPr>
          <w:rFonts w:ascii="黑体" w:hAnsi="宋体" w:eastAsia="黑体" w:cs="黑体"/>
          <w:color w:val="auto"/>
          <w:sz w:val="24"/>
          <w:szCs w:val="24"/>
          <w:highlight w:val="none"/>
        </w:rPr>
      </w:pPr>
      <w:r>
        <w:rPr>
          <w:rFonts w:hint="eastAsia" w:ascii="黑体" w:hAnsi="宋体" w:eastAsia="黑体" w:cs="黑体"/>
          <w:color w:val="auto"/>
          <w:sz w:val="24"/>
          <w:szCs w:val="24"/>
          <w:highlight w:val="none"/>
        </w:rPr>
        <w:t>（十）磋商、评审</w:t>
      </w:r>
    </w:p>
    <w:p w14:paraId="480BFA6F">
      <w:pPr>
        <w:keepNext w:val="0"/>
        <w:keepLines w:val="0"/>
        <w:pageBreakBefore w:val="0"/>
        <w:tabs>
          <w:tab w:val="left" w:pos="840"/>
          <w:tab w:val="left" w:pos="1050"/>
        </w:tabs>
        <w:spacing w:line="360" w:lineRule="auto"/>
        <w:ind w:left="0" w:firstLine="480"/>
        <w:rPr>
          <w:rFonts w:hAnsi="宋体" w:cs="宋体"/>
          <w:bCs/>
          <w:color w:val="auto"/>
          <w:sz w:val="24"/>
          <w:highlight w:val="none"/>
        </w:rPr>
      </w:pPr>
      <w:r>
        <w:rPr>
          <w:rFonts w:hint="eastAsia" w:hAnsi="宋体" w:cs="宋体"/>
          <w:bCs/>
          <w:color w:val="auto"/>
          <w:sz w:val="24"/>
          <w:highlight w:val="none"/>
        </w:rPr>
        <w:t>1.磋商小组</w:t>
      </w:r>
    </w:p>
    <w:p w14:paraId="712BEF48">
      <w:pPr>
        <w:keepNext w:val="0"/>
        <w:keepLines w:val="0"/>
        <w:pageBreakBefore w:val="0"/>
        <w:tabs>
          <w:tab w:val="left" w:pos="840"/>
          <w:tab w:val="left" w:pos="1050"/>
        </w:tabs>
        <w:spacing w:line="360" w:lineRule="auto"/>
        <w:ind w:left="0" w:firstLine="480"/>
        <w:rPr>
          <w:rFonts w:hAnsi="宋体" w:cs="宋体"/>
          <w:bCs/>
          <w:color w:val="auto"/>
          <w:sz w:val="24"/>
          <w:highlight w:val="none"/>
        </w:rPr>
      </w:pPr>
      <w:r>
        <w:rPr>
          <w:rFonts w:hint="eastAsia" w:hAnsi="宋体" w:cs="宋体"/>
          <w:bCs/>
          <w:color w:val="auto"/>
          <w:sz w:val="24"/>
          <w:highlight w:val="none"/>
        </w:rPr>
        <w:t>1.1依照《中华人民共和国政府采购法</w:t>
      </w:r>
      <w:r>
        <w:rPr>
          <w:rFonts w:hint="eastAsia" w:hAnsi="宋体" w:cs="宋体"/>
          <w:bCs/>
          <w:color w:val="auto"/>
          <w:sz w:val="24"/>
          <w:highlight w:val="none"/>
          <w:lang w:eastAsia="zh-CN"/>
        </w:rPr>
        <w:t>》和</w:t>
      </w:r>
      <w:r>
        <w:rPr>
          <w:rFonts w:hint="eastAsia" w:hAnsi="宋体" w:cs="宋体"/>
          <w:bCs/>
          <w:color w:val="auto"/>
          <w:sz w:val="24"/>
          <w:highlight w:val="none"/>
        </w:rPr>
        <w:t>《政府采购竞争性磋商采购方式管理暂行办法》的有关规定由专家组成磋商小组</w:t>
      </w:r>
      <w:r>
        <w:rPr>
          <w:rFonts w:hint="eastAsia" w:hAnsi="宋体" w:cs="宋体"/>
          <w:bCs/>
          <w:color w:val="auto"/>
          <w:sz w:val="24"/>
          <w:highlight w:val="none"/>
          <w:lang w:eastAsia="zh-CN"/>
        </w:rPr>
        <w:t>，</w:t>
      </w:r>
      <w:r>
        <w:rPr>
          <w:rFonts w:hint="eastAsia" w:hAnsi="宋体" w:cs="宋体"/>
          <w:bCs/>
          <w:color w:val="auto"/>
          <w:sz w:val="24"/>
          <w:highlight w:val="none"/>
          <w:lang w:val="en-US" w:eastAsia="zh-CN"/>
        </w:rPr>
        <w:t>采购人代表不参加</w:t>
      </w:r>
      <w:r>
        <w:rPr>
          <w:rFonts w:hint="eastAsia" w:hAnsi="宋体" w:cs="宋体"/>
          <w:bCs/>
          <w:color w:val="auto"/>
          <w:sz w:val="24"/>
          <w:highlight w:val="none"/>
        </w:rPr>
        <w:t>。</w:t>
      </w:r>
    </w:p>
    <w:p w14:paraId="13E38130">
      <w:pPr>
        <w:keepNext w:val="0"/>
        <w:keepLines w:val="0"/>
        <w:pageBreakBefore w:val="0"/>
        <w:tabs>
          <w:tab w:val="left" w:pos="840"/>
          <w:tab w:val="left" w:pos="1050"/>
        </w:tabs>
        <w:spacing w:line="360" w:lineRule="auto"/>
        <w:ind w:left="0" w:firstLine="482"/>
        <w:rPr>
          <w:rFonts w:hAnsi="宋体" w:cs="宋体"/>
          <w:b/>
          <w:color w:val="auto"/>
          <w:sz w:val="24"/>
          <w:highlight w:val="none"/>
        </w:rPr>
      </w:pPr>
      <w:r>
        <w:rPr>
          <w:rFonts w:hint="eastAsia" w:hAnsi="宋体" w:cs="宋体"/>
          <w:b/>
          <w:color w:val="auto"/>
          <w:sz w:val="24"/>
          <w:highlight w:val="none"/>
        </w:rPr>
        <w:t>1.2磋商小组将在江苏省政府采购（苏采云）平台系统集中与单一报价人分别进行磋商，并给予所有参加磋商的报价人平等的磋商机会。参加磋商的报价人代表如未按要求磋商，将被视为报价人自动放弃竞争性磋商权利。</w:t>
      </w:r>
    </w:p>
    <w:p w14:paraId="465D6F80">
      <w:pPr>
        <w:keepNext w:val="0"/>
        <w:keepLines w:val="0"/>
        <w:pageBreakBefore w:val="0"/>
        <w:tabs>
          <w:tab w:val="left" w:pos="840"/>
          <w:tab w:val="left" w:pos="1050"/>
        </w:tabs>
        <w:spacing w:line="360" w:lineRule="auto"/>
        <w:ind w:left="0" w:firstLine="480"/>
        <w:rPr>
          <w:rFonts w:hAnsi="宋体" w:cs="宋体"/>
          <w:bCs/>
          <w:color w:val="auto"/>
          <w:sz w:val="24"/>
          <w:highlight w:val="none"/>
        </w:rPr>
      </w:pPr>
      <w:r>
        <w:rPr>
          <w:rFonts w:hint="eastAsia" w:hAnsi="宋体" w:cs="宋体"/>
          <w:bCs/>
          <w:color w:val="auto"/>
          <w:sz w:val="24"/>
          <w:highlight w:val="none"/>
        </w:rPr>
        <w:t>1.3磋商过程中，磋商小组成员不得与报价人私下交换意见，并在磋商工作结束后，不得将磋商情况进行泄露。</w:t>
      </w:r>
    </w:p>
    <w:p w14:paraId="254313B3">
      <w:pPr>
        <w:keepNext w:val="0"/>
        <w:keepLines w:val="0"/>
        <w:pageBreakBefore w:val="0"/>
        <w:tabs>
          <w:tab w:val="left" w:pos="840"/>
          <w:tab w:val="left" w:pos="1050"/>
        </w:tabs>
        <w:spacing w:line="360" w:lineRule="auto"/>
        <w:ind w:left="0" w:firstLine="480"/>
        <w:rPr>
          <w:rFonts w:hAnsi="宋体" w:cs="宋体"/>
          <w:bCs/>
          <w:color w:val="auto"/>
          <w:sz w:val="24"/>
          <w:highlight w:val="none"/>
        </w:rPr>
      </w:pPr>
      <w:r>
        <w:rPr>
          <w:rFonts w:hint="eastAsia" w:hAnsi="宋体" w:cs="宋体"/>
          <w:bCs/>
          <w:color w:val="auto"/>
          <w:sz w:val="24"/>
          <w:highlight w:val="none"/>
        </w:rPr>
        <w:t>1.4回避</w:t>
      </w:r>
    </w:p>
    <w:p w14:paraId="38956771">
      <w:pPr>
        <w:keepNext w:val="0"/>
        <w:keepLines w:val="0"/>
        <w:pageBreakBefore w:val="0"/>
        <w:tabs>
          <w:tab w:val="left" w:pos="840"/>
          <w:tab w:val="left" w:pos="1050"/>
        </w:tabs>
        <w:spacing w:line="360" w:lineRule="auto"/>
        <w:ind w:left="0" w:firstLine="480"/>
        <w:rPr>
          <w:rFonts w:hAnsi="宋体" w:cs="宋体"/>
          <w:bCs/>
          <w:color w:val="auto"/>
          <w:sz w:val="24"/>
          <w:highlight w:val="none"/>
        </w:rPr>
      </w:pPr>
      <w:r>
        <w:rPr>
          <w:rFonts w:hint="eastAsia" w:hAnsi="宋体" w:cs="宋体"/>
          <w:bCs/>
          <w:color w:val="auto"/>
          <w:sz w:val="24"/>
          <w:highlight w:val="none"/>
        </w:rPr>
        <w:t>评审专家不得参加与自己有利害关系的政府采购项目的评审活动。对与自己有利害关系的评审项目，如受到邀请，应主动提出回避。财政部门、采购人或采购代理机构也可要求该评审专家回避。</w:t>
      </w:r>
    </w:p>
    <w:p w14:paraId="0DF0BC75">
      <w:pPr>
        <w:keepNext w:val="0"/>
        <w:keepLines w:val="0"/>
        <w:pageBreakBefore w:val="0"/>
        <w:tabs>
          <w:tab w:val="left" w:pos="840"/>
          <w:tab w:val="left" w:pos="1050"/>
        </w:tabs>
        <w:spacing w:line="360" w:lineRule="auto"/>
        <w:ind w:left="0" w:firstLine="480"/>
        <w:rPr>
          <w:rFonts w:hAnsi="宋体" w:cs="宋体"/>
          <w:bCs/>
          <w:color w:val="auto"/>
          <w:sz w:val="24"/>
          <w:highlight w:val="none"/>
        </w:rPr>
      </w:pPr>
      <w:r>
        <w:rPr>
          <w:rFonts w:hint="eastAsia" w:hAnsi="宋体" w:cs="宋体"/>
          <w:bCs/>
          <w:color w:val="auto"/>
          <w:sz w:val="24"/>
          <w:highlight w:val="none"/>
        </w:rPr>
        <w:t>2.磋商响应文件的评审依据：</w:t>
      </w:r>
    </w:p>
    <w:p w14:paraId="6F3AF708">
      <w:pPr>
        <w:keepNext w:val="0"/>
        <w:keepLines w:val="0"/>
        <w:pageBreakBefore w:val="0"/>
        <w:tabs>
          <w:tab w:val="left" w:pos="840"/>
          <w:tab w:val="left" w:pos="1050"/>
        </w:tabs>
        <w:spacing w:line="360" w:lineRule="auto"/>
        <w:ind w:left="0" w:firstLine="480"/>
        <w:rPr>
          <w:rFonts w:hAnsi="宋体" w:cs="宋体"/>
          <w:bCs/>
          <w:color w:val="auto"/>
          <w:sz w:val="24"/>
          <w:highlight w:val="none"/>
        </w:rPr>
      </w:pPr>
      <w:r>
        <w:rPr>
          <w:rFonts w:hint="eastAsia" w:hAnsi="宋体" w:cs="宋体"/>
          <w:bCs/>
          <w:color w:val="auto"/>
          <w:sz w:val="24"/>
          <w:highlight w:val="none"/>
        </w:rPr>
        <w:t>2.1报价一览表内容与磋商响应文件中明细表内容不一致的，以报价一览表为准。</w:t>
      </w:r>
    </w:p>
    <w:p w14:paraId="357A5663">
      <w:pPr>
        <w:keepNext w:val="0"/>
        <w:keepLines w:val="0"/>
        <w:pageBreakBefore w:val="0"/>
        <w:tabs>
          <w:tab w:val="left" w:pos="840"/>
          <w:tab w:val="left" w:pos="1050"/>
        </w:tabs>
        <w:spacing w:line="360" w:lineRule="auto"/>
        <w:ind w:left="0" w:firstLine="480"/>
        <w:rPr>
          <w:rFonts w:hAnsi="宋体" w:cs="宋体"/>
          <w:bCs/>
          <w:color w:val="auto"/>
          <w:sz w:val="24"/>
          <w:highlight w:val="none"/>
        </w:rPr>
      </w:pPr>
      <w:r>
        <w:rPr>
          <w:rFonts w:hint="eastAsia" w:hAnsi="宋体" w:cs="宋体"/>
          <w:bCs/>
          <w:color w:val="auto"/>
          <w:sz w:val="24"/>
          <w:highlight w:val="none"/>
        </w:rPr>
        <w:t>2.2总价金额与按单价汇总金额不一致的，以单价金额计算结果为准。单价金额小数点有明显错位的，应以总价为准，并修改单价。</w:t>
      </w:r>
    </w:p>
    <w:p w14:paraId="37AE5E52">
      <w:pPr>
        <w:keepNext w:val="0"/>
        <w:keepLines w:val="0"/>
        <w:pageBreakBefore w:val="0"/>
        <w:tabs>
          <w:tab w:val="left" w:pos="840"/>
          <w:tab w:val="left" w:pos="1050"/>
        </w:tabs>
        <w:spacing w:line="360" w:lineRule="auto"/>
        <w:ind w:left="0" w:firstLine="480"/>
        <w:rPr>
          <w:rFonts w:hAnsi="宋体" w:cs="宋体"/>
          <w:bCs/>
          <w:color w:val="auto"/>
          <w:sz w:val="24"/>
          <w:highlight w:val="none"/>
        </w:rPr>
      </w:pPr>
      <w:r>
        <w:rPr>
          <w:rFonts w:hint="eastAsia" w:hAnsi="宋体" w:cs="宋体"/>
          <w:bCs/>
          <w:color w:val="auto"/>
          <w:sz w:val="24"/>
          <w:highlight w:val="none"/>
        </w:rPr>
        <w:t>2.3大写金额与小写金额不一致的，以大写金额为准。</w:t>
      </w:r>
    </w:p>
    <w:p w14:paraId="391BB82A">
      <w:pPr>
        <w:keepNext w:val="0"/>
        <w:keepLines w:val="0"/>
        <w:pageBreakBefore w:val="0"/>
        <w:tabs>
          <w:tab w:val="left" w:pos="840"/>
          <w:tab w:val="left" w:pos="1050"/>
        </w:tabs>
        <w:spacing w:line="360" w:lineRule="auto"/>
        <w:ind w:left="0" w:firstLine="480"/>
        <w:rPr>
          <w:rFonts w:hAnsi="宋体" w:cs="宋体"/>
          <w:bCs/>
          <w:color w:val="auto"/>
          <w:sz w:val="24"/>
          <w:highlight w:val="none"/>
        </w:rPr>
      </w:pPr>
      <w:r>
        <w:rPr>
          <w:rFonts w:hint="eastAsia" w:hAnsi="宋体" w:cs="宋体"/>
          <w:bCs/>
          <w:color w:val="auto"/>
          <w:sz w:val="24"/>
          <w:highlight w:val="none"/>
        </w:rPr>
        <w:t>3.磋商程序</w:t>
      </w:r>
    </w:p>
    <w:p w14:paraId="018F2BF7">
      <w:pPr>
        <w:keepNext w:val="0"/>
        <w:keepLines w:val="0"/>
        <w:pageBreakBefore w:val="0"/>
        <w:tabs>
          <w:tab w:val="left" w:pos="840"/>
          <w:tab w:val="left" w:pos="1050"/>
        </w:tabs>
        <w:spacing w:line="360" w:lineRule="auto"/>
        <w:ind w:left="0" w:firstLine="480"/>
        <w:rPr>
          <w:rFonts w:hAnsi="宋体" w:cs="宋体"/>
          <w:bCs/>
          <w:color w:val="auto"/>
          <w:sz w:val="24"/>
          <w:highlight w:val="none"/>
        </w:rPr>
      </w:pPr>
      <w:r>
        <w:rPr>
          <w:rFonts w:hint="eastAsia" w:ascii="宋体" w:hAnsi="宋体" w:cs="宋体"/>
          <w:bCs/>
          <w:color w:val="auto"/>
          <w:sz w:val="24"/>
          <w:highlight w:val="none"/>
        </w:rPr>
        <w:t>3.1</w:t>
      </w:r>
      <w:r>
        <w:rPr>
          <w:rFonts w:hint="eastAsia" w:hAnsi="宋体" w:cs="宋体"/>
          <w:bCs/>
          <w:color w:val="auto"/>
          <w:sz w:val="24"/>
          <w:highlight w:val="none"/>
        </w:rPr>
        <w:t>所有报价单位在磋商文件规定的时间内解密各自响应文件；</w:t>
      </w:r>
    </w:p>
    <w:p w14:paraId="0084F1C9">
      <w:pPr>
        <w:keepNext w:val="0"/>
        <w:keepLines w:val="0"/>
        <w:pageBreakBefore w:val="0"/>
        <w:tabs>
          <w:tab w:val="left" w:pos="840"/>
          <w:tab w:val="left" w:pos="1050"/>
        </w:tabs>
        <w:spacing w:line="360" w:lineRule="auto"/>
        <w:ind w:left="0" w:firstLine="480"/>
        <w:rPr>
          <w:rFonts w:ascii="宋体" w:hAnsi="宋体" w:cs="宋体"/>
          <w:bCs/>
          <w:color w:val="auto"/>
          <w:sz w:val="24"/>
          <w:highlight w:val="none"/>
        </w:rPr>
      </w:pPr>
      <w:r>
        <w:rPr>
          <w:rFonts w:hint="eastAsia" w:ascii="宋体" w:hAnsi="宋体" w:cs="宋体"/>
          <w:bCs/>
          <w:color w:val="auto"/>
          <w:sz w:val="24"/>
          <w:highlight w:val="none"/>
        </w:rPr>
        <w:t>解密后，供应商须自行准备设备（包括但不限于笔记本电脑、CA锁、无线网络热点）登录“江苏省政府采购（苏采云）平台”，按采购文件规定时间解密后，在评审过程中保持在线，等待</w:t>
      </w:r>
      <w:r>
        <w:rPr>
          <w:rFonts w:hint="eastAsia" w:ascii="宋体" w:hAnsi="宋体" w:cs="宋体"/>
          <w:bCs/>
          <w:color w:val="auto"/>
          <w:sz w:val="24"/>
          <w:highlight w:val="none"/>
          <w:lang w:eastAsia="zh-CN"/>
        </w:rPr>
        <w:t>磋商小组</w:t>
      </w:r>
      <w:r>
        <w:rPr>
          <w:rFonts w:hint="eastAsia" w:ascii="宋体" w:hAnsi="宋体" w:cs="宋体"/>
          <w:bCs/>
          <w:color w:val="auto"/>
          <w:sz w:val="24"/>
          <w:highlight w:val="none"/>
        </w:rPr>
        <w:t>的询标（如有）、按要求报价，并等待评审结果，中途不得离开。如未按要求应答，由此所产生的损失及风险由供应商自行承担。</w:t>
      </w:r>
    </w:p>
    <w:p w14:paraId="4AD046DC">
      <w:pPr>
        <w:keepNext w:val="0"/>
        <w:keepLines w:val="0"/>
        <w:pageBreakBefore w:val="0"/>
        <w:tabs>
          <w:tab w:val="left" w:pos="840"/>
          <w:tab w:val="left" w:pos="1050"/>
        </w:tabs>
        <w:spacing w:line="360" w:lineRule="auto"/>
        <w:ind w:left="0" w:firstLine="480"/>
        <w:rPr>
          <w:rFonts w:hAnsi="宋体" w:cs="宋体"/>
          <w:bCs/>
          <w:color w:val="auto"/>
          <w:sz w:val="24"/>
          <w:highlight w:val="none"/>
        </w:rPr>
      </w:pPr>
      <w:r>
        <w:rPr>
          <w:rFonts w:hint="eastAsia" w:ascii="宋体" w:hAnsi="宋体" w:cs="宋体"/>
          <w:bCs/>
          <w:color w:val="auto"/>
          <w:sz w:val="24"/>
          <w:highlight w:val="none"/>
        </w:rPr>
        <w:t>3.2磋</w:t>
      </w:r>
      <w:r>
        <w:rPr>
          <w:rFonts w:hint="eastAsia" w:hAnsi="宋体" w:cs="宋体"/>
          <w:bCs/>
          <w:color w:val="auto"/>
          <w:sz w:val="24"/>
          <w:highlight w:val="none"/>
        </w:rPr>
        <w:t>商截止时间后参加报价的供应商或解密响应文件的供应商不足三家的，不磋商；</w:t>
      </w:r>
    </w:p>
    <w:p w14:paraId="70AEE813">
      <w:pPr>
        <w:keepNext w:val="0"/>
        <w:keepLines w:val="0"/>
        <w:pageBreakBefore w:val="0"/>
        <w:tabs>
          <w:tab w:val="left" w:pos="840"/>
          <w:tab w:val="left" w:pos="1050"/>
        </w:tabs>
        <w:spacing w:line="360" w:lineRule="auto"/>
        <w:ind w:left="0" w:firstLine="480"/>
        <w:rPr>
          <w:rFonts w:hAnsi="宋体" w:cs="宋体"/>
          <w:bCs/>
          <w:color w:val="auto"/>
          <w:sz w:val="24"/>
          <w:highlight w:val="none"/>
        </w:rPr>
      </w:pPr>
      <w:r>
        <w:rPr>
          <w:rFonts w:hint="eastAsia" w:ascii="宋体" w:hAnsi="宋体" w:cs="宋体"/>
          <w:bCs/>
          <w:color w:val="auto"/>
          <w:sz w:val="24"/>
          <w:highlight w:val="none"/>
        </w:rPr>
        <w:t>3.3磋商</w:t>
      </w:r>
      <w:r>
        <w:rPr>
          <w:rFonts w:hint="eastAsia" w:hAnsi="宋体" w:cs="宋体"/>
          <w:bCs/>
          <w:color w:val="auto"/>
          <w:sz w:val="24"/>
          <w:highlight w:val="none"/>
        </w:rPr>
        <w:t>时，响应文件报价出现前后不一致的，按照下列规定修正：</w:t>
      </w:r>
    </w:p>
    <w:p w14:paraId="32B3738E">
      <w:pPr>
        <w:keepNext w:val="0"/>
        <w:keepLines w:val="0"/>
        <w:pageBreakBefore w:val="0"/>
        <w:tabs>
          <w:tab w:val="left" w:pos="840"/>
          <w:tab w:val="left" w:pos="1050"/>
        </w:tabs>
        <w:spacing w:line="360" w:lineRule="auto"/>
        <w:ind w:left="0" w:firstLine="480"/>
        <w:rPr>
          <w:rFonts w:hAnsi="宋体" w:cs="宋体"/>
          <w:bCs/>
          <w:color w:val="auto"/>
          <w:sz w:val="24"/>
          <w:highlight w:val="none"/>
        </w:rPr>
      </w:pPr>
      <w:r>
        <w:rPr>
          <w:rFonts w:hint="eastAsia" w:hAnsi="宋体" w:cs="宋体"/>
          <w:bCs/>
          <w:color w:val="auto"/>
          <w:sz w:val="24"/>
          <w:highlight w:val="none"/>
        </w:rPr>
        <w:t>①响应文件中报价一览表（报价表）内容与响应文件中相应内容不一致的，以报价一览表（报价表）为准；</w:t>
      </w:r>
    </w:p>
    <w:p w14:paraId="2B8446EA">
      <w:pPr>
        <w:keepNext w:val="0"/>
        <w:keepLines w:val="0"/>
        <w:pageBreakBefore w:val="0"/>
        <w:tabs>
          <w:tab w:val="left" w:pos="840"/>
          <w:tab w:val="left" w:pos="1050"/>
        </w:tabs>
        <w:spacing w:line="360" w:lineRule="auto"/>
        <w:ind w:left="0" w:firstLine="480"/>
        <w:rPr>
          <w:rFonts w:hAnsi="宋体" w:cs="宋体"/>
          <w:bCs/>
          <w:color w:val="auto"/>
          <w:sz w:val="24"/>
          <w:highlight w:val="none"/>
        </w:rPr>
      </w:pPr>
      <w:r>
        <w:rPr>
          <w:rFonts w:hint="eastAsia" w:hAnsi="宋体" w:cs="宋体"/>
          <w:bCs/>
          <w:color w:val="auto"/>
          <w:sz w:val="24"/>
          <w:highlight w:val="none"/>
        </w:rPr>
        <w:t>②大写金额和小写金额不一致的，以大写金额为准；</w:t>
      </w:r>
    </w:p>
    <w:p w14:paraId="6B13F3D1">
      <w:pPr>
        <w:keepNext w:val="0"/>
        <w:keepLines w:val="0"/>
        <w:pageBreakBefore w:val="0"/>
        <w:tabs>
          <w:tab w:val="left" w:pos="840"/>
          <w:tab w:val="left" w:pos="1050"/>
        </w:tabs>
        <w:spacing w:line="360" w:lineRule="auto"/>
        <w:ind w:left="0" w:firstLine="480"/>
        <w:rPr>
          <w:rFonts w:hAnsi="宋体" w:cs="宋体"/>
          <w:bCs/>
          <w:color w:val="auto"/>
          <w:sz w:val="24"/>
          <w:highlight w:val="none"/>
        </w:rPr>
      </w:pPr>
      <w:r>
        <w:rPr>
          <w:rFonts w:hint="eastAsia" w:hAnsi="宋体" w:cs="宋体"/>
          <w:bCs/>
          <w:color w:val="auto"/>
          <w:sz w:val="24"/>
          <w:highlight w:val="none"/>
        </w:rPr>
        <w:t>③单价金额小数点或者百分比有明显错位的，以报价一览表的总价为准，并修改单价；</w:t>
      </w:r>
    </w:p>
    <w:p w14:paraId="10A29186">
      <w:pPr>
        <w:keepNext w:val="0"/>
        <w:keepLines w:val="0"/>
        <w:pageBreakBefore w:val="0"/>
        <w:tabs>
          <w:tab w:val="left" w:pos="840"/>
          <w:tab w:val="left" w:pos="1050"/>
        </w:tabs>
        <w:spacing w:line="360" w:lineRule="auto"/>
        <w:ind w:left="0" w:firstLine="480"/>
        <w:rPr>
          <w:rFonts w:hAnsi="宋体" w:cs="宋体"/>
          <w:bCs/>
          <w:color w:val="auto"/>
          <w:sz w:val="24"/>
          <w:highlight w:val="none"/>
        </w:rPr>
      </w:pPr>
      <w:r>
        <w:rPr>
          <w:rFonts w:hint="eastAsia" w:hAnsi="宋体" w:cs="宋体"/>
          <w:bCs/>
          <w:color w:val="auto"/>
          <w:sz w:val="24"/>
          <w:highlight w:val="none"/>
        </w:rPr>
        <w:t>④总价金额与按单价汇总金额不一致的，以单价金额计算结果为准。</w:t>
      </w:r>
    </w:p>
    <w:p w14:paraId="26F9E3AC">
      <w:pPr>
        <w:keepNext w:val="0"/>
        <w:keepLines w:val="0"/>
        <w:pageBreakBefore w:val="0"/>
        <w:tabs>
          <w:tab w:val="left" w:pos="840"/>
          <w:tab w:val="left" w:pos="1050"/>
        </w:tabs>
        <w:spacing w:line="360" w:lineRule="auto"/>
        <w:ind w:left="0" w:firstLine="480"/>
        <w:rPr>
          <w:rFonts w:hAnsi="宋体" w:cs="宋体"/>
          <w:bCs/>
          <w:color w:val="auto"/>
          <w:sz w:val="24"/>
          <w:highlight w:val="none"/>
        </w:rPr>
      </w:pPr>
      <w:r>
        <w:rPr>
          <w:rFonts w:hint="eastAsia" w:hAnsi="宋体" w:cs="宋体"/>
          <w:bCs/>
          <w:color w:val="auto"/>
          <w:sz w:val="24"/>
          <w:highlight w:val="none"/>
        </w:rPr>
        <w:t>同时出现两种以上不一致的，按照前款规定的顺序修正。修正后的报价</w:t>
      </w:r>
      <w:r>
        <w:rPr>
          <w:rFonts w:hint="eastAsia" w:hAnsi="宋体" w:cs="宋体"/>
          <w:bCs/>
          <w:color w:val="auto"/>
          <w:sz w:val="24"/>
          <w:highlight w:val="none"/>
          <w:lang w:eastAsia="zh-CN"/>
        </w:rPr>
        <w:t>磋商小组</w:t>
      </w:r>
      <w:r>
        <w:rPr>
          <w:rFonts w:hint="eastAsia" w:hAnsi="宋体" w:cs="宋体"/>
          <w:bCs/>
          <w:color w:val="auto"/>
          <w:sz w:val="24"/>
          <w:highlight w:val="none"/>
        </w:rPr>
        <w:t>应当以书面形式要求报价人作出必要的澄清、说明或者补正，经报价人确认后产生约束力，报价人不确认的，其报价无效。</w:t>
      </w:r>
    </w:p>
    <w:p w14:paraId="5BCEBF11">
      <w:pPr>
        <w:keepNext w:val="0"/>
        <w:keepLines w:val="0"/>
        <w:pageBreakBefore w:val="0"/>
        <w:tabs>
          <w:tab w:val="left" w:pos="840"/>
          <w:tab w:val="left" w:pos="1050"/>
        </w:tabs>
        <w:spacing w:line="360" w:lineRule="auto"/>
        <w:ind w:left="0" w:firstLine="482"/>
        <w:rPr>
          <w:rFonts w:hAnsi="宋体" w:cs="宋体"/>
          <w:b/>
          <w:color w:val="auto"/>
          <w:sz w:val="24"/>
          <w:highlight w:val="none"/>
        </w:rPr>
      </w:pPr>
      <w:r>
        <w:rPr>
          <w:rFonts w:hint="eastAsia" w:hAnsi="宋体" w:cs="宋体"/>
          <w:b/>
          <w:color w:val="auto"/>
          <w:sz w:val="24"/>
          <w:highlight w:val="none"/>
          <w:lang w:eastAsia="zh-CN"/>
        </w:rPr>
        <w:t>4.</w:t>
      </w:r>
      <w:r>
        <w:rPr>
          <w:rFonts w:hint="eastAsia" w:hAnsi="宋体" w:cs="宋体"/>
          <w:b/>
          <w:color w:val="auto"/>
          <w:sz w:val="24"/>
          <w:highlight w:val="none"/>
        </w:rPr>
        <w:t>电子响应文件与纸质响应文件（如有）不符的，以电子响应文件为准。</w:t>
      </w:r>
    </w:p>
    <w:p w14:paraId="6E0589A7">
      <w:pPr>
        <w:keepNext w:val="0"/>
        <w:keepLines w:val="0"/>
        <w:pageBreakBefore w:val="0"/>
        <w:tabs>
          <w:tab w:val="left" w:pos="840"/>
          <w:tab w:val="left" w:pos="1050"/>
        </w:tabs>
        <w:spacing w:line="360" w:lineRule="auto"/>
        <w:ind w:left="0" w:firstLine="482"/>
        <w:rPr>
          <w:rFonts w:hAnsi="宋体" w:cs="宋体"/>
          <w:bCs/>
          <w:color w:val="auto"/>
          <w:sz w:val="24"/>
          <w:highlight w:val="none"/>
        </w:rPr>
      </w:pPr>
      <w:r>
        <w:rPr>
          <w:rFonts w:hint="eastAsia" w:hAnsi="宋体" w:cs="宋体"/>
          <w:b/>
          <w:color w:val="auto"/>
          <w:sz w:val="24"/>
          <w:highlight w:val="none"/>
          <w:lang w:eastAsia="zh-CN"/>
        </w:rPr>
        <w:t>5.</w:t>
      </w:r>
      <w:r>
        <w:rPr>
          <w:rFonts w:hint="eastAsia" w:hAnsi="宋体" w:cs="宋体"/>
          <w:b/>
          <w:color w:val="auto"/>
          <w:sz w:val="24"/>
          <w:highlight w:val="none"/>
        </w:rPr>
        <w:t>报价人未参加磋商的，视同认可磋商结果。</w:t>
      </w:r>
    </w:p>
    <w:p w14:paraId="3D4CCE04">
      <w:pPr>
        <w:keepNext w:val="0"/>
        <w:keepLines w:val="0"/>
        <w:pageBreakBefore w:val="0"/>
        <w:tabs>
          <w:tab w:val="left" w:pos="840"/>
          <w:tab w:val="left" w:pos="1050"/>
        </w:tabs>
        <w:spacing w:line="360" w:lineRule="auto"/>
        <w:ind w:left="0" w:firstLine="482"/>
        <w:rPr>
          <w:rFonts w:hAnsi="宋体" w:cs="宋体"/>
          <w:b/>
          <w:color w:val="auto"/>
          <w:sz w:val="24"/>
          <w:highlight w:val="none"/>
        </w:rPr>
      </w:pPr>
      <w:r>
        <w:rPr>
          <w:rFonts w:hint="eastAsia" w:hAnsi="宋体" w:cs="宋体"/>
          <w:b/>
          <w:color w:val="auto"/>
          <w:sz w:val="24"/>
          <w:highlight w:val="none"/>
        </w:rPr>
        <w:t>6.信用信息查询</w:t>
      </w:r>
    </w:p>
    <w:p w14:paraId="23013D94">
      <w:pPr>
        <w:keepNext w:val="0"/>
        <w:keepLines w:val="0"/>
        <w:pageBreakBefore w:val="0"/>
        <w:tabs>
          <w:tab w:val="left" w:pos="840"/>
          <w:tab w:val="left" w:pos="1050"/>
        </w:tabs>
        <w:spacing w:line="360" w:lineRule="auto"/>
        <w:ind w:left="0" w:firstLine="480"/>
        <w:rPr>
          <w:rFonts w:hAnsi="宋体" w:cs="宋体"/>
          <w:bCs/>
          <w:color w:val="auto"/>
          <w:sz w:val="24"/>
          <w:highlight w:val="none"/>
        </w:rPr>
      </w:pPr>
      <w:r>
        <w:rPr>
          <w:rFonts w:hint="eastAsia" w:hAnsi="宋体" w:cs="宋体"/>
          <w:bCs/>
          <w:color w:val="auto"/>
          <w:sz w:val="24"/>
          <w:highlight w:val="none"/>
        </w:rPr>
        <w:t>采购代理机构在开标后通过“信用中国”网站（www.creditchina.gov.cn）、中国政府采购网（www.ccgp.gov.cn）、“信用江苏”（http://credit.jiangsu.gov.cn）等渠道查询相关供应商主体信用记录，对列入失信被执行人、重大税收违法案件当事人名单、政府采购严重违法失信行为记录名单及其他不符合《中华人民共和国政府采购法》第二十二条规定条件的供应商，拒绝其参与政府采购活动。</w:t>
      </w:r>
    </w:p>
    <w:p w14:paraId="3EFF9FAA">
      <w:pPr>
        <w:keepNext w:val="0"/>
        <w:keepLines w:val="0"/>
        <w:pageBreakBefore w:val="0"/>
        <w:tabs>
          <w:tab w:val="left" w:pos="840"/>
          <w:tab w:val="left" w:pos="1050"/>
        </w:tabs>
        <w:spacing w:line="360" w:lineRule="auto"/>
        <w:ind w:left="0" w:firstLine="480"/>
        <w:rPr>
          <w:rFonts w:hAnsi="宋体" w:cs="宋体"/>
          <w:bCs/>
          <w:color w:val="auto"/>
          <w:sz w:val="24"/>
          <w:highlight w:val="none"/>
        </w:rPr>
      </w:pPr>
      <w:r>
        <w:rPr>
          <w:rFonts w:hint="eastAsia" w:hAnsi="宋体" w:cs="宋体"/>
          <w:bCs/>
          <w:color w:val="auto"/>
          <w:sz w:val="24"/>
          <w:highlight w:val="none"/>
        </w:rPr>
        <w:t>采购代理机构通过相关渠道查询的供应商主体信用记录，与项目其他采购资料一并保存。</w:t>
      </w:r>
    </w:p>
    <w:p w14:paraId="2F5ED251">
      <w:pPr>
        <w:keepNext w:val="0"/>
        <w:keepLines w:val="0"/>
        <w:pageBreakBefore w:val="0"/>
        <w:tabs>
          <w:tab w:val="left" w:pos="840"/>
          <w:tab w:val="left" w:pos="1050"/>
        </w:tabs>
        <w:spacing w:line="360" w:lineRule="auto"/>
        <w:ind w:left="0" w:firstLine="480"/>
        <w:rPr>
          <w:rFonts w:hAnsi="宋体" w:cs="宋体"/>
          <w:color w:val="auto"/>
          <w:sz w:val="24"/>
          <w:szCs w:val="28"/>
          <w:highlight w:val="none"/>
        </w:rPr>
      </w:pPr>
      <w:r>
        <w:rPr>
          <w:rFonts w:hint="eastAsia" w:hAnsi="宋体" w:cs="宋体"/>
          <w:color w:val="auto"/>
          <w:sz w:val="24"/>
          <w:szCs w:val="28"/>
          <w:highlight w:val="none"/>
        </w:rPr>
        <w:t>7.评审工作程序：</w:t>
      </w:r>
    </w:p>
    <w:p w14:paraId="6F51B020">
      <w:pPr>
        <w:keepNext w:val="0"/>
        <w:keepLines w:val="0"/>
        <w:pageBreakBefore w:val="0"/>
        <w:tabs>
          <w:tab w:val="left" w:pos="525"/>
          <w:tab w:val="left" w:pos="945"/>
        </w:tabs>
        <w:spacing w:line="360" w:lineRule="auto"/>
        <w:ind w:left="0" w:firstLine="480"/>
        <w:rPr>
          <w:rFonts w:hAnsi="宋体" w:cs="宋体"/>
          <w:bCs/>
          <w:color w:val="auto"/>
          <w:sz w:val="24"/>
          <w:szCs w:val="24"/>
          <w:highlight w:val="none"/>
        </w:rPr>
      </w:pPr>
      <w:r>
        <w:rPr>
          <w:rFonts w:hint="eastAsia" w:hAnsi="宋体" w:cs="宋体"/>
          <w:bCs/>
          <w:color w:val="auto"/>
          <w:sz w:val="24"/>
          <w:szCs w:val="24"/>
          <w:highlight w:val="none"/>
        </w:rPr>
        <w:t>评标工作由</w:t>
      </w:r>
      <w:r>
        <w:rPr>
          <w:rFonts w:hint="eastAsia" w:hAnsi="宋体" w:cs="宋体"/>
          <w:bCs/>
          <w:color w:val="auto"/>
          <w:sz w:val="24"/>
          <w:szCs w:val="24"/>
          <w:highlight w:val="none"/>
          <w:lang w:eastAsia="zh-CN"/>
        </w:rPr>
        <w:t>无锡彰誉技术咨询有限公司</w:t>
      </w:r>
      <w:r>
        <w:rPr>
          <w:rFonts w:hint="eastAsia" w:hAnsi="宋体" w:cs="宋体"/>
          <w:bCs/>
          <w:color w:val="auto"/>
          <w:sz w:val="24"/>
          <w:szCs w:val="24"/>
          <w:highlight w:val="none"/>
        </w:rPr>
        <w:t>负责组织，具体评标事务由依法组建的</w:t>
      </w:r>
      <w:r>
        <w:rPr>
          <w:rFonts w:hint="eastAsia" w:hAnsi="宋体" w:cs="宋体"/>
          <w:bCs/>
          <w:color w:val="auto"/>
          <w:sz w:val="24"/>
          <w:szCs w:val="24"/>
          <w:highlight w:val="none"/>
          <w:lang w:eastAsia="zh-CN"/>
        </w:rPr>
        <w:t>磋商小组</w:t>
      </w:r>
      <w:r>
        <w:rPr>
          <w:rFonts w:hint="eastAsia" w:hAnsi="宋体" w:cs="宋体"/>
          <w:bCs/>
          <w:color w:val="auto"/>
          <w:sz w:val="24"/>
          <w:szCs w:val="24"/>
          <w:highlight w:val="none"/>
        </w:rPr>
        <w:t>负责。</w:t>
      </w:r>
    </w:p>
    <w:p w14:paraId="3E654A48">
      <w:pPr>
        <w:keepNext w:val="0"/>
        <w:keepLines w:val="0"/>
        <w:pageBreakBefore w:val="0"/>
        <w:tabs>
          <w:tab w:val="left" w:pos="525"/>
          <w:tab w:val="left" w:pos="945"/>
        </w:tabs>
        <w:spacing w:line="360" w:lineRule="auto"/>
        <w:ind w:left="0" w:firstLine="480"/>
        <w:rPr>
          <w:rFonts w:hAnsi="宋体" w:cs="宋体"/>
          <w:bCs/>
          <w:color w:val="auto"/>
          <w:sz w:val="24"/>
          <w:szCs w:val="24"/>
          <w:highlight w:val="none"/>
        </w:rPr>
      </w:pPr>
      <w:r>
        <w:rPr>
          <w:rFonts w:hint="eastAsia" w:hAnsi="宋体" w:cs="宋体"/>
          <w:bCs/>
          <w:color w:val="auto"/>
          <w:sz w:val="24"/>
          <w:szCs w:val="24"/>
          <w:highlight w:val="none"/>
        </w:rPr>
        <w:t>（1）响应文件初审。初审分为资格性检查和符合性检查。</w:t>
      </w:r>
    </w:p>
    <w:p w14:paraId="79821704">
      <w:pPr>
        <w:tabs>
          <w:tab w:val="left" w:pos="525"/>
          <w:tab w:val="left" w:pos="945"/>
          <w:tab w:val="left" w:pos="1155"/>
        </w:tabs>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①资格性审查：由采购代理机构负责。依据法律法规及采购文件规定，对</w:t>
      </w:r>
      <w:r>
        <w:rPr>
          <w:rFonts w:hint="eastAsia" w:ascii="宋体" w:hAnsi="宋体" w:cs="宋体"/>
          <w:color w:val="auto"/>
          <w:sz w:val="24"/>
          <w:highlight w:val="none"/>
          <w:lang w:val="en-US" w:eastAsia="zh-CN"/>
        </w:rPr>
        <w:t>磋商</w:t>
      </w:r>
      <w:r>
        <w:rPr>
          <w:rFonts w:hint="eastAsia" w:ascii="宋体" w:hAnsi="宋体" w:cs="宋体"/>
          <w:color w:val="auto"/>
          <w:sz w:val="24"/>
          <w:highlight w:val="none"/>
        </w:rPr>
        <w:t>文件中的资格、资信证明材料，中小企业声明函（如需）等进行审查；并通过“信用中国”（www.creditchina.gov.cn）和“中国政府采购网”（www.ccgp.gov.cn）查询</w:t>
      </w:r>
      <w:r>
        <w:rPr>
          <w:rFonts w:hint="eastAsia" w:ascii="宋体" w:hAnsi="宋体" w:cs="宋体"/>
          <w:color w:val="auto"/>
          <w:sz w:val="24"/>
          <w:highlight w:val="none"/>
          <w:lang w:val="en-US" w:eastAsia="zh-CN"/>
        </w:rPr>
        <w:t>磋商</w:t>
      </w:r>
      <w:r>
        <w:rPr>
          <w:rFonts w:hint="eastAsia" w:ascii="宋体" w:hAnsi="宋体" w:cs="宋体"/>
          <w:color w:val="auto"/>
          <w:sz w:val="24"/>
          <w:highlight w:val="none"/>
        </w:rPr>
        <w:t>供应商在投标截止时间前是否被列入失信被执行人、重大税收违法失信主体、严重失信主体名单，以及是否处于“政府采购严重违法失信行为信息记录”中的禁止参加政府采购活动期间，以确认其是否具备投标资格。信用查询结果以网页打印形式留存归档。（有上述处罚记录但处罚期已届满的，视为无记录，以代理机构评标当日查询结果为准）</w:t>
      </w:r>
    </w:p>
    <w:p w14:paraId="3A74D4A3">
      <w:pPr>
        <w:tabs>
          <w:tab w:val="left" w:pos="525"/>
          <w:tab w:val="left" w:pos="945"/>
          <w:tab w:val="left" w:pos="1155"/>
        </w:tabs>
        <w:spacing w:line="360" w:lineRule="auto"/>
        <w:ind w:firstLine="480"/>
        <w:rPr>
          <w:rFonts w:hAnsi="宋体" w:cs="宋体"/>
          <w:bCs/>
          <w:color w:val="auto"/>
          <w:sz w:val="24"/>
          <w:szCs w:val="24"/>
          <w:highlight w:val="none"/>
        </w:rPr>
      </w:pPr>
      <w:r>
        <w:rPr>
          <w:rFonts w:hint="eastAsia" w:ascii="宋体" w:hAnsi="宋体" w:cs="宋体"/>
          <w:color w:val="auto"/>
          <w:sz w:val="24"/>
          <w:highlight w:val="none"/>
        </w:rPr>
        <w:t>②符合性审查：由</w:t>
      </w:r>
      <w:r>
        <w:rPr>
          <w:rFonts w:hint="eastAsia" w:ascii="宋体" w:hAnsi="宋体" w:cs="宋体"/>
          <w:color w:val="auto"/>
          <w:sz w:val="24"/>
          <w:highlight w:val="none"/>
          <w:lang w:eastAsia="zh-CN"/>
        </w:rPr>
        <w:t>磋商小组</w:t>
      </w:r>
      <w:r>
        <w:rPr>
          <w:rFonts w:hint="eastAsia" w:ascii="宋体" w:hAnsi="宋体" w:cs="宋体"/>
          <w:color w:val="auto"/>
          <w:sz w:val="24"/>
          <w:highlight w:val="none"/>
        </w:rPr>
        <w:t>负责。资格性审查工作结束后，</w:t>
      </w:r>
      <w:r>
        <w:rPr>
          <w:rFonts w:hint="eastAsia" w:ascii="宋体" w:hAnsi="宋体" w:cs="宋体"/>
          <w:color w:val="auto"/>
          <w:sz w:val="24"/>
          <w:highlight w:val="none"/>
          <w:lang w:eastAsia="zh-CN"/>
        </w:rPr>
        <w:t>磋商小组</w:t>
      </w:r>
      <w:r>
        <w:rPr>
          <w:rFonts w:hint="eastAsia" w:ascii="宋体" w:hAnsi="宋体" w:cs="宋体"/>
          <w:color w:val="auto"/>
          <w:sz w:val="24"/>
          <w:highlight w:val="none"/>
        </w:rPr>
        <w:t>依据采购文件规定，对通过资格性审查的</w:t>
      </w:r>
      <w:r>
        <w:rPr>
          <w:rFonts w:hint="eastAsia" w:ascii="宋体" w:hAnsi="宋体" w:cs="宋体"/>
          <w:color w:val="auto"/>
          <w:sz w:val="24"/>
          <w:highlight w:val="none"/>
          <w:lang w:val="en-US" w:eastAsia="zh-CN"/>
        </w:rPr>
        <w:t>响应</w:t>
      </w:r>
      <w:r>
        <w:rPr>
          <w:rFonts w:hint="eastAsia" w:ascii="宋体" w:hAnsi="宋体" w:cs="宋体"/>
          <w:color w:val="auto"/>
          <w:sz w:val="24"/>
          <w:highlight w:val="none"/>
        </w:rPr>
        <w:t>文件，从</w:t>
      </w:r>
      <w:r>
        <w:rPr>
          <w:rFonts w:hint="eastAsia" w:ascii="宋体" w:hAnsi="宋体" w:cs="宋体"/>
          <w:color w:val="auto"/>
          <w:sz w:val="24"/>
          <w:highlight w:val="none"/>
          <w:lang w:val="en-US" w:eastAsia="zh-CN"/>
        </w:rPr>
        <w:t>响应</w:t>
      </w:r>
      <w:r>
        <w:rPr>
          <w:rFonts w:hint="eastAsia" w:ascii="宋体" w:hAnsi="宋体" w:cs="宋体"/>
          <w:color w:val="auto"/>
          <w:sz w:val="24"/>
          <w:highlight w:val="none"/>
        </w:rPr>
        <w:t>文件的有效性、完整性和对</w:t>
      </w:r>
      <w:r>
        <w:rPr>
          <w:rFonts w:hint="eastAsia" w:ascii="宋体" w:hAnsi="宋体" w:cs="宋体"/>
          <w:color w:val="auto"/>
          <w:sz w:val="24"/>
          <w:highlight w:val="none"/>
          <w:lang w:val="en-US" w:eastAsia="zh-CN"/>
        </w:rPr>
        <w:t>磋商</w:t>
      </w:r>
      <w:r>
        <w:rPr>
          <w:rFonts w:hint="eastAsia" w:ascii="宋体" w:hAnsi="宋体" w:cs="宋体"/>
          <w:color w:val="auto"/>
          <w:sz w:val="24"/>
          <w:highlight w:val="none"/>
        </w:rPr>
        <w:t>文件的响应程度等方面进行审查，确认</w:t>
      </w:r>
      <w:r>
        <w:rPr>
          <w:rFonts w:hint="eastAsia" w:ascii="宋体" w:hAnsi="宋体" w:cs="宋体"/>
          <w:color w:val="auto"/>
          <w:sz w:val="24"/>
          <w:highlight w:val="none"/>
          <w:lang w:val="en-US" w:eastAsia="zh-CN"/>
        </w:rPr>
        <w:t>响应</w:t>
      </w:r>
      <w:r>
        <w:rPr>
          <w:rFonts w:hint="eastAsia" w:ascii="宋体" w:hAnsi="宋体" w:cs="宋体"/>
          <w:color w:val="auto"/>
          <w:sz w:val="24"/>
          <w:highlight w:val="none"/>
        </w:rPr>
        <w:t>文件是否对</w:t>
      </w:r>
      <w:r>
        <w:rPr>
          <w:rFonts w:hint="eastAsia" w:ascii="宋体" w:hAnsi="宋体" w:cs="宋体"/>
          <w:color w:val="auto"/>
          <w:sz w:val="24"/>
          <w:highlight w:val="none"/>
          <w:lang w:val="en-US" w:eastAsia="zh-CN"/>
        </w:rPr>
        <w:t>磋商</w:t>
      </w:r>
      <w:r>
        <w:rPr>
          <w:rFonts w:hint="eastAsia" w:ascii="宋体" w:hAnsi="宋体" w:cs="宋体"/>
          <w:color w:val="auto"/>
          <w:sz w:val="24"/>
          <w:highlight w:val="none"/>
        </w:rPr>
        <w:t>文件提出的所有实质性要求和条件作出了响应，判断投标文件是否存在重大偏差，是否存在</w:t>
      </w:r>
      <w:r>
        <w:rPr>
          <w:rFonts w:hint="eastAsia" w:ascii="宋体" w:hAnsi="宋体" w:cs="宋体"/>
          <w:color w:val="auto"/>
          <w:sz w:val="24"/>
          <w:highlight w:val="none"/>
          <w:lang w:val="en-US" w:eastAsia="zh-CN"/>
        </w:rPr>
        <w:t>磋商</w:t>
      </w:r>
      <w:r>
        <w:rPr>
          <w:rFonts w:hint="eastAsia" w:ascii="宋体" w:hAnsi="宋体" w:cs="宋体"/>
          <w:color w:val="auto"/>
          <w:sz w:val="24"/>
          <w:highlight w:val="none"/>
        </w:rPr>
        <w:t>文件中明确规定的其他否决情形，或违反法律法规规定的其他情形，是否满足</w:t>
      </w:r>
      <w:r>
        <w:rPr>
          <w:rFonts w:hint="eastAsia" w:ascii="宋体" w:hAnsi="宋体" w:cs="宋体"/>
          <w:color w:val="auto"/>
          <w:sz w:val="24"/>
          <w:highlight w:val="none"/>
          <w:lang w:val="en-US" w:eastAsia="zh-CN"/>
        </w:rPr>
        <w:t>磋商</w:t>
      </w:r>
      <w:r>
        <w:rPr>
          <w:rFonts w:hint="eastAsia" w:ascii="宋体" w:hAnsi="宋体" w:cs="宋体"/>
          <w:color w:val="auto"/>
          <w:sz w:val="24"/>
          <w:highlight w:val="none"/>
        </w:rPr>
        <w:t>文件的全部实质性要求，淘汰未通过符合性审查的</w:t>
      </w:r>
      <w:r>
        <w:rPr>
          <w:rFonts w:hint="eastAsia" w:ascii="宋体" w:hAnsi="宋体" w:cs="宋体"/>
          <w:color w:val="auto"/>
          <w:sz w:val="24"/>
          <w:highlight w:val="none"/>
          <w:lang w:val="en-US" w:eastAsia="zh-CN"/>
        </w:rPr>
        <w:t>磋商</w:t>
      </w:r>
      <w:r>
        <w:rPr>
          <w:rFonts w:hint="eastAsia" w:ascii="宋体" w:hAnsi="宋体" w:cs="宋体"/>
          <w:color w:val="auto"/>
          <w:sz w:val="24"/>
          <w:highlight w:val="none"/>
        </w:rPr>
        <w:t>供应商。</w:t>
      </w:r>
    </w:p>
    <w:p w14:paraId="175E3843">
      <w:pPr>
        <w:keepNext w:val="0"/>
        <w:keepLines w:val="0"/>
        <w:pageBreakBefore w:val="0"/>
        <w:tabs>
          <w:tab w:val="left" w:pos="525"/>
          <w:tab w:val="left" w:pos="945"/>
        </w:tabs>
        <w:spacing w:line="360" w:lineRule="auto"/>
        <w:ind w:left="0" w:firstLine="480"/>
        <w:rPr>
          <w:rFonts w:hAnsi="宋体" w:cs="宋体"/>
          <w:bCs/>
          <w:color w:val="auto"/>
          <w:sz w:val="24"/>
          <w:szCs w:val="24"/>
          <w:highlight w:val="none"/>
        </w:rPr>
      </w:pPr>
      <w:r>
        <w:rPr>
          <w:rFonts w:hint="eastAsia" w:hAnsi="宋体" w:cs="宋体"/>
          <w:bCs/>
          <w:color w:val="auto"/>
          <w:sz w:val="24"/>
          <w:szCs w:val="24"/>
          <w:highlight w:val="none"/>
        </w:rPr>
        <w:t>（2）澄清有关问题。对响应文件中含义不明确、同类问题表述不一致或者有明显文字和计算错误的内容，</w:t>
      </w:r>
      <w:r>
        <w:rPr>
          <w:rFonts w:hint="eastAsia" w:hAnsi="宋体" w:cs="宋体"/>
          <w:bCs/>
          <w:color w:val="auto"/>
          <w:sz w:val="24"/>
          <w:szCs w:val="24"/>
          <w:highlight w:val="none"/>
          <w:lang w:eastAsia="zh-CN"/>
        </w:rPr>
        <w:t>磋商小组</w:t>
      </w:r>
      <w:r>
        <w:rPr>
          <w:rFonts w:hint="eastAsia" w:hAnsi="宋体" w:cs="宋体"/>
          <w:bCs/>
          <w:color w:val="auto"/>
          <w:sz w:val="24"/>
          <w:szCs w:val="24"/>
          <w:highlight w:val="none"/>
        </w:rPr>
        <w:t>可以通过江苏省政府采购（苏采云）平台发起询标，要求报价人作出必要的澄清、说明或者纠正。报价人的澄清、说明或者补正应当通过政府采购交易管理一体化系统，由其授权的代表应答并加盖电子公章，且不得超出响应文件的范围或者改变响应文件的实质性内容。</w:t>
      </w:r>
    </w:p>
    <w:p w14:paraId="0AE0588D">
      <w:pPr>
        <w:keepNext w:val="0"/>
        <w:keepLines w:val="0"/>
        <w:pageBreakBefore w:val="0"/>
        <w:tabs>
          <w:tab w:val="left" w:pos="525"/>
          <w:tab w:val="left" w:pos="945"/>
        </w:tabs>
        <w:spacing w:line="360" w:lineRule="auto"/>
        <w:ind w:left="0" w:firstLine="480"/>
        <w:rPr>
          <w:rFonts w:hAnsi="宋体" w:cs="宋体"/>
          <w:bCs/>
          <w:color w:val="auto"/>
          <w:sz w:val="24"/>
          <w:szCs w:val="24"/>
          <w:highlight w:val="none"/>
        </w:rPr>
      </w:pPr>
      <w:r>
        <w:rPr>
          <w:rFonts w:hint="eastAsia" w:hAnsi="宋体" w:cs="宋体"/>
          <w:bCs/>
          <w:color w:val="auto"/>
          <w:sz w:val="24"/>
          <w:szCs w:val="24"/>
          <w:highlight w:val="none"/>
        </w:rPr>
        <w:t>（3）比较与评价。按竞争性磋商文件中规定的评标方法和标准，对资格性检查和符合性检查合格的响应文件进行商务和技术评估，综合比较与评价。</w:t>
      </w:r>
    </w:p>
    <w:p w14:paraId="65901796">
      <w:pPr>
        <w:keepNext w:val="0"/>
        <w:keepLines w:val="0"/>
        <w:pageBreakBefore w:val="0"/>
        <w:tabs>
          <w:tab w:val="left" w:pos="525"/>
          <w:tab w:val="left" w:pos="945"/>
        </w:tabs>
        <w:spacing w:line="360" w:lineRule="auto"/>
        <w:ind w:left="0" w:firstLine="480"/>
        <w:rPr>
          <w:rFonts w:hAnsi="宋体" w:cs="宋体"/>
          <w:bCs/>
          <w:color w:val="auto"/>
          <w:sz w:val="24"/>
          <w:szCs w:val="24"/>
          <w:highlight w:val="none"/>
        </w:rPr>
      </w:pPr>
      <w:r>
        <w:rPr>
          <w:rFonts w:hint="eastAsia" w:hAnsi="宋体" w:cs="宋体"/>
          <w:bCs/>
          <w:color w:val="auto"/>
          <w:sz w:val="24"/>
          <w:szCs w:val="24"/>
          <w:highlight w:val="none"/>
        </w:rPr>
        <w:t>8.关于磋商报价：</w:t>
      </w:r>
    </w:p>
    <w:p w14:paraId="601E7B93">
      <w:pPr>
        <w:keepNext w:val="0"/>
        <w:keepLines w:val="0"/>
        <w:pageBreakBefore w:val="0"/>
        <w:tabs>
          <w:tab w:val="left" w:pos="525"/>
          <w:tab w:val="left" w:pos="945"/>
        </w:tabs>
        <w:spacing w:line="360" w:lineRule="auto"/>
        <w:ind w:left="0" w:firstLine="480"/>
        <w:rPr>
          <w:rFonts w:hAnsi="宋体" w:cs="宋体"/>
          <w:bCs/>
          <w:color w:val="auto"/>
          <w:sz w:val="24"/>
          <w:szCs w:val="24"/>
          <w:highlight w:val="none"/>
        </w:rPr>
      </w:pPr>
      <w:r>
        <w:rPr>
          <w:rFonts w:hint="eastAsia" w:hAnsi="宋体" w:cs="宋体"/>
          <w:bCs/>
          <w:color w:val="auto"/>
          <w:sz w:val="24"/>
          <w:szCs w:val="24"/>
          <w:highlight w:val="none"/>
        </w:rPr>
        <w:t>8.1 磋商前首次报价，即按本竞争性磋商文件要求的格式报价；</w:t>
      </w:r>
    </w:p>
    <w:p w14:paraId="23AC73BB">
      <w:pPr>
        <w:keepNext w:val="0"/>
        <w:keepLines w:val="0"/>
        <w:pageBreakBefore w:val="0"/>
        <w:tabs>
          <w:tab w:val="left" w:pos="525"/>
          <w:tab w:val="left" w:pos="945"/>
        </w:tabs>
        <w:spacing w:line="360" w:lineRule="auto"/>
        <w:ind w:left="0" w:firstLine="480"/>
        <w:rPr>
          <w:rFonts w:hAnsi="宋体" w:cs="宋体"/>
          <w:bCs/>
          <w:color w:val="auto"/>
          <w:sz w:val="24"/>
          <w:szCs w:val="24"/>
          <w:highlight w:val="none"/>
        </w:rPr>
      </w:pPr>
      <w:r>
        <w:rPr>
          <w:rFonts w:hint="eastAsia" w:hAnsi="宋体" w:cs="宋体"/>
          <w:bCs/>
          <w:color w:val="auto"/>
          <w:sz w:val="24"/>
          <w:szCs w:val="24"/>
          <w:highlight w:val="none"/>
        </w:rPr>
        <w:t>8.2 磋商结束后，磋商小组要求所有实质性响应的供应商在规定时间内提交最终报价，提交最终报价的供应商不得少于3家。</w:t>
      </w:r>
    </w:p>
    <w:p w14:paraId="0B7522C0">
      <w:pPr>
        <w:keepNext w:val="0"/>
        <w:keepLines w:val="0"/>
        <w:pageBreakBefore w:val="0"/>
        <w:tabs>
          <w:tab w:val="left" w:pos="525"/>
          <w:tab w:val="left" w:pos="945"/>
        </w:tabs>
        <w:spacing w:line="360" w:lineRule="auto"/>
        <w:ind w:left="0" w:firstLine="480"/>
        <w:rPr>
          <w:rFonts w:hAnsi="宋体" w:cs="宋体"/>
          <w:bCs/>
          <w:color w:val="auto"/>
          <w:sz w:val="24"/>
          <w:szCs w:val="24"/>
          <w:highlight w:val="none"/>
        </w:rPr>
      </w:pPr>
      <w:r>
        <w:rPr>
          <w:rFonts w:hint="eastAsia" w:hAnsi="宋体" w:cs="宋体"/>
          <w:bCs/>
          <w:color w:val="auto"/>
          <w:sz w:val="24"/>
          <w:szCs w:val="24"/>
          <w:highlight w:val="none"/>
        </w:rPr>
        <w:t>9. 评标方法</w:t>
      </w:r>
    </w:p>
    <w:p w14:paraId="23C6DBFE">
      <w:pPr>
        <w:keepNext w:val="0"/>
        <w:keepLines w:val="0"/>
        <w:pageBreakBefore w:val="0"/>
        <w:tabs>
          <w:tab w:val="left" w:pos="525"/>
          <w:tab w:val="left" w:pos="945"/>
        </w:tabs>
        <w:spacing w:line="360" w:lineRule="auto"/>
        <w:ind w:left="0" w:firstLine="480"/>
        <w:rPr>
          <w:rFonts w:hAnsi="宋体" w:cs="宋体"/>
          <w:bCs/>
          <w:color w:val="auto"/>
          <w:sz w:val="24"/>
          <w:szCs w:val="24"/>
          <w:highlight w:val="none"/>
        </w:rPr>
      </w:pPr>
      <w:r>
        <w:rPr>
          <w:rFonts w:hint="eastAsia" w:hAnsi="宋体" w:cs="宋体"/>
          <w:bCs/>
          <w:color w:val="auto"/>
          <w:sz w:val="24"/>
          <w:szCs w:val="24"/>
          <w:highlight w:val="none"/>
          <w:lang w:val="en-US" w:eastAsia="zh-CN"/>
        </w:rPr>
        <w:t>磋商小组</w:t>
      </w:r>
      <w:r>
        <w:rPr>
          <w:rFonts w:hint="eastAsia" w:hAnsi="宋体" w:cs="宋体"/>
          <w:bCs/>
          <w:color w:val="auto"/>
          <w:sz w:val="24"/>
          <w:szCs w:val="24"/>
          <w:highlight w:val="none"/>
        </w:rPr>
        <w:t>遵循公平、公正、择优原则，独立按照评分标准分别评定</w:t>
      </w:r>
      <w:r>
        <w:rPr>
          <w:rFonts w:hint="eastAsia" w:hAnsi="宋体" w:cs="宋体"/>
          <w:bCs/>
          <w:color w:val="auto"/>
          <w:sz w:val="24"/>
          <w:szCs w:val="24"/>
          <w:highlight w:val="none"/>
          <w:lang w:eastAsia="zh-CN"/>
        </w:rPr>
        <w:t>磋商供应商</w:t>
      </w:r>
      <w:r>
        <w:rPr>
          <w:rFonts w:hint="eastAsia" w:hAnsi="宋体" w:cs="宋体"/>
          <w:bCs/>
          <w:color w:val="auto"/>
          <w:sz w:val="24"/>
          <w:szCs w:val="24"/>
          <w:highlight w:val="none"/>
        </w:rPr>
        <w:t>的分值；各</w:t>
      </w:r>
      <w:r>
        <w:rPr>
          <w:rFonts w:hint="eastAsia" w:hAnsi="宋体" w:cs="宋体"/>
          <w:bCs/>
          <w:color w:val="auto"/>
          <w:sz w:val="24"/>
          <w:szCs w:val="24"/>
          <w:highlight w:val="none"/>
          <w:lang w:eastAsia="zh-CN"/>
        </w:rPr>
        <w:t>磋商供应商</w:t>
      </w:r>
      <w:r>
        <w:rPr>
          <w:rFonts w:hint="eastAsia" w:hAnsi="宋体" w:cs="宋体"/>
          <w:bCs/>
          <w:color w:val="auto"/>
          <w:sz w:val="24"/>
          <w:szCs w:val="24"/>
          <w:highlight w:val="none"/>
        </w:rPr>
        <w:t>的最终得分为各评委所评定分值的平均值，评标结果按评审后得分由高到低顺序排列。得分相同的，按报价由低到高顺序排列。得分且报价相同的并列，成交候选人并列的按方案优劣顺序排列。响应文件满足磋商文件全部实质性要求，且按照评审因素的量化指标评审得分最高的报价人为排名第一的中标候选人。未列入本评分细则的其他条件不作为评分内容。（计分均保留2位小数）</w:t>
      </w:r>
    </w:p>
    <w:p w14:paraId="51FE2821">
      <w:pPr>
        <w:keepNext w:val="0"/>
        <w:keepLines w:val="0"/>
        <w:pageBreakBefore w:val="0"/>
        <w:tabs>
          <w:tab w:val="left" w:pos="525"/>
          <w:tab w:val="left" w:pos="945"/>
        </w:tabs>
        <w:spacing w:line="360" w:lineRule="auto"/>
        <w:ind w:left="0" w:firstLine="480"/>
        <w:rPr>
          <w:rFonts w:hAnsi="宋体" w:cs="宋体"/>
          <w:bCs/>
          <w:color w:val="auto"/>
          <w:sz w:val="24"/>
          <w:szCs w:val="24"/>
          <w:highlight w:val="none"/>
        </w:rPr>
      </w:pPr>
      <w:r>
        <w:rPr>
          <w:rFonts w:hint="eastAsia" w:hAnsi="宋体" w:cs="宋体"/>
          <w:bCs/>
          <w:color w:val="auto"/>
          <w:sz w:val="24"/>
          <w:szCs w:val="24"/>
          <w:highlight w:val="none"/>
        </w:rPr>
        <w:t>10.评分标准</w:t>
      </w:r>
    </w:p>
    <w:p w14:paraId="71160152">
      <w:pPr>
        <w:keepNext w:val="0"/>
        <w:keepLines w:val="0"/>
        <w:pageBreakBefore w:val="0"/>
        <w:spacing w:line="360" w:lineRule="auto"/>
        <w:ind w:left="0" w:firstLine="480"/>
        <w:rPr>
          <w:rFonts w:hAnsi="宋体" w:cs="宋体"/>
          <w:color w:val="auto"/>
          <w:sz w:val="24"/>
          <w:highlight w:val="none"/>
        </w:rPr>
      </w:pPr>
      <w:r>
        <w:rPr>
          <w:rFonts w:hint="eastAsia" w:hAnsi="宋体" w:cs="宋体"/>
          <w:color w:val="auto"/>
          <w:sz w:val="24"/>
          <w:szCs w:val="28"/>
          <w:highlight w:val="none"/>
        </w:rPr>
        <w:t>对通过符合性审查、商务及技术评审和报价评审的报价人，采用综合计分的办法进行评分。标准具体如下：</w:t>
      </w:r>
    </w:p>
    <w:p w14:paraId="079EB5A1">
      <w:pPr>
        <w:keepNext w:val="0"/>
        <w:keepLines w:val="0"/>
        <w:pageBreakBefore w:val="0"/>
        <w:spacing w:line="360" w:lineRule="auto"/>
        <w:ind w:left="0" w:firstLine="480"/>
        <w:rPr>
          <w:rFonts w:ascii="宋体" w:hAnsi="宋体" w:cs="宋体"/>
          <w:color w:val="auto"/>
          <w:sz w:val="24"/>
          <w:szCs w:val="24"/>
          <w:highlight w:val="none"/>
        </w:rPr>
      </w:pPr>
      <w:r>
        <w:rPr>
          <w:rFonts w:hint="eastAsia" w:ascii="宋体" w:hAnsi="宋体" w:cs="宋体"/>
          <w:color w:val="auto"/>
          <w:sz w:val="24"/>
          <w:szCs w:val="24"/>
          <w:highlight w:val="none"/>
        </w:rPr>
        <w:t>（一）评分项目及总分（总分100分）</w:t>
      </w:r>
    </w:p>
    <w:p w14:paraId="7D5D4FFD">
      <w:pPr>
        <w:keepNext w:val="0"/>
        <w:keepLines w:val="0"/>
        <w:pageBreakBefore w:val="0"/>
        <w:widowControl w:val="0"/>
        <w:kinsoku/>
        <w:wordWrap/>
        <w:overflowPunct/>
        <w:topLinePunct w:val="0"/>
        <w:autoSpaceDE/>
        <w:autoSpaceDN/>
        <w:bidi w:val="0"/>
        <w:adjustRightInd w:val="0"/>
        <w:snapToGrid w:val="0"/>
        <w:spacing w:line="360" w:lineRule="auto"/>
        <w:ind w:left="0" w:firstLine="482"/>
        <w:textAlignment w:val="auto"/>
        <w:rPr>
          <w:rFonts w:ascii="宋体" w:hAnsi="宋体" w:cs="宋体"/>
          <w:b/>
          <w:color w:val="auto"/>
          <w:sz w:val="24"/>
          <w:szCs w:val="24"/>
          <w:highlight w:val="none"/>
        </w:rPr>
      </w:pPr>
      <w:r>
        <w:rPr>
          <w:rFonts w:hint="eastAsia" w:ascii="宋体" w:hAnsi="宋体" w:cs="宋体"/>
          <w:b/>
          <w:color w:val="auto"/>
          <w:sz w:val="24"/>
          <w:szCs w:val="24"/>
          <w:highlight w:val="none"/>
        </w:rPr>
        <w:t>（1）</w:t>
      </w:r>
      <w:r>
        <w:rPr>
          <w:rFonts w:hint="eastAsia" w:ascii="宋体" w:hAnsi="宋体" w:cs="宋体"/>
          <w:b/>
          <w:color w:val="auto"/>
          <w:sz w:val="24"/>
          <w:szCs w:val="24"/>
          <w:highlight w:val="none"/>
          <w:lang w:val="en-US" w:eastAsia="zh-CN"/>
        </w:rPr>
        <w:t>磋商</w:t>
      </w:r>
      <w:r>
        <w:rPr>
          <w:rFonts w:hint="eastAsia" w:ascii="宋体" w:hAnsi="宋体" w:cs="宋体"/>
          <w:b/>
          <w:color w:val="auto"/>
          <w:sz w:val="24"/>
          <w:szCs w:val="24"/>
          <w:highlight w:val="none"/>
        </w:rPr>
        <w:t>报价                               30分</w:t>
      </w:r>
    </w:p>
    <w:p w14:paraId="70800B95">
      <w:pPr>
        <w:keepNext w:val="0"/>
        <w:keepLines w:val="0"/>
        <w:pageBreakBefore w:val="0"/>
        <w:widowControl w:val="0"/>
        <w:kinsoku/>
        <w:wordWrap/>
        <w:overflowPunct/>
        <w:topLinePunct w:val="0"/>
        <w:autoSpaceDE/>
        <w:autoSpaceDN/>
        <w:bidi w:val="0"/>
        <w:adjustRightInd w:val="0"/>
        <w:snapToGrid w:val="0"/>
        <w:spacing w:line="360" w:lineRule="auto"/>
        <w:ind w:left="0" w:firstLine="482"/>
        <w:textAlignment w:val="auto"/>
        <w:rPr>
          <w:rFonts w:ascii="宋体" w:hAnsi="宋体" w:cs="宋体"/>
          <w:b/>
          <w:color w:val="auto"/>
          <w:sz w:val="24"/>
          <w:szCs w:val="24"/>
          <w:highlight w:val="none"/>
        </w:rPr>
      </w:pPr>
      <w:r>
        <w:rPr>
          <w:rFonts w:hint="eastAsia" w:ascii="宋体" w:hAnsi="宋体" w:cs="宋体"/>
          <w:b/>
          <w:color w:val="auto"/>
          <w:sz w:val="24"/>
          <w:szCs w:val="24"/>
          <w:highlight w:val="none"/>
        </w:rPr>
        <w:t>（2）</w:t>
      </w:r>
      <w:r>
        <w:rPr>
          <w:rFonts w:hint="eastAsia" w:ascii="宋体" w:hAnsi="宋体" w:cs="宋体"/>
          <w:b/>
          <w:color w:val="auto"/>
          <w:sz w:val="24"/>
          <w:szCs w:val="24"/>
          <w:highlight w:val="none"/>
          <w:lang w:val="en-US" w:eastAsia="zh-CN"/>
        </w:rPr>
        <w:t>磋商</w:t>
      </w:r>
      <w:r>
        <w:rPr>
          <w:rFonts w:hint="eastAsia" w:ascii="宋体" w:hAnsi="宋体" w:cs="宋体"/>
          <w:b/>
          <w:color w:val="auto"/>
          <w:sz w:val="24"/>
          <w:highlight w:val="none"/>
        </w:rPr>
        <w:t>供应商评价</w:t>
      </w:r>
      <w:r>
        <w:rPr>
          <w:rFonts w:hint="eastAsia" w:ascii="宋体" w:hAnsi="宋体" w:cs="宋体"/>
          <w:b/>
          <w:bCs/>
          <w:color w:val="auto"/>
          <w:sz w:val="24"/>
          <w:szCs w:val="24"/>
          <w:highlight w:val="none"/>
        </w:rPr>
        <w:t xml:space="preserve">                         </w:t>
      </w:r>
      <w:r>
        <w:rPr>
          <w:rFonts w:hint="eastAsia" w:ascii="宋体" w:hAnsi="宋体" w:cs="宋体"/>
          <w:b/>
          <w:bCs/>
          <w:color w:val="auto"/>
          <w:sz w:val="24"/>
          <w:szCs w:val="24"/>
          <w:highlight w:val="none"/>
          <w:lang w:val="en-US" w:eastAsia="zh-CN"/>
        </w:rPr>
        <w:t>16</w:t>
      </w:r>
      <w:r>
        <w:rPr>
          <w:rFonts w:hint="eastAsia" w:ascii="宋体" w:hAnsi="宋体" w:cs="宋体"/>
          <w:b/>
          <w:color w:val="auto"/>
          <w:sz w:val="24"/>
          <w:szCs w:val="24"/>
          <w:highlight w:val="none"/>
        </w:rPr>
        <w:t>分</w:t>
      </w:r>
    </w:p>
    <w:p w14:paraId="232F2864">
      <w:pPr>
        <w:keepNext w:val="0"/>
        <w:keepLines w:val="0"/>
        <w:pageBreakBefore w:val="0"/>
        <w:widowControl w:val="0"/>
        <w:kinsoku/>
        <w:wordWrap/>
        <w:overflowPunct/>
        <w:topLinePunct w:val="0"/>
        <w:autoSpaceDE/>
        <w:autoSpaceDN/>
        <w:bidi w:val="0"/>
        <w:adjustRightInd w:val="0"/>
        <w:snapToGrid w:val="0"/>
        <w:spacing w:line="360" w:lineRule="auto"/>
        <w:ind w:left="0" w:firstLine="482"/>
        <w:textAlignment w:val="auto"/>
        <w:rPr>
          <w:rFonts w:ascii="宋体" w:hAnsi="宋体" w:cs="宋体"/>
          <w:b/>
          <w:color w:val="auto"/>
          <w:sz w:val="24"/>
          <w:szCs w:val="24"/>
          <w:highlight w:val="none"/>
        </w:rPr>
      </w:pPr>
      <w:r>
        <w:rPr>
          <w:rFonts w:hint="eastAsia" w:ascii="宋体" w:hAnsi="宋体" w:cs="宋体"/>
          <w:b/>
          <w:color w:val="auto"/>
          <w:sz w:val="24"/>
          <w:szCs w:val="24"/>
          <w:highlight w:val="none"/>
        </w:rPr>
        <w:t>（3）技术文件                               5</w:t>
      </w:r>
      <w:r>
        <w:rPr>
          <w:rFonts w:hint="eastAsia" w:ascii="宋体" w:hAnsi="宋体" w:cs="宋体"/>
          <w:b/>
          <w:color w:val="auto"/>
          <w:sz w:val="24"/>
          <w:szCs w:val="24"/>
          <w:highlight w:val="none"/>
          <w:lang w:val="en-US" w:eastAsia="zh-CN"/>
        </w:rPr>
        <w:t>4</w:t>
      </w:r>
      <w:r>
        <w:rPr>
          <w:rFonts w:hint="eastAsia" w:ascii="宋体" w:hAnsi="宋体" w:cs="宋体"/>
          <w:b/>
          <w:color w:val="auto"/>
          <w:sz w:val="24"/>
          <w:szCs w:val="24"/>
          <w:highlight w:val="none"/>
        </w:rPr>
        <w:t>分</w:t>
      </w:r>
    </w:p>
    <w:p w14:paraId="44E02D42">
      <w:pPr>
        <w:keepNext w:val="0"/>
        <w:keepLines w:val="0"/>
        <w:pageBreakBefore w:val="0"/>
        <w:widowControl w:val="0"/>
        <w:kinsoku/>
        <w:wordWrap/>
        <w:overflowPunct/>
        <w:topLinePunct w:val="0"/>
        <w:autoSpaceDE/>
        <w:autoSpaceDN/>
        <w:bidi w:val="0"/>
        <w:adjustRightInd w:val="0"/>
        <w:snapToGrid w:val="0"/>
        <w:spacing w:line="360" w:lineRule="auto"/>
        <w:ind w:left="0" w:firstLine="480"/>
        <w:textAlignment w:val="auto"/>
        <w:rPr>
          <w:rFonts w:ascii="宋体" w:hAnsi="宋体" w:cs="宋体"/>
          <w:b/>
          <w:bCs/>
          <w:color w:val="auto"/>
          <w:sz w:val="24"/>
          <w:szCs w:val="24"/>
          <w:highlight w:val="none"/>
        </w:rPr>
      </w:pPr>
      <w:r>
        <w:rPr>
          <w:rFonts w:hint="eastAsia" w:ascii="宋体" w:hAnsi="宋体" w:cs="宋体"/>
          <w:color w:val="auto"/>
          <w:sz w:val="24"/>
          <w:szCs w:val="24"/>
          <w:highlight w:val="none"/>
        </w:rPr>
        <w:t>（二）各项目评分标准：</w:t>
      </w:r>
    </w:p>
    <w:p w14:paraId="3BDA7089">
      <w:pPr>
        <w:keepNext w:val="0"/>
        <w:keepLines w:val="0"/>
        <w:pageBreakBefore w:val="0"/>
        <w:widowControl w:val="0"/>
        <w:tabs>
          <w:tab w:val="left" w:pos="420"/>
          <w:tab w:val="left" w:pos="945"/>
          <w:tab w:val="left" w:pos="1155"/>
        </w:tabs>
        <w:kinsoku/>
        <w:wordWrap/>
        <w:overflowPunct/>
        <w:topLinePunct w:val="0"/>
        <w:autoSpaceDE/>
        <w:autoSpaceDN/>
        <w:bidi w:val="0"/>
        <w:adjustRightInd w:val="0"/>
        <w:snapToGrid w:val="0"/>
        <w:spacing w:line="360" w:lineRule="auto"/>
        <w:ind w:left="0" w:firstLine="482"/>
        <w:textAlignment w:val="auto"/>
        <w:rPr>
          <w:rFonts w:ascii="宋体"/>
          <w:b/>
          <w:bCs/>
          <w:color w:val="auto"/>
          <w:sz w:val="24"/>
          <w:szCs w:val="24"/>
          <w:highlight w:val="none"/>
        </w:rPr>
      </w:pPr>
      <w:r>
        <w:rPr>
          <w:rFonts w:hint="eastAsia" w:ascii="宋体" w:hAnsi="宋体" w:cs="宋体"/>
          <w:b/>
          <w:bCs/>
          <w:color w:val="auto"/>
          <w:sz w:val="24"/>
          <w:szCs w:val="24"/>
          <w:highlight w:val="none"/>
        </w:rPr>
        <w:t>（1）</w:t>
      </w:r>
      <w:r>
        <w:rPr>
          <w:rFonts w:hint="eastAsia" w:ascii="宋体" w:hAnsi="宋体" w:cs="宋体"/>
          <w:b/>
          <w:bCs/>
          <w:color w:val="auto"/>
          <w:sz w:val="24"/>
          <w:szCs w:val="24"/>
          <w:highlight w:val="none"/>
          <w:lang w:val="en-US" w:eastAsia="zh-CN"/>
        </w:rPr>
        <w:t>磋商</w:t>
      </w:r>
      <w:r>
        <w:rPr>
          <w:rFonts w:hint="eastAsia" w:ascii="宋体" w:hAnsi="宋体" w:cs="宋体"/>
          <w:b/>
          <w:bCs/>
          <w:color w:val="auto"/>
          <w:sz w:val="24"/>
          <w:szCs w:val="24"/>
          <w:highlight w:val="none"/>
        </w:rPr>
        <w:t>报价（30分）</w:t>
      </w:r>
    </w:p>
    <w:p w14:paraId="7EF23D7F">
      <w:pPr>
        <w:keepNext w:val="0"/>
        <w:keepLines w:val="0"/>
        <w:pageBreakBefore w:val="0"/>
        <w:widowControl w:val="0"/>
        <w:tabs>
          <w:tab w:val="left" w:pos="945"/>
          <w:tab w:val="left" w:pos="1155"/>
        </w:tabs>
        <w:kinsoku/>
        <w:wordWrap/>
        <w:overflowPunct/>
        <w:topLinePunct w:val="0"/>
        <w:autoSpaceDE/>
        <w:autoSpaceDN/>
        <w:bidi w:val="0"/>
        <w:adjustRightInd w:val="0"/>
        <w:snapToGrid w:val="0"/>
        <w:spacing w:line="360" w:lineRule="auto"/>
        <w:ind w:left="0" w:firstLine="480"/>
        <w:textAlignment w:val="auto"/>
        <w:rPr>
          <w:rFonts w:ascii="宋体" w:hAnsi="宋体"/>
          <w:color w:val="auto"/>
          <w:sz w:val="24"/>
          <w:szCs w:val="24"/>
          <w:highlight w:val="none"/>
        </w:rPr>
      </w:pPr>
      <w:r>
        <w:rPr>
          <w:rFonts w:hint="eastAsia" w:hAnsi="宋体" w:cs="宋体"/>
          <w:color w:val="auto"/>
          <w:sz w:val="24"/>
          <w:szCs w:val="28"/>
          <w:highlight w:val="none"/>
        </w:rPr>
        <w:t>价格分统一采用低价优先法计算，即满足磋商文件要求且最后报价最低的供应商的价格为磋商基准价，其价格分为满分。</w:t>
      </w:r>
      <w:r>
        <w:rPr>
          <w:rFonts w:hint="eastAsia" w:ascii="宋体" w:hAnsi="宋体" w:cs="宋体"/>
          <w:color w:val="auto"/>
          <w:sz w:val="24"/>
          <w:szCs w:val="24"/>
          <w:highlight w:val="none"/>
        </w:rPr>
        <w:t>其他供应商的价格分统一按照下列公式计算：</w:t>
      </w:r>
    </w:p>
    <w:p w14:paraId="7227CB75">
      <w:pPr>
        <w:keepNext w:val="0"/>
        <w:keepLines w:val="0"/>
        <w:pageBreakBefore w:val="0"/>
        <w:widowControl w:val="0"/>
        <w:tabs>
          <w:tab w:val="left" w:pos="945"/>
          <w:tab w:val="left" w:pos="1155"/>
        </w:tabs>
        <w:kinsoku/>
        <w:wordWrap/>
        <w:overflowPunct/>
        <w:topLinePunct w:val="0"/>
        <w:autoSpaceDE/>
        <w:autoSpaceDN/>
        <w:bidi w:val="0"/>
        <w:adjustRightInd w:val="0"/>
        <w:snapToGrid w:val="0"/>
        <w:spacing w:line="360" w:lineRule="auto"/>
        <w:ind w:left="0" w:firstLine="482"/>
        <w:textAlignment w:val="auto"/>
        <w:rPr>
          <w:rFonts w:ascii="宋体" w:hAnsi="宋体" w:cs="宋体"/>
          <w:b/>
          <w:bCs/>
          <w:color w:val="auto"/>
          <w:sz w:val="24"/>
          <w:szCs w:val="24"/>
          <w:highlight w:val="none"/>
        </w:rPr>
      </w:pPr>
      <w:r>
        <w:rPr>
          <w:rFonts w:hint="eastAsia" w:hAnsi="宋体" w:cs="宋体"/>
          <w:b/>
          <w:bCs/>
          <w:color w:val="auto"/>
          <w:sz w:val="24"/>
          <w:szCs w:val="28"/>
          <w:highlight w:val="none"/>
        </w:rPr>
        <w:t>磋商</w:t>
      </w:r>
      <w:r>
        <w:rPr>
          <w:rFonts w:hint="eastAsia" w:ascii="宋体" w:hAnsi="宋体" w:cs="宋体"/>
          <w:b/>
          <w:bCs/>
          <w:color w:val="auto"/>
          <w:sz w:val="24"/>
          <w:szCs w:val="24"/>
          <w:highlight w:val="none"/>
        </w:rPr>
        <w:t>报价得分=（磋商基准价/最后磋商报价）×价格权值×100</w:t>
      </w:r>
    </w:p>
    <w:p w14:paraId="10309118">
      <w:pPr>
        <w:keepNext w:val="0"/>
        <w:keepLines w:val="0"/>
        <w:pageBreakBefore w:val="0"/>
        <w:widowControl w:val="0"/>
        <w:tabs>
          <w:tab w:val="left" w:pos="945"/>
          <w:tab w:val="left" w:pos="1155"/>
        </w:tabs>
        <w:kinsoku/>
        <w:wordWrap/>
        <w:overflowPunct/>
        <w:topLinePunct w:val="0"/>
        <w:autoSpaceDE/>
        <w:autoSpaceDN/>
        <w:bidi w:val="0"/>
        <w:adjustRightInd w:val="0"/>
        <w:snapToGrid w:val="0"/>
        <w:spacing w:line="360" w:lineRule="auto"/>
        <w:ind w:left="0" w:firstLine="482"/>
        <w:textAlignment w:val="auto"/>
        <w:rPr>
          <w:rFonts w:ascii="宋体" w:hAnsi="宋体" w:cs="宋体"/>
          <w:b/>
          <w:bCs/>
          <w:color w:val="auto"/>
          <w:sz w:val="24"/>
          <w:szCs w:val="24"/>
          <w:highlight w:val="none"/>
        </w:rPr>
      </w:pPr>
      <w:r>
        <w:rPr>
          <w:rFonts w:hint="eastAsia" w:ascii="宋体" w:hAnsi="宋体" w:cs="宋体"/>
          <w:b/>
          <w:bCs/>
          <w:color w:val="auto"/>
          <w:sz w:val="24"/>
          <w:szCs w:val="24"/>
          <w:highlight w:val="none"/>
        </w:rPr>
        <w:t>（2）</w:t>
      </w:r>
      <w:r>
        <w:rPr>
          <w:rFonts w:hint="eastAsia" w:ascii="宋体" w:hAnsi="宋体" w:cs="宋体"/>
          <w:b/>
          <w:bCs/>
          <w:color w:val="auto"/>
          <w:sz w:val="24"/>
          <w:szCs w:val="24"/>
          <w:highlight w:val="none"/>
          <w:lang w:eastAsia="zh-CN"/>
        </w:rPr>
        <w:t>磋商供应商</w:t>
      </w:r>
      <w:r>
        <w:rPr>
          <w:rFonts w:hint="eastAsia" w:ascii="宋体" w:hAnsi="宋体" w:cs="宋体"/>
          <w:b/>
          <w:bCs/>
          <w:color w:val="auto"/>
          <w:sz w:val="24"/>
          <w:szCs w:val="24"/>
          <w:highlight w:val="none"/>
        </w:rPr>
        <w:t>评价（</w:t>
      </w:r>
      <w:r>
        <w:rPr>
          <w:rFonts w:hint="eastAsia" w:ascii="宋体" w:hAnsi="宋体" w:cs="宋体"/>
          <w:b/>
          <w:bCs/>
          <w:color w:val="auto"/>
          <w:sz w:val="24"/>
          <w:szCs w:val="24"/>
          <w:highlight w:val="none"/>
          <w:lang w:val="en-US" w:eastAsia="zh-CN"/>
        </w:rPr>
        <w:t>16</w:t>
      </w:r>
      <w:r>
        <w:rPr>
          <w:rFonts w:hint="eastAsia" w:ascii="宋体" w:hAnsi="宋体" w:cs="宋体"/>
          <w:b/>
          <w:bCs/>
          <w:color w:val="auto"/>
          <w:sz w:val="24"/>
          <w:szCs w:val="24"/>
          <w:highlight w:val="none"/>
        </w:rPr>
        <w:t>分）</w:t>
      </w:r>
    </w:p>
    <w:p w14:paraId="2DB10438">
      <w:pPr>
        <w:keepNext w:val="0"/>
        <w:keepLines w:val="0"/>
        <w:pageBreakBefore w:val="0"/>
        <w:widowControl w:val="0"/>
        <w:tabs>
          <w:tab w:val="left" w:pos="945"/>
          <w:tab w:val="left" w:pos="1155"/>
        </w:tabs>
        <w:kinsoku/>
        <w:wordWrap/>
        <w:overflowPunct/>
        <w:topLinePunct w:val="0"/>
        <w:autoSpaceDE/>
        <w:autoSpaceDN/>
        <w:bidi w:val="0"/>
        <w:adjustRightInd w:val="0"/>
        <w:snapToGrid w:val="0"/>
        <w:spacing w:line="360" w:lineRule="auto"/>
        <w:ind w:left="0" w:firstLine="480"/>
        <w:textAlignment w:val="auto"/>
        <w:rPr>
          <w:rFonts w:hint="eastAsia" w:ascii="宋体" w:hAnsi="宋体" w:eastAsia="宋体" w:cs="Times New Roman"/>
          <w:kern w:val="0"/>
          <w:sz w:val="24"/>
          <w:highlight w:val="none"/>
        </w:rPr>
      </w:pPr>
      <w:r>
        <w:rPr>
          <w:rFonts w:hint="eastAsia" w:cs="宋体" w:asciiTheme="minorEastAsia" w:hAnsiTheme="minorEastAsia" w:eastAsiaTheme="minorEastAsia"/>
          <w:color w:val="auto"/>
          <w:sz w:val="24"/>
          <w:highlight w:val="none"/>
        </w:rPr>
        <w:t>1）</w:t>
      </w:r>
      <w:r>
        <w:rPr>
          <w:rFonts w:hint="eastAsia" w:ascii="宋体" w:hAnsi="宋体" w:cs="宋体"/>
          <w:sz w:val="24"/>
          <w:highlight w:val="none"/>
        </w:rPr>
        <w:t>项目负责人</w:t>
      </w:r>
      <w:r>
        <w:rPr>
          <w:rFonts w:hint="eastAsia" w:ascii="宋体" w:hAnsi="宋体"/>
          <w:kern w:val="0"/>
          <w:sz w:val="24"/>
          <w:highlight w:val="none"/>
        </w:rPr>
        <w:t>业绩（4 分）：</w:t>
      </w:r>
      <w:r>
        <w:rPr>
          <w:rFonts w:hint="eastAsia" w:ascii="宋体" w:hAnsi="宋体" w:cs="宋体"/>
          <w:sz w:val="24"/>
          <w:highlight w:val="none"/>
        </w:rPr>
        <w:t>项目负责人</w:t>
      </w:r>
      <w:r>
        <w:rPr>
          <w:rFonts w:hint="eastAsia" w:ascii="宋体" w:hAnsi="宋体"/>
          <w:kern w:val="0"/>
          <w:sz w:val="24"/>
          <w:highlight w:val="none"/>
        </w:rPr>
        <w:t>自2023年1月1日（以合同或订单签订日期为准）承接过</w:t>
      </w:r>
      <w:r>
        <w:rPr>
          <w:rFonts w:hint="eastAsia" w:ascii="宋体" w:hAnsi="宋体"/>
          <w:kern w:val="0"/>
          <w:sz w:val="24"/>
          <w:highlight w:val="none"/>
          <w:lang w:val="en-US" w:eastAsia="zh-CN"/>
        </w:rPr>
        <w:t>类似</w:t>
      </w:r>
      <w:r>
        <w:rPr>
          <w:rFonts w:hint="eastAsia" w:ascii="宋体" w:hAnsi="宋体"/>
          <w:kern w:val="0"/>
          <w:sz w:val="24"/>
          <w:highlight w:val="none"/>
        </w:rPr>
        <w:t>业绩，有一个得2分，最高得4分</w:t>
      </w:r>
      <w:r>
        <w:rPr>
          <w:rFonts w:hint="eastAsia" w:ascii="宋体" w:hAnsi="宋体"/>
          <w:kern w:val="0"/>
          <w:sz w:val="24"/>
          <w:highlight w:val="none"/>
          <w:lang w:eastAsia="zh-CN"/>
        </w:rPr>
        <w:t>。（</w:t>
      </w:r>
      <w:r>
        <w:rPr>
          <w:rFonts w:hint="eastAsia" w:ascii="宋体" w:hAnsi="宋体"/>
          <w:kern w:val="0"/>
          <w:sz w:val="24"/>
          <w:highlight w:val="none"/>
        </w:rPr>
        <w:t>提供中标通知书或施工合同关键页</w:t>
      </w:r>
      <w:r>
        <w:rPr>
          <w:rFonts w:hint="eastAsia" w:ascii="宋体" w:hAnsi="宋体" w:cs="宋体"/>
          <w:color w:val="auto"/>
          <w:sz w:val="24"/>
          <w:szCs w:val="24"/>
          <w:highlight w:val="none"/>
        </w:rPr>
        <w:t>扫描件上传至</w:t>
      </w:r>
      <w:r>
        <w:rPr>
          <w:rFonts w:hint="eastAsia" w:ascii="宋体" w:hAnsi="宋体" w:cs="宋体"/>
          <w:color w:val="auto"/>
          <w:sz w:val="24"/>
          <w:szCs w:val="24"/>
          <w:highlight w:val="none"/>
          <w:lang w:val="en-US" w:eastAsia="zh-CN"/>
        </w:rPr>
        <w:t>响应文件</w:t>
      </w:r>
      <w:r>
        <w:rPr>
          <w:rFonts w:hint="eastAsia" w:ascii="宋体" w:hAnsi="宋体" w:cs="宋体"/>
          <w:color w:val="auto"/>
          <w:sz w:val="24"/>
          <w:szCs w:val="24"/>
          <w:highlight w:val="none"/>
        </w:rPr>
        <w:t>并电子签章，不提供或未按要求提供不</w:t>
      </w:r>
      <w:r>
        <w:rPr>
          <w:rFonts w:hint="eastAsia" w:ascii="宋体" w:hAnsi="宋体" w:eastAsia="宋体" w:cs="Times New Roman"/>
          <w:kern w:val="0"/>
          <w:sz w:val="24"/>
          <w:highlight w:val="none"/>
        </w:rPr>
        <w:t>得分</w:t>
      </w:r>
      <w:r>
        <w:rPr>
          <w:rFonts w:hint="eastAsia" w:ascii="宋体" w:hAnsi="宋体" w:eastAsia="宋体" w:cs="Times New Roman"/>
          <w:kern w:val="0"/>
          <w:sz w:val="24"/>
          <w:highlight w:val="none"/>
          <w:lang w:eastAsia="zh-CN"/>
        </w:rPr>
        <w:t>，</w:t>
      </w:r>
      <w:r>
        <w:rPr>
          <w:rFonts w:hint="eastAsia" w:ascii="宋体" w:hAnsi="宋体" w:eastAsia="宋体" w:cs="Times New Roman"/>
          <w:kern w:val="0"/>
          <w:sz w:val="24"/>
          <w:highlight w:val="none"/>
        </w:rPr>
        <w:t>项目负责人业绩</w:t>
      </w:r>
      <w:r>
        <w:rPr>
          <w:rFonts w:hint="eastAsia" w:ascii="宋体" w:hAnsi="宋体" w:cs="Times New Roman"/>
          <w:kern w:val="0"/>
          <w:sz w:val="24"/>
          <w:highlight w:val="none"/>
          <w:lang w:val="en-US" w:eastAsia="zh-CN"/>
        </w:rPr>
        <w:t>须在</w:t>
      </w:r>
      <w:r>
        <w:rPr>
          <w:rFonts w:hint="eastAsia" w:ascii="宋体" w:hAnsi="宋体" w:eastAsia="宋体" w:cs="Times New Roman"/>
          <w:kern w:val="0"/>
          <w:sz w:val="24"/>
          <w:highlight w:val="none"/>
        </w:rPr>
        <w:t>投标人</w:t>
      </w:r>
      <w:r>
        <w:rPr>
          <w:rFonts w:hint="eastAsia" w:ascii="宋体" w:hAnsi="宋体" w:cs="Times New Roman"/>
          <w:kern w:val="0"/>
          <w:sz w:val="24"/>
          <w:highlight w:val="none"/>
          <w:lang w:val="en-US" w:eastAsia="zh-CN"/>
        </w:rPr>
        <w:t>担任项目负责人时</w:t>
      </w:r>
      <w:r>
        <w:rPr>
          <w:rFonts w:hint="eastAsia" w:ascii="宋体" w:hAnsi="宋体" w:eastAsia="宋体" w:cs="Times New Roman"/>
          <w:kern w:val="0"/>
          <w:sz w:val="24"/>
          <w:highlight w:val="none"/>
        </w:rPr>
        <w:t>承担的）</w:t>
      </w:r>
    </w:p>
    <w:p w14:paraId="585545A3">
      <w:pPr>
        <w:keepNext w:val="0"/>
        <w:keepLines w:val="0"/>
        <w:pageBreakBefore w:val="0"/>
        <w:widowControl w:val="0"/>
        <w:tabs>
          <w:tab w:val="left" w:pos="945"/>
          <w:tab w:val="left" w:pos="1155"/>
        </w:tabs>
        <w:kinsoku/>
        <w:wordWrap/>
        <w:overflowPunct/>
        <w:topLinePunct w:val="0"/>
        <w:autoSpaceDE/>
        <w:autoSpaceDN/>
        <w:bidi w:val="0"/>
        <w:adjustRightInd w:val="0"/>
        <w:snapToGrid w:val="0"/>
        <w:spacing w:line="360" w:lineRule="auto"/>
        <w:ind w:left="0" w:firstLine="48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2）项目管理机构人员配备（1</w:t>
      </w: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rPr>
        <w:t>分）</w:t>
      </w:r>
    </w:p>
    <w:p w14:paraId="37191F40">
      <w:pPr>
        <w:keepNext w:val="0"/>
        <w:keepLines w:val="0"/>
        <w:pageBreakBefore w:val="0"/>
        <w:widowControl w:val="0"/>
        <w:tabs>
          <w:tab w:val="left" w:pos="945"/>
          <w:tab w:val="left" w:pos="1155"/>
        </w:tabs>
        <w:kinsoku/>
        <w:wordWrap/>
        <w:overflowPunct/>
        <w:topLinePunct w:val="0"/>
        <w:autoSpaceDE/>
        <w:autoSpaceDN/>
        <w:bidi w:val="0"/>
        <w:adjustRightInd w:val="0"/>
        <w:snapToGrid w:val="0"/>
        <w:spacing w:line="360" w:lineRule="auto"/>
        <w:ind w:left="0" w:firstLine="48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①</w:t>
      </w:r>
      <w:r>
        <w:rPr>
          <w:rFonts w:hint="eastAsia" w:ascii="宋体" w:hAnsi="宋体" w:cs="宋体"/>
          <w:b/>
          <w:bCs/>
          <w:color w:val="auto"/>
          <w:sz w:val="24"/>
          <w:szCs w:val="24"/>
          <w:highlight w:val="none"/>
        </w:rPr>
        <w:t>项目负责人（</w:t>
      </w:r>
      <w:r>
        <w:rPr>
          <w:rFonts w:hint="eastAsia" w:ascii="宋体" w:hAnsi="宋体" w:cs="宋体"/>
          <w:b/>
          <w:bCs/>
          <w:color w:val="auto"/>
          <w:sz w:val="24"/>
          <w:szCs w:val="24"/>
          <w:highlight w:val="none"/>
          <w:lang w:val="en-US" w:eastAsia="zh-CN"/>
        </w:rPr>
        <w:t>3</w:t>
      </w:r>
      <w:r>
        <w:rPr>
          <w:rFonts w:hint="eastAsia" w:ascii="宋体" w:hAnsi="宋体" w:cs="宋体"/>
          <w:b/>
          <w:bCs/>
          <w:color w:val="auto"/>
          <w:sz w:val="24"/>
          <w:szCs w:val="24"/>
          <w:highlight w:val="none"/>
        </w:rPr>
        <w:t>分）</w:t>
      </w:r>
      <w:r>
        <w:rPr>
          <w:rFonts w:hint="eastAsia" w:ascii="宋体" w:hAnsi="宋体" w:cs="宋体"/>
          <w:color w:val="auto"/>
          <w:sz w:val="24"/>
          <w:szCs w:val="24"/>
          <w:highlight w:val="none"/>
        </w:rPr>
        <w:t>：具备</w:t>
      </w:r>
      <w:r>
        <w:rPr>
          <w:rFonts w:hint="eastAsia" w:ascii="宋体" w:hAnsi="宋体" w:cs="宋体"/>
          <w:color w:val="auto"/>
          <w:sz w:val="24"/>
          <w:szCs w:val="24"/>
          <w:highlight w:val="none"/>
          <w:lang w:val="en-US" w:eastAsia="zh-CN"/>
        </w:rPr>
        <w:t>装饰装修</w:t>
      </w:r>
      <w:r>
        <w:rPr>
          <w:rFonts w:hint="eastAsia" w:ascii="宋体" w:hAnsi="宋体" w:cs="宋体"/>
          <w:color w:val="auto"/>
          <w:sz w:val="24"/>
          <w:szCs w:val="24"/>
          <w:highlight w:val="none"/>
        </w:rPr>
        <w:t>类工程师职称的得</w:t>
      </w: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rPr>
        <w:t>分</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高级（及）以上职称的得3分</w:t>
      </w:r>
      <w:r>
        <w:rPr>
          <w:rFonts w:hint="eastAsia" w:ascii="宋体" w:hAnsi="宋体" w:cs="宋体"/>
          <w:color w:val="auto"/>
          <w:sz w:val="24"/>
          <w:szCs w:val="24"/>
          <w:highlight w:val="none"/>
        </w:rPr>
        <w:t>。（提供职称证书扫描件上传至投标文件并电子签章，不提供或未按要求提供不得分）</w:t>
      </w:r>
    </w:p>
    <w:p w14:paraId="3FD88490">
      <w:pPr>
        <w:keepNext w:val="0"/>
        <w:keepLines w:val="0"/>
        <w:pageBreakBefore w:val="0"/>
        <w:widowControl w:val="0"/>
        <w:tabs>
          <w:tab w:val="left" w:pos="945"/>
          <w:tab w:val="left" w:pos="1155"/>
        </w:tabs>
        <w:kinsoku/>
        <w:wordWrap/>
        <w:overflowPunct/>
        <w:topLinePunct w:val="0"/>
        <w:autoSpaceDE/>
        <w:autoSpaceDN/>
        <w:bidi w:val="0"/>
        <w:adjustRightInd w:val="0"/>
        <w:snapToGrid w:val="0"/>
        <w:spacing w:line="360" w:lineRule="auto"/>
        <w:ind w:left="0" w:firstLine="480"/>
        <w:textAlignment w:val="auto"/>
        <w:rPr>
          <w:rFonts w:hint="eastAsia" w:ascii="宋体" w:hAnsi="宋体"/>
          <w:b/>
          <w:bCs/>
          <w:sz w:val="24"/>
          <w:highlight w:val="none"/>
        </w:rPr>
      </w:pPr>
      <w:r>
        <w:rPr>
          <w:rFonts w:hint="eastAsia" w:ascii="宋体" w:hAnsi="宋体" w:cs="宋体"/>
          <w:color w:val="auto"/>
          <w:sz w:val="24"/>
          <w:szCs w:val="24"/>
          <w:highlight w:val="none"/>
        </w:rPr>
        <w:t>②</w:t>
      </w:r>
      <w:r>
        <w:rPr>
          <w:rFonts w:hint="eastAsia" w:ascii="宋体" w:hAnsi="宋体"/>
          <w:b/>
          <w:bCs/>
          <w:sz w:val="24"/>
          <w:highlight w:val="none"/>
        </w:rPr>
        <w:t>项目组成员（除项目负责人外）（本项最高得</w:t>
      </w:r>
      <w:r>
        <w:rPr>
          <w:rFonts w:hint="eastAsia" w:ascii="宋体" w:hAnsi="宋体"/>
          <w:b/>
          <w:bCs/>
          <w:sz w:val="24"/>
          <w:highlight w:val="none"/>
          <w:lang w:val="en-US" w:eastAsia="zh-CN"/>
        </w:rPr>
        <w:t>9</w:t>
      </w:r>
      <w:r>
        <w:rPr>
          <w:rFonts w:hint="eastAsia" w:ascii="宋体" w:hAnsi="宋体"/>
          <w:b/>
          <w:bCs/>
          <w:sz w:val="24"/>
          <w:highlight w:val="none"/>
        </w:rPr>
        <w:t xml:space="preserve"> 分）</w:t>
      </w:r>
    </w:p>
    <w:p w14:paraId="1724B325">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175"/>
        <w:textAlignment w:val="auto"/>
        <w:rPr>
          <w:rFonts w:hint="eastAsia" w:ascii="宋体" w:hAnsi="宋体" w:cs="宋体"/>
          <w:sz w:val="24"/>
          <w:highlight w:val="none"/>
        </w:rPr>
      </w:pPr>
      <w:r>
        <w:rPr>
          <w:rFonts w:hint="eastAsia" w:ascii="宋体" w:hAnsi="宋体" w:cs="宋体"/>
          <w:bCs/>
          <w:sz w:val="24"/>
          <w:highlight w:val="none"/>
        </w:rPr>
        <w:t>a.</w:t>
      </w:r>
      <w:r>
        <w:rPr>
          <w:rFonts w:hint="eastAsia" w:ascii="宋体" w:hAnsi="宋体" w:cs="宋体"/>
          <w:sz w:val="24"/>
          <w:highlight w:val="none"/>
        </w:rPr>
        <w:t>现场项目管理机构（项目负责人、技术负责人、施工员、质量员、安全员、资料员）配备齐全，得</w:t>
      </w:r>
      <w:r>
        <w:rPr>
          <w:rFonts w:hint="eastAsia" w:ascii="宋体" w:hAnsi="宋体" w:cs="宋体"/>
          <w:sz w:val="24"/>
          <w:highlight w:val="none"/>
          <w:lang w:val="en-US" w:eastAsia="zh-CN"/>
        </w:rPr>
        <w:t>3</w:t>
      </w:r>
      <w:r>
        <w:rPr>
          <w:rFonts w:hint="eastAsia" w:ascii="宋体" w:hAnsi="宋体" w:cs="宋体"/>
          <w:sz w:val="24"/>
          <w:highlight w:val="none"/>
        </w:rPr>
        <w:t>分。不齐全不得分。</w:t>
      </w:r>
    </w:p>
    <w:p w14:paraId="5F499CFB">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175"/>
        <w:textAlignment w:val="auto"/>
        <w:rPr>
          <w:rFonts w:ascii="宋体" w:hAnsi="宋体" w:cs="宋体"/>
          <w:sz w:val="24"/>
          <w:highlight w:val="none"/>
        </w:rPr>
      </w:pPr>
      <w:r>
        <w:rPr>
          <w:rFonts w:hint="eastAsia" w:ascii="宋体" w:hAnsi="宋体"/>
          <w:sz w:val="24"/>
          <w:highlight w:val="none"/>
        </w:rPr>
        <w:t>b.</w:t>
      </w:r>
      <w:r>
        <w:rPr>
          <w:rFonts w:hint="eastAsia" w:ascii="宋体" w:hAnsi="宋体" w:cs="宋体"/>
          <w:sz w:val="24"/>
          <w:highlight w:val="none"/>
        </w:rPr>
        <w:t>拟派</w:t>
      </w:r>
      <w:r>
        <w:rPr>
          <w:rFonts w:hint="eastAsia" w:ascii="宋体" w:hAnsi="宋体" w:cs="宋体"/>
          <w:bCs/>
          <w:sz w:val="24"/>
          <w:highlight w:val="none"/>
        </w:rPr>
        <w:t>项目</w:t>
      </w:r>
      <w:bookmarkStart w:id="3" w:name="OLE_LINK2"/>
      <w:r>
        <w:rPr>
          <w:rFonts w:hint="eastAsia" w:ascii="宋体" w:hAnsi="宋体" w:cs="宋体"/>
          <w:sz w:val="24"/>
          <w:highlight w:val="none"/>
        </w:rPr>
        <w:t>技术负责人具有施工管理类中级及以上职称</w:t>
      </w:r>
      <w:r>
        <w:rPr>
          <w:rFonts w:hint="eastAsia" w:ascii="宋体" w:hAnsi="宋体" w:cs="宋体"/>
          <w:sz w:val="24"/>
          <w:highlight w:val="none"/>
          <w:lang w:val="en-US" w:eastAsia="zh-CN"/>
        </w:rPr>
        <w:t>的</w:t>
      </w:r>
      <w:r>
        <w:rPr>
          <w:rFonts w:hint="eastAsia" w:ascii="宋体" w:hAnsi="宋体" w:cs="宋体"/>
          <w:sz w:val="24"/>
          <w:highlight w:val="none"/>
        </w:rPr>
        <w:t>得</w:t>
      </w:r>
      <w:r>
        <w:rPr>
          <w:rFonts w:hint="eastAsia" w:ascii="宋体" w:hAnsi="宋体" w:cs="宋体"/>
          <w:sz w:val="24"/>
          <w:highlight w:val="none"/>
          <w:lang w:val="en-US" w:eastAsia="zh-CN"/>
        </w:rPr>
        <w:t>2</w:t>
      </w:r>
      <w:r>
        <w:rPr>
          <w:rFonts w:hint="eastAsia" w:ascii="宋体" w:hAnsi="宋体" w:cs="宋体"/>
          <w:sz w:val="24"/>
          <w:highlight w:val="none"/>
        </w:rPr>
        <w:t>分</w:t>
      </w:r>
      <w:bookmarkEnd w:id="3"/>
      <w:bookmarkStart w:id="4" w:name="OLE_LINK3"/>
      <w:r>
        <w:rPr>
          <w:rFonts w:hint="eastAsia" w:ascii="宋体" w:hAnsi="宋体" w:cs="宋体"/>
          <w:sz w:val="24"/>
          <w:highlight w:val="none"/>
        </w:rPr>
        <w:t>，</w:t>
      </w:r>
      <w:r>
        <w:rPr>
          <w:rFonts w:hint="eastAsia" w:ascii="宋体" w:hAnsi="宋体" w:cs="宋体"/>
          <w:sz w:val="24"/>
          <w:highlight w:val="none"/>
          <w:lang w:val="en-US" w:eastAsia="zh-CN"/>
        </w:rPr>
        <w:t>本项</w:t>
      </w:r>
      <w:r>
        <w:rPr>
          <w:rFonts w:hint="eastAsia" w:ascii="宋体" w:hAnsi="宋体" w:cs="宋体"/>
          <w:sz w:val="24"/>
          <w:highlight w:val="none"/>
        </w:rPr>
        <w:t>最高得</w:t>
      </w:r>
      <w:r>
        <w:rPr>
          <w:rFonts w:hint="eastAsia" w:ascii="宋体" w:hAnsi="宋体" w:cs="宋体"/>
          <w:sz w:val="24"/>
          <w:highlight w:val="none"/>
          <w:lang w:val="en-US" w:eastAsia="zh-CN"/>
        </w:rPr>
        <w:t>2</w:t>
      </w:r>
      <w:r>
        <w:rPr>
          <w:rFonts w:hint="eastAsia" w:ascii="宋体" w:hAnsi="宋体" w:cs="宋体"/>
          <w:sz w:val="24"/>
          <w:highlight w:val="none"/>
        </w:rPr>
        <w:t>分</w:t>
      </w:r>
      <w:bookmarkEnd w:id="4"/>
      <w:r>
        <w:rPr>
          <w:rFonts w:hint="eastAsia" w:ascii="宋体" w:hAnsi="宋体"/>
          <w:sz w:val="24"/>
          <w:highlight w:val="none"/>
        </w:rPr>
        <w:t>。</w:t>
      </w:r>
    </w:p>
    <w:p w14:paraId="12E287B2">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175"/>
        <w:textAlignment w:val="auto"/>
        <w:rPr>
          <w:rFonts w:hint="eastAsia" w:ascii="宋体" w:hAnsi="宋体"/>
          <w:sz w:val="24"/>
          <w:highlight w:val="none"/>
        </w:rPr>
      </w:pPr>
      <w:r>
        <w:rPr>
          <w:rFonts w:hint="eastAsia" w:ascii="宋体" w:hAnsi="宋体"/>
          <w:sz w:val="24"/>
          <w:highlight w:val="none"/>
        </w:rPr>
        <w:t>c.</w:t>
      </w:r>
      <w:r>
        <w:rPr>
          <w:rFonts w:hint="eastAsia" w:ascii="宋体" w:hAnsi="宋体" w:cs="宋体"/>
          <w:sz w:val="24"/>
          <w:highlight w:val="none"/>
        </w:rPr>
        <w:t>拟派</w:t>
      </w:r>
      <w:bookmarkStart w:id="5" w:name="OLE_LINK5"/>
      <w:r>
        <w:rPr>
          <w:rFonts w:hint="eastAsia" w:ascii="宋体" w:hAnsi="宋体" w:cs="宋体"/>
          <w:sz w:val="24"/>
          <w:highlight w:val="none"/>
          <w:lang w:val="en-US" w:eastAsia="zh-CN"/>
        </w:rPr>
        <w:t>施工员</w:t>
      </w:r>
      <w:r>
        <w:rPr>
          <w:rFonts w:hint="eastAsia" w:ascii="宋体" w:hAnsi="宋体" w:cs="宋体"/>
          <w:sz w:val="24"/>
          <w:highlight w:val="none"/>
        </w:rPr>
        <w:t>具有</w:t>
      </w:r>
      <w:bookmarkEnd w:id="5"/>
      <w:r>
        <w:rPr>
          <w:rFonts w:hint="eastAsia" w:ascii="宋体" w:hAnsi="宋体" w:cs="宋体"/>
          <w:color w:val="auto"/>
          <w:sz w:val="24"/>
          <w:szCs w:val="24"/>
          <w:highlight w:val="none"/>
          <w:lang w:val="en-US" w:eastAsia="zh-CN"/>
        </w:rPr>
        <w:t>中级</w:t>
      </w:r>
      <w:r>
        <w:rPr>
          <w:rFonts w:hint="eastAsia" w:ascii="宋体" w:hAnsi="宋体" w:cs="宋体"/>
          <w:sz w:val="24"/>
          <w:highlight w:val="none"/>
        </w:rPr>
        <w:t>及以上职称</w:t>
      </w:r>
      <w:r>
        <w:rPr>
          <w:rFonts w:hint="eastAsia" w:ascii="宋体" w:hAnsi="宋体" w:cs="宋体"/>
          <w:sz w:val="24"/>
          <w:highlight w:val="none"/>
          <w:lang w:val="en-US" w:eastAsia="zh-CN"/>
        </w:rPr>
        <w:t>的</w:t>
      </w:r>
      <w:r>
        <w:rPr>
          <w:rFonts w:hint="eastAsia" w:ascii="宋体" w:hAnsi="宋体" w:cs="宋体"/>
          <w:sz w:val="24"/>
          <w:highlight w:val="none"/>
        </w:rPr>
        <w:t>得2分</w:t>
      </w:r>
      <w:r>
        <w:rPr>
          <w:rFonts w:hint="eastAsia" w:ascii="宋体" w:hAnsi="宋体" w:cs="宋体"/>
          <w:sz w:val="24"/>
          <w:highlight w:val="none"/>
          <w:lang w:eastAsia="zh-CN"/>
        </w:rPr>
        <w:t>，</w:t>
      </w:r>
      <w:r>
        <w:rPr>
          <w:rFonts w:hint="eastAsia" w:ascii="宋体" w:hAnsi="宋体" w:cs="宋体"/>
          <w:sz w:val="24"/>
          <w:highlight w:val="none"/>
          <w:lang w:val="en-US" w:eastAsia="zh-CN"/>
        </w:rPr>
        <w:t>本项</w:t>
      </w:r>
      <w:r>
        <w:rPr>
          <w:rFonts w:hint="eastAsia" w:ascii="宋体" w:hAnsi="宋体" w:cs="宋体"/>
          <w:sz w:val="24"/>
          <w:highlight w:val="none"/>
        </w:rPr>
        <w:t>最高得</w:t>
      </w:r>
      <w:r>
        <w:rPr>
          <w:rFonts w:hint="eastAsia" w:ascii="宋体" w:hAnsi="宋体" w:cs="宋体"/>
          <w:sz w:val="24"/>
          <w:highlight w:val="none"/>
          <w:lang w:val="en-US" w:eastAsia="zh-CN"/>
        </w:rPr>
        <w:t>2</w:t>
      </w:r>
      <w:r>
        <w:rPr>
          <w:rFonts w:hint="eastAsia" w:ascii="宋体" w:hAnsi="宋体" w:cs="宋体"/>
          <w:sz w:val="24"/>
          <w:highlight w:val="none"/>
        </w:rPr>
        <w:t>分。</w:t>
      </w:r>
    </w:p>
    <w:p w14:paraId="5AF10DCA">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175"/>
        <w:textAlignment w:val="auto"/>
        <w:rPr>
          <w:rFonts w:hint="eastAsia" w:ascii="宋体" w:hAnsi="宋体"/>
          <w:sz w:val="24"/>
          <w:highlight w:val="none"/>
        </w:rPr>
      </w:pPr>
      <w:r>
        <w:rPr>
          <w:rFonts w:hint="eastAsia" w:ascii="宋体" w:hAnsi="宋体"/>
          <w:sz w:val="24"/>
          <w:highlight w:val="none"/>
        </w:rPr>
        <w:t>d.</w:t>
      </w:r>
      <w:bookmarkStart w:id="6" w:name="_Hlk215063920"/>
      <w:bookmarkStart w:id="7" w:name="OLE_LINK4"/>
      <w:r>
        <w:rPr>
          <w:rFonts w:hint="eastAsia" w:ascii="宋体" w:hAnsi="宋体"/>
          <w:sz w:val="24"/>
          <w:highlight w:val="none"/>
        </w:rPr>
        <w:t>拟派</w:t>
      </w:r>
      <w:r>
        <w:rPr>
          <w:rFonts w:hint="eastAsia" w:ascii="宋体" w:hAnsi="宋体" w:cs="宋体"/>
          <w:sz w:val="24"/>
          <w:highlight w:val="none"/>
          <w:lang w:val="en-US" w:eastAsia="zh-CN"/>
        </w:rPr>
        <w:t>造价员</w:t>
      </w:r>
      <w:r>
        <w:rPr>
          <w:rFonts w:hint="eastAsia" w:ascii="宋体" w:hAnsi="宋体"/>
          <w:sz w:val="24"/>
          <w:highlight w:val="none"/>
        </w:rPr>
        <w:t>具</w:t>
      </w:r>
      <w:r>
        <w:rPr>
          <w:rFonts w:hint="eastAsia" w:ascii="宋体" w:hAnsi="宋体"/>
          <w:sz w:val="24"/>
          <w:highlight w:val="none"/>
          <w:lang w:val="en-US" w:eastAsia="zh-CN"/>
        </w:rPr>
        <w:t>有</w:t>
      </w:r>
      <w:r>
        <w:rPr>
          <w:rFonts w:hint="eastAsia" w:ascii="宋体" w:hAnsi="宋体"/>
          <w:sz w:val="24"/>
          <w:highlight w:val="none"/>
        </w:rPr>
        <w:t>二级及以上注册造价工程师资格的得2分</w:t>
      </w:r>
      <w:r>
        <w:rPr>
          <w:rFonts w:hint="eastAsia" w:ascii="宋体" w:hAnsi="宋体" w:cs="宋体"/>
          <w:sz w:val="24"/>
          <w:highlight w:val="none"/>
        </w:rPr>
        <w:t>，</w:t>
      </w:r>
      <w:r>
        <w:rPr>
          <w:rFonts w:hint="eastAsia" w:ascii="宋体" w:hAnsi="宋体" w:cs="宋体"/>
          <w:sz w:val="24"/>
          <w:highlight w:val="none"/>
          <w:lang w:val="en-US" w:eastAsia="zh-CN"/>
        </w:rPr>
        <w:t>本项</w:t>
      </w:r>
      <w:r>
        <w:rPr>
          <w:rFonts w:hint="eastAsia" w:ascii="宋体" w:hAnsi="宋体" w:cs="宋体"/>
          <w:sz w:val="24"/>
          <w:highlight w:val="none"/>
        </w:rPr>
        <w:t>最高得2分</w:t>
      </w:r>
      <w:r>
        <w:rPr>
          <w:rFonts w:hint="eastAsia" w:ascii="宋体" w:hAnsi="宋体"/>
          <w:sz w:val="24"/>
          <w:highlight w:val="none"/>
        </w:rPr>
        <w:t>。</w:t>
      </w:r>
    </w:p>
    <w:bookmarkEnd w:id="6"/>
    <w:bookmarkEnd w:id="7"/>
    <w:p w14:paraId="0E9648DC">
      <w:pPr>
        <w:keepNext w:val="0"/>
        <w:keepLines w:val="0"/>
        <w:pageBreakBefore w:val="0"/>
        <w:widowControl w:val="0"/>
        <w:kinsoku/>
        <w:wordWrap/>
        <w:overflowPunct/>
        <w:topLinePunct w:val="0"/>
        <w:autoSpaceDE/>
        <w:autoSpaceDN/>
        <w:bidi w:val="0"/>
        <w:adjustRightInd w:val="0"/>
        <w:snapToGrid w:val="0"/>
        <w:spacing w:line="360" w:lineRule="auto"/>
        <w:ind w:firstLine="240"/>
        <w:jc w:val="left"/>
        <w:textAlignment w:val="auto"/>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rPr>
        <w:t>注：以上人员以</w:t>
      </w:r>
      <w:r>
        <w:rPr>
          <w:rFonts w:hint="eastAsia" w:ascii="宋体" w:hAnsi="宋体" w:cs="宋体"/>
          <w:b/>
          <w:bCs/>
          <w:color w:val="auto"/>
          <w:sz w:val="24"/>
          <w:szCs w:val="24"/>
          <w:highlight w:val="none"/>
          <w:lang w:eastAsia="zh-CN"/>
        </w:rPr>
        <w:t>“</w:t>
      </w:r>
      <w:r>
        <w:rPr>
          <w:rFonts w:hint="eastAsia" w:ascii="宋体" w:hAnsi="宋体" w:cs="宋体"/>
          <w:b/>
          <w:bCs/>
          <w:color w:val="auto"/>
          <w:sz w:val="24"/>
          <w:szCs w:val="24"/>
          <w:highlight w:val="none"/>
          <w:lang w:val="en-US" w:eastAsia="zh-CN"/>
        </w:rPr>
        <w:t>（1）</w:t>
      </w:r>
      <w:r>
        <w:rPr>
          <w:rFonts w:hint="eastAsia" w:ascii="宋体" w:hAnsi="宋体" w:cs="宋体"/>
          <w:b/>
          <w:bCs/>
          <w:color w:val="auto"/>
          <w:sz w:val="24"/>
          <w:szCs w:val="24"/>
          <w:highlight w:val="none"/>
        </w:rPr>
        <w:t>项目管理机构配备情况表</w:t>
      </w:r>
      <w:r>
        <w:rPr>
          <w:rFonts w:hint="eastAsia" w:ascii="宋体" w:hAnsi="宋体" w:cs="宋体"/>
          <w:b/>
          <w:bCs/>
          <w:color w:val="auto"/>
          <w:sz w:val="24"/>
          <w:szCs w:val="24"/>
          <w:highlight w:val="none"/>
          <w:lang w:eastAsia="zh-CN"/>
        </w:rPr>
        <w:t>”</w:t>
      </w:r>
      <w:r>
        <w:rPr>
          <w:rFonts w:hint="eastAsia" w:ascii="宋体" w:hAnsi="宋体" w:cs="宋体"/>
          <w:b/>
          <w:bCs/>
          <w:color w:val="auto"/>
          <w:sz w:val="24"/>
          <w:szCs w:val="24"/>
          <w:highlight w:val="none"/>
        </w:rPr>
        <w:t>为准</w:t>
      </w:r>
      <w:r>
        <w:rPr>
          <w:rFonts w:hint="eastAsia" w:ascii="宋体" w:hAnsi="宋体" w:cs="宋体"/>
          <w:b/>
          <w:bCs/>
          <w:color w:val="auto"/>
          <w:sz w:val="24"/>
          <w:szCs w:val="24"/>
          <w:highlight w:val="none"/>
          <w:lang w:eastAsia="zh-CN"/>
        </w:rPr>
        <w:t>，</w:t>
      </w:r>
      <w:r>
        <w:rPr>
          <w:rFonts w:hint="eastAsia" w:ascii="宋体" w:hAnsi="宋体" w:cs="宋体"/>
          <w:b/>
          <w:bCs/>
          <w:color w:val="auto"/>
          <w:sz w:val="24"/>
          <w:szCs w:val="24"/>
          <w:highlight w:val="none"/>
        </w:rPr>
        <w:t>同一岗位限评一人且同一人员不重复计分，相关人员的</w:t>
      </w:r>
      <w:r>
        <w:rPr>
          <w:rFonts w:hint="eastAsia" w:ascii="宋体" w:hAnsi="宋体" w:cs="宋体"/>
          <w:b/>
          <w:bCs/>
          <w:color w:val="auto"/>
          <w:sz w:val="24"/>
          <w:szCs w:val="24"/>
          <w:highlight w:val="none"/>
          <w:lang w:val="en-US" w:eastAsia="zh-CN"/>
        </w:rPr>
        <w:t>岗位或者职称</w:t>
      </w:r>
      <w:r>
        <w:rPr>
          <w:rFonts w:hint="eastAsia" w:ascii="宋体" w:hAnsi="宋体" w:cs="宋体"/>
          <w:b/>
          <w:bCs/>
          <w:color w:val="auto"/>
          <w:sz w:val="24"/>
          <w:szCs w:val="24"/>
          <w:highlight w:val="none"/>
        </w:rPr>
        <w:t>证书及由社保机构出具的本企业</w:t>
      </w:r>
      <w:r>
        <w:rPr>
          <w:rFonts w:hint="eastAsia" w:ascii="宋体" w:hAnsi="宋体" w:eastAsia="宋体" w:cs="宋体"/>
          <w:b/>
          <w:bCs/>
          <w:color w:val="auto"/>
          <w:sz w:val="24"/>
          <w:szCs w:val="24"/>
          <w:highlight w:val="none"/>
          <w:lang w:val="en-US" w:eastAsia="zh-CN"/>
        </w:rPr>
        <w:t>近</w:t>
      </w:r>
      <w:r>
        <w:rPr>
          <w:rFonts w:hint="eastAsia" w:ascii="宋体" w:hAnsi="宋体" w:cs="宋体"/>
          <w:b/>
          <w:bCs/>
          <w:color w:val="auto"/>
          <w:sz w:val="24"/>
          <w:szCs w:val="24"/>
          <w:highlight w:val="none"/>
          <w:lang w:val="en-US" w:eastAsia="zh-CN"/>
        </w:rPr>
        <w:t>一年</w:t>
      </w:r>
      <w:r>
        <w:rPr>
          <w:rFonts w:hint="eastAsia" w:ascii="宋体" w:hAnsi="宋体" w:eastAsia="宋体" w:cs="宋体"/>
          <w:b/>
          <w:bCs/>
          <w:color w:val="auto"/>
          <w:sz w:val="24"/>
          <w:szCs w:val="24"/>
          <w:highlight w:val="none"/>
          <w:lang w:val="en-US" w:eastAsia="zh-CN"/>
        </w:rPr>
        <w:t>中任意一个月</w:t>
      </w:r>
      <w:r>
        <w:rPr>
          <w:rFonts w:hint="eastAsia" w:ascii="宋体" w:hAnsi="宋体" w:cs="宋体"/>
          <w:b/>
          <w:bCs/>
          <w:color w:val="auto"/>
          <w:sz w:val="24"/>
          <w:szCs w:val="24"/>
          <w:highlight w:val="none"/>
          <w:lang w:val="en-US" w:eastAsia="zh-CN"/>
        </w:rPr>
        <w:t>（不含磋商当月）的缴费证明扫描件上传至响应文件并电子签章，如磋商供应商成立时间迟于要求开始的时间，则时间要求为磋商供应商成立时间至截止时间，不提供不得分。</w:t>
      </w:r>
    </w:p>
    <w:p w14:paraId="092D3C43">
      <w:pPr>
        <w:keepNext w:val="0"/>
        <w:keepLines w:val="0"/>
        <w:pageBreakBefore w:val="0"/>
        <w:widowControl w:val="0"/>
        <w:kinsoku/>
        <w:wordWrap/>
        <w:overflowPunct/>
        <w:topLinePunct w:val="0"/>
        <w:autoSpaceDE/>
        <w:autoSpaceDN/>
        <w:bidi w:val="0"/>
        <w:adjustRightInd w:val="0"/>
        <w:snapToGrid w:val="0"/>
        <w:spacing w:line="360" w:lineRule="auto"/>
        <w:ind w:firstLine="240"/>
        <w:jc w:val="left"/>
        <w:textAlignment w:val="auto"/>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（3）技术文件（54分）</w:t>
      </w:r>
    </w:p>
    <w:p w14:paraId="3EE1A44C">
      <w:pPr>
        <w:keepNext w:val="0"/>
        <w:keepLines w:val="0"/>
        <w:pageBreakBefore w:val="0"/>
        <w:widowControl w:val="0"/>
        <w:tabs>
          <w:tab w:val="left" w:pos="540"/>
          <w:tab w:val="left" w:pos="720"/>
        </w:tabs>
        <w:kinsoku/>
        <w:wordWrap/>
        <w:overflowPunct/>
        <w:topLinePunct w:val="0"/>
        <w:autoSpaceDE/>
        <w:autoSpaceDN/>
        <w:bidi w:val="0"/>
        <w:adjustRightInd w:val="0"/>
        <w:snapToGrid w:val="0"/>
        <w:spacing w:line="360" w:lineRule="auto"/>
        <w:ind w:firstLine="240" w:firstLineChars="100"/>
        <w:textAlignment w:val="auto"/>
        <w:rPr>
          <w:rFonts w:ascii="宋体" w:hAnsi="宋体" w:cs="宋体"/>
          <w:sz w:val="24"/>
          <w:highlight w:val="none"/>
        </w:rPr>
      </w:pPr>
      <w:r>
        <w:rPr>
          <w:rFonts w:hint="eastAsia" w:ascii="宋体" w:hAnsi="宋体" w:cs="宋体"/>
          <w:sz w:val="24"/>
          <w:highlight w:val="none"/>
        </w:rPr>
        <w:t xml:space="preserve">（1）总体概述：施工组织总体设想、方案针对性及施工段划分（9分）：  </w:t>
      </w:r>
    </w:p>
    <w:p w14:paraId="2EB35F32">
      <w:pPr>
        <w:keepNext w:val="0"/>
        <w:keepLines w:val="0"/>
        <w:pageBreakBefore w:val="0"/>
        <w:widowControl w:val="0"/>
        <w:tabs>
          <w:tab w:val="left" w:pos="540"/>
          <w:tab w:val="left" w:pos="720"/>
        </w:tabs>
        <w:kinsoku/>
        <w:wordWrap/>
        <w:overflowPunct/>
        <w:topLinePunct w:val="0"/>
        <w:autoSpaceDE/>
        <w:autoSpaceDN/>
        <w:bidi w:val="0"/>
        <w:adjustRightInd w:val="0"/>
        <w:snapToGrid w:val="0"/>
        <w:spacing w:line="360" w:lineRule="auto"/>
        <w:ind w:firstLine="480" w:firstLineChars="200"/>
        <w:textAlignment w:val="auto"/>
        <w:rPr>
          <w:rFonts w:ascii="宋体" w:hAnsi="宋体" w:cs="宋体"/>
          <w:bCs/>
          <w:sz w:val="24"/>
          <w:highlight w:val="none"/>
        </w:rPr>
      </w:pPr>
      <w:r>
        <w:rPr>
          <w:rFonts w:hint="eastAsia" w:ascii="宋体" w:hAnsi="宋体" w:cs="宋体"/>
          <w:bCs/>
          <w:kern w:val="0"/>
          <w:sz w:val="24"/>
          <w:highlight w:val="none"/>
        </w:rPr>
        <w:t>内容包括但不限于</w:t>
      </w:r>
      <w:r>
        <w:rPr>
          <w:rFonts w:hint="eastAsia" w:ascii="宋体" w:hAnsi="宋体" w:cs="宋体"/>
          <w:bCs/>
          <w:sz w:val="24"/>
          <w:highlight w:val="none"/>
        </w:rPr>
        <w:t>①编制说明及编制依据；②工程概况及特点；③施工组织总体设想、方案针对性。投标供应商须针对每条内容进行阐述。内容</w:t>
      </w:r>
      <w:r>
        <w:rPr>
          <w:rFonts w:hint="eastAsia" w:ascii="宋体" w:hAnsi="宋体" w:cs="宋体"/>
          <w:bCs/>
          <w:sz w:val="24"/>
          <w:highlight w:val="none"/>
          <w:lang w:eastAsia="zh-CN"/>
        </w:rPr>
        <w:t>翔实</w:t>
      </w:r>
      <w:r>
        <w:rPr>
          <w:rFonts w:hint="eastAsia" w:ascii="宋体" w:hAnsi="宋体" w:cs="宋体"/>
          <w:bCs/>
          <w:sz w:val="24"/>
          <w:highlight w:val="none"/>
        </w:rPr>
        <w:t>、需求贴合度高且条理清晰的该条得3分；内容较完整、具体，具有一定的针对性，该条得2分；内容较为简单、可行、细节</w:t>
      </w:r>
      <w:r>
        <w:rPr>
          <w:rFonts w:hint="eastAsia" w:ascii="宋体" w:hAnsi="宋体" w:cs="宋体"/>
          <w:bCs/>
          <w:sz w:val="24"/>
          <w:highlight w:val="none"/>
          <w:lang w:eastAsia="zh-CN"/>
        </w:rPr>
        <w:t>有待</w:t>
      </w:r>
      <w:r>
        <w:rPr>
          <w:rFonts w:hint="eastAsia" w:ascii="宋体" w:hAnsi="宋体" w:cs="宋体"/>
          <w:bCs/>
          <w:sz w:val="24"/>
          <w:highlight w:val="none"/>
        </w:rPr>
        <w:t>完善的该条得1分。本项最高得9分，每缺少一条内容或存在逻辑错误、前后矛盾，或存在违反现行相关规范的，该条不得分。</w:t>
      </w:r>
    </w:p>
    <w:p w14:paraId="64BCC482">
      <w:pPr>
        <w:keepNext w:val="0"/>
        <w:keepLines w:val="0"/>
        <w:pageBreakBefore w:val="0"/>
        <w:widowControl w:val="0"/>
        <w:tabs>
          <w:tab w:val="left" w:pos="540"/>
          <w:tab w:val="left" w:pos="720"/>
        </w:tabs>
        <w:kinsoku/>
        <w:wordWrap/>
        <w:overflowPunct/>
        <w:topLinePunct w:val="0"/>
        <w:autoSpaceDE/>
        <w:autoSpaceDN/>
        <w:bidi w:val="0"/>
        <w:adjustRightInd w:val="0"/>
        <w:snapToGrid w:val="0"/>
        <w:spacing w:line="360" w:lineRule="auto"/>
        <w:ind w:firstLine="200"/>
        <w:textAlignment w:val="auto"/>
        <w:rPr>
          <w:rFonts w:ascii="宋体" w:hAnsi="宋体" w:cs="宋体"/>
          <w:sz w:val="24"/>
          <w:highlight w:val="none"/>
        </w:rPr>
      </w:pPr>
      <w:r>
        <w:rPr>
          <w:rFonts w:hint="eastAsia" w:ascii="宋体" w:hAnsi="宋体" w:cs="宋体"/>
          <w:sz w:val="24"/>
          <w:highlight w:val="none"/>
        </w:rPr>
        <w:t>（2）施工现场平面布置和临时设施、临时道路布置（8分）：</w:t>
      </w:r>
    </w:p>
    <w:p w14:paraId="3F5A7B12">
      <w:pPr>
        <w:keepNext w:val="0"/>
        <w:keepLines w:val="0"/>
        <w:pageBreakBefore w:val="0"/>
        <w:widowControl w:val="0"/>
        <w:tabs>
          <w:tab w:val="left" w:pos="540"/>
          <w:tab w:val="left" w:pos="720"/>
        </w:tabs>
        <w:kinsoku/>
        <w:wordWrap/>
        <w:overflowPunct/>
        <w:topLinePunct w:val="0"/>
        <w:autoSpaceDE/>
        <w:autoSpaceDN/>
        <w:bidi w:val="0"/>
        <w:adjustRightInd w:val="0"/>
        <w:snapToGrid w:val="0"/>
        <w:spacing w:line="360" w:lineRule="auto"/>
        <w:ind w:firstLine="480" w:firstLineChars="200"/>
        <w:textAlignment w:val="auto"/>
        <w:rPr>
          <w:rFonts w:ascii="宋体" w:hAnsi="宋体" w:cs="宋体"/>
          <w:bCs/>
          <w:sz w:val="24"/>
          <w:highlight w:val="none"/>
        </w:rPr>
      </w:pPr>
      <w:r>
        <w:rPr>
          <w:rFonts w:hint="eastAsia" w:ascii="宋体" w:hAnsi="宋体" w:cs="宋体"/>
          <w:bCs/>
          <w:kern w:val="0"/>
          <w:sz w:val="24"/>
          <w:highlight w:val="none"/>
        </w:rPr>
        <w:t>内容包括但不限于</w:t>
      </w:r>
      <w:r>
        <w:rPr>
          <w:rFonts w:hint="eastAsia" w:ascii="宋体" w:hAnsi="宋体" w:cs="宋体"/>
          <w:bCs/>
          <w:sz w:val="24"/>
          <w:highlight w:val="none"/>
        </w:rPr>
        <w:t>①平面布置；②材料堆放。投标供应商须针对每条内容进行阐述。内容</w:t>
      </w:r>
      <w:r>
        <w:rPr>
          <w:rFonts w:hint="eastAsia" w:ascii="宋体" w:hAnsi="宋体" w:cs="宋体"/>
          <w:bCs/>
          <w:sz w:val="24"/>
          <w:highlight w:val="none"/>
          <w:lang w:eastAsia="zh-CN"/>
        </w:rPr>
        <w:t>翔实</w:t>
      </w:r>
      <w:r>
        <w:rPr>
          <w:rFonts w:hint="eastAsia" w:ascii="宋体" w:hAnsi="宋体" w:cs="宋体"/>
          <w:bCs/>
          <w:sz w:val="24"/>
          <w:highlight w:val="none"/>
        </w:rPr>
        <w:t>、需求贴合度高且条理清晰的该条得4分；内容较完整、具体，具有一定的针对性，该条得3分；内容较为简单、可行、细节</w:t>
      </w:r>
      <w:r>
        <w:rPr>
          <w:rFonts w:hint="eastAsia" w:ascii="宋体" w:hAnsi="宋体" w:cs="宋体"/>
          <w:bCs/>
          <w:sz w:val="24"/>
          <w:highlight w:val="none"/>
          <w:lang w:eastAsia="zh-CN"/>
        </w:rPr>
        <w:t>有待</w:t>
      </w:r>
      <w:r>
        <w:rPr>
          <w:rFonts w:hint="eastAsia" w:ascii="宋体" w:hAnsi="宋体" w:cs="宋体"/>
          <w:bCs/>
          <w:sz w:val="24"/>
          <w:highlight w:val="none"/>
        </w:rPr>
        <w:t>完善的该条得1分。本项最高得8分，每缺少一条内容或存在逻辑错误、前后矛盾，或存在违反现行相关规范的，该条不得分。</w:t>
      </w:r>
    </w:p>
    <w:p w14:paraId="187AFC75">
      <w:pPr>
        <w:keepNext w:val="0"/>
        <w:keepLines w:val="0"/>
        <w:pageBreakBefore w:val="0"/>
        <w:widowControl w:val="0"/>
        <w:tabs>
          <w:tab w:val="left" w:pos="540"/>
          <w:tab w:val="left" w:pos="720"/>
          <w:tab w:val="left" w:pos="786"/>
        </w:tabs>
        <w:kinsoku/>
        <w:wordWrap/>
        <w:overflowPunct/>
        <w:topLinePunct w:val="0"/>
        <w:autoSpaceDE/>
        <w:autoSpaceDN/>
        <w:bidi w:val="0"/>
        <w:adjustRightInd w:val="0"/>
        <w:snapToGrid w:val="0"/>
        <w:spacing w:line="360" w:lineRule="auto"/>
        <w:ind w:firstLine="200"/>
        <w:textAlignment w:val="auto"/>
        <w:rPr>
          <w:rFonts w:ascii="宋体" w:hAnsi="宋体" w:cs="宋体"/>
          <w:sz w:val="24"/>
          <w:highlight w:val="none"/>
        </w:rPr>
      </w:pPr>
      <w:r>
        <w:rPr>
          <w:rFonts w:hint="eastAsia" w:ascii="宋体" w:hAnsi="宋体" w:cs="宋体"/>
          <w:sz w:val="24"/>
          <w:highlight w:val="none"/>
        </w:rPr>
        <w:t xml:space="preserve">（3）施工进度计划和各阶段进度的保证措施（8分）： </w:t>
      </w:r>
    </w:p>
    <w:p w14:paraId="7DDEE6D3">
      <w:pPr>
        <w:keepNext w:val="0"/>
        <w:keepLines w:val="0"/>
        <w:pageBreakBefore w:val="0"/>
        <w:widowControl w:val="0"/>
        <w:tabs>
          <w:tab w:val="left" w:pos="540"/>
          <w:tab w:val="left" w:pos="720"/>
        </w:tabs>
        <w:kinsoku/>
        <w:wordWrap/>
        <w:overflowPunct/>
        <w:topLinePunct w:val="0"/>
        <w:autoSpaceDE/>
        <w:autoSpaceDN/>
        <w:bidi w:val="0"/>
        <w:adjustRightInd w:val="0"/>
        <w:snapToGrid w:val="0"/>
        <w:spacing w:line="360" w:lineRule="auto"/>
        <w:ind w:firstLine="480" w:firstLineChars="200"/>
        <w:textAlignment w:val="auto"/>
        <w:rPr>
          <w:rFonts w:ascii="宋体" w:hAnsi="宋体" w:cs="宋体"/>
          <w:bCs/>
          <w:sz w:val="24"/>
          <w:highlight w:val="none"/>
        </w:rPr>
      </w:pPr>
      <w:r>
        <w:rPr>
          <w:rFonts w:hint="eastAsia" w:ascii="宋体" w:hAnsi="宋体" w:cs="宋体"/>
          <w:bCs/>
          <w:kern w:val="0"/>
          <w:sz w:val="24"/>
          <w:highlight w:val="none"/>
        </w:rPr>
        <w:t>内容包括但不限于</w:t>
      </w:r>
      <w:r>
        <w:rPr>
          <w:rFonts w:hint="eastAsia" w:ascii="宋体" w:hAnsi="宋体" w:cs="宋体"/>
          <w:bCs/>
          <w:sz w:val="24"/>
          <w:highlight w:val="none"/>
        </w:rPr>
        <w:t>①施工进度计划；②确保工期的保证措施。投标供应商须针对每条内容进行阐述。内容</w:t>
      </w:r>
      <w:r>
        <w:rPr>
          <w:rFonts w:hint="eastAsia" w:ascii="宋体" w:hAnsi="宋体" w:cs="宋体"/>
          <w:bCs/>
          <w:sz w:val="24"/>
          <w:highlight w:val="none"/>
          <w:lang w:eastAsia="zh-CN"/>
        </w:rPr>
        <w:t>翔实</w:t>
      </w:r>
      <w:r>
        <w:rPr>
          <w:rFonts w:hint="eastAsia" w:ascii="宋体" w:hAnsi="宋体" w:cs="宋体"/>
          <w:bCs/>
          <w:sz w:val="24"/>
          <w:highlight w:val="none"/>
        </w:rPr>
        <w:t>、需求贴合度高且条理清晰的该条得4分；内容较完整、具体，具有一定的针对性，该条得3分；内容较为简单、可行、细节</w:t>
      </w:r>
      <w:r>
        <w:rPr>
          <w:rFonts w:hint="eastAsia" w:ascii="宋体" w:hAnsi="宋体" w:cs="宋体"/>
          <w:bCs/>
          <w:sz w:val="24"/>
          <w:highlight w:val="none"/>
          <w:lang w:eastAsia="zh-CN"/>
        </w:rPr>
        <w:t>有待</w:t>
      </w:r>
      <w:r>
        <w:rPr>
          <w:rFonts w:hint="eastAsia" w:ascii="宋体" w:hAnsi="宋体" w:cs="宋体"/>
          <w:bCs/>
          <w:sz w:val="24"/>
          <w:highlight w:val="none"/>
        </w:rPr>
        <w:t>完善的该条得1分。本项最高得8分，每缺少一条内容或存在逻辑错误、前后矛盾，或存在违反现行相关规范的，该条不得分。</w:t>
      </w:r>
    </w:p>
    <w:p w14:paraId="14AF79C1">
      <w:pPr>
        <w:keepNext w:val="0"/>
        <w:keepLines w:val="0"/>
        <w:pageBreakBefore w:val="0"/>
        <w:widowControl w:val="0"/>
        <w:tabs>
          <w:tab w:val="left" w:pos="540"/>
          <w:tab w:val="left" w:pos="720"/>
          <w:tab w:val="left" w:pos="786"/>
        </w:tabs>
        <w:kinsoku/>
        <w:wordWrap/>
        <w:overflowPunct/>
        <w:topLinePunct w:val="0"/>
        <w:autoSpaceDE/>
        <w:autoSpaceDN/>
        <w:bidi w:val="0"/>
        <w:adjustRightInd w:val="0"/>
        <w:snapToGrid w:val="0"/>
        <w:spacing w:line="360" w:lineRule="auto"/>
        <w:ind w:firstLine="200"/>
        <w:textAlignment w:val="auto"/>
        <w:rPr>
          <w:rFonts w:ascii="宋体" w:hAnsi="宋体" w:cs="宋体"/>
          <w:sz w:val="24"/>
          <w:highlight w:val="none"/>
        </w:rPr>
      </w:pPr>
      <w:r>
        <w:rPr>
          <w:rFonts w:hint="eastAsia" w:ascii="宋体" w:hAnsi="宋体" w:cs="宋体"/>
          <w:sz w:val="24"/>
          <w:highlight w:val="none"/>
        </w:rPr>
        <w:t xml:space="preserve">（4）各分部分项工程的施工方案及质量保证措施（6分）： </w:t>
      </w:r>
    </w:p>
    <w:p w14:paraId="2196DC97">
      <w:pPr>
        <w:keepNext w:val="0"/>
        <w:keepLines w:val="0"/>
        <w:pageBreakBefore w:val="0"/>
        <w:widowControl w:val="0"/>
        <w:tabs>
          <w:tab w:val="left" w:pos="540"/>
          <w:tab w:val="left" w:pos="720"/>
        </w:tabs>
        <w:kinsoku/>
        <w:wordWrap/>
        <w:overflowPunct/>
        <w:topLinePunct w:val="0"/>
        <w:autoSpaceDE/>
        <w:autoSpaceDN/>
        <w:bidi w:val="0"/>
        <w:adjustRightInd w:val="0"/>
        <w:snapToGrid w:val="0"/>
        <w:spacing w:line="360" w:lineRule="auto"/>
        <w:ind w:firstLine="480" w:firstLineChars="200"/>
        <w:textAlignment w:val="auto"/>
        <w:rPr>
          <w:rFonts w:ascii="宋体" w:hAnsi="宋体" w:cs="宋体"/>
          <w:bCs/>
          <w:sz w:val="24"/>
          <w:highlight w:val="none"/>
        </w:rPr>
      </w:pPr>
      <w:r>
        <w:rPr>
          <w:rFonts w:hint="eastAsia" w:ascii="宋体" w:hAnsi="宋体" w:cs="宋体"/>
          <w:bCs/>
          <w:kern w:val="0"/>
          <w:sz w:val="24"/>
          <w:highlight w:val="none"/>
        </w:rPr>
        <w:t>内容包括但不限于</w:t>
      </w:r>
      <w:r>
        <w:rPr>
          <w:rFonts w:hint="eastAsia" w:ascii="宋体" w:hAnsi="宋体" w:cs="宋体"/>
          <w:bCs/>
          <w:sz w:val="24"/>
          <w:highlight w:val="none"/>
        </w:rPr>
        <w:t>①主要工程项目的施工方案、施工方法；②确保工程质量的保证措施。投标供应商须针对每条内容进行阐述。内容</w:t>
      </w:r>
      <w:r>
        <w:rPr>
          <w:rFonts w:hint="eastAsia" w:ascii="宋体" w:hAnsi="宋体" w:cs="宋体"/>
          <w:bCs/>
          <w:sz w:val="24"/>
          <w:highlight w:val="none"/>
          <w:lang w:eastAsia="zh-CN"/>
        </w:rPr>
        <w:t>翔实</w:t>
      </w:r>
      <w:r>
        <w:rPr>
          <w:rFonts w:hint="eastAsia" w:ascii="宋体" w:hAnsi="宋体" w:cs="宋体"/>
          <w:bCs/>
          <w:sz w:val="24"/>
          <w:highlight w:val="none"/>
        </w:rPr>
        <w:t>、需求贴合度高且条理清晰的该条得3分；内容较完整、具体，具有一定的针对性，该条得2分；内容较为简单、可行、细节</w:t>
      </w:r>
      <w:r>
        <w:rPr>
          <w:rFonts w:hint="eastAsia" w:ascii="宋体" w:hAnsi="宋体" w:cs="宋体"/>
          <w:bCs/>
          <w:sz w:val="24"/>
          <w:highlight w:val="none"/>
          <w:lang w:eastAsia="zh-CN"/>
        </w:rPr>
        <w:t>有待</w:t>
      </w:r>
      <w:r>
        <w:rPr>
          <w:rFonts w:hint="eastAsia" w:ascii="宋体" w:hAnsi="宋体" w:cs="宋体"/>
          <w:bCs/>
          <w:sz w:val="24"/>
          <w:highlight w:val="none"/>
        </w:rPr>
        <w:t>完善的该条得1分。本项最高得6分，每缺少一条内容或存在逻辑错误、前后矛盾，或存在违反现行相关规范的，该条不得分。</w:t>
      </w:r>
    </w:p>
    <w:p w14:paraId="1F2802CE">
      <w:pPr>
        <w:keepNext w:val="0"/>
        <w:keepLines w:val="0"/>
        <w:pageBreakBefore w:val="0"/>
        <w:widowControl w:val="0"/>
        <w:tabs>
          <w:tab w:val="left" w:pos="540"/>
          <w:tab w:val="left" w:pos="720"/>
          <w:tab w:val="left" w:pos="786"/>
        </w:tabs>
        <w:kinsoku/>
        <w:wordWrap/>
        <w:overflowPunct/>
        <w:topLinePunct w:val="0"/>
        <w:autoSpaceDE/>
        <w:autoSpaceDN/>
        <w:bidi w:val="0"/>
        <w:adjustRightInd w:val="0"/>
        <w:snapToGrid w:val="0"/>
        <w:spacing w:line="360" w:lineRule="auto"/>
        <w:ind w:firstLine="200"/>
        <w:textAlignment w:val="auto"/>
        <w:rPr>
          <w:rFonts w:ascii="宋体" w:hAnsi="宋体" w:cs="宋体"/>
          <w:sz w:val="24"/>
          <w:highlight w:val="none"/>
        </w:rPr>
      </w:pPr>
      <w:r>
        <w:rPr>
          <w:rFonts w:hint="eastAsia" w:ascii="宋体" w:hAnsi="宋体" w:cs="宋体"/>
          <w:sz w:val="24"/>
          <w:highlight w:val="none"/>
        </w:rPr>
        <w:t xml:space="preserve">（5）安全文明施工及环境保护措施（9分）： </w:t>
      </w:r>
    </w:p>
    <w:p w14:paraId="75EAA7DB">
      <w:pPr>
        <w:keepNext w:val="0"/>
        <w:keepLines w:val="0"/>
        <w:pageBreakBefore w:val="0"/>
        <w:widowControl w:val="0"/>
        <w:tabs>
          <w:tab w:val="left" w:pos="540"/>
          <w:tab w:val="left" w:pos="720"/>
          <w:tab w:val="left" w:pos="786"/>
        </w:tabs>
        <w:kinsoku/>
        <w:wordWrap/>
        <w:overflowPunct/>
        <w:topLinePunct w:val="0"/>
        <w:autoSpaceDE/>
        <w:autoSpaceDN/>
        <w:bidi w:val="0"/>
        <w:adjustRightInd w:val="0"/>
        <w:snapToGrid w:val="0"/>
        <w:spacing w:line="360" w:lineRule="auto"/>
        <w:ind w:firstLine="200"/>
        <w:textAlignment w:val="auto"/>
        <w:rPr>
          <w:rFonts w:ascii="宋体" w:hAnsi="宋体" w:cs="宋体"/>
          <w:bCs/>
          <w:sz w:val="24"/>
          <w:highlight w:val="none"/>
        </w:rPr>
      </w:pPr>
      <w:r>
        <w:rPr>
          <w:rFonts w:hint="eastAsia" w:ascii="宋体" w:hAnsi="宋体" w:cs="宋体"/>
          <w:bCs/>
          <w:kern w:val="0"/>
          <w:sz w:val="24"/>
          <w:highlight w:val="none"/>
        </w:rPr>
        <w:t xml:space="preserve">  内容包括但不限于</w:t>
      </w:r>
      <w:r>
        <w:rPr>
          <w:rFonts w:hint="eastAsia" w:ascii="宋体" w:hAnsi="宋体" w:cs="宋体"/>
          <w:bCs/>
          <w:sz w:val="24"/>
          <w:highlight w:val="none"/>
        </w:rPr>
        <w:t>①安全保证措施；②文明施工及保证措施；③环境保护措施。投标供应商须针对每条内容进行阐述。内容</w:t>
      </w:r>
      <w:r>
        <w:rPr>
          <w:rFonts w:hint="eastAsia" w:ascii="宋体" w:hAnsi="宋体" w:cs="宋体"/>
          <w:bCs/>
          <w:sz w:val="24"/>
          <w:highlight w:val="none"/>
          <w:lang w:eastAsia="zh-CN"/>
        </w:rPr>
        <w:t>翔实</w:t>
      </w:r>
      <w:r>
        <w:rPr>
          <w:rFonts w:hint="eastAsia" w:ascii="宋体" w:hAnsi="宋体" w:cs="宋体"/>
          <w:bCs/>
          <w:sz w:val="24"/>
          <w:highlight w:val="none"/>
        </w:rPr>
        <w:t>、需求贴合度高且条理清晰的该条得3分；内容较完整、具体，具有一定的针对性，该条得2分；内容较为简单、可行、细节</w:t>
      </w:r>
      <w:r>
        <w:rPr>
          <w:rFonts w:hint="eastAsia" w:ascii="宋体" w:hAnsi="宋体" w:cs="宋体"/>
          <w:bCs/>
          <w:sz w:val="24"/>
          <w:highlight w:val="none"/>
          <w:lang w:eastAsia="zh-CN"/>
        </w:rPr>
        <w:t>有待</w:t>
      </w:r>
      <w:r>
        <w:rPr>
          <w:rFonts w:hint="eastAsia" w:ascii="宋体" w:hAnsi="宋体" w:cs="宋体"/>
          <w:bCs/>
          <w:sz w:val="24"/>
          <w:highlight w:val="none"/>
        </w:rPr>
        <w:t>完善的该条得1分。本项最高得9分，每缺少一条内容或存在逻辑错误、前后矛盾，或存在违反现行相关规范的，该条不得分。</w:t>
      </w:r>
    </w:p>
    <w:p w14:paraId="722642FF">
      <w:pPr>
        <w:keepNext w:val="0"/>
        <w:keepLines w:val="0"/>
        <w:pageBreakBefore w:val="0"/>
        <w:widowControl w:val="0"/>
        <w:tabs>
          <w:tab w:val="left" w:pos="540"/>
          <w:tab w:val="left" w:pos="720"/>
          <w:tab w:val="left" w:pos="786"/>
        </w:tabs>
        <w:kinsoku/>
        <w:wordWrap/>
        <w:overflowPunct/>
        <w:topLinePunct w:val="0"/>
        <w:autoSpaceDE/>
        <w:autoSpaceDN/>
        <w:bidi w:val="0"/>
        <w:adjustRightInd w:val="0"/>
        <w:snapToGrid w:val="0"/>
        <w:spacing w:line="360" w:lineRule="auto"/>
        <w:ind w:firstLine="240" w:firstLineChars="100"/>
        <w:textAlignment w:val="auto"/>
        <w:rPr>
          <w:rFonts w:ascii="宋体" w:hAnsi="宋体" w:cs="宋体"/>
          <w:sz w:val="24"/>
          <w:highlight w:val="none"/>
        </w:rPr>
      </w:pPr>
      <w:r>
        <w:rPr>
          <w:rFonts w:hint="eastAsia" w:ascii="宋体" w:hAnsi="宋体" w:cs="宋体"/>
          <w:sz w:val="24"/>
          <w:highlight w:val="none"/>
        </w:rPr>
        <w:t xml:space="preserve">（6）劳动力、机械设备和材料投入计划（6分）： </w:t>
      </w:r>
    </w:p>
    <w:p w14:paraId="4F2F26AE">
      <w:pPr>
        <w:keepNext w:val="0"/>
        <w:keepLines w:val="0"/>
        <w:pageBreakBefore w:val="0"/>
        <w:widowControl w:val="0"/>
        <w:tabs>
          <w:tab w:val="left" w:pos="540"/>
          <w:tab w:val="left" w:pos="720"/>
          <w:tab w:val="left" w:pos="786"/>
        </w:tabs>
        <w:kinsoku/>
        <w:wordWrap/>
        <w:overflowPunct/>
        <w:topLinePunct w:val="0"/>
        <w:autoSpaceDE/>
        <w:autoSpaceDN/>
        <w:bidi w:val="0"/>
        <w:adjustRightInd w:val="0"/>
        <w:snapToGrid w:val="0"/>
        <w:spacing w:line="360" w:lineRule="auto"/>
        <w:ind w:firstLine="200"/>
        <w:textAlignment w:val="auto"/>
        <w:rPr>
          <w:rFonts w:ascii="宋体" w:hAnsi="宋体" w:cs="宋体"/>
          <w:bCs/>
          <w:kern w:val="0"/>
          <w:sz w:val="24"/>
          <w:highlight w:val="none"/>
        </w:rPr>
      </w:pPr>
      <w:r>
        <w:rPr>
          <w:rFonts w:hint="eastAsia" w:ascii="宋体" w:hAnsi="宋体" w:cs="宋体"/>
          <w:bCs/>
          <w:kern w:val="0"/>
          <w:sz w:val="24"/>
          <w:highlight w:val="none"/>
        </w:rPr>
        <w:t xml:space="preserve">  内容包括但不限于①人员投入计划；②施工机械投入计划；③材料投入计划。</w:t>
      </w:r>
      <w:r>
        <w:rPr>
          <w:rFonts w:hint="eastAsia" w:ascii="宋体" w:hAnsi="宋体" w:cs="宋体"/>
          <w:bCs/>
          <w:sz w:val="24"/>
          <w:highlight w:val="none"/>
        </w:rPr>
        <w:t>投标供应商须针对每条内容进行阐述。内容</w:t>
      </w:r>
      <w:r>
        <w:rPr>
          <w:rFonts w:hint="eastAsia" w:ascii="宋体" w:hAnsi="宋体" w:cs="宋体"/>
          <w:bCs/>
          <w:sz w:val="24"/>
          <w:highlight w:val="none"/>
          <w:lang w:eastAsia="zh-CN"/>
        </w:rPr>
        <w:t>翔实</w:t>
      </w:r>
      <w:r>
        <w:rPr>
          <w:rFonts w:hint="eastAsia" w:ascii="宋体" w:hAnsi="宋体" w:cs="宋体"/>
          <w:bCs/>
          <w:sz w:val="24"/>
          <w:highlight w:val="none"/>
        </w:rPr>
        <w:t>、需求贴合度高且条理清晰的该条得2分；内容较完整、具体，具有一定的针对性，该条得1分；内容较为简单、可行、细节</w:t>
      </w:r>
      <w:r>
        <w:rPr>
          <w:rFonts w:hint="eastAsia" w:ascii="宋体" w:hAnsi="宋体" w:cs="宋体"/>
          <w:bCs/>
          <w:sz w:val="24"/>
          <w:highlight w:val="none"/>
          <w:lang w:eastAsia="zh-CN"/>
        </w:rPr>
        <w:t>有待</w:t>
      </w:r>
      <w:r>
        <w:rPr>
          <w:rFonts w:hint="eastAsia" w:ascii="宋体" w:hAnsi="宋体" w:cs="宋体"/>
          <w:bCs/>
          <w:sz w:val="24"/>
          <w:highlight w:val="none"/>
        </w:rPr>
        <w:t>完善的该条得0.5分。本项最高得6分，每缺少一条内容或存在逻辑错误、前后矛盾，或存在违反现行相关规范的，该条不得分。</w:t>
      </w:r>
    </w:p>
    <w:p w14:paraId="3B3490DC">
      <w:pPr>
        <w:keepNext w:val="0"/>
        <w:keepLines w:val="0"/>
        <w:pageBreakBefore w:val="0"/>
        <w:widowControl w:val="0"/>
        <w:tabs>
          <w:tab w:val="left" w:pos="540"/>
          <w:tab w:val="left" w:pos="720"/>
          <w:tab w:val="left" w:pos="786"/>
        </w:tabs>
        <w:kinsoku/>
        <w:wordWrap/>
        <w:overflowPunct/>
        <w:topLinePunct w:val="0"/>
        <w:autoSpaceDE/>
        <w:autoSpaceDN/>
        <w:bidi w:val="0"/>
        <w:adjustRightInd w:val="0"/>
        <w:snapToGrid w:val="0"/>
        <w:spacing w:line="360" w:lineRule="auto"/>
        <w:ind w:firstLine="240" w:firstLineChars="100"/>
        <w:textAlignment w:val="auto"/>
        <w:rPr>
          <w:rFonts w:ascii="宋体" w:hAnsi="宋体" w:cs="宋体"/>
          <w:sz w:val="24"/>
          <w:highlight w:val="none"/>
        </w:rPr>
      </w:pPr>
      <w:r>
        <w:rPr>
          <w:rFonts w:hint="eastAsia" w:ascii="宋体" w:hAnsi="宋体" w:cs="宋体"/>
          <w:sz w:val="24"/>
          <w:highlight w:val="none"/>
        </w:rPr>
        <w:t>（7）关键施工技术、工艺及工程项目实施的重点、难点和解决方案（</w:t>
      </w:r>
      <w:r>
        <w:rPr>
          <w:rFonts w:hint="eastAsia" w:ascii="宋体" w:hAnsi="宋体" w:cs="宋体"/>
          <w:sz w:val="24"/>
          <w:highlight w:val="none"/>
          <w:lang w:val="en-US" w:eastAsia="zh-CN"/>
        </w:rPr>
        <w:t>8</w:t>
      </w:r>
      <w:r>
        <w:rPr>
          <w:rFonts w:hint="eastAsia" w:ascii="宋体" w:hAnsi="宋体" w:cs="宋体"/>
          <w:sz w:val="24"/>
          <w:highlight w:val="none"/>
        </w:rPr>
        <w:t>分）：</w:t>
      </w:r>
    </w:p>
    <w:p w14:paraId="51A4B5BC">
      <w:pPr>
        <w:keepNext w:val="0"/>
        <w:keepLines w:val="0"/>
        <w:pageBreakBefore w:val="0"/>
        <w:widowControl w:val="0"/>
        <w:tabs>
          <w:tab w:val="left" w:pos="540"/>
          <w:tab w:val="left" w:pos="720"/>
          <w:tab w:val="left" w:pos="786"/>
        </w:tabs>
        <w:kinsoku/>
        <w:wordWrap/>
        <w:overflowPunct/>
        <w:topLinePunct w:val="0"/>
        <w:autoSpaceDE/>
        <w:autoSpaceDN/>
        <w:bidi w:val="0"/>
        <w:adjustRightInd w:val="0"/>
        <w:snapToGrid w:val="0"/>
        <w:spacing w:line="360" w:lineRule="auto"/>
        <w:ind w:firstLine="200"/>
        <w:textAlignment w:val="auto"/>
        <w:rPr>
          <w:rFonts w:hint="eastAsia" w:eastAsia="等线"/>
          <w:highlight w:val="none"/>
        </w:rPr>
      </w:pPr>
      <w:r>
        <w:rPr>
          <w:rFonts w:hint="eastAsia" w:ascii="宋体" w:hAnsi="宋体" w:cs="宋体"/>
          <w:bCs/>
          <w:kern w:val="0"/>
          <w:sz w:val="24"/>
          <w:highlight w:val="none"/>
        </w:rPr>
        <w:t xml:space="preserve"> 内容包括但不限于①关键施工技术、工艺及工程项目实施的重点难点；② 关键施工技术、工艺及工程项目实施的重点和难点的解决方案；</w:t>
      </w:r>
      <w:r>
        <w:rPr>
          <w:rFonts w:hint="eastAsia" w:ascii="宋体" w:hAnsi="宋体" w:cs="宋体"/>
          <w:bCs/>
          <w:sz w:val="24"/>
          <w:highlight w:val="none"/>
        </w:rPr>
        <w:t>投标供应商须针对每条内容进行阐述。内容</w:t>
      </w:r>
      <w:r>
        <w:rPr>
          <w:rFonts w:hint="eastAsia" w:ascii="宋体" w:hAnsi="宋体" w:cs="宋体"/>
          <w:bCs/>
          <w:sz w:val="24"/>
          <w:highlight w:val="none"/>
          <w:lang w:eastAsia="zh-CN"/>
        </w:rPr>
        <w:t>翔实</w:t>
      </w:r>
      <w:r>
        <w:rPr>
          <w:rFonts w:hint="eastAsia" w:ascii="宋体" w:hAnsi="宋体" w:cs="宋体"/>
          <w:bCs/>
          <w:sz w:val="24"/>
          <w:highlight w:val="none"/>
        </w:rPr>
        <w:t>、需求贴合度高且条理清晰的该条得</w:t>
      </w:r>
      <w:r>
        <w:rPr>
          <w:rFonts w:hint="eastAsia" w:ascii="宋体" w:hAnsi="宋体" w:cs="宋体"/>
          <w:bCs/>
          <w:sz w:val="24"/>
          <w:highlight w:val="none"/>
          <w:lang w:val="en-US" w:eastAsia="zh-CN"/>
        </w:rPr>
        <w:t>4</w:t>
      </w:r>
      <w:r>
        <w:rPr>
          <w:rFonts w:hint="eastAsia" w:ascii="宋体" w:hAnsi="宋体" w:cs="宋体"/>
          <w:bCs/>
          <w:sz w:val="24"/>
          <w:highlight w:val="none"/>
        </w:rPr>
        <w:t>分；内容较完整、具体，具有一定的针对性，该条得</w:t>
      </w:r>
      <w:r>
        <w:rPr>
          <w:rFonts w:hint="eastAsia" w:ascii="宋体" w:hAnsi="宋体" w:cs="宋体"/>
          <w:bCs/>
          <w:sz w:val="24"/>
          <w:highlight w:val="none"/>
          <w:lang w:val="en-US" w:eastAsia="zh-CN"/>
        </w:rPr>
        <w:t>3</w:t>
      </w:r>
      <w:r>
        <w:rPr>
          <w:rFonts w:hint="eastAsia" w:ascii="宋体" w:hAnsi="宋体" w:cs="宋体"/>
          <w:bCs/>
          <w:sz w:val="24"/>
          <w:highlight w:val="none"/>
        </w:rPr>
        <w:t>分；内容较为简单、可行、细节</w:t>
      </w:r>
      <w:r>
        <w:rPr>
          <w:rFonts w:hint="eastAsia" w:ascii="宋体" w:hAnsi="宋体" w:cs="宋体"/>
          <w:bCs/>
          <w:sz w:val="24"/>
          <w:highlight w:val="none"/>
          <w:lang w:eastAsia="zh-CN"/>
        </w:rPr>
        <w:t>有待</w:t>
      </w:r>
      <w:r>
        <w:rPr>
          <w:rFonts w:hint="eastAsia" w:ascii="宋体" w:hAnsi="宋体" w:cs="宋体"/>
          <w:bCs/>
          <w:sz w:val="24"/>
          <w:highlight w:val="none"/>
        </w:rPr>
        <w:t>完善的该条得</w:t>
      </w:r>
      <w:r>
        <w:rPr>
          <w:rFonts w:hint="eastAsia" w:ascii="宋体" w:hAnsi="宋体" w:cs="宋体"/>
          <w:bCs/>
          <w:sz w:val="24"/>
          <w:highlight w:val="none"/>
          <w:lang w:val="en-US" w:eastAsia="zh-CN"/>
        </w:rPr>
        <w:t>1</w:t>
      </w:r>
      <w:r>
        <w:rPr>
          <w:rFonts w:hint="eastAsia" w:ascii="宋体" w:hAnsi="宋体" w:cs="宋体"/>
          <w:bCs/>
          <w:sz w:val="24"/>
          <w:highlight w:val="none"/>
        </w:rPr>
        <w:t>分。本项最高得</w:t>
      </w:r>
      <w:r>
        <w:rPr>
          <w:rFonts w:hint="eastAsia" w:ascii="宋体" w:hAnsi="宋体" w:cs="宋体"/>
          <w:bCs/>
          <w:sz w:val="24"/>
          <w:highlight w:val="none"/>
          <w:lang w:val="en-US" w:eastAsia="zh-CN"/>
        </w:rPr>
        <w:t>8</w:t>
      </w:r>
      <w:bookmarkStart w:id="207" w:name="_GoBack"/>
      <w:bookmarkEnd w:id="207"/>
      <w:r>
        <w:rPr>
          <w:rFonts w:hint="eastAsia" w:ascii="宋体" w:hAnsi="宋体" w:cs="宋体"/>
          <w:bCs/>
          <w:sz w:val="24"/>
          <w:highlight w:val="none"/>
        </w:rPr>
        <w:t>分，每缺少一条内容或存在逻辑错误、前后矛盾，或存在违反现行相关规范的，该条不得分。</w:t>
      </w:r>
    </w:p>
    <w:p w14:paraId="1EC17847">
      <w:pPr>
        <w:keepNext w:val="0"/>
        <w:keepLines w:val="0"/>
        <w:pageBreakBefore w:val="0"/>
        <w:tabs>
          <w:tab w:val="left" w:pos="735"/>
        </w:tabs>
        <w:spacing w:line="360" w:lineRule="auto"/>
        <w:ind w:left="0" w:firstLine="480"/>
        <w:rPr>
          <w:rFonts w:ascii="黑体" w:hAnsi="宋体" w:eastAsia="黑体" w:cs="黑体"/>
          <w:color w:val="auto"/>
          <w:sz w:val="24"/>
          <w:szCs w:val="24"/>
          <w:highlight w:val="none"/>
        </w:rPr>
      </w:pPr>
      <w:r>
        <w:rPr>
          <w:rFonts w:hint="eastAsia" w:ascii="黑体" w:hAnsi="宋体" w:eastAsia="黑体" w:cs="黑体"/>
          <w:color w:val="auto"/>
          <w:sz w:val="24"/>
          <w:szCs w:val="24"/>
          <w:highlight w:val="none"/>
        </w:rPr>
        <w:t>（十一）确定成交供应商：</w:t>
      </w:r>
    </w:p>
    <w:p w14:paraId="015FBBD9">
      <w:pPr>
        <w:keepNext w:val="0"/>
        <w:keepLines w:val="0"/>
        <w:pageBreakBefore w:val="0"/>
        <w:tabs>
          <w:tab w:val="left" w:pos="525"/>
          <w:tab w:val="left" w:pos="945"/>
          <w:tab w:val="left" w:pos="1155"/>
        </w:tabs>
        <w:spacing w:line="360" w:lineRule="auto"/>
        <w:ind w:left="0" w:firstLine="480"/>
        <w:rPr>
          <w:rFonts w:ascii="宋体" w:hAnsi="宋体"/>
          <w:bCs/>
          <w:color w:val="auto"/>
          <w:sz w:val="24"/>
          <w:highlight w:val="none"/>
        </w:rPr>
      </w:pPr>
      <w:r>
        <w:rPr>
          <w:rFonts w:hint="eastAsia" w:ascii="宋体" w:hAnsi="宋体"/>
          <w:bCs/>
          <w:color w:val="auto"/>
          <w:sz w:val="24"/>
          <w:highlight w:val="none"/>
        </w:rPr>
        <w:t>1.磋商根据磋商文件规定的评标方法和评标标准进行评审，按磋商文件的要求依法确定成交供应商。自评审结束之日起2个工作日内将评审报告送交采购人。采购人自收到评审报告之日起5个工作日内按磋商文件的要求，在评审报告推荐的成交候选单位中，依法确定成交供应商。采购代理机构自成交供应商确定之日起2个工作日内，发出</w:t>
      </w:r>
      <w:r>
        <w:rPr>
          <w:rFonts w:hint="eastAsia" w:hAnsi="宋体"/>
          <w:bCs/>
          <w:color w:val="auto"/>
          <w:sz w:val="24"/>
          <w:highlight w:val="none"/>
        </w:rPr>
        <w:t>成交</w:t>
      </w:r>
      <w:r>
        <w:rPr>
          <w:rFonts w:hint="eastAsia" w:ascii="宋体" w:hAnsi="宋体"/>
          <w:bCs/>
          <w:color w:val="auto"/>
          <w:sz w:val="24"/>
          <w:highlight w:val="none"/>
        </w:rPr>
        <w:t>通知书，并将在财政部门指定的信息发布媒体（江苏政府采购网）上发布成交结果公告。</w:t>
      </w:r>
    </w:p>
    <w:p w14:paraId="35DF3EEE">
      <w:pPr>
        <w:keepNext w:val="0"/>
        <w:keepLines w:val="0"/>
        <w:pageBreakBefore w:val="0"/>
        <w:tabs>
          <w:tab w:val="left" w:pos="525"/>
          <w:tab w:val="left" w:pos="945"/>
          <w:tab w:val="left" w:pos="1155"/>
        </w:tabs>
        <w:spacing w:line="360" w:lineRule="auto"/>
        <w:ind w:left="0" w:firstLine="480"/>
        <w:rPr>
          <w:rFonts w:ascii="宋体" w:hAnsi="宋体"/>
          <w:bCs/>
          <w:color w:val="auto"/>
          <w:sz w:val="24"/>
          <w:highlight w:val="none"/>
        </w:rPr>
      </w:pPr>
      <w:r>
        <w:rPr>
          <w:rFonts w:hint="eastAsia" w:ascii="宋体" w:hAnsi="宋体"/>
          <w:bCs/>
          <w:color w:val="auto"/>
          <w:sz w:val="24"/>
          <w:highlight w:val="none"/>
        </w:rPr>
        <w:t>2.</w:t>
      </w:r>
      <w:r>
        <w:rPr>
          <w:rFonts w:hint="eastAsia" w:ascii="宋体" w:hAnsi="宋体"/>
          <w:bCs/>
          <w:color w:val="auto"/>
          <w:sz w:val="24"/>
          <w:highlight w:val="none"/>
          <w:lang w:eastAsia="zh-CN"/>
        </w:rPr>
        <w:t>磋商供应商</w:t>
      </w:r>
      <w:r>
        <w:rPr>
          <w:rFonts w:hint="eastAsia" w:ascii="宋体" w:hAnsi="宋体"/>
          <w:bCs/>
          <w:color w:val="auto"/>
          <w:sz w:val="24"/>
          <w:highlight w:val="none"/>
        </w:rPr>
        <w:t>如有质疑，按照中华人民共和国财政部令第94号——政府采购质疑和投诉办法执行，供应商在法定质疑期限外送达的质疑函或法定质疑期限内送达的质疑函不符合下述要求的均为无效质疑，</w:t>
      </w:r>
      <w:r>
        <w:rPr>
          <w:rFonts w:hint="eastAsia" w:ascii="宋体" w:hAnsi="宋体"/>
          <w:bCs/>
          <w:color w:val="auto"/>
          <w:sz w:val="24"/>
          <w:highlight w:val="none"/>
          <w:lang w:eastAsia="zh-CN"/>
        </w:rPr>
        <w:t>无锡彰誉技术咨询有限公司</w:t>
      </w:r>
      <w:r>
        <w:rPr>
          <w:rFonts w:hint="eastAsia" w:ascii="宋体" w:hAnsi="宋体"/>
          <w:bCs/>
          <w:color w:val="auto"/>
          <w:sz w:val="24"/>
          <w:highlight w:val="none"/>
        </w:rPr>
        <w:t>对无效质疑不予受理。如质疑查无实据或供应商捏造事实，提供虚假材料进行恶意举报，不配合或采用不正当手段干扰政府采购质疑的，将记入供应商在江苏省和无锡市的政府采购“供应商诚信记录”，并按相关规定处理。</w:t>
      </w:r>
    </w:p>
    <w:p w14:paraId="22291877">
      <w:pPr>
        <w:keepNext w:val="0"/>
        <w:keepLines w:val="0"/>
        <w:pageBreakBefore w:val="0"/>
        <w:tabs>
          <w:tab w:val="left" w:pos="525"/>
          <w:tab w:val="left" w:pos="945"/>
          <w:tab w:val="left" w:pos="1155"/>
        </w:tabs>
        <w:spacing w:line="360" w:lineRule="auto"/>
        <w:ind w:left="0" w:firstLine="480"/>
        <w:rPr>
          <w:rFonts w:ascii="宋体" w:hAnsi="宋体"/>
          <w:bCs/>
          <w:color w:val="auto"/>
          <w:sz w:val="24"/>
          <w:highlight w:val="none"/>
        </w:rPr>
      </w:pPr>
      <w:r>
        <w:rPr>
          <w:rFonts w:hint="eastAsia" w:ascii="宋体" w:hAnsi="宋体"/>
          <w:bCs/>
          <w:color w:val="auto"/>
          <w:sz w:val="24"/>
          <w:highlight w:val="none"/>
        </w:rPr>
        <w:t>3.提出质疑的供应商应当是参加所质疑项目采购活动的供应商。潜在供应商已依法获取其可质疑的磋商文件的，可以对该文件提出质疑。对磋商文件提出质疑的，应当在获取磋商文件或者磋商文件公告期限届满之日起7个工作日内提出。</w:t>
      </w:r>
    </w:p>
    <w:p w14:paraId="0E39FC9D">
      <w:pPr>
        <w:keepNext w:val="0"/>
        <w:keepLines w:val="0"/>
        <w:pageBreakBefore w:val="0"/>
        <w:tabs>
          <w:tab w:val="left" w:pos="525"/>
          <w:tab w:val="left" w:pos="945"/>
          <w:tab w:val="left" w:pos="1155"/>
        </w:tabs>
        <w:spacing w:line="360" w:lineRule="auto"/>
        <w:ind w:left="0" w:firstLine="480"/>
        <w:rPr>
          <w:rFonts w:ascii="宋体" w:hAnsi="宋体"/>
          <w:bCs/>
          <w:color w:val="auto"/>
          <w:sz w:val="24"/>
          <w:highlight w:val="none"/>
        </w:rPr>
      </w:pPr>
      <w:r>
        <w:rPr>
          <w:rFonts w:hint="eastAsia" w:ascii="宋体" w:hAnsi="宋体"/>
          <w:bCs/>
          <w:color w:val="auto"/>
          <w:sz w:val="24"/>
          <w:highlight w:val="none"/>
        </w:rPr>
        <w:t>4.供应商提出质疑应当提交质疑函和必要的证明材料。质疑函应当包括下列内容：</w:t>
      </w:r>
    </w:p>
    <w:p w14:paraId="5B809CCD">
      <w:pPr>
        <w:keepNext w:val="0"/>
        <w:keepLines w:val="0"/>
        <w:pageBreakBefore w:val="0"/>
        <w:tabs>
          <w:tab w:val="left" w:pos="525"/>
          <w:tab w:val="left" w:pos="945"/>
          <w:tab w:val="left" w:pos="1155"/>
        </w:tabs>
        <w:spacing w:line="360" w:lineRule="auto"/>
        <w:ind w:left="0" w:firstLine="480"/>
        <w:rPr>
          <w:rFonts w:ascii="宋体" w:hAnsi="宋体"/>
          <w:bCs/>
          <w:color w:val="auto"/>
          <w:sz w:val="24"/>
          <w:highlight w:val="none"/>
        </w:rPr>
      </w:pPr>
      <w:r>
        <w:rPr>
          <w:rFonts w:hint="eastAsia" w:ascii="宋体" w:hAnsi="宋体"/>
          <w:bCs/>
          <w:color w:val="auto"/>
          <w:sz w:val="24"/>
          <w:highlight w:val="none"/>
        </w:rPr>
        <w:t>①供应商的姓名或者名称、地址、邮编、联系人及联系电话；</w:t>
      </w:r>
    </w:p>
    <w:p w14:paraId="623A3D63">
      <w:pPr>
        <w:keepNext w:val="0"/>
        <w:keepLines w:val="0"/>
        <w:pageBreakBefore w:val="0"/>
        <w:tabs>
          <w:tab w:val="left" w:pos="525"/>
          <w:tab w:val="left" w:pos="945"/>
          <w:tab w:val="left" w:pos="1155"/>
        </w:tabs>
        <w:spacing w:line="360" w:lineRule="auto"/>
        <w:ind w:left="0" w:firstLine="480"/>
        <w:rPr>
          <w:rFonts w:ascii="宋体" w:hAnsi="宋体"/>
          <w:bCs/>
          <w:color w:val="auto"/>
          <w:sz w:val="24"/>
          <w:highlight w:val="none"/>
        </w:rPr>
      </w:pPr>
      <w:r>
        <w:rPr>
          <w:rFonts w:hint="eastAsia" w:ascii="宋体" w:hAnsi="宋体"/>
          <w:bCs/>
          <w:color w:val="auto"/>
          <w:sz w:val="24"/>
          <w:highlight w:val="none"/>
        </w:rPr>
        <w:t>②质疑项目的名称、编号；</w:t>
      </w:r>
    </w:p>
    <w:p w14:paraId="76A981FE">
      <w:pPr>
        <w:keepNext w:val="0"/>
        <w:keepLines w:val="0"/>
        <w:pageBreakBefore w:val="0"/>
        <w:tabs>
          <w:tab w:val="left" w:pos="525"/>
          <w:tab w:val="left" w:pos="945"/>
          <w:tab w:val="left" w:pos="1155"/>
        </w:tabs>
        <w:spacing w:line="360" w:lineRule="auto"/>
        <w:ind w:left="0" w:firstLine="480"/>
        <w:rPr>
          <w:rFonts w:ascii="宋体" w:hAnsi="宋体"/>
          <w:bCs/>
          <w:color w:val="auto"/>
          <w:sz w:val="24"/>
          <w:highlight w:val="none"/>
        </w:rPr>
      </w:pPr>
      <w:r>
        <w:rPr>
          <w:rFonts w:hint="eastAsia" w:ascii="宋体" w:hAnsi="宋体"/>
          <w:bCs/>
          <w:color w:val="auto"/>
          <w:sz w:val="24"/>
          <w:highlight w:val="none"/>
        </w:rPr>
        <w:t>③具体、明确的质疑事项和与质疑事项相关的请求；</w:t>
      </w:r>
    </w:p>
    <w:p w14:paraId="76BA8FA8">
      <w:pPr>
        <w:keepNext w:val="0"/>
        <w:keepLines w:val="0"/>
        <w:pageBreakBefore w:val="0"/>
        <w:tabs>
          <w:tab w:val="left" w:pos="525"/>
          <w:tab w:val="left" w:pos="945"/>
          <w:tab w:val="left" w:pos="1155"/>
        </w:tabs>
        <w:spacing w:line="360" w:lineRule="auto"/>
        <w:ind w:left="0" w:firstLine="480"/>
        <w:rPr>
          <w:rFonts w:ascii="宋体" w:hAnsi="宋体"/>
          <w:bCs/>
          <w:color w:val="auto"/>
          <w:sz w:val="24"/>
          <w:highlight w:val="none"/>
        </w:rPr>
      </w:pPr>
      <w:r>
        <w:rPr>
          <w:rFonts w:hint="eastAsia" w:ascii="宋体" w:hAnsi="宋体"/>
          <w:bCs/>
          <w:color w:val="auto"/>
          <w:sz w:val="24"/>
          <w:highlight w:val="none"/>
        </w:rPr>
        <w:t>④事实依据；</w:t>
      </w:r>
    </w:p>
    <w:p w14:paraId="2F0D9769">
      <w:pPr>
        <w:keepNext w:val="0"/>
        <w:keepLines w:val="0"/>
        <w:pageBreakBefore w:val="0"/>
        <w:tabs>
          <w:tab w:val="left" w:pos="525"/>
          <w:tab w:val="left" w:pos="945"/>
          <w:tab w:val="left" w:pos="1155"/>
        </w:tabs>
        <w:spacing w:line="360" w:lineRule="auto"/>
        <w:ind w:left="0" w:firstLine="480"/>
        <w:rPr>
          <w:rFonts w:ascii="宋体" w:hAnsi="宋体"/>
          <w:bCs/>
          <w:color w:val="auto"/>
          <w:sz w:val="24"/>
          <w:highlight w:val="none"/>
        </w:rPr>
      </w:pPr>
      <w:r>
        <w:rPr>
          <w:rFonts w:hint="eastAsia" w:ascii="宋体" w:hAnsi="宋体"/>
          <w:bCs/>
          <w:color w:val="auto"/>
          <w:sz w:val="24"/>
          <w:highlight w:val="none"/>
        </w:rPr>
        <w:t>⑤必要的法律依据；</w:t>
      </w:r>
    </w:p>
    <w:p w14:paraId="4D0DC949">
      <w:pPr>
        <w:keepNext w:val="0"/>
        <w:keepLines w:val="0"/>
        <w:pageBreakBefore w:val="0"/>
        <w:tabs>
          <w:tab w:val="left" w:pos="525"/>
          <w:tab w:val="left" w:pos="945"/>
          <w:tab w:val="left" w:pos="1155"/>
        </w:tabs>
        <w:spacing w:line="360" w:lineRule="auto"/>
        <w:ind w:left="0" w:firstLine="480"/>
        <w:rPr>
          <w:rFonts w:ascii="宋体" w:hAnsi="宋体"/>
          <w:bCs/>
          <w:color w:val="auto"/>
          <w:sz w:val="24"/>
          <w:highlight w:val="none"/>
        </w:rPr>
      </w:pPr>
      <w:r>
        <w:rPr>
          <w:rFonts w:hint="eastAsia" w:ascii="宋体" w:hAnsi="宋体"/>
          <w:bCs/>
          <w:color w:val="auto"/>
          <w:sz w:val="24"/>
          <w:highlight w:val="none"/>
        </w:rPr>
        <w:t>⑥提出质疑的日期。</w:t>
      </w:r>
    </w:p>
    <w:p w14:paraId="7FFB539A">
      <w:pPr>
        <w:pStyle w:val="17"/>
        <w:keepNext w:val="0"/>
        <w:keepLines w:val="0"/>
        <w:pageBreakBefore w:val="0"/>
        <w:spacing w:line="360" w:lineRule="auto"/>
        <w:ind w:left="0" w:firstLine="480"/>
        <w:rPr>
          <w:rFonts w:ascii="宋体" w:hAnsi="宋体"/>
          <w:bCs/>
          <w:color w:val="auto"/>
          <w:sz w:val="24"/>
          <w:highlight w:val="none"/>
        </w:rPr>
      </w:pPr>
      <w:r>
        <w:rPr>
          <w:rFonts w:hint="eastAsia" w:ascii="宋体" w:hAnsi="宋体" w:eastAsia="宋体"/>
          <w:bCs/>
          <w:color w:val="auto"/>
          <w:sz w:val="24"/>
          <w:szCs w:val="24"/>
          <w:highlight w:val="none"/>
        </w:rPr>
        <w:t>供应商为自然人的，应当由本人签字；供应商为法人或者其他组织的，应当由法定代表人、主要负责人，或者其授权代表签字或者盖章，并加盖公章。</w:t>
      </w:r>
    </w:p>
    <w:p w14:paraId="3D0F9273">
      <w:pPr>
        <w:keepNext w:val="0"/>
        <w:keepLines w:val="0"/>
        <w:pageBreakBefore w:val="0"/>
        <w:tabs>
          <w:tab w:val="left" w:pos="525"/>
          <w:tab w:val="left" w:pos="945"/>
          <w:tab w:val="left" w:pos="1155"/>
        </w:tabs>
        <w:spacing w:line="360" w:lineRule="auto"/>
        <w:ind w:left="0" w:firstLine="480"/>
        <w:rPr>
          <w:rFonts w:ascii="宋体" w:hAnsi="宋体"/>
          <w:bCs/>
          <w:color w:val="auto"/>
          <w:sz w:val="24"/>
          <w:highlight w:val="none"/>
        </w:rPr>
      </w:pPr>
      <w:r>
        <w:rPr>
          <w:rFonts w:hint="eastAsia" w:ascii="宋体" w:hAnsi="宋体"/>
          <w:bCs/>
          <w:color w:val="auto"/>
          <w:sz w:val="24"/>
          <w:highlight w:val="none"/>
        </w:rPr>
        <w:t>5.采购代理机构及采购人将在收到经</w:t>
      </w:r>
      <w:r>
        <w:rPr>
          <w:rFonts w:hint="eastAsia" w:ascii="宋体" w:hAnsi="宋体"/>
          <w:bCs/>
          <w:color w:val="auto"/>
          <w:sz w:val="24"/>
          <w:highlight w:val="none"/>
          <w:lang w:eastAsia="zh-CN"/>
        </w:rPr>
        <w:t>磋商供应商</w:t>
      </w:r>
      <w:r>
        <w:rPr>
          <w:rFonts w:hint="eastAsia" w:ascii="宋体" w:hAnsi="宋体"/>
          <w:bCs/>
          <w:color w:val="auto"/>
          <w:sz w:val="24"/>
          <w:highlight w:val="none"/>
        </w:rPr>
        <w:t>法定代表人或参加投标的授权委托人签署和加盖公章（原件）的书面质疑后七个工作日内，对质疑内容作出答复。如</w:t>
      </w:r>
      <w:r>
        <w:rPr>
          <w:rFonts w:hint="eastAsia" w:ascii="宋体" w:hAnsi="宋体"/>
          <w:bCs/>
          <w:color w:val="auto"/>
          <w:sz w:val="24"/>
          <w:highlight w:val="none"/>
          <w:lang w:eastAsia="zh-CN"/>
        </w:rPr>
        <w:t>磋商供应商</w:t>
      </w:r>
      <w:r>
        <w:rPr>
          <w:rFonts w:hint="eastAsia" w:ascii="宋体" w:hAnsi="宋体"/>
          <w:bCs/>
          <w:color w:val="auto"/>
          <w:sz w:val="24"/>
          <w:highlight w:val="none"/>
        </w:rPr>
        <w:t>在成交公告发布之日起七个工作日后向采购代理机构提出质疑或质疑未经</w:t>
      </w:r>
      <w:r>
        <w:rPr>
          <w:rFonts w:hint="eastAsia" w:ascii="宋体" w:hAnsi="宋体"/>
          <w:bCs/>
          <w:color w:val="auto"/>
          <w:sz w:val="24"/>
          <w:highlight w:val="none"/>
          <w:lang w:eastAsia="zh-CN"/>
        </w:rPr>
        <w:t>磋商供应商</w:t>
      </w:r>
      <w:r>
        <w:rPr>
          <w:rFonts w:hint="eastAsia" w:ascii="宋体" w:hAnsi="宋体"/>
          <w:bCs/>
          <w:color w:val="auto"/>
          <w:sz w:val="24"/>
          <w:highlight w:val="none"/>
        </w:rPr>
        <w:t>法定代表人或参加投标的授权委托人签署和加盖公章（原件），采购代理机构有权对该质疑不予答复。</w:t>
      </w:r>
      <w:r>
        <w:rPr>
          <w:rFonts w:hint="eastAsia" w:ascii="宋体" w:hAnsi="宋体"/>
          <w:bCs/>
          <w:color w:val="auto"/>
          <w:sz w:val="24"/>
          <w:highlight w:val="none"/>
          <w:lang w:eastAsia="zh-CN"/>
        </w:rPr>
        <w:t>磋商供应商</w:t>
      </w:r>
      <w:r>
        <w:rPr>
          <w:rFonts w:hint="eastAsia" w:ascii="宋体" w:hAnsi="宋体"/>
          <w:bCs/>
          <w:color w:val="auto"/>
          <w:sz w:val="24"/>
          <w:highlight w:val="none"/>
        </w:rPr>
        <w:t>在法定质疑期限外送达的质疑函或法定质疑期限内送达的质疑函不符合上述要求的均为无效质疑，采购代理机构对无效质疑不予受理。如质疑查无实据或</w:t>
      </w:r>
      <w:r>
        <w:rPr>
          <w:rFonts w:hint="eastAsia" w:ascii="宋体" w:hAnsi="宋体"/>
          <w:bCs/>
          <w:color w:val="auto"/>
          <w:sz w:val="24"/>
          <w:highlight w:val="none"/>
          <w:lang w:eastAsia="zh-CN"/>
        </w:rPr>
        <w:t>磋商供应商</w:t>
      </w:r>
      <w:r>
        <w:rPr>
          <w:rFonts w:hint="eastAsia" w:ascii="宋体" w:hAnsi="宋体"/>
          <w:bCs/>
          <w:color w:val="auto"/>
          <w:sz w:val="24"/>
          <w:highlight w:val="none"/>
        </w:rPr>
        <w:t>捏造事实，提供虚假材料进行恶意举报，不配合或采用不正当手段干扰政府采购质疑的，将记入</w:t>
      </w:r>
      <w:r>
        <w:rPr>
          <w:rFonts w:hint="eastAsia" w:ascii="宋体" w:hAnsi="宋体"/>
          <w:bCs/>
          <w:color w:val="auto"/>
          <w:sz w:val="24"/>
          <w:highlight w:val="none"/>
          <w:lang w:eastAsia="zh-CN"/>
        </w:rPr>
        <w:t>磋商供应商</w:t>
      </w:r>
      <w:r>
        <w:rPr>
          <w:rFonts w:hint="eastAsia" w:ascii="宋体" w:hAnsi="宋体"/>
          <w:bCs/>
          <w:color w:val="auto"/>
          <w:sz w:val="24"/>
          <w:highlight w:val="none"/>
        </w:rPr>
        <w:t>在江苏省和无锡市的政府采购“供应商诚信记录”，并按相关规定处理。</w:t>
      </w:r>
    </w:p>
    <w:p w14:paraId="711489C8">
      <w:pPr>
        <w:keepNext w:val="0"/>
        <w:keepLines w:val="0"/>
        <w:pageBreakBefore w:val="0"/>
        <w:spacing w:line="360" w:lineRule="auto"/>
        <w:ind w:left="0" w:firstLine="480"/>
        <w:outlineLvl w:val="0"/>
        <w:rPr>
          <w:rFonts w:ascii="宋体" w:hAnsi="宋体"/>
          <w:bCs/>
          <w:color w:val="auto"/>
          <w:sz w:val="24"/>
          <w:highlight w:val="none"/>
        </w:rPr>
      </w:pPr>
      <w:r>
        <w:rPr>
          <w:rFonts w:hint="eastAsia" w:ascii="宋体" w:hAnsi="宋体"/>
          <w:bCs/>
          <w:color w:val="auto"/>
          <w:sz w:val="24"/>
          <w:highlight w:val="none"/>
        </w:rPr>
        <w:t>6.供应商递交的所有响应文件均不退还。</w:t>
      </w:r>
    </w:p>
    <w:p w14:paraId="192E3A7E">
      <w:pPr>
        <w:keepNext w:val="0"/>
        <w:keepLines w:val="0"/>
        <w:pageBreakBefore w:val="0"/>
        <w:tabs>
          <w:tab w:val="left" w:pos="735"/>
        </w:tabs>
        <w:spacing w:line="360" w:lineRule="auto"/>
        <w:ind w:left="0" w:firstLine="480"/>
        <w:rPr>
          <w:rFonts w:ascii="黑体" w:hAnsi="宋体" w:eastAsia="黑体" w:cs="黑体"/>
          <w:color w:val="auto"/>
          <w:sz w:val="24"/>
          <w:szCs w:val="24"/>
          <w:highlight w:val="none"/>
        </w:rPr>
      </w:pPr>
      <w:r>
        <w:rPr>
          <w:rFonts w:hint="eastAsia" w:ascii="黑体" w:hAnsi="宋体" w:eastAsia="黑体" w:cs="黑体"/>
          <w:color w:val="auto"/>
          <w:sz w:val="24"/>
          <w:szCs w:val="24"/>
          <w:highlight w:val="none"/>
        </w:rPr>
        <w:t>（十二）废标的确认：</w:t>
      </w:r>
    </w:p>
    <w:p w14:paraId="63E4960A">
      <w:pPr>
        <w:keepNext w:val="0"/>
        <w:keepLines w:val="0"/>
        <w:pageBreakBefore w:val="0"/>
        <w:spacing w:line="360" w:lineRule="auto"/>
        <w:ind w:left="0" w:firstLine="480"/>
        <w:rPr>
          <w:rFonts w:hAnsi="宋体"/>
          <w:bCs/>
          <w:color w:val="auto"/>
          <w:sz w:val="24"/>
          <w:highlight w:val="none"/>
        </w:rPr>
      </w:pPr>
      <w:r>
        <w:rPr>
          <w:rFonts w:hint="eastAsia" w:hAnsi="宋体"/>
          <w:bCs/>
          <w:color w:val="auto"/>
          <w:sz w:val="24"/>
          <w:highlight w:val="none"/>
        </w:rPr>
        <w:t>在采购中，出现下列情况之一的，应予废标：</w:t>
      </w:r>
    </w:p>
    <w:p w14:paraId="78AB4751">
      <w:pPr>
        <w:keepNext w:val="0"/>
        <w:keepLines w:val="0"/>
        <w:pageBreakBefore w:val="0"/>
        <w:tabs>
          <w:tab w:val="left" w:pos="525"/>
          <w:tab w:val="left" w:pos="1155"/>
          <w:tab w:val="left" w:pos="1260"/>
        </w:tabs>
        <w:spacing w:line="360" w:lineRule="auto"/>
        <w:ind w:left="0" w:firstLine="480"/>
        <w:rPr>
          <w:rFonts w:hAnsi="宋体"/>
          <w:bCs/>
          <w:color w:val="auto"/>
          <w:sz w:val="24"/>
          <w:highlight w:val="none"/>
        </w:rPr>
      </w:pPr>
      <w:r>
        <w:rPr>
          <w:rFonts w:hint="eastAsia" w:hAnsi="宋体"/>
          <w:bCs/>
          <w:color w:val="auto"/>
          <w:sz w:val="24"/>
          <w:highlight w:val="none"/>
        </w:rPr>
        <w:t>1.符合专业条件的供应商或者对磋商文件作出实质性响应的供应商不足三家；</w:t>
      </w:r>
    </w:p>
    <w:p w14:paraId="5F44CF90">
      <w:pPr>
        <w:keepNext w:val="0"/>
        <w:keepLines w:val="0"/>
        <w:pageBreakBefore w:val="0"/>
        <w:tabs>
          <w:tab w:val="left" w:pos="525"/>
          <w:tab w:val="left" w:pos="1155"/>
          <w:tab w:val="left" w:pos="1260"/>
        </w:tabs>
        <w:spacing w:line="360" w:lineRule="auto"/>
        <w:ind w:left="0" w:firstLine="480"/>
        <w:rPr>
          <w:rFonts w:hAnsi="宋体"/>
          <w:bCs/>
          <w:color w:val="auto"/>
          <w:sz w:val="24"/>
          <w:highlight w:val="none"/>
        </w:rPr>
      </w:pPr>
      <w:r>
        <w:rPr>
          <w:rFonts w:hint="eastAsia" w:hAnsi="宋体"/>
          <w:bCs/>
          <w:color w:val="auto"/>
          <w:sz w:val="24"/>
          <w:highlight w:val="none"/>
        </w:rPr>
        <w:t>2.出现影响采购公正的违法、违规行为；</w:t>
      </w:r>
    </w:p>
    <w:p w14:paraId="7DC25EF5">
      <w:pPr>
        <w:keepNext w:val="0"/>
        <w:keepLines w:val="0"/>
        <w:pageBreakBefore w:val="0"/>
        <w:tabs>
          <w:tab w:val="left" w:pos="525"/>
          <w:tab w:val="left" w:pos="1155"/>
          <w:tab w:val="left" w:pos="1260"/>
        </w:tabs>
        <w:spacing w:line="360" w:lineRule="auto"/>
        <w:ind w:left="0" w:firstLine="480"/>
        <w:rPr>
          <w:rFonts w:hAnsi="宋体"/>
          <w:bCs/>
          <w:color w:val="auto"/>
          <w:sz w:val="24"/>
          <w:highlight w:val="none"/>
        </w:rPr>
      </w:pPr>
      <w:r>
        <w:rPr>
          <w:rFonts w:hint="eastAsia" w:hAnsi="宋体"/>
          <w:bCs/>
          <w:color w:val="auto"/>
          <w:sz w:val="24"/>
          <w:highlight w:val="none"/>
        </w:rPr>
        <w:t>3.供应商的报价均超过采购预算，采购人不能支付的；</w:t>
      </w:r>
    </w:p>
    <w:p w14:paraId="2E2227ED">
      <w:pPr>
        <w:keepNext w:val="0"/>
        <w:keepLines w:val="0"/>
        <w:pageBreakBefore w:val="0"/>
        <w:spacing w:line="360" w:lineRule="auto"/>
        <w:ind w:left="0" w:firstLine="480"/>
        <w:outlineLvl w:val="0"/>
        <w:rPr>
          <w:rFonts w:ascii="宋体"/>
          <w:color w:val="auto"/>
          <w:sz w:val="24"/>
          <w:szCs w:val="24"/>
          <w:highlight w:val="none"/>
        </w:rPr>
      </w:pPr>
      <w:r>
        <w:rPr>
          <w:rFonts w:hint="eastAsia" w:hAnsi="宋体"/>
          <w:bCs/>
          <w:color w:val="auto"/>
          <w:sz w:val="24"/>
          <w:highlight w:val="none"/>
        </w:rPr>
        <w:t>4.因重大变故，采购任务取消。</w:t>
      </w:r>
    </w:p>
    <w:p w14:paraId="403B2A02">
      <w:pPr>
        <w:keepNext w:val="0"/>
        <w:keepLines w:val="0"/>
        <w:pageBreakBefore w:val="0"/>
        <w:tabs>
          <w:tab w:val="left" w:pos="735"/>
        </w:tabs>
        <w:spacing w:line="360" w:lineRule="auto"/>
        <w:ind w:left="0" w:firstLine="480"/>
        <w:rPr>
          <w:rFonts w:ascii="黑体" w:hAnsi="宋体" w:eastAsia="黑体" w:cs="黑体"/>
          <w:color w:val="auto"/>
          <w:sz w:val="24"/>
          <w:szCs w:val="24"/>
          <w:highlight w:val="none"/>
        </w:rPr>
      </w:pPr>
      <w:r>
        <w:rPr>
          <w:rFonts w:hint="eastAsia" w:ascii="黑体" w:hAnsi="宋体" w:eastAsia="黑体" w:cs="黑体"/>
          <w:color w:val="auto"/>
          <w:sz w:val="24"/>
          <w:szCs w:val="24"/>
          <w:highlight w:val="none"/>
        </w:rPr>
        <w:t>（十三）中标无效的确认：</w:t>
      </w:r>
    </w:p>
    <w:p w14:paraId="40BCABD4">
      <w:pPr>
        <w:keepNext w:val="0"/>
        <w:keepLines w:val="0"/>
        <w:pageBreakBefore w:val="0"/>
        <w:tabs>
          <w:tab w:val="left" w:pos="420"/>
        </w:tabs>
        <w:spacing w:line="360" w:lineRule="auto"/>
        <w:ind w:left="0" w:firstLine="480"/>
        <w:rPr>
          <w:rFonts w:hAnsi="宋体"/>
          <w:bCs/>
          <w:color w:val="auto"/>
          <w:sz w:val="24"/>
          <w:highlight w:val="none"/>
        </w:rPr>
      </w:pPr>
      <w:r>
        <w:rPr>
          <w:rFonts w:hint="eastAsia" w:hAnsi="宋体"/>
          <w:bCs/>
          <w:color w:val="auto"/>
          <w:sz w:val="24"/>
          <w:highlight w:val="none"/>
        </w:rPr>
        <w:t>1.提供虚假材料谋取成交的；</w:t>
      </w:r>
    </w:p>
    <w:p w14:paraId="2971B40C">
      <w:pPr>
        <w:keepNext w:val="0"/>
        <w:keepLines w:val="0"/>
        <w:pageBreakBefore w:val="0"/>
        <w:tabs>
          <w:tab w:val="left" w:pos="420"/>
        </w:tabs>
        <w:spacing w:line="360" w:lineRule="auto"/>
        <w:ind w:left="0" w:firstLine="480"/>
        <w:rPr>
          <w:rFonts w:hAnsi="宋体"/>
          <w:bCs/>
          <w:color w:val="auto"/>
          <w:sz w:val="24"/>
          <w:highlight w:val="none"/>
        </w:rPr>
      </w:pPr>
      <w:r>
        <w:rPr>
          <w:rFonts w:hint="eastAsia" w:hAnsi="宋体"/>
          <w:bCs/>
          <w:color w:val="auto"/>
          <w:sz w:val="24"/>
          <w:highlight w:val="none"/>
        </w:rPr>
        <w:t>2.采取不正当手段诋毁、排挤其他供应商的；</w:t>
      </w:r>
    </w:p>
    <w:p w14:paraId="2969DF64">
      <w:pPr>
        <w:keepNext w:val="0"/>
        <w:keepLines w:val="0"/>
        <w:pageBreakBefore w:val="0"/>
        <w:tabs>
          <w:tab w:val="left" w:pos="420"/>
          <w:tab w:val="left" w:pos="1140"/>
        </w:tabs>
        <w:spacing w:line="360" w:lineRule="auto"/>
        <w:ind w:left="0" w:firstLine="480"/>
        <w:rPr>
          <w:rFonts w:hAnsi="宋体"/>
          <w:bCs/>
          <w:color w:val="auto"/>
          <w:sz w:val="24"/>
          <w:highlight w:val="none"/>
        </w:rPr>
      </w:pPr>
      <w:r>
        <w:rPr>
          <w:rFonts w:hint="eastAsia" w:hAnsi="宋体"/>
          <w:bCs/>
          <w:color w:val="auto"/>
          <w:sz w:val="24"/>
          <w:highlight w:val="none"/>
        </w:rPr>
        <w:t>3.与招标采购单位、其他供应商恶意串通的；</w:t>
      </w:r>
    </w:p>
    <w:p w14:paraId="318A0BEA">
      <w:pPr>
        <w:keepNext w:val="0"/>
        <w:keepLines w:val="0"/>
        <w:pageBreakBefore w:val="0"/>
        <w:tabs>
          <w:tab w:val="left" w:pos="420"/>
          <w:tab w:val="left" w:pos="1140"/>
        </w:tabs>
        <w:spacing w:line="360" w:lineRule="auto"/>
        <w:ind w:left="0" w:firstLine="480"/>
        <w:rPr>
          <w:rFonts w:hAnsi="宋体"/>
          <w:bCs/>
          <w:color w:val="auto"/>
          <w:sz w:val="24"/>
          <w:highlight w:val="none"/>
        </w:rPr>
      </w:pPr>
      <w:r>
        <w:rPr>
          <w:rFonts w:hint="eastAsia" w:hAnsi="宋体"/>
          <w:bCs/>
          <w:color w:val="auto"/>
          <w:sz w:val="24"/>
          <w:highlight w:val="none"/>
        </w:rPr>
        <w:t>4.向招标采购单位行贿或者提供其他不正当利益的；</w:t>
      </w:r>
    </w:p>
    <w:p w14:paraId="07DEF169">
      <w:pPr>
        <w:keepNext w:val="0"/>
        <w:keepLines w:val="0"/>
        <w:pageBreakBefore w:val="0"/>
        <w:tabs>
          <w:tab w:val="left" w:pos="420"/>
          <w:tab w:val="left" w:pos="1140"/>
        </w:tabs>
        <w:spacing w:line="360" w:lineRule="auto"/>
        <w:ind w:left="0" w:firstLine="480"/>
        <w:rPr>
          <w:rFonts w:hAnsi="宋体"/>
          <w:bCs/>
          <w:color w:val="auto"/>
          <w:sz w:val="24"/>
          <w:highlight w:val="none"/>
        </w:rPr>
      </w:pPr>
      <w:r>
        <w:rPr>
          <w:rFonts w:hint="eastAsia" w:hAnsi="宋体"/>
          <w:bCs/>
          <w:color w:val="auto"/>
          <w:sz w:val="24"/>
          <w:highlight w:val="none"/>
        </w:rPr>
        <w:t>5.拒绝有关部门监督检查或者提供虚假情况的；</w:t>
      </w:r>
    </w:p>
    <w:p w14:paraId="5EC0C8AA">
      <w:pPr>
        <w:keepNext w:val="0"/>
        <w:keepLines w:val="0"/>
        <w:pageBreakBefore w:val="0"/>
        <w:tabs>
          <w:tab w:val="left" w:pos="420"/>
          <w:tab w:val="left" w:pos="1140"/>
        </w:tabs>
        <w:spacing w:line="360" w:lineRule="auto"/>
        <w:ind w:left="0" w:firstLine="480"/>
        <w:rPr>
          <w:rFonts w:hAnsi="宋体"/>
          <w:bCs/>
          <w:color w:val="auto"/>
          <w:sz w:val="24"/>
          <w:highlight w:val="none"/>
        </w:rPr>
      </w:pPr>
      <w:r>
        <w:rPr>
          <w:rFonts w:hint="eastAsia" w:hAnsi="宋体"/>
          <w:bCs/>
          <w:color w:val="auto"/>
          <w:sz w:val="24"/>
          <w:highlight w:val="none"/>
        </w:rPr>
        <w:t>6.采购人、采购代理机构发现磋商小组未按照磋商文件规定的评审标准进行评审的；</w:t>
      </w:r>
    </w:p>
    <w:p w14:paraId="301A9291">
      <w:pPr>
        <w:keepNext w:val="0"/>
        <w:keepLines w:val="0"/>
        <w:pageBreakBefore w:val="0"/>
        <w:tabs>
          <w:tab w:val="left" w:pos="420"/>
          <w:tab w:val="left" w:pos="1140"/>
        </w:tabs>
        <w:spacing w:line="360" w:lineRule="auto"/>
        <w:ind w:left="0" w:firstLine="480"/>
        <w:rPr>
          <w:rFonts w:hAnsi="宋体"/>
          <w:bCs/>
          <w:color w:val="auto"/>
          <w:sz w:val="24"/>
          <w:highlight w:val="none"/>
        </w:rPr>
      </w:pPr>
      <w:r>
        <w:rPr>
          <w:rFonts w:hint="eastAsia" w:hAnsi="宋体"/>
          <w:bCs/>
          <w:color w:val="auto"/>
          <w:sz w:val="24"/>
          <w:highlight w:val="none"/>
        </w:rPr>
        <w:t>7.成交供应商拒绝签订政府采购合同的。</w:t>
      </w:r>
    </w:p>
    <w:p w14:paraId="00BCA02C">
      <w:pPr>
        <w:keepNext w:val="0"/>
        <w:keepLines w:val="0"/>
        <w:pageBreakBefore w:val="0"/>
        <w:spacing w:line="360" w:lineRule="auto"/>
        <w:ind w:left="0" w:firstLine="480"/>
        <w:outlineLvl w:val="0"/>
        <w:rPr>
          <w:rFonts w:ascii="宋体"/>
          <w:color w:val="auto"/>
          <w:sz w:val="24"/>
          <w:szCs w:val="24"/>
          <w:highlight w:val="none"/>
        </w:rPr>
      </w:pPr>
      <w:r>
        <w:rPr>
          <w:rFonts w:hint="eastAsia" w:hAnsi="宋体"/>
          <w:bCs/>
          <w:color w:val="auto"/>
          <w:sz w:val="24"/>
          <w:highlight w:val="none"/>
        </w:rPr>
        <w:t>供应商有上述（1）至（6）项情形之一的，成交无效。有上述（1）至（7）项情形之一的，处以政府采购项目成交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p>
    <w:p w14:paraId="0E50061E">
      <w:pPr>
        <w:keepNext w:val="0"/>
        <w:keepLines w:val="0"/>
        <w:pageBreakBefore w:val="0"/>
        <w:tabs>
          <w:tab w:val="left" w:pos="735"/>
        </w:tabs>
        <w:spacing w:line="360" w:lineRule="auto"/>
        <w:ind w:left="0" w:firstLine="480"/>
        <w:rPr>
          <w:rFonts w:ascii="黑体" w:hAnsi="宋体" w:eastAsia="黑体" w:cs="黑体"/>
          <w:color w:val="auto"/>
          <w:sz w:val="24"/>
          <w:szCs w:val="24"/>
          <w:highlight w:val="none"/>
        </w:rPr>
      </w:pPr>
      <w:r>
        <w:rPr>
          <w:rFonts w:hint="eastAsia" w:ascii="黑体" w:hAnsi="宋体" w:eastAsia="黑体" w:cs="黑体"/>
          <w:color w:val="auto"/>
          <w:sz w:val="24"/>
          <w:szCs w:val="24"/>
          <w:highlight w:val="none"/>
        </w:rPr>
        <w:t>（十四）签订、履行合同：</w:t>
      </w:r>
    </w:p>
    <w:p w14:paraId="66A3E369">
      <w:pPr>
        <w:keepNext w:val="0"/>
        <w:keepLines w:val="0"/>
        <w:pageBreakBefore w:val="0"/>
        <w:tabs>
          <w:tab w:val="left" w:pos="735"/>
          <w:tab w:val="left" w:pos="1365"/>
        </w:tabs>
        <w:spacing w:line="360" w:lineRule="auto"/>
        <w:ind w:left="0" w:firstLine="480"/>
        <w:rPr>
          <w:rFonts w:ascii="宋体" w:hAnsi="宋体" w:cs="宋体"/>
          <w:bCs/>
          <w:color w:val="auto"/>
          <w:sz w:val="24"/>
          <w:szCs w:val="24"/>
          <w:highlight w:val="none"/>
        </w:rPr>
      </w:pPr>
      <w:r>
        <w:rPr>
          <w:rFonts w:hint="eastAsia" w:ascii="宋体" w:hAnsi="宋体" w:cs="宋体"/>
          <w:bCs/>
          <w:color w:val="auto"/>
          <w:sz w:val="24"/>
          <w:szCs w:val="24"/>
          <w:highlight w:val="none"/>
        </w:rPr>
        <w:t>1.</w:t>
      </w:r>
      <w:bookmarkStart w:id="8" w:name="_Hlk62564219"/>
      <w:r>
        <w:rPr>
          <w:rFonts w:ascii="宋体" w:hAnsi="宋体"/>
          <w:bCs/>
          <w:color w:val="auto"/>
          <w:sz w:val="24"/>
          <w:highlight w:val="none"/>
        </w:rPr>
        <w:t>采购人应当自成交通知书发出之日起</w:t>
      </w:r>
      <w:r>
        <w:rPr>
          <w:rFonts w:hint="eastAsia" w:ascii="宋体" w:hAnsi="宋体"/>
          <w:bCs/>
          <w:color w:val="auto"/>
          <w:sz w:val="24"/>
          <w:highlight w:val="none"/>
          <w:lang w:val="en-US" w:eastAsia="zh-CN"/>
        </w:rPr>
        <w:t>三十</w:t>
      </w:r>
      <w:r>
        <w:rPr>
          <w:rFonts w:hint="eastAsia" w:ascii="宋体" w:hAnsi="宋体"/>
          <w:bCs/>
          <w:color w:val="auto"/>
          <w:sz w:val="24"/>
          <w:highlight w:val="none"/>
        </w:rPr>
        <w:t>日</w:t>
      </w:r>
      <w:r>
        <w:rPr>
          <w:rFonts w:ascii="宋体" w:hAnsi="宋体"/>
          <w:bCs/>
          <w:color w:val="auto"/>
          <w:sz w:val="24"/>
          <w:highlight w:val="none"/>
        </w:rPr>
        <w:t>内，按照</w:t>
      </w:r>
      <w:r>
        <w:rPr>
          <w:rFonts w:hint="eastAsia" w:ascii="宋体" w:hAnsi="宋体"/>
          <w:bCs/>
          <w:color w:val="auto"/>
          <w:sz w:val="24"/>
          <w:highlight w:val="none"/>
        </w:rPr>
        <w:t>竞争性磋商文件</w:t>
      </w:r>
      <w:r>
        <w:rPr>
          <w:rFonts w:ascii="宋体" w:hAnsi="宋体"/>
          <w:bCs/>
          <w:color w:val="auto"/>
          <w:sz w:val="24"/>
          <w:highlight w:val="none"/>
        </w:rPr>
        <w:t>和成交供应商响应文件的约定，与成交供应商签订书面合同。所签订的合同不得对</w:t>
      </w:r>
      <w:r>
        <w:rPr>
          <w:rFonts w:hint="eastAsia" w:ascii="宋体" w:hAnsi="宋体"/>
          <w:bCs/>
          <w:color w:val="auto"/>
          <w:sz w:val="24"/>
          <w:highlight w:val="none"/>
        </w:rPr>
        <w:t>竞争性磋商文件</w:t>
      </w:r>
      <w:r>
        <w:rPr>
          <w:rFonts w:ascii="宋体" w:hAnsi="宋体"/>
          <w:bCs/>
          <w:color w:val="auto"/>
          <w:sz w:val="24"/>
          <w:highlight w:val="none"/>
        </w:rPr>
        <w:t>和成交供应商响应文件作实质性修改。</w:t>
      </w:r>
      <w:r>
        <w:rPr>
          <w:rFonts w:hint="eastAsia" w:ascii="宋体" w:hAnsi="宋体"/>
          <w:bCs/>
          <w:color w:val="auto"/>
          <w:sz w:val="24"/>
          <w:highlight w:val="none"/>
        </w:rPr>
        <w:t>采购人</w:t>
      </w:r>
      <w:r>
        <w:rPr>
          <w:rFonts w:ascii="宋体" w:hAnsi="宋体"/>
          <w:bCs/>
          <w:color w:val="auto"/>
          <w:sz w:val="24"/>
          <w:highlight w:val="none"/>
        </w:rPr>
        <w:t>不得向成交供应商提出任何不合理的要求，作为签订合同的条件，不得与成交供应商私下订立背离合同实质性内容的协议。</w:t>
      </w:r>
      <w:bookmarkEnd w:id="8"/>
    </w:p>
    <w:p w14:paraId="2E04BDCA">
      <w:pPr>
        <w:keepNext w:val="0"/>
        <w:keepLines w:val="0"/>
        <w:pageBreakBefore w:val="0"/>
        <w:spacing w:line="360" w:lineRule="auto"/>
        <w:ind w:left="0" w:firstLine="480"/>
        <w:rPr>
          <w:rFonts w:ascii="宋体" w:hAnsi="宋体" w:cs="宋体"/>
          <w:bCs/>
          <w:color w:val="auto"/>
          <w:sz w:val="24"/>
          <w:szCs w:val="24"/>
          <w:highlight w:val="none"/>
        </w:rPr>
      </w:pPr>
      <w:r>
        <w:rPr>
          <w:rFonts w:hint="eastAsia" w:ascii="宋体" w:hAnsi="宋体" w:cs="宋体"/>
          <w:bCs/>
          <w:color w:val="auto"/>
          <w:sz w:val="24"/>
          <w:szCs w:val="24"/>
          <w:highlight w:val="none"/>
        </w:rPr>
        <w:t>2.</w:t>
      </w:r>
      <w:r>
        <w:rPr>
          <w:rFonts w:hint="eastAsia" w:ascii="宋体" w:hAnsi="宋体" w:cs="宋体"/>
          <w:bCs/>
          <w:color w:val="auto"/>
          <w:sz w:val="24"/>
          <w:szCs w:val="24"/>
          <w:highlight w:val="none"/>
          <w:lang w:eastAsia="zh-CN"/>
        </w:rPr>
        <w:t>无锡彰誉技术咨询有限公司</w:t>
      </w:r>
      <w:r>
        <w:rPr>
          <w:rFonts w:hint="eastAsia" w:ascii="宋体" w:hAnsi="宋体" w:cs="宋体"/>
          <w:bCs/>
          <w:color w:val="auto"/>
          <w:sz w:val="24"/>
          <w:szCs w:val="24"/>
          <w:highlight w:val="none"/>
        </w:rPr>
        <w:t>监督合同的履行。成交方非因不可抗力未履行采购文件、响应文件和合同规定的义务，一经查实，</w:t>
      </w:r>
      <w:r>
        <w:rPr>
          <w:rFonts w:hint="eastAsia" w:hAnsi="宋体" w:cs="宋体"/>
          <w:bCs/>
          <w:color w:val="auto"/>
          <w:sz w:val="24"/>
          <w:szCs w:val="24"/>
          <w:highlight w:val="none"/>
        </w:rPr>
        <w:t>采购</w:t>
      </w:r>
      <w:r>
        <w:rPr>
          <w:rFonts w:hint="eastAsia" w:ascii="宋体" w:hAnsi="宋体" w:cs="宋体"/>
          <w:bCs/>
          <w:color w:val="auto"/>
          <w:sz w:val="24"/>
          <w:szCs w:val="24"/>
          <w:highlight w:val="none"/>
        </w:rPr>
        <w:t>代理机构将根据具体情况提请政府采购管理部门作出相应处理。</w:t>
      </w:r>
    </w:p>
    <w:p w14:paraId="1BD0E2A0">
      <w:pPr>
        <w:keepNext w:val="0"/>
        <w:keepLines w:val="0"/>
        <w:pageBreakBefore w:val="0"/>
        <w:tabs>
          <w:tab w:val="left" w:pos="735"/>
        </w:tabs>
        <w:spacing w:line="360" w:lineRule="auto"/>
        <w:ind w:left="0" w:firstLine="480"/>
        <w:rPr>
          <w:rFonts w:ascii="黑体" w:hAnsi="宋体" w:eastAsia="黑体" w:cs="黑体"/>
          <w:color w:val="auto"/>
          <w:sz w:val="24"/>
          <w:szCs w:val="24"/>
          <w:highlight w:val="none"/>
        </w:rPr>
      </w:pPr>
      <w:r>
        <w:rPr>
          <w:rFonts w:hint="eastAsia" w:ascii="黑体" w:hAnsi="宋体" w:eastAsia="黑体" w:cs="黑体"/>
          <w:color w:val="auto"/>
          <w:sz w:val="24"/>
          <w:szCs w:val="24"/>
          <w:highlight w:val="none"/>
        </w:rPr>
        <w:t>（十五）政府采购信用担保</w:t>
      </w:r>
    </w:p>
    <w:p w14:paraId="588DBFC9">
      <w:pPr>
        <w:keepNext w:val="0"/>
        <w:keepLines w:val="0"/>
        <w:pageBreakBefore w:val="0"/>
        <w:spacing w:line="360" w:lineRule="auto"/>
        <w:ind w:left="0" w:firstLine="480"/>
        <w:rPr>
          <w:rFonts w:hAnsi="宋体"/>
          <w:bCs/>
          <w:color w:val="auto"/>
          <w:sz w:val="24"/>
          <w:highlight w:val="none"/>
        </w:rPr>
      </w:pPr>
      <w:r>
        <w:rPr>
          <w:rFonts w:hint="eastAsia" w:hAnsi="宋体"/>
          <w:bCs/>
          <w:color w:val="auto"/>
          <w:sz w:val="24"/>
          <w:highlight w:val="none"/>
        </w:rPr>
        <w:t>履约担保，是指由专业担保机构为成交供应商支付履约保证金的义务向采购人提供的保函担保。专业担保机构根据成交供应商的成交通知书为凭据，进行资信审查后出具保函， 成交供应商以保函形式缴纳履约保证金；供应商未按政府采购合同履行约定义务而应实际支付保证金的，由专业担保机构按照担保函约定履行担保责任。供应商可以自愿选择是否采取履约担保函的形式交纳履约保证金。</w:t>
      </w:r>
    </w:p>
    <w:p w14:paraId="478EDA8C">
      <w:pPr>
        <w:keepNext w:val="0"/>
        <w:keepLines w:val="0"/>
        <w:pageBreakBefore w:val="0"/>
        <w:spacing w:line="360" w:lineRule="auto"/>
        <w:ind w:left="0" w:firstLine="480"/>
        <w:rPr>
          <w:color w:val="auto"/>
          <w:sz w:val="24"/>
          <w:szCs w:val="24"/>
          <w:highlight w:val="none"/>
        </w:rPr>
      </w:pPr>
      <w:r>
        <w:rPr>
          <w:rFonts w:hint="eastAsia" w:hAnsi="宋体"/>
          <w:bCs/>
          <w:color w:val="auto"/>
          <w:sz w:val="24"/>
          <w:highlight w:val="none"/>
        </w:rPr>
        <w:t>成交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rPr>
          <w:rFonts w:hAnsi="宋体"/>
          <w:bCs/>
          <w:color w:val="auto"/>
          <w:sz w:val="24"/>
          <w:highlight w:val="none"/>
        </w:rPr>
        <w:t>。</w:t>
      </w:r>
    </w:p>
    <w:p w14:paraId="6203D409">
      <w:pPr>
        <w:keepNext w:val="0"/>
        <w:keepLines w:val="0"/>
        <w:pageBreakBefore w:val="0"/>
        <w:tabs>
          <w:tab w:val="left" w:pos="735"/>
        </w:tabs>
        <w:spacing w:line="360" w:lineRule="auto"/>
        <w:ind w:left="0" w:firstLine="480"/>
        <w:rPr>
          <w:rFonts w:ascii="黑体" w:hAnsi="宋体" w:eastAsia="黑体" w:cs="黑体"/>
          <w:color w:val="auto"/>
          <w:sz w:val="24"/>
          <w:szCs w:val="24"/>
          <w:highlight w:val="none"/>
        </w:rPr>
      </w:pPr>
      <w:r>
        <w:rPr>
          <w:rFonts w:hint="eastAsia" w:ascii="黑体" w:hAnsi="宋体" w:eastAsia="黑体" w:cs="黑体"/>
          <w:color w:val="auto"/>
          <w:sz w:val="24"/>
          <w:szCs w:val="24"/>
          <w:highlight w:val="none"/>
        </w:rPr>
        <w:t>（十六）政府采购合同融资</w:t>
      </w:r>
    </w:p>
    <w:p w14:paraId="037F4B6D">
      <w:pPr>
        <w:keepNext w:val="0"/>
        <w:keepLines w:val="0"/>
        <w:pageBreakBefore w:val="0"/>
        <w:spacing w:line="360" w:lineRule="auto"/>
        <w:ind w:left="0" w:firstLine="480"/>
        <w:rPr>
          <w:rFonts w:hAnsi="宋体"/>
          <w:bCs/>
          <w:color w:val="auto"/>
          <w:sz w:val="24"/>
          <w:highlight w:val="none"/>
        </w:rPr>
      </w:pPr>
      <w:r>
        <w:rPr>
          <w:rFonts w:hint="eastAsia" w:hAnsi="宋体"/>
          <w:bCs/>
          <w:color w:val="auto"/>
          <w:sz w:val="24"/>
          <w:highlight w:val="none"/>
        </w:rPr>
        <w:t>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p>
    <w:p w14:paraId="331ECC3B">
      <w:pPr>
        <w:keepNext w:val="0"/>
        <w:keepLines w:val="0"/>
        <w:pageBreakBefore w:val="0"/>
        <w:spacing w:line="360" w:lineRule="auto"/>
        <w:ind w:left="0" w:firstLine="480"/>
        <w:rPr>
          <w:rFonts w:ascii="宋体"/>
          <w:color w:val="auto"/>
          <w:sz w:val="24"/>
          <w:szCs w:val="24"/>
          <w:highlight w:val="none"/>
        </w:rPr>
      </w:pPr>
      <w:r>
        <w:rPr>
          <w:rFonts w:hint="eastAsia" w:hAnsi="宋体"/>
          <w:bCs/>
          <w:color w:val="auto"/>
          <w:sz w:val="24"/>
          <w:highlight w:val="none"/>
        </w:rPr>
        <w:t>中标、成交供应商可根据自身情况，自行决定是否选择采用合同融资形式，在无锡政府采购网——政采贷专栏提供的银行名录内自主选择合作银行。</w:t>
      </w:r>
    </w:p>
    <w:p w14:paraId="3D7C6874">
      <w:pPr>
        <w:keepNext w:val="0"/>
        <w:keepLines w:val="0"/>
        <w:pageBreakBefore w:val="0"/>
        <w:tabs>
          <w:tab w:val="left" w:pos="735"/>
        </w:tabs>
        <w:spacing w:line="360" w:lineRule="auto"/>
        <w:ind w:left="0" w:firstLine="480"/>
        <w:rPr>
          <w:rFonts w:ascii="黑体" w:hAnsi="宋体" w:eastAsia="黑体" w:cs="黑体"/>
          <w:color w:val="auto"/>
          <w:sz w:val="24"/>
          <w:szCs w:val="24"/>
          <w:highlight w:val="none"/>
        </w:rPr>
      </w:pPr>
      <w:r>
        <w:rPr>
          <w:rFonts w:hint="eastAsia" w:ascii="黑体" w:hAnsi="宋体" w:eastAsia="黑体" w:cs="黑体"/>
          <w:color w:val="auto"/>
          <w:sz w:val="24"/>
          <w:szCs w:val="24"/>
          <w:highlight w:val="none"/>
        </w:rPr>
        <w:t>（十七）代理服务费：</w:t>
      </w:r>
    </w:p>
    <w:p w14:paraId="57D9E0D2">
      <w:pPr>
        <w:keepNext w:val="0"/>
        <w:keepLines w:val="0"/>
        <w:pageBreakBefore w:val="0"/>
        <w:spacing w:line="360" w:lineRule="auto"/>
        <w:ind w:left="0" w:firstLine="480"/>
        <w:jc w:val="left"/>
        <w:rPr>
          <w:rFonts w:ascii="宋体" w:hAnsi="宋体" w:cs="宋体"/>
          <w:bCs/>
          <w:color w:val="auto"/>
          <w:sz w:val="24"/>
          <w:szCs w:val="22"/>
          <w:highlight w:val="none"/>
        </w:rPr>
      </w:pPr>
      <w:r>
        <w:rPr>
          <w:rFonts w:hint="eastAsia" w:ascii="宋体" w:hAnsi="宋体" w:cs="宋体"/>
          <w:bCs/>
          <w:color w:val="auto"/>
          <w:sz w:val="24"/>
          <w:szCs w:val="22"/>
          <w:highlight w:val="none"/>
        </w:rPr>
        <w:t>本项目招标代理费以中标价按国家计委计价格〔2002〕1980号《招标代理服务收费管理暂行办法》等所规定的收费标准规定（工程招标）的</w:t>
      </w:r>
      <w:r>
        <w:rPr>
          <w:rFonts w:hint="eastAsia" w:ascii="宋体" w:hAnsi="宋体" w:cs="宋体"/>
          <w:bCs/>
          <w:color w:val="auto"/>
          <w:sz w:val="24"/>
          <w:szCs w:val="22"/>
          <w:highlight w:val="none"/>
          <w:lang w:val="en-US" w:eastAsia="zh-CN"/>
        </w:rPr>
        <w:t>8</w:t>
      </w:r>
      <w:r>
        <w:rPr>
          <w:rFonts w:hint="eastAsia" w:ascii="宋体" w:hAnsi="宋体" w:cs="宋体"/>
          <w:bCs/>
          <w:color w:val="auto"/>
          <w:sz w:val="24"/>
          <w:szCs w:val="22"/>
          <w:highlight w:val="none"/>
        </w:rPr>
        <w:t>0%计取，清单、标底编制费用按苏价服〔2014〕383号文的</w:t>
      </w:r>
      <w:r>
        <w:rPr>
          <w:rFonts w:hint="eastAsia" w:ascii="宋体" w:hAnsi="宋体" w:cs="宋体"/>
          <w:bCs/>
          <w:color w:val="auto"/>
          <w:sz w:val="24"/>
          <w:szCs w:val="22"/>
          <w:highlight w:val="none"/>
          <w:lang w:val="en-US" w:eastAsia="zh-CN"/>
        </w:rPr>
        <w:t>8</w:t>
      </w:r>
      <w:r>
        <w:rPr>
          <w:rFonts w:hint="eastAsia" w:ascii="宋体" w:hAnsi="宋体" w:cs="宋体"/>
          <w:bCs/>
          <w:color w:val="auto"/>
          <w:sz w:val="24"/>
          <w:szCs w:val="22"/>
          <w:highlight w:val="none"/>
        </w:rPr>
        <w:t>0%计取。招标代理费及清单、标底编制费由采购人支付。</w:t>
      </w:r>
    </w:p>
    <w:p w14:paraId="3FF9F5BE">
      <w:pPr>
        <w:keepNext w:val="0"/>
        <w:keepLines w:val="0"/>
        <w:pageBreakBefore w:val="0"/>
        <w:tabs>
          <w:tab w:val="left" w:pos="735"/>
        </w:tabs>
        <w:spacing w:line="360" w:lineRule="auto"/>
        <w:ind w:left="0" w:firstLine="480"/>
        <w:rPr>
          <w:rFonts w:ascii="黑体" w:hAnsi="宋体" w:eastAsia="黑体" w:cs="黑体"/>
          <w:color w:val="auto"/>
          <w:sz w:val="24"/>
          <w:szCs w:val="24"/>
          <w:highlight w:val="none"/>
        </w:rPr>
      </w:pPr>
      <w:r>
        <w:rPr>
          <w:rFonts w:hint="eastAsia" w:ascii="黑体" w:hAnsi="宋体" w:eastAsia="黑体" w:cs="黑体"/>
          <w:color w:val="auto"/>
          <w:sz w:val="24"/>
          <w:szCs w:val="24"/>
          <w:highlight w:val="none"/>
        </w:rPr>
        <w:t>（十八）其他：</w:t>
      </w:r>
    </w:p>
    <w:p w14:paraId="175653AC">
      <w:pPr>
        <w:keepNext w:val="0"/>
        <w:keepLines w:val="0"/>
        <w:pageBreakBefore w:val="0"/>
        <w:spacing w:line="360" w:lineRule="auto"/>
        <w:ind w:left="0" w:firstLine="480"/>
        <w:rPr>
          <w:rFonts w:ascii="黑体" w:hAnsi="黑体" w:eastAsia="黑体" w:cs="黑体"/>
          <w:b/>
          <w:bCs/>
          <w:color w:val="auto"/>
          <w:sz w:val="28"/>
          <w:szCs w:val="28"/>
          <w:highlight w:val="none"/>
          <w:shd w:val="clear" w:color="auto" w:fill="FFFFFF"/>
        </w:rPr>
      </w:pPr>
      <w:r>
        <w:rPr>
          <w:rFonts w:hint="eastAsia" w:ascii="宋体" w:hAnsi="宋体" w:cs="宋体"/>
          <w:color w:val="auto"/>
          <w:sz w:val="24"/>
          <w:szCs w:val="24"/>
          <w:highlight w:val="none"/>
        </w:rPr>
        <w:t>竞争性磋商文件的条款必须认真审阅，</w:t>
      </w:r>
      <w:r>
        <w:rPr>
          <w:rFonts w:hint="eastAsia" w:ascii="宋体" w:hAnsi="宋体" w:cs="宋体"/>
          <w:color w:val="auto"/>
          <w:sz w:val="24"/>
          <w:szCs w:val="24"/>
          <w:highlight w:val="none"/>
          <w:lang w:eastAsia="zh-CN"/>
        </w:rPr>
        <w:t>磋商供应商</w:t>
      </w:r>
      <w:r>
        <w:rPr>
          <w:rFonts w:hint="eastAsia" w:ascii="宋体" w:hAnsi="宋体" w:cs="宋体"/>
          <w:color w:val="auto"/>
          <w:sz w:val="24"/>
          <w:szCs w:val="24"/>
          <w:highlight w:val="none"/>
        </w:rPr>
        <w:t>应自行检查竞争性磋商文件页数是否齐全。若有遗漏、重复或不清楚，需立刻通知采购人予以更正；凡属对条款的误解所造成的投标价格失误，由</w:t>
      </w:r>
      <w:r>
        <w:rPr>
          <w:rFonts w:hint="eastAsia" w:ascii="宋体" w:hAnsi="宋体" w:cs="宋体"/>
          <w:color w:val="auto"/>
          <w:sz w:val="24"/>
          <w:szCs w:val="24"/>
          <w:highlight w:val="none"/>
          <w:lang w:eastAsia="zh-CN"/>
        </w:rPr>
        <w:t>磋商供应商</w:t>
      </w:r>
      <w:r>
        <w:rPr>
          <w:rFonts w:hint="eastAsia" w:ascii="宋体" w:hAnsi="宋体" w:cs="宋体"/>
          <w:color w:val="auto"/>
          <w:sz w:val="24"/>
          <w:szCs w:val="24"/>
          <w:highlight w:val="none"/>
        </w:rPr>
        <w:t>负责。</w:t>
      </w:r>
      <w:bookmarkStart w:id="9" w:name="五．合同条款"/>
      <w:bookmarkEnd w:id="9"/>
      <w:r>
        <w:rPr>
          <w:rFonts w:hint="eastAsia" w:ascii="黑体" w:hAnsi="黑体" w:eastAsia="黑体" w:cs="黑体"/>
          <w:b/>
          <w:bCs/>
          <w:color w:val="auto"/>
          <w:sz w:val="28"/>
          <w:szCs w:val="28"/>
          <w:highlight w:val="none"/>
          <w:shd w:val="clear" w:color="auto" w:fill="FFFFFF"/>
        </w:rPr>
        <w:br w:type="page" w:clear="all"/>
      </w:r>
    </w:p>
    <w:p w14:paraId="1F57295A">
      <w:pPr>
        <w:spacing w:line="360" w:lineRule="auto"/>
        <w:jc w:val="center"/>
        <w:rPr>
          <w:rFonts w:ascii="黑体" w:hAnsi="黑体" w:eastAsia="黑体"/>
          <w:b/>
          <w:bCs/>
          <w:color w:val="auto"/>
          <w:sz w:val="28"/>
          <w:szCs w:val="28"/>
          <w:highlight w:val="none"/>
          <w:shd w:val="clear" w:color="auto" w:fill="FFFFFF"/>
        </w:rPr>
      </w:pPr>
      <w:r>
        <w:rPr>
          <w:rFonts w:hint="eastAsia" w:ascii="黑体" w:hAnsi="黑体" w:eastAsia="黑体" w:cs="黑体"/>
          <w:b/>
          <w:bCs/>
          <w:color w:val="auto"/>
          <w:sz w:val="28"/>
          <w:szCs w:val="28"/>
          <w:highlight w:val="none"/>
          <w:shd w:val="clear" w:color="auto" w:fill="FFFFFF"/>
        </w:rPr>
        <w:t>三、采购需求</w:t>
      </w:r>
    </w:p>
    <w:p w14:paraId="6A450967">
      <w:pPr>
        <w:keepNext w:val="0"/>
        <w:keepLines w:val="0"/>
        <w:pageBreakBefore w:val="0"/>
        <w:spacing w:line="360" w:lineRule="auto"/>
        <w:ind w:right="0" w:firstLine="480"/>
        <w:rPr>
          <w:rFonts w:ascii="宋体" w:hAnsi="宋体"/>
          <w:color w:val="auto"/>
          <w:sz w:val="24"/>
          <w:szCs w:val="24"/>
          <w:highlight w:val="none"/>
        </w:rPr>
      </w:pPr>
      <w:r>
        <w:rPr>
          <w:rFonts w:hint="eastAsia" w:ascii="宋体" w:hAnsi="宋体"/>
          <w:color w:val="auto"/>
          <w:sz w:val="24"/>
          <w:szCs w:val="24"/>
          <w:highlight w:val="none"/>
        </w:rPr>
        <w:t>一、工程概况：</w:t>
      </w:r>
    </w:p>
    <w:p w14:paraId="46D4D2C8">
      <w:pPr>
        <w:keepNext w:val="0"/>
        <w:keepLines w:val="0"/>
        <w:pageBreakBefore w:val="0"/>
        <w:spacing w:line="360" w:lineRule="auto"/>
        <w:ind w:right="0" w:firstLine="480"/>
        <w:rPr>
          <w:rFonts w:ascii="宋体" w:hAnsi="宋体"/>
          <w:color w:val="auto"/>
          <w:sz w:val="24"/>
          <w:szCs w:val="24"/>
          <w:highlight w:val="none"/>
        </w:rPr>
      </w:pPr>
      <w:bookmarkStart w:id="10" w:name="_Hlk511131204"/>
      <w:r>
        <w:rPr>
          <w:rFonts w:hint="eastAsia" w:ascii="宋体" w:hAnsi="宋体"/>
          <w:color w:val="auto"/>
          <w:sz w:val="24"/>
          <w:szCs w:val="24"/>
          <w:highlight w:val="none"/>
        </w:rPr>
        <w:t>建设单位</w:t>
      </w:r>
      <w:r>
        <w:rPr>
          <w:rFonts w:ascii="宋体" w:hAnsi="宋体"/>
          <w:color w:val="auto"/>
          <w:sz w:val="24"/>
          <w:szCs w:val="24"/>
          <w:highlight w:val="none"/>
        </w:rPr>
        <w:t>：</w:t>
      </w:r>
      <w:r>
        <w:rPr>
          <w:rFonts w:hint="eastAsia" w:ascii="宋体" w:hAnsi="宋体"/>
          <w:color w:val="auto"/>
          <w:sz w:val="24"/>
          <w:szCs w:val="24"/>
          <w:highlight w:val="none"/>
        </w:rPr>
        <w:t>江苏省梅村高级中学</w:t>
      </w:r>
    </w:p>
    <w:p w14:paraId="58C5553A">
      <w:pPr>
        <w:keepNext w:val="0"/>
        <w:keepLines w:val="0"/>
        <w:pageBreakBefore w:val="0"/>
        <w:spacing w:line="360" w:lineRule="auto"/>
        <w:ind w:right="0" w:firstLine="480"/>
        <w:rPr>
          <w:rFonts w:hint="eastAsia" w:eastAsia="宋体"/>
          <w:color w:val="auto"/>
          <w:sz w:val="24"/>
          <w:szCs w:val="24"/>
          <w:highlight w:val="none"/>
          <w:lang w:eastAsia="zh-CN"/>
        </w:rPr>
      </w:pPr>
      <w:r>
        <w:rPr>
          <w:rFonts w:hint="eastAsia" w:ascii="宋体" w:hAnsi="宋体"/>
          <w:color w:val="auto"/>
          <w:sz w:val="24"/>
          <w:szCs w:val="24"/>
          <w:highlight w:val="none"/>
        </w:rPr>
        <w:t>工程名称：</w:t>
      </w:r>
      <w:r>
        <w:rPr>
          <w:rFonts w:hint="eastAsia"/>
          <w:color w:val="auto"/>
          <w:sz w:val="24"/>
          <w:szCs w:val="24"/>
          <w:highlight w:val="none"/>
          <w:lang w:eastAsia="zh-CN"/>
        </w:rPr>
        <w:t>江苏省梅村高级中学2026校舍维修项目</w:t>
      </w:r>
    </w:p>
    <w:p w14:paraId="27BC829B">
      <w:pPr>
        <w:keepNext w:val="0"/>
        <w:keepLines w:val="0"/>
        <w:pageBreakBefore w:val="0"/>
        <w:spacing w:line="360" w:lineRule="auto"/>
        <w:ind w:right="0" w:firstLine="480"/>
        <w:rPr>
          <w:color w:val="auto"/>
          <w:sz w:val="24"/>
          <w:szCs w:val="24"/>
          <w:highlight w:val="none"/>
        </w:rPr>
      </w:pPr>
      <w:r>
        <w:rPr>
          <w:rFonts w:hint="eastAsia"/>
          <w:color w:val="auto"/>
          <w:sz w:val="24"/>
          <w:szCs w:val="24"/>
          <w:highlight w:val="none"/>
        </w:rPr>
        <w:t>建设地点：无锡市新吴区梅村街道梅育路63号，江苏省梅村高级中学内</w:t>
      </w:r>
      <w:bookmarkEnd w:id="10"/>
    </w:p>
    <w:p w14:paraId="420F6725">
      <w:pPr>
        <w:keepNext w:val="0"/>
        <w:keepLines w:val="0"/>
        <w:pageBreakBefore w:val="0"/>
        <w:spacing w:line="360" w:lineRule="auto"/>
        <w:ind w:right="0" w:firstLine="480"/>
        <w:rPr>
          <w:color w:val="auto"/>
          <w:sz w:val="24"/>
          <w:szCs w:val="24"/>
          <w:highlight w:val="none"/>
        </w:rPr>
      </w:pPr>
      <w:r>
        <w:rPr>
          <w:rFonts w:hint="eastAsia"/>
          <w:color w:val="auto"/>
          <w:sz w:val="24"/>
          <w:szCs w:val="24"/>
          <w:highlight w:val="none"/>
        </w:rPr>
        <w:t>招标范围：</w:t>
      </w:r>
      <w:r>
        <w:rPr>
          <w:rFonts w:hint="eastAsia" w:ascii="宋体" w:hAnsi="宋体" w:eastAsia="宋体" w:cs="宋体"/>
          <w:color w:val="auto"/>
          <w:sz w:val="24"/>
          <w:highlight w:val="none"/>
        </w:rPr>
        <w:t>图纸及工程量清单范围内的土</w:t>
      </w:r>
      <w:r>
        <w:rPr>
          <w:rFonts w:hint="eastAsia" w:ascii="宋体" w:hAnsi="宋体"/>
          <w:sz w:val="24"/>
          <w:highlight w:val="none"/>
        </w:rPr>
        <w:t>建、装饰、安装工程</w:t>
      </w:r>
      <w:r>
        <w:rPr>
          <w:rFonts w:hint="eastAsia" w:ascii="宋体" w:hAnsi="宋体"/>
          <w:sz w:val="24"/>
          <w:highlight w:val="none"/>
          <w:lang w:val="en-US" w:eastAsia="zh-CN"/>
        </w:rPr>
        <w:t>等</w:t>
      </w:r>
      <w:r>
        <w:rPr>
          <w:rFonts w:hint="eastAsia" w:ascii="宋体" w:hAnsi="宋体" w:eastAsia="宋体" w:cs="宋体"/>
          <w:color w:val="auto"/>
          <w:sz w:val="24"/>
          <w:highlight w:val="none"/>
        </w:rPr>
        <w:t>，部分建筑外墙瓷砖维修约1000</w:t>
      </w:r>
      <w:r>
        <w:rPr>
          <w:rFonts w:hint="eastAsia" w:ascii="宋体" w:hAnsi="宋体" w:eastAsia="宋体" w:cs="宋体"/>
          <w:color w:val="auto"/>
          <w:sz w:val="24"/>
          <w:highlight w:val="none"/>
          <w:lang w:val="en-US" w:eastAsia="zh-CN"/>
        </w:rPr>
        <w:t>平方米</w:t>
      </w:r>
      <w:r>
        <w:rPr>
          <w:rFonts w:hint="eastAsia" w:ascii="宋体" w:hAnsi="宋体" w:eastAsia="宋体" w:cs="宋体"/>
          <w:color w:val="auto"/>
          <w:sz w:val="24"/>
          <w:highlight w:val="none"/>
        </w:rPr>
        <w:t>，生物实验室一、二层及公共区域装修面积约1150</w:t>
      </w:r>
      <w:r>
        <w:rPr>
          <w:rFonts w:hint="eastAsia" w:ascii="宋体" w:hAnsi="宋体" w:eastAsia="宋体" w:cs="宋体"/>
          <w:color w:val="auto"/>
          <w:sz w:val="24"/>
          <w:highlight w:val="none"/>
          <w:lang w:val="en-US" w:eastAsia="zh-CN"/>
        </w:rPr>
        <w:t>平方米</w:t>
      </w:r>
      <w:r>
        <w:rPr>
          <w:rFonts w:hint="eastAsia" w:ascii="宋体" w:hAnsi="宋体" w:eastAsia="宋体" w:cs="宋体"/>
          <w:color w:val="auto"/>
          <w:sz w:val="24"/>
          <w:highlight w:val="none"/>
        </w:rPr>
        <w:t>，羽毛球馆及游泳馆彩钢瓦屋面维修更换，面积约2200</w:t>
      </w:r>
      <w:r>
        <w:rPr>
          <w:rFonts w:hint="eastAsia" w:ascii="宋体" w:hAnsi="宋体" w:eastAsia="宋体" w:cs="宋体"/>
          <w:color w:val="auto"/>
          <w:sz w:val="24"/>
          <w:highlight w:val="none"/>
          <w:lang w:val="en-US" w:eastAsia="zh-CN"/>
        </w:rPr>
        <w:t>平方米</w:t>
      </w:r>
      <w:r>
        <w:rPr>
          <w:rFonts w:hint="eastAsia" w:ascii="宋体" w:hAnsi="宋体" w:eastAsia="宋体" w:cs="宋体"/>
          <w:color w:val="auto"/>
          <w:sz w:val="24"/>
          <w:szCs w:val="24"/>
          <w:highlight w:val="none"/>
        </w:rPr>
        <w:t>。</w:t>
      </w:r>
    </w:p>
    <w:p w14:paraId="6EBDC17F">
      <w:pPr>
        <w:keepNext w:val="0"/>
        <w:keepLines w:val="0"/>
        <w:pageBreakBefore w:val="0"/>
        <w:spacing w:line="360" w:lineRule="auto"/>
        <w:ind w:right="0" w:firstLine="480"/>
        <w:rPr>
          <w:rFonts w:hAnsi="宋体" w:cs="宋体"/>
          <w:color w:val="auto"/>
          <w:sz w:val="24"/>
          <w:highlight w:val="none"/>
        </w:rPr>
      </w:pPr>
      <w:r>
        <w:rPr>
          <w:rFonts w:hint="eastAsia"/>
          <w:color w:val="auto"/>
          <w:sz w:val="24"/>
          <w:szCs w:val="24"/>
          <w:highlight w:val="none"/>
        </w:rPr>
        <w:t>承包方式：包工包料，所有材料</w:t>
      </w:r>
      <w:r>
        <w:rPr>
          <w:rFonts w:hint="eastAsia" w:hAnsi="宋体" w:cs="宋体"/>
          <w:color w:val="auto"/>
          <w:sz w:val="24"/>
          <w:highlight w:val="none"/>
        </w:rPr>
        <w:t>均符合国家环保要求。</w:t>
      </w:r>
    </w:p>
    <w:p w14:paraId="2E88CDC7">
      <w:pPr>
        <w:keepNext w:val="0"/>
        <w:keepLines w:val="0"/>
        <w:pageBreakBefore w:val="0"/>
        <w:spacing w:line="360" w:lineRule="auto"/>
        <w:ind w:right="0" w:firstLine="480"/>
        <w:rPr>
          <w:rFonts w:hAnsi="宋体" w:cs="宋体"/>
          <w:color w:val="auto"/>
          <w:sz w:val="24"/>
          <w:highlight w:val="none"/>
        </w:rPr>
      </w:pPr>
      <w:r>
        <w:rPr>
          <w:rFonts w:hint="eastAsia" w:hAnsi="宋体" w:cs="宋体"/>
          <w:color w:val="auto"/>
          <w:sz w:val="24"/>
          <w:highlight w:val="none"/>
        </w:rPr>
        <w:t>质量标准：</w:t>
      </w:r>
      <w:r>
        <w:rPr>
          <w:rFonts w:hint="eastAsia" w:hAnsi="宋体" w:cs="宋体"/>
          <w:bCs/>
          <w:color w:val="auto"/>
          <w:sz w:val="24"/>
          <w:highlight w:val="none"/>
        </w:rPr>
        <w:t>一次性验收通过，100%合格</w:t>
      </w:r>
      <w:r>
        <w:rPr>
          <w:rFonts w:hint="eastAsia" w:hAnsi="宋体" w:cs="宋体"/>
          <w:color w:val="auto"/>
          <w:sz w:val="24"/>
          <w:highlight w:val="none"/>
        </w:rPr>
        <w:t>。</w:t>
      </w:r>
    </w:p>
    <w:p w14:paraId="73309156">
      <w:pPr>
        <w:keepNext w:val="0"/>
        <w:keepLines w:val="0"/>
        <w:pageBreakBefore w:val="0"/>
        <w:spacing w:line="360" w:lineRule="auto"/>
        <w:ind w:right="0" w:firstLine="480"/>
        <w:rPr>
          <w:rFonts w:hAnsi="宋体" w:cs="宋体"/>
          <w:color w:val="auto"/>
          <w:sz w:val="24"/>
          <w:highlight w:val="none"/>
        </w:rPr>
      </w:pPr>
      <w:r>
        <w:rPr>
          <w:rFonts w:hint="eastAsia" w:hAnsi="宋体" w:cs="宋体"/>
          <w:color w:val="auto"/>
          <w:sz w:val="24"/>
          <w:highlight w:val="none"/>
        </w:rPr>
        <w:t>工期及相关要求：合同签订后接到采购人开工通知之日起</w:t>
      </w:r>
      <w:r>
        <w:rPr>
          <w:rFonts w:hint="eastAsia" w:hAnsi="宋体" w:cs="宋体"/>
          <w:color w:val="auto"/>
          <w:sz w:val="24"/>
          <w:highlight w:val="none"/>
          <w:lang w:val="en-US" w:eastAsia="zh-CN"/>
        </w:rPr>
        <w:t>40</w:t>
      </w:r>
      <w:r>
        <w:rPr>
          <w:rFonts w:hint="eastAsia" w:hAnsi="宋体" w:cs="宋体"/>
          <w:bCs/>
          <w:color w:val="auto"/>
          <w:sz w:val="24"/>
          <w:highlight w:val="none"/>
        </w:rPr>
        <w:t>历天</w:t>
      </w:r>
      <w:r>
        <w:rPr>
          <w:rFonts w:hint="eastAsia" w:hAnsi="宋体" w:cs="宋体"/>
          <w:color w:val="auto"/>
          <w:sz w:val="24"/>
          <w:highlight w:val="none"/>
        </w:rPr>
        <w:t>，工程在约定时</w:t>
      </w:r>
      <w:r>
        <w:rPr>
          <w:rFonts w:hint="eastAsia" w:hAnsi="宋体" w:cs="宋体"/>
          <w:color w:val="auto"/>
          <w:sz w:val="24"/>
          <w:highlight w:val="none"/>
          <w:lang w:eastAsia="zh-CN"/>
        </w:rPr>
        <w:t>间内</w:t>
      </w:r>
      <w:r>
        <w:rPr>
          <w:rFonts w:hint="eastAsia" w:hAnsi="宋体" w:cs="宋体"/>
          <w:color w:val="auto"/>
          <w:sz w:val="24"/>
          <w:highlight w:val="none"/>
        </w:rPr>
        <w:t>完成并通过竣工验收，且验收合格交付采购人正常使用。</w:t>
      </w:r>
    </w:p>
    <w:p w14:paraId="1B9BB3F1">
      <w:pPr>
        <w:keepNext w:val="0"/>
        <w:keepLines w:val="0"/>
        <w:pageBreakBefore w:val="0"/>
        <w:spacing w:line="360" w:lineRule="auto"/>
        <w:ind w:right="0" w:firstLine="480"/>
        <w:rPr>
          <w:rFonts w:hAnsi="宋体" w:cs="宋体"/>
          <w:color w:val="auto"/>
          <w:sz w:val="24"/>
          <w:highlight w:val="none"/>
        </w:rPr>
      </w:pPr>
      <w:r>
        <w:rPr>
          <w:rFonts w:hint="eastAsia" w:hAnsi="宋体" w:cs="宋体"/>
          <w:color w:val="auto"/>
          <w:sz w:val="24"/>
          <w:highlight w:val="none"/>
        </w:rPr>
        <w:t>误期违约金：2000元/天。</w:t>
      </w:r>
    </w:p>
    <w:p w14:paraId="744E1E1A">
      <w:pPr>
        <w:keepNext w:val="0"/>
        <w:keepLines w:val="0"/>
        <w:pageBreakBefore w:val="0"/>
        <w:spacing w:line="360" w:lineRule="auto"/>
        <w:ind w:right="0" w:firstLine="480"/>
        <w:rPr>
          <w:rFonts w:hAnsi="宋体" w:cs="宋体"/>
          <w:color w:val="auto"/>
          <w:sz w:val="24"/>
          <w:highlight w:val="none"/>
        </w:rPr>
      </w:pPr>
      <w:r>
        <w:rPr>
          <w:rFonts w:hint="eastAsia" w:hAnsi="宋体" w:cs="宋体"/>
          <w:color w:val="auto"/>
          <w:sz w:val="24"/>
          <w:highlight w:val="none"/>
        </w:rPr>
        <w:t>质量违约金：合同价款的5%。</w:t>
      </w:r>
    </w:p>
    <w:p w14:paraId="0F64D5FD">
      <w:pPr>
        <w:keepNext w:val="0"/>
        <w:keepLines w:val="0"/>
        <w:pageBreakBefore w:val="0"/>
        <w:spacing w:line="360" w:lineRule="auto"/>
        <w:ind w:right="0" w:firstLine="480"/>
        <w:rPr>
          <w:rFonts w:hAnsi="宋体"/>
          <w:color w:val="auto"/>
          <w:sz w:val="24"/>
          <w:szCs w:val="24"/>
          <w:highlight w:val="none"/>
        </w:rPr>
      </w:pPr>
      <w:r>
        <w:rPr>
          <w:rFonts w:hint="eastAsia" w:hAnsi="宋体"/>
          <w:color w:val="auto"/>
          <w:sz w:val="24"/>
          <w:szCs w:val="24"/>
          <w:highlight w:val="none"/>
        </w:rPr>
        <w:t>本工程所有</w:t>
      </w:r>
      <w:r>
        <w:rPr>
          <w:rFonts w:hint="eastAsia" w:hAnsi="宋体" w:cs="宋体"/>
          <w:color w:val="auto"/>
          <w:sz w:val="24"/>
          <w:highlight w:val="none"/>
        </w:rPr>
        <w:t>垃圾</w:t>
      </w:r>
      <w:r>
        <w:rPr>
          <w:rFonts w:hint="eastAsia" w:hAnsi="宋体"/>
          <w:color w:val="auto"/>
          <w:sz w:val="24"/>
          <w:szCs w:val="24"/>
          <w:highlight w:val="none"/>
        </w:rPr>
        <w:t>由承包人负责及时外运，不能堆放校内，做好文明施工措施。承包人负责处理好相关政府管理部门（如城管、环卫）的检查及整改工作。</w:t>
      </w:r>
    </w:p>
    <w:p w14:paraId="36721926">
      <w:pPr>
        <w:keepNext w:val="0"/>
        <w:keepLines w:val="0"/>
        <w:pageBreakBefore w:val="0"/>
        <w:spacing w:line="360" w:lineRule="auto"/>
        <w:ind w:right="0" w:firstLine="480"/>
        <w:rPr>
          <w:rFonts w:hAnsi="宋体"/>
          <w:color w:val="auto"/>
          <w:sz w:val="24"/>
          <w:szCs w:val="24"/>
          <w:highlight w:val="none"/>
        </w:rPr>
      </w:pPr>
      <w:r>
        <w:rPr>
          <w:rFonts w:hint="eastAsia" w:hAnsi="宋体"/>
          <w:color w:val="auto"/>
          <w:sz w:val="24"/>
          <w:szCs w:val="24"/>
          <w:highlight w:val="none"/>
        </w:rPr>
        <w:t>关于付款周期：</w:t>
      </w:r>
    </w:p>
    <w:p w14:paraId="1AF313EA">
      <w:pPr>
        <w:keepNext w:val="0"/>
        <w:keepLines w:val="0"/>
        <w:pageBreakBefore w:val="0"/>
        <w:spacing w:line="360" w:lineRule="auto"/>
        <w:ind w:right="0" w:firstLine="480"/>
        <w:rPr>
          <w:rFonts w:hint="eastAsia" w:hAnsi="宋体" w:cs="宋体"/>
          <w:color w:val="auto"/>
          <w:sz w:val="24"/>
          <w:highlight w:val="none"/>
        </w:rPr>
      </w:pPr>
      <w:r>
        <w:rPr>
          <w:rFonts w:hint="eastAsia" w:hAnsi="宋体" w:cs="宋体"/>
          <w:color w:val="auto"/>
          <w:sz w:val="24"/>
          <w:highlight w:val="none"/>
          <w:lang w:eastAsia="zh-CN"/>
        </w:rPr>
        <w:t>本项目根据财政拨款进度支付，合同签订后付至合同价的10%作为预付款，工程竣工验收通过后付至合同价的50%，结算审计后付至审定价的90%，项目整体决算审计后付清余款（包括3%的质保金），质保期为3年。（所有款项在中标单位提供发票后，发包人在30日内付清。）</w:t>
      </w:r>
    </w:p>
    <w:p w14:paraId="02055524">
      <w:pPr>
        <w:pStyle w:val="223"/>
        <w:keepNext w:val="0"/>
        <w:keepLines w:val="0"/>
        <w:pageBreakBefore w:val="0"/>
        <w:shd w:val="clear" w:color="auto" w:fill="FFFFFF"/>
        <w:spacing w:before="0" w:beforeAutospacing="0" w:after="0" w:afterAutospacing="0" w:line="360" w:lineRule="auto"/>
        <w:ind w:right="0" w:firstLine="482"/>
        <w:rPr>
          <w:rFonts w:ascii="宋体" w:hAnsi="宋体" w:cs="宋体"/>
          <w:bCs/>
          <w:color w:val="auto"/>
          <w:sz w:val="24"/>
          <w:highlight w:val="none"/>
        </w:rPr>
      </w:pPr>
      <w:r>
        <w:rPr>
          <w:rFonts w:hint="eastAsia" w:cs="宋体"/>
          <w:b/>
          <w:color w:val="auto"/>
          <w:highlight w:val="none"/>
        </w:rPr>
        <w:t>二、工程施工内容和要求：详见附件“工程量清单”及“施工图”文件内容。</w:t>
      </w:r>
    </w:p>
    <w:p w14:paraId="01475F07">
      <w:pPr>
        <w:keepNext w:val="0"/>
        <w:keepLines w:val="0"/>
        <w:pageBreakBefore w:val="0"/>
        <w:spacing w:line="360" w:lineRule="auto"/>
        <w:ind w:right="0" w:firstLine="560"/>
        <w:jc w:val="center"/>
        <w:rPr>
          <w:rFonts w:ascii="黑体" w:eastAsia="黑体"/>
          <w:bCs/>
          <w:color w:val="auto"/>
          <w:sz w:val="28"/>
          <w:szCs w:val="28"/>
          <w:highlight w:val="none"/>
        </w:rPr>
      </w:pPr>
    </w:p>
    <w:p w14:paraId="7BD92622">
      <w:pPr>
        <w:keepNext w:val="0"/>
        <w:keepLines w:val="0"/>
        <w:pageBreakBefore w:val="0"/>
        <w:spacing w:line="360" w:lineRule="auto"/>
        <w:ind w:right="0" w:firstLine="420"/>
        <w:rPr>
          <w:color w:val="auto"/>
          <w:highlight w:val="none"/>
        </w:rPr>
      </w:pPr>
      <w:r>
        <w:rPr>
          <w:rFonts w:hint="eastAsia" w:ascii="宋体" w:hAnsi="宋体" w:cs="宋体"/>
          <w:color w:val="auto"/>
          <w:highlight w:val="none"/>
        </w:rPr>
        <w:br w:type="page" w:clear="all"/>
      </w:r>
    </w:p>
    <w:p w14:paraId="041213F2">
      <w:pPr>
        <w:pStyle w:val="2"/>
        <w:numPr>
          <w:ilvl w:val="0"/>
          <w:numId w:val="0"/>
        </w:numPr>
        <w:rPr>
          <w:rFonts w:ascii="宋体" w:hAnsi="宋体" w:eastAsia="宋体" w:cs="宋体"/>
          <w:color w:val="auto"/>
          <w:sz w:val="24"/>
          <w:szCs w:val="24"/>
          <w:highlight w:val="none"/>
        </w:rPr>
      </w:pPr>
      <w:r>
        <w:rPr>
          <w:rFonts w:hint="eastAsia" w:ascii="宋体" w:hAnsi="宋体" w:eastAsia="宋体" w:cs="宋体"/>
          <w:color w:val="auto"/>
          <w:highlight w:val="none"/>
        </w:rPr>
        <w:t>第四部分</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合同条款</w:t>
      </w:r>
      <w:r>
        <w:rPr>
          <w:rFonts w:hint="eastAsia" w:ascii="宋体" w:hAnsi="宋体" w:eastAsia="宋体" w:cs="宋体"/>
          <w:color w:val="auto"/>
          <w:sz w:val="21"/>
          <w:szCs w:val="21"/>
          <w:highlight w:val="none"/>
        </w:rPr>
        <w:t>（格式，报价时不需填写）</w:t>
      </w:r>
    </w:p>
    <w:p w14:paraId="5DD67954">
      <w:pPr>
        <w:jc w:val="center"/>
        <w:rPr>
          <w:rFonts w:eastAsia="华文中宋"/>
          <w:b/>
          <w:color w:val="auto"/>
          <w:sz w:val="52"/>
          <w:szCs w:val="52"/>
          <w:highlight w:val="none"/>
        </w:rPr>
      </w:pPr>
      <w:r>
        <w:rPr>
          <w:rFonts w:hint="eastAsia" w:eastAsia="华文中宋"/>
          <w:b/>
          <w:color w:val="auto"/>
          <w:sz w:val="52"/>
          <w:szCs w:val="52"/>
          <w:highlight w:val="none"/>
        </w:rPr>
        <w:t>江苏省梅村高级中学</w:t>
      </w:r>
    </w:p>
    <w:p w14:paraId="79781A15">
      <w:pPr>
        <w:jc w:val="center"/>
        <w:rPr>
          <w:rFonts w:eastAsia="华文中宋"/>
          <w:b/>
          <w:color w:val="auto"/>
          <w:sz w:val="48"/>
          <w:szCs w:val="52"/>
          <w:highlight w:val="none"/>
        </w:rPr>
      </w:pPr>
      <w:r>
        <w:rPr>
          <w:rFonts w:eastAsia="华文中宋"/>
          <w:b/>
          <w:color w:val="auto"/>
          <w:sz w:val="48"/>
          <w:szCs w:val="52"/>
          <w:highlight w:val="none"/>
        </w:rPr>
        <w:t>建设工程施工合同</w:t>
      </w:r>
    </w:p>
    <w:p w14:paraId="54A343F0">
      <w:pPr>
        <w:pStyle w:val="58"/>
        <w:rPr>
          <w:color w:val="auto"/>
          <w:highlight w:val="none"/>
        </w:rPr>
      </w:pPr>
    </w:p>
    <w:p w14:paraId="599A6720">
      <w:pPr>
        <w:jc w:val="center"/>
        <w:rPr>
          <w:rFonts w:eastAsia="华文中宋"/>
          <w:b/>
          <w:color w:val="auto"/>
          <w:sz w:val="52"/>
          <w:szCs w:val="52"/>
          <w:highlight w:val="none"/>
        </w:rPr>
      </w:pPr>
    </w:p>
    <w:p w14:paraId="069686FE">
      <w:pPr>
        <w:jc w:val="center"/>
        <w:rPr>
          <w:rFonts w:eastAsia="黑体"/>
          <w:b/>
          <w:color w:val="auto"/>
          <w:sz w:val="72"/>
          <w:szCs w:val="72"/>
          <w:highlight w:val="none"/>
        </w:rPr>
      </w:pPr>
    </w:p>
    <w:p w14:paraId="575B0D5F">
      <w:pPr>
        <w:jc w:val="center"/>
        <w:rPr>
          <w:rFonts w:eastAsia="楷体_GB2312"/>
          <w:b/>
          <w:color w:val="auto"/>
          <w:sz w:val="72"/>
          <w:szCs w:val="72"/>
          <w:highlight w:val="none"/>
        </w:rPr>
      </w:pPr>
    </w:p>
    <w:p w14:paraId="7F37355D">
      <w:pPr>
        <w:jc w:val="center"/>
        <w:rPr>
          <w:rFonts w:eastAsia="黑体"/>
          <w:b/>
          <w:color w:val="auto"/>
          <w:sz w:val="52"/>
          <w:szCs w:val="52"/>
          <w:highlight w:val="none"/>
        </w:rPr>
      </w:pPr>
    </w:p>
    <w:p w14:paraId="61CD6A79">
      <w:pPr>
        <w:jc w:val="center"/>
        <w:rPr>
          <w:rFonts w:eastAsia="黑体"/>
          <w:b/>
          <w:color w:val="auto"/>
          <w:sz w:val="52"/>
          <w:szCs w:val="52"/>
          <w:highlight w:val="none"/>
        </w:rPr>
      </w:pPr>
    </w:p>
    <w:p w14:paraId="18471B89">
      <w:pPr>
        <w:jc w:val="center"/>
        <w:rPr>
          <w:rFonts w:eastAsia="黑体"/>
          <w:b/>
          <w:color w:val="auto"/>
          <w:sz w:val="52"/>
          <w:szCs w:val="52"/>
          <w:highlight w:val="none"/>
        </w:rPr>
      </w:pPr>
    </w:p>
    <w:p w14:paraId="2691FAFD">
      <w:pPr>
        <w:jc w:val="center"/>
        <w:rPr>
          <w:rFonts w:eastAsia="黑体"/>
          <w:b/>
          <w:color w:val="auto"/>
          <w:sz w:val="52"/>
          <w:szCs w:val="52"/>
          <w:highlight w:val="none"/>
        </w:rPr>
      </w:pPr>
    </w:p>
    <w:p w14:paraId="31B55B20">
      <w:pPr>
        <w:jc w:val="center"/>
        <w:rPr>
          <w:rFonts w:eastAsia="黑体"/>
          <w:b/>
          <w:color w:val="auto"/>
          <w:sz w:val="52"/>
          <w:szCs w:val="52"/>
          <w:highlight w:val="none"/>
        </w:rPr>
      </w:pPr>
    </w:p>
    <w:p w14:paraId="13D964E2">
      <w:pPr>
        <w:jc w:val="center"/>
        <w:rPr>
          <w:rFonts w:eastAsia="黑体"/>
          <w:b/>
          <w:color w:val="auto"/>
          <w:sz w:val="52"/>
          <w:szCs w:val="52"/>
          <w:highlight w:val="none"/>
        </w:rPr>
      </w:pPr>
    </w:p>
    <w:p w14:paraId="71F14F36">
      <w:pPr>
        <w:jc w:val="center"/>
        <w:rPr>
          <w:rFonts w:eastAsia="黑体"/>
          <w:b/>
          <w:color w:val="auto"/>
          <w:sz w:val="28"/>
          <w:szCs w:val="52"/>
          <w:highlight w:val="none"/>
        </w:rPr>
      </w:pPr>
      <w:r>
        <w:rPr>
          <w:rFonts w:hint="eastAsia" w:eastAsia="黑体"/>
          <w:b/>
          <w:color w:val="auto"/>
          <w:sz w:val="28"/>
          <w:szCs w:val="52"/>
          <w:highlight w:val="none"/>
        </w:rPr>
        <w:t>合同编号</w:t>
      </w:r>
      <w:r>
        <w:rPr>
          <w:rFonts w:eastAsia="黑体"/>
          <w:b/>
          <w:color w:val="auto"/>
          <w:sz w:val="28"/>
          <w:szCs w:val="52"/>
          <w:highlight w:val="none"/>
        </w:rPr>
        <w:t>：</w:t>
      </w:r>
    </w:p>
    <w:p w14:paraId="5ABD9C53">
      <w:pPr>
        <w:rPr>
          <w:rFonts w:ascii="宋体" w:hAnsi="宋体" w:cs="宋体"/>
          <w:b/>
          <w:color w:val="auto"/>
          <w:highlight w:val="none"/>
        </w:rPr>
      </w:pPr>
    </w:p>
    <w:p w14:paraId="082BA85F">
      <w:pPr>
        <w:jc w:val="both"/>
        <w:rPr>
          <w:rFonts w:ascii="Times New Roman" w:hAnsi="Times New Roman"/>
          <w:b w:val="0"/>
          <w:color w:val="auto"/>
          <w:sz w:val="24"/>
          <w:szCs w:val="24"/>
          <w:highlight w:val="none"/>
        </w:rPr>
      </w:pPr>
      <w:bookmarkStart w:id="11" w:name="_Toc366589556"/>
      <w:bookmarkStart w:id="12" w:name="_Toc267475113"/>
      <w:bookmarkStart w:id="13" w:name="_Toc263777212"/>
    </w:p>
    <w:p w14:paraId="23CD681A">
      <w:pPr>
        <w:rPr>
          <w:rFonts w:ascii="Times New Roman" w:hAnsi="Times New Roman"/>
          <w:b w:val="0"/>
          <w:color w:val="auto"/>
          <w:szCs w:val="21"/>
          <w:highlight w:val="none"/>
        </w:rPr>
      </w:pPr>
      <w:r>
        <w:rPr>
          <w:rFonts w:ascii="Times New Roman" w:hAnsi="Times New Roman"/>
          <w:b w:val="0"/>
          <w:color w:val="auto"/>
          <w:szCs w:val="21"/>
          <w:highlight w:val="none"/>
        </w:rPr>
        <w:br w:type="page" w:clear="all"/>
      </w:r>
    </w:p>
    <w:p w14:paraId="66BB79AD">
      <w:pPr>
        <w:pStyle w:val="227"/>
        <w:pageBreakBefore w:val="0"/>
        <w:widowControl w:val="0"/>
        <w:spacing w:before="0" w:after="0" w:line="240" w:lineRule="auto"/>
        <w:ind w:left="0" w:firstLine="0"/>
        <w:jc w:val="center"/>
        <w:rPr>
          <w:rFonts w:hint="eastAsia" w:ascii="宋体" w:hAnsi="宋体" w:eastAsia="宋体" w:cs="宋体"/>
          <w:color w:val="auto"/>
          <w:highlight w:val="none"/>
        </w:rPr>
      </w:pPr>
      <w:r>
        <w:rPr>
          <w:rFonts w:hint="eastAsia" w:ascii="宋体" w:hAnsi="宋体" w:eastAsia="宋体" w:cs="宋体"/>
          <w:color w:val="auto"/>
          <w:highlight w:val="none"/>
        </w:rPr>
        <w:t>第一部分　</w:t>
      </w:r>
      <w:bookmarkStart w:id="14" w:name="_Toc277937723"/>
      <w:bookmarkStart w:id="15" w:name="_Toc276025319"/>
      <w:r>
        <w:rPr>
          <w:rFonts w:hint="eastAsia" w:ascii="宋体" w:hAnsi="宋体" w:eastAsia="宋体" w:cs="宋体"/>
          <w:color w:val="auto"/>
          <w:highlight w:val="none"/>
        </w:rPr>
        <w:t>合同协议书</w:t>
      </w:r>
      <w:bookmarkEnd w:id="11"/>
      <w:bookmarkEnd w:id="14"/>
      <w:bookmarkEnd w:id="15"/>
    </w:p>
    <w:p w14:paraId="08692BC4">
      <w:pPr>
        <w:rPr>
          <w:color w:val="auto"/>
          <w:highlight w:val="none"/>
        </w:rPr>
      </w:pPr>
    </w:p>
    <w:p w14:paraId="5AA55B6F">
      <w:pPr>
        <w:spacing w:line="360" w:lineRule="auto"/>
        <w:rPr>
          <w:rFonts w:ascii="宋体" w:hAnsi="宋体" w:cs="宋体"/>
          <w:b/>
          <w:color w:val="auto"/>
          <w:highlight w:val="none"/>
          <w:u w:val="single"/>
        </w:rPr>
      </w:pPr>
      <w:r>
        <w:rPr>
          <w:rFonts w:hint="eastAsia" w:ascii="宋体" w:hAnsi="宋体" w:cs="宋体"/>
          <w:b/>
          <w:color w:val="auto"/>
          <w:highlight w:val="none"/>
        </w:rPr>
        <w:t>发包人（全称）：</w:t>
      </w:r>
      <w:r>
        <w:rPr>
          <w:rFonts w:hint="eastAsia" w:ascii="宋体" w:hAnsi="宋体" w:cs="宋体"/>
          <w:b/>
          <w:color w:val="auto"/>
          <w:highlight w:val="none"/>
          <w:u w:val="single"/>
        </w:rPr>
        <w:t>江苏省梅村高级中学</w:t>
      </w:r>
      <w:r>
        <w:rPr>
          <w:rFonts w:hint="eastAsia" w:ascii="宋体" w:hAnsi="宋体" w:cs="宋体"/>
          <w:color w:val="auto"/>
          <w:sz w:val="24"/>
          <w:highlight w:val="none"/>
          <w:u w:val="single"/>
        </w:rPr>
        <w:t xml:space="preserve">          </w:t>
      </w:r>
      <w:r>
        <w:rPr>
          <w:rFonts w:hint="eastAsia" w:ascii="宋体" w:hAnsi="宋体" w:cs="宋体"/>
          <w:b/>
          <w:color w:val="auto"/>
          <w:highlight w:val="none"/>
          <w:u w:val="single"/>
        </w:rPr>
        <w:t xml:space="preserve">     </w:t>
      </w:r>
    </w:p>
    <w:p w14:paraId="6525B544">
      <w:pPr>
        <w:spacing w:line="360" w:lineRule="auto"/>
        <w:rPr>
          <w:rFonts w:ascii="宋体" w:hAnsi="宋体" w:cs="宋体"/>
          <w:b/>
          <w:color w:val="auto"/>
          <w:highlight w:val="none"/>
          <w:u w:val="single"/>
        </w:rPr>
      </w:pPr>
      <w:r>
        <w:rPr>
          <w:rFonts w:hint="eastAsia" w:ascii="宋体" w:hAnsi="宋体" w:cs="宋体"/>
          <w:b/>
          <w:color w:val="auto"/>
          <w:highlight w:val="none"/>
        </w:rPr>
        <w:t>承包人（全称）：</w:t>
      </w:r>
      <w:r>
        <w:rPr>
          <w:rFonts w:hint="eastAsia" w:ascii="宋体" w:hAnsi="宋体" w:cs="宋体"/>
          <w:b/>
          <w:color w:val="auto"/>
          <w:highlight w:val="none"/>
          <w:u w:val="single"/>
        </w:rPr>
        <w:t xml:space="preserve">                                  </w:t>
      </w:r>
    </w:p>
    <w:p w14:paraId="0CE6C5D9">
      <w:pPr>
        <w:spacing w:line="360" w:lineRule="auto"/>
        <w:ind w:firstLine="420"/>
        <w:rPr>
          <w:rFonts w:ascii="宋体" w:hAnsi="宋体" w:cs="宋体"/>
          <w:color w:val="auto"/>
          <w:highlight w:val="none"/>
        </w:rPr>
      </w:pPr>
      <w:r>
        <w:rPr>
          <w:rFonts w:hint="eastAsia" w:ascii="宋体" w:hAnsi="宋体" w:cs="宋体"/>
          <w:color w:val="auto"/>
          <w:highlight w:val="none"/>
        </w:rPr>
        <w:t>根据《中华人民共和国</w:t>
      </w:r>
      <w:r>
        <w:rPr>
          <w:rFonts w:hint="eastAsia"/>
          <w:color w:val="auto"/>
          <w:highlight w:val="none"/>
        </w:rPr>
        <w:t>民法典》《</w:t>
      </w:r>
      <w:r>
        <w:rPr>
          <w:rFonts w:hint="eastAsia" w:ascii="宋体" w:hAnsi="宋体" w:cs="宋体"/>
          <w:color w:val="auto"/>
          <w:highlight w:val="none"/>
        </w:rPr>
        <w:t>中华人民共和国建筑法》及有关法律规定，遵循平等、自愿、公平和诚实信用的原则，双方就</w:t>
      </w:r>
      <w:r>
        <w:rPr>
          <w:rFonts w:hint="eastAsia" w:ascii="宋体" w:hAnsi="宋体" w:cs="宋体"/>
          <w:b/>
          <w:color w:val="auto"/>
          <w:highlight w:val="none"/>
          <w:u w:val="single"/>
          <w:lang w:eastAsia="zh-CN"/>
        </w:rPr>
        <w:t>江苏省梅村高级中学2026校舍维修项目</w:t>
      </w:r>
      <w:r>
        <w:rPr>
          <w:rFonts w:hint="eastAsia" w:ascii="宋体" w:hAnsi="宋体" w:cs="宋体"/>
          <w:color w:val="auto"/>
          <w:highlight w:val="none"/>
        </w:rPr>
        <w:t>及有关事项协商一致，共同达成如下协议：</w:t>
      </w:r>
    </w:p>
    <w:p w14:paraId="7E2FAE0B">
      <w:pPr>
        <w:spacing w:line="360" w:lineRule="auto"/>
        <w:rPr>
          <w:rFonts w:ascii="宋体" w:hAnsi="宋体" w:cs="宋体"/>
          <w:color w:val="auto"/>
          <w:highlight w:val="none"/>
        </w:rPr>
      </w:pPr>
      <w:r>
        <w:rPr>
          <w:rFonts w:hint="eastAsia" w:ascii="宋体" w:hAnsi="宋体" w:cs="宋体"/>
          <w:bCs/>
          <w:color w:val="auto"/>
          <w:highlight w:val="none"/>
        </w:rPr>
        <w:t xml:space="preserve">   </w:t>
      </w:r>
      <w:r>
        <w:rPr>
          <w:rFonts w:hint="eastAsia" w:ascii="宋体" w:hAnsi="宋体" w:cs="宋体"/>
          <w:b/>
          <w:color w:val="auto"/>
          <w:highlight w:val="none"/>
        </w:rPr>
        <w:t xml:space="preserve"> </w:t>
      </w:r>
      <w:bookmarkStart w:id="16" w:name="_Toc372788914"/>
      <w:r>
        <w:rPr>
          <w:rFonts w:hint="eastAsia" w:ascii="宋体" w:hAnsi="宋体" w:cs="宋体"/>
          <w:b/>
          <w:color w:val="auto"/>
          <w:highlight w:val="none"/>
        </w:rPr>
        <w:t>一、工程概况</w:t>
      </w:r>
      <w:bookmarkEnd w:id="16"/>
    </w:p>
    <w:p w14:paraId="783F88EB">
      <w:pPr>
        <w:spacing w:line="360" w:lineRule="auto"/>
        <w:ind w:firstLine="411"/>
        <w:rPr>
          <w:rFonts w:hint="eastAsia" w:ascii="宋体" w:hAnsi="宋体" w:eastAsia="宋体" w:cs="宋体"/>
          <w:b/>
          <w:color w:val="auto"/>
          <w:highlight w:val="none"/>
          <w:u w:val="single"/>
          <w:lang w:eastAsia="zh-CN"/>
        </w:rPr>
      </w:pPr>
      <w:r>
        <w:rPr>
          <w:rFonts w:hint="eastAsia" w:ascii="宋体" w:hAnsi="宋体" w:cs="宋体"/>
          <w:bCs/>
          <w:color w:val="auto"/>
          <w:highlight w:val="none"/>
        </w:rPr>
        <w:t>1.工程名称</w:t>
      </w:r>
      <w:r>
        <w:rPr>
          <w:rFonts w:hint="eastAsia" w:ascii="宋体" w:hAnsi="宋体" w:cs="宋体"/>
          <w:color w:val="auto"/>
          <w:highlight w:val="none"/>
        </w:rPr>
        <w:t>：</w:t>
      </w:r>
      <w:r>
        <w:rPr>
          <w:rFonts w:hint="eastAsia" w:ascii="宋体" w:hAnsi="宋体" w:cs="宋体"/>
          <w:b/>
          <w:color w:val="auto"/>
          <w:highlight w:val="none"/>
          <w:u w:val="single"/>
          <w:lang w:eastAsia="zh-CN"/>
        </w:rPr>
        <w:t>江苏省梅村高级中学2026校舍维修项目</w:t>
      </w:r>
    </w:p>
    <w:p w14:paraId="0A7993C8">
      <w:pPr>
        <w:spacing w:line="360" w:lineRule="auto"/>
        <w:ind w:firstLine="411"/>
        <w:rPr>
          <w:rFonts w:ascii="宋体" w:hAnsi="宋体" w:cs="宋体"/>
          <w:b/>
          <w:color w:val="auto"/>
          <w:highlight w:val="none"/>
          <w:u w:val="single"/>
        </w:rPr>
      </w:pPr>
      <w:r>
        <w:rPr>
          <w:rFonts w:hint="eastAsia" w:ascii="宋体" w:hAnsi="宋体" w:cs="宋体"/>
          <w:bCs/>
          <w:color w:val="auto"/>
          <w:highlight w:val="none"/>
        </w:rPr>
        <w:t>2.工程地点</w:t>
      </w:r>
      <w:r>
        <w:rPr>
          <w:rFonts w:hint="eastAsia" w:ascii="宋体" w:hAnsi="宋体" w:cs="宋体"/>
          <w:b/>
          <w:color w:val="auto"/>
          <w:highlight w:val="none"/>
          <w:u w:val="single"/>
        </w:rPr>
        <w:t>：江苏省梅村高级中学内</w:t>
      </w:r>
    </w:p>
    <w:p w14:paraId="5F513A7D">
      <w:pPr>
        <w:spacing w:line="360" w:lineRule="auto"/>
        <w:ind w:firstLine="411"/>
        <w:rPr>
          <w:rFonts w:ascii="宋体" w:hAnsi="宋体" w:cs="宋体"/>
          <w:bCs/>
          <w:color w:val="auto"/>
          <w:highlight w:val="none"/>
        </w:rPr>
      </w:pPr>
      <w:r>
        <w:rPr>
          <w:rFonts w:hint="eastAsia" w:ascii="宋体" w:hAnsi="宋体" w:cs="宋体"/>
          <w:bCs/>
          <w:color w:val="auto"/>
          <w:highlight w:val="none"/>
        </w:rPr>
        <w:t>3.工程立项批准文号：</w:t>
      </w:r>
      <w:r>
        <w:rPr>
          <w:rFonts w:hint="eastAsia" w:ascii="宋体" w:hAnsi="宋体" w:cs="宋体"/>
          <w:b/>
          <w:color w:val="auto"/>
          <w:highlight w:val="none"/>
          <w:u w:val="single"/>
        </w:rPr>
        <w:t xml:space="preserve"> </w:t>
      </w:r>
      <w:r>
        <w:rPr>
          <w:rFonts w:hint="eastAsia" w:ascii="宋体" w:hAnsi="宋体" w:cs="宋体"/>
          <w:color w:val="auto"/>
          <w:highlight w:val="none"/>
          <w:u w:val="single"/>
        </w:rPr>
        <w:t xml:space="preserve">                      </w:t>
      </w:r>
    </w:p>
    <w:p w14:paraId="61970AE2">
      <w:pPr>
        <w:spacing w:line="360" w:lineRule="auto"/>
        <w:ind w:firstLine="411"/>
        <w:rPr>
          <w:rFonts w:ascii="宋体" w:hAnsi="宋体" w:cs="宋体"/>
          <w:bCs/>
          <w:color w:val="auto"/>
          <w:highlight w:val="none"/>
        </w:rPr>
      </w:pPr>
      <w:r>
        <w:rPr>
          <w:rFonts w:hint="eastAsia" w:ascii="宋体" w:hAnsi="宋体" w:cs="宋体"/>
          <w:bCs/>
          <w:color w:val="auto"/>
          <w:highlight w:val="none"/>
        </w:rPr>
        <w:t>4.资金来源：</w:t>
      </w:r>
      <w:r>
        <w:rPr>
          <w:rFonts w:hint="eastAsia" w:ascii="宋体" w:hAnsi="宋体" w:cs="宋体"/>
          <w:color w:val="auto"/>
          <w:highlight w:val="none"/>
          <w:u w:val="single"/>
        </w:rPr>
        <w:t xml:space="preserve"> 财政          </w:t>
      </w:r>
      <w:r>
        <w:rPr>
          <w:rFonts w:hint="eastAsia" w:ascii="宋体" w:hAnsi="宋体" w:cs="宋体"/>
          <w:bCs/>
          <w:color w:val="auto"/>
          <w:highlight w:val="none"/>
        </w:rPr>
        <w:t>。</w:t>
      </w:r>
    </w:p>
    <w:p w14:paraId="44E535EF">
      <w:pPr>
        <w:spacing w:line="360" w:lineRule="auto"/>
        <w:ind w:firstLine="411"/>
        <w:rPr>
          <w:rFonts w:ascii="宋体" w:hAnsi="宋体" w:cs="宋体"/>
          <w:bCs/>
          <w:color w:val="auto"/>
          <w:highlight w:val="none"/>
        </w:rPr>
      </w:pPr>
      <w:r>
        <w:rPr>
          <w:rFonts w:hint="eastAsia" w:ascii="宋体" w:hAnsi="宋体" w:cs="宋体"/>
          <w:bCs/>
          <w:color w:val="auto"/>
          <w:highlight w:val="none"/>
        </w:rPr>
        <w:t>5.工程内容：</w:t>
      </w:r>
      <w:r>
        <w:rPr>
          <w:rFonts w:hint="eastAsia" w:ascii="宋体" w:hAnsi="宋体" w:cs="宋体"/>
          <w:color w:val="auto"/>
          <w:highlight w:val="none"/>
          <w:u w:val="single"/>
        </w:rPr>
        <w:t xml:space="preserve"> </w:t>
      </w:r>
      <w:r>
        <w:rPr>
          <w:rFonts w:hint="eastAsia"/>
          <w:bCs/>
          <w:color w:val="auto"/>
          <w:highlight w:val="none"/>
          <w:u w:val="single"/>
        </w:rPr>
        <w:t>具体内容详见招标文件及工程量清单</w:t>
      </w:r>
      <w:r>
        <w:rPr>
          <w:rFonts w:hint="eastAsia" w:ascii="宋体" w:hAnsi="宋体" w:cs="宋体"/>
          <w:color w:val="auto"/>
          <w:highlight w:val="none"/>
          <w:u w:val="single"/>
        </w:rPr>
        <w:t>。</w:t>
      </w:r>
    </w:p>
    <w:p w14:paraId="681903A9">
      <w:pPr>
        <w:spacing w:line="360" w:lineRule="auto"/>
        <w:ind w:firstLine="411"/>
        <w:rPr>
          <w:rFonts w:ascii="宋体" w:hAnsi="宋体" w:cs="宋体"/>
          <w:color w:val="auto"/>
          <w:highlight w:val="none"/>
        </w:rPr>
      </w:pPr>
      <w:r>
        <w:rPr>
          <w:rFonts w:hint="eastAsia" w:ascii="宋体" w:hAnsi="宋体" w:cs="宋体"/>
          <w:bCs/>
          <w:color w:val="auto"/>
          <w:highlight w:val="none"/>
        </w:rPr>
        <w:t>6.工程承包范围：</w:t>
      </w:r>
      <w:r>
        <w:rPr>
          <w:rFonts w:hint="eastAsia"/>
          <w:color w:val="auto"/>
          <w:highlight w:val="none"/>
          <w:u w:val="single"/>
        </w:rPr>
        <w:t>具体详见工程量清单</w:t>
      </w:r>
      <w:r>
        <w:rPr>
          <w:rFonts w:hint="eastAsia" w:ascii="宋体" w:hAnsi="宋体" w:cs="宋体"/>
          <w:color w:val="auto"/>
          <w:highlight w:val="none"/>
          <w:u w:val="single"/>
        </w:rPr>
        <w:t>。</w:t>
      </w:r>
    </w:p>
    <w:p w14:paraId="32B32E6E">
      <w:pPr>
        <w:pStyle w:val="230"/>
        <w:spacing w:before="120" w:after="120" w:line="360" w:lineRule="auto"/>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 xml:space="preserve"> </w:t>
      </w:r>
      <w:bookmarkStart w:id="17" w:name="_Toc372788915"/>
      <w:r>
        <w:rPr>
          <w:rFonts w:hint="eastAsia" w:ascii="宋体" w:hAnsi="宋体" w:eastAsia="宋体" w:cs="宋体"/>
          <w:b w:val="0"/>
          <w:color w:val="auto"/>
          <w:sz w:val="21"/>
          <w:szCs w:val="21"/>
          <w:highlight w:val="none"/>
        </w:rPr>
        <w:t>二、合同工期</w:t>
      </w:r>
      <w:bookmarkEnd w:id="17"/>
    </w:p>
    <w:p w14:paraId="75917392">
      <w:pPr>
        <w:spacing w:line="360" w:lineRule="auto"/>
        <w:ind w:firstLine="459"/>
        <w:rPr>
          <w:rFonts w:ascii="宋体" w:hAnsi="宋体" w:cs="宋体"/>
          <w:color w:val="auto"/>
          <w:highlight w:val="none"/>
        </w:rPr>
      </w:pPr>
      <w:r>
        <w:rPr>
          <w:rFonts w:hint="eastAsia" w:ascii="宋体" w:hAnsi="宋体" w:cs="宋体"/>
          <w:color w:val="auto"/>
          <w:highlight w:val="none"/>
        </w:rPr>
        <w:t xml:space="preserve">计划开工日期： </w:t>
      </w:r>
      <w:r>
        <w:rPr>
          <w:rFonts w:hint="eastAsia" w:ascii="宋体" w:hAnsi="宋体" w:cs="宋体"/>
          <w:color w:val="auto"/>
          <w:highlight w:val="none"/>
          <w:u w:val="single"/>
        </w:rPr>
        <w:t>202</w:t>
      </w:r>
      <w:r>
        <w:rPr>
          <w:rFonts w:hint="eastAsia" w:ascii="宋体" w:hAnsi="宋体" w:cs="宋体"/>
          <w:color w:val="auto"/>
          <w:highlight w:val="none"/>
          <w:u w:val="single"/>
          <w:lang w:val="en-US" w:eastAsia="zh-CN"/>
        </w:rPr>
        <w:t>6</w:t>
      </w:r>
      <w:r>
        <w:rPr>
          <w:rFonts w:hint="eastAsia" w:ascii="宋体" w:hAnsi="宋体" w:cs="宋体"/>
          <w:color w:val="auto"/>
          <w:highlight w:val="none"/>
        </w:rPr>
        <w:t>年</w:t>
      </w:r>
      <w:r>
        <w:rPr>
          <w:rFonts w:hint="eastAsia" w:ascii="宋体" w:hAnsi="宋体" w:cs="宋体"/>
          <w:color w:val="auto"/>
          <w:highlight w:val="none"/>
          <w:u w:val="single"/>
        </w:rPr>
        <w:t xml:space="preserve">    </w:t>
      </w:r>
      <w:r>
        <w:rPr>
          <w:rFonts w:hint="eastAsia" w:ascii="宋体" w:hAnsi="宋体" w:cs="宋体"/>
          <w:color w:val="auto"/>
          <w:highlight w:val="none"/>
        </w:rPr>
        <w:t>月</w:t>
      </w:r>
      <w:r>
        <w:rPr>
          <w:rFonts w:hint="eastAsia" w:ascii="宋体" w:hAnsi="宋体" w:cs="宋体"/>
          <w:color w:val="auto"/>
          <w:highlight w:val="none"/>
          <w:u w:val="single"/>
        </w:rPr>
        <w:t xml:space="preserve">   </w:t>
      </w:r>
      <w:r>
        <w:rPr>
          <w:rFonts w:hint="eastAsia" w:ascii="宋体" w:hAnsi="宋体" w:cs="宋体"/>
          <w:color w:val="auto"/>
          <w:highlight w:val="none"/>
        </w:rPr>
        <w:t>日 。</w:t>
      </w:r>
    </w:p>
    <w:p w14:paraId="701D0372">
      <w:pPr>
        <w:spacing w:line="360" w:lineRule="auto"/>
        <w:ind w:firstLine="459"/>
        <w:rPr>
          <w:rFonts w:ascii="宋体" w:hAnsi="宋体" w:cs="宋体"/>
          <w:color w:val="auto"/>
          <w:highlight w:val="none"/>
        </w:rPr>
      </w:pPr>
      <w:r>
        <w:rPr>
          <w:rFonts w:hint="eastAsia" w:ascii="宋体" w:hAnsi="宋体" w:cs="宋体"/>
          <w:color w:val="auto"/>
          <w:highlight w:val="none"/>
        </w:rPr>
        <w:t xml:space="preserve">计划竣工日期： </w:t>
      </w:r>
      <w:r>
        <w:rPr>
          <w:rFonts w:hint="eastAsia" w:ascii="宋体" w:hAnsi="宋体" w:cs="宋体"/>
          <w:color w:val="auto"/>
          <w:highlight w:val="none"/>
          <w:u w:val="single"/>
        </w:rPr>
        <w:t>202</w:t>
      </w:r>
      <w:r>
        <w:rPr>
          <w:rFonts w:hint="eastAsia" w:ascii="宋体" w:hAnsi="宋体" w:cs="宋体"/>
          <w:color w:val="auto"/>
          <w:highlight w:val="none"/>
          <w:u w:val="single"/>
          <w:lang w:val="en-US" w:eastAsia="zh-CN"/>
        </w:rPr>
        <w:t>6</w:t>
      </w:r>
      <w:r>
        <w:rPr>
          <w:rFonts w:hint="eastAsia" w:ascii="宋体" w:hAnsi="宋体" w:cs="宋体"/>
          <w:color w:val="auto"/>
          <w:highlight w:val="none"/>
        </w:rPr>
        <w:t>年</w:t>
      </w:r>
      <w:r>
        <w:rPr>
          <w:rFonts w:hint="eastAsia" w:ascii="宋体" w:hAnsi="宋体" w:cs="宋体"/>
          <w:color w:val="auto"/>
          <w:highlight w:val="none"/>
          <w:u w:val="single"/>
        </w:rPr>
        <w:t xml:space="preserve">   </w:t>
      </w:r>
      <w:r>
        <w:rPr>
          <w:rFonts w:hint="eastAsia" w:ascii="宋体" w:hAnsi="宋体" w:cs="宋体"/>
          <w:color w:val="auto"/>
          <w:highlight w:val="none"/>
        </w:rPr>
        <w:t>月</w:t>
      </w:r>
      <w:r>
        <w:rPr>
          <w:rFonts w:hint="eastAsia" w:ascii="宋体" w:hAnsi="宋体" w:cs="宋体"/>
          <w:color w:val="auto"/>
          <w:highlight w:val="none"/>
          <w:u w:val="single"/>
        </w:rPr>
        <w:t xml:space="preserve">   </w:t>
      </w:r>
      <w:r>
        <w:rPr>
          <w:rFonts w:hint="eastAsia" w:ascii="宋体" w:hAnsi="宋体" w:cs="宋体"/>
          <w:color w:val="auto"/>
          <w:highlight w:val="none"/>
        </w:rPr>
        <w:t>日。</w:t>
      </w:r>
    </w:p>
    <w:p w14:paraId="490712CA">
      <w:pPr>
        <w:spacing w:line="360" w:lineRule="auto"/>
        <w:ind w:firstLine="459"/>
        <w:rPr>
          <w:rFonts w:ascii="宋体" w:hAnsi="宋体" w:cs="宋体"/>
          <w:color w:val="auto"/>
          <w:highlight w:val="none"/>
        </w:rPr>
      </w:pPr>
      <w:r>
        <w:rPr>
          <w:rFonts w:hint="eastAsia" w:ascii="宋体" w:hAnsi="宋体" w:cs="宋体"/>
          <w:color w:val="auto"/>
          <w:highlight w:val="none"/>
        </w:rPr>
        <w:t>工期总日历天数</w:t>
      </w:r>
      <w:r>
        <w:rPr>
          <w:rFonts w:hint="eastAsia" w:ascii="宋体" w:hAnsi="宋体" w:cs="宋体"/>
          <w:color w:val="auto"/>
          <w:highlight w:val="none"/>
          <w:u w:val="single"/>
        </w:rPr>
        <w:t>：</w:t>
      </w:r>
      <w:r>
        <w:rPr>
          <w:rFonts w:hint="eastAsia" w:ascii="宋体" w:hAnsi="宋体" w:cs="宋体"/>
          <w:color w:val="auto"/>
          <w:highlight w:val="none"/>
          <w:u w:val="single"/>
          <w:lang w:val="en-US" w:eastAsia="zh-CN"/>
        </w:rPr>
        <w:t>40</w:t>
      </w:r>
      <w:r>
        <w:rPr>
          <w:rFonts w:hint="eastAsia" w:ascii="宋体" w:hAnsi="宋体" w:cs="宋体"/>
          <w:color w:val="auto"/>
          <w:highlight w:val="none"/>
          <w:u w:val="single"/>
        </w:rPr>
        <w:t>日历天。</w:t>
      </w:r>
      <w:r>
        <w:rPr>
          <w:color w:val="auto"/>
          <w:highlight w:val="none"/>
        </w:rPr>
        <w:t>工期总日历天数与根据前述计划开竣工日期计算的工期天数不一致的，以工期总日历天数为准。</w:t>
      </w:r>
    </w:p>
    <w:p w14:paraId="78432136">
      <w:pPr>
        <w:pStyle w:val="230"/>
        <w:spacing w:before="120" w:after="120" w:line="360" w:lineRule="auto"/>
        <w:rPr>
          <w:rFonts w:ascii="宋体" w:hAnsi="宋体" w:eastAsia="宋体" w:cs="宋体"/>
          <w:bCs w:val="0"/>
          <w:color w:val="auto"/>
          <w:sz w:val="21"/>
          <w:szCs w:val="21"/>
          <w:highlight w:val="none"/>
        </w:rPr>
      </w:pPr>
      <w:bookmarkStart w:id="18" w:name="_Toc372788916"/>
      <w:r>
        <w:rPr>
          <w:rFonts w:hint="eastAsia" w:ascii="宋体" w:hAnsi="宋体" w:eastAsia="宋体" w:cs="宋体"/>
          <w:b w:val="0"/>
          <w:color w:val="auto"/>
          <w:sz w:val="21"/>
          <w:szCs w:val="21"/>
          <w:highlight w:val="none"/>
        </w:rPr>
        <w:t>三、质量标准</w:t>
      </w:r>
      <w:bookmarkEnd w:id="18"/>
    </w:p>
    <w:p w14:paraId="45959F9A">
      <w:pPr>
        <w:spacing w:line="360" w:lineRule="auto"/>
        <w:ind w:firstLine="459"/>
        <w:rPr>
          <w:rFonts w:ascii="宋体" w:hAnsi="宋体" w:cs="宋体"/>
          <w:color w:val="auto"/>
          <w:highlight w:val="none"/>
        </w:rPr>
      </w:pPr>
      <w:r>
        <w:rPr>
          <w:rFonts w:hint="eastAsia" w:ascii="宋体" w:hAnsi="宋体" w:cs="宋体"/>
          <w:color w:val="auto"/>
          <w:highlight w:val="none"/>
        </w:rPr>
        <w:t>工程质量符合</w:t>
      </w:r>
      <w:r>
        <w:rPr>
          <w:rFonts w:hint="eastAsia" w:ascii="宋体" w:hAnsi="宋体" w:cs="宋体"/>
          <w:color w:val="auto"/>
          <w:highlight w:val="none"/>
          <w:u w:val="single"/>
        </w:rPr>
        <w:t xml:space="preserve"> </w:t>
      </w:r>
      <w:r>
        <w:rPr>
          <w:rFonts w:hint="eastAsia" w:ascii="宋体"/>
          <w:color w:val="auto"/>
          <w:highlight w:val="none"/>
          <w:u w:val="single"/>
        </w:rPr>
        <w:t xml:space="preserve">《建筑工程施工质量验收统一标准》要求 </w:t>
      </w:r>
      <w:r>
        <w:rPr>
          <w:rFonts w:hint="eastAsia" w:ascii="宋体" w:hAnsi="宋体" w:cs="宋体"/>
          <w:color w:val="auto"/>
          <w:highlight w:val="none"/>
        </w:rPr>
        <w:t>标准。</w:t>
      </w:r>
    </w:p>
    <w:p w14:paraId="0CD7DD15">
      <w:pPr>
        <w:pStyle w:val="230"/>
        <w:spacing w:before="120" w:after="120" w:line="360" w:lineRule="auto"/>
        <w:ind w:left="0" w:firstLine="0"/>
        <w:rPr>
          <w:rFonts w:ascii="宋体" w:hAnsi="宋体" w:eastAsia="宋体" w:cs="宋体"/>
          <w:bCs w:val="0"/>
          <w:color w:val="auto"/>
          <w:sz w:val="21"/>
          <w:szCs w:val="21"/>
          <w:highlight w:val="none"/>
        </w:rPr>
      </w:pPr>
      <w:r>
        <w:rPr>
          <w:rFonts w:hint="eastAsia" w:ascii="宋体" w:hAnsi="宋体" w:eastAsia="宋体" w:cs="宋体"/>
          <w:b w:val="0"/>
          <w:color w:val="auto"/>
          <w:sz w:val="21"/>
          <w:szCs w:val="21"/>
          <w:highlight w:val="none"/>
        </w:rPr>
        <w:t xml:space="preserve"> </w:t>
      </w:r>
      <w:bookmarkStart w:id="19" w:name="_Toc372788917"/>
      <w:r>
        <w:rPr>
          <w:rFonts w:hint="eastAsia" w:ascii="宋体" w:hAnsi="宋体" w:eastAsia="宋体" w:cs="宋体"/>
          <w:b w:val="0"/>
          <w:color w:val="auto"/>
          <w:sz w:val="21"/>
          <w:szCs w:val="21"/>
          <w:highlight w:val="none"/>
        </w:rPr>
        <w:t>四、签约合同价与合同价格形式</w:t>
      </w:r>
      <w:bookmarkEnd w:id="19"/>
      <w:r>
        <w:rPr>
          <w:rFonts w:hint="eastAsia" w:ascii="宋体" w:hAnsi="宋体" w:eastAsia="宋体" w:cs="宋体"/>
          <w:b w:val="0"/>
          <w:color w:val="auto"/>
          <w:sz w:val="21"/>
          <w:szCs w:val="21"/>
          <w:highlight w:val="none"/>
        </w:rPr>
        <w:tab/>
      </w:r>
    </w:p>
    <w:p w14:paraId="5C9AFA64">
      <w:pPr>
        <w:spacing w:line="360" w:lineRule="auto"/>
        <w:ind w:firstLine="420"/>
        <w:rPr>
          <w:rFonts w:ascii="宋体" w:hAnsi="宋体" w:cs="宋体"/>
          <w:color w:val="auto"/>
          <w:highlight w:val="none"/>
        </w:rPr>
      </w:pPr>
      <w:r>
        <w:rPr>
          <w:rFonts w:hint="eastAsia" w:ascii="宋体" w:hAnsi="宋体" w:cs="宋体"/>
          <w:color w:val="auto"/>
          <w:highlight w:val="none"/>
        </w:rPr>
        <w:t>1.签约合同价为：</w:t>
      </w:r>
    </w:p>
    <w:p w14:paraId="7D74EECF">
      <w:pPr>
        <w:spacing w:line="360" w:lineRule="auto"/>
        <w:ind w:firstLine="525"/>
        <w:rPr>
          <w:rFonts w:ascii="宋体" w:hAnsi="宋体" w:cs="宋体"/>
          <w:color w:val="auto"/>
          <w:highlight w:val="none"/>
        </w:rPr>
      </w:pPr>
      <w:r>
        <w:rPr>
          <w:rFonts w:hint="eastAsia" w:ascii="宋体" w:hAnsi="宋体" w:cs="宋体"/>
          <w:color w:val="auto"/>
          <w:highlight w:val="none"/>
        </w:rPr>
        <w:t>人民币（大写）</w:t>
      </w:r>
      <w:r>
        <w:rPr>
          <w:rFonts w:hint="eastAsia" w:ascii="宋体" w:hAnsi="宋体" w:cs="宋体"/>
          <w:color w:val="auto"/>
          <w:highlight w:val="none"/>
          <w:u w:val="single"/>
        </w:rPr>
        <w:t xml:space="preserve">                 （</w:t>
      </w:r>
      <w:r>
        <w:rPr>
          <w:rFonts w:hint="eastAsia" w:ascii="宋体" w:hAnsi="宋体" w:cs="宋体"/>
          <w:color w:val="auto"/>
          <w:highlight w:val="none"/>
        </w:rPr>
        <w:t>¥</w:t>
      </w:r>
      <w:r>
        <w:rPr>
          <w:rFonts w:hint="eastAsia" w:ascii="宋体" w:hAnsi="宋体" w:cs="宋体"/>
          <w:color w:val="auto"/>
          <w:highlight w:val="none"/>
          <w:u w:val="single"/>
        </w:rPr>
        <w:t xml:space="preserve">            </w:t>
      </w:r>
      <w:r>
        <w:rPr>
          <w:rFonts w:hint="eastAsia" w:ascii="宋体" w:hAnsi="宋体" w:cs="宋体"/>
          <w:color w:val="auto"/>
          <w:highlight w:val="none"/>
        </w:rPr>
        <w:t>元）；</w:t>
      </w:r>
    </w:p>
    <w:p w14:paraId="10BBC2A8">
      <w:pPr>
        <w:spacing w:line="360" w:lineRule="auto"/>
        <w:ind w:firstLine="420"/>
        <w:rPr>
          <w:rFonts w:ascii="宋体" w:hAnsi="宋体" w:cs="宋体"/>
          <w:color w:val="auto"/>
          <w:highlight w:val="none"/>
        </w:rPr>
      </w:pPr>
      <w:r>
        <w:rPr>
          <w:rFonts w:hint="eastAsia" w:ascii="宋体" w:hAnsi="宋体" w:cs="宋体"/>
          <w:color w:val="auto"/>
          <w:highlight w:val="none"/>
        </w:rPr>
        <w:t>其中：</w:t>
      </w:r>
    </w:p>
    <w:p w14:paraId="1730DADE">
      <w:pPr>
        <w:spacing w:line="360" w:lineRule="auto"/>
        <w:ind w:firstLine="420"/>
        <w:rPr>
          <w:rFonts w:ascii="宋体" w:hAnsi="宋体" w:cs="宋体"/>
          <w:color w:val="auto"/>
          <w:highlight w:val="none"/>
        </w:rPr>
      </w:pPr>
      <w:r>
        <w:rPr>
          <w:rFonts w:hint="eastAsia" w:ascii="宋体" w:hAnsi="宋体" w:cs="宋体"/>
          <w:color w:val="auto"/>
          <w:highlight w:val="none"/>
        </w:rPr>
        <w:t>（1）安全文明施工费：</w:t>
      </w:r>
    </w:p>
    <w:p w14:paraId="1A7331DC">
      <w:pPr>
        <w:spacing w:line="360" w:lineRule="auto"/>
        <w:ind w:firstLine="945"/>
        <w:rPr>
          <w:rFonts w:ascii="宋体" w:hAnsi="宋体" w:cs="宋体"/>
          <w:color w:val="auto"/>
          <w:highlight w:val="none"/>
        </w:rPr>
      </w:pPr>
      <w:r>
        <w:rPr>
          <w:rFonts w:hint="eastAsia" w:ascii="宋体" w:hAnsi="宋体" w:cs="宋体"/>
          <w:color w:val="auto"/>
          <w:highlight w:val="none"/>
        </w:rPr>
        <w:t>人民币（大写）</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w:t>
      </w:r>
      <w:r>
        <w:rPr>
          <w:rFonts w:hint="eastAsia" w:ascii="宋体" w:hAnsi="宋体" w:cs="宋体"/>
          <w:color w:val="auto"/>
          <w:highlight w:val="none"/>
          <w:u w:val="single"/>
        </w:rPr>
        <w:t xml:space="preserve">          </w:t>
      </w:r>
      <w:r>
        <w:rPr>
          <w:rFonts w:hint="eastAsia" w:ascii="宋体" w:hAnsi="宋体" w:cs="宋体"/>
          <w:color w:val="auto"/>
          <w:highlight w:val="none"/>
        </w:rPr>
        <w:t>元）；</w:t>
      </w:r>
    </w:p>
    <w:p w14:paraId="0A3DE15A">
      <w:pPr>
        <w:spacing w:line="360" w:lineRule="auto"/>
        <w:ind w:firstLine="420"/>
        <w:rPr>
          <w:rFonts w:ascii="宋体" w:hAnsi="宋体" w:cs="宋体"/>
          <w:color w:val="auto"/>
          <w:highlight w:val="none"/>
        </w:rPr>
      </w:pPr>
      <w:r>
        <w:rPr>
          <w:rFonts w:hint="eastAsia" w:ascii="宋体" w:hAnsi="宋体" w:cs="宋体"/>
          <w:color w:val="auto"/>
          <w:highlight w:val="none"/>
        </w:rPr>
        <w:t>（2）材料和工程设备暂估价金额：</w:t>
      </w:r>
    </w:p>
    <w:p w14:paraId="4ED9E5F2">
      <w:pPr>
        <w:spacing w:line="360" w:lineRule="auto"/>
        <w:ind w:firstLine="945"/>
        <w:rPr>
          <w:rFonts w:ascii="宋体" w:hAnsi="宋体" w:cs="宋体"/>
          <w:color w:val="auto"/>
          <w:highlight w:val="none"/>
        </w:rPr>
      </w:pPr>
      <w:r>
        <w:rPr>
          <w:rFonts w:hint="eastAsia" w:ascii="宋体" w:hAnsi="宋体" w:cs="宋体"/>
          <w:color w:val="auto"/>
          <w:highlight w:val="none"/>
        </w:rPr>
        <w:t>人民币（大写）</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w:t>
      </w:r>
      <w:r>
        <w:rPr>
          <w:rFonts w:hint="eastAsia" w:ascii="宋体" w:hAnsi="宋体" w:cs="宋体"/>
          <w:color w:val="auto"/>
          <w:highlight w:val="none"/>
          <w:u w:val="single"/>
        </w:rPr>
        <w:t xml:space="preserve">          </w:t>
      </w:r>
      <w:r>
        <w:rPr>
          <w:rFonts w:hint="eastAsia" w:ascii="宋体" w:hAnsi="宋体" w:cs="宋体"/>
          <w:color w:val="auto"/>
          <w:highlight w:val="none"/>
        </w:rPr>
        <w:t>元）；</w:t>
      </w:r>
    </w:p>
    <w:p w14:paraId="340F011A">
      <w:pPr>
        <w:spacing w:line="360" w:lineRule="auto"/>
        <w:ind w:firstLine="420"/>
        <w:rPr>
          <w:rFonts w:ascii="宋体" w:hAnsi="宋体" w:cs="宋体"/>
          <w:color w:val="auto"/>
          <w:highlight w:val="none"/>
        </w:rPr>
      </w:pPr>
      <w:r>
        <w:rPr>
          <w:rFonts w:hint="eastAsia" w:ascii="宋体" w:hAnsi="宋体" w:cs="宋体"/>
          <w:color w:val="auto"/>
          <w:highlight w:val="none"/>
        </w:rPr>
        <w:t>（3）专业工程暂估价金额：</w:t>
      </w:r>
    </w:p>
    <w:p w14:paraId="77D72CA0">
      <w:pPr>
        <w:spacing w:line="360" w:lineRule="auto"/>
        <w:ind w:firstLine="945"/>
        <w:rPr>
          <w:rFonts w:ascii="宋体" w:hAnsi="宋体" w:cs="宋体"/>
          <w:color w:val="auto"/>
          <w:highlight w:val="none"/>
        </w:rPr>
      </w:pPr>
      <w:r>
        <w:rPr>
          <w:rFonts w:hint="eastAsia" w:ascii="宋体" w:hAnsi="宋体" w:cs="宋体"/>
          <w:color w:val="auto"/>
          <w:highlight w:val="none"/>
        </w:rPr>
        <w:t>人民币（大写）</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w:t>
      </w:r>
      <w:r>
        <w:rPr>
          <w:rFonts w:hint="eastAsia" w:ascii="宋体" w:hAnsi="宋体" w:cs="宋体"/>
          <w:color w:val="auto"/>
          <w:highlight w:val="none"/>
          <w:u w:val="single"/>
        </w:rPr>
        <w:t xml:space="preserve">          </w:t>
      </w:r>
      <w:r>
        <w:rPr>
          <w:rFonts w:hint="eastAsia" w:ascii="宋体" w:hAnsi="宋体" w:cs="宋体"/>
          <w:color w:val="auto"/>
          <w:highlight w:val="none"/>
        </w:rPr>
        <w:t>元）；</w:t>
      </w:r>
    </w:p>
    <w:p w14:paraId="488309EF">
      <w:pPr>
        <w:spacing w:line="360" w:lineRule="auto"/>
        <w:ind w:firstLine="420"/>
        <w:rPr>
          <w:rFonts w:ascii="宋体" w:hAnsi="宋体" w:cs="宋体"/>
          <w:color w:val="auto"/>
          <w:highlight w:val="none"/>
        </w:rPr>
      </w:pPr>
      <w:r>
        <w:rPr>
          <w:rFonts w:hint="eastAsia" w:ascii="宋体" w:hAnsi="宋体" w:cs="宋体"/>
          <w:color w:val="auto"/>
          <w:highlight w:val="none"/>
        </w:rPr>
        <w:t>（4）暂列金额：</w:t>
      </w:r>
    </w:p>
    <w:p w14:paraId="2E85F19C">
      <w:pPr>
        <w:spacing w:line="360" w:lineRule="auto"/>
        <w:ind w:firstLine="945"/>
        <w:rPr>
          <w:rFonts w:ascii="宋体" w:hAnsi="宋体" w:cs="宋体"/>
          <w:color w:val="auto"/>
          <w:highlight w:val="none"/>
        </w:rPr>
      </w:pPr>
      <w:r>
        <w:rPr>
          <w:rFonts w:hint="eastAsia" w:ascii="宋体" w:hAnsi="宋体" w:cs="宋体"/>
          <w:color w:val="auto"/>
          <w:highlight w:val="none"/>
        </w:rPr>
        <w:t>人民币（大写）</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w:t>
      </w:r>
      <w:r>
        <w:rPr>
          <w:rFonts w:hint="eastAsia" w:ascii="宋体" w:hAnsi="宋体" w:cs="宋体"/>
          <w:color w:val="auto"/>
          <w:highlight w:val="none"/>
          <w:u w:val="single"/>
        </w:rPr>
        <w:t xml:space="preserve">          </w:t>
      </w:r>
      <w:r>
        <w:rPr>
          <w:rFonts w:hint="eastAsia" w:ascii="宋体" w:hAnsi="宋体" w:cs="宋体"/>
          <w:color w:val="auto"/>
          <w:highlight w:val="none"/>
        </w:rPr>
        <w:t>元）。</w:t>
      </w:r>
    </w:p>
    <w:p w14:paraId="265F9C6D">
      <w:pPr>
        <w:spacing w:line="360" w:lineRule="auto"/>
        <w:ind w:firstLine="420"/>
        <w:rPr>
          <w:rFonts w:ascii="宋体" w:hAnsi="宋体" w:cs="宋体"/>
          <w:color w:val="auto"/>
          <w:highlight w:val="none"/>
        </w:rPr>
      </w:pPr>
      <w:r>
        <w:rPr>
          <w:rFonts w:hint="eastAsia" w:ascii="宋体" w:hAnsi="宋体" w:cs="宋体"/>
          <w:color w:val="auto"/>
          <w:highlight w:val="none"/>
        </w:rPr>
        <w:t>2.合同价格形式：</w:t>
      </w:r>
      <w:r>
        <w:rPr>
          <w:rFonts w:hint="eastAsia" w:ascii="宋体" w:hAnsi="宋体" w:cs="宋体"/>
          <w:color w:val="auto"/>
          <w:highlight w:val="none"/>
          <w:u w:val="single"/>
        </w:rPr>
        <w:t xml:space="preserve"> 固定单价 </w:t>
      </w:r>
      <w:r>
        <w:rPr>
          <w:rFonts w:hint="eastAsia" w:ascii="宋体" w:hAnsi="宋体" w:cs="宋体"/>
          <w:color w:val="auto"/>
          <w:highlight w:val="none"/>
        </w:rPr>
        <w:t>。</w:t>
      </w:r>
    </w:p>
    <w:p w14:paraId="3704B5DF">
      <w:pPr>
        <w:pStyle w:val="230"/>
        <w:spacing w:before="120" w:after="120" w:line="360" w:lineRule="auto"/>
        <w:rPr>
          <w:rFonts w:ascii="宋体" w:hAnsi="宋体" w:eastAsia="宋体" w:cs="宋体"/>
          <w:b w:val="0"/>
          <w:color w:val="auto"/>
          <w:sz w:val="21"/>
          <w:szCs w:val="21"/>
          <w:highlight w:val="none"/>
        </w:rPr>
      </w:pPr>
      <w:bookmarkStart w:id="20" w:name="_Toc372788918"/>
      <w:r>
        <w:rPr>
          <w:rFonts w:hint="eastAsia" w:ascii="宋体" w:hAnsi="宋体" w:eastAsia="宋体" w:cs="宋体"/>
          <w:b w:val="0"/>
          <w:color w:val="auto"/>
          <w:sz w:val="21"/>
          <w:szCs w:val="21"/>
          <w:highlight w:val="none"/>
        </w:rPr>
        <w:t>五、项目经理</w:t>
      </w:r>
      <w:bookmarkEnd w:id="20"/>
    </w:p>
    <w:p w14:paraId="4B4F361F">
      <w:pPr>
        <w:spacing w:line="360" w:lineRule="auto"/>
        <w:ind w:firstLine="420"/>
        <w:rPr>
          <w:rFonts w:ascii="宋体" w:hAnsi="宋体" w:cs="宋体"/>
          <w:color w:val="auto"/>
          <w:highlight w:val="none"/>
        </w:rPr>
      </w:pPr>
      <w:r>
        <w:rPr>
          <w:rFonts w:hint="eastAsia" w:ascii="宋体" w:hAnsi="宋体" w:cs="宋体"/>
          <w:color w:val="auto"/>
          <w:highlight w:val="none"/>
        </w:rPr>
        <w:t>承包人项目经理：</w:t>
      </w:r>
      <w:r>
        <w:rPr>
          <w:rFonts w:hint="eastAsia" w:ascii="宋体" w:hAnsi="宋体" w:cs="宋体"/>
          <w:color w:val="auto"/>
          <w:highlight w:val="none"/>
          <w:u w:val="single"/>
        </w:rPr>
        <w:t xml:space="preserve"> </w:t>
      </w:r>
      <w:r>
        <w:rPr>
          <w:rFonts w:hint="eastAsia"/>
          <w:bCs/>
          <w:color w:val="auto"/>
          <w:highlight w:val="none"/>
          <w:u w:val="single"/>
        </w:rPr>
        <w:t xml:space="preserve">（具体信息见第三部分3.2项目经理） </w:t>
      </w:r>
      <w:r>
        <w:rPr>
          <w:rFonts w:hint="eastAsia" w:ascii="宋体" w:hAnsi="宋体" w:cs="宋体"/>
          <w:color w:val="auto"/>
          <w:highlight w:val="none"/>
        </w:rPr>
        <w:t>。</w:t>
      </w:r>
    </w:p>
    <w:p w14:paraId="7CA0E23F">
      <w:pPr>
        <w:pStyle w:val="230"/>
        <w:spacing w:before="120" w:after="120" w:line="360" w:lineRule="auto"/>
        <w:rPr>
          <w:rFonts w:ascii="宋体" w:hAnsi="宋体" w:eastAsia="宋体" w:cs="宋体"/>
          <w:bCs w:val="0"/>
          <w:color w:val="auto"/>
          <w:sz w:val="21"/>
          <w:szCs w:val="21"/>
          <w:highlight w:val="none"/>
        </w:rPr>
      </w:pPr>
      <w:bookmarkStart w:id="21" w:name="_Toc372788919"/>
      <w:r>
        <w:rPr>
          <w:rFonts w:hint="eastAsia" w:ascii="宋体" w:hAnsi="宋体" w:eastAsia="宋体" w:cs="宋体"/>
          <w:b w:val="0"/>
          <w:color w:val="auto"/>
          <w:sz w:val="21"/>
          <w:szCs w:val="21"/>
          <w:highlight w:val="none"/>
        </w:rPr>
        <w:t>六、合同文件构成</w:t>
      </w:r>
      <w:bookmarkEnd w:id="21"/>
    </w:p>
    <w:p w14:paraId="2F41D39F">
      <w:pPr>
        <w:spacing w:line="360" w:lineRule="auto"/>
        <w:ind w:firstLine="420"/>
        <w:rPr>
          <w:rFonts w:ascii="宋体" w:hAnsi="宋体" w:cs="宋体"/>
          <w:bCs/>
          <w:color w:val="auto"/>
          <w:highlight w:val="none"/>
        </w:rPr>
      </w:pPr>
      <w:r>
        <w:rPr>
          <w:rFonts w:hint="eastAsia" w:ascii="宋体" w:hAnsi="宋体" w:cs="宋体"/>
          <w:bCs/>
          <w:color w:val="auto"/>
          <w:highlight w:val="none"/>
        </w:rPr>
        <w:t>本协议书与下列文件一起构成合同文件：</w:t>
      </w:r>
    </w:p>
    <w:p w14:paraId="260D70C6">
      <w:pPr>
        <w:spacing w:line="360" w:lineRule="auto"/>
        <w:ind w:firstLine="420"/>
        <w:jc w:val="left"/>
        <w:rPr>
          <w:rFonts w:ascii="宋体" w:hAnsi="宋体" w:cs="宋体"/>
          <w:color w:val="auto"/>
          <w:highlight w:val="none"/>
        </w:rPr>
      </w:pPr>
      <w:r>
        <w:rPr>
          <w:rFonts w:hint="eastAsia" w:ascii="宋体" w:hAnsi="宋体" w:cs="宋体"/>
          <w:color w:val="auto"/>
          <w:highlight w:val="none"/>
        </w:rPr>
        <w:t>（1）中标通知书（如果有）；</w:t>
      </w:r>
    </w:p>
    <w:p w14:paraId="06FF114D">
      <w:pPr>
        <w:spacing w:line="360" w:lineRule="auto"/>
        <w:ind w:firstLine="420"/>
        <w:jc w:val="left"/>
        <w:rPr>
          <w:rFonts w:ascii="宋体" w:hAnsi="宋体" w:cs="宋体"/>
          <w:color w:val="auto"/>
          <w:highlight w:val="none"/>
        </w:rPr>
      </w:pPr>
      <w:r>
        <w:rPr>
          <w:rFonts w:hint="eastAsia" w:ascii="宋体" w:hAnsi="宋体" w:cs="宋体"/>
          <w:color w:val="auto"/>
          <w:highlight w:val="none"/>
        </w:rPr>
        <w:t xml:space="preserve">（2）投标函及其附录（如果有）； </w:t>
      </w:r>
    </w:p>
    <w:p w14:paraId="66C16DBC">
      <w:pPr>
        <w:spacing w:line="360" w:lineRule="auto"/>
        <w:ind w:firstLine="420"/>
        <w:jc w:val="left"/>
        <w:rPr>
          <w:rFonts w:ascii="宋体" w:hAnsi="宋体" w:cs="宋体"/>
          <w:color w:val="auto"/>
          <w:highlight w:val="none"/>
        </w:rPr>
      </w:pPr>
      <w:r>
        <w:rPr>
          <w:rFonts w:hint="eastAsia" w:ascii="宋体" w:hAnsi="宋体" w:cs="宋体"/>
          <w:color w:val="auto"/>
          <w:highlight w:val="none"/>
        </w:rPr>
        <w:t>（3）专用合同条款及其附件；</w:t>
      </w:r>
    </w:p>
    <w:p w14:paraId="32391F90">
      <w:pPr>
        <w:spacing w:line="360" w:lineRule="auto"/>
        <w:ind w:firstLine="420"/>
        <w:jc w:val="left"/>
        <w:rPr>
          <w:rFonts w:ascii="宋体" w:hAnsi="宋体" w:cs="宋体"/>
          <w:color w:val="auto"/>
          <w:highlight w:val="none"/>
        </w:rPr>
      </w:pPr>
      <w:r>
        <w:rPr>
          <w:rFonts w:hint="eastAsia" w:ascii="宋体" w:hAnsi="宋体" w:cs="宋体"/>
          <w:color w:val="auto"/>
          <w:highlight w:val="none"/>
        </w:rPr>
        <w:t>（4）通用合同条款；</w:t>
      </w:r>
    </w:p>
    <w:p w14:paraId="60C9FCEF">
      <w:pPr>
        <w:spacing w:line="360" w:lineRule="auto"/>
        <w:ind w:firstLine="420"/>
        <w:jc w:val="left"/>
        <w:rPr>
          <w:rFonts w:ascii="宋体" w:hAnsi="宋体" w:cs="宋体"/>
          <w:color w:val="auto"/>
          <w:highlight w:val="none"/>
        </w:rPr>
      </w:pPr>
      <w:r>
        <w:rPr>
          <w:rFonts w:hint="eastAsia" w:ascii="宋体" w:hAnsi="宋体" w:cs="宋体"/>
          <w:color w:val="auto"/>
          <w:highlight w:val="none"/>
        </w:rPr>
        <w:t>（5）技术标准和要求；</w:t>
      </w:r>
    </w:p>
    <w:p w14:paraId="1407610E">
      <w:pPr>
        <w:spacing w:line="360" w:lineRule="auto"/>
        <w:ind w:firstLine="420"/>
        <w:jc w:val="left"/>
        <w:rPr>
          <w:rFonts w:ascii="宋体" w:hAnsi="宋体" w:cs="宋体"/>
          <w:color w:val="auto"/>
          <w:highlight w:val="none"/>
        </w:rPr>
      </w:pPr>
      <w:r>
        <w:rPr>
          <w:rFonts w:hint="eastAsia" w:ascii="宋体" w:hAnsi="宋体" w:cs="宋体"/>
          <w:color w:val="auto"/>
          <w:highlight w:val="none"/>
        </w:rPr>
        <w:t>（6）图纸；</w:t>
      </w:r>
    </w:p>
    <w:p w14:paraId="23FB08A7">
      <w:pPr>
        <w:spacing w:line="360" w:lineRule="auto"/>
        <w:ind w:firstLine="420"/>
        <w:jc w:val="left"/>
        <w:rPr>
          <w:rFonts w:ascii="宋体" w:hAnsi="宋体" w:cs="宋体"/>
          <w:color w:val="auto"/>
          <w:highlight w:val="none"/>
        </w:rPr>
      </w:pPr>
      <w:r>
        <w:rPr>
          <w:rFonts w:hint="eastAsia" w:ascii="宋体" w:hAnsi="宋体" w:cs="宋体"/>
          <w:color w:val="auto"/>
          <w:highlight w:val="none"/>
        </w:rPr>
        <w:t>（7）已标价工程量清单或预算书；</w:t>
      </w:r>
    </w:p>
    <w:p w14:paraId="2BEBA3A7">
      <w:pPr>
        <w:spacing w:line="360" w:lineRule="auto"/>
        <w:ind w:firstLine="420"/>
        <w:jc w:val="left"/>
        <w:rPr>
          <w:rFonts w:ascii="宋体" w:hAnsi="宋体" w:cs="宋体"/>
          <w:color w:val="auto"/>
          <w:highlight w:val="none"/>
        </w:rPr>
      </w:pPr>
      <w:r>
        <w:rPr>
          <w:rFonts w:hint="eastAsia" w:ascii="宋体" w:hAnsi="宋体" w:cs="宋体"/>
          <w:color w:val="auto"/>
          <w:highlight w:val="none"/>
        </w:rPr>
        <w:t>（8）其他合同文件。</w:t>
      </w:r>
    </w:p>
    <w:p w14:paraId="22F6535B">
      <w:pPr>
        <w:spacing w:line="360" w:lineRule="auto"/>
        <w:ind w:firstLine="420"/>
        <w:jc w:val="left"/>
        <w:rPr>
          <w:rFonts w:ascii="宋体" w:hAnsi="宋体" w:cs="宋体"/>
          <w:color w:val="auto"/>
          <w:highlight w:val="none"/>
        </w:rPr>
      </w:pPr>
      <w:r>
        <w:rPr>
          <w:rFonts w:hint="eastAsia" w:ascii="宋体" w:hAnsi="宋体" w:cs="宋体"/>
          <w:color w:val="auto"/>
          <w:highlight w:val="none"/>
        </w:rPr>
        <w:t>在合同订立及履行过程中形成的与合同有关的文件均构成合同文件组成部分。</w:t>
      </w:r>
    </w:p>
    <w:p w14:paraId="2963C976">
      <w:pPr>
        <w:spacing w:line="360" w:lineRule="auto"/>
        <w:ind w:firstLine="420"/>
        <w:jc w:val="left"/>
        <w:rPr>
          <w:rFonts w:ascii="宋体" w:hAnsi="宋体" w:cs="宋体"/>
          <w:color w:val="auto"/>
          <w:highlight w:val="none"/>
        </w:rPr>
      </w:pPr>
      <w:r>
        <w:rPr>
          <w:rFonts w:hint="eastAsia" w:ascii="宋体" w:hAnsi="宋体" w:cs="宋体"/>
          <w:color w:val="auto"/>
          <w:highlight w:val="none"/>
        </w:rPr>
        <w:t>上述各项合同文件包括合同当事人就该项合同文件所作出的补充和修改，属于同类内容的文件，应以最新签署的为准。专用合同条款及其附件须经合同当事人签字或盖章。</w:t>
      </w:r>
    </w:p>
    <w:p w14:paraId="083452FE">
      <w:pPr>
        <w:pStyle w:val="230"/>
        <w:spacing w:before="120" w:after="120" w:line="360" w:lineRule="auto"/>
        <w:rPr>
          <w:rFonts w:ascii="宋体" w:hAnsi="宋体" w:eastAsia="宋体" w:cs="宋体"/>
          <w:b w:val="0"/>
          <w:bCs w:val="0"/>
          <w:color w:val="auto"/>
          <w:sz w:val="21"/>
          <w:szCs w:val="21"/>
          <w:highlight w:val="none"/>
        </w:rPr>
      </w:pPr>
      <w:r>
        <w:rPr>
          <w:rFonts w:hint="eastAsia" w:ascii="宋体" w:hAnsi="宋体" w:eastAsia="宋体" w:cs="宋体"/>
          <w:b w:val="0"/>
          <w:color w:val="auto"/>
          <w:sz w:val="21"/>
          <w:szCs w:val="21"/>
          <w:highlight w:val="none"/>
        </w:rPr>
        <w:t xml:space="preserve"> </w:t>
      </w:r>
      <w:bookmarkStart w:id="22" w:name="_Toc372788920"/>
      <w:r>
        <w:rPr>
          <w:rFonts w:hint="eastAsia" w:ascii="宋体" w:hAnsi="宋体" w:eastAsia="宋体" w:cs="宋体"/>
          <w:b w:val="0"/>
          <w:color w:val="auto"/>
          <w:sz w:val="21"/>
          <w:szCs w:val="21"/>
          <w:highlight w:val="none"/>
        </w:rPr>
        <w:t>七、承诺</w:t>
      </w:r>
      <w:bookmarkEnd w:id="22"/>
    </w:p>
    <w:p w14:paraId="12DF903E">
      <w:pPr>
        <w:spacing w:line="360" w:lineRule="auto"/>
        <w:ind w:firstLine="420"/>
        <w:rPr>
          <w:rFonts w:ascii="宋体" w:hAnsi="宋体" w:cs="宋体"/>
          <w:bCs/>
          <w:color w:val="auto"/>
          <w:highlight w:val="none"/>
        </w:rPr>
      </w:pPr>
      <w:r>
        <w:rPr>
          <w:rFonts w:hint="eastAsia" w:ascii="宋体" w:hAnsi="宋体" w:cs="宋体"/>
          <w:bCs/>
          <w:color w:val="auto"/>
          <w:highlight w:val="none"/>
        </w:rPr>
        <w:t>1.发包人承诺按照法律规定履行项目审批手续、筹集工程建设资金并按照合同约定的期限和方式支付合同价款。</w:t>
      </w:r>
    </w:p>
    <w:p w14:paraId="47EDD30A">
      <w:pPr>
        <w:spacing w:line="360" w:lineRule="auto"/>
        <w:ind w:firstLine="420"/>
        <w:rPr>
          <w:rFonts w:ascii="宋体" w:hAnsi="宋体" w:cs="宋体"/>
          <w:bCs/>
          <w:color w:val="auto"/>
          <w:highlight w:val="none"/>
        </w:rPr>
      </w:pPr>
      <w:r>
        <w:rPr>
          <w:rFonts w:hint="eastAsia" w:ascii="宋体" w:hAnsi="宋体" w:cs="宋体"/>
          <w:bCs/>
          <w:color w:val="auto"/>
          <w:highlight w:val="none"/>
        </w:rPr>
        <w:t>2.承包人承诺按照法律规定及合同约定组织完成工程施工，确保工程质量和安全，不进行转包及违法分包，并在缺陷责任期及保修期内承担相应的工程维修责任。</w:t>
      </w:r>
    </w:p>
    <w:p w14:paraId="75FA77DF">
      <w:pPr>
        <w:spacing w:line="360" w:lineRule="auto"/>
        <w:ind w:firstLine="420"/>
        <w:rPr>
          <w:rFonts w:ascii="宋体" w:hAnsi="宋体" w:cs="宋体"/>
          <w:bCs/>
          <w:color w:val="auto"/>
          <w:highlight w:val="none"/>
        </w:rPr>
      </w:pPr>
      <w:r>
        <w:rPr>
          <w:rFonts w:hint="eastAsia" w:ascii="宋体" w:hAnsi="宋体" w:cs="宋体"/>
          <w:bCs/>
          <w:color w:val="auto"/>
          <w:highlight w:val="none"/>
        </w:rPr>
        <w:t>3.发包人和承包人通过招投标形式签订合同的，双方理解并承诺不再就同一工程另行签订与合同实质性内容相背离的协议。</w:t>
      </w:r>
    </w:p>
    <w:p w14:paraId="08A58B35">
      <w:pPr>
        <w:spacing w:line="360" w:lineRule="auto"/>
        <w:rPr>
          <w:rFonts w:ascii="宋体" w:hAnsi="宋体" w:cs="宋体"/>
          <w:bCs/>
          <w:color w:val="auto"/>
          <w:highlight w:val="none"/>
        </w:rPr>
      </w:pPr>
      <w:r>
        <w:rPr>
          <w:rFonts w:hint="eastAsia" w:ascii="宋体" w:hAnsi="宋体" w:cs="宋体"/>
          <w:b/>
          <w:color w:val="auto"/>
          <w:highlight w:val="none"/>
        </w:rPr>
        <w:t xml:space="preserve">    八、词语含义</w:t>
      </w:r>
    </w:p>
    <w:p w14:paraId="51EBE038">
      <w:pPr>
        <w:spacing w:line="360" w:lineRule="auto"/>
        <w:ind w:firstLine="420"/>
        <w:rPr>
          <w:rFonts w:ascii="宋体" w:hAnsi="宋体" w:cs="宋体"/>
          <w:bCs/>
          <w:color w:val="auto"/>
          <w:highlight w:val="none"/>
        </w:rPr>
      </w:pPr>
      <w:r>
        <w:rPr>
          <w:rFonts w:hint="eastAsia" w:ascii="宋体" w:hAnsi="宋体" w:cs="宋体"/>
          <w:bCs/>
          <w:color w:val="auto"/>
          <w:highlight w:val="none"/>
        </w:rPr>
        <w:t>本协议书中词语含义与第二部分通用合同条款中赋予的含义相同。</w:t>
      </w:r>
    </w:p>
    <w:p w14:paraId="7A382594">
      <w:pPr>
        <w:pStyle w:val="230"/>
        <w:spacing w:before="120" w:after="120" w:line="360" w:lineRule="auto"/>
        <w:ind w:left="105" w:firstLine="105"/>
        <w:rPr>
          <w:rFonts w:ascii="宋体" w:hAnsi="宋体" w:eastAsia="宋体" w:cs="宋体"/>
          <w:bCs w:val="0"/>
          <w:color w:val="auto"/>
          <w:sz w:val="21"/>
          <w:szCs w:val="21"/>
          <w:highlight w:val="none"/>
        </w:rPr>
      </w:pPr>
      <w:r>
        <w:rPr>
          <w:rFonts w:hint="eastAsia" w:ascii="宋体" w:hAnsi="宋体" w:eastAsia="宋体" w:cs="宋体"/>
          <w:b w:val="0"/>
          <w:color w:val="auto"/>
          <w:sz w:val="21"/>
          <w:szCs w:val="21"/>
          <w:highlight w:val="none"/>
        </w:rPr>
        <w:t xml:space="preserve"> </w:t>
      </w:r>
      <w:bookmarkStart w:id="23" w:name="_Toc372788921"/>
      <w:r>
        <w:rPr>
          <w:rFonts w:hint="eastAsia" w:ascii="宋体" w:hAnsi="宋体" w:eastAsia="宋体" w:cs="宋体"/>
          <w:b w:val="0"/>
          <w:color w:val="auto"/>
          <w:sz w:val="21"/>
          <w:szCs w:val="21"/>
          <w:highlight w:val="none"/>
        </w:rPr>
        <w:t>九、签订时间</w:t>
      </w:r>
      <w:bookmarkEnd w:id="23"/>
    </w:p>
    <w:p w14:paraId="48D12023">
      <w:pPr>
        <w:spacing w:line="360" w:lineRule="auto"/>
        <w:ind w:firstLine="420"/>
        <w:rPr>
          <w:rFonts w:ascii="宋体" w:hAnsi="宋体" w:cs="宋体"/>
          <w:bCs/>
          <w:color w:val="auto"/>
          <w:highlight w:val="none"/>
        </w:rPr>
      </w:pPr>
      <w:r>
        <w:rPr>
          <w:rFonts w:hint="eastAsia" w:ascii="宋体" w:hAnsi="宋体" w:cs="宋体"/>
          <w:bCs/>
          <w:color w:val="auto"/>
          <w:highlight w:val="none"/>
        </w:rPr>
        <w:t>本合同于</w:t>
      </w:r>
      <w:r>
        <w:rPr>
          <w:rFonts w:hint="eastAsia" w:ascii="宋体" w:hAnsi="宋体" w:cs="宋体"/>
          <w:bCs/>
          <w:color w:val="auto"/>
          <w:highlight w:val="none"/>
          <w:u w:val="single"/>
        </w:rPr>
        <w:t xml:space="preserve"> 2025 </w:t>
      </w:r>
      <w:r>
        <w:rPr>
          <w:rFonts w:hint="eastAsia" w:ascii="宋体" w:hAnsi="宋体" w:cs="宋体"/>
          <w:bCs/>
          <w:color w:val="auto"/>
          <w:highlight w:val="none"/>
        </w:rPr>
        <w:t>年</w:t>
      </w:r>
      <w:r>
        <w:rPr>
          <w:rFonts w:hint="eastAsia" w:ascii="宋体" w:hAnsi="宋体" w:cs="宋体"/>
          <w:bCs/>
          <w:color w:val="auto"/>
          <w:highlight w:val="none"/>
          <w:u w:val="single"/>
        </w:rPr>
        <w:t xml:space="preserve">    </w:t>
      </w:r>
      <w:r>
        <w:rPr>
          <w:rFonts w:hint="eastAsia" w:ascii="宋体" w:hAnsi="宋体" w:cs="宋体"/>
          <w:bCs/>
          <w:color w:val="auto"/>
          <w:highlight w:val="none"/>
        </w:rPr>
        <w:t>月</w:t>
      </w:r>
      <w:r>
        <w:rPr>
          <w:rFonts w:hint="eastAsia" w:ascii="宋体" w:hAnsi="宋体" w:cs="宋体"/>
          <w:bCs/>
          <w:color w:val="auto"/>
          <w:highlight w:val="none"/>
          <w:u w:val="single"/>
        </w:rPr>
        <w:t xml:space="preserve">    </w:t>
      </w:r>
      <w:r>
        <w:rPr>
          <w:rFonts w:hint="eastAsia" w:ascii="宋体" w:hAnsi="宋体" w:cs="宋体"/>
          <w:bCs/>
          <w:color w:val="auto"/>
          <w:highlight w:val="none"/>
        </w:rPr>
        <w:t>日签订。</w:t>
      </w:r>
    </w:p>
    <w:p w14:paraId="6963ED1E">
      <w:pPr>
        <w:pStyle w:val="230"/>
        <w:spacing w:before="120" w:after="120" w:line="360" w:lineRule="auto"/>
        <w:ind w:left="105" w:firstLine="210"/>
        <w:rPr>
          <w:rFonts w:ascii="宋体" w:hAnsi="宋体" w:eastAsia="宋体" w:cs="宋体"/>
          <w:bCs w:val="0"/>
          <w:color w:val="auto"/>
          <w:sz w:val="21"/>
          <w:szCs w:val="21"/>
          <w:highlight w:val="none"/>
        </w:rPr>
      </w:pPr>
      <w:bookmarkStart w:id="24" w:name="_Toc372788922"/>
      <w:r>
        <w:rPr>
          <w:rFonts w:hint="eastAsia" w:ascii="宋体" w:hAnsi="宋体" w:eastAsia="宋体" w:cs="宋体"/>
          <w:b w:val="0"/>
          <w:color w:val="auto"/>
          <w:sz w:val="21"/>
          <w:szCs w:val="21"/>
          <w:highlight w:val="none"/>
        </w:rPr>
        <w:t>十、签订地点</w:t>
      </w:r>
      <w:bookmarkEnd w:id="24"/>
    </w:p>
    <w:p w14:paraId="44CEE391">
      <w:pPr>
        <w:spacing w:line="360" w:lineRule="auto"/>
        <w:ind w:firstLine="420"/>
        <w:rPr>
          <w:rFonts w:ascii="宋体" w:hAnsi="宋体" w:cs="宋体"/>
          <w:bCs/>
          <w:color w:val="auto"/>
          <w:highlight w:val="none"/>
        </w:rPr>
      </w:pPr>
      <w:r>
        <w:rPr>
          <w:rFonts w:hint="eastAsia" w:ascii="宋体" w:hAnsi="宋体" w:cs="宋体"/>
          <w:bCs/>
          <w:color w:val="auto"/>
          <w:highlight w:val="none"/>
        </w:rPr>
        <w:t>本合同在</w:t>
      </w:r>
      <w:r>
        <w:rPr>
          <w:rFonts w:hint="eastAsia" w:ascii="宋体" w:hAnsi="宋体" w:cs="宋体"/>
          <w:bCs/>
          <w:color w:val="auto"/>
          <w:highlight w:val="none"/>
          <w:u w:val="single"/>
        </w:rPr>
        <w:t xml:space="preserve">   </w:t>
      </w:r>
      <w:r>
        <w:rPr>
          <w:rFonts w:hint="eastAsia"/>
          <w:color w:val="auto"/>
          <w:highlight w:val="none"/>
          <w:u w:val="single"/>
        </w:rPr>
        <w:t>无锡市新区梅村街道梅育路63号</w:t>
      </w:r>
      <w:r>
        <w:rPr>
          <w:rFonts w:hint="eastAsia" w:ascii="宋体" w:hAnsi="宋体" w:cs="宋体"/>
          <w:color w:val="auto"/>
          <w:sz w:val="24"/>
          <w:highlight w:val="none"/>
          <w:u w:val="single"/>
        </w:rPr>
        <w:t xml:space="preserve">  </w:t>
      </w:r>
      <w:r>
        <w:rPr>
          <w:rFonts w:hint="eastAsia" w:ascii="宋体" w:hAnsi="宋体" w:cs="宋体"/>
          <w:bCs/>
          <w:color w:val="auto"/>
          <w:highlight w:val="none"/>
          <w:u w:val="single"/>
        </w:rPr>
        <w:t xml:space="preserve">  </w:t>
      </w:r>
      <w:r>
        <w:rPr>
          <w:rFonts w:hint="eastAsia" w:ascii="宋体" w:hAnsi="宋体" w:cs="宋体"/>
          <w:bCs/>
          <w:color w:val="auto"/>
          <w:highlight w:val="none"/>
        </w:rPr>
        <w:t>签订。</w:t>
      </w:r>
    </w:p>
    <w:p w14:paraId="2CD13BA9">
      <w:pPr>
        <w:pStyle w:val="230"/>
        <w:spacing w:before="120" w:after="120" w:line="360" w:lineRule="auto"/>
        <w:rPr>
          <w:rFonts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 </w:t>
      </w:r>
      <w:bookmarkStart w:id="25" w:name="_Toc372788923"/>
      <w:r>
        <w:rPr>
          <w:rFonts w:hint="eastAsia" w:ascii="宋体" w:hAnsi="宋体" w:eastAsia="宋体" w:cs="宋体"/>
          <w:b w:val="0"/>
          <w:color w:val="auto"/>
          <w:sz w:val="21"/>
          <w:szCs w:val="21"/>
          <w:highlight w:val="none"/>
        </w:rPr>
        <w:t>十一、补充协议</w:t>
      </w:r>
      <w:bookmarkEnd w:id="25"/>
    </w:p>
    <w:p w14:paraId="236D7DFA">
      <w:pPr>
        <w:spacing w:line="360" w:lineRule="auto"/>
        <w:ind w:firstLine="420"/>
        <w:rPr>
          <w:rFonts w:ascii="宋体" w:hAnsi="宋体" w:cs="宋体"/>
          <w:b/>
          <w:bCs/>
          <w:color w:val="auto"/>
          <w:highlight w:val="none"/>
        </w:rPr>
      </w:pPr>
      <w:r>
        <w:rPr>
          <w:rFonts w:hint="eastAsia" w:ascii="宋体" w:hAnsi="宋体" w:cs="宋体"/>
          <w:bCs/>
          <w:color w:val="auto"/>
          <w:highlight w:val="none"/>
        </w:rPr>
        <w:t>合同未尽事宜，合同当事人另行签订补充协议，补充协议是合同的组成部分。</w:t>
      </w:r>
    </w:p>
    <w:p w14:paraId="5944924C">
      <w:pPr>
        <w:pStyle w:val="230"/>
        <w:spacing w:before="120" w:after="120" w:line="360" w:lineRule="auto"/>
        <w:rPr>
          <w:rFonts w:ascii="宋体" w:hAnsi="宋体" w:eastAsia="宋体" w:cs="宋体"/>
          <w:bCs w:val="0"/>
          <w:color w:val="auto"/>
          <w:sz w:val="21"/>
          <w:szCs w:val="21"/>
          <w:highlight w:val="none"/>
        </w:rPr>
      </w:pPr>
      <w:bookmarkStart w:id="26" w:name="_Toc372788924"/>
      <w:r>
        <w:rPr>
          <w:rFonts w:hint="eastAsia" w:ascii="宋体" w:hAnsi="宋体" w:eastAsia="宋体" w:cs="宋体"/>
          <w:b w:val="0"/>
          <w:color w:val="auto"/>
          <w:sz w:val="21"/>
          <w:szCs w:val="21"/>
          <w:highlight w:val="none"/>
        </w:rPr>
        <w:t>十二、合同生效</w:t>
      </w:r>
      <w:bookmarkEnd w:id="26"/>
    </w:p>
    <w:p w14:paraId="7E35CE45">
      <w:pPr>
        <w:spacing w:line="360" w:lineRule="auto"/>
        <w:ind w:firstLine="420"/>
        <w:rPr>
          <w:rFonts w:ascii="宋体" w:hAnsi="宋体" w:cs="宋体"/>
          <w:bCs/>
          <w:color w:val="auto"/>
          <w:highlight w:val="none"/>
        </w:rPr>
      </w:pPr>
      <w:r>
        <w:rPr>
          <w:rFonts w:hint="eastAsia" w:ascii="宋体" w:hAnsi="宋体" w:cs="宋体"/>
          <w:bCs/>
          <w:color w:val="auto"/>
          <w:highlight w:val="none"/>
        </w:rPr>
        <w:t>本合同自</w:t>
      </w:r>
      <w:r>
        <w:rPr>
          <w:rFonts w:hint="eastAsia" w:ascii="宋体" w:hAnsi="宋体" w:cs="宋体"/>
          <w:color w:val="auto"/>
          <w:sz w:val="24"/>
          <w:highlight w:val="none"/>
          <w:u w:val="single"/>
        </w:rPr>
        <w:t xml:space="preserve"> </w:t>
      </w:r>
      <w:r>
        <w:rPr>
          <w:rFonts w:hint="eastAsia" w:ascii="宋体" w:hAnsi="宋体" w:cs="宋体"/>
          <w:color w:val="auto"/>
          <w:highlight w:val="none"/>
          <w:u w:val="single"/>
        </w:rPr>
        <w:t>双方</w:t>
      </w:r>
      <w:r>
        <w:rPr>
          <w:rFonts w:hint="eastAsia" w:ascii="宋体" w:hAnsi="宋体" w:cs="宋体"/>
          <w:color w:val="auto"/>
          <w:highlight w:val="none"/>
          <w:u w:val="single"/>
          <w:lang w:val="en-US" w:eastAsia="zh-CN"/>
        </w:rPr>
        <w:t>及见证方</w:t>
      </w:r>
      <w:r>
        <w:rPr>
          <w:rFonts w:hint="eastAsia" w:ascii="宋体" w:hAnsi="宋体" w:cs="宋体"/>
          <w:color w:val="auto"/>
          <w:highlight w:val="none"/>
          <w:u w:val="single"/>
        </w:rPr>
        <w:t>盖章后</w:t>
      </w:r>
      <w:r>
        <w:rPr>
          <w:rFonts w:hint="eastAsia" w:ascii="宋体" w:hAnsi="宋体" w:cs="宋体"/>
          <w:color w:val="auto"/>
          <w:sz w:val="24"/>
          <w:highlight w:val="none"/>
          <w:u w:val="single"/>
        </w:rPr>
        <w:t xml:space="preserve"> </w:t>
      </w:r>
      <w:r>
        <w:rPr>
          <w:rFonts w:hint="eastAsia" w:ascii="宋体" w:hAnsi="宋体" w:cs="宋体"/>
          <w:bCs/>
          <w:color w:val="auto"/>
          <w:highlight w:val="none"/>
        </w:rPr>
        <w:t>生效。</w:t>
      </w:r>
    </w:p>
    <w:p w14:paraId="3515132E">
      <w:pPr>
        <w:pStyle w:val="230"/>
        <w:spacing w:before="120" w:after="120" w:line="360" w:lineRule="auto"/>
        <w:rPr>
          <w:rFonts w:ascii="宋体" w:hAnsi="宋体" w:eastAsia="宋体" w:cs="宋体"/>
          <w:bCs w:val="0"/>
          <w:color w:val="auto"/>
          <w:sz w:val="21"/>
          <w:szCs w:val="21"/>
          <w:highlight w:val="none"/>
        </w:rPr>
      </w:pPr>
      <w:bookmarkStart w:id="27" w:name="_Toc372788925"/>
      <w:r>
        <w:rPr>
          <w:rFonts w:hint="eastAsia" w:ascii="宋体" w:hAnsi="宋体" w:eastAsia="宋体" w:cs="宋体"/>
          <w:b w:val="0"/>
          <w:color w:val="auto"/>
          <w:sz w:val="21"/>
          <w:szCs w:val="21"/>
          <w:highlight w:val="none"/>
        </w:rPr>
        <w:t>十三、合同份数</w:t>
      </w:r>
      <w:bookmarkEnd w:id="27"/>
    </w:p>
    <w:p w14:paraId="754FC61E">
      <w:pPr>
        <w:spacing w:line="360" w:lineRule="auto"/>
        <w:ind w:firstLine="420"/>
        <w:rPr>
          <w:rFonts w:ascii="宋体" w:hAnsi="宋体" w:cs="宋体"/>
          <w:bCs/>
          <w:color w:val="auto"/>
          <w:highlight w:val="none"/>
        </w:rPr>
      </w:pPr>
      <w:r>
        <w:rPr>
          <w:rFonts w:hint="eastAsia" w:ascii="宋体" w:hAnsi="宋体" w:cs="宋体"/>
          <w:bCs/>
          <w:color w:val="auto"/>
          <w:highlight w:val="none"/>
        </w:rPr>
        <w:t>本合同一式</w:t>
      </w:r>
      <w:r>
        <w:rPr>
          <w:rFonts w:hint="eastAsia" w:ascii="宋体" w:hAnsi="宋体" w:cs="宋体"/>
          <w:bCs/>
          <w:color w:val="auto"/>
          <w:highlight w:val="none"/>
          <w:u w:val="single"/>
        </w:rPr>
        <w:t xml:space="preserve">  </w:t>
      </w:r>
      <w:r>
        <w:rPr>
          <w:rFonts w:hint="eastAsia"/>
          <w:bCs/>
          <w:color w:val="auto"/>
          <w:highlight w:val="none"/>
          <w:u w:val="single"/>
          <w:lang w:val="en-US" w:eastAsia="zh-CN"/>
        </w:rPr>
        <w:t>柒</w:t>
      </w:r>
      <w:r>
        <w:rPr>
          <w:rFonts w:hint="eastAsia"/>
          <w:bCs/>
          <w:color w:val="auto"/>
          <w:highlight w:val="none"/>
          <w:u w:val="single"/>
        </w:rPr>
        <w:t xml:space="preserve">  </w:t>
      </w:r>
      <w:r>
        <w:rPr>
          <w:rFonts w:hint="eastAsia" w:ascii="宋体" w:hAnsi="宋体" w:cs="宋体"/>
          <w:bCs/>
          <w:color w:val="auto"/>
          <w:highlight w:val="none"/>
        </w:rPr>
        <w:t>份，均具有同等法律效力，发包人执</w:t>
      </w:r>
      <w:r>
        <w:rPr>
          <w:rFonts w:hint="eastAsia" w:ascii="宋体" w:hAnsi="宋体" w:cs="宋体"/>
          <w:bCs/>
          <w:color w:val="auto"/>
          <w:highlight w:val="none"/>
          <w:u w:val="single"/>
        </w:rPr>
        <w:t xml:space="preserve"> 肆 </w:t>
      </w:r>
      <w:r>
        <w:rPr>
          <w:rFonts w:hint="eastAsia" w:ascii="宋体" w:hAnsi="宋体" w:cs="宋体"/>
          <w:bCs/>
          <w:color w:val="auto"/>
          <w:highlight w:val="none"/>
        </w:rPr>
        <w:t>份，承包人执</w:t>
      </w:r>
      <w:r>
        <w:rPr>
          <w:rFonts w:hint="eastAsia" w:ascii="宋体" w:hAnsi="宋体" w:cs="宋体"/>
          <w:bCs/>
          <w:color w:val="auto"/>
          <w:highlight w:val="none"/>
          <w:u w:val="single"/>
        </w:rPr>
        <w:t xml:space="preserve"> 贰 </w:t>
      </w:r>
      <w:r>
        <w:rPr>
          <w:rFonts w:hint="eastAsia" w:ascii="宋体" w:hAnsi="宋体" w:cs="宋体"/>
          <w:bCs/>
          <w:color w:val="auto"/>
          <w:highlight w:val="none"/>
        </w:rPr>
        <w:t>份</w:t>
      </w:r>
      <w:r>
        <w:rPr>
          <w:rFonts w:hint="eastAsia" w:ascii="宋体" w:hAnsi="宋体" w:cs="宋体"/>
          <w:bCs/>
          <w:color w:val="auto"/>
          <w:highlight w:val="none"/>
          <w:lang w:eastAsia="zh-CN"/>
        </w:rPr>
        <w:t>，</w:t>
      </w:r>
      <w:r>
        <w:rPr>
          <w:rFonts w:hint="eastAsia" w:ascii="宋体" w:hAnsi="宋体" w:cs="宋体"/>
          <w:bCs/>
          <w:color w:val="auto"/>
          <w:highlight w:val="none"/>
          <w:lang w:val="en-US" w:eastAsia="zh-CN"/>
        </w:rPr>
        <w:t>见证方</w:t>
      </w:r>
      <w:r>
        <w:rPr>
          <w:rFonts w:hint="eastAsia" w:ascii="宋体" w:hAnsi="宋体" w:cs="宋体"/>
          <w:bCs/>
          <w:color w:val="auto"/>
          <w:highlight w:val="none"/>
        </w:rPr>
        <w:t>执</w:t>
      </w:r>
      <w:r>
        <w:rPr>
          <w:rFonts w:hint="eastAsia" w:ascii="宋体" w:hAnsi="宋体" w:cs="宋体"/>
          <w:bCs/>
          <w:color w:val="auto"/>
          <w:highlight w:val="none"/>
          <w:u w:val="single"/>
        </w:rPr>
        <w:t xml:space="preserve"> </w:t>
      </w:r>
      <w:r>
        <w:rPr>
          <w:rFonts w:hint="eastAsia" w:ascii="宋体" w:hAnsi="宋体" w:cs="宋体"/>
          <w:bCs/>
          <w:color w:val="auto"/>
          <w:highlight w:val="none"/>
          <w:u w:val="single"/>
          <w:lang w:val="en-US" w:eastAsia="zh-CN"/>
        </w:rPr>
        <w:t>壹</w:t>
      </w:r>
      <w:r>
        <w:rPr>
          <w:rFonts w:hint="eastAsia" w:ascii="宋体" w:hAnsi="宋体" w:cs="宋体"/>
          <w:bCs/>
          <w:color w:val="auto"/>
          <w:highlight w:val="none"/>
          <w:u w:val="single"/>
        </w:rPr>
        <w:t xml:space="preserve"> </w:t>
      </w:r>
      <w:r>
        <w:rPr>
          <w:rFonts w:hint="eastAsia" w:ascii="宋体" w:hAnsi="宋体" w:cs="宋体"/>
          <w:bCs/>
          <w:color w:val="auto"/>
          <w:highlight w:val="none"/>
        </w:rPr>
        <w:t>份。</w:t>
      </w:r>
    </w:p>
    <w:p w14:paraId="226BCACD">
      <w:pPr>
        <w:spacing w:line="360" w:lineRule="auto"/>
        <w:rPr>
          <w:rFonts w:ascii="宋体" w:hAnsi="宋体" w:cs="宋体"/>
          <w:bCs/>
          <w:color w:val="auto"/>
          <w:highlight w:val="none"/>
        </w:rPr>
      </w:pPr>
    </w:p>
    <w:p w14:paraId="738FF903">
      <w:pPr>
        <w:spacing w:line="360" w:lineRule="auto"/>
        <w:rPr>
          <w:rFonts w:ascii="宋体" w:hAnsi="宋体" w:cs="宋体"/>
          <w:color w:val="auto"/>
          <w:highlight w:val="none"/>
        </w:rPr>
      </w:pPr>
    </w:p>
    <w:p w14:paraId="3C1EAC79">
      <w:pPr>
        <w:spacing w:line="360" w:lineRule="auto"/>
        <w:rPr>
          <w:rFonts w:ascii="宋体" w:hAnsi="宋体" w:cs="宋体"/>
          <w:color w:val="auto"/>
          <w:highlight w:val="none"/>
        </w:rPr>
      </w:pPr>
      <w:r>
        <w:rPr>
          <w:rFonts w:hint="eastAsia" w:ascii="宋体" w:hAnsi="宋体" w:cs="宋体"/>
          <w:color w:val="auto"/>
          <w:highlight w:val="none"/>
        </w:rPr>
        <w:t>发包人：  （盖章）             承包人：  （盖章）</w:t>
      </w:r>
    </w:p>
    <w:p w14:paraId="0D4013BC">
      <w:pPr>
        <w:spacing w:line="360" w:lineRule="auto"/>
        <w:rPr>
          <w:rFonts w:ascii="宋体" w:hAnsi="宋体" w:cs="宋体"/>
          <w:color w:val="auto"/>
          <w:highlight w:val="none"/>
          <w:u w:val="single"/>
        </w:rPr>
      </w:pPr>
      <w:r>
        <w:rPr>
          <w:rFonts w:hint="eastAsia" w:ascii="宋体" w:hAnsi="宋体" w:cs="宋体"/>
          <w:color w:val="auto"/>
          <w:highlight w:val="none"/>
        </w:rPr>
        <w:t xml:space="preserve">                                 </w:t>
      </w:r>
    </w:p>
    <w:p w14:paraId="588A1C69">
      <w:pPr>
        <w:spacing w:line="360" w:lineRule="auto"/>
        <w:rPr>
          <w:rFonts w:ascii="宋体" w:hAnsi="宋体" w:cs="宋体"/>
          <w:color w:val="auto"/>
          <w:highlight w:val="none"/>
        </w:rPr>
      </w:pPr>
      <w:r>
        <w:rPr>
          <w:rFonts w:hint="eastAsia" w:ascii="宋体" w:hAnsi="宋体" w:cs="宋体"/>
          <w:color w:val="auto"/>
          <w:highlight w:val="none"/>
        </w:rPr>
        <w:t>法定代表人或其委托代理人：  法定代表人或其委托代理人：</w:t>
      </w:r>
    </w:p>
    <w:p w14:paraId="2B2965FD">
      <w:pPr>
        <w:spacing w:line="360" w:lineRule="auto"/>
        <w:rPr>
          <w:rFonts w:ascii="宋体" w:hAnsi="宋体" w:cs="宋体"/>
          <w:color w:val="auto"/>
          <w:highlight w:val="none"/>
        </w:rPr>
      </w:pPr>
      <w:r>
        <w:rPr>
          <w:rFonts w:hint="eastAsia" w:ascii="宋体" w:hAnsi="宋体" w:cs="宋体"/>
          <w:color w:val="auto"/>
          <w:highlight w:val="none"/>
        </w:rPr>
        <w:t>（签字）                    （签字）</w:t>
      </w:r>
    </w:p>
    <w:p w14:paraId="7C979E33">
      <w:pPr>
        <w:spacing w:line="360" w:lineRule="auto"/>
        <w:rPr>
          <w:rFonts w:ascii="宋体" w:hAnsi="宋体" w:cs="宋体"/>
          <w:color w:val="auto"/>
          <w:highlight w:val="none"/>
          <w:u w:val="single"/>
        </w:rPr>
      </w:pPr>
    </w:p>
    <w:p w14:paraId="325AB807">
      <w:pPr>
        <w:tabs>
          <w:tab w:val="left" w:pos="4410"/>
        </w:tabs>
        <w:spacing w:line="360" w:lineRule="auto"/>
        <w:rPr>
          <w:rFonts w:ascii="宋体" w:hAnsi="宋体" w:cs="宋体"/>
          <w:color w:val="auto"/>
          <w:highlight w:val="none"/>
        </w:rPr>
      </w:pPr>
      <w:r>
        <w:rPr>
          <w:rFonts w:hint="eastAsia" w:ascii="宋体" w:hAnsi="宋体" w:cs="宋体"/>
          <w:color w:val="auto"/>
          <w:highlight w:val="none"/>
        </w:rPr>
        <w:t>组织机构代码：</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组织机构代码：</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w:t>
      </w:r>
    </w:p>
    <w:p w14:paraId="6DD2FE7E">
      <w:pPr>
        <w:spacing w:line="360" w:lineRule="auto"/>
        <w:rPr>
          <w:rFonts w:ascii="宋体" w:hAnsi="宋体" w:cs="宋体"/>
          <w:color w:val="auto"/>
          <w:highlight w:val="none"/>
        </w:rPr>
      </w:pPr>
      <w:r>
        <w:rPr>
          <w:rFonts w:hint="eastAsia" w:ascii="宋体" w:hAnsi="宋体" w:cs="宋体"/>
          <w:color w:val="auto"/>
          <w:highlight w:val="none"/>
        </w:rPr>
        <w:t>地  址：</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地  址：</w:t>
      </w:r>
      <w:r>
        <w:rPr>
          <w:rFonts w:hint="eastAsia" w:ascii="宋体" w:hAnsi="宋体" w:cs="宋体"/>
          <w:color w:val="auto"/>
          <w:highlight w:val="none"/>
          <w:u w:val="single"/>
        </w:rPr>
        <w:t xml:space="preserve">                 </w:t>
      </w:r>
    </w:p>
    <w:p w14:paraId="7F848536">
      <w:pPr>
        <w:spacing w:line="360" w:lineRule="auto"/>
        <w:rPr>
          <w:rFonts w:ascii="宋体" w:hAnsi="宋体" w:cs="宋体"/>
          <w:color w:val="auto"/>
          <w:highlight w:val="none"/>
        </w:rPr>
      </w:pPr>
      <w:r>
        <w:rPr>
          <w:rFonts w:hint="eastAsia" w:ascii="宋体" w:hAnsi="宋体" w:cs="宋体"/>
          <w:color w:val="auto"/>
          <w:highlight w:val="none"/>
        </w:rPr>
        <w:t>邮政编码：</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邮政编码：</w:t>
      </w:r>
      <w:r>
        <w:rPr>
          <w:rFonts w:hint="eastAsia" w:ascii="宋体" w:hAnsi="宋体" w:cs="宋体"/>
          <w:color w:val="auto"/>
          <w:highlight w:val="none"/>
          <w:u w:val="single"/>
        </w:rPr>
        <w:t xml:space="preserve">               </w:t>
      </w:r>
    </w:p>
    <w:p w14:paraId="6C20D23D">
      <w:pPr>
        <w:spacing w:line="360" w:lineRule="auto"/>
        <w:rPr>
          <w:rFonts w:ascii="宋体" w:hAnsi="宋体" w:cs="宋体"/>
          <w:color w:val="auto"/>
          <w:highlight w:val="none"/>
        </w:rPr>
      </w:pPr>
      <w:r>
        <w:rPr>
          <w:rFonts w:hint="eastAsia" w:ascii="宋体" w:hAnsi="宋体" w:cs="宋体"/>
          <w:color w:val="auto"/>
          <w:highlight w:val="none"/>
        </w:rPr>
        <w:t>法定代表人：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法定代表人：</w:t>
      </w:r>
      <w:r>
        <w:rPr>
          <w:rFonts w:hint="eastAsia" w:ascii="宋体" w:hAnsi="宋体" w:cs="宋体"/>
          <w:color w:val="auto"/>
          <w:highlight w:val="none"/>
          <w:u w:val="single"/>
        </w:rPr>
        <w:t xml:space="preserve">             </w:t>
      </w:r>
    </w:p>
    <w:p w14:paraId="4E9E6E4D">
      <w:pPr>
        <w:spacing w:line="360" w:lineRule="auto"/>
        <w:rPr>
          <w:rFonts w:ascii="宋体" w:hAnsi="宋体" w:cs="宋体"/>
          <w:color w:val="auto"/>
          <w:highlight w:val="none"/>
        </w:rPr>
      </w:pPr>
      <w:r>
        <w:rPr>
          <w:rFonts w:hint="eastAsia" w:ascii="宋体" w:hAnsi="宋体" w:cs="宋体"/>
          <w:color w:val="auto"/>
          <w:highlight w:val="none"/>
        </w:rPr>
        <w:t>委托代理人：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委托代理人：</w:t>
      </w:r>
      <w:r>
        <w:rPr>
          <w:rFonts w:hint="eastAsia" w:ascii="宋体" w:hAnsi="宋体" w:cs="宋体"/>
          <w:color w:val="auto"/>
          <w:highlight w:val="none"/>
          <w:u w:val="single"/>
        </w:rPr>
        <w:t xml:space="preserve">             </w:t>
      </w:r>
    </w:p>
    <w:p w14:paraId="6AAA4702">
      <w:pPr>
        <w:spacing w:line="360" w:lineRule="auto"/>
        <w:rPr>
          <w:rFonts w:ascii="宋体" w:hAnsi="宋体" w:cs="宋体"/>
          <w:color w:val="auto"/>
          <w:highlight w:val="none"/>
        </w:rPr>
      </w:pPr>
      <w:r>
        <w:rPr>
          <w:rFonts w:hint="eastAsia" w:ascii="宋体" w:hAnsi="宋体" w:cs="宋体"/>
          <w:color w:val="auto"/>
          <w:highlight w:val="none"/>
        </w:rPr>
        <w:t>电  话：</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电  话：</w:t>
      </w:r>
      <w:r>
        <w:rPr>
          <w:rFonts w:hint="eastAsia" w:ascii="宋体" w:hAnsi="宋体" w:cs="宋体"/>
          <w:color w:val="auto"/>
          <w:highlight w:val="none"/>
          <w:u w:val="single"/>
        </w:rPr>
        <w:t xml:space="preserve">                 </w:t>
      </w:r>
    </w:p>
    <w:p w14:paraId="7744A115">
      <w:pPr>
        <w:spacing w:line="360" w:lineRule="auto"/>
        <w:rPr>
          <w:rFonts w:ascii="宋体" w:hAnsi="宋体" w:cs="宋体"/>
          <w:color w:val="auto"/>
          <w:highlight w:val="none"/>
        </w:rPr>
      </w:pPr>
      <w:r>
        <w:rPr>
          <w:rFonts w:hint="eastAsia" w:ascii="宋体" w:hAnsi="宋体" w:cs="宋体"/>
          <w:color w:val="auto"/>
          <w:highlight w:val="none"/>
        </w:rPr>
        <w:t>传  真：</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传  真：</w:t>
      </w:r>
      <w:r>
        <w:rPr>
          <w:rFonts w:hint="eastAsia" w:ascii="宋体" w:hAnsi="宋体" w:cs="宋体"/>
          <w:color w:val="auto"/>
          <w:highlight w:val="none"/>
          <w:u w:val="single"/>
        </w:rPr>
        <w:t xml:space="preserve">                 </w:t>
      </w:r>
    </w:p>
    <w:p w14:paraId="67C98EEF">
      <w:pPr>
        <w:spacing w:line="360" w:lineRule="auto"/>
        <w:rPr>
          <w:rFonts w:ascii="宋体" w:hAnsi="宋体" w:cs="宋体"/>
          <w:color w:val="auto"/>
          <w:highlight w:val="none"/>
        </w:rPr>
      </w:pPr>
      <w:r>
        <w:rPr>
          <w:rFonts w:hint="eastAsia" w:ascii="宋体" w:hAnsi="宋体" w:cs="宋体"/>
          <w:color w:val="auto"/>
          <w:highlight w:val="none"/>
        </w:rPr>
        <w:t>电子信箱：</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电子信箱：</w:t>
      </w:r>
      <w:r>
        <w:rPr>
          <w:rFonts w:hint="eastAsia" w:ascii="宋体" w:hAnsi="宋体" w:cs="宋体"/>
          <w:color w:val="auto"/>
          <w:highlight w:val="none"/>
          <w:u w:val="single"/>
        </w:rPr>
        <w:t xml:space="preserve">               </w:t>
      </w:r>
    </w:p>
    <w:p w14:paraId="70DDA73A">
      <w:pPr>
        <w:spacing w:line="360" w:lineRule="auto"/>
        <w:rPr>
          <w:rFonts w:ascii="宋体" w:hAnsi="宋体" w:cs="宋体"/>
          <w:color w:val="auto"/>
          <w:highlight w:val="none"/>
        </w:rPr>
      </w:pPr>
      <w:r>
        <w:rPr>
          <w:rFonts w:hint="eastAsia" w:ascii="宋体" w:hAnsi="宋体" w:cs="宋体"/>
          <w:color w:val="auto"/>
          <w:highlight w:val="none"/>
        </w:rPr>
        <w:t>开户银行：</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开户银行：</w:t>
      </w:r>
      <w:r>
        <w:rPr>
          <w:rFonts w:hint="eastAsia" w:ascii="宋体" w:hAnsi="宋体" w:cs="宋体"/>
          <w:color w:val="auto"/>
          <w:highlight w:val="none"/>
          <w:u w:val="single"/>
        </w:rPr>
        <w:t xml:space="preserve">               </w:t>
      </w:r>
    </w:p>
    <w:p w14:paraId="2FD0389D">
      <w:pPr>
        <w:spacing w:line="360" w:lineRule="auto"/>
        <w:rPr>
          <w:rFonts w:ascii="宋体" w:hAnsi="宋体" w:cs="宋体"/>
          <w:color w:val="auto"/>
          <w:highlight w:val="none"/>
        </w:rPr>
      </w:pPr>
      <w:r>
        <w:rPr>
          <w:rFonts w:hint="eastAsia" w:ascii="宋体" w:hAnsi="宋体" w:cs="宋体"/>
          <w:color w:val="auto"/>
          <w:highlight w:val="none"/>
        </w:rPr>
        <w:t>账  号：</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账  号：</w:t>
      </w:r>
      <w:r>
        <w:rPr>
          <w:rFonts w:hint="eastAsia" w:ascii="宋体" w:hAnsi="宋体" w:cs="宋体"/>
          <w:color w:val="auto"/>
          <w:highlight w:val="none"/>
          <w:u w:val="single"/>
        </w:rPr>
        <w:t xml:space="preserve">                 </w:t>
      </w:r>
    </w:p>
    <w:p w14:paraId="17C15E7F">
      <w:pPr>
        <w:spacing w:line="360" w:lineRule="auto"/>
        <w:ind w:firstLine="200"/>
        <w:rPr>
          <w:rFonts w:ascii="宋体" w:hAnsi="宋体" w:cs="宋体"/>
          <w:b/>
          <w:color w:val="auto"/>
          <w:spacing w:val="12"/>
          <w:highlight w:val="none"/>
        </w:rPr>
      </w:pPr>
    </w:p>
    <w:p w14:paraId="4CE19F5D">
      <w:pPr>
        <w:spacing w:line="360" w:lineRule="auto"/>
        <w:ind w:firstLine="200"/>
        <w:rPr>
          <w:rFonts w:ascii="宋体" w:hAnsi="宋体" w:cs="宋体"/>
          <w:b/>
          <w:color w:val="auto"/>
          <w:spacing w:val="12"/>
          <w:highlight w:val="none"/>
        </w:rPr>
      </w:pPr>
    </w:p>
    <w:p w14:paraId="611D63EE">
      <w:pPr>
        <w:spacing w:line="360" w:lineRule="auto"/>
        <w:rPr>
          <w:rFonts w:hint="default" w:ascii="宋体" w:hAnsi="宋体" w:eastAsia="宋体" w:cs="宋体"/>
          <w:b w:val="0"/>
          <w:bCs/>
          <w:color w:val="auto"/>
          <w:spacing w:val="12"/>
          <w:highlight w:val="none"/>
          <w:lang w:val="en-US" w:eastAsia="zh-CN"/>
        </w:rPr>
      </w:pPr>
      <w:r>
        <w:rPr>
          <w:rFonts w:hint="eastAsia" w:ascii="宋体" w:hAnsi="宋体" w:cs="宋体"/>
          <w:b w:val="0"/>
          <w:bCs/>
          <w:color w:val="auto"/>
          <w:spacing w:val="12"/>
          <w:highlight w:val="none"/>
          <w:lang w:val="en-US" w:eastAsia="zh-CN"/>
        </w:rPr>
        <w:t>见证方：   （盖章）</w:t>
      </w:r>
    </w:p>
    <w:p w14:paraId="5D1E5126">
      <w:pPr>
        <w:spacing w:line="360" w:lineRule="auto"/>
        <w:ind w:firstLine="200"/>
        <w:rPr>
          <w:rFonts w:ascii="宋体" w:hAnsi="宋体" w:cs="宋体"/>
          <w:b/>
          <w:color w:val="auto"/>
          <w:spacing w:val="12"/>
          <w:highlight w:val="none"/>
        </w:rPr>
      </w:pPr>
    </w:p>
    <w:p w14:paraId="1F48140B">
      <w:pPr>
        <w:spacing w:line="360" w:lineRule="auto"/>
        <w:ind w:firstLine="200"/>
        <w:rPr>
          <w:rFonts w:ascii="宋体" w:hAnsi="宋体" w:cs="宋体"/>
          <w:b/>
          <w:color w:val="auto"/>
          <w:spacing w:val="12"/>
          <w:highlight w:val="none"/>
        </w:rPr>
      </w:pPr>
    </w:p>
    <w:p w14:paraId="62AB544E">
      <w:pPr>
        <w:spacing w:line="360" w:lineRule="auto"/>
        <w:ind w:firstLine="200"/>
        <w:rPr>
          <w:rFonts w:ascii="宋体" w:hAnsi="宋体" w:cs="宋体"/>
          <w:b/>
          <w:color w:val="auto"/>
          <w:spacing w:val="12"/>
          <w:highlight w:val="none"/>
        </w:rPr>
      </w:pPr>
    </w:p>
    <w:p w14:paraId="2030E3D2">
      <w:pPr>
        <w:spacing w:line="360" w:lineRule="auto"/>
        <w:ind w:firstLine="200"/>
        <w:rPr>
          <w:rFonts w:ascii="宋体" w:hAnsi="宋体" w:cs="宋体"/>
          <w:b/>
          <w:color w:val="auto"/>
          <w:spacing w:val="12"/>
          <w:highlight w:val="none"/>
        </w:rPr>
      </w:pPr>
    </w:p>
    <w:p w14:paraId="619FC2FA">
      <w:pPr>
        <w:spacing w:line="360" w:lineRule="auto"/>
        <w:ind w:firstLine="200"/>
        <w:rPr>
          <w:rFonts w:ascii="宋体" w:hAnsi="宋体" w:cs="宋体"/>
          <w:b/>
          <w:color w:val="auto"/>
          <w:spacing w:val="12"/>
          <w:highlight w:val="none"/>
        </w:rPr>
      </w:pPr>
    </w:p>
    <w:p w14:paraId="792064CE">
      <w:pPr>
        <w:spacing w:line="360" w:lineRule="auto"/>
        <w:ind w:firstLine="200"/>
        <w:rPr>
          <w:rFonts w:ascii="宋体" w:hAnsi="宋体" w:cs="宋体"/>
          <w:b/>
          <w:color w:val="auto"/>
          <w:spacing w:val="12"/>
          <w:highlight w:val="none"/>
        </w:rPr>
      </w:pPr>
    </w:p>
    <w:p w14:paraId="4F652D6D">
      <w:pPr>
        <w:pStyle w:val="2"/>
        <w:numPr>
          <w:ilvl w:val="0"/>
          <w:numId w:val="0"/>
        </w:numPr>
        <w:ind w:leftChars="0"/>
        <w:jc w:val="both"/>
      </w:pPr>
    </w:p>
    <w:p w14:paraId="0AD240EA">
      <w:pPr>
        <w:spacing w:line="360" w:lineRule="auto"/>
        <w:ind w:firstLine="200"/>
        <w:rPr>
          <w:rFonts w:ascii="宋体" w:hAnsi="宋体" w:cs="宋体"/>
          <w:b/>
          <w:color w:val="auto"/>
          <w:spacing w:val="12"/>
          <w:highlight w:val="none"/>
        </w:rPr>
      </w:pPr>
    </w:p>
    <w:bookmarkEnd w:id="12"/>
    <w:bookmarkEnd w:id="13"/>
    <w:p w14:paraId="58BE566E">
      <w:pPr>
        <w:pStyle w:val="229"/>
        <w:pageBreakBefore w:val="0"/>
        <w:widowControl w:val="0"/>
        <w:kinsoku/>
        <w:wordWrap/>
        <w:overflowPunct/>
        <w:topLinePunct w:val="0"/>
        <w:autoSpaceDE/>
        <w:autoSpaceDN/>
        <w:bidi w:val="0"/>
        <w:adjustRightInd w:val="0"/>
        <w:snapToGrid w:val="0"/>
        <w:spacing w:before="0" w:after="0" w:line="360" w:lineRule="auto"/>
        <w:jc w:val="center"/>
        <w:textAlignment w:val="auto"/>
        <w:rPr>
          <w:rFonts w:hint="eastAsia" w:ascii="宋体" w:hAnsi="宋体" w:eastAsia="宋体" w:cs="宋体"/>
          <w:color w:val="auto"/>
          <w:highlight w:val="none"/>
        </w:rPr>
      </w:pPr>
      <w:bookmarkStart w:id="28" w:name="_Toc366589557"/>
      <w:r>
        <w:rPr>
          <w:rFonts w:hint="eastAsia" w:ascii="宋体" w:hAnsi="宋体" w:eastAsia="宋体" w:cs="宋体"/>
          <w:color w:val="auto"/>
          <w:highlight w:val="none"/>
        </w:rPr>
        <w:t>第二部分　通用合同条款</w:t>
      </w:r>
      <w:bookmarkEnd w:id="28"/>
    </w:p>
    <w:p w14:paraId="2E18C606">
      <w:pPr>
        <w:pageBreakBefore w:val="0"/>
        <w:widowControl w:val="0"/>
        <w:kinsoku/>
        <w:wordWrap/>
        <w:overflowPunct/>
        <w:topLinePunct w:val="0"/>
        <w:autoSpaceDE/>
        <w:autoSpaceDN/>
        <w:bidi w:val="0"/>
        <w:adjustRightInd w:val="0"/>
        <w:snapToGrid w:val="0"/>
        <w:spacing w:line="360" w:lineRule="auto"/>
        <w:ind w:firstLine="420"/>
        <w:textAlignment w:val="auto"/>
        <w:rPr>
          <w:rFonts w:hint="eastAsia" w:ascii="宋体" w:hAnsi="宋体" w:eastAsia="宋体" w:cs="宋体"/>
          <w:color w:val="auto"/>
          <w:highlight w:val="none"/>
        </w:rPr>
      </w:pPr>
      <w:r>
        <w:rPr>
          <w:rFonts w:hint="eastAsia" w:ascii="宋体" w:hAnsi="宋体" w:eastAsia="宋体" w:cs="宋体"/>
          <w:color w:val="auto"/>
          <w:highlight w:val="none"/>
        </w:rPr>
        <w:t>按照住房和城乡建设部、国家工商行政管理总局制定的《建设工程施工合同（示范文本）》（GF-2017-0201）第二部分 通用合同条款执行。</w:t>
      </w:r>
    </w:p>
    <w:p w14:paraId="52A93E39">
      <w:pPr>
        <w:pStyle w:val="229"/>
        <w:pageBreakBefore w:val="0"/>
        <w:widowControl w:val="0"/>
        <w:kinsoku/>
        <w:wordWrap/>
        <w:overflowPunct/>
        <w:topLinePunct w:val="0"/>
        <w:autoSpaceDE/>
        <w:autoSpaceDN/>
        <w:bidi w:val="0"/>
        <w:adjustRightInd w:val="0"/>
        <w:snapToGrid w:val="0"/>
        <w:spacing w:before="0" w:after="0" w:line="360" w:lineRule="auto"/>
        <w:ind w:firstLine="1767"/>
        <w:textAlignment w:val="auto"/>
        <w:rPr>
          <w:rFonts w:hint="eastAsia" w:ascii="宋体" w:hAnsi="宋体" w:eastAsia="宋体" w:cs="宋体"/>
          <w:color w:val="auto"/>
          <w:highlight w:val="none"/>
        </w:rPr>
      </w:pPr>
      <w:bookmarkStart w:id="29" w:name="_Toc459383350"/>
    </w:p>
    <w:p w14:paraId="34F020D8">
      <w:pPr>
        <w:pStyle w:val="229"/>
        <w:pageBreakBefore w:val="0"/>
        <w:widowControl w:val="0"/>
        <w:kinsoku/>
        <w:wordWrap/>
        <w:overflowPunct/>
        <w:topLinePunct w:val="0"/>
        <w:autoSpaceDE/>
        <w:autoSpaceDN/>
        <w:bidi w:val="0"/>
        <w:adjustRightInd w:val="0"/>
        <w:snapToGrid w:val="0"/>
        <w:spacing w:before="0" w:after="0" w:line="360" w:lineRule="auto"/>
        <w:jc w:val="center"/>
        <w:textAlignment w:val="auto"/>
        <w:rPr>
          <w:rFonts w:hint="eastAsia" w:ascii="宋体" w:hAnsi="宋体" w:eastAsia="宋体" w:cs="宋体"/>
          <w:color w:val="auto"/>
          <w:highlight w:val="none"/>
        </w:rPr>
      </w:pPr>
      <w:r>
        <w:rPr>
          <w:rFonts w:hint="eastAsia" w:ascii="宋体" w:hAnsi="宋体" w:eastAsia="宋体" w:cs="宋体"/>
          <w:color w:val="auto"/>
          <w:highlight w:val="none"/>
        </w:rPr>
        <w:t>第三部分　专用合同条款</w:t>
      </w:r>
      <w:bookmarkEnd w:id="29"/>
    </w:p>
    <w:p w14:paraId="76AFC772">
      <w:pPr>
        <w:pStyle w:val="230"/>
        <w:pageBreakBefore w:val="0"/>
        <w:widowControl w:val="0"/>
        <w:kinsoku/>
        <w:wordWrap/>
        <w:overflowPunct/>
        <w:topLinePunct w:val="0"/>
        <w:autoSpaceDE/>
        <w:autoSpaceDN/>
        <w:bidi w:val="0"/>
        <w:adjustRightInd w:val="0"/>
        <w:snapToGrid w:val="0"/>
        <w:spacing w:before="0" w:after="0" w:line="360" w:lineRule="auto"/>
        <w:textAlignment w:val="auto"/>
        <w:rPr>
          <w:rFonts w:hint="eastAsia" w:ascii="宋体" w:hAnsi="宋体" w:eastAsia="宋体" w:cs="宋体"/>
          <w:bCs w:val="0"/>
          <w:color w:val="auto"/>
          <w:sz w:val="24"/>
          <w:szCs w:val="20"/>
          <w:highlight w:val="none"/>
        </w:rPr>
      </w:pPr>
      <w:bookmarkStart w:id="30" w:name="_Toc372788928"/>
      <w:r>
        <w:rPr>
          <w:rFonts w:hint="eastAsia" w:ascii="宋体" w:hAnsi="宋体" w:eastAsia="宋体" w:cs="宋体"/>
          <w:bCs w:val="0"/>
          <w:color w:val="auto"/>
          <w:sz w:val="24"/>
          <w:szCs w:val="20"/>
          <w:highlight w:val="none"/>
        </w:rPr>
        <w:t>1</w:t>
      </w:r>
      <w:bookmarkStart w:id="31" w:name="_Toc296890984"/>
      <w:bookmarkStart w:id="32" w:name="_Toc297120456"/>
      <w:bookmarkStart w:id="33" w:name="_Toc296346657"/>
      <w:bookmarkStart w:id="34" w:name="_Toc296944495"/>
      <w:bookmarkStart w:id="35" w:name="_Toc296347155"/>
      <w:bookmarkStart w:id="36" w:name="_Toc292559361"/>
      <w:bookmarkStart w:id="37" w:name="_Toc297048342"/>
      <w:bookmarkStart w:id="38" w:name="_Toc292559866"/>
      <w:bookmarkStart w:id="39" w:name="_Toc296503156"/>
      <w:bookmarkStart w:id="40" w:name="_Toc296891196"/>
      <w:r>
        <w:rPr>
          <w:rFonts w:hint="eastAsia" w:ascii="宋体" w:hAnsi="宋体" w:eastAsia="宋体" w:cs="宋体"/>
          <w:bCs w:val="0"/>
          <w:color w:val="auto"/>
          <w:sz w:val="24"/>
          <w:szCs w:val="20"/>
          <w:highlight w:val="none"/>
        </w:rPr>
        <w:t>. 一般约定</w:t>
      </w:r>
      <w:bookmarkEnd w:id="30"/>
      <w:bookmarkEnd w:id="31"/>
      <w:bookmarkEnd w:id="32"/>
      <w:bookmarkEnd w:id="33"/>
      <w:bookmarkEnd w:id="34"/>
      <w:bookmarkEnd w:id="35"/>
      <w:bookmarkEnd w:id="36"/>
      <w:bookmarkEnd w:id="37"/>
      <w:bookmarkEnd w:id="38"/>
      <w:bookmarkEnd w:id="39"/>
      <w:bookmarkEnd w:id="40"/>
    </w:p>
    <w:p w14:paraId="5EF9C0FB">
      <w:pPr>
        <w:pageBreakBefore w:val="0"/>
        <w:widowControl w:val="0"/>
        <w:kinsoku/>
        <w:wordWrap/>
        <w:overflowPunct/>
        <w:topLinePunct w:val="0"/>
        <w:autoSpaceDE/>
        <w:autoSpaceDN/>
        <w:bidi w:val="0"/>
        <w:adjustRightInd w:val="0"/>
        <w:snapToGrid w:val="0"/>
        <w:spacing w:line="360" w:lineRule="auto"/>
        <w:ind w:firstLine="482"/>
        <w:textAlignment w:val="auto"/>
        <w:rPr>
          <w:rFonts w:hint="eastAsia" w:ascii="宋体" w:hAnsi="宋体" w:eastAsia="宋体" w:cs="宋体"/>
          <w:b/>
          <w:color w:val="auto"/>
          <w:sz w:val="24"/>
          <w:szCs w:val="20"/>
          <w:highlight w:val="none"/>
        </w:rPr>
      </w:pPr>
      <w:r>
        <w:rPr>
          <w:rFonts w:hint="eastAsia" w:ascii="宋体" w:hAnsi="宋体" w:eastAsia="宋体" w:cs="宋体"/>
          <w:b/>
          <w:color w:val="auto"/>
          <w:sz w:val="24"/>
          <w:szCs w:val="20"/>
          <w:highlight w:val="none"/>
        </w:rPr>
        <w:t>1.1 词语定义</w:t>
      </w:r>
    </w:p>
    <w:p w14:paraId="1A1FCEC7">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1.1.1合同</w:t>
      </w:r>
    </w:p>
    <w:p w14:paraId="3E2DD18E">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其他合同文件包括：</w:t>
      </w:r>
    </w:p>
    <w:p w14:paraId="666BAA8C">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5525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合同协议书包括承诺书、中标通知书；明确双方权利、义务的纪要、协议；投标书、招标文件；施工图纸；标准、规范及有关技术文件、技术要求。</w:t>
      </w:r>
      <w:r>
        <w:rPr>
          <w:rFonts w:hint="eastAsia" w:ascii="宋体" w:hAnsi="宋体" w:eastAsia="宋体" w:cs="宋体"/>
          <w:color w:val="auto"/>
          <w:highlight w:val="none"/>
          <w:u w:val="single"/>
        </w:rPr>
        <w:fldChar w:fldCharType="end"/>
      </w:r>
    </w:p>
    <w:p w14:paraId="5F4A29A2">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1.1.2 合同当事人及其他相关方</w:t>
      </w:r>
    </w:p>
    <w:p w14:paraId="33AC68D1">
      <w:pPr>
        <w:pageBreakBefore w:val="0"/>
        <w:widowControl w:val="0"/>
        <w:kinsoku/>
        <w:wordWrap/>
        <w:overflowPunct/>
        <w:topLinePunct w:val="0"/>
        <w:autoSpaceDE/>
        <w:autoSpaceDN/>
        <w:bidi w:val="0"/>
        <w:adjustRightInd w:val="0"/>
        <w:snapToGrid w:val="0"/>
        <w:spacing w:line="360" w:lineRule="auto"/>
        <w:ind w:firstLine="420"/>
        <w:textAlignment w:val="auto"/>
        <w:rPr>
          <w:rFonts w:hint="eastAsia" w:ascii="宋体" w:hAnsi="宋体" w:eastAsia="宋体" w:cs="宋体"/>
          <w:color w:val="auto"/>
          <w:highlight w:val="none"/>
        </w:rPr>
      </w:pPr>
      <w:r>
        <w:rPr>
          <w:rFonts w:hint="eastAsia" w:ascii="宋体" w:hAnsi="宋体" w:eastAsia="宋体" w:cs="宋体"/>
          <w:color w:val="auto"/>
          <w:highlight w:val="none"/>
        </w:rPr>
        <w:t>1.1.2.1监理人：</w:t>
      </w:r>
    </w:p>
    <w:p w14:paraId="30997786">
      <w:pPr>
        <w:pageBreakBefore w:val="0"/>
        <w:widowControl w:val="0"/>
        <w:kinsoku/>
        <w:wordWrap/>
        <w:overflowPunct/>
        <w:topLinePunct w:val="0"/>
        <w:autoSpaceDE/>
        <w:autoSpaceDN/>
        <w:bidi w:val="0"/>
        <w:adjustRightInd w:val="0"/>
        <w:snapToGrid w:val="0"/>
        <w:spacing w:line="360" w:lineRule="auto"/>
        <w:ind w:firstLine="420"/>
        <w:textAlignment w:val="auto"/>
        <w:rPr>
          <w:rFonts w:hint="eastAsia" w:ascii="宋体" w:hAnsi="宋体" w:eastAsia="宋体" w:cs="宋体"/>
          <w:color w:val="auto"/>
          <w:highlight w:val="none"/>
          <w:u w:val="single"/>
        </w:rPr>
      </w:pPr>
      <w:r>
        <w:rPr>
          <w:rFonts w:hint="eastAsia" w:ascii="宋体" w:hAnsi="宋体" w:eastAsia="宋体" w:cs="宋体"/>
          <w:color w:val="auto"/>
          <w:highlight w:val="none"/>
        </w:rPr>
        <w:t>名    称：</w:t>
      </w:r>
      <w:r>
        <w:rPr>
          <w:rFonts w:hint="eastAsia" w:ascii="宋体" w:hAnsi="宋体" w:eastAsia="宋体" w:cs="宋体"/>
          <w:color w:val="auto"/>
          <w:highlight w:val="none"/>
          <w:u w:val="single"/>
        </w:rPr>
        <w:t xml:space="preserve">                                                                      </w:t>
      </w:r>
    </w:p>
    <w:p w14:paraId="49E5FC7C">
      <w:pPr>
        <w:pageBreakBefore w:val="0"/>
        <w:widowControl w:val="0"/>
        <w:kinsoku/>
        <w:wordWrap/>
        <w:overflowPunct/>
        <w:topLinePunct w:val="0"/>
        <w:autoSpaceDE/>
        <w:autoSpaceDN/>
        <w:bidi w:val="0"/>
        <w:adjustRightInd w:val="0"/>
        <w:snapToGrid w:val="0"/>
        <w:spacing w:line="360" w:lineRule="auto"/>
        <w:ind w:firstLine="420"/>
        <w:textAlignment w:val="auto"/>
        <w:rPr>
          <w:rFonts w:hint="eastAsia" w:ascii="宋体" w:hAnsi="宋体" w:eastAsia="宋体" w:cs="宋体"/>
          <w:color w:val="auto"/>
          <w:highlight w:val="none"/>
        </w:rPr>
      </w:pPr>
      <w:r>
        <w:rPr>
          <w:rFonts w:hint="eastAsia" w:ascii="宋体" w:hAnsi="宋体" w:eastAsia="宋体" w:cs="宋体"/>
          <w:color w:val="auto"/>
          <w:highlight w:val="none"/>
        </w:rPr>
        <w:t>资质类别和等级：</w:t>
      </w:r>
      <w:r>
        <w:rPr>
          <w:rFonts w:hint="eastAsia" w:ascii="宋体" w:hAnsi="宋体" w:eastAsia="宋体" w:cs="宋体"/>
          <w:color w:val="auto"/>
          <w:highlight w:val="none"/>
          <w:u w:val="single"/>
        </w:rPr>
        <w:t xml:space="preserve">                                                                </w:t>
      </w:r>
    </w:p>
    <w:p w14:paraId="0C5AFD0D">
      <w:pPr>
        <w:pageBreakBefore w:val="0"/>
        <w:widowControl w:val="0"/>
        <w:kinsoku/>
        <w:wordWrap/>
        <w:overflowPunct/>
        <w:topLinePunct w:val="0"/>
        <w:autoSpaceDE/>
        <w:autoSpaceDN/>
        <w:bidi w:val="0"/>
        <w:adjustRightInd w:val="0"/>
        <w:snapToGrid w:val="0"/>
        <w:spacing w:line="360" w:lineRule="auto"/>
        <w:ind w:firstLine="420"/>
        <w:textAlignment w:val="auto"/>
        <w:rPr>
          <w:rFonts w:hint="eastAsia" w:ascii="宋体" w:hAnsi="宋体" w:eastAsia="宋体" w:cs="宋体"/>
          <w:color w:val="auto"/>
          <w:highlight w:val="none"/>
        </w:rPr>
      </w:pPr>
      <w:r>
        <w:rPr>
          <w:rFonts w:hint="eastAsia" w:ascii="宋体" w:hAnsi="宋体" w:eastAsia="宋体" w:cs="宋体"/>
          <w:color w:val="auto"/>
          <w:highlight w:val="none"/>
        </w:rPr>
        <w:t>联系电话：</w:t>
      </w:r>
      <w:r>
        <w:rPr>
          <w:rFonts w:hint="eastAsia" w:ascii="宋体" w:hAnsi="宋体" w:eastAsia="宋体" w:cs="宋体"/>
          <w:color w:val="auto"/>
          <w:highlight w:val="none"/>
          <w:u w:val="single"/>
        </w:rPr>
        <w:t xml:space="preserve">                                                                      </w:t>
      </w:r>
    </w:p>
    <w:p w14:paraId="59E2A134">
      <w:pPr>
        <w:pageBreakBefore w:val="0"/>
        <w:widowControl w:val="0"/>
        <w:kinsoku/>
        <w:wordWrap/>
        <w:overflowPunct/>
        <w:topLinePunct w:val="0"/>
        <w:autoSpaceDE/>
        <w:autoSpaceDN/>
        <w:bidi w:val="0"/>
        <w:adjustRightInd w:val="0"/>
        <w:snapToGrid w:val="0"/>
        <w:spacing w:line="360" w:lineRule="auto"/>
        <w:ind w:firstLine="420"/>
        <w:textAlignment w:val="auto"/>
        <w:rPr>
          <w:rFonts w:hint="eastAsia" w:ascii="宋体" w:hAnsi="宋体" w:eastAsia="宋体" w:cs="宋体"/>
          <w:color w:val="auto"/>
          <w:highlight w:val="none"/>
        </w:rPr>
      </w:pPr>
      <w:r>
        <w:rPr>
          <w:rFonts w:hint="eastAsia" w:ascii="宋体" w:hAnsi="宋体" w:eastAsia="宋体" w:cs="宋体"/>
          <w:color w:val="auto"/>
          <w:highlight w:val="none"/>
        </w:rPr>
        <w:t>电子信箱：</w:t>
      </w:r>
      <w:r>
        <w:rPr>
          <w:rFonts w:hint="eastAsia" w:ascii="宋体" w:hAnsi="宋体" w:eastAsia="宋体" w:cs="宋体"/>
          <w:color w:val="auto"/>
          <w:highlight w:val="none"/>
          <w:u w:val="single"/>
        </w:rPr>
        <w:t xml:space="preserve">                                                                      </w:t>
      </w:r>
    </w:p>
    <w:p w14:paraId="72C69CFB">
      <w:pPr>
        <w:pageBreakBefore w:val="0"/>
        <w:widowControl w:val="0"/>
        <w:kinsoku/>
        <w:wordWrap/>
        <w:overflowPunct/>
        <w:topLinePunct w:val="0"/>
        <w:autoSpaceDE/>
        <w:autoSpaceDN/>
        <w:bidi w:val="0"/>
        <w:adjustRightInd w:val="0"/>
        <w:snapToGrid w:val="0"/>
        <w:spacing w:line="360" w:lineRule="auto"/>
        <w:ind w:firstLine="420"/>
        <w:textAlignment w:val="auto"/>
        <w:rPr>
          <w:rFonts w:hint="eastAsia" w:ascii="宋体" w:hAnsi="宋体" w:eastAsia="宋体" w:cs="宋体"/>
          <w:color w:val="auto"/>
          <w:highlight w:val="none"/>
          <w:u w:val="single"/>
        </w:rPr>
      </w:pPr>
      <w:r>
        <w:rPr>
          <w:rFonts w:hint="eastAsia" w:ascii="宋体" w:hAnsi="宋体" w:eastAsia="宋体" w:cs="宋体"/>
          <w:color w:val="auto"/>
          <w:highlight w:val="none"/>
        </w:rPr>
        <w:t>通信地址：</w:t>
      </w:r>
      <w:r>
        <w:rPr>
          <w:rFonts w:hint="eastAsia" w:ascii="宋体" w:hAnsi="宋体" w:eastAsia="宋体" w:cs="宋体"/>
          <w:color w:val="auto"/>
          <w:highlight w:val="none"/>
          <w:u w:val="single"/>
        </w:rPr>
        <w:t xml:space="preserve">                                                                      </w:t>
      </w:r>
    </w:p>
    <w:p w14:paraId="317A0222">
      <w:pPr>
        <w:pageBreakBefore w:val="0"/>
        <w:widowControl w:val="0"/>
        <w:kinsoku/>
        <w:wordWrap/>
        <w:overflowPunct/>
        <w:topLinePunct w:val="0"/>
        <w:autoSpaceDE/>
        <w:autoSpaceDN/>
        <w:bidi w:val="0"/>
        <w:adjustRightInd w:val="0"/>
        <w:snapToGrid w:val="0"/>
        <w:spacing w:line="360" w:lineRule="auto"/>
        <w:ind w:firstLine="420"/>
        <w:textAlignment w:val="auto"/>
        <w:rPr>
          <w:rFonts w:hint="eastAsia" w:ascii="宋体" w:hAnsi="宋体" w:eastAsia="宋体" w:cs="宋体"/>
          <w:color w:val="auto"/>
          <w:highlight w:val="none"/>
        </w:rPr>
      </w:pPr>
      <w:r>
        <w:rPr>
          <w:rFonts w:hint="eastAsia" w:ascii="宋体" w:hAnsi="宋体" w:eastAsia="宋体" w:cs="宋体"/>
          <w:color w:val="auto"/>
          <w:highlight w:val="none"/>
        </w:rPr>
        <w:t>1.1.2.2 设计人：</w:t>
      </w:r>
    </w:p>
    <w:p w14:paraId="501A8962">
      <w:pPr>
        <w:pageBreakBefore w:val="0"/>
        <w:widowControl w:val="0"/>
        <w:kinsoku/>
        <w:wordWrap/>
        <w:overflowPunct/>
        <w:topLinePunct w:val="0"/>
        <w:autoSpaceDE/>
        <w:autoSpaceDN/>
        <w:bidi w:val="0"/>
        <w:adjustRightInd w:val="0"/>
        <w:snapToGrid w:val="0"/>
        <w:spacing w:line="360" w:lineRule="auto"/>
        <w:ind w:firstLine="420"/>
        <w:textAlignment w:val="auto"/>
        <w:rPr>
          <w:rFonts w:hint="eastAsia" w:ascii="宋体" w:hAnsi="宋体" w:eastAsia="宋体" w:cs="宋体"/>
          <w:color w:val="auto"/>
          <w:highlight w:val="none"/>
        </w:rPr>
      </w:pPr>
      <w:r>
        <w:rPr>
          <w:rFonts w:hint="eastAsia" w:ascii="宋体" w:hAnsi="宋体" w:eastAsia="宋体" w:cs="宋体"/>
          <w:color w:val="auto"/>
          <w:highlight w:val="none"/>
        </w:rPr>
        <w:t>名    称：</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w:t>
      </w:r>
    </w:p>
    <w:p w14:paraId="58507966">
      <w:pPr>
        <w:pageBreakBefore w:val="0"/>
        <w:widowControl w:val="0"/>
        <w:kinsoku/>
        <w:wordWrap/>
        <w:overflowPunct/>
        <w:topLinePunct w:val="0"/>
        <w:autoSpaceDE/>
        <w:autoSpaceDN/>
        <w:bidi w:val="0"/>
        <w:adjustRightInd w:val="0"/>
        <w:snapToGrid w:val="0"/>
        <w:spacing w:line="360" w:lineRule="auto"/>
        <w:ind w:firstLine="420"/>
        <w:textAlignment w:val="auto"/>
        <w:rPr>
          <w:rFonts w:hint="eastAsia" w:ascii="宋体" w:hAnsi="宋体" w:eastAsia="宋体" w:cs="宋体"/>
          <w:color w:val="auto"/>
          <w:highlight w:val="none"/>
        </w:rPr>
      </w:pPr>
      <w:r>
        <w:rPr>
          <w:rFonts w:hint="eastAsia" w:ascii="宋体" w:hAnsi="宋体" w:eastAsia="宋体" w:cs="宋体"/>
          <w:color w:val="auto"/>
          <w:highlight w:val="none"/>
        </w:rPr>
        <w:t>资质类别和等级：</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w:t>
      </w:r>
    </w:p>
    <w:p w14:paraId="4F3E2400">
      <w:pPr>
        <w:pageBreakBefore w:val="0"/>
        <w:widowControl w:val="0"/>
        <w:kinsoku/>
        <w:wordWrap/>
        <w:overflowPunct/>
        <w:topLinePunct w:val="0"/>
        <w:autoSpaceDE/>
        <w:autoSpaceDN/>
        <w:bidi w:val="0"/>
        <w:adjustRightInd w:val="0"/>
        <w:snapToGrid w:val="0"/>
        <w:spacing w:line="360" w:lineRule="auto"/>
        <w:ind w:firstLine="420"/>
        <w:textAlignment w:val="auto"/>
        <w:rPr>
          <w:rFonts w:hint="eastAsia" w:ascii="宋体" w:hAnsi="宋体" w:eastAsia="宋体" w:cs="宋体"/>
          <w:color w:val="auto"/>
          <w:highlight w:val="none"/>
        </w:rPr>
      </w:pPr>
      <w:r>
        <w:rPr>
          <w:rFonts w:hint="eastAsia" w:ascii="宋体" w:hAnsi="宋体" w:eastAsia="宋体" w:cs="宋体"/>
          <w:color w:val="auto"/>
          <w:highlight w:val="none"/>
        </w:rPr>
        <w:t>联系电话：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w:t>
      </w:r>
    </w:p>
    <w:p w14:paraId="675068D4">
      <w:pPr>
        <w:pageBreakBefore w:val="0"/>
        <w:widowControl w:val="0"/>
        <w:kinsoku/>
        <w:wordWrap/>
        <w:overflowPunct/>
        <w:topLinePunct w:val="0"/>
        <w:autoSpaceDE/>
        <w:autoSpaceDN/>
        <w:bidi w:val="0"/>
        <w:adjustRightInd w:val="0"/>
        <w:snapToGrid w:val="0"/>
        <w:spacing w:line="360" w:lineRule="auto"/>
        <w:ind w:firstLine="420"/>
        <w:textAlignment w:val="auto"/>
        <w:rPr>
          <w:rFonts w:hint="eastAsia" w:ascii="宋体" w:hAnsi="宋体" w:eastAsia="宋体" w:cs="宋体"/>
          <w:color w:val="auto"/>
          <w:highlight w:val="none"/>
        </w:rPr>
      </w:pPr>
      <w:r>
        <w:rPr>
          <w:rFonts w:hint="eastAsia" w:ascii="宋体" w:hAnsi="宋体" w:eastAsia="宋体" w:cs="宋体"/>
          <w:color w:val="auto"/>
          <w:highlight w:val="none"/>
        </w:rPr>
        <w:t>电子信箱：</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w:t>
      </w:r>
    </w:p>
    <w:p w14:paraId="0182F986">
      <w:pPr>
        <w:pageBreakBefore w:val="0"/>
        <w:widowControl w:val="0"/>
        <w:kinsoku/>
        <w:wordWrap/>
        <w:overflowPunct/>
        <w:topLinePunct w:val="0"/>
        <w:autoSpaceDE/>
        <w:autoSpaceDN/>
        <w:bidi w:val="0"/>
        <w:adjustRightInd w:val="0"/>
        <w:snapToGrid w:val="0"/>
        <w:spacing w:line="360" w:lineRule="auto"/>
        <w:ind w:firstLine="420"/>
        <w:textAlignment w:val="auto"/>
        <w:rPr>
          <w:rFonts w:hint="eastAsia" w:ascii="宋体" w:hAnsi="宋体" w:eastAsia="宋体" w:cs="宋体"/>
          <w:color w:val="auto"/>
          <w:highlight w:val="none"/>
        </w:rPr>
      </w:pPr>
      <w:r>
        <w:rPr>
          <w:rFonts w:hint="eastAsia" w:ascii="宋体" w:hAnsi="宋体" w:eastAsia="宋体" w:cs="宋体"/>
          <w:color w:val="auto"/>
          <w:highlight w:val="none"/>
        </w:rPr>
        <w:t>通信地址：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w:t>
      </w:r>
    </w:p>
    <w:p w14:paraId="71447425">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1.1.3 工程和设备</w:t>
      </w:r>
    </w:p>
    <w:p w14:paraId="6AE5748B">
      <w:pPr>
        <w:pageBreakBefore w:val="0"/>
        <w:widowControl w:val="0"/>
        <w:kinsoku/>
        <w:wordWrap/>
        <w:overflowPunct/>
        <w:topLinePunct w:val="0"/>
        <w:autoSpaceDE/>
        <w:autoSpaceDN/>
        <w:bidi w:val="0"/>
        <w:adjustRightInd w:val="0"/>
        <w:snapToGrid w:val="0"/>
        <w:spacing w:line="360" w:lineRule="auto"/>
        <w:ind w:firstLine="420"/>
        <w:textAlignment w:val="auto"/>
        <w:rPr>
          <w:rFonts w:hint="eastAsia" w:ascii="宋体" w:hAnsi="宋体" w:eastAsia="宋体" w:cs="宋体"/>
          <w:color w:val="auto"/>
          <w:highlight w:val="none"/>
        </w:rPr>
      </w:pPr>
      <w:r>
        <w:rPr>
          <w:rFonts w:hint="eastAsia" w:ascii="宋体" w:hAnsi="宋体" w:eastAsia="宋体" w:cs="宋体"/>
          <w:color w:val="auto"/>
          <w:highlight w:val="none"/>
        </w:rPr>
        <w:t>1.1.3.1 作为施工现场组成部分的其他场所包括：</w:t>
      </w:r>
      <w:r>
        <w:rPr>
          <w:rFonts w:hint="eastAsia" w:ascii="宋体" w:hAnsi="宋体" w:eastAsia="宋体" w:cs="宋体"/>
          <w:bCs/>
          <w:color w:val="auto"/>
          <w:highlight w:val="none"/>
          <w:u w:val="single"/>
        </w:rPr>
        <w:t>具体由发包人和承包人根据现场条件确定</w:t>
      </w:r>
      <w:r>
        <w:rPr>
          <w:rFonts w:hint="eastAsia" w:ascii="宋体" w:hAnsi="宋体" w:eastAsia="宋体" w:cs="宋体"/>
          <w:color w:val="auto"/>
          <w:highlight w:val="none"/>
        </w:rPr>
        <w:t>。</w:t>
      </w:r>
    </w:p>
    <w:p w14:paraId="3CEBCBDC">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1.1.3.2 永久占地包括：</w:t>
      </w:r>
      <w:r>
        <w:rPr>
          <w:rFonts w:hint="eastAsia" w:ascii="宋体" w:hAnsi="宋体" w:eastAsia="宋体" w:cs="宋体"/>
          <w:bCs/>
          <w:color w:val="auto"/>
          <w:highlight w:val="none"/>
          <w:u w:val="single"/>
        </w:rPr>
        <w:t>施工区域</w:t>
      </w:r>
      <w:r>
        <w:rPr>
          <w:rFonts w:hint="eastAsia" w:ascii="宋体" w:hAnsi="宋体" w:eastAsia="宋体" w:cs="宋体"/>
          <w:color w:val="auto"/>
          <w:highlight w:val="none"/>
        </w:rPr>
        <w:t>。</w:t>
      </w:r>
    </w:p>
    <w:p w14:paraId="56561B66">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1.1.3.3 临时占地包括：</w:t>
      </w:r>
      <w:r>
        <w:rPr>
          <w:rFonts w:hint="eastAsia" w:ascii="宋体" w:hAnsi="宋体" w:eastAsia="宋体" w:cs="宋体"/>
          <w:bCs/>
          <w:color w:val="auto"/>
          <w:highlight w:val="none"/>
          <w:u w:val="single"/>
        </w:rPr>
        <w:t>无</w:t>
      </w:r>
      <w:r>
        <w:rPr>
          <w:rFonts w:hint="eastAsia" w:ascii="宋体" w:hAnsi="宋体" w:eastAsia="宋体" w:cs="宋体"/>
          <w:color w:val="auto"/>
          <w:highlight w:val="none"/>
        </w:rPr>
        <w:t>。</w:t>
      </w:r>
    </w:p>
    <w:p w14:paraId="1360FAF5">
      <w:pPr>
        <w:pStyle w:val="231"/>
        <w:pageBreakBefore w:val="0"/>
        <w:widowControl w:val="0"/>
        <w:kinsoku/>
        <w:wordWrap/>
        <w:overflowPunct/>
        <w:topLinePunct w:val="0"/>
        <w:autoSpaceDE/>
        <w:autoSpaceDN/>
        <w:bidi w:val="0"/>
        <w:adjustRightInd w:val="0"/>
        <w:snapToGrid w:val="0"/>
        <w:spacing w:before="0" w:after="0" w:line="360" w:lineRule="auto"/>
        <w:textAlignment w:val="auto"/>
        <w:rPr>
          <w:rFonts w:hint="eastAsia" w:ascii="宋体" w:hAnsi="宋体" w:eastAsia="宋体" w:cs="宋体"/>
          <w:bCs w:val="0"/>
          <w:color w:val="auto"/>
          <w:sz w:val="24"/>
          <w:szCs w:val="20"/>
          <w:highlight w:val="none"/>
        </w:rPr>
      </w:pPr>
      <w:bookmarkStart w:id="41" w:name="_Toc14470141"/>
      <w:r>
        <w:rPr>
          <w:rFonts w:hint="eastAsia" w:ascii="宋体" w:hAnsi="宋体" w:eastAsia="宋体" w:cs="宋体"/>
          <w:bCs w:val="0"/>
          <w:color w:val="auto"/>
          <w:sz w:val="24"/>
          <w:szCs w:val="20"/>
          <w:highlight w:val="none"/>
        </w:rPr>
        <w:t>1.2法律</w:t>
      </w:r>
      <w:bookmarkEnd w:id="41"/>
    </w:p>
    <w:p w14:paraId="3D89013A">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适用于合同的其他规范性文件：</w:t>
      </w:r>
    </w:p>
    <w:p w14:paraId="7358426C">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u w:val="single"/>
        </w:rPr>
        <w:t>现行</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AUTOTEXT 116 \* MERGEFORMAT</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《中华人民共和国民法典》《中华人民共和国建筑法》《中华人民共和国招标投标法》《建设工程质量管理条例》及国家、江苏省、无锡市的法规条令</w:t>
      </w:r>
      <w:r>
        <w:rPr>
          <w:rFonts w:hint="eastAsia" w:ascii="宋体" w:hAnsi="宋体" w:eastAsia="宋体" w:cs="宋体"/>
          <w:color w:val="auto"/>
          <w:highlight w:val="none"/>
          <w:u w:val="single"/>
        </w:rPr>
        <w:fldChar w:fldCharType="end"/>
      </w:r>
      <w:r>
        <w:rPr>
          <w:rFonts w:hint="eastAsia" w:ascii="宋体" w:hAnsi="宋体" w:eastAsia="宋体" w:cs="宋体"/>
          <w:bCs/>
          <w:color w:val="auto"/>
          <w:highlight w:val="none"/>
          <w:u w:val="single"/>
        </w:rPr>
        <w:t>及规范性文件</w:t>
      </w:r>
      <w:r>
        <w:rPr>
          <w:rFonts w:hint="eastAsia" w:ascii="宋体" w:hAnsi="宋体" w:eastAsia="宋体" w:cs="宋体"/>
          <w:color w:val="auto"/>
          <w:highlight w:val="none"/>
          <w:u w:val="single"/>
        </w:rPr>
        <w:t>。</w:t>
      </w:r>
    </w:p>
    <w:p w14:paraId="0C8E1484">
      <w:pPr>
        <w:pStyle w:val="231"/>
        <w:pageBreakBefore w:val="0"/>
        <w:widowControl w:val="0"/>
        <w:kinsoku/>
        <w:wordWrap/>
        <w:overflowPunct/>
        <w:topLinePunct w:val="0"/>
        <w:autoSpaceDE/>
        <w:autoSpaceDN/>
        <w:bidi w:val="0"/>
        <w:adjustRightInd w:val="0"/>
        <w:snapToGrid w:val="0"/>
        <w:spacing w:before="0" w:after="0" w:line="360" w:lineRule="auto"/>
        <w:textAlignment w:val="auto"/>
        <w:rPr>
          <w:rFonts w:hint="eastAsia" w:ascii="宋体" w:hAnsi="宋体" w:eastAsia="宋体" w:cs="宋体"/>
          <w:bCs w:val="0"/>
          <w:color w:val="auto"/>
          <w:sz w:val="24"/>
          <w:szCs w:val="20"/>
          <w:highlight w:val="none"/>
        </w:rPr>
      </w:pPr>
      <w:bookmarkStart w:id="42" w:name="_Toc14470142"/>
      <w:r>
        <w:rPr>
          <w:rFonts w:hint="eastAsia" w:ascii="宋体" w:hAnsi="宋体" w:eastAsia="宋体" w:cs="宋体"/>
          <w:bCs w:val="0"/>
          <w:color w:val="auto"/>
          <w:sz w:val="24"/>
          <w:szCs w:val="20"/>
          <w:highlight w:val="none"/>
        </w:rPr>
        <w:t>1.3标准和规范</w:t>
      </w:r>
      <w:bookmarkEnd w:id="42"/>
    </w:p>
    <w:p w14:paraId="3D10D7E2">
      <w:pPr>
        <w:pageBreakBefore w:val="0"/>
        <w:widowControl w:val="0"/>
        <w:kinsoku/>
        <w:wordWrap/>
        <w:overflowPunct/>
        <w:topLinePunct w:val="0"/>
        <w:autoSpaceDE/>
        <w:autoSpaceDN/>
        <w:bidi w:val="0"/>
        <w:adjustRightInd w:val="0"/>
        <w:snapToGrid w:val="0"/>
        <w:spacing w:line="360" w:lineRule="auto"/>
        <w:ind w:firstLine="420"/>
        <w:textAlignment w:val="auto"/>
        <w:rPr>
          <w:rFonts w:hint="eastAsia" w:ascii="宋体" w:hAnsi="宋体" w:eastAsia="宋体" w:cs="宋体"/>
          <w:color w:val="auto"/>
          <w:highlight w:val="none"/>
        </w:rPr>
      </w:pPr>
      <w:r>
        <w:rPr>
          <w:rFonts w:hint="eastAsia" w:ascii="宋体" w:hAnsi="宋体" w:eastAsia="宋体" w:cs="宋体"/>
          <w:color w:val="auto"/>
          <w:highlight w:val="none"/>
        </w:rPr>
        <w:t>1.3.1 适用于工程的国家标准、行业标准、工程所在地的地方性标准，以及相应的规范、规程等，合同当事人有特别要求的，应在专用合同条款中约定。</w:t>
      </w:r>
    </w:p>
    <w:p w14:paraId="4F0A88BA">
      <w:pPr>
        <w:pageBreakBefore w:val="0"/>
        <w:widowControl w:val="0"/>
        <w:kinsoku/>
        <w:wordWrap/>
        <w:overflowPunct/>
        <w:topLinePunct w:val="0"/>
        <w:autoSpaceDE/>
        <w:autoSpaceDN/>
        <w:bidi w:val="0"/>
        <w:adjustRightInd w:val="0"/>
        <w:snapToGrid w:val="0"/>
        <w:spacing w:line="360" w:lineRule="auto"/>
        <w:ind w:firstLine="420"/>
        <w:textAlignment w:val="auto"/>
        <w:rPr>
          <w:rFonts w:hint="eastAsia" w:ascii="宋体" w:hAnsi="宋体" w:eastAsia="宋体" w:cs="宋体"/>
          <w:color w:val="auto"/>
          <w:highlight w:val="none"/>
        </w:rPr>
      </w:pPr>
      <w:r>
        <w:rPr>
          <w:rFonts w:hint="eastAsia" w:ascii="宋体" w:hAnsi="宋体" w:eastAsia="宋体" w:cs="宋体"/>
          <w:color w:val="auto"/>
          <w:highlight w:val="none"/>
        </w:rPr>
        <w:t>适用于工程的标准规范包括：</w:t>
      </w:r>
      <w:r>
        <w:rPr>
          <w:rFonts w:hint="eastAsia" w:ascii="宋体" w:hAnsi="宋体" w:eastAsia="宋体" w:cs="宋体"/>
          <w:bCs/>
          <w:color w:val="auto"/>
          <w:highlight w:val="none"/>
          <w:u w:val="single"/>
        </w:rPr>
        <w:t>国家部委颁发的有关施工、验收的标准、规范，以及江苏省、无锡市建设、消防、节能以及环保等相关主管部门颁布的文件</w:t>
      </w:r>
      <w:r>
        <w:rPr>
          <w:rFonts w:hint="eastAsia" w:ascii="宋体" w:hAnsi="宋体" w:eastAsia="宋体" w:cs="宋体"/>
          <w:color w:val="auto"/>
          <w:highlight w:val="none"/>
        </w:rPr>
        <w:t>。</w:t>
      </w:r>
    </w:p>
    <w:p w14:paraId="45D8212F">
      <w:pPr>
        <w:pageBreakBefore w:val="0"/>
        <w:widowControl w:val="0"/>
        <w:kinsoku/>
        <w:wordWrap/>
        <w:overflowPunct/>
        <w:topLinePunct w:val="0"/>
        <w:autoSpaceDE/>
        <w:autoSpaceDN/>
        <w:bidi w:val="0"/>
        <w:adjustRightInd w:val="0"/>
        <w:snapToGrid w:val="0"/>
        <w:spacing w:line="360" w:lineRule="auto"/>
        <w:ind w:firstLine="420"/>
        <w:textAlignment w:val="auto"/>
        <w:rPr>
          <w:rFonts w:hint="eastAsia" w:ascii="宋体" w:hAnsi="宋体" w:eastAsia="宋体" w:cs="宋体"/>
          <w:color w:val="auto"/>
          <w:highlight w:val="none"/>
        </w:rPr>
      </w:pPr>
      <w:r>
        <w:rPr>
          <w:rFonts w:hint="eastAsia" w:ascii="宋体" w:hAnsi="宋体" w:eastAsia="宋体" w:cs="宋体"/>
          <w:color w:val="auto"/>
          <w:highlight w:val="none"/>
        </w:rPr>
        <w:t>1.3.2 发包人对工程的技术标准、功能要求高于或严于现行国家、行业或地方标准的，应当在专用合同条款中予以明确。除专用合同条款另有约定外，应视为承包人在签订合同前已充分预见前述技术标准和功能要求的复杂程度，签约合同价中已包含由此产生的费用。</w:t>
      </w:r>
    </w:p>
    <w:p w14:paraId="0D07E5EA">
      <w:pPr>
        <w:pStyle w:val="231"/>
        <w:pageBreakBefore w:val="0"/>
        <w:widowControl w:val="0"/>
        <w:kinsoku/>
        <w:wordWrap/>
        <w:overflowPunct/>
        <w:topLinePunct w:val="0"/>
        <w:autoSpaceDE/>
        <w:autoSpaceDN/>
        <w:bidi w:val="0"/>
        <w:adjustRightInd w:val="0"/>
        <w:snapToGrid w:val="0"/>
        <w:spacing w:before="0" w:after="0" w:line="360" w:lineRule="auto"/>
        <w:textAlignment w:val="auto"/>
        <w:rPr>
          <w:rFonts w:hint="eastAsia" w:ascii="宋体" w:hAnsi="宋体" w:eastAsia="宋体" w:cs="宋体"/>
          <w:bCs w:val="0"/>
          <w:color w:val="auto"/>
          <w:sz w:val="24"/>
          <w:szCs w:val="20"/>
          <w:highlight w:val="none"/>
        </w:rPr>
      </w:pPr>
      <w:bookmarkStart w:id="43" w:name="_Toc14470143"/>
      <w:r>
        <w:rPr>
          <w:rFonts w:hint="eastAsia" w:ascii="宋体" w:hAnsi="宋体" w:eastAsia="宋体" w:cs="宋体"/>
          <w:bCs w:val="0"/>
          <w:color w:val="auto"/>
          <w:sz w:val="24"/>
          <w:szCs w:val="20"/>
          <w:highlight w:val="none"/>
        </w:rPr>
        <w:t>1.4合同文件的优先顺序</w:t>
      </w:r>
      <w:bookmarkEnd w:id="43"/>
    </w:p>
    <w:p w14:paraId="59C40580">
      <w:pPr>
        <w:pageBreakBefore w:val="0"/>
        <w:widowControl w:val="0"/>
        <w:kinsoku/>
        <w:wordWrap/>
        <w:overflowPunct/>
        <w:topLinePunct w:val="0"/>
        <w:autoSpaceDE/>
        <w:autoSpaceDN/>
        <w:bidi w:val="0"/>
        <w:adjustRightInd w:val="0"/>
        <w:snapToGrid w:val="0"/>
        <w:spacing w:line="360" w:lineRule="auto"/>
        <w:ind w:firstLine="420"/>
        <w:textAlignment w:val="auto"/>
        <w:rPr>
          <w:rFonts w:hint="eastAsia" w:ascii="宋体" w:hAnsi="宋体" w:eastAsia="宋体" w:cs="宋体"/>
          <w:color w:val="auto"/>
          <w:highlight w:val="none"/>
        </w:rPr>
      </w:pPr>
      <w:r>
        <w:rPr>
          <w:rFonts w:hint="eastAsia" w:ascii="宋体" w:hAnsi="宋体" w:eastAsia="宋体" w:cs="宋体"/>
          <w:color w:val="auto"/>
          <w:highlight w:val="none"/>
        </w:rPr>
        <w:t>合同文件组成及优先顺序为：</w:t>
      </w:r>
      <w:r>
        <w:rPr>
          <w:rFonts w:hint="eastAsia" w:ascii="宋体" w:hAnsi="宋体" w:eastAsia="宋体" w:cs="宋体"/>
          <w:color w:val="auto"/>
          <w:highlight w:val="none"/>
          <w:u w:val="single"/>
        </w:rPr>
        <w:t xml:space="preserve"> </w:t>
      </w:r>
      <w:r>
        <w:rPr>
          <w:rFonts w:hint="eastAsia" w:ascii="宋体" w:hAnsi="宋体" w:eastAsia="宋体" w:cs="宋体"/>
          <w:bCs/>
          <w:color w:val="auto"/>
          <w:highlight w:val="none"/>
          <w:u w:val="single"/>
        </w:rPr>
        <w:t>（1）本合同协议书；（2）中标通知书；（3）本合同专用条款；（4）明确双方权利义务的纪要或承诺或协议等契约；（5）招标文件及其附件；（6）本合同通用条款；（7）标准、规范及有关技术文件、技术要求；（8）设计文件以及地勘报告（包括施工图纸、图审意见等）；（9）</w:t>
      </w:r>
      <w:r>
        <w:rPr>
          <w:rFonts w:hint="eastAsia" w:ascii="宋体" w:hAnsi="宋体" w:cs="宋体"/>
          <w:bCs/>
          <w:color w:val="auto"/>
          <w:highlight w:val="none"/>
          <w:u w:val="single"/>
          <w:lang w:eastAsia="zh-CN"/>
        </w:rPr>
        <w:t>响应文件</w:t>
      </w:r>
      <w:r>
        <w:rPr>
          <w:rFonts w:hint="eastAsia" w:ascii="宋体" w:hAnsi="宋体" w:eastAsia="宋体" w:cs="宋体"/>
          <w:bCs/>
          <w:color w:val="auto"/>
          <w:highlight w:val="none"/>
          <w:u w:val="single"/>
        </w:rPr>
        <w:t>、工程报价单或预算书；（10）当对同一问题，国家、江苏省、无锡市颁布的标准和规范与招标文件要求不一致时，以国家、江苏省、无锡市的标准、规范、规定与招标文件要求的严格者为准；（11）其他经双方同意视为本合同组成的有关文件。</w:t>
      </w:r>
    </w:p>
    <w:p w14:paraId="27498827">
      <w:pPr>
        <w:pStyle w:val="231"/>
        <w:pageBreakBefore w:val="0"/>
        <w:widowControl w:val="0"/>
        <w:kinsoku/>
        <w:wordWrap/>
        <w:overflowPunct/>
        <w:topLinePunct w:val="0"/>
        <w:autoSpaceDE/>
        <w:autoSpaceDN/>
        <w:bidi w:val="0"/>
        <w:adjustRightInd w:val="0"/>
        <w:snapToGrid w:val="0"/>
        <w:spacing w:before="0" w:after="0" w:line="360" w:lineRule="auto"/>
        <w:textAlignment w:val="auto"/>
        <w:rPr>
          <w:rFonts w:hint="eastAsia" w:ascii="宋体" w:hAnsi="宋体" w:eastAsia="宋体" w:cs="宋体"/>
          <w:bCs w:val="0"/>
          <w:color w:val="auto"/>
          <w:sz w:val="24"/>
          <w:szCs w:val="20"/>
          <w:highlight w:val="none"/>
        </w:rPr>
      </w:pPr>
      <w:bookmarkStart w:id="44" w:name="_Toc14470144"/>
      <w:r>
        <w:rPr>
          <w:rFonts w:hint="eastAsia" w:ascii="宋体" w:hAnsi="宋体" w:eastAsia="宋体" w:cs="宋体"/>
          <w:bCs w:val="0"/>
          <w:color w:val="auto"/>
          <w:sz w:val="24"/>
          <w:szCs w:val="20"/>
          <w:highlight w:val="none"/>
        </w:rPr>
        <w:t>1.5保密</w:t>
      </w:r>
      <w:bookmarkEnd w:id="44"/>
    </w:p>
    <w:p w14:paraId="7F9CF09C">
      <w:pPr>
        <w:pageBreakBefore w:val="0"/>
        <w:widowControl w:val="0"/>
        <w:kinsoku/>
        <w:wordWrap/>
        <w:overflowPunct/>
        <w:topLinePunct w:val="0"/>
        <w:autoSpaceDE/>
        <w:autoSpaceDN/>
        <w:bidi w:val="0"/>
        <w:adjustRightInd w:val="0"/>
        <w:snapToGrid w:val="0"/>
        <w:spacing w:line="360" w:lineRule="auto"/>
        <w:ind w:firstLine="420"/>
        <w:textAlignment w:val="auto"/>
        <w:rPr>
          <w:rFonts w:hint="eastAsia" w:ascii="宋体" w:hAnsi="宋体" w:eastAsia="宋体" w:cs="宋体"/>
          <w:color w:val="auto"/>
          <w:highlight w:val="none"/>
        </w:rPr>
      </w:pPr>
      <w:r>
        <w:rPr>
          <w:rFonts w:hint="eastAsia" w:ascii="宋体" w:hAnsi="宋体" w:eastAsia="宋体" w:cs="宋体"/>
          <w:color w:val="auto"/>
          <w:highlight w:val="none"/>
        </w:rPr>
        <w:t>除法律规定或合同另有约定外，未经发包人同意，承包人不得将发包人提供的图纸、文件以及声明需要保密的资料信息等商业秘密泄露给第三方。</w:t>
      </w:r>
    </w:p>
    <w:p w14:paraId="0FDFB236">
      <w:pPr>
        <w:pageBreakBefore w:val="0"/>
        <w:widowControl w:val="0"/>
        <w:kinsoku/>
        <w:wordWrap/>
        <w:overflowPunct/>
        <w:topLinePunct w:val="0"/>
        <w:autoSpaceDE/>
        <w:autoSpaceDN/>
        <w:bidi w:val="0"/>
        <w:adjustRightInd w:val="0"/>
        <w:snapToGrid w:val="0"/>
        <w:spacing w:line="360" w:lineRule="auto"/>
        <w:ind w:firstLine="420"/>
        <w:textAlignment w:val="auto"/>
        <w:rPr>
          <w:rFonts w:hint="eastAsia" w:ascii="宋体" w:hAnsi="宋体" w:eastAsia="宋体" w:cs="宋体"/>
          <w:color w:val="auto"/>
          <w:highlight w:val="none"/>
        </w:rPr>
      </w:pPr>
      <w:r>
        <w:rPr>
          <w:rFonts w:hint="eastAsia" w:ascii="宋体" w:hAnsi="宋体" w:eastAsia="宋体" w:cs="宋体"/>
          <w:color w:val="auto"/>
          <w:highlight w:val="none"/>
        </w:rPr>
        <w:t>除法律规定或合同另有约定外，未经承包人同意，发包人不得将承包人提供的技术秘密及声明需要保密的资料信息等商业秘密泄露给第三方。</w:t>
      </w:r>
    </w:p>
    <w:p w14:paraId="52FEF75F">
      <w:pPr>
        <w:pStyle w:val="231"/>
        <w:pageBreakBefore w:val="0"/>
        <w:widowControl w:val="0"/>
        <w:kinsoku/>
        <w:wordWrap/>
        <w:overflowPunct/>
        <w:topLinePunct w:val="0"/>
        <w:autoSpaceDE/>
        <w:autoSpaceDN/>
        <w:bidi w:val="0"/>
        <w:adjustRightInd w:val="0"/>
        <w:snapToGrid w:val="0"/>
        <w:spacing w:before="0" w:after="0" w:line="360" w:lineRule="auto"/>
        <w:textAlignment w:val="auto"/>
        <w:rPr>
          <w:rFonts w:hint="eastAsia" w:ascii="宋体" w:hAnsi="宋体" w:eastAsia="宋体" w:cs="宋体"/>
          <w:bCs w:val="0"/>
          <w:color w:val="auto"/>
          <w:sz w:val="24"/>
          <w:szCs w:val="20"/>
          <w:highlight w:val="none"/>
        </w:rPr>
      </w:pPr>
      <w:bookmarkStart w:id="45" w:name="_Toc14470145"/>
      <w:r>
        <w:rPr>
          <w:rFonts w:hint="eastAsia" w:ascii="宋体" w:hAnsi="宋体" w:eastAsia="宋体" w:cs="宋体"/>
          <w:bCs w:val="0"/>
          <w:color w:val="auto"/>
          <w:sz w:val="24"/>
          <w:szCs w:val="20"/>
          <w:highlight w:val="none"/>
        </w:rPr>
        <w:t>1.6图纸和承包人文件</w:t>
      </w:r>
      <w:bookmarkEnd w:id="45"/>
      <w:r>
        <w:rPr>
          <w:rFonts w:hint="eastAsia" w:ascii="宋体" w:hAnsi="宋体" w:eastAsia="宋体" w:cs="宋体"/>
          <w:bCs w:val="0"/>
          <w:color w:val="auto"/>
          <w:sz w:val="24"/>
          <w:szCs w:val="20"/>
          <w:highlight w:val="none"/>
        </w:rPr>
        <w:tab/>
      </w:r>
    </w:p>
    <w:p w14:paraId="588B9062">
      <w:pPr>
        <w:pageBreakBefore w:val="0"/>
        <w:widowControl w:val="0"/>
        <w:kinsoku/>
        <w:wordWrap/>
        <w:overflowPunct/>
        <w:topLinePunct w:val="0"/>
        <w:autoSpaceDE/>
        <w:autoSpaceDN/>
        <w:bidi w:val="0"/>
        <w:adjustRightInd w:val="0"/>
        <w:snapToGrid w:val="0"/>
        <w:spacing w:line="360" w:lineRule="auto"/>
        <w:ind w:firstLine="420"/>
        <w:textAlignment w:val="auto"/>
        <w:rPr>
          <w:rFonts w:hint="eastAsia" w:ascii="宋体" w:hAnsi="宋体" w:eastAsia="宋体" w:cs="宋体"/>
          <w:color w:val="auto"/>
          <w:highlight w:val="none"/>
        </w:rPr>
      </w:pPr>
      <w:r>
        <w:rPr>
          <w:rFonts w:hint="eastAsia" w:ascii="宋体" w:hAnsi="宋体" w:eastAsia="宋体" w:cs="宋体"/>
          <w:color w:val="auto"/>
          <w:highlight w:val="none"/>
        </w:rPr>
        <w:t>1.6.1 图纸的提供</w:t>
      </w:r>
    </w:p>
    <w:p w14:paraId="4F6A9820">
      <w:pPr>
        <w:pageBreakBefore w:val="0"/>
        <w:widowControl w:val="0"/>
        <w:kinsoku/>
        <w:wordWrap/>
        <w:overflowPunct/>
        <w:topLinePunct w:val="0"/>
        <w:autoSpaceDE/>
        <w:autoSpaceDN/>
        <w:bidi w:val="0"/>
        <w:adjustRightInd w:val="0"/>
        <w:snapToGrid w:val="0"/>
        <w:spacing w:line="360" w:lineRule="auto"/>
        <w:ind w:firstLine="420"/>
        <w:textAlignment w:val="auto"/>
        <w:rPr>
          <w:rFonts w:hint="eastAsia" w:ascii="宋体" w:hAnsi="宋体" w:eastAsia="宋体" w:cs="宋体"/>
          <w:color w:val="auto"/>
          <w:highlight w:val="none"/>
        </w:rPr>
      </w:pPr>
      <w:r>
        <w:rPr>
          <w:rFonts w:hint="eastAsia" w:ascii="宋体" w:hAnsi="宋体" w:eastAsia="宋体" w:cs="宋体"/>
          <w:color w:val="auto"/>
          <w:highlight w:val="none"/>
        </w:rPr>
        <w:t>发包人向承包人提供图纸的期限：</w:t>
      </w:r>
      <w:r>
        <w:rPr>
          <w:rFonts w:hint="eastAsia" w:ascii="宋体" w:hAnsi="宋体" w:eastAsia="宋体" w:cs="宋体"/>
          <w:color w:val="auto"/>
          <w:highlight w:val="none"/>
          <w:u w:val="single"/>
        </w:rPr>
        <w:t xml:space="preserve">  </w:t>
      </w:r>
      <w:r>
        <w:rPr>
          <w:rFonts w:hint="eastAsia" w:ascii="宋体" w:hAnsi="宋体" w:eastAsia="宋体" w:cs="宋体"/>
          <w:bCs/>
          <w:color w:val="auto"/>
          <w:highlight w:val="none"/>
          <w:u w:val="single"/>
        </w:rPr>
        <w:t xml:space="preserve">/  </w:t>
      </w:r>
      <w:r>
        <w:rPr>
          <w:rFonts w:hint="eastAsia" w:ascii="宋体" w:hAnsi="宋体" w:eastAsia="宋体" w:cs="宋体"/>
          <w:color w:val="auto"/>
          <w:highlight w:val="none"/>
        </w:rPr>
        <w:t>；</w:t>
      </w:r>
    </w:p>
    <w:p w14:paraId="5FFF87DF">
      <w:pPr>
        <w:pageBreakBefore w:val="0"/>
        <w:widowControl w:val="0"/>
        <w:kinsoku/>
        <w:wordWrap/>
        <w:overflowPunct/>
        <w:topLinePunct w:val="0"/>
        <w:autoSpaceDE/>
        <w:autoSpaceDN/>
        <w:bidi w:val="0"/>
        <w:adjustRightInd w:val="0"/>
        <w:snapToGrid w:val="0"/>
        <w:spacing w:line="360" w:lineRule="auto"/>
        <w:ind w:firstLine="420"/>
        <w:textAlignment w:val="auto"/>
        <w:rPr>
          <w:rFonts w:hint="eastAsia" w:ascii="宋体" w:hAnsi="宋体" w:eastAsia="宋体" w:cs="宋体"/>
          <w:color w:val="auto"/>
          <w:highlight w:val="none"/>
        </w:rPr>
      </w:pPr>
      <w:r>
        <w:rPr>
          <w:rFonts w:hint="eastAsia" w:ascii="宋体" w:hAnsi="宋体" w:eastAsia="宋体" w:cs="宋体"/>
          <w:color w:val="auto"/>
          <w:highlight w:val="none"/>
        </w:rPr>
        <w:t>发包人向承包人提供图纸的数量：</w:t>
      </w:r>
      <w:r>
        <w:rPr>
          <w:rFonts w:hint="eastAsia" w:ascii="宋体" w:hAnsi="宋体" w:eastAsia="宋体" w:cs="宋体"/>
          <w:color w:val="auto"/>
          <w:highlight w:val="none"/>
          <w:u w:val="single"/>
        </w:rPr>
        <w:t xml:space="preserve">  </w:t>
      </w:r>
      <w:r>
        <w:rPr>
          <w:rFonts w:hint="eastAsia" w:ascii="宋体" w:hAnsi="宋体" w:eastAsia="宋体" w:cs="宋体"/>
          <w:bCs/>
          <w:color w:val="auto"/>
          <w:highlight w:val="none"/>
          <w:u w:val="single"/>
        </w:rPr>
        <w:t xml:space="preserve">/  </w:t>
      </w:r>
      <w:r>
        <w:rPr>
          <w:rFonts w:hint="eastAsia" w:ascii="宋体" w:hAnsi="宋体" w:eastAsia="宋体" w:cs="宋体"/>
          <w:color w:val="auto"/>
          <w:highlight w:val="none"/>
        </w:rPr>
        <w:t>；</w:t>
      </w:r>
    </w:p>
    <w:p w14:paraId="332348B5">
      <w:pPr>
        <w:pageBreakBefore w:val="0"/>
        <w:widowControl w:val="0"/>
        <w:kinsoku/>
        <w:wordWrap/>
        <w:overflowPunct/>
        <w:topLinePunct w:val="0"/>
        <w:autoSpaceDE/>
        <w:autoSpaceDN/>
        <w:bidi w:val="0"/>
        <w:adjustRightInd w:val="0"/>
        <w:snapToGrid w:val="0"/>
        <w:spacing w:line="360" w:lineRule="auto"/>
        <w:ind w:firstLine="420"/>
        <w:textAlignment w:val="auto"/>
        <w:rPr>
          <w:rFonts w:hint="eastAsia" w:ascii="宋体" w:hAnsi="宋体" w:eastAsia="宋体" w:cs="宋体"/>
          <w:color w:val="auto"/>
          <w:highlight w:val="none"/>
        </w:rPr>
      </w:pPr>
      <w:r>
        <w:rPr>
          <w:rFonts w:hint="eastAsia" w:ascii="宋体" w:hAnsi="宋体" w:eastAsia="宋体" w:cs="宋体"/>
          <w:color w:val="auto"/>
          <w:highlight w:val="none"/>
        </w:rPr>
        <w:t>发包人向承包人提供图纸的内容：</w:t>
      </w:r>
      <w:r>
        <w:rPr>
          <w:rFonts w:hint="eastAsia" w:ascii="宋体" w:hAnsi="宋体" w:eastAsia="宋体" w:cs="宋体"/>
          <w:color w:val="auto"/>
          <w:highlight w:val="none"/>
          <w:u w:val="single"/>
        </w:rPr>
        <w:t xml:space="preserve">  </w:t>
      </w:r>
      <w:r>
        <w:rPr>
          <w:rFonts w:hint="eastAsia" w:ascii="宋体" w:hAnsi="宋体" w:eastAsia="宋体" w:cs="宋体"/>
          <w:bCs/>
          <w:color w:val="auto"/>
          <w:highlight w:val="none"/>
          <w:u w:val="single"/>
        </w:rPr>
        <w:t xml:space="preserve">/  </w:t>
      </w:r>
      <w:r>
        <w:rPr>
          <w:rFonts w:hint="eastAsia" w:ascii="宋体" w:hAnsi="宋体" w:eastAsia="宋体" w:cs="宋体"/>
          <w:color w:val="auto"/>
          <w:highlight w:val="none"/>
        </w:rPr>
        <w:t>。</w:t>
      </w:r>
    </w:p>
    <w:p w14:paraId="42088C29">
      <w:pPr>
        <w:pageBreakBefore w:val="0"/>
        <w:widowControl w:val="0"/>
        <w:kinsoku/>
        <w:wordWrap/>
        <w:overflowPunct/>
        <w:topLinePunct w:val="0"/>
        <w:autoSpaceDE/>
        <w:autoSpaceDN/>
        <w:bidi w:val="0"/>
        <w:adjustRightInd w:val="0"/>
        <w:snapToGrid w:val="0"/>
        <w:spacing w:line="360" w:lineRule="auto"/>
        <w:ind w:firstLine="420"/>
        <w:textAlignment w:val="auto"/>
        <w:rPr>
          <w:rFonts w:hint="eastAsia" w:ascii="宋体" w:hAnsi="宋体" w:eastAsia="宋体" w:cs="宋体"/>
          <w:color w:val="auto"/>
          <w:highlight w:val="none"/>
        </w:rPr>
      </w:pPr>
      <w:r>
        <w:rPr>
          <w:rFonts w:hint="eastAsia" w:ascii="宋体" w:hAnsi="宋体" w:eastAsia="宋体" w:cs="宋体"/>
          <w:color w:val="auto"/>
          <w:highlight w:val="none"/>
        </w:rPr>
        <w:t>1.6.2 承包人文件</w:t>
      </w:r>
    </w:p>
    <w:p w14:paraId="5FCEB2FE">
      <w:pPr>
        <w:pageBreakBefore w:val="0"/>
        <w:widowControl w:val="0"/>
        <w:kinsoku/>
        <w:wordWrap/>
        <w:overflowPunct/>
        <w:topLinePunct w:val="0"/>
        <w:autoSpaceDE/>
        <w:autoSpaceDN/>
        <w:bidi w:val="0"/>
        <w:adjustRightInd w:val="0"/>
        <w:snapToGrid w:val="0"/>
        <w:spacing w:line="360" w:lineRule="auto"/>
        <w:ind w:firstLine="420"/>
        <w:textAlignment w:val="auto"/>
        <w:rPr>
          <w:rFonts w:hint="eastAsia" w:ascii="宋体" w:hAnsi="宋体" w:eastAsia="宋体" w:cs="宋体"/>
          <w:color w:val="auto"/>
          <w:highlight w:val="none"/>
        </w:rPr>
      </w:pPr>
      <w:r>
        <w:rPr>
          <w:rFonts w:hint="eastAsia" w:ascii="宋体" w:hAnsi="宋体" w:eastAsia="宋体" w:cs="宋体"/>
          <w:color w:val="auto"/>
          <w:highlight w:val="none"/>
        </w:rPr>
        <w:t>需要由承包人提供的文件，包括：</w:t>
      </w:r>
      <w:r>
        <w:rPr>
          <w:rFonts w:hint="eastAsia" w:ascii="宋体" w:hAnsi="宋体" w:eastAsia="宋体" w:cs="宋体"/>
          <w:bCs/>
          <w:color w:val="auto"/>
          <w:highlight w:val="none"/>
          <w:u w:val="single"/>
        </w:rPr>
        <w:t>施工组织设计和进度计划等</w:t>
      </w:r>
      <w:r>
        <w:rPr>
          <w:rFonts w:hint="eastAsia" w:ascii="宋体" w:hAnsi="宋体" w:eastAsia="宋体" w:cs="宋体"/>
          <w:color w:val="auto"/>
          <w:highlight w:val="none"/>
        </w:rPr>
        <w:t>；</w:t>
      </w:r>
    </w:p>
    <w:p w14:paraId="00713721">
      <w:pPr>
        <w:pageBreakBefore w:val="0"/>
        <w:widowControl w:val="0"/>
        <w:kinsoku/>
        <w:wordWrap/>
        <w:overflowPunct/>
        <w:topLinePunct w:val="0"/>
        <w:autoSpaceDE/>
        <w:autoSpaceDN/>
        <w:bidi w:val="0"/>
        <w:adjustRightInd w:val="0"/>
        <w:snapToGrid w:val="0"/>
        <w:spacing w:line="360" w:lineRule="auto"/>
        <w:ind w:firstLine="420"/>
        <w:textAlignment w:val="auto"/>
        <w:rPr>
          <w:rFonts w:hint="eastAsia" w:ascii="宋体" w:hAnsi="宋体" w:eastAsia="宋体" w:cs="宋体"/>
          <w:color w:val="auto"/>
          <w:highlight w:val="none"/>
        </w:rPr>
      </w:pPr>
      <w:r>
        <w:rPr>
          <w:rFonts w:hint="eastAsia" w:ascii="宋体" w:hAnsi="宋体" w:eastAsia="宋体" w:cs="宋体"/>
          <w:color w:val="auto"/>
          <w:highlight w:val="none"/>
        </w:rPr>
        <w:t>承包人提供的文件的期限为：</w:t>
      </w:r>
      <w:r>
        <w:rPr>
          <w:rFonts w:hint="eastAsia" w:ascii="宋体" w:hAnsi="宋体" w:eastAsia="宋体" w:cs="宋体"/>
          <w:bCs/>
          <w:color w:val="auto"/>
          <w:highlight w:val="none"/>
          <w:u w:val="single"/>
        </w:rPr>
        <w:t>开工前7天</w:t>
      </w:r>
      <w:r>
        <w:rPr>
          <w:rFonts w:hint="eastAsia" w:ascii="宋体" w:hAnsi="宋体" w:eastAsia="宋体" w:cs="宋体"/>
          <w:color w:val="auto"/>
          <w:highlight w:val="none"/>
        </w:rPr>
        <w:t>；</w:t>
      </w:r>
    </w:p>
    <w:p w14:paraId="4231BD37">
      <w:pPr>
        <w:pageBreakBefore w:val="0"/>
        <w:widowControl w:val="0"/>
        <w:kinsoku/>
        <w:wordWrap/>
        <w:overflowPunct/>
        <w:topLinePunct w:val="0"/>
        <w:autoSpaceDE/>
        <w:autoSpaceDN/>
        <w:bidi w:val="0"/>
        <w:adjustRightInd w:val="0"/>
        <w:snapToGrid w:val="0"/>
        <w:spacing w:line="360" w:lineRule="auto"/>
        <w:ind w:firstLine="420"/>
        <w:textAlignment w:val="auto"/>
        <w:rPr>
          <w:rFonts w:hint="eastAsia" w:ascii="宋体" w:hAnsi="宋体" w:eastAsia="宋体" w:cs="宋体"/>
          <w:color w:val="auto"/>
          <w:highlight w:val="none"/>
        </w:rPr>
      </w:pPr>
      <w:r>
        <w:rPr>
          <w:rFonts w:hint="eastAsia" w:ascii="宋体" w:hAnsi="宋体" w:eastAsia="宋体" w:cs="宋体"/>
          <w:color w:val="auto"/>
          <w:highlight w:val="none"/>
        </w:rPr>
        <w:t>承包人提供的文件的数量为：</w:t>
      </w:r>
      <w:r>
        <w:rPr>
          <w:rFonts w:hint="eastAsia" w:ascii="宋体" w:hAnsi="宋体" w:eastAsia="宋体" w:cs="宋体"/>
          <w:bCs/>
          <w:color w:val="auto"/>
          <w:highlight w:val="none"/>
          <w:u w:val="single"/>
        </w:rPr>
        <w:t>伍份纸质档文件以及电子档文件</w:t>
      </w:r>
      <w:r>
        <w:rPr>
          <w:rFonts w:hint="eastAsia" w:ascii="宋体" w:hAnsi="宋体" w:eastAsia="宋体" w:cs="宋体"/>
          <w:color w:val="auto"/>
          <w:highlight w:val="none"/>
        </w:rPr>
        <w:t>；</w:t>
      </w:r>
    </w:p>
    <w:p w14:paraId="42B8E2C2">
      <w:pPr>
        <w:pageBreakBefore w:val="0"/>
        <w:widowControl w:val="0"/>
        <w:kinsoku/>
        <w:wordWrap/>
        <w:overflowPunct/>
        <w:topLinePunct w:val="0"/>
        <w:autoSpaceDE/>
        <w:autoSpaceDN/>
        <w:bidi w:val="0"/>
        <w:adjustRightInd w:val="0"/>
        <w:snapToGrid w:val="0"/>
        <w:spacing w:line="360" w:lineRule="auto"/>
        <w:ind w:firstLine="420"/>
        <w:textAlignment w:val="auto"/>
        <w:rPr>
          <w:rFonts w:hint="eastAsia" w:ascii="宋体" w:hAnsi="宋体" w:eastAsia="宋体" w:cs="宋体"/>
          <w:color w:val="auto"/>
          <w:highlight w:val="none"/>
        </w:rPr>
      </w:pPr>
      <w:r>
        <w:rPr>
          <w:rFonts w:hint="eastAsia" w:ascii="宋体" w:hAnsi="宋体" w:eastAsia="宋体" w:cs="宋体"/>
          <w:color w:val="auto"/>
          <w:highlight w:val="none"/>
        </w:rPr>
        <w:t>承包人提供的文件的形式为：</w:t>
      </w:r>
      <w:r>
        <w:rPr>
          <w:rFonts w:hint="eastAsia" w:ascii="宋体" w:hAnsi="宋体" w:eastAsia="宋体" w:cs="宋体"/>
          <w:bCs/>
          <w:color w:val="auto"/>
          <w:highlight w:val="none"/>
          <w:u w:val="single"/>
        </w:rPr>
        <w:t>书面形式（包括纸质档和电子档文件）</w:t>
      </w:r>
      <w:r>
        <w:rPr>
          <w:rFonts w:hint="eastAsia" w:ascii="宋体" w:hAnsi="宋体" w:eastAsia="宋体" w:cs="宋体"/>
          <w:color w:val="auto"/>
          <w:highlight w:val="none"/>
        </w:rPr>
        <w:t>；</w:t>
      </w:r>
    </w:p>
    <w:p w14:paraId="4B30D833">
      <w:pPr>
        <w:pageBreakBefore w:val="0"/>
        <w:widowControl w:val="0"/>
        <w:kinsoku/>
        <w:wordWrap/>
        <w:overflowPunct/>
        <w:topLinePunct w:val="0"/>
        <w:autoSpaceDE/>
        <w:autoSpaceDN/>
        <w:bidi w:val="0"/>
        <w:adjustRightInd w:val="0"/>
        <w:snapToGrid w:val="0"/>
        <w:spacing w:line="360" w:lineRule="auto"/>
        <w:ind w:firstLine="420"/>
        <w:textAlignment w:val="auto"/>
        <w:rPr>
          <w:rFonts w:hint="eastAsia" w:ascii="宋体" w:hAnsi="宋体" w:eastAsia="宋体" w:cs="宋体"/>
          <w:color w:val="auto"/>
          <w:highlight w:val="none"/>
        </w:rPr>
      </w:pPr>
      <w:r>
        <w:rPr>
          <w:rFonts w:hint="eastAsia" w:ascii="宋体" w:hAnsi="宋体" w:eastAsia="宋体" w:cs="宋体"/>
          <w:color w:val="auto"/>
          <w:highlight w:val="none"/>
        </w:rPr>
        <w:t>发包人审批承包人文件的期限：</w:t>
      </w:r>
      <w:r>
        <w:rPr>
          <w:rFonts w:hint="eastAsia" w:ascii="宋体" w:hAnsi="宋体" w:eastAsia="宋体" w:cs="宋体"/>
          <w:bCs/>
          <w:color w:val="auto"/>
          <w:highlight w:val="none"/>
          <w:u w:val="single"/>
        </w:rPr>
        <w:t>收到承包人提交文件后7天内</w:t>
      </w:r>
      <w:r>
        <w:rPr>
          <w:rFonts w:hint="eastAsia" w:ascii="宋体" w:hAnsi="宋体" w:eastAsia="宋体" w:cs="宋体"/>
          <w:color w:val="auto"/>
          <w:highlight w:val="none"/>
        </w:rPr>
        <w:t>。</w:t>
      </w:r>
    </w:p>
    <w:p w14:paraId="42A8AF5B">
      <w:pPr>
        <w:pageBreakBefore w:val="0"/>
        <w:widowControl w:val="0"/>
        <w:kinsoku/>
        <w:wordWrap/>
        <w:overflowPunct/>
        <w:topLinePunct w:val="0"/>
        <w:autoSpaceDE/>
        <w:autoSpaceDN/>
        <w:bidi w:val="0"/>
        <w:adjustRightInd w:val="0"/>
        <w:snapToGrid w:val="0"/>
        <w:spacing w:line="360" w:lineRule="auto"/>
        <w:ind w:firstLine="420"/>
        <w:textAlignment w:val="auto"/>
        <w:rPr>
          <w:rFonts w:hint="eastAsia" w:ascii="宋体" w:hAnsi="宋体" w:eastAsia="宋体" w:cs="宋体"/>
          <w:color w:val="auto"/>
          <w:highlight w:val="none"/>
        </w:rPr>
      </w:pPr>
      <w:r>
        <w:rPr>
          <w:rFonts w:hint="eastAsia" w:ascii="宋体" w:hAnsi="宋体" w:eastAsia="宋体" w:cs="宋体"/>
          <w:color w:val="auto"/>
          <w:highlight w:val="none"/>
        </w:rPr>
        <w:t>1.6.3 现场图纸准备</w:t>
      </w:r>
    </w:p>
    <w:p w14:paraId="0A6968C6">
      <w:pPr>
        <w:pageBreakBefore w:val="0"/>
        <w:widowControl w:val="0"/>
        <w:kinsoku/>
        <w:wordWrap/>
        <w:overflowPunct/>
        <w:topLinePunct w:val="0"/>
        <w:autoSpaceDE/>
        <w:autoSpaceDN/>
        <w:bidi w:val="0"/>
        <w:adjustRightInd w:val="0"/>
        <w:snapToGrid w:val="0"/>
        <w:spacing w:line="360" w:lineRule="auto"/>
        <w:ind w:firstLine="420"/>
        <w:textAlignment w:val="auto"/>
        <w:rPr>
          <w:rFonts w:hint="eastAsia" w:ascii="宋体" w:hAnsi="宋体" w:eastAsia="宋体" w:cs="宋体"/>
          <w:color w:val="auto"/>
          <w:highlight w:val="none"/>
        </w:rPr>
      </w:pPr>
      <w:r>
        <w:rPr>
          <w:rFonts w:hint="eastAsia" w:ascii="宋体" w:hAnsi="宋体" w:eastAsia="宋体" w:cs="宋体"/>
          <w:color w:val="auto"/>
          <w:highlight w:val="none"/>
        </w:rPr>
        <w:t>关于现场图纸准备的约定：</w:t>
      </w:r>
      <w:r>
        <w:rPr>
          <w:rFonts w:hint="eastAsia" w:ascii="宋体" w:hAnsi="宋体" w:eastAsia="宋体" w:cs="宋体"/>
          <w:color w:val="auto"/>
          <w:highlight w:val="none"/>
          <w:u w:val="single"/>
        </w:rPr>
        <w:t xml:space="preserve">  </w:t>
      </w:r>
      <w:r>
        <w:rPr>
          <w:rFonts w:hint="eastAsia" w:ascii="宋体" w:hAnsi="宋体" w:eastAsia="宋体" w:cs="宋体"/>
          <w:bCs/>
          <w:color w:val="auto"/>
          <w:highlight w:val="none"/>
          <w:u w:val="single"/>
        </w:rPr>
        <w:t xml:space="preserve">/  </w:t>
      </w:r>
      <w:r>
        <w:rPr>
          <w:rFonts w:hint="eastAsia" w:ascii="宋体" w:hAnsi="宋体" w:eastAsia="宋体" w:cs="宋体"/>
          <w:color w:val="auto"/>
          <w:highlight w:val="none"/>
        </w:rPr>
        <w:t>。</w:t>
      </w:r>
    </w:p>
    <w:p w14:paraId="6FE7E765">
      <w:pPr>
        <w:pStyle w:val="231"/>
        <w:pageBreakBefore w:val="0"/>
        <w:widowControl w:val="0"/>
        <w:kinsoku/>
        <w:wordWrap/>
        <w:overflowPunct/>
        <w:topLinePunct w:val="0"/>
        <w:autoSpaceDE/>
        <w:autoSpaceDN/>
        <w:bidi w:val="0"/>
        <w:adjustRightInd w:val="0"/>
        <w:snapToGrid w:val="0"/>
        <w:spacing w:before="0" w:after="0" w:line="360" w:lineRule="auto"/>
        <w:textAlignment w:val="auto"/>
        <w:rPr>
          <w:rFonts w:hint="eastAsia" w:ascii="宋体" w:hAnsi="宋体" w:eastAsia="宋体" w:cs="宋体"/>
          <w:bCs w:val="0"/>
          <w:color w:val="auto"/>
          <w:sz w:val="24"/>
          <w:szCs w:val="20"/>
          <w:highlight w:val="none"/>
        </w:rPr>
      </w:pPr>
      <w:bookmarkStart w:id="46" w:name="_Toc14470146"/>
      <w:r>
        <w:rPr>
          <w:rFonts w:hint="eastAsia" w:ascii="宋体" w:hAnsi="宋体" w:eastAsia="宋体" w:cs="宋体"/>
          <w:bCs w:val="0"/>
          <w:color w:val="auto"/>
          <w:sz w:val="24"/>
          <w:szCs w:val="20"/>
          <w:highlight w:val="none"/>
        </w:rPr>
        <w:t>1.7联络</w:t>
      </w:r>
      <w:bookmarkEnd w:id="46"/>
    </w:p>
    <w:p w14:paraId="00C254BE">
      <w:pPr>
        <w:pageBreakBefore w:val="0"/>
        <w:widowControl w:val="0"/>
        <w:kinsoku/>
        <w:wordWrap/>
        <w:overflowPunct/>
        <w:topLinePunct w:val="0"/>
        <w:autoSpaceDE/>
        <w:autoSpaceDN/>
        <w:bidi w:val="0"/>
        <w:adjustRightInd w:val="0"/>
        <w:snapToGrid w:val="0"/>
        <w:spacing w:line="360" w:lineRule="auto"/>
        <w:ind w:firstLine="420"/>
        <w:textAlignment w:val="auto"/>
        <w:rPr>
          <w:rFonts w:hint="eastAsia" w:ascii="宋体" w:hAnsi="宋体" w:eastAsia="宋体" w:cs="宋体"/>
          <w:color w:val="auto"/>
          <w:highlight w:val="none"/>
        </w:rPr>
      </w:pPr>
      <w:r>
        <w:rPr>
          <w:rFonts w:hint="eastAsia" w:ascii="宋体" w:hAnsi="宋体" w:eastAsia="宋体" w:cs="宋体"/>
          <w:color w:val="auto"/>
          <w:highlight w:val="none"/>
        </w:rPr>
        <w:t>1.7.1发包人和承包人应当在</w:t>
      </w:r>
      <w:r>
        <w:rPr>
          <w:rFonts w:hint="eastAsia" w:ascii="宋体" w:hAnsi="宋体" w:eastAsia="宋体" w:cs="宋体"/>
          <w:bCs/>
          <w:color w:val="auto"/>
          <w:highlight w:val="none"/>
          <w:u w:val="single"/>
        </w:rPr>
        <w:t>3</w:t>
      </w:r>
      <w:r>
        <w:rPr>
          <w:rFonts w:hint="eastAsia" w:ascii="宋体" w:hAnsi="宋体" w:eastAsia="宋体" w:cs="宋体"/>
          <w:color w:val="auto"/>
          <w:highlight w:val="none"/>
        </w:rPr>
        <w:t>天内将与合同有关的通知、批准、证明、证书、指示、指令、要求、请求、同意、意见、确定和决定等书面函件送达对方当事人。</w:t>
      </w:r>
    </w:p>
    <w:p w14:paraId="633AFE20">
      <w:pPr>
        <w:pageBreakBefore w:val="0"/>
        <w:widowControl w:val="0"/>
        <w:kinsoku/>
        <w:wordWrap/>
        <w:overflowPunct/>
        <w:topLinePunct w:val="0"/>
        <w:autoSpaceDE/>
        <w:autoSpaceDN/>
        <w:bidi w:val="0"/>
        <w:adjustRightInd w:val="0"/>
        <w:snapToGrid w:val="0"/>
        <w:spacing w:line="360" w:lineRule="auto"/>
        <w:ind w:firstLine="420"/>
        <w:textAlignment w:val="auto"/>
        <w:rPr>
          <w:rFonts w:hint="eastAsia" w:ascii="宋体" w:hAnsi="宋体" w:eastAsia="宋体" w:cs="宋体"/>
          <w:color w:val="auto"/>
          <w:highlight w:val="none"/>
        </w:rPr>
      </w:pPr>
      <w:r>
        <w:rPr>
          <w:rFonts w:hint="eastAsia" w:ascii="宋体" w:hAnsi="宋体" w:eastAsia="宋体" w:cs="宋体"/>
          <w:color w:val="auto"/>
          <w:highlight w:val="none"/>
        </w:rPr>
        <w:t>1.7.2 发包人接收文件的地点：</w:t>
      </w:r>
      <w:r>
        <w:rPr>
          <w:rFonts w:hint="eastAsia" w:ascii="宋体" w:hAnsi="宋体" w:eastAsia="宋体" w:cs="宋体"/>
          <w:bCs/>
          <w:color w:val="auto"/>
          <w:highlight w:val="none"/>
          <w:u w:val="single"/>
        </w:rPr>
        <w:t xml:space="preserve">                               </w:t>
      </w:r>
      <w:r>
        <w:rPr>
          <w:rFonts w:hint="eastAsia" w:ascii="宋体" w:hAnsi="宋体" w:eastAsia="宋体" w:cs="宋体"/>
          <w:color w:val="auto"/>
          <w:highlight w:val="none"/>
        </w:rPr>
        <w:t>；</w:t>
      </w:r>
    </w:p>
    <w:p w14:paraId="4F7F53A4">
      <w:pPr>
        <w:pageBreakBefore w:val="0"/>
        <w:widowControl w:val="0"/>
        <w:kinsoku/>
        <w:wordWrap/>
        <w:overflowPunct/>
        <w:topLinePunct w:val="0"/>
        <w:autoSpaceDE/>
        <w:autoSpaceDN/>
        <w:bidi w:val="0"/>
        <w:adjustRightInd w:val="0"/>
        <w:snapToGrid w:val="0"/>
        <w:spacing w:line="360" w:lineRule="auto"/>
        <w:ind w:firstLine="420"/>
        <w:textAlignment w:val="auto"/>
        <w:rPr>
          <w:rFonts w:hint="eastAsia" w:ascii="宋体" w:hAnsi="宋体" w:eastAsia="宋体" w:cs="宋体"/>
          <w:color w:val="auto"/>
          <w:highlight w:val="none"/>
        </w:rPr>
      </w:pPr>
      <w:r>
        <w:rPr>
          <w:rFonts w:hint="eastAsia" w:ascii="宋体" w:hAnsi="宋体" w:eastAsia="宋体" w:cs="宋体"/>
          <w:color w:val="auto"/>
          <w:highlight w:val="none"/>
        </w:rPr>
        <w:t>发包人指定的接收人为：</w:t>
      </w:r>
      <w:r>
        <w:rPr>
          <w:rFonts w:hint="eastAsia" w:ascii="宋体" w:hAnsi="宋体" w:eastAsia="宋体" w:cs="宋体"/>
          <w:bCs/>
          <w:color w:val="auto"/>
          <w:highlight w:val="none"/>
          <w:u w:val="single"/>
        </w:rPr>
        <w:t xml:space="preserve">                                    </w:t>
      </w:r>
      <w:r>
        <w:rPr>
          <w:rFonts w:hint="eastAsia" w:ascii="宋体" w:hAnsi="宋体" w:eastAsia="宋体" w:cs="宋体"/>
          <w:color w:val="auto"/>
          <w:highlight w:val="none"/>
        </w:rPr>
        <w:t>。</w:t>
      </w:r>
    </w:p>
    <w:p w14:paraId="1C98CFB4">
      <w:pPr>
        <w:pageBreakBefore w:val="0"/>
        <w:widowControl w:val="0"/>
        <w:kinsoku/>
        <w:wordWrap/>
        <w:overflowPunct/>
        <w:topLinePunct w:val="0"/>
        <w:autoSpaceDE/>
        <w:autoSpaceDN/>
        <w:bidi w:val="0"/>
        <w:adjustRightInd w:val="0"/>
        <w:snapToGrid w:val="0"/>
        <w:spacing w:line="360" w:lineRule="auto"/>
        <w:ind w:firstLine="420"/>
        <w:textAlignment w:val="auto"/>
        <w:rPr>
          <w:rFonts w:hint="eastAsia" w:ascii="宋体" w:hAnsi="宋体" w:eastAsia="宋体" w:cs="宋体"/>
          <w:color w:val="auto"/>
          <w:highlight w:val="none"/>
        </w:rPr>
      </w:pPr>
      <w:r>
        <w:rPr>
          <w:rFonts w:hint="eastAsia" w:ascii="宋体" w:hAnsi="宋体" w:eastAsia="宋体" w:cs="宋体"/>
          <w:color w:val="auto"/>
          <w:highlight w:val="none"/>
        </w:rPr>
        <w:t>承包人接收文件的地点：</w:t>
      </w:r>
      <w:r>
        <w:rPr>
          <w:rFonts w:hint="eastAsia" w:ascii="宋体" w:hAnsi="宋体" w:eastAsia="宋体" w:cs="宋体"/>
          <w:bCs/>
          <w:color w:val="auto"/>
          <w:highlight w:val="none"/>
          <w:u w:val="single"/>
        </w:rPr>
        <w:t xml:space="preserve">                                     </w:t>
      </w:r>
      <w:r>
        <w:rPr>
          <w:rFonts w:hint="eastAsia" w:ascii="宋体" w:hAnsi="宋体" w:eastAsia="宋体" w:cs="宋体"/>
          <w:color w:val="auto"/>
          <w:highlight w:val="none"/>
        </w:rPr>
        <w:t>；</w:t>
      </w:r>
    </w:p>
    <w:p w14:paraId="16345ECB">
      <w:pPr>
        <w:pageBreakBefore w:val="0"/>
        <w:widowControl w:val="0"/>
        <w:kinsoku/>
        <w:wordWrap/>
        <w:overflowPunct/>
        <w:topLinePunct w:val="0"/>
        <w:autoSpaceDE/>
        <w:autoSpaceDN/>
        <w:bidi w:val="0"/>
        <w:adjustRightInd w:val="0"/>
        <w:snapToGrid w:val="0"/>
        <w:spacing w:line="360" w:lineRule="auto"/>
        <w:ind w:firstLine="420"/>
        <w:textAlignment w:val="auto"/>
        <w:rPr>
          <w:rFonts w:hint="eastAsia" w:ascii="宋体" w:hAnsi="宋体" w:eastAsia="宋体" w:cs="宋体"/>
          <w:color w:val="auto"/>
          <w:highlight w:val="none"/>
        </w:rPr>
      </w:pPr>
      <w:r>
        <w:rPr>
          <w:rFonts w:hint="eastAsia" w:ascii="宋体" w:hAnsi="宋体" w:eastAsia="宋体" w:cs="宋体"/>
          <w:color w:val="auto"/>
          <w:highlight w:val="none"/>
        </w:rPr>
        <w:t>承包人指定的接收人为：</w:t>
      </w:r>
      <w:r>
        <w:rPr>
          <w:rFonts w:hint="eastAsia" w:ascii="宋体" w:hAnsi="宋体" w:eastAsia="宋体" w:cs="宋体"/>
          <w:bCs/>
          <w:color w:val="auto"/>
          <w:highlight w:val="none"/>
          <w:u w:val="single"/>
        </w:rPr>
        <w:t xml:space="preserve">                                     </w:t>
      </w:r>
      <w:r>
        <w:rPr>
          <w:rFonts w:hint="eastAsia" w:ascii="宋体" w:hAnsi="宋体" w:eastAsia="宋体" w:cs="宋体"/>
          <w:color w:val="auto"/>
          <w:highlight w:val="none"/>
        </w:rPr>
        <w:t>。</w:t>
      </w:r>
    </w:p>
    <w:p w14:paraId="3D04B1E7">
      <w:pPr>
        <w:pageBreakBefore w:val="0"/>
        <w:widowControl w:val="0"/>
        <w:kinsoku/>
        <w:wordWrap/>
        <w:overflowPunct/>
        <w:topLinePunct w:val="0"/>
        <w:autoSpaceDE/>
        <w:autoSpaceDN/>
        <w:bidi w:val="0"/>
        <w:adjustRightInd w:val="0"/>
        <w:snapToGrid w:val="0"/>
        <w:spacing w:line="360" w:lineRule="auto"/>
        <w:ind w:firstLine="420"/>
        <w:textAlignment w:val="auto"/>
        <w:rPr>
          <w:rFonts w:hint="eastAsia" w:ascii="宋体" w:hAnsi="宋体" w:eastAsia="宋体" w:cs="宋体"/>
          <w:color w:val="auto"/>
          <w:highlight w:val="none"/>
        </w:rPr>
      </w:pPr>
      <w:r>
        <w:rPr>
          <w:rFonts w:hint="eastAsia" w:ascii="宋体" w:hAnsi="宋体" w:eastAsia="宋体" w:cs="宋体"/>
          <w:color w:val="auto"/>
          <w:highlight w:val="none"/>
        </w:rPr>
        <w:t>监理人接收文件的地点：</w:t>
      </w:r>
      <w:r>
        <w:rPr>
          <w:rFonts w:hint="eastAsia" w:ascii="宋体" w:hAnsi="宋体" w:eastAsia="宋体" w:cs="宋体"/>
          <w:bCs/>
          <w:color w:val="auto"/>
          <w:highlight w:val="none"/>
          <w:u w:val="single"/>
        </w:rPr>
        <w:t xml:space="preserve">                                     </w:t>
      </w:r>
      <w:r>
        <w:rPr>
          <w:rFonts w:hint="eastAsia" w:ascii="宋体" w:hAnsi="宋体" w:eastAsia="宋体" w:cs="宋体"/>
          <w:color w:val="auto"/>
          <w:highlight w:val="none"/>
        </w:rPr>
        <w:t>；</w:t>
      </w:r>
    </w:p>
    <w:p w14:paraId="26BC39C5">
      <w:pPr>
        <w:pageBreakBefore w:val="0"/>
        <w:widowControl w:val="0"/>
        <w:kinsoku/>
        <w:wordWrap/>
        <w:overflowPunct/>
        <w:topLinePunct w:val="0"/>
        <w:autoSpaceDE/>
        <w:autoSpaceDN/>
        <w:bidi w:val="0"/>
        <w:adjustRightInd w:val="0"/>
        <w:snapToGrid w:val="0"/>
        <w:spacing w:line="360" w:lineRule="auto"/>
        <w:ind w:firstLine="420"/>
        <w:textAlignment w:val="auto"/>
        <w:rPr>
          <w:rFonts w:hint="eastAsia" w:ascii="宋体" w:hAnsi="宋体" w:eastAsia="宋体" w:cs="宋体"/>
          <w:color w:val="auto"/>
          <w:highlight w:val="none"/>
        </w:rPr>
      </w:pPr>
      <w:r>
        <w:rPr>
          <w:rFonts w:hint="eastAsia" w:ascii="宋体" w:hAnsi="宋体" w:eastAsia="宋体" w:cs="宋体"/>
          <w:color w:val="auto"/>
          <w:highlight w:val="none"/>
        </w:rPr>
        <w:t>监理人指定的接收人为：</w:t>
      </w:r>
      <w:r>
        <w:rPr>
          <w:rFonts w:hint="eastAsia" w:ascii="宋体" w:hAnsi="宋体" w:eastAsia="宋体" w:cs="宋体"/>
          <w:bCs/>
          <w:color w:val="auto"/>
          <w:highlight w:val="none"/>
          <w:u w:val="single"/>
        </w:rPr>
        <w:t xml:space="preserve">                                     </w:t>
      </w:r>
      <w:r>
        <w:rPr>
          <w:rFonts w:hint="eastAsia" w:ascii="宋体" w:hAnsi="宋体" w:eastAsia="宋体" w:cs="宋体"/>
          <w:color w:val="auto"/>
          <w:highlight w:val="none"/>
        </w:rPr>
        <w:t>。</w:t>
      </w:r>
    </w:p>
    <w:p w14:paraId="268692D5">
      <w:pPr>
        <w:pStyle w:val="231"/>
        <w:pageBreakBefore w:val="0"/>
        <w:widowControl w:val="0"/>
        <w:kinsoku/>
        <w:wordWrap/>
        <w:overflowPunct/>
        <w:topLinePunct w:val="0"/>
        <w:autoSpaceDE/>
        <w:autoSpaceDN/>
        <w:bidi w:val="0"/>
        <w:adjustRightInd w:val="0"/>
        <w:snapToGrid w:val="0"/>
        <w:spacing w:before="0" w:after="0" w:line="360" w:lineRule="auto"/>
        <w:textAlignment w:val="auto"/>
        <w:rPr>
          <w:rFonts w:hint="eastAsia" w:ascii="宋体" w:hAnsi="宋体" w:eastAsia="宋体" w:cs="宋体"/>
          <w:bCs w:val="0"/>
          <w:color w:val="auto"/>
          <w:sz w:val="24"/>
          <w:szCs w:val="20"/>
          <w:highlight w:val="none"/>
        </w:rPr>
      </w:pPr>
      <w:bookmarkStart w:id="47" w:name="_Toc14470147"/>
      <w:r>
        <w:rPr>
          <w:rFonts w:hint="eastAsia" w:ascii="宋体" w:hAnsi="宋体" w:eastAsia="宋体" w:cs="宋体"/>
          <w:bCs w:val="0"/>
          <w:color w:val="auto"/>
          <w:sz w:val="24"/>
          <w:szCs w:val="20"/>
          <w:highlight w:val="none"/>
        </w:rPr>
        <w:t>1.8交通运输</w:t>
      </w:r>
      <w:bookmarkEnd w:id="47"/>
    </w:p>
    <w:p w14:paraId="26FAFBE9">
      <w:pPr>
        <w:pageBreakBefore w:val="0"/>
        <w:widowControl w:val="0"/>
        <w:kinsoku/>
        <w:wordWrap/>
        <w:overflowPunct/>
        <w:topLinePunct w:val="0"/>
        <w:autoSpaceDE/>
        <w:autoSpaceDN/>
        <w:bidi w:val="0"/>
        <w:adjustRightInd w:val="0"/>
        <w:snapToGrid w:val="0"/>
        <w:spacing w:line="360" w:lineRule="auto"/>
        <w:ind w:firstLine="420"/>
        <w:textAlignment w:val="auto"/>
        <w:rPr>
          <w:rFonts w:hint="eastAsia" w:ascii="宋体" w:hAnsi="宋体" w:eastAsia="宋体" w:cs="宋体"/>
          <w:color w:val="auto"/>
          <w:highlight w:val="none"/>
        </w:rPr>
      </w:pPr>
      <w:r>
        <w:rPr>
          <w:rFonts w:hint="eastAsia" w:ascii="宋体" w:hAnsi="宋体" w:eastAsia="宋体" w:cs="宋体"/>
          <w:color w:val="auto"/>
          <w:highlight w:val="none"/>
        </w:rPr>
        <w:t>1</w:t>
      </w:r>
      <w:bookmarkStart w:id="48" w:name="_Toc304295521"/>
      <w:bookmarkStart w:id="49" w:name="_Toc318581155"/>
      <w:bookmarkStart w:id="50" w:name="_Toc300934943"/>
      <w:bookmarkStart w:id="51" w:name="_Toc312677986"/>
      <w:bookmarkStart w:id="52" w:name="_Toc303539100"/>
      <w:r>
        <w:rPr>
          <w:rFonts w:hint="eastAsia" w:ascii="宋体" w:hAnsi="宋体" w:eastAsia="宋体" w:cs="宋体"/>
          <w:color w:val="auto"/>
          <w:highlight w:val="none"/>
        </w:rPr>
        <w:t>.8.1 出入现场的权利</w:t>
      </w:r>
    </w:p>
    <w:p w14:paraId="70F741FC">
      <w:pPr>
        <w:pageBreakBefore w:val="0"/>
        <w:widowControl w:val="0"/>
        <w:kinsoku/>
        <w:wordWrap/>
        <w:overflowPunct/>
        <w:topLinePunct w:val="0"/>
        <w:autoSpaceDE/>
        <w:autoSpaceDN/>
        <w:bidi w:val="0"/>
        <w:adjustRightInd w:val="0"/>
        <w:snapToGrid w:val="0"/>
        <w:spacing w:line="360" w:lineRule="auto"/>
        <w:ind w:firstLine="420"/>
        <w:textAlignment w:val="auto"/>
        <w:rPr>
          <w:rFonts w:hint="eastAsia" w:ascii="宋体" w:hAnsi="宋体" w:eastAsia="宋体" w:cs="宋体"/>
          <w:color w:val="auto"/>
          <w:highlight w:val="none"/>
        </w:rPr>
      </w:pPr>
      <w:r>
        <w:rPr>
          <w:rFonts w:hint="eastAsia" w:ascii="宋体" w:hAnsi="宋体" w:eastAsia="宋体" w:cs="宋体"/>
          <w:color w:val="auto"/>
          <w:highlight w:val="none"/>
        </w:rPr>
        <w:t>关于出入现场的权利的约定：</w:t>
      </w:r>
      <w:r>
        <w:rPr>
          <w:rFonts w:hint="eastAsia" w:ascii="宋体" w:hAnsi="宋体" w:eastAsia="宋体" w:cs="宋体"/>
          <w:bCs/>
          <w:color w:val="auto"/>
          <w:highlight w:val="none"/>
          <w:u w:val="single"/>
        </w:rPr>
        <w:t>除本项目参建单位相关人员外，其他人员未经许可不得进入施工现场，承包人应安排专人做好保卫工作，费用含在投标价中</w:t>
      </w:r>
      <w:r>
        <w:rPr>
          <w:rFonts w:hint="eastAsia" w:ascii="宋体" w:hAnsi="宋体" w:eastAsia="宋体" w:cs="宋体"/>
          <w:color w:val="auto"/>
          <w:highlight w:val="none"/>
        </w:rPr>
        <w:t>。</w:t>
      </w:r>
      <w:bookmarkEnd w:id="48"/>
      <w:bookmarkEnd w:id="49"/>
      <w:bookmarkEnd w:id="50"/>
      <w:bookmarkEnd w:id="51"/>
      <w:bookmarkEnd w:id="52"/>
    </w:p>
    <w:p w14:paraId="726B3BAB">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1</w:t>
      </w:r>
      <w:bookmarkStart w:id="53" w:name="_Toc318581156"/>
      <w:bookmarkStart w:id="54" w:name="_Toc303539101"/>
      <w:bookmarkStart w:id="55" w:name="_Toc300934944"/>
      <w:bookmarkStart w:id="56" w:name="_Toc312677987"/>
      <w:bookmarkStart w:id="57" w:name="_Toc304295522"/>
      <w:r>
        <w:rPr>
          <w:rFonts w:hint="eastAsia" w:ascii="宋体" w:hAnsi="宋体" w:eastAsia="宋体" w:cs="宋体"/>
          <w:color w:val="auto"/>
          <w:highlight w:val="none"/>
        </w:rPr>
        <w:t>.8.2 场内交通</w:t>
      </w:r>
    </w:p>
    <w:p w14:paraId="4A1D1818">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关于场外交通和场内交通的边界的约定：</w:t>
      </w:r>
      <w:r>
        <w:rPr>
          <w:rFonts w:hint="eastAsia" w:ascii="宋体" w:hAnsi="宋体" w:eastAsia="宋体" w:cs="宋体"/>
          <w:bCs/>
          <w:color w:val="auto"/>
          <w:highlight w:val="none"/>
          <w:u w:val="single"/>
        </w:rPr>
        <w:t>以本工程工地围墙（或围挡）和入口大门范围为界，以内为场内交通，以外为场外交通</w:t>
      </w:r>
      <w:r>
        <w:rPr>
          <w:rFonts w:hint="eastAsia" w:ascii="宋体" w:hAnsi="宋体" w:eastAsia="宋体" w:cs="宋体"/>
          <w:color w:val="auto"/>
          <w:highlight w:val="none"/>
        </w:rPr>
        <w:t>。</w:t>
      </w:r>
    </w:p>
    <w:p w14:paraId="37F0A76C">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关于发包人向承包人免费提供满足工程施工需要的场内道路和交通设施的约定：</w:t>
      </w:r>
    </w:p>
    <w:p w14:paraId="2D9A05F3">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bCs/>
          <w:color w:val="auto"/>
          <w:highlight w:val="none"/>
          <w:u w:val="single"/>
        </w:rPr>
        <w:t>发包人提供现场已有道路、围墙以及大门等设施，不再提供现场已有条件外的其他设施，如承包人施工期间损坏现有设施，应予以恢复或承担恢复的相关费用</w:t>
      </w:r>
      <w:r>
        <w:rPr>
          <w:rFonts w:hint="eastAsia" w:ascii="宋体" w:hAnsi="宋体" w:eastAsia="宋体" w:cs="宋体"/>
          <w:color w:val="auto"/>
          <w:highlight w:val="none"/>
        </w:rPr>
        <w:t>。</w:t>
      </w:r>
      <w:bookmarkEnd w:id="53"/>
      <w:bookmarkEnd w:id="54"/>
      <w:bookmarkEnd w:id="55"/>
      <w:bookmarkEnd w:id="56"/>
      <w:bookmarkEnd w:id="57"/>
      <w:bookmarkStart w:id="58" w:name="_Toc318581157"/>
    </w:p>
    <w:p w14:paraId="10A846DC">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1.8.3超大件和超重件的运输</w:t>
      </w:r>
    </w:p>
    <w:p w14:paraId="436E7460">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运输超大件或超重件所需的道路和桥梁临时加固改造费用和其他有关费用由</w:t>
      </w:r>
      <w:r>
        <w:rPr>
          <w:rFonts w:hint="eastAsia" w:ascii="宋体" w:hAnsi="宋体" w:eastAsia="宋体" w:cs="宋体"/>
          <w:bCs/>
          <w:color w:val="auto"/>
          <w:highlight w:val="none"/>
          <w:u w:val="single"/>
        </w:rPr>
        <w:t>承包人</w:t>
      </w:r>
      <w:r>
        <w:rPr>
          <w:rFonts w:hint="eastAsia" w:ascii="宋体" w:hAnsi="宋体" w:eastAsia="宋体" w:cs="宋体"/>
          <w:color w:val="auto"/>
          <w:highlight w:val="none"/>
        </w:rPr>
        <w:t>承担。</w:t>
      </w:r>
      <w:bookmarkEnd w:id="58"/>
    </w:p>
    <w:p w14:paraId="3F7D3576">
      <w:pPr>
        <w:pStyle w:val="231"/>
        <w:pageBreakBefore w:val="0"/>
        <w:widowControl w:val="0"/>
        <w:kinsoku/>
        <w:wordWrap/>
        <w:overflowPunct/>
        <w:topLinePunct w:val="0"/>
        <w:autoSpaceDE/>
        <w:autoSpaceDN/>
        <w:bidi w:val="0"/>
        <w:adjustRightInd w:val="0"/>
        <w:snapToGrid w:val="0"/>
        <w:spacing w:before="0" w:after="0" w:line="360" w:lineRule="auto"/>
        <w:textAlignment w:val="auto"/>
        <w:rPr>
          <w:rFonts w:hint="eastAsia" w:ascii="宋体" w:hAnsi="宋体" w:eastAsia="宋体" w:cs="宋体"/>
          <w:bCs w:val="0"/>
          <w:color w:val="auto"/>
          <w:sz w:val="24"/>
          <w:szCs w:val="20"/>
          <w:highlight w:val="none"/>
        </w:rPr>
      </w:pPr>
      <w:bookmarkStart w:id="59" w:name="_Toc14470148"/>
      <w:r>
        <w:rPr>
          <w:rFonts w:hint="eastAsia" w:ascii="宋体" w:hAnsi="宋体" w:eastAsia="宋体" w:cs="宋体"/>
          <w:bCs w:val="0"/>
          <w:color w:val="auto"/>
          <w:sz w:val="24"/>
          <w:szCs w:val="20"/>
          <w:highlight w:val="none"/>
        </w:rPr>
        <w:t>1.9知识产权</w:t>
      </w:r>
      <w:bookmarkEnd w:id="59"/>
    </w:p>
    <w:p w14:paraId="47CFF048">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1.9.1关于发包人提供给承包人的图纸、发包人为实施工程自行编制或委托编制的技术规范以及反映发包人关于合同要求或其他类似性质的文件的著作权的归属：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bCs/>
          <w:color w:val="auto"/>
          <w:highlight w:val="none"/>
          <w:u w:val="single"/>
        </w:rPr>
        <w:t>发包人或按发包人与第三方签订的有关协议执行</w:t>
      </w:r>
      <w:r>
        <w:rPr>
          <w:rFonts w:hint="eastAsia" w:ascii="宋体" w:hAnsi="宋体" w:eastAsia="宋体" w:cs="宋体"/>
          <w:color w:val="auto"/>
          <w:highlight w:val="none"/>
        </w:rPr>
        <w:t>。</w:t>
      </w:r>
    </w:p>
    <w:p w14:paraId="394A87FE">
      <w:pPr>
        <w:pageBreakBefore w:val="0"/>
        <w:widowControl w:val="0"/>
        <w:kinsoku/>
        <w:wordWrap/>
        <w:overflowPunct/>
        <w:topLinePunct w:val="0"/>
        <w:autoSpaceDE/>
        <w:autoSpaceDN/>
        <w:bidi w:val="0"/>
        <w:adjustRightInd w:val="0"/>
        <w:snapToGrid w:val="0"/>
        <w:spacing w:line="360" w:lineRule="auto"/>
        <w:ind w:firstLine="420"/>
        <w:textAlignment w:val="auto"/>
        <w:rPr>
          <w:rFonts w:hint="eastAsia" w:ascii="宋体" w:hAnsi="宋体" w:eastAsia="宋体" w:cs="宋体"/>
          <w:color w:val="auto"/>
          <w:highlight w:val="none"/>
        </w:rPr>
      </w:pPr>
      <w:r>
        <w:rPr>
          <w:rFonts w:hint="eastAsia" w:ascii="宋体" w:hAnsi="宋体" w:eastAsia="宋体" w:cs="宋体"/>
          <w:color w:val="auto"/>
          <w:highlight w:val="none"/>
        </w:rPr>
        <w:t>关于发包人提供的上述文件的使用限制的要求：</w:t>
      </w:r>
      <w:r>
        <w:rPr>
          <w:rFonts w:hint="eastAsia" w:ascii="宋体" w:hAnsi="宋体" w:eastAsia="宋体" w:cs="宋体"/>
          <w:bCs/>
          <w:color w:val="auto"/>
          <w:highlight w:val="none"/>
          <w:u w:val="single"/>
        </w:rPr>
        <w:t>仅限用于本项目</w:t>
      </w:r>
      <w:r>
        <w:rPr>
          <w:rFonts w:hint="eastAsia" w:ascii="宋体" w:hAnsi="宋体" w:eastAsia="宋体" w:cs="宋体"/>
          <w:color w:val="auto"/>
          <w:highlight w:val="none"/>
        </w:rPr>
        <w:t>。</w:t>
      </w:r>
    </w:p>
    <w:p w14:paraId="4920C99D">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1.9.2 关于承包人为实施工程所编制文件的著作权的归属：</w:t>
      </w:r>
      <w:r>
        <w:rPr>
          <w:rFonts w:hint="eastAsia" w:ascii="宋体" w:hAnsi="宋体" w:eastAsia="宋体" w:cs="宋体"/>
          <w:bCs/>
          <w:color w:val="auto"/>
          <w:highlight w:val="none"/>
          <w:u w:val="single"/>
        </w:rPr>
        <w:t>除署名权以外的著作权属于发包人</w:t>
      </w:r>
      <w:r>
        <w:rPr>
          <w:rFonts w:hint="eastAsia" w:ascii="宋体" w:hAnsi="宋体" w:eastAsia="宋体" w:cs="宋体"/>
          <w:color w:val="auto"/>
          <w:highlight w:val="none"/>
        </w:rPr>
        <w:t>。</w:t>
      </w:r>
    </w:p>
    <w:p w14:paraId="1BC1313B">
      <w:pPr>
        <w:pageBreakBefore w:val="0"/>
        <w:widowControl w:val="0"/>
        <w:kinsoku/>
        <w:wordWrap/>
        <w:overflowPunct/>
        <w:topLinePunct w:val="0"/>
        <w:autoSpaceDE/>
        <w:autoSpaceDN/>
        <w:bidi w:val="0"/>
        <w:adjustRightInd w:val="0"/>
        <w:snapToGrid w:val="0"/>
        <w:spacing w:line="360" w:lineRule="auto"/>
        <w:ind w:firstLine="420"/>
        <w:textAlignment w:val="auto"/>
        <w:rPr>
          <w:rFonts w:hint="eastAsia" w:ascii="宋体" w:hAnsi="宋体" w:eastAsia="宋体" w:cs="宋体"/>
          <w:color w:val="auto"/>
          <w:highlight w:val="none"/>
        </w:rPr>
      </w:pPr>
      <w:r>
        <w:rPr>
          <w:rFonts w:hint="eastAsia" w:ascii="宋体" w:hAnsi="宋体" w:eastAsia="宋体" w:cs="宋体"/>
          <w:color w:val="auto"/>
          <w:highlight w:val="none"/>
        </w:rPr>
        <w:t>关于承包人提供的上述文件的使用限制的要求：</w:t>
      </w:r>
      <w:r>
        <w:rPr>
          <w:rFonts w:hint="eastAsia" w:ascii="宋体" w:hAnsi="宋体" w:eastAsia="宋体" w:cs="宋体"/>
          <w:bCs/>
          <w:color w:val="auto"/>
          <w:highlight w:val="none"/>
          <w:u w:val="single"/>
        </w:rPr>
        <w:t>仅限用于本项目</w:t>
      </w:r>
      <w:r>
        <w:rPr>
          <w:rFonts w:hint="eastAsia" w:ascii="宋体" w:hAnsi="宋体" w:eastAsia="宋体" w:cs="宋体"/>
          <w:color w:val="auto"/>
          <w:highlight w:val="none"/>
        </w:rPr>
        <w:t>。</w:t>
      </w:r>
    </w:p>
    <w:p w14:paraId="229A3C4E">
      <w:pPr>
        <w:pageBreakBefore w:val="0"/>
        <w:widowControl w:val="0"/>
        <w:kinsoku/>
        <w:wordWrap/>
        <w:overflowPunct/>
        <w:topLinePunct w:val="0"/>
        <w:autoSpaceDE/>
        <w:autoSpaceDN/>
        <w:bidi w:val="0"/>
        <w:adjustRightInd w:val="0"/>
        <w:snapToGrid w:val="0"/>
        <w:spacing w:line="360" w:lineRule="auto"/>
        <w:ind w:firstLine="420"/>
        <w:textAlignment w:val="auto"/>
        <w:rPr>
          <w:rFonts w:hint="eastAsia" w:ascii="宋体" w:hAnsi="宋体" w:eastAsia="宋体" w:cs="宋体"/>
          <w:color w:val="auto"/>
          <w:highlight w:val="none"/>
        </w:rPr>
      </w:pPr>
      <w:r>
        <w:rPr>
          <w:rFonts w:hint="eastAsia" w:ascii="宋体" w:hAnsi="宋体" w:eastAsia="宋体" w:cs="宋体"/>
          <w:color w:val="auto"/>
          <w:highlight w:val="none"/>
        </w:rPr>
        <w:t>1.9.3承包人在施工过程中所采用的专利、专有技术、技术秘密的使用费的承担方式：</w:t>
      </w:r>
      <w:r>
        <w:rPr>
          <w:rFonts w:hint="eastAsia" w:ascii="宋体" w:hAnsi="宋体" w:eastAsia="宋体" w:cs="宋体"/>
          <w:bCs/>
          <w:color w:val="auto"/>
          <w:highlight w:val="none"/>
          <w:u w:val="single"/>
        </w:rPr>
        <w:t>已含在合同价款中由承包人承担</w:t>
      </w:r>
      <w:r>
        <w:rPr>
          <w:rFonts w:hint="eastAsia" w:ascii="宋体" w:hAnsi="宋体" w:eastAsia="宋体" w:cs="宋体"/>
          <w:color w:val="auto"/>
          <w:highlight w:val="none"/>
        </w:rPr>
        <w:t>。</w:t>
      </w:r>
    </w:p>
    <w:p w14:paraId="24DDE8E4">
      <w:pPr>
        <w:pStyle w:val="231"/>
        <w:pageBreakBefore w:val="0"/>
        <w:widowControl w:val="0"/>
        <w:kinsoku/>
        <w:wordWrap/>
        <w:overflowPunct/>
        <w:topLinePunct w:val="0"/>
        <w:autoSpaceDE/>
        <w:autoSpaceDN/>
        <w:bidi w:val="0"/>
        <w:adjustRightInd w:val="0"/>
        <w:snapToGrid w:val="0"/>
        <w:spacing w:before="0" w:after="0" w:line="360" w:lineRule="auto"/>
        <w:textAlignment w:val="auto"/>
        <w:rPr>
          <w:rFonts w:hint="eastAsia" w:ascii="宋体" w:hAnsi="宋体" w:eastAsia="宋体" w:cs="宋体"/>
          <w:bCs w:val="0"/>
          <w:color w:val="auto"/>
          <w:sz w:val="24"/>
          <w:szCs w:val="20"/>
          <w:highlight w:val="none"/>
        </w:rPr>
      </w:pPr>
      <w:bookmarkStart w:id="60" w:name="_Toc14470149"/>
      <w:r>
        <w:rPr>
          <w:rFonts w:hint="eastAsia" w:ascii="宋体" w:hAnsi="宋体" w:eastAsia="宋体" w:cs="宋体"/>
          <w:bCs w:val="0"/>
          <w:color w:val="auto"/>
          <w:sz w:val="24"/>
          <w:szCs w:val="20"/>
          <w:highlight w:val="none"/>
        </w:rPr>
        <w:t>1.10工程量清单错误的修正</w:t>
      </w:r>
      <w:bookmarkEnd w:id="60"/>
    </w:p>
    <w:p w14:paraId="3CD0A3BF">
      <w:pPr>
        <w:pageBreakBefore w:val="0"/>
        <w:widowControl w:val="0"/>
        <w:kinsoku/>
        <w:wordWrap/>
        <w:overflowPunct/>
        <w:topLinePunct w:val="0"/>
        <w:autoSpaceDE/>
        <w:autoSpaceDN/>
        <w:bidi w:val="0"/>
        <w:adjustRightInd w:val="0"/>
        <w:snapToGrid w:val="0"/>
        <w:spacing w:line="360" w:lineRule="auto"/>
        <w:ind w:firstLine="420"/>
        <w:textAlignment w:val="auto"/>
        <w:rPr>
          <w:rFonts w:hint="eastAsia" w:ascii="宋体" w:hAnsi="宋体" w:eastAsia="宋体" w:cs="宋体"/>
          <w:color w:val="auto"/>
          <w:highlight w:val="none"/>
        </w:rPr>
      </w:pPr>
      <w:r>
        <w:rPr>
          <w:rFonts w:hint="eastAsia" w:ascii="宋体" w:hAnsi="宋体" w:eastAsia="宋体" w:cs="宋体"/>
          <w:color w:val="auto"/>
          <w:highlight w:val="none"/>
        </w:rPr>
        <w:t>出现工程量清单错误时，是否调整合同价格：</w:t>
      </w:r>
      <w:r>
        <w:rPr>
          <w:rFonts w:hint="eastAsia" w:ascii="宋体" w:hAnsi="宋体" w:eastAsia="宋体" w:cs="宋体"/>
          <w:bCs/>
          <w:color w:val="auto"/>
          <w:highlight w:val="none"/>
          <w:u w:val="single"/>
        </w:rPr>
        <w:t>按清单计价规范相应条款执行</w:t>
      </w:r>
      <w:r>
        <w:rPr>
          <w:rFonts w:hint="eastAsia" w:ascii="宋体" w:hAnsi="宋体" w:eastAsia="宋体" w:cs="宋体"/>
          <w:color w:val="auto"/>
          <w:highlight w:val="none"/>
        </w:rPr>
        <w:t>。</w:t>
      </w:r>
    </w:p>
    <w:p w14:paraId="5FE40E87">
      <w:pPr>
        <w:pageBreakBefore w:val="0"/>
        <w:widowControl w:val="0"/>
        <w:kinsoku/>
        <w:wordWrap/>
        <w:overflowPunct/>
        <w:topLinePunct w:val="0"/>
        <w:autoSpaceDE/>
        <w:autoSpaceDN/>
        <w:bidi w:val="0"/>
        <w:adjustRightInd w:val="0"/>
        <w:snapToGrid w:val="0"/>
        <w:spacing w:line="360" w:lineRule="auto"/>
        <w:ind w:firstLine="420"/>
        <w:textAlignment w:val="auto"/>
        <w:rPr>
          <w:rFonts w:hint="eastAsia" w:ascii="宋体" w:hAnsi="宋体" w:eastAsia="宋体" w:cs="宋体"/>
          <w:color w:val="auto"/>
          <w:highlight w:val="none"/>
        </w:rPr>
      </w:pPr>
      <w:r>
        <w:rPr>
          <w:rFonts w:hint="eastAsia" w:ascii="宋体" w:hAnsi="宋体" w:eastAsia="宋体" w:cs="宋体"/>
          <w:color w:val="auto"/>
          <w:highlight w:val="none"/>
        </w:rPr>
        <w:t>允许调整合同价格的工程量偏差范围：</w:t>
      </w:r>
      <w:r>
        <w:rPr>
          <w:rFonts w:hint="eastAsia" w:ascii="宋体" w:hAnsi="宋体" w:eastAsia="宋体" w:cs="宋体"/>
          <w:color w:val="auto"/>
          <w:highlight w:val="none"/>
          <w:u w:val="single"/>
        </w:rPr>
        <w:t xml:space="preserve">               </w:t>
      </w:r>
      <w:r>
        <w:rPr>
          <w:rFonts w:hint="eastAsia" w:ascii="宋体" w:hAnsi="宋体" w:eastAsia="宋体" w:cs="宋体"/>
          <w:bCs/>
          <w:color w:val="auto"/>
          <w:highlight w:val="none"/>
          <w:u w:val="single"/>
        </w:rPr>
        <w:t xml:space="preserve">/                 </w:t>
      </w:r>
      <w:r>
        <w:rPr>
          <w:rFonts w:hint="eastAsia" w:ascii="宋体" w:hAnsi="宋体" w:eastAsia="宋体" w:cs="宋体"/>
          <w:color w:val="auto"/>
          <w:highlight w:val="none"/>
        </w:rPr>
        <w:t>。</w:t>
      </w:r>
    </w:p>
    <w:p w14:paraId="04ACFE83">
      <w:pPr>
        <w:pStyle w:val="229"/>
        <w:pageBreakBefore w:val="0"/>
        <w:widowControl w:val="0"/>
        <w:kinsoku/>
        <w:wordWrap/>
        <w:overflowPunct/>
        <w:topLinePunct w:val="0"/>
        <w:autoSpaceDE/>
        <w:autoSpaceDN/>
        <w:bidi w:val="0"/>
        <w:adjustRightInd w:val="0"/>
        <w:snapToGrid w:val="0"/>
        <w:spacing w:before="0" w:after="0" w:line="360" w:lineRule="auto"/>
        <w:textAlignment w:val="auto"/>
        <w:rPr>
          <w:rFonts w:hint="eastAsia" w:ascii="宋体" w:hAnsi="宋体" w:eastAsia="宋体" w:cs="宋体"/>
          <w:color w:val="auto"/>
          <w:sz w:val="24"/>
          <w:highlight w:val="none"/>
        </w:rPr>
      </w:pPr>
      <w:bookmarkStart w:id="61" w:name="_Toc14470150"/>
      <w:bookmarkStart w:id="62" w:name="_Toc71558872"/>
      <w:r>
        <w:rPr>
          <w:rFonts w:hint="eastAsia" w:ascii="宋体" w:hAnsi="宋体" w:eastAsia="宋体" w:cs="宋体"/>
          <w:color w:val="auto"/>
          <w:sz w:val="24"/>
          <w:highlight w:val="none"/>
        </w:rPr>
        <w:t>2. 发包人</w:t>
      </w:r>
      <w:bookmarkEnd w:id="61"/>
      <w:bookmarkEnd w:id="62"/>
    </w:p>
    <w:p w14:paraId="2F8AF9DE">
      <w:pPr>
        <w:pStyle w:val="231"/>
        <w:pageBreakBefore w:val="0"/>
        <w:widowControl w:val="0"/>
        <w:kinsoku/>
        <w:wordWrap/>
        <w:overflowPunct/>
        <w:topLinePunct w:val="0"/>
        <w:autoSpaceDE/>
        <w:autoSpaceDN/>
        <w:bidi w:val="0"/>
        <w:adjustRightInd w:val="0"/>
        <w:snapToGrid w:val="0"/>
        <w:spacing w:before="0" w:after="0" w:line="360" w:lineRule="auto"/>
        <w:textAlignment w:val="auto"/>
        <w:rPr>
          <w:rFonts w:hint="eastAsia" w:ascii="宋体" w:hAnsi="宋体" w:eastAsia="宋体" w:cs="宋体"/>
          <w:bCs w:val="0"/>
          <w:color w:val="auto"/>
          <w:sz w:val="24"/>
          <w:szCs w:val="20"/>
          <w:highlight w:val="none"/>
        </w:rPr>
      </w:pPr>
      <w:bookmarkStart w:id="63" w:name="_Toc14470151"/>
      <w:r>
        <w:rPr>
          <w:rFonts w:hint="eastAsia" w:ascii="宋体" w:hAnsi="宋体" w:eastAsia="宋体" w:cs="宋体"/>
          <w:bCs w:val="0"/>
          <w:color w:val="auto"/>
          <w:sz w:val="24"/>
          <w:szCs w:val="20"/>
          <w:highlight w:val="none"/>
        </w:rPr>
        <w:t>2.1 发包人代表</w:t>
      </w:r>
      <w:bookmarkEnd w:id="63"/>
    </w:p>
    <w:p w14:paraId="781A6E73">
      <w:pPr>
        <w:pageBreakBefore w:val="0"/>
        <w:widowControl w:val="0"/>
        <w:kinsoku/>
        <w:wordWrap/>
        <w:overflowPunct/>
        <w:topLinePunct w:val="0"/>
        <w:autoSpaceDE/>
        <w:autoSpaceDN/>
        <w:bidi w:val="0"/>
        <w:adjustRightInd w:val="0"/>
        <w:snapToGrid w:val="0"/>
        <w:spacing w:line="360" w:lineRule="auto"/>
        <w:ind w:firstLine="420"/>
        <w:textAlignment w:val="auto"/>
        <w:rPr>
          <w:rFonts w:hint="eastAsia" w:ascii="宋体" w:hAnsi="宋体" w:eastAsia="宋体" w:cs="宋体"/>
          <w:color w:val="auto"/>
          <w:highlight w:val="none"/>
        </w:rPr>
      </w:pPr>
      <w:r>
        <w:rPr>
          <w:rFonts w:hint="eastAsia" w:ascii="宋体" w:hAnsi="宋体" w:eastAsia="宋体" w:cs="宋体"/>
          <w:color w:val="auto"/>
          <w:highlight w:val="none"/>
        </w:rPr>
        <w:t>2.1.1发包人代表在发包人的授权范围内，负责处理合同履行过程中与发包人有关的具体事宜。发包人代表在授权范围内的行为由发包人承担法律责任。</w:t>
      </w:r>
    </w:p>
    <w:p w14:paraId="5C61A3E3">
      <w:pPr>
        <w:pageBreakBefore w:val="0"/>
        <w:widowControl w:val="0"/>
        <w:kinsoku/>
        <w:wordWrap/>
        <w:overflowPunct/>
        <w:topLinePunct w:val="0"/>
        <w:autoSpaceDE/>
        <w:autoSpaceDN/>
        <w:bidi w:val="0"/>
        <w:adjustRightInd w:val="0"/>
        <w:snapToGrid w:val="0"/>
        <w:spacing w:line="360" w:lineRule="auto"/>
        <w:ind w:firstLine="420"/>
        <w:textAlignment w:val="auto"/>
        <w:rPr>
          <w:rFonts w:hint="eastAsia" w:ascii="宋体" w:hAnsi="宋体" w:eastAsia="宋体" w:cs="宋体"/>
          <w:color w:val="auto"/>
          <w:highlight w:val="none"/>
        </w:rPr>
      </w:pPr>
      <w:r>
        <w:rPr>
          <w:rFonts w:hint="eastAsia" w:ascii="宋体" w:hAnsi="宋体" w:eastAsia="宋体" w:cs="宋体"/>
          <w:color w:val="auto"/>
          <w:highlight w:val="none"/>
        </w:rPr>
        <w:t>2.1.2发包人对发包人代表的授权范围如下：</w:t>
      </w:r>
    </w:p>
    <w:p w14:paraId="11959312">
      <w:pPr>
        <w:pageBreakBefore w:val="0"/>
        <w:widowControl w:val="0"/>
        <w:kinsoku/>
        <w:wordWrap/>
        <w:overflowPunct/>
        <w:topLinePunct w:val="0"/>
        <w:autoSpaceDE/>
        <w:autoSpaceDN/>
        <w:bidi w:val="0"/>
        <w:adjustRightInd w:val="0"/>
        <w:snapToGrid w:val="0"/>
        <w:spacing w:line="360" w:lineRule="auto"/>
        <w:ind w:firstLine="420"/>
        <w:textAlignment w:val="auto"/>
        <w:rPr>
          <w:rFonts w:hint="eastAsia" w:ascii="宋体" w:hAnsi="宋体" w:eastAsia="宋体" w:cs="宋体"/>
          <w:bCs/>
          <w:color w:val="auto"/>
          <w:highlight w:val="none"/>
          <w:u w:val="single"/>
        </w:rPr>
      </w:pPr>
      <w:r>
        <w:rPr>
          <w:rFonts w:hint="eastAsia" w:ascii="宋体" w:hAnsi="宋体" w:eastAsia="宋体" w:cs="宋体"/>
          <w:bCs/>
          <w:color w:val="auto"/>
          <w:highlight w:val="none"/>
          <w:u w:val="single"/>
        </w:rPr>
        <w:t>（1）行使发包人代表的权利，包括组织施工现场发包人的工作及代表发包人行使本合同授予发包人的相关权力。</w:t>
      </w:r>
    </w:p>
    <w:p w14:paraId="105FD367">
      <w:pPr>
        <w:pageBreakBefore w:val="0"/>
        <w:widowControl w:val="0"/>
        <w:kinsoku/>
        <w:wordWrap/>
        <w:overflowPunct/>
        <w:topLinePunct w:val="0"/>
        <w:autoSpaceDE/>
        <w:autoSpaceDN/>
        <w:bidi w:val="0"/>
        <w:adjustRightInd w:val="0"/>
        <w:snapToGrid w:val="0"/>
        <w:spacing w:line="360" w:lineRule="auto"/>
        <w:ind w:firstLine="420"/>
        <w:textAlignment w:val="auto"/>
        <w:rPr>
          <w:rFonts w:hint="eastAsia" w:ascii="宋体" w:hAnsi="宋体" w:eastAsia="宋体" w:cs="宋体"/>
          <w:bCs/>
          <w:color w:val="auto"/>
          <w:highlight w:val="none"/>
          <w:u w:val="single"/>
        </w:rPr>
      </w:pPr>
      <w:r>
        <w:rPr>
          <w:rFonts w:hint="eastAsia" w:ascii="宋体" w:hAnsi="宋体" w:eastAsia="宋体" w:cs="宋体"/>
          <w:bCs/>
          <w:color w:val="auto"/>
          <w:highlight w:val="none"/>
          <w:u w:val="single"/>
        </w:rPr>
        <w:t>（2）本合同实施过程中，所有应由承包人负责又需发包人派驻代表/监理审批或确认的事情均不能免除或减轻承包人应负的合同责任。</w:t>
      </w:r>
    </w:p>
    <w:p w14:paraId="7806F976">
      <w:pPr>
        <w:pageBreakBefore w:val="0"/>
        <w:widowControl w:val="0"/>
        <w:kinsoku/>
        <w:wordWrap/>
        <w:overflowPunct/>
        <w:topLinePunct w:val="0"/>
        <w:autoSpaceDE/>
        <w:autoSpaceDN/>
        <w:bidi w:val="0"/>
        <w:adjustRightInd w:val="0"/>
        <w:snapToGrid w:val="0"/>
        <w:spacing w:line="360" w:lineRule="auto"/>
        <w:ind w:firstLine="420"/>
        <w:textAlignment w:val="auto"/>
        <w:rPr>
          <w:rFonts w:hint="eastAsia" w:ascii="宋体" w:hAnsi="宋体" w:eastAsia="宋体" w:cs="宋体"/>
          <w:bCs/>
          <w:color w:val="auto"/>
          <w:highlight w:val="none"/>
          <w:u w:val="single"/>
        </w:rPr>
      </w:pPr>
      <w:r>
        <w:rPr>
          <w:rFonts w:hint="eastAsia" w:ascii="宋体" w:hAnsi="宋体" w:eastAsia="宋体" w:cs="宋体"/>
          <w:bCs/>
          <w:color w:val="auto"/>
          <w:highlight w:val="none"/>
          <w:u w:val="single"/>
        </w:rPr>
        <w:t>（3）发包人权利及相关约定：</w:t>
      </w:r>
    </w:p>
    <w:p w14:paraId="46A1D021">
      <w:pPr>
        <w:pageBreakBefore w:val="0"/>
        <w:widowControl w:val="0"/>
        <w:kinsoku/>
        <w:wordWrap/>
        <w:overflowPunct/>
        <w:topLinePunct w:val="0"/>
        <w:autoSpaceDE/>
        <w:autoSpaceDN/>
        <w:bidi w:val="0"/>
        <w:adjustRightInd w:val="0"/>
        <w:snapToGrid w:val="0"/>
        <w:spacing w:line="360" w:lineRule="auto"/>
        <w:ind w:firstLine="420"/>
        <w:textAlignment w:val="auto"/>
        <w:rPr>
          <w:rFonts w:hint="eastAsia" w:ascii="宋体" w:hAnsi="宋体" w:eastAsia="宋体" w:cs="宋体"/>
          <w:bCs/>
          <w:color w:val="auto"/>
          <w:highlight w:val="none"/>
          <w:u w:val="single"/>
        </w:rPr>
      </w:pPr>
      <w:r>
        <w:rPr>
          <w:rFonts w:hint="eastAsia" w:ascii="宋体" w:hAnsi="宋体" w:eastAsia="宋体" w:cs="宋体"/>
          <w:bCs/>
          <w:color w:val="auto"/>
          <w:highlight w:val="none"/>
          <w:u w:val="single"/>
        </w:rPr>
        <w:t>①对于承包人在施工阶段一切违背本合同文件条款和国家有关规定的行为，发包人有权就有关事项书面发出通知。如承包人在接获发包人要求纠正的书面通知后十天内仍未遵照执行时，则发包人有权直接请其他承包人执行该书面通知所需的任何工作，由此招请而产生的费用和发包人的相关损失，发包人可作为债务向承包人索还或在根据本合同文件内应付或届期应付承包人的款项内扣除，支付执行者。</w:t>
      </w:r>
    </w:p>
    <w:p w14:paraId="2029A32A">
      <w:pPr>
        <w:pageBreakBefore w:val="0"/>
        <w:widowControl w:val="0"/>
        <w:kinsoku/>
        <w:wordWrap/>
        <w:overflowPunct/>
        <w:topLinePunct w:val="0"/>
        <w:autoSpaceDE/>
        <w:autoSpaceDN/>
        <w:bidi w:val="0"/>
        <w:adjustRightInd w:val="0"/>
        <w:snapToGrid w:val="0"/>
        <w:spacing w:line="360" w:lineRule="auto"/>
        <w:ind w:firstLine="420"/>
        <w:textAlignment w:val="auto"/>
        <w:rPr>
          <w:rFonts w:hint="eastAsia" w:ascii="宋体" w:hAnsi="宋体" w:eastAsia="宋体" w:cs="宋体"/>
          <w:bCs/>
          <w:color w:val="auto"/>
          <w:highlight w:val="none"/>
          <w:u w:val="single"/>
        </w:rPr>
      </w:pPr>
      <w:r>
        <w:rPr>
          <w:rFonts w:hint="eastAsia" w:ascii="宋体" w:hAnsi="宋体" w:eastAsia="宋体" w:cs="宋体"/>
          <w:bCs/>
          <w:color w:val="auto"/>
          <w:highlight w:val="none"/>
          <w:u w:val="single"/>
        </w:rPr>
        <w:t>②发包人可以书面形式通知承包人要求其暂停履行合同规定的全部或部分义务，通知应说明暂停履行的义务、有效日期和理由，承包人应就此暂停履行其义务（除照管工程所需的部分外）直到发包人签发恢复履行的书面通知。</w:t>
      </w:r>
    </w:p>
    <w:p w14:paraId="4AC289C4">
      <w:pPr>
        <w:pStyle w:val="231"/>
        <w:pageBreakBefore w:val="0"/>
        <w:widowControl w:val="0"/>
        <w:kinsoku/>
        <w:wordWrap/>
        <w:overflowPunct/>
        <w:topLinePunct w:val="0"/>
        <w:autoSpaceDE/>
        <w:autoSpaceDN/>
        <w:bidi w:val="0"/>
        <w:adjustRightInd w:val="0"/>
        <w:snapToGrid w:val="0"/>
        <w:spacing w:before="0" w:after="0" w:line="360" w:lineRule="auto"/>
        <w:textAlignment w:val="auto"/>
        <w:rPr>
          <w:rFonts w:hint="eastAsia" w:ascii="宋体" w:hAnsi="宋体" w:eastAsia="宋体" w:cs="宋体"/>
          <w:bCs w:val="0"/>
          <w:color w:val="auto"/>
          <w:sz w:val="24"/>
          <w:szCs w:val="20"/>
          <w:highlight w:val="none"/>
        </w:rPr>
      </w:pPr>
      <w:bookmarkStart w:id="64" w:name="_Toc14470152"/>
      <w:r>
        <w:rPr>
          <w:rFonts w:hint="eastAsia" w:ascii="宋体" w:hAnsi="宋体" w:eastAsia="宋体" w:cs="宋体"/>
          <w:bCs w:val="0"/>
          <w:color w:val="auto"/>
          <w:sz w:val="24"/>
          <w:szCs w:val="20"/>
          <w:highlight w:val="none"/>
        </w:rPr>
        <w:t>2.2 发包人人员</w:t>
      </w:r>
      <w:bookmarkEnd w:id="64"/>
    </w:p>
    <w:p w14:paraId="3603E239">
      <w:pPr>
        <w:pageBreakBefore w:val="0"/>
        <w:widowControl w:val="0"/>
        <w:kinsoku/>
        <w:wordWrap/>
        <w:overflowPunct/>
        <w:topLinePunct w:val="0"/>
        <w:autoSpaceDE/>
        <w:autoSpaceDN/>
        <w:bidi w:val="0"/>
        <w:adjustRightInd w:val="0"/>
        <w:snapToGrid w:val="0"/>
        <w:spacing w:line="360" w:lineRule="auto"/>
        <w:ind w:firstLine="420"/>
        <w:textAlignment w:val="auto"/>
        <w:rPr>
          <w:rFonts w:hint="eastAsia" w:ascii="宋体" w:hAnsi="宋体" w:eastAsia="宋体" w:cs="宋体"/>
          <w:color w:val="auto"/>
          <w:highlight w:val="none"/>
        </w:rPr>
      </w:pPr>
      <w:r>
        <w:rPr>
          <w:rFonts w:hint="eastAsia" w:ascii="宋体" w:hAnsi="宋体" w:eastAsia="宋体" w:cs="宋体"/>
          <w:color w:val="auto"/>
          <w:highlight w:val="none"/>
        </w:rPr>
        <w:t>2.2.1发包人应要求在施工现场的发包人人员遵守法律及有关安全、质量、环境保护、文明施工等规定，并保障承包人免于承受因发包人人员未遵守上述要求给承包人造成的损失和责任。</w:t>
      </w:r>
    </w:p>
    <w:p w14:paraId="7655086D">
      <w:pPr>
        <w:pageBreakBefore w:val="0"/>
        <w:widowControl w:val="0"/>
        <w:kinsoku/>
        <w:wordWrap/>
        <w:overflowPunct/>
        <w:topLinePunct w:val="0"/>
        <w:autoSpaceDE/>
        <w:autoSpaceDN/>
        <w:bidi w:val="0"/>
        <w:adjustRightInd w:val="0"/>
        <w:snapToGrid w:val="0"/>
        <w:spacing w:line="360" w:lineRule="auto"/>
        <w:ind w:firstLine="420"/>
        <w:textAlignment w:val="auto"/>
        <w:rPr>
          <w:rFonts w:hint="eastAsia" w:ascii="宋体" w:hAnsi="宋体" w:eastAsia="宋体" w:cs="宋体"/>
          <w:color w:val="auto"/>
          <w:highlight w:val="none"/>
        </w:rPr>
      </w:pPr>
      <w:r>
        <w:rPr>
          <w:rFonts w:hint="eastAsia" w:ascii="宋体" w:hAnsi="宋体" w:eastAsia="宋体" w:cs="宋体"/>
          <w:color w:val="auto"/>
          <w:highlight w:val="none"/>
        </w:rPr>
        <w:t>2.2.2发包人人员包括发包人代表及其他由发包人派驻施工现场的人员。</w:t>
      </w:r>
    </w:p>
    <w:p w14:paraId="493BF97F">
      <w:pPr>
        <w:pStyle w:val="231"/>
        <w:pageBreakBefore w:val="0"/>
        <w:widowControl w:val="0"/>
        <w:kinsoku/>
        <w:wordWrap/>
        <w:overflowPunct/>
        <w:topLinePunct w:val="0"/>
        <w:autoSpaceDE/>
        <w:autoSpaceDN/>
        <w:bidi w:val="0"/>
        <w:adjustRightInd w:val="0"/>
        <w:snapToGrid w:val="0"/>
        <w:spacing w:before="0" w:after="0" w:line="360" w:lineRule="auto"/>
        <w:textAlignment w:val="auto"/>
        <w:rPr>
          <w:rFonts w:hint="eastAsia" w:ascii="宋体" w:hAnsi="宋体" w:eastAsia="宋体" w:cs="宋体"/>
          <w:bCs w:val="0"/>
          <w:color w:val="auto"/>
          <w:sz w:val="24"/>
          <w:szCs w:val="20"/>
          <w:highlight w:val="none"/>
        </w:rPr>
      </w:pPr>
      <w:bookmarkStart w:id="65" w:name="_Toc14470153"/>
      <w:r>
        <w:rPr>
          <w:rFonts w:hint="eastAsia" w:ascii="宋体" w:hAnsi="宋体" w:eastAsia="宋体" w:cs="宋体"/>
          <w:bCs w:val="0"/>
          <w:color w:val="auto"/>
          <w:sz w:val="24"/>
          <w:szCs w:val="20"/>
          <w:highlight w:val="none"/>
        </w:rPr>
        <w:t>2.3 施工现场、施工条件和基础资料的提供</w:t>
      </w:r>
      <w:bookmarkEnd w:id="65"/>
    </w:p>
    <w:p w14:paraId="0F2CE0A6">
      <w:pPr>
        <w:pageBreakBefore w:val="0"/>
        <w:widowControl w:val="0"/>
        <w:kinsoku/>
        <w:wordWrap/>
        <w:overflowPunct/>
        <w:topLinePunct w:val="0"/>
        <w:autoSpaceDE/>
        <w:autoSpaceDN/>
        <w:bidi w:val="0"/>
        <w:adjustRightInd w:val="0"/>
        <w:snapToGrid w:val="0"/>
        <w:spacing w:line="360" w:lineRule="auto"/>
        <w:ind w:firstLine="420"/>
        <w:textAlignment w:val="auto"/>
        <w:rPr>
          <w:rFonts w:hint="eastAsia" w:ascii="宋体" w:hAnsi="宋体" w:eastAsia="宋体" w:cs="宋体"/>
          <w:color w:val="auto"/>
          <w:highlight w:val="none"/>
        </w:rPr>
      </w:pPr>
      <w:r>
        <w:rPr>
          <w:rFonts w:hint="eastAsia" w:ascii="宋体" w:hAnsi="宋体" w:eastAsia="宋体" w:cs="宋体"/>
          <w:color w:val="auto"/>
          <w:highlight w:val="none"/>
        </w:rPr>
        <w:t>2.3.1提供施工现场</w:t>
      </w:r>
    </w:p>
    <w:p w14:paraId="31230778">
      <w:pPr>
        <w:pageBreakBefore w:val="0"/>
        <w:widowControl w:val="0"/>
        <w:kinsoku/>
        <w:wordWrap/>
        <w:overflowPunct/>
        <w:topLinePunct w:val="0"/>
        <w:autoSpaceDE/>
        <w:autoSpaceDN/>
        <w:bidi w:val="0"/>
        <w:adjustRightInd w:val="0"/>
        <w:snapToGrid w:val="0"/>
        <w:spacing w:line="360" w:lineRule="auto"/>
        <w:ind w:firstLine="420"/>
        <w:textAlignment w:val="auto"/>
        <w:rPr>
          <w:rFonts w:hint="eastAsia" w:ascii="宋体" w:hAnsi="宋体" w:eastAsia="宋体" w:cs="宋体"/>
          <w:color w:val="auto"/>
          <w:highlight w:val="none"/>
        </w:rPr>
      </w:pPr>
      <w:r>
        <w:rPr>
          <w:rFonts w:hint="eastAsia" w:ascii="宋体" w:hAnsi="宋体" w:eastAsia="宋体" w:cs="宋体"/>
          <w:color w:val="auto"/>
          <w:highlight w:val="none"/>
        </w:rPr>
        <w:t>发包人应向承包人提供必要的施工现场，保障必需的施工条件（施工用水、施工用电、施工交通条件等），提供现有的施工现场及工程施工所必需的毗邻区域内建筑物和地下水电管网分布等资料，并保证所提供资料的真实性、准确性和完整性。</w:t>
      </w:r>
    </w:p>
    <w:p w14:paraId="1E473849">
      <w:pPr>
        <w:pageBreakBefore w:val="0"/>
        <w:widowControl w:val="0"/>
        <w:kinsoku/>
        <w:wordWrap/>
        <w:overflowPunct/>
        <w:topLinePunct w:val="0"/>
        <w:autoSpaceDE/>
        <w:autoSpaceDN/>
        <w:bidi w:val="0"/>
        <w:adjustRightInd w:val="0"/>
        <w:snapToGrid w:val="0"/>
        <w:spacing w:line="360" w:lineRule="auto"/>
        <w:ind w:firstLine="420"/>
        <w:textAlignment w:val="auto"/>
        <w:rPr>
          <w:rFonts w:hint="eastAsia" w:ascii="宋体" w:hAnsi="宋体" w:eastAsia="宋体" w:cs="宋体"/>
          <w:color w:val="auto"/>
          <w:highlight w:val="none"/>
        </w:rPr>
      </w:pPr>
      <w:r>
        <w:rPr>
          <w:rFonts w:hint="eastAsia" w:ascii="宋体" w:hAnsi="宋体" w:eastAsia="宋体" w:cs="宋体"/>
          <w:color w:val="auto"/>
          <w:highlight w:val="none"/>
        </w:rPr>
        <w:t>2.3.2提供施工条件</w:t>
      </w:r>
    </w:p>
    <w:p w14:paraId="4B8DDF8B">
      <w:pPr>
        <w:pageBreakBefore w:val="0"/>
        <w:widowControl w:val="0"/>
        <w:kinsoku/>
        <w:wordWrap/>
        <w:overflowPunct/>
        <w:topLinePunct w:val="0"/>
        <w:autoSpaceDE/>
        <w:autoSpaceDN/>
        <w:bidi w:val="0"/>
        <w:adjustRightInd w:val="0"/>
        <w:snapToGrid w:val="0"/>
        <w:spacing w:line="360" w:lineRule="auto"/>
        <w:ind w:firstLine="420"/>
        <w:textAlignment w:val="auto"/>
        <w:rPr>
          <w:rFonts w:hint="eastAsia" w:ascii="宋体" w:hAnsi="宋体" w:eastAsia="宋体" w:cs="宋体"/>
          <w:color w:val="auto"/>
          <w:highlight w:val="none"/>
        </w:rPr>
      </w:pPr>
      <w:r>
        <w:rPr>
          <w:rFonts w:hint="eastAsia" w:ascii="宋体" w:hAnsi="宋体" w:eastAsia="宋体" w:cs="宋体"/>
          <w:color w:val="auto"/>
          <w:highlight w:val="none"/>
        </w:rPr>
        <w:t>关于发包人应负责提供施工所需要的条件，包括：</w:t>
      </w:r>
      <w:r>
        <w:rPr>
          <w:rFonts w:hint="eastAsia" w:ascii="宋体" w:hAnsi="宋体" w:eastAsia="宋体" w:cs="宋体"/>
          <w:bCs/>
          <w:color w:val="auto"/>
          <w:highlight w:val="none"/>
          <w:u w:val="single"/>
        </w:rPr>
        <w:t>承包人在投标前已经到工地勘察并充分了解工地位置、邻近建筑物、道路、储存空间、起卸限制及任何其他足以影响投标报价之情况。中标后，承包人不得因不了解现场情况或误解工地情况提出费用或工期索赔</w:t>
      </w:r>
      <w:r>
        <w:rPr>
          <w:rFonts w:hint="eastAsia" w:ascii="宋体" w:hAnsi="宋体" w:eastAsia="宋体" w:cs="宋体"/>
          <w:color w:val="auto"/>
          <w:highlight w:val="none"/>
        </w:rPr>
        <w:t>。</w:t>
      </w:r>
    </w:p>
    <w:p w14:paraId="20653A5D">
      <w:pPr>
        <w:pageBreakBefore w:val="0"/>
        <w:widowControl w:val="0"/>
        <w:kinsoku/>
        <w:wordWrap/>
        <w:overflowPunct/>
        <w:topLinePunct w:val="0"/>
        <w:autoSpaceDE/>
        <w:autoSpaceDN/>
        <w:bidi w:val="0"/>
        <w:adjustRightInd w:val="0"/>
        <w:snapToGrid w:val="0"/>
        <w:spacing w:line="360" w:lineRule="auto"/>
        <w:ind w:firstLine="420"/>
        <w:textAlignment w:val="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t>开工前7天提供临时水电接驳点，施工场内临时水管、电线电缆等铺设费用及施工过程中的施工用水、用电费用由承包人自行承担解决，费用已</w:t>
      </w:r>
      <w:r>
        <w:rPr>
          <w:rFonts w:hint="eastAsia" w:ascii="宋体" w:hAnsi="宋体" w:cs="宋体"/>
          <w:color w:val="auto"/>
          <w:highlight w:val="none"/>
          <w:u w:val="single"/>
          <w:lang w:eastAsia="zh-CN"/>
        </w:rPr>
        <w:t>包含</w:t>
      </w:r>
      <w:r>
        <w:rPr>
          <w:rFonts w:hint="eastAsia" w:ascii="宋体" w:hAnsi="宋体" w:eastAsia="宋体" w:cs="宋体"/>
          <w:color w:val="auto"/>
          <w:highlight w:val="none"/>
          <w:u w:val="single"/>
        </w:rPr>
        <w:t xml:space="preserve">在合同价中，发包人不另行支付。承包人须自备发电机组设备（费用已经包括在合同价中），以保证偶然停电情况下正常施工所需用电以及为满足合同工期要求赶工所需用电，自行发电所产生的费用由承包人承担，已包含在合同价中。发包人不提供电讯线路接驳点，承包人负责接驳到现场的工作，相关一切费用已包含在承包人合同价中，发包人不另行支付 </w:t>
      </w:r>
      <w:r>
        <w:rPr>
          <w:rFonts w:hint="eastAsia" w:ascii="宋体" w:hAnsi="宋体" w:eastAsia="宋体" w:cs="宋体"/>
          <w:color w:val="auto"/>
          <w:highlight w:val="none"/>
        </w:rPr>
        <w:t>。</w:t>
      </w:r>
    </w:p>
    <w:p w14:paraId="547F7A8E">
      <w:pPr>
        <w:pStyle w:val="229"/>
        <w:pageBreakBefore w:val="0"/>
        <w:widowControl w:val="0"/>
        <w:kinsoku/>
        <w:wordWrap/>
        <w:overflowPunct/>
        <w:topLinePunct w:val="0"/>
        <w:autoSpaceDE/>
        <w:autoSpaceDN/>
        <w:bidi w:val="0"/>
        <w:adjustRightInd w:val="0"/>
        <w:snapToGrid w:val="0"/>
        <w:spacing w:before="0" w:after="0" w:line="360" w:lineRule="auto"/>
        <w:textAlignment w:val="auto"/>
        <w:rPr>
          <w:rFonts w:hint="eastAsia" w:ascii="宋体" w:hAnsi="宋体" w:eastAsia="宋体" w:cs="宋体"/>
          <w:color w:val="auto"/>
          <w:sz w:val="24"/>
          <w:highlight w:val="none"/>
        </w:rPr>
      </w:pPr>
      <w:bookmarkStart w:id="66" w:name="_Toc71558873"/>
      <w:bookmarkStart w:id="67" w:name="_Toc14470154"/>
      <w:r>
        <w:rPr>
          <w:rFonts w:hint="eastAsia" w:ascii="宋体" w:hAnsi="宋体" w:eastAsia="宋体" w:cs="宋体"/>
          <w:color w:val="auto"/>
          <w:sz w:val="24"/>
          <w:highlight w:val="none"/>
        </w:rPr>
        <w:t>3. 承包人</w:t>
      </w:r>
      <w:bookmarkEnd w:id="66"/>
      <w:bookmarkEnd w:id="67"/>
    </w:p>
    <w:p w14:paraId="45EC29EB">
      <w:pPr>
        <w:pStyle w:val="231"/>
        <w:pageBreakBefore w:val="0"/>
        <w:widowControl w:val="0"/>
        <w:kinsoku/>
        <w:wordWrap/>
        <w:overflowPunct/>
        <w:topLinePunct w:val="0"/>
        <w:autoSpaceDE/>
        <w:autoSpaceDN/>
        <w:bidi w:val="0"/>
        <w:adjustRightInd w:val="0"/>
        <w:snapToGrid w:val="0"/>
        <w:spacing w:before="0" w:after="0" w:line="360" w:lineRule="auto"/>
        <w:textAlignment w:val="auto"/>
        <w:rPr>
          <w:rFonts w:hint="eastAsia" w:ascii="宋体" w:hAnsi="宋体" w:eastAsia="宋体" w:cs="宋体"/>
          <w:bCs w:val="0"/>
          <w:color w:val="auto"/>
          <w:sz w:val="24"/>
          <w:szCs w:val="20"/>
          <w:highlight w:val="none"/>
        </w:rPr>
      </w:pPr>
      <w:bookmarkStart w:id="68" w:name="_Toc14470155"/>
      <w:r>
        <w:rPr>
          <w:rFonts w:hint="eastAsia" w:ascii="宋体" w:hAnsi="宋体" w:eastAsia="宋体" w:cs="宋体"/>
          <w:bCs w:val="0"/>
          <w:color w:val="auto"/>
          <w:sz w:val="24"/>
          <w:szCs w:val="20"/>
          <w:highlight w:val="none"/>
        </w:rPr>
        <w:t>3.1 承包人的一般义务</w:t>
      </w:r>
      <w:bookmarkEnd w:id="68"/>
    </w:p>
    <w:p w14:paraId="731E10AE">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（1）承包人提交的竣工资料的内容：</w:t>
      </w:r>
      <w:r>
        <w:rPr>
          <w:rFonts w:hint="eastAsia" w:ascii="宋体" w:hAnsi="宋体" w:eastAsia="宋体" w:cs="宋体"/>
          <w:bCs/>
          <w:color w:val="auto"/>
          <w:highlight w:val="none"/>
          <w:u w:val="single"/>
        </w:rPr>
        <w:t>按照建设主管部门相关文件要求，</w:t>
      </w:r>
      <w:r>
        <w:rPr>
          <w:rFonts w:hint="eastAsia" w:ascii="宋体" w:hAnsi="宋体" w:eastAsia="宋体" w:cs="宋体"/>
          <w:color w:val="auto"/>
          <w:highlight w:val="none"/>
          <w:u w:val="single"/>
        </w:rPr>
        <w:t>符合无锡市建设工程档案归档规范要求及无锡市城建档案馆要求的竣工图纸及资料，并向发包人提供竣工图及资料的电子版</w:t>
      </w:r>
      <w:r>
        <w:rPr>
          <w:rFonts w:hint="eastAsia" w:ascii="宋体" w:hAnsi="宋体" w:eastAsia="宋体" w:cs="宋体"/>
          <w:color w:val="auto"/>
          <w:highlight w:val="none"/>
        </w:rPr>
        <w:t>。</w:t>
      </w:r>
    </w:p>
    <w:p w14:paraId="61A3C0BA">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承包人需要提交的竣工资料套数：</w:t>
      </w:r>
      <w:r>
        <w:rPr>
          <w:rFonts w:hint="eastAsia" w:ascii="宋体" w:hAnsi="宋体" w:eastAsia="宋体" w:cs="宋体"/>
          <w:bCs/>
          <w:color w:val="auto"/>
          <w:highlight w:val="none"/>
          <w:u w:val="single"/>
        </w:rPr>
        <w:t>叁套。</w:t>
      </w:r>
    </w:p>
    <w:p w14:paraId="5D1F27D0">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承包人提交的竣工资料的费用承担：</w:t>
      </w:r>
      <w:r>
        <w:rPr>
          <w:rFonts w:hint="eastAsia" w:ascii="宋体" w:hAnsi="宋体" w:eastAsia="宋体" w:cs="宋体"/>
          <w:bCs/>
          <w:color w:val="auto"/>
          <w:highlight w:val="none"/>
          <w:u w:val="single"/>
        </w:rPr>
        <w:t>由承包人承担</w:t>
      </w:r>
      <w:r>
        <w:rPr>
          <w:rFonts w:hint="eastAsia" w:ascii="宋体" w:hAnsi="宋体" w:eastAsia="宋体" w:cs="宋体"/>
          <w:color w:val="auto"/>
          <w:highlight w:val="none"/>
        </w:rPr>
        <w:t>。</w:t>
      </w:r>
    </w:p>
    <w:p w14:paraId="5CE7F261">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承包人提交的竣工资料移交时间：</w:t>
      </w:r>
      <w:r>
        <w:rPr>
          <w:rFonts w:hint="eastAsia" w:ascii="宋体" w:hAnsi="宋体" w:eastAsia="宋体" w:cs="宋体"/>
          <w:bCs/>
          <w:color w:val="auto"/>
          <w:highlight w:val="none"/>
          <w:u w:val="single"/>
        </w:rPr>
        <w:t>竣工验收合格后28日内</w:t>
      </w:r>
      <w:r>
        <w:rPr>
          <w:rFonts w:hint="eastAsia" w:ascii="宋体" w:hAnsi="宋体" w:eastAsia="宋体" w:cs="宋体"/>
          <w:color w:val="auto"/>
          <w:highlight w:val="none"/>
        </w:rPr>
        <w:t>。</w:t>
      </w:r>
    </w:p>
    <w:p w14:paraId="66203B90">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承包人提交的竣工资料形式要求：</w:t>
      </w:r>
      <w:r>
        <w:rPr>
          <w:rFonts w:hint="eastAsia" w:ascii="宋体" w:hAnsi="宋体" w:eastAsia="宋体" w:cs="宋体"/>
          <w:color w:val="auto"/>
          <w:highlight w:val="none"/>
          <w:u w:val="single"/>
        </w:rPr>
        <w:t>书面资料和电子文档。应按发包人要求提供的完整结算资料（包括但不限于经确认后的竣工图纸、整套竣工结算送审文件、档案室移交证明等），否则视为未完全竣工。</w:t>
      </w:r>
    </w:p>
    <w:p w14:paraId="44A6295C">
      <w:pPr>
        <w:pageBreakBefore w:val="0"/>
        <w:widowControl w:val="0"/>
        <w:kinsoku/>
        <w:wordWrap/>
        <w:overflowPunct/>
        <w:topLinePunct w:val="0"/>
        <w:autoSpaceDE/>
        <w:autoSpaceDN/>
        <w:bidi w:val="0"/>
        <w:adjustRightInd w:val="0"/>
        <w:snapToGrid w:val="0"/>
        <w:spacing w:line="360" w:lineRule="auto"/>
        <w:ind w:firstLine="420"/>
        <w:textAlignment w:val="auto"/>
        <w:rPr>
          <w:rFonts w:hint="eastAsia" w:ascii="宋体" w:hAnsi="宋体" w:eastAsia="宋体" w:cs="宋体"/>
          <w:color w:val="auto"/>
          <w:highlight w:val="none"/>
        </w:rPr>
      </w:pPr>
      <w:r>
        <w:rPr>
          <w:rFonts w:hint="eastAsia" w:ascii="宋体" w:hAnsi="宋体" w:eastAsia="宋体" w:cs="宋体"/>
          <w:color w:val="auto"/>
          <w:highlight w:val="none"/>
        </w:rPr>
        <w:t xml:space="preserve">（2）承包人应履行的其他义务： </w:t>
      </w:r>
    </w:p>
    <w:p w14:paraId="014BC685">
      <w:pPr>
        <w:pageBreakBefore w:val="0"/>
        <w:widowControl w:val="0"/>
        <w:tabs>
          <w:tab w:val="left" w:pos="8280"/>
        </w:tabs>
        <w:kinsoku/>
        <w:wordWrap/>
        <w:overflowPunct/>
        <w:topLinePunct w:val="0"/>
        <w:autoSpaceDE/>
        <w:autoSpaceDN/>
        <w:bidi w:val="0"/>
        <w:adjustRightInd w:val="0"/>
        <w:snapToGrid w:val="0"/>
        <w:spacing w:line="360" w:lineRule="auto"/>
        <w:ind w:firstLine="630"/>
        <w:textAlignment w:val="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t>1）承包人宗旨：保证与发包人密切配合，服从统一指挥、统一安排，高标准、严要求、安全优质、快速地完成该合同工程的施工建设，确保发包人满意。</w:t>
      </w:r>
    </w:p>
    <w:p w14:paraId="283BD08A">
      <w:pPr>
        <w:pageBreakBefore w:val="0"/>
        <w:widowControl w:val="0"/>
        <w:kinsoku/>
        <w:wordWrap/>
        <w:overflowPunct/>
        <w:topLinePunct w:val="0"/>
        <w:autoSpaceDE/>
        <w:autoSpaceDN/>
        <w:bidi w:val="0"/>
        <w:adjustRightInd w:val="0"/>
        <w:snapToGrid w:val="0"/>
        <w:spacing w:line="360" w:lineRule="auto"/>
        <w:ind w:firstLine="630"/>
        <w:textAlignment w:val="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t>2）本工程确保一次验收100％达到合格标准，如因承包方原因一次验收达不到合格工程标准，则承包方必须返修整改达到合格标准为止，才能交付发包方，其返修费用均由承包方自行承担。返修工期计入总工期考核，并支付发包方质量违约金。</w:t>
      </w:r>
    </w:p>
    <w:p w14:paraId="4F1D582D">
      <w:pPr>
        <w:pageBreakBefore w:val="0"/>
        <w:widowControl w:val="0"/>
        <w:kinsoku/>
        <w:wordWrap/>
        <w:overflowPunct/>
        <w:topLinePunct w:val="0"/>
        <w:autoSpaceDE/>
        <w:autoSpaceDN/>
        <w:bidi w:val="0"/>
        <w:adjustRightInd w:val="0"/>
        <w:snapToGrid w:val="0"/>
        <w:spacing w:line="360" w:lineRule="auto"/>
        <w:ind w:firstLine="630"/>
        <w:textAlignment w:val="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t>3）工程竣工验收通过后，承包方在28天内提供全部结算资料，由发包方委托具备相应资质的第三方咨询机构进行项目结算审核。</w:t>
      </w:r>
    </w:p>
    <w:p w14:paraId="596A388E">
      <w:pPr>
        <w:pageBreakBefore w:val="0"/>
        <w:widowControl w:val="0"/>
        <w:kinsoku/>
        <w:wordWrap/>
        <w:overflowPunct/>
        <w:topLinePunct w:val="0"/>
        <w:autoSpaceDE/>
        <w:autoSpaceDN/>
        <w:bidi w:val="0"/>
        <w:adjustRightInd w:val="0"/>
        <w:snapToGrid w:val="0"/>
        <w:spacing w:line="360" w:lineRule="auto"/>
        <w:ind w:firstLine="630"/>
        <w:textAlignment w:val="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t>4）涉及工程价款的签证，应由监理方审核签署、跟踪审计复核、发包方确认作为结算依据。所有签证承包方必须在事件发生后3天内报出签证申请，逾期作为让利。超出规定额度的还需由建设行政主管部门审核确认后方可作为结算依据。</w:t>
      </w:r>
    </w:p>
    <w:p w14:paraId="0ECCC261">
      <w:pPr>
        <w:pageBreakBefore w:val="0"/>
        <w:widowControl w:val="0"/>
        <w:tabs>
          <w:tab w:val="left" w:pos="8280"/>
        </w:tabs>
        <w:kinsoku/>
        <w:wordWrap/>
        <w:overflowPunct/>
        <w:topLinePunct w:val="0"/>
        <w:autoSpaceDE/>
        <w:autoSpaceDN/>
        <w:bidi w:val="0"/>
        <w:adjustRightInd w:val="0"/>
        <w:snapToGrid w:val="0"/>
        <w:spacing w:line="360" w:lineRule="auto"/>
        <w:ind w:firstLine="630"/>
        <w:textAlignment w:val="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t>5）施工期间，承包方要做到文明施工，并符合市创建卫生城市的要求，材料堆放整齐，做好工地文明创建工作，在施工过程中如受到有关部门的通报批评，则每次按该工程总建筑面积0.5元／M2扣款。工程车辆上路行驶时抛、洒、滴、漏，涉及环卫方面的问题，由承包人负责解决及承担可能出现的费用。</w:t>
      </w:r>
    </w:p>
    <w:p w14:paraId="47625EF3">
      <w:pPr>
        <w:pageBreakBefore w:val="0"/>
        <w:widowControl w:val="0"/>
        <w:tabs>
          <w:tab w:val="left" w:pos="8280"/>
        </w:tabs>
        <w:kinsoku/>
        <w:wordWrap/>
        <w:overflowPunct/>
        <w:topLinePunct w:val="0"/>
        <w:autoSpaceDE/>
        <w:autoSpaceDN/>
        <w:bidi w:val="0"/>
        <w:adjustRightInd w:val="0"/>
        <w:snapToGrid w:val="0"/>
        <w:spacing w:line="360" w:lineRule="auto"/>
        <w:ind w:firstLine="630"/>
        <w:textAlignment w:val="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t>6）严格施工安全，承包人应对施工人员进行安全教育，避免发生人身伤亡事故和火灾事故，并应参加建筑、安装工程保险，施工中发生的质量、安全事故及责任和经济损失均由承包人负责，并按相关管理部门论定的责任相应处理。</w:t>
      </w:r>
    </w:p>
    <w:p w14:paraId="53AD8D9D">
      <w:pPr>
        <w:pageBreakBefore w:val="0"/>
        <w:widowControl w:val="0"/>
        <w:tabs>
          <w:tab w:val="left" w:pos="8280"/>
        </w:tabs>
        <w:kinsoku/>
        <w:wordWrap/>
        <w:overflowPunct/>
        <w:topLinePunct w:val="0"/>
        <w:autoSpaceDE/>
        <w:autoSpaceDN/>
        <w:bidi w:val="0"/>
        <w:adjustRightInd w:val="0"/>
        <w:snapToGrid w:val="0"/>
        <w:spacing w:line="360" w:lineRule="auto"/>
        <w:ind w:firstLine="630"/>
        <w:textAlignment w:val="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t>7）中标方项目负责人和投标时的项目负责人应为同一人；在项目实施过程中，发包单位要加强项目负责人考勤并做好现场记录；中标方项目负责人 若有变动，需经发包单位审批同意，且中标单位须提供新项目负责人近3个月的社保缴费凭证，否则作违约处理，施工单位清理出场，承担一切直接、间接的经济损失。项目负责人必须保证每周有40小时在施工现场，专职安全员必须与施工同步在岗，由总监和甲方代表考核，缺勤乙方支付违约金1000元/小时给甲方，如有事应征得总监或业主同意。</w:t>
      </w:r>
    </w:p>
    <w:p w14:paraId="6B721882">
      <w:pPr>
        <w:pageBreakBefore w:val="0"/>
        <w:widowControl w:val="0"/>
        <w:tabs>
          <w:tab w:val="left" w:pos="8280"/>
        </w:tabs>
        <w:kinsoku/>
        <w:wordWrap/>
        <w:overflowPunct/>
        <w:topLinePunct w:val="0"/>
        <w:autoSpaceDE/>
        <w:autoSpaceDN/>
        <w:bidi w:val="0"/>
        <w:adjustRightInd w:val="0"/>
        <w:snapToGrid w:val="0"/>
        <w:spacing w:line="360" w:lineRule="auto"/>
        <w:ind w:firstLine="630"/>
        <w:textAlignment w:val="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t>8）工期：</w:t>
      </w:r>
      <w:r>
        <w:rPr>
          <w:rFonts w:hint="eastAsia" w:ascii="宋体" w:hAnsi="宋体" w:cs="宋体"/>
          <w:color w:val="auto"/>
          <w:highlight w:val="none"/>
          <w:u w:val="single"/>
          <w:lang w:val="en-US" w:eastAsia="zh-CN"/>
        </w:rPr>
        <w:t>45日历天</w:t>
      </w:r>
      <w:r>
        <w:rPr>
          <w:rFonts w:hint="eastAsia" w:ascii="宋体" w:hAnsi="宋体" w:eastAsia="宋体" w:cs="宋体"/>
          <w:color w:val="auto"/>
          <w:highlight w:val="none"/>
          <w:u w:val="single"/>
        </w:rPr>
        <w:t>；计划开工时间以甲方开工令为准。延误工期承包方应按照2000元/天支付违约金给发包方，误期赔偿费上限为合同价5%。</w:t>
      </w:r>
    </w:p>
    <w:p w14:paraId="5951152B">
      <w:pPr>
        <w:pageBreakBefore w:val="0"/>
        <w:widowControl w:val="0"/>
        <w:tabs>
          <w:tab w:val="left" w:pos="8280"/>
        </w:tabs>
        <w:kinsoku/>
        <w:wordWrap/>
        <w:overflowPunct/>
        <w:topLinePunct w:val="0"/>
        <w:autoSpaceDE/>
        <w:autoSpaceDN/>
        <w:bidi w:val="0"/>
        <w:adjustRightInd w:val="0"/>
        <w:snapToGrid w:val="0"/>
        <w:spacing w:line="360" w:lineRule="auto"/>
        <w:ind w:firstLine="630"/>
        <w:textAlignment w:val="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t>9）除通用条款约定的不可抗力外，另要约定的不可抗力由发包方、承包方及监理视事件情况共同论定。</w:t>
      </w:r>
    </w:p>
    <w:p w14:paraId="02C5B507">
      <w:pPr>
        <w:pageBreakBefore w:val="0"/>
        <w:widowControl w:val="0"/>
        <w:tabs>
          <w:tab w:val="left" w:pos="8280"/>
        </w:tabs>
        <w:kinsoku/>
        <w:wordWrap/>
        <w:overflowPunct/>
        <w:topLinePunct w:val="0"/>
        <w:autoSpaceDE/>
        <w:autoSpaceDN/>
        <w:bidi w:val="0"/>
        <w:adjustRightInd w:val="0"/>
        <w:snapToGrid w:val="0"/>
        <w:spacing w:line="360" w:lineRule="auto"/>
        <w:ind w:firstLine="630"/>
        <w:textAlignment w:val="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t>10）承包人采购或发包人供应的建筑材料，必须符合现行国家质量标准的要求。材料进场时必须附有出厂合格证，并按规定会同发包人（监理）工地代表共同抽样，送质检部门认可有效的检测单位复验，当发包人或质检部门按高于规范和规定的要求另行要求检验试验所发生的复验费以及新材料、新工艺、新设备的试验费，其费用按江苏省物价局、江苏省建设厅苏价物〔2001〕113号关于核定《江苏省建设工程质量检测和建筑材料试验收费标准》的通知规定由发包人承担费用；其余根据有关国家标准或验收规范要求的检验项目的试验费用由承包人承担。经复验合格后的材料，并对该进场后的复验材料进行实物检查，与复验结果相符的才能使用。遵循谁采购谁负责的原则，不合格的材料、设备由材料来源的采购方组织处理、清出现场。</w:t>
      </w:r>
    </w:p>
    <w:p w14:paraId="38091259">
      <w:pPr>
        <w:pageBreakBefore w:val="0"/>
        <w:widowControl w:val="0"/>
        <w:tabs>
          <w:tab w:val="left" w:pos="8280"/>
        </w:tabs>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     </w:t>
      </w:r>
      <w:r>
        <w:rPr>
          <w:rFonts w:hint="eastAsia" w:ascii="宋体" w:hAnsi="宋体" w:eastAsia="宋体" w:cs="宋体"/>
          <w:color w:val="auto"/>
          <w:highlight w:val="none"/>
          <w:u w:val="single"/>
        </w:rPr>
        <w:t>11）对施工过程中的主要质量控制的主要要求：施工方法、施工顺序承包人必须严格按发包人（监理）工地代表批准的施工组织设计（施工方案）组织施工，并由发包人（监理）工地代表监督实施。</w:t>
      </w:r>
    </w:p>
    <w:p w14:paraId="077F5610">
      <w:pPr>
        <w:pageBreakBefore w:val="0"/>
        <w:widowControl w:val="0"/>
        <w:tabs>
          <w:tab w:val="left" w:pos="8280"/>
        </w:tabs>
        <w:kinsoku/>
        <w:wordWrap/>
        <w:overflowPunct/>
        <w:topLinePunct w:val="0"/>
        <w:autoSpaceDE/>
        <w:autoSpaceDN/>
        <w:bidi w:val="0"/>
        <w:adjustRightInd w:val="0"/>
        <w:snapToGrid w:val="0"/>
        <w:spacing w:line="360" w:lineRule="auto"/>
        <w:ind w:firstLine="630"/>
        <w:textAlignment w:val="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t>12）工程竣工后承包人逾期（28天）提交合同范围内的工程竣工结算时，发包人可相应延期支付承包人的工程款。</w:t>
      </w:r>
    </w:p>
    <w:p w14:paraId="63E1265A">
      <w:pPr>
        <w:pageBreakBefore w:val="0"/>
        <w:widowControl w:val="0"/>
        <w:tabs>
          <w:tab w:val="left" w:pos="8280"/>
        </w:tabs>
        <w:kinsoku/>
        <w:wordWrap/>
        <w:overflowPunct/>
        <w:topLinePunct w:val="0"/>
        <w:autoSpaceDE/>
        <w:autoSpaceDN/>
        <w:bidi w:val="0"/>
        <w:adjustRightInd w:val="0"/>
        <w:snapToGrid w:val="0"/>
        <w:spacing w:line="360" w:lineRule="auto"/>
        <w:ind w:firstLine="630"/>
        <w:textAlignment w:val="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t>13）有暂估价的材料按暂估价报价，中标后由发包方、承包方双方共同看样订货，发包方以确认单的形式明确材料的结算价格。</w:t>
      </w:r>
    </w:p>
    <w:p w14:paraId="3F766C86">
      <w:pPr>
        <w:pageBreakBefore w:val="0"/>
        <w:widowControl w:val="0"/>
        <w:tabs>
          <w:tab w:val="left" w:pos="8280"/>
        </w:tabs>
        <w:kinsoku/>
        <w:wordWrap/>
        <w:overflowPunct/>
        <w:topLinePunct w:val="0"/>
        <w:autoSpaceDE/>
        <w:autoSpaceDN/>
        <w:bidi w:val="0"/>
        <w:adjustRightInd w:val="0"/>
        <w:snapToGrid w:val="0"/>
        <w:spacing w:line="360" w:lineRule="auto"/>
        <w:ind w:firstLine="630"/>
        <w:textAlignment w:val="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t>14）关于农民工工资事项合同条款：a.承包人是本工程农民工管理的责任人，全面负责施工过程中农民工的管理、用工合同管理和农民工工资发放等工作；b.承包人在施工过程中，必须确保按规定、按时支付农民工工资，农民工工资必须直接发放到农民工本人手中；c.发包人按合同约定支付工程款的，因承包人拖欠农民工工资而发生农民工上诉、上访情况，由发包人先行垫付农民工工资及相关费用，垫付费用由发包人按垫付总额乘以N（具体数额见《系数N取值表》）系数向承包人收回，从工程款中直接扣除；d.发包人未按《合同》约定按时支付工程款，造成承包人拖欠农民工工资的，由发包人无条件支付农民工工资及相关费用，并支付承包人直接经济损失，且不得向承包人追讨，不得从工程款中扣除。</w:t>
      </w:r>
    </w:p>
    <w:p w14:paraId="3D7A7A46">
      <w:pPr>
        <w:pageBreakBefore w:val="0"/>
        <w:widowControl w:val="0"/>
        <w:kinsoku/>
        <w:wordWrap/>
        <w:overflowPunct/>
        <w:topLinePunct w:val="0"/>
        <w:autoSpaceDE/>
        <w:autoSpaceDN/>
        <w:bidi w:val="0"/>
        <w:adjustRightInd w:val="0"/>
        <w:snapToGrid w:val="0"/>
        <w:spacing w:line="360" w:lineRule="auto"/>
        <w:ind w:firstLine="420"/>
        <w:textAlignment w:val="auto"/>
        <w:rPr>
          <w:rFonts w:hint="eastAsia" w:ascii="宋体" w:hAnsi="宋体" w:eastAsia="宋体" w:cs="宋体"/>
          <w:color w:val="auto"/>
          <w:highlight w:val="none"/>
        </w:rPr>
      </w:pPr>
      <w:r>
        <w:rPr>
          <w:rFonts w:hint="eastAsia" w:ascii="宋体" w:hAnsi="宋体" w:eastAsia="宋体" w:cs="宋体"/>
          <w:color w:val="auto"/>
          <w:highlight w:val="none"/>
        </w:rPr>
        <w:t>15）</w:t>
      </w:r>
      <w:r>
        <w:rPr>
          <w:rFonts w:hint="eastAsia" w:ascii="宋体" w:hAnsi="宋体" w:cs="宋体"/>
          <w:color w:val="auto"/>
          <w:highlight w:val="none"/>
          <w:u w:val="single"/>
          <w:lang w:eastAsia="zh-CN"/>
        </w:rPr>
        <w:t>报价供应商</w:t>
      </w:r>
      <w:r>
        <w:rPr>
          <w:rFonts w:hint="eastAsia" w:ascii="宋体" w:hAnsi="宋体" w:eastAsia="宋体" w:cs="宋体"/>
          <w:color w:val="auto"/>
          <w:highlight w:val="none"/>
          <w:u w:val="single"/>
        </w:rPr>
        <w:t>对施工现场临时用水、用电工作进行统一管理和支付费用，采购人收取的水电费按照定额扣除</w:t>
      </w:r>
      <w:r>
        <w:rPr>
          <w:rFonts w:hint="eastAsia" w:ascii="宋体" w:hAnsi="宋体" w:eastAsia="宋体" w:cs="宋体"/>
          <w:bCs/>
          <w:color w:val="auto"/>
          <w:highlight w:val="none"/>
          <w:u w:val="single"/>
        </w:rPr>
        <w:t>。</w:t>
      </w:r>
    </w:p>
    <w:p w14:paraId="110168B8">
      <w:pPr>
        <w:pStyle w:val="231"/>
        <w:pageBreakBefore w:val="0"/>
        <w:widowControl w:val="0"/>
        <w:kinsoku/>
        <w:wordWrap/>
        <w:overflowPunct/>
        <w:topLinePunct w:val="0"/>
        <w:autoSpaceDE/>
        <w:autoSpaceDN/>
        <w:bidi w:val="0"/>
        <w:adjustRightInd w:val="0"/>
        <w:snapToGrid w:val="0"/>
        <w:spacing w:before="0" w:after="0" w:line="360" w:lineRule="auto"/>
        <w:textAlignment w:val="auto"/>
        <w:rPr>
          <w:rFonts w:hint="eastAsia" w:ascii="宋体" w:hAnsi="宋体" w:eastAsia="宋体" w:cs="宋体"/>
          <w:bCs w:val="0"/>
          <w:color w:val="auto"/>
          <w:sz w:val="24"/>
          <w:szCs w:val="20"/>
          <w:highlight w:val="none"/>
        </w:rPr>
      </w:pPr>
      <w:bookmarkStart w:id="69" w:name="_Toc14470156"/>
      <w:r>
        <w:rPr>
          <w:rFonts w:hint="eastAsia" w:ascii="宋体" w:hAnsi="宋体" w:eastAsia="宋体" w:cs="宋体"/>
          <w:bCs w:val="0"/>
          <w:color w:val="auto"/>
          <w:sz w:val="24"/>
          <w:szCs w:val="20"/>
          <w:highlight w:val="none"/>
        </w:rPr>
        <w:t>3.2 项目经理</w:t>
      </w:r>
      <w:bookmarkEnd w:id="69"/>
    </w:p>
    <w:p w14:paraId="48EDC480">
      <w:pPr>
        <w:pageBreakBefore w:val="0"/>
        <w:widowControl w:val="0"/>
        <w:kinsoku/>
        <w:wordWrap/>
        <w:overflowPunct/>
        <w:topLinePunct w:val="0"/>
        <w:autoSpaceDE/>
        <w:autoSpaceDN/>
        <w:bidi w:val="0"/>
        <w:adjustRightInd w:val="0"/>
        <w:snapToGrid w:val="0"/>
        <w:spacing w:line="360" w:lineRule="auto"/>
        <w:ind w:firstLine="422"/>
        <w:textAlignment w:val="auto"/>
        <w:rPr>
          <w:rFonts w:hint="eastAsia" w:ascii="宋体" w:hAnsi="宋体" w:eastAsia="宋体" w:cs="宋体"/>
          <w:b/>
          <w:bCs/>
          <w:color w:val="auto"/>
          <w:highlight w:val="none"/>
        </w:rPr>
      </w:pPr>
      <w:r>
        <w:rPr>
          <w:rFonts w:hint="eastAsia" w:ascii="宋体" w:hAnsi="宋体" w:eastAsia="宋体" w:cs="宋体"/>
          <w:b/>
          <w:bCs/>
          <w:color w:val="auto"/>
          <w:highlight w:val="none"/>
        </w:rPr>
        <w:t>3.2.1 项目经理：</w:t>
      </w:r>
    </w:p>
    <w:p w14:paraId="7D1B2525">
      <w:pPr>
        <w:pageBreakBefore w:val="0"/>
        <w:widowControl w:val="0"/>
        <w:kinsoku/>
        <w:wordWrap/>
        <w:overflowPunct/>
        <w:topLinePunct w:val="0"/>
        <w:autoSpaceDE/>
        <w:autoSpaceDN/>
        <w:bidi w:val="0"/>
        <w:adjustRightInd w:val="0"/>
        <w:snapToGrid w:val="0"/>
        <w:spacing w:line="360" w:lineRule="auto"/>
        <w:ind w:firstLine="420"/>
        <w:textAlignment w:val="auto"/>
        <w:rPr>
          <w:rFonts w:hint="eastAsia" w:ascii="宋体" w:hAnsi="宋体" w:eastAsia="宋体" w:cs="宋体"/>
          <w:b/>
          <w:bCs/>
          <w:color w:val="auto"/>
          <w:highlight w:val="none"/>
        </w:rPr>
      </w:pPr>
      <w:r>
        <w:rPr>
          <w:rFonts w:hint="eastAsia" w:ascii="宋体" w:hAnsi="宋体" w:eastAsia="宋体" w:cs="宋体"/>
          <w:b/>
          <w:bCs/>
          <w:color w:val="auto"/>
          <w:highlight w:val="none"/>
        </w:rPr>
        <w:t>姓    名：</w:t>
      </w:r>
      <w:r>
        <w:rPr>
          <w:rFonts w:hint="eastAsia" w:ascii="宋体" w:hAnsi="宋体" w:eastAsia="宋体" w:cs="宋体"/>
          <w:b/>
          <w:bCs/>
          <w:color w:val="auto"/>
          <w:highlight w:val="none"/>
          <w:u w:val="single"/>
        </w:rPr>
        <w:t xml:space="preserve">                                                      </w:t>
      </w:r>
      <w:r>
        <w:rPr>
          <w:rFonts w:hint="eastAsia" w:ascii="宋体" w:hAnsi="宋体" w:eastAsia="宋体" w:cs="宋体"/>
          <w:b/>
          <w:bCs/>
          <w:color w:val="auto"/>
          <w:highlight w:val="none"/>
        </w:rPr>
        <w:t>；</w:t>
      </w:r>
    </w:p>
    <w:p w14:paraId="34F2B6F6">
      <w:pPr>
        <w:pageBreakBefore w:val="0"/>
        <w:widowControl w:val="0"/>
        <w:kinsoku/>
        <w:wordWrap/>
        <w:overflowPunct/>
        <w:topLinePunct w:val="0"/>
        <w:autoSpaceDE/>
        <w:autoSpaceDN/>
        <w:bidi w:val="0"/>
        <w:adjustRightInd w:val="0"/>
        <w:snapToGrid w:val="0"/>
        <w:spacing w:line="360" w:lineRule="auto"/>
        <w:ind w:firstLine="420"/>
        <w:textAlignment w:val="auto"/>
        <w:rPr>
          <w:rFonts w:hint="eastAsia" w:ascii="宋体" w:hAnsi="宋体" w:eastAsia="宋体" w:cs="宋体"/>
          <w:b/>
          <w:bCs/>
          <w:color w:val="auto"/>
          <w:highlight w:val="none"/>
        </w:rPr>
      </w:pPr>
      <w:r>
        <w:rPr>
          <w:rFonts w:hint="eastAsia" w:ascii="宋体" w:hAnsi="宋体" w:eastAsia="宋体" w:cs="宋体"/>
          <w:b/>
          <w:bCs/>
          <w:color w:val="auto"/>
          <w:highlight w:val="none"/>
        </w:rPr>
        <w:t>身份证号：</w:t>
      </w:r>
      <w:r>
        <w:rPr>
          <w:rFonts w:hint="eastAsia" w:ascii="宋体" w:hAnsi="宋体" w:eastAsia="宋体" w:cs="宋体"/>
          <w:b/>
          <w:bCs/>
          <w:color w:val="auto"/>
          <w:highlight w:val="none"/>
          <w:u w:val="single"/>
        </w:rPr>
        <w:t xml:space="preserve">                                                      </w:t>
      </w:r>
      <w:r>
        <w:rPr>
          <w:rFonts w:hint="eastAsia" w:ascii="宋体" w:hAnsi="宋体" w:eastAsia="宋体" w:cs="宋体"/>
          <w:b/>
          <w:bCs/>
          <w:color w:val="auto"/>
          <w:highlight w:val="none"/>
        </w:rPr>
        <w:t>；</w:t>
      </w:r>
    </w:p>
    <w:p w14:paraId="2A58CD05">
      <w:pPr>
        <w:pageBreakBefore w:val="0"/>
        <w:widowControl w:val="0"/>
        <w:kinsoku/>
        <w:wordWrap/>
        <w:overflowPunct/>
        <w:topLinePunct w:val="0"/>
        <w:autoSpaceDE/>
        <w:autoSpaceDN/>
        <w:bidi w:val="0"/>
        <w:adjustRightInd w:val="0"/>
        <w:snapToGrid w:val="0"/>
        <w:spacing w:line="360" w:lineRule="auto"/>
        <w:ind w:firstLine="420"/>
        <w:textAlignment w:val="auto"/>
        <w:rPr>
          <w:rFonts w:hint="eastAsia" w:ascii="宋体" w:hAnsi="宋体" w:eastAsia="宋体" w:cs="宋体"/>
          <w:b/>
          <w:bCs/>
          <w:color w:val="auto"/>
          <w:highlight w:val="none"/>
        </w:rPr>
      </w:pPr>
      <w:r>
        <w:rPr>
          <w:rFonts w:hint="eastAsia" w:ascii="宋体" w:hAnsi="宋体" w:eastAsia="宋体" w:cs="宋体"/>
          <w:b/>
          <w:bCs/>
          <w:color w:val="auto"/>
          <w:highlight w:val="none"/>
        </w:rPr>
        <w:t>建造师执业资格等级：</w:t>
      </w:r>
      <w:r>
        <w:rPr>
          <w:rFonts w:hint="eastAsia" w:ascii="宋体" w:hAnsi="宋体" w:eastAsia="宋体" w:cs="宋体"/>
          <w:b/>
          <w:bCs/>
          <w:color w:val="auto"/>
          <w:highlight w:val="none"/>
          <w:u w:val="single"/>
        </w:rPr>
        <w:t xml:space="preserve">                                            </w:t>
      </w:r>
      <w:r>
        <w:rPr>
          <w:rFonts w:hint="eastAsia" w:ascii="宋体" w:hAnsi="宋体" w:eastAsia="宋体" w:cs="宋体"/>
          <w:b/>
          <w:bCs/>
          <w:color w:val="auto"/>
          <w:highlight w:val="none"/>
        </w:rPr>
        <w:t>；</w:t>
      </w:r>
    </w:p>
    <w:p w14:paraId="7B29E713">
      <w:pPr>
        <w:pageBreakBefore w:val="0"/>
        <w:widowControl w:val="0"/>
        <w:kinsoku/>
        <w:wordWrap/>
        <w:overflowPunct/>
        <w:topLinePunct w:val="0"/>
        <w:autoSpaceDE/>
        <w:autoSpaceDN/>
        <w:bidi w:val="0"/>
        <w:adjustRightInd w:val="0"/>
        <w:snapToGrid w:val="0"/>
        <w:spacing w:line="360" w:lineRule="auto"/>
        <w:ind w:firstLine="420"/>
        <w:textAlignment w:val="auto"/>
        <w:rPr>
          <w:rFonts w:hint="eastAsia" w:ascii="宋体" w:hAnsi="宋体" w:eastAsia="宋体" w:cs="宋体"/>
          <w:b/>
          <w:bCs/>
          <w:color w:val="auto"/>
          <w:highlight w:val="none"/>
        </w:rPr>
      </w:pPr>
      <w:r>
        <w:rPr>
          <w:rFonts w:hint="eastAsia" w:ascii="宋体" w:hAnsi="宋体" w:eastAsia="宋体" w:cs="宋体"/>
          <w:b/>
          <w:bCs/>
          <w:color w:val="auto"/>
          <w:highlight w:val="none"/>
        </w:rPr>
        <w:t>建造师注册证书号：</w:t>
      </w:r>
      <w:r>
        <w:rPr>
          <w:rFonts w:hint="eastAsia" w:ascii="宋体" w:hAnsi="宋体" w:eastAsia="宋体" w:cs="宋体"/>
          <w:b/>
          <w:bCs/>
          <w:color w:val="auto"/>
          <w:highlight w:val="none"/>
          <w:u w:val="single"/>
        </w:rPr>
        <w:t xml:space="preserve">                                              </w:t>
      </w:r>
      <w:r>
        <w:rPr>
          <w:rFonts w:hint="eastAsia" w:ascii="宋体" w:hAnsi="宋体" w:eastAsia="宋体" w:cs="宋体"/>
          <w:b/>
          <w:bCs/>
          <w:color w:val="auto"/>
          <w:highlight w:val="none"/>
        </w:rPr>
        <w:t>；</w:t>
      </w:r>
    </w:p>
    <w:p w14:paraId="11C4F08C">
      <w:pPr>
        <w:pageBreakBefore w:val="0"/>
        <w:widowControl w:val="0"/>
        <w:kinsoku/>
        <w:wordWrap/>
        <w:overflowPunct/>
        <w:topLinePunct w:val="0"/>
        <w:autoSpaceDE/>
        <w:autoSpaceDN/>
        <w:bidi w:val="0"/>
        <w:adjustRightInd w:val="0"/>
        <w:snapToGrid w:val="0"/>
        <w:spacing w:line="360" w:lineRule="auto"/>
        <w:ind w:firstLine="420"/>
        <w:textAlignment w:val="auto"/>
        <w:rPr>
          <w:rFonts w:hint="eastAsia" w:ascii="宋体" w:hAnsi="宋体" w:eastAsia="宋体" w:cs="宋体"/>
          <w:b/>
          <w:bCs/>
          <w:color w:val="auto"/>
          <w:highlight w:val="none"/>
        </w:rPr>
      </w:pPr>
      <w:r>
        <w:rPr>
          <w:rFonts w:hint="eastAsia" w:ascii="宋体" w:hAnsi="宋体" w:eastAsia="宋体" w:cs="宋体"/>
          <w:b/>
          <w:bCs/>
          <w:color w:val="auto"/>
          <w:highlight w:val="none"/>
        </w:rPr>
        <w:t>建造师执业印章号：</w:t>
      </w:r>
      <w:r>
        <w:rPr>
          <w:rFonts w:hint="eastAsia" w:ascii="宋体" w:hAnsi="宋体" w:eastAsia="宋体" w:cs="宋体"/>
          <w:b/>
          <w:bCs/>
          <w:color w:val="auto"/>
          <w:highlight w:val="none"/>
          <w:u w:val="single"/>
        </w:rPr>
        <w:t xml:space="preserve">                                              </w:t>
      </w:r>
      <w:r>
        <w:rPr>
          <w:rFonts w:hint="eastAsia" w:ascii="宋体" w:hAnsi="宋体" w:eastAsia="宋体" w:cs="宋体"/>
          <w:b/>
          <w:bCs/>
          <w:color w:val="auto"/>
          <w:highlight w:val="none"/>
        </w:rPr>
        <w:t>；</w:t>
      </w:r>
    </w:p>
    <w:p w14:paraId="69319128">
      <w:pPr>
        <w:pageBreakBefore w:val="0"/>
        <w:widowControl w:val="0"/>
        <w:kinsoku/>
        <w:wordWrap/>
        <w:overflowPunct/>
        <w:topLinePunct w:val="0"/>
        <w:autoSpaceDE/>
        <w:autoSpaceDN/>
        <w:bidi w:val="0"/>
        <w:adjustRightInd w:val="0"/>
        <w:snapToGrid w:val="0"/>
        <w:spacing w:line="360" w:lineRule="auto"/>
        <w:ind w:firstLine="420"/>
        <w:textAlignment w:val="auto"/>
        <w:rPr>
          <w:rFonts w:hint="eastAsia" w:ascii="宋体" w:hAnsi="宋体" w:eastAsia="宋体" w:cs="宋体"/>
          <w:b/>
          <w:bCs/>
          <w:color w:val="auto"/>
          <w:highlight w:val="none"/>
        </w:rPr>
      </w:pPr>
      <w:r>
        <w:rPr>
          <w:rFonts w:hint="eastAsia" w:ascii="宋体" w:hAnsi="宋体" w:eastAsia="宋体" w:cs="宋体"/>
          <w:b/>
          <w:bCs/>
          <w:color w:val="auto"/>
          <w:highlight w:val="none"/>
        </w:rPr>
        <w:t>安全生产考核合格证书号：</w:t>
      </w:r>
      <w:r>
        <w:rPr>
          <w:rFonts w:hint="eastAsia" w:ascii="宋体" w:hAnsi="宋体" w:eastAsia="宋体" w:cs="宋体"/>
          <w:b/>
          <w:bCs/>
          <w:color w:val="auto"/>
          <w:highlight w:val="none"/>
          <w:u w:val="single"/>
        </w:rPr>
        <w:t xml:space="preserve">                                        </w:t>
      </w:r>
      <w:r>
        <w:rPr>
          <w:rFonts w:hint="eastAsia" w:ascii="宋体" w:hAnsi="宋体" w:eastAsia="宋体" w:cs="宋体"/>
          <w:b/>
          <w:bCs/>
          <w:color w:val="auto"/>
          <w:highlight w:val="none"/>
        </w:rPr>
        <w:t>；</w:t>
      </w:r>
    </w:p>
    <w:p w14:paraId="2E903576">
      <w:pPr>
        <w:pageBreakBefore w:val="0"/>
        <w:widowControl w:val="0"/>
        <w:kinsoku/>
        <w:wordWrap/>
        <w:overflowPunct/>
        <w:topLinePunct w:val="0"/>
        <w:autoSpaceDE/>
        <w:autoSpaceDN/>
        <w:bidi w:val="0"/>
        <w:adjustRightInd w:val="0"/>
        <w:snapToGrid w:val="0"/>
        <w:spacing w:line="360" w:lineRule="auto"/>
        <w:ind w:firstLine="420"/>
        <w:textAlignment w:val="auto"/>
        <w:rPr>
          <w:rFonts w:hint="eastAsia" w:ascii="宋体" w:hAnsi="宋体" w:eastAsia="宋体" w:cs="宋体"/>
          <w:b/>
          <w:bCs/>
          <w:color w:val="auto"/>
          <w:highlight w:val="none"/>
        </w:rPr>
      </w:pPr>
      <w:r>
        <w:rPr>
          <w:rFonts w:hint="eastAsia" w:ascii="宋体" w:hAnsi="宋体" w:eastAsia="宋体" w:cs="宋体"/>
          <w:b/>
          <w:bCs/>
          <w:color w:val="auto"/>
          <w:highlight w:val="none"/>
        </w:rPr>
        <w:t>联系电话：</w:t>
      </w:r>
      <w:r>
        <w:rPr>
          <w:rFonts w:hint="eastAsia" w:ascii="宋体" w:hAnsi="宋体" w:eastAsia="宋体" w:cs="宋体"/>
          <w:b/>
          <w:bCs/>
          <w:color w:val="auto"/>
          <w:highlight w:val="none"/>
          <w:u w:val="single"/>
        </w:rPr>
        <w:t xml:space="preserve">                                                      </w:t>
      </w:r>
      <w:r>
        <w:rPr>
          <w:rFonts w:hint="eastAsia" w:ascii="宋体" w:hAnsi="宋体" w:eastAsia="宋体" w:cs="宋体"/>
          <w:b/>
          <w:bCs/>
          <w:color w:val="auto"/>
          <w:highlight w:val="none"/>
        </w:rPr>
        <w:t>；</w:t>
      </w:r>
    </w:p>
    <w:p w14:paraId="771E3468">
      <w:pPr>
        <w:pageBreakBefore w:val="0"/>
        <w:widowControl w:val="0"/>
        <w:kinsoku/>
        <w:wordWrap/>
        <w:overflowPunct/>
        <w:topLinePunct w:val="0"/>
        <w:autoSpaceDE/>
        <w:autoSpaceDN/>
        <w:bidi w:val="0"/>
        <w:adjustRightInd w:val="0"/>
        <w:snapToGrid w:val="0"/>
        <w:spacing w:line="360" w:lineRule="auto"/>
        <w:ind w:firstLine="420"/>
        <w:textAlignment w:val="auto"/>
        <w:rPr>
          <w:rFonts w:hint="eastAsia" w:ascii="宋体" w:hAnsi="宋体" w:eastAsia="宋体" w:cs="宋体"/>
          <w:b/>
          <w:bCs/>
          <w:color w:val="auto"/>
          <w:highlight w:val="none"/>
        </w:rPr>
      </w:pPr>
      <w:r>
        <w:rPr>
          <w:rFonts w:hint="eastAsia" w:ascii="宋体" w:hAnsi="宋体" w:eastAsia="宋体" w:cs="宋体"/>
          <w:b/>
          <w:bCs/>
          <w:color w:val="auto"/>
          <w:highlight w:val="none"/>
        </w:rPr>
        <w:t>电子信箱：</w:t>
      </w:r>
      <w:r>
        <w:rPr>
          <w:rFonts w:hint="eastAsia" w:ascii="宋体" w:hAnsi="宋体" w:eastAsia="宋体" w:cs="宋体"/>
          <w:b/>
          <w:bCs/>
          <w:color w:val="auto"/>
          <w:highlight w:val="none"/>
          <w:u w:val="single"/>
        </w:rPr>
        <w:t xml:space="preserve">                                                      </w:t>
      </w:r>
      <w:r>
        <w:rPr>
          <w:rFonts w:hint="eastAsia" w:ascii="宋体" w:hAnsi="宋体" w:eastAsia="宋体" w:cs="宋体"/>
          <w:b/>
          <w:bCs/>
          <w:color w:val="auto"/>
          <w:highlight w:val="none"/>
        </w:rPr>
        <w:t>；</w:t>
      </w:r>
    </w:p>
    <w:p w14:paraId="49A860D4">
      <w:pPr>
        <w:pageBreakBefore w:val="0"/>
        <w:widowControl w:val="0"/>
        <w:kinsoku/>
        <w:wordWrap/>
        <w:overflowPunct/>
        <w:topLinePunct w:val="0"/>
        <w:autoSpaceDE/>
        <w:autoSpaceDN/>
        <w:bidi w:val="0"/>
        <w:adjustRightInd w:val="0"/>
        <w:snapToGrid w:val="0"/>
        <w:spacing w:line="360" w:lineRule="auto"/>
        <w:ind w:firstLine="420"/>
        <w:textAlignment w:val="auto"/>
        <w:rPr>
          <w:rFonts w:hint="eastAsia" w:ascii="宋体" w:hAnsi="宋体" w:eastAsia="宋体" w:cs="宋体"/>
          <w:b/>
          <w:bCs/>
          <w:color w:val="auto"/>
          <w:highlight w:val="none"/>
        </w:rPr>
      </w:pPr>
      <w:r>
        <w:rPr>
          <w:rFonts w:hint="eastAsia" w:ascii="宋体" w:hAnsi="宋体" w:eastAsia="宋体" w:cs="宋体"/>
          <w:b/>
          <w:bCs/>
          <w:color w:val="auto"/>
          <w:highlight w:val="none"/>
        </w:rPr>
        <w:t>通信地址：</w:t>
      </w:r>
      <w:r>
        <w:rPr>
          <w:rFonts w:hint="eastAsia" w:ascii="宋体" w:hAnsi="宋体" w:eastAsia="宋体" w:cs="宋体"/>
          <w:b/>
          <w:bCs/>
          <w:color w:val="auto"/>
          <w:highlight w:val="none"/>
          <w:u w:val="single"/>
        </w:rPr>
        <w:t xml:space="preserve">                                                      </w:t>
      </w:r>
      <w:r>
        <w:rPr>
          <w:rFonts w:hint="eastAsia" w:ascii="宋体" w:hAnsi="宋体" w:eastAsia="宋体" w:cs="宋体"/>
          <w:b/>
          <w:bCs/>
          <w:color w:val="auto"/>
          <w:highlight w:val="none"/>
        </w:rPr>
        <w:t>；</w:t>
      </w:r>
    </w:p>
    <w:p w14:paraId="48F6C1FF">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承包人对项目负责人的授权范围如下：</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5597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作为承包人在项目的授权代表，全面履行工程项目的承包管理职责，为工程参与各方做好协调和服务，在资金、质量、安全、环境保护、文明施工等合约目标范围向发包人直接负责</w:t>
      </w:r>
      <w:r>
        <w:rPr>
          <w:rFonts w:hint="eastAsia" w:ascii="宋体" w:hAnsi="宋体" w:eastAsia="宋体" w:cs="宋体"/>
          <w:color w:val="auto"/>
          <w:highlight w:val="none"/>
          <w:u w:val="single"/>
        </w:rPr>
        <w:fldChar w:fldCharType="end"/>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w:t>
      </w:r>
    </w:p>
    <w:p w14:paraId="75BA665A">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关于项目负责人每月在施工现场的时间要求：</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5598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项目经理本人每周至少40小时在本工程现场工作，且必须参加工地例会（有事须请假）</w:t>
      </w:r>
      <w:r>
        <w:rPr>
          <w:rFonts w:hint="eastAsia" w:ascii="宋体" w:hAnsi="宋体" w:eastAsia="宋体" w:cs="宋体"/>
          <w:color w:val="auto"/>
          <w:highlight w:val="none"/>
          <w:u w:val="single"/>
        </w:rPr>
        <w:fldChar w:fldCharType="end"/>
      </w:r>
      <w:r>
        <w:rPr>
          <w:rFonts w:hint="eastAsia" w:ascii="宋体" w:hAnsi="宋体" w:eastAsia="宋体" w:cs="宋体"/>
          <w:color w:val="auto"/>
          <w:highlight w:val="none"/>
        </w:rPr>
        <w:t>。</w:t>
      </w:r>
    </w:p>
    <w:p w14:paraId="705C3B1A">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承包人未提交劳动合同，以及没有为项目负责人缴纳社会保险证明的违约责任：</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5599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发包人有权解除合同，追究违约责任，并报监管部门备案。</w:t>
      </w:r>
      <w:r>
        <w:rPr>
          <w:rFonts w:hint="eastAsia" w:ascii="宋体" w:hAnsi="宋体" w:eastAsia="宋体" w:cs="宋体"/>
          <w:color w:val="auto"/>
          <w:highlight w:val="none"/>
          <w:u w:val="single"/>
        </w:rPr>
        <w:fldChar w:fldCharType="end"/>
      </w:r>
    </w:p>
    <w:p w14:paraId="028D15C5">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3.2.2承包人擅自更换项目负责人的违约责任：</w:t>
      </w:r>
    </w:p>
    <w:p w14:paraId="7AB385CE">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5601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中标的项目经理和</w:t>
      </w:r>
      <w:r>
        <w:rPr>
          <w:rFonts w:hint="eastAsia" w:ascii="宋体" w:hAnsi="宋体" w:cs="宋体"/>
          <w:color w:val="auto"/>
          <w:highlight w:val="none"/>
          <w:u w:val="single"/>
          <w:lang w:eastAsia="zh-CN"/>
        </w:rPr>
        <w:t>响应文件</w:t>
      </w:r>
      <w:r>
        <w:rPr>
          <w:rFonts w:hint="eastAsia" w:ascii="宋体" w:hAnsi="宋体" w:eastAsia="宋体" w:cs="宋体"/>
          <w:color w:val="auto"/>
          <w:highlight w:val="none"/>
          <w:u w:val="single"/>
        </w:rPr>
        <w:t>中约定的施工管理人员不得擅自更换，否则发包人有权解除合同，承包人应赔偿发包人的损失；如有特殊原因确需更换，承包人应向发包人提出书面申请</w:t>
      </w:r>
      <w:r>
        <w:rPr>
          <w:rFonts w:hint="eastAsia" w:ascii="宋体" w:hAnsi="宋体" w:cs="宋体"/>
          <w:color w:val="auto"/>
          <w:highlight w:val="none"/>
          <w:u w:val="single"/>
          <w:lang w:eastAsia="zh-CN"/>
        </w:rPr>
        <w:t>，经</w:t>
      </w:r>
      <w:r>
        <w:rPr>
          <w:rFonts w:hint="eastAsia" w:ascii="宋体" w:hAnsi="宋体" w:eastAsia="宋体" w:cs="宋体"/>
          <w:color w:val="auto"/>
          <w:highlight w:val="none"/>
          <w:u w:val="single"/>
        </w:rPr>
        <w:t>发包人同意后方可更换。</w:t>
      </w:r>
      <w:r>
        <w:rPr>
          <w:rFonts w:hint="eastAsia" w:ascii="宋体" w:hAnsi="宋体" w:eastAsia="宋体" w:cs="宋体"/>
          <w:color w:val="auto"/>
          <w:highlight w:val="none"/>
          <w:u w:val="single"/>
        </w:rPr>
        <w:fldChar w:fldCharType="end"/>
      </w:r>
      <w:r>
        <w:rPr>
          <w:rFonts w:hint="eastAsia" w:ascii="宋体" w:hAnsi="宋体" w:eastAsia="宋体" w:cs="宋体"/>
          <w:color w:val="auto"/>
          <w:highlight w:val="none"/>
          <w:u w:val="single"/>
        </w:rPr>
        <w:t xml:space="preserve"> </w:t>
      </w:r>
    </w:p>
    <w:p w14:paraId="7D686945">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3.2.3承包人无正当理由拒绝更换项目负责人的违约责任：</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5602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发包人有权解除合同，追究违约责任，并报监管部门备案 。</w:t>
      </w:r>
      <w:r>
        <w:rPr>
          <w:rFonts w:hint="eastAsia" w:ascii="宋体" w:hAnsi="宋体" w:eastAsia="宋体" w:cs="宋体"/>
          <w:color w:val="auto"/>
          <w:highlight w:val="none"/>
          <w:u w:val="single"/>
        </w:rPr>
        <w:fldChar w:fldCharType="end"/>
      </w:r>
    </w:p>
    <w:p w14:paraId="7A24A89B">
      <w:pPr>
        <w:pStyle w:val="231"/>
        <w:pageBreakBefore w:val="0"/>
        <w:widowControl w:val="0"/>
        <w:kinsoku/>
        <w:wordWrap/>
        <w:overflowPunct/>
        <w:topLinePunct w:val="0"/>
        <w:autoSpaceDE/>
        <w:autoSpaceDN/>
        <w:bidi w:val="0"/>
        <w:adjustRightInd w:val="0"/>
        <w:snapToGrid w:val="0"/>
        <w:spacing w:before="0" w:after="0" w:line="360" w:lineRule="auto"/>
        <w:textAlignment w:val="auto"/>
        <w:rPr>
          <w:rFonts w:hint="eastAsia" w:ascii="宋体" w:hAnsi="宋体" w:eastAsia="宋体" w:cs="宋体"/>
          <w:bCs w:val="0"/>
          <w:color w:val="auto"/>
          <w:sz w:val="24"/>
          <w:szCs w:val="20"/>
          <w:highlight w:val="none"/>
        </w:rPr>
      </w:pPr>
      <w:bookmarkStart w:id="70" w:name="_Toc14470157"/>
      <w:r>
        <w:rPr>
          <w:rFonts w:hint="eastAsia" w:ascii="宋体" w:hAnsi="宋体" w:eastAsia="宋体" w:cs="宋体"/>
          <w:bCs w:val="0"/>
          <w:color w:val="auto"/>
          <w:sz w:val="24"/>
          <w:szCs w:val="20"/>
          <w:highlight w:val="none"/>
        </w:rPr>
        <w:t>3.3承包人人员</w:t>
      </w:r>
      <w:bookmarkEnd w:id="70"/>
    </w:p>
    <w:p w14:paraId="4843C0B9">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3.3.1承包人提交项目管理机构及施工现场管理人员安排报告的期限：</w:t>
      </w:r>
      <w:r>
        <w:rPr>
          <w:rFonts w:hint="eastAsia" w:ascii="宋体" w:hAnsi="宋体" w:eastAsia="宋体" w:cs="宋体"/>
          <w:bCs/>
          <w:color w:val="auto"/>
          <w:highlight w:val="none"/>
          <w:u w:val="single"/>
        </w:rPr>
        <w:t>接到开工通知7天内</w:t>
      </w:r>
    </w:p>
    <w:p w14:paraId="0565B381">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3.3.2承包人无正当理由拒绝撤换主要施工管理人员的违约责任：</w:t>
      </w:r>
      <w:r>
        <w:rPr>
          <w:rFonts w:hint="eastAsia" w:ascii="宋体" w:hAnsi="宋体" w:eastAsia="宋体" w:cs="宋体"/>
          <w:bCs/>
          <w:color w:val="auto"/>
          <w:highlight w:val="none"/>
          <w:u w:val="single"/>
        </w:rPr>
        <w:t>承包人按照每人次5000元向发包人支付违约金（从当期进度款扣除）。</w:t>
      </w:r>
    </w:p>
    <w:p w14:paraId="6F60566E">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3.3.3承包人主要施工管理人员离开施工现场的批准要求：</w:t>
      </w:r>
      <w:r>
        <w:rPr>
          <w:rFonts w:hint="eastAsia" w:ascii="宋体" w:hAnsi="宋体" w:eastAsia="宋体" w:cs="宋体"/>
          <w:color w:val="auto"/>
          <w:highlight w:val="none"/>
          <w:u w:val="single"/>
        </w:rPr>
        <w:t>经</w:t>
      </w:r>
      <w:r>
        <w:rPr>
          <w:rFonts w:hint="eastAsia" w:ascii="宋体" w:hAnsi="宋体" w:eastAsia="宋体" w:cs="宋体"/>
          <w:bCs/>
          <w:color w:val="auto"/>
          <w:highlight w:val="none"/>
          <w:u w:val="single"/>
        </w:rPr>
        <w:t>发包人或监理单位批准方可离开现场。</w:t>
      </w:r>
    </w:p>
    <w:p w14:paraId="033911C7">
      <w:pPr>
        <w:pageBreakBefore w:val="0"/>
        <w:widowControl w:val="0"/>
        <w:kinsoku/>
        <w:wordWrap/>
        <w:overflowPunct/>
        <w:topLinePunct w:val="0"/>
        <w:autoSpaceDE/>
        <w:autoSpaceDN/>
        <w:bidi w:val="0"/>
        <w:adjustRightInd w:val="0"/>
        <w:snapToGrid w:val="0"/>
        <w:spacing w:line="360" w:lineRule="auto"/>
        <w:ind w:firstLine="420"/>
        <w:textAlignment w:val="auto"/>
        <w:rPr>
          <w:rFonts w:hint="eastAsia" w:ascii="宋体" w:hAnsi="宋体" w:eastAsia="宋体" w:cs="宋体"/>
          <w:color w:val="auto"/>
          <w:highlight w:val="none"/>
        </w:rPr>
      </w:pPr>
      <w:r>
        <w:rPr>
          <w:rFonts w:hint="eastAsia" w:ascii="宋体" w:hAnsi="宋体" w:eastAsia="宋体" w:cs="宋体"/>
          <w:color w:val="auto"/>
          <w:highlight w:val="none"/>
        </w:rPr>
        <w:t>3.3.4承包人擅自更换主要施工管理人员的违约责任：</w:t>
      </w:r>
      <w:r>
        <w:rPr>
          <w:rFonts w:hint="eastAsia" w:ascii="宋体" w:hAnsi="宋体" w:cs="宋体"/>
          <w:bCs/>
          <w:color w:val="auto"/>
          <w:highlight w:val="none"/>
          <w:u w:val="single"/>
          <w:lang w:eastAsia="zh-CN"/>
        </w:rPr>
        <w:t>响应文件</w:t>
      </w:r>
      <w:r>
        <w:rPr>
          <w:rFonts w:hint="eastAsia" w:ascii="宋体" w:hAnsi="宋体" w:eastAsia="宋体" w:cs="宋体"/>
          <w:bCs/>
          <w:color w:val="auto"/>
          <w:highlight w:val="none"/>
          <w:u w:val="single"/>
        </w:rPr>
        <w:t>中约定的施工管理人员不得擅自更换，如有特殊原因确需更换，承包人应向发包人提出书面申请</w:t>
      </w:r>
      <w:r>
        <w:rPr>
          <w:rFonts w:hint="eastAsia" w:ascii="宋体" w:hAnsi="宋体" w:cs="宋体"/>
          <w:bCs/>
          <w:color w:val="auto"/>
          <w:highlight w:val="none"/>
          <w:u w:val="single"/>
          <w:lang w:eastAsia="zh-CN"/>
        </w:rPr>
        <w:t>，经</w:t>
      </w:r>
      <w:r>
        <w:rPr>
          <w:rFonts w:hint="eastAsia" w:ascii="宋体" w:hAnsi="宋体" w:eastAsia="宋体" w:cs="宋体"/>
          <w:bCs/>
          <w:color w:val="auto"/>
          <w:highlight w:val="none"/>
          <w:u w:val="single"/>
        </w:rPr>
        <w:t>发包人同意后方可更换，否则将追究承包人违约责任，违约金按照每人次5000元（从当期进度款中扣除）</w:t>
      </w:r>
      <w:r>
        <w:rPr>
          <w:rFonts w:hint="eastAsia" w:ascii="宋体" w:hAnsi="宋体" w:eastAsia="宋体" w:cs="宋体"/>
          <w:color w:val="auto"/>
          <w:highlight w:val="none"/>
        </w:rPr>
        <w:t>。</w:t>
      </w:r>
    </w:p>
    <w:p w14:paraId="429D5FB3">
      <w:pPr>
        <w:pageBreakBefore w:val="0"/>
        <w:widowControl w:val="0"/>
        <w:kinsoku/>
        <w:wordWrap/>
        <w:overflowPunct/>
        <w:topLinePunct w:val="0"/>
        <w:autoSpaceDE/>
        <w:autoSpaceDN/>
        <w:bidi w:val="0"/>
        <w:adjustRightInd w:val="0"/>
        <w:snapToGrid w:val="0"/>
        <w:spacing w:line="360" w:lineRule="auto"/>
        <w:ind w:firstLine="420"/>
        <w:textAlignment w:val="auto"/>
        <w:rPr>
          <w:rFonts w:hint="eastAsia" w:ascii="宋体" w:hAnsi="宋体" w:eastAsia="宋体" w:cs="宋体"/>
          <w:color w:val="auto"/>
          <w:highlight w:val="none"/>
        </w:rPr>
      </w:pPr>
      <w:r>
        <w:rPr>
          <w:rFonts w:hint="eastAsia" w:ascii="宋体" w:hAnsi="宋体" w:eastAsia="宋体" w:cs="宋体"/>
          <w:color w:val="auto"/>
          <w:highlight w:val="none"/>
        </w:rPr>
        <w:t>3.3.5承包人主要施工管理人员擅自离开施工现场的违约责任：</w:t>
      </w:r>
      <w:r>
        <w:rPr>
          <w:rFonts w:hint="eastAsia" w:ascii="宋体" w:hAnsi="宋体" w:eastAsia="宋体" w:cs="宋体"/>
          <w:bCs/>
          <w:color w:val="auto"/>
          <w:highlight w:val="none"/>
          <w:u w:val="single"/>
        </w:rPr>
        <w:t>如承包人主要施工管理人员未经发包人批准擅自离开施工现场，每缺勤一天承担违约金500元/人次</w:t>
      </w:r>
      <w:r>
        <w:rPr>
          <w:rFonts w:hint="eastAsia" w:ascii="宋体" w:hAnsi="宋体" w:eastAsia="宋体" w:cs="宋体"/>
          <w:color w:val="auto"/>
          <w:highlight w:val="none"/>
        </w:rPr>
        <w:t>。</w:t>
      </w:r>
    </w:p>
    <w:p w14:paraId="0D9D732A">
      <w:pPr>
        <w:pStyle w:val="231"/>
        <w:pageBreakBefore w:val="0"/>
        <w:widowControl w:val="0"/>
        <w:kinsoku/>
        <w:wordWrap/>
        <w:overflowPunct/>
        <w:topLinePunct w:val="0"/>
        <w:autoSpaceDE/>
        <w:autoSpaceDN/>
        <w:bidi w:val="0"/>
        <w:adjustRightInd w:val="0"/>
        <w:snapToGrid w:val="0"/>
        <w:spacing w:before="0" w:after="0" w:line="360" w:lineRule="auto"/>
        <w:textAlignment w:val="auto"/>
        <w:rPr>
          <w:rFonts w:hint="eastAsia" w:ascii="宋体" w:hAnsi="宋体" w:eastAsia="宋体" w:cs="宋体"/>
          <w:bCs w:val="0"/>
          <w:color w:val="auto"/>
          <w:sz w:val="24"/>
          <w:szCs w:val="20"/>
          <w:highlight w:val="none"/>
        </w:rPr>
      </w:pPr>
      <w:bookmarkStart w:id="71" w:name="_Toc14470158"/>
      <w:r>
        <w:rPr>
          <w:rFonts w:hint="eastAsia" w:ascii="宋体" w:hAnsi="宋体" w:eastAsia="宋体" w:cs="宋体"/>
          <w:bCs w:val="0"/>
          <w:color w:val="auto"/>
          <w:sz w:val="24"/>
          <w:szCs w:val="20"/>
          <w:highlight w:val="none"/>
        </w:rPr>
        <w:t>3.4承包人现场勘查</w:t>
      </w:r>
      <w:bookmarkEnd w:id="71"/>
    </w:p>
    <w:p w14:paraId="29E4E06E">
      <w:pPr>
        <w:pageBreakBefore w:val="0"/>
        <w:widowControl w:val="0"/>
        <w:kinsoku/>
        <w:wordWrap/>
        <w:overflowPunct/>
        <w:topLinePunct w:val="0"/>
        <w:autoSpaceDE/>
        <w:autoSpaceDN/>
        <w:bidi w:val="0"/>
        <w:adjustRightInd w:val="0"/>
        <w:snapToGrid w:val="0"/>
        <w:spacing w:line="360" w:lineRule="auto"/>
        <w:ind w:firstLine="420"/>
        <w:textAlignment w:val="auto"/>
        <w:rPr>
          <w:rFonts w:hint="eastAsia" w:ascii="宋体" w:hAnsi="宋体" w:eastAsia="宋体" w:cs="宋体"/>
          <w:color w:val="auto"/>
          <w:highlight w:val="none"/>
        </w:rPr>
      </w:pPr>
      <w:r>
        <w:rPr>
          <w:rFonts w:hint="eastAsia" w:ascii="宋体" w:hAnsi="宋体" w:eastAsia="宋体" w:cs="宋体"/>
          <w:color w:val="auto"/>
          <w:highlight w:val="none"/>
        </w:rPr>
        <w:t>3.4.1承包人的施工现场负责人应对每项工程的施工现场和施工条件进行查勘，并充分了解工程所在地的气象条件、交通条件、风俗习惯以及其他与完成合同工作有关的其他资料。</w:t>
      </w:r>
    </w:p>
    <w:p w14:paraId="63B4CE6D">
      <w:pPr>
        <w:pageBreakBefore w:val="0"/>
        <w:widowControl w:val="0"/>
        <w:kinsoku/>
        <w:wordWrap/>
        <w:overflowPunct/>
        <w:topLinePunct w:val="0"/>
        <w:autoSpaceDE/>
        <w:autoSpaceDN/>
        <w:bidi w:val="0"/>
        <w:adjustRightInd w:val="0"/>
        <w:snapToGrid w:val="0"/>
        <w:spacing w:line="360" w:lineRule="auto"/>
        <w:ind w:firstLine="420"/>
        <w:textAlignment w:val="auto"/>
        <w:rPr>
          <w:rFonts w:hint="eastAsia" w:ascii="宋体" w:hAnsi="宋体" w:eastAsia="宋体" w:cs="宋体"/>
          <w:color w:val="auto"/>
          <w:highlight w:val="none"/>
        </w:rPr>
      </w:pPr>
      <w:r>
        <w:rPr>
          <w:rFonts w:hint="eastAsia" w:ascii="宋体" w:hAnsi="宋体" w:eastAsia="宋体" w:cs="宋体"/>
          <w:color w:val="auto"/>
          <w:highlight w:val="none"/>
        </w:rPr>
        <w:t>3.4.2承包人的施工现场负责人不在施工现场或不勘查现场，发包人有权不分配施工任务。</w:t>
      </w:r>
    </w:p>
    <w:p w14:paraId="5935CDD3">
      <w:pPr>
        <w:pageBreakBefore w:val="0"/>
        <w:widowControl w:val="0"/>
        <w:kinsoku/>
        <w:wordWrap/>
        <w:overflowPunct/>
        <w:topLinePunct w:val="0"/>
        <w:autoSpaceDE/>
        <w:autoSpaceDN/>
        <w:bidi w:val="0"/>
        <w:adjustRightInd w:val="0"/>
        <w:snapToGrid w:val="0"/>
        <w:spacing w:line="360" w:lineRule="auto"/>
        <w:ind w:firstLine="420"/>
        <w:textAlignment w:val="auto"/>
        <w:rPr>
          <w:rFonts w:hint="eastAsia" w:ascii="宋体" w:hAnsi="宋体" w:eastAsia="宋体" w:cs="宋体"/>
          <w:color w:val="auto"/>
          <w:highlight w:val="none"/>
        </w:rPr>
      </w:pPr>
      <w:r>
        <w:rPr>
          <w:rFonts w:hint="eastAsia" w:ascii="宋体" w:hAnsi="宋体" w:eastAsia="宋体" w:cs="宋体"/>
          <w:color w:val="auto"/>
          <w:highlight w:val="none"/>
        </w:rPr>
        <w:t>3.4.3因承包人未能充分查勘、了解前述情况或未能充分估计前述情况所可能产生的后果的，承包人承担由此增加的费用和（或）延误的工期。</w:t>
      </w:r>
    </w:p>
    <w:p w14:paraId="26F5BE68">
      <w:pPr>
        <w:pStyle w:val="231"/>
        <w:pageBreakBefore w:val="0"/>
        <w:widowControl w:val="0"/>
        <w:kinsoku/>
        <w:wordWrap/>
        <w:overflowPunct/>
        <w:topLinePunct w:val="0"/>
        <w:autoSpaceDE/>
        <w:autoSpaceDN/>
        <w:bidi w:val="0"/>
        <w:adjustRightInd w:val="0"/>
        <w:snapToGrid w:val="0"/>
        <w:spacing w:before="0" w:after="0" w:line="360" w:lineRule="auto"/>
        <w:textAlignment w:val="auto"/>
        <w:rPr>
          <w:rFonts w:hint="eastAsia" w:ascii="宋体" w:hAnsi="宋体" w:eastAsia="宋体" w:cs="宋体"/>
          <w:bCs w:val="0"/>
          <w:color w:val="auto"/>
          <w:sz w:val="24"/>
          <w:szCs w:val="20"/>
          <w:highlight w:val="none"/>
        </w:rPr>
      </w:pPr>
      <w:bookmarkStart w:id="72" w:name="_Toc14470159"/>
      <w:r>
        <w:rPr>
          <w:rFonts w:hint="eastAsia" w:ascii="宋体" w:hAnsi="宋体" w:eastAsia="宋体" w:cs="宋体"/>
          <w:bCs w:val="0"/>
          <w:color w:val="auto"/>
          <w:sz w:val="24"/>
          <w:szCs w:val="20"/>
          <w:highlight w:val="none"/>
        </w:rPr>
        <w:t>3.5分包</w:t>
      </w:r>
      <w:bookmarkEnd w:id="72"/>
    </w:p>
    <w:p w14:paraId="06F9949B">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3.5.1禁止分包的工程包括：</w:t>
      </w:r>
      <w:r>
        <w:rPr>
          <w:rFonts w:hint="eastAsia" w:ascii="宋体" w:hAnsi="宋体" w:eastAsia="宋体" w:cs="宋体"/>
          <w:color w:val="auto"/>
          <w:highlight w:val="none"/>
          <w:u w:val="single"/>
        </w:rPr>
        <w:t xml:space="preserve"> 全部工程 </w:t>
      </w:r>
      <w:r>
        <w:rPr>
          <w:rFonts w:hint="eastAsia" w:ascii="宋体" w:hAnsi="宋体" w:eastAsia="宋体" w:cs="宋体"/>
          <w:color w:val="auto"/>
          <w:highlight w:val="none"/>
        </w:rPr>
        <w:t>。</w:t>
      </w:r>
    </w:p>
    <w:p w14:paraId="367931F9">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3.5.2严禁承包人转包和擅自分包。</w:t>
      </w:r>
    </w:p>
    <w:p w14:paraId="0FA2D0D6">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3.5.3合同签订后，若发现乙方将工程转让、转包、分包给他人或发现乙方实际不具备与承包的工程相应资质与能力（如乙方管理混乱，机械设备不能满足施工需要，质量不符合合同和现行规范要求，有关手续不齐全，工程进度有可能影响单体工程进度及验收等），甲方有权随时终止合同，责令乙方立即退出施工现场，并要求乙方赔偿合同总价30%的违约金；如有其他损失，甲方仍有权要求赔偿。</w:t>
      </w:r>
    </w:p>
    <w:p w14:paraId="06A70F96">
      <w:pPr>
        <w:pStyle w:val="231"/>
        <w:pageBreakBefore w:val="0"/>
        <w:widowControl w:val="0"/>
        <w:kinsoku/>
        <w:wordWrap/>
        <w:overflowPunct/>
        <w:topLinePunct w:val="0"/>
        <w:autoSpaceDE/>
        <w:autoSpaceDN/>
        <w:bidi w:val="0"/>
        <w:adjustRightInd w:val="0"/>
        <w:snapToGrid w:val="0"/>
        <w:spacing w:before="0" w:after="0" w:line="360" w:lineRule="auto"/>
        <w:textAlignment w:val="auto"/>
        <w:rPr>
          <w:rFonts w:hint="eastAsia" w:ascii="宋体" w:hAnsi="宋体" w:eastAsia="宋体" w:cs="宋体"/>
          <w:bCs w:val="0"/>
          <w:color w:val="auto"/>
          <w:sz w:val="24"/>
          <w:szCs w:val="20"/>
          <w:highlight w:val="none"/>
        </w:rPr>
      </w:pPr>
      <w:bookmarkStart w:id="73" w:name="_Toc14470160"/>
      <w:r>
        <w:rPr>
          <w:rFonts w:hint="eastAsia" w:ascii="宋体" w:hAnsi="宋体" w:eastAsia="宋体" w:cs="宋体"/>
          <w:bCs w:val="0"/>
          <w:color w:val="auto"/>
          <w:sz w:val="24"/>
          <w:szCs w:val="20"/>
          <w:highlight w:val="none"/>
        </w:rPr>
        <w:t>3.6 工程照管与成品、半成品保护</w:t>
      </w:r>
      <w:bookmarkEnd w:id="73"/>
    </w:p>
    <w:p w14:paraId="01C5FBC9">
      <w:pPr>
        <w:pageBreakBefore w:val="0"/>
        <w:widowControl w:val="0"/>
        <w:kinsoku/>
        <w:wordWrap/>
        <w:overflowPunct/>
        <w:topLinePunct w:val="0"/>
        <w:autoSpaceDE/>
        <w:autoSpaceDN/>
        <w:bidi w:val="0"/>
        <w:adjustRightInd w:val="0"/>
        <w:snapToGrid w:val="0"/>
        <w:spacing w:line="360" w:lineRule="auto"/>
        <w:ind w:firstLine="420"/>
        <w:textAlignment w:val="auto"/>
        <w:rPr>
          <w:rFonts w:hint="eastAsia" w:ascii="宋体" w:hAnsi="宋体" w:eastAsia="宋体" w:cs="宋体"/>
          <w:color w:val="auto"/>
          <w:highlight w:val="none"/>
          <w:u w:val="single"/>
        </w:rPr>
      </w:pPr>
      <w:r>
        <w:rPr>
          <w:rFonts w:hint="eastAsia" w:ascii="宋体" w:hAnsi="宋体" w:eastAsia="宋体" w:cs="宋体"/>
          <w:color w:val="auto"/>
          <w:highlight w:val="none"/>
        </w:rPr>
        <w:t>承包人负责照管工程及工程相关的材料、工程设备的起始时间：</w:t>
      </w:r>
      <w:r>
        <w:rPr>
          <w:rFonts w:hint="eastAsia" w:ascii="宋体" w:hAnsi="宋体" w:eastAsia="宋体" w:cs="宋体"/>
          <w:bCs/>
          <w:color w:val="auto"/>
          <w:highlight w:val="none"/>
          <w:u w:val="single"/>
        </w:rPr>
        <w:t>竣工交付前由承包人负责，由此产生的相关费用由承包人承担，发包人要求采取特殊保护措施所发生的费用由发包人承担</w:t>
      </w:r>
      <w:r>
        <w:rPr>
          <w:rFonts w:hint="eastAsia" w:ascii="宋体" w:hAnsi="宋体" w:eastAsia="宋体" w:cs="宋体"/>
          <w:color w:val="auto"/>
          <w:highlight w:val="none"/>
        </w:rPr>
        <w:t>。</w:t>
      </w:r>
    </w:p>
    <w:p w14:paraId="44CEA954">
      <w:pPr>
        <w:pStyle w:val="231"/>
        <w:pageBreakBefore w:val="0"/>
        <w:widowControl w:val="0"/>
        <w:kinsoku/>
        <w:wordWrap/>
        <w:overflowPunct/>
        <w:topLinePunct w:val="0"/>
        <w:autoSpaceDE/>
        <w:autoSpaceDN/>
        <w:bidi w:val="0"/>
        <w:adjustRightInd w:val="0"/>
        <w:snapToGrid w:val="0"/>
        <w:spacing w:before="0" w:after="0" w:line="360" w:lineRule="auto"/>
        <w:textAlignment w:val="auto"/>
        <w:rPr>
          <w:rFonts w:hint="eastAsia" w:ascii="宋体" w:hAnsi="宋体" w:eastAsia="宋体" w:cs="宋体"/>
          <w:bCs w:val="0"/>
          <w:color w:val="auto"/>
          <w:sz w:val="24"/>
          <w:szCs w:val="20"/>
          <w:highlight w:val="none"/>
        </w:rPr>
      </w:pPr>
      <w:bookmarkStart w:id="74" w:name="_Toc14470161"/>
      <w:r>
        <w:rPr>
          <w:rFonts w:hint="eastAsia" w:ascii="宋体" w:hAnsi="宋体" w:eastAsia="宋体" w:cs="宋体"/>
          <w:bCs w:val="0"/>
          <w:color w:val="auto"/>
          <w:sz w:val="24"/>
          <w:szCs w:val="20"/>
          <w:highlight w:val="none"/>
        </w:rPr>
        <w:t>3.7 履约担保</w:t>
      </w:r>
      <w:bookmarkEnd w:id="74"/>
    </w:p>
    <w:p w14:paraId="549AA765">
      <w:pPr>
        <w:pageBreakBefore w:val="0"/>
        <w:widowControl w:val="0"/>
        <w:kinsoku/>
        <w:wordWrap/>
        <w:overflowPunct/>
        <w:topLinePunct w:val="0"/>
        <w:autoSpaceDE/>
        <w:autoSpaceDN/>
        <w:bidi w:val="0"/>
        <w:adjustRightInd w:val="0"/>
        <w:snapToGrid w:val="0"/>
        <w:spacing w:line="360" w:lineRule="auto"/>
        <w:ind w:firstLine="420"/>
        <w:textAlignment w:val="auto"/>
        <w:rPr>
          <w:rFonts w:hint="eastAsia" w:ascii="宋体" w:hAnsi="宋体" w:eastAsia="宋体" w:cs="宋体"/>
          <w:color w:val="auto"/>
          <w:highlight w:val="none"/>
        </w:rPr>
      </w:pPr>
      <w:r>
        <w:rPr>
          <w:rFonts w:hint="eastAsia" w:ascii="宋体" w:hAnsi="宋体" w:eastAsia="宋体" w:cs="宋体"/>
          <w:color w:val="auto"/>
          <w:highlight w:val="none"/>
        </w:rPr>
        <w:t>承包人是否提供履约担保：</w:t>
      </w:r>
      <w:r>
        <w:rPr>
          <w:rFonts w:hint="eastAsia" w:ascii="宋体" w:hAnsi="宋体" w:eastAsia="宋体" w:cs="宋体"/>
          <w:color w:val="auto"/>
          <w:highlight w:val="none"/>
          <w:u w:val="single"/>
        </w:rPr>
        <w:t xml:space="preserve">  否  </w:t>
      </w:r>
      <w:r>
        <w:rPr>
          <w:rFonts w:hint="eastAsia" w:ascii="宋体" w:hAnsi="宋体" w:eastAsia="宋体" w:cs="宋体"/>
          <w:color w:val="auto"/>
          <w:highlight w:val="none"/>
        </w:rPr>
        <w:t>。</w:t>
      </w:r>
    </w:p>
    <w:p w14:paraId="547CAAAE">
      <w:pPr>
        <w:pageBreakBefore w:val="0"/>
        <w:widowControl w:val="0"/>
        <w:kinsoku/>
        <w:wordWrap/>
        <w:overflowPunct/>
        <w:topLinePunct w:val="0"/>
        <w:autoSpaceDE/>
        <w:autoSpaceDN/>
        <w:bidi w:val="0"/>
        <w:adjustRightInd w:val="0"/>
        <w:snapToGrid w:val="0"/>
        <w:spacing w:line="360" w:lineRule="auto"/>
        <w:ind w:firstLine="420"/>
        <w:textAlignment w:val="auto"/>
        <w:rPr>
          <w:rFonts w:hint="eastAsia" w:ascii="宋体" w:hAnsi="宋体" w:eastAsia="宋体" w:cs="宋体"/>
          <w:color w:val="auto"/>
          <w:highlight w:val="none"/>
          <w:u w:val="single"/>
        </w:rPr>
      </w:pPr>
      <w:r>
        <w:rPr>
          <w:rFonts w:hint="eastAsia" w:ascii="宋体" w:hAnsi="宋体" w:eastAsia="宋体" w:cs="宋体"/>
          <w:color w:val="auto"/>
          <w:highlight w:val="none"/>
        </w:rPr>
        <w:t>承包人提供履约担保的形式、金额及期限：</w:t>
      </w:r>
      <w:r>
        <w:rPr>
          <w:rFonts w:hint="eastAsia" w:ascii="宋体" w:hAnsi="宋体" w:eastAsia="宋体" w:cs="宋体"/>
          <w:color w:val="auto"/>
          <w:highlight w:val="none"/>
          <w:u w:val="single"/>
        </w:rPr>
        <w:t xml:space="preserve">  /  </w:t>
      </w:r>
    </w:p>
    <w:p w14:paraId="739E9C02">
      <w:pPr>
        <w:pStyle w:val="229"/>
        <w:pageBreakBefore w:val="0"/>
        <w:widowControl w:val="0"/>
        <w:kinsoku/>
        <w:wordWrap/>
        <w:overflowPunct/>
        <w:topLinePunct w:val="0"/>
        <w:autoSpaceDE/>
        <w:autoSpaceDN/>
        <w:bidi w:val="0"/>
        <w:adjustRightInd w:val="0"/>
        <w:snapToGrid w:val="0"/>
        <w:spacing w:before="0" w:after="0" w:line="360" w:lineRule="auto"/>
        <w:textAlignment w:val="auto"/>
        <w:rPr>
          <w:rFonts w:hint="eastAsia" w:ascii="宋体" w:hAnsi="宋体" w:eastAsia="宋体" w:cs="宋体"/>
          <w:color w:val="auto"/>
          <w:sz w:val="24"/>
          <w:highlight w:val="none"/>
        </w:rPr>
      </w:pPr>
      <w:bookmarkStart w:id="75" w:name="_Toc71558874"/>
      <w:bookmarkStart w:id="76" w:name="_Toc14470162"/>
      <w:bookmarkStart w:id="77" w:name="_Toc351203636"/>
      <w:r>
        <w:rPr>
          <w:rFonts w:hint="eastAsia" w:ascii="宋体" w:hAnsi="宋体" w:eastAsia="宋体" w:cs="宋体"/>
          <w:color w:val="auto"/>
          <w:sz w:val="24"/>
          <w:highlight w:val="none"/>
        </w:rPr>
        <w:t>4</w:t>
      </w:r>
      <w:bookmarkStart w:id="78" w:name="_Toc296347161"/>
      <w:bookmarkStart w:id="79" w:name="_Toc267251413"/>
      <w:bookmarkStart w:id="80" w:name="_Toc296944501"/>
      <w:bookmarkStart w:id="81" w:name="_Toc296890990"/>
      <w:bookmarkStart w:id="82" w:name="_Toc297048348"/>
      <w:bookmarkStart w:id="83" w:name="_Toc296891202"/>
      <w:bookmarkStart w:id="84" w:name="_Toc296346663"/>
      <w:bookmarkStart w:id="85" w:name="_Toc296503162"/>
      <w:bookmarkStart w:id="86" w:name="_Toc297120462"/>
      <w:bookmarkStart w:id="87" w:name="_Toc292559366"/>
      <w:bookmarkStart w:id="88" w:name="_Toc292559871"/>
      <w:r>
        <w:rPr>
          <w:rFonts w:hint="eastAsia" w:ascii="宋体" w:hAnsi="宋体" w:eastAsia="宋体" w:cs="宋体"/>
          <w:color w:val="auto"/>
          <w:sz w:val="24"/>
          <w:highlight w:val="none"/>
        </w:rPr>
        <w:t>. 监</w:t>
      </w:r>
      <w:bookmarkEnd w:id="78"/>
      <w:bookmarkEnd w:id="79"/>
      <w:bookmarkEnd w:id="80"/>
      <w:bookmarkEnd w:id="81"/>
      <w:bookmarkEnd w:id="82"/>
      <w:bookmarkEnd w:id="83"/>
      <w:bookmarkEnd w:id="84"/>
      <w:bookmarkEnd w:id="85"/>
      <w:bookmarkEnd w:id="86"/>
      <w:bookmarkEnd w:id="87"/>
      <w:bookmarkEnd w:id="88"/>
      <w:r>
        <w:rPr>
          <w:rFonts w:hint="eastAsia" w:ascii="宋体" w:hAnsi="宋体" w:eastAsia="宋体" w:cs="宋体"/>
          <w:color w:val="auto"/>
          <w:sz w:val="24"/>
          <w:highlight w:val="none"/>
        </w:rPr>
        <w:t>理人</w:t>
      </w:r>
      <w:bookmarkEnd w:id="75"/>
      <w:bookmarkEnd w:id="76"/>
      <w:bookmarkEnd w:id="77"/>
    </w:p>
    <w:p w14:paraId="41D40883">
      <w:pPr>
        <w:pStyle w:val="231"/>
        <w:pageBreakBefore w:val="0"/>
        <w:widowControl w:val="0"/>
        <w:kinsoku/>
        <w:wordWrap/>
        <w:overflowPunct/>
        <w:topLinePunct w:val="0"/>
        <w:autoSpaceDE/>
        <w:autoSpaceDN/>
        <w:bidi w:val="0"/>
        <w:adjustRightInd w:val="0"/>
        <w:snapToGrid w:val="0"/>
        <w:spacing w:before="0" w:after="0" w:line="360" w:lineRule="auto"/>
        <w:textAlignment w:val="auto"/>
        <w:rPr>
          <w:rFonts w:hint="eastAsia" w:ascii="宋体" w:hAnsi="宋体" w:eastAsia="宋体" w:cs="宋体"/>
          <w:bCs w:val="0"/>
          <w:color w:val="auto"/>
          <w:sz w:val="24"/>
          <w:szCs w:val="20"/>
          <w:highlight w:val="none"/>
        </w:rPr>
      </w:pPr>
      <w:bookmarkStart w:id="89" w:name="_Toc14470163"/>
      <w:r>
        <w:rPr>
          <w:rFonts w:hint="eastAsia" w:ascii="宋体" w:hAnsi="宋体" w:eastAsia="宋体" w:cs="宋体"/>
          <w:bCs w:val="0"/>
          <w:color w:val="auto"/>
          <w:sz w:val="24"/>
          <w:szCs w:val="20"/>
          <w:highlight w:val="none"/>
        </w:rPr>
        <w:t>4.1监理人的一般规定</w:t>
      </w:r>
      <w:bookmarkEnd w:id="89"/>
    </w:p>
    <w:p w14:paraId="6DF4E60F">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关于监理人的监理内容：</w:t>
      </w:r>
      <w:r>
        <w:rPr>
          <w:rFonts w:hint="eastAsia" w:ascii="宋体" w:hAnsi="宋体" w:eastAsia="宋体" w:cs="宋体"/>
          <w:bCs/>
          <w:color w:val="auto"/>
          <w:highlight w:val="none"/>
          <w:u w:val="single"/>
        </w:rPr>
        <w:t>四控两管一协调，即对工程进行进度、质量、投资、安全四控制，合同管理、信息管理，监督安全生产，协调施工现场各方面关系</w:t>
      </w:r>
      <w:r>
        <w:rPr>
          <w:rFonts w:hint="eastAsia" w:ascii="宋体" w:hAnsi="宋体" w:eastAsia="宋体" w:cs="宋体"/>
          <w:color w:val="auto"/>
          <w:highlight w:val="none"/>
        </w:rPr>
        <w:t>。</w:t>
      </w:r>
    </w:p>
    <w:p w14:paraId="5085B03D">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关于监理人的监理权限：</w:t>
      </w:r>
      <w:r>
        <w:rPr>
          <w:rFonts w:hint="eastAsia" w:ascii="宋体" w:hAnsi="宋体" w:eastAsia="宋体" w:cs="宋体"/>
          <w:bCs/>
          <w:color w:val="auto"/>
          <w:highlight w:val="none"/>
          <w:u w:val="single"/>
        </w:rPr>
        <w:t>涉及工程造价的签证、设计变更、开工令、停工令、复工令、工程延期、施工索赔、隐蔽工程验收、标准的确认、分包单位（如有）的确认、支付工程款、材料的确认以及工程施工过程中需要发生的造价变更工作，均需要得到发包人的批准后才能生效</w:t>
      </w:r>
      <w:r>
        <w:rPr>
          <w:rFonts w:hint="eastAsia" w:ascii="宋体" w:hAnsi="宋体" w:eastAsia="宋体" w:cs="宋体"/>
          <w:color w:val="auto"/>
          <w:highlight w:val="none"/>
        </w:rPr>
        <w:t xml:space="preserve">。 </w:t>
      </w:r>
    </w:p>
    <w:p w14:paraId="37B28AED">
      <w:pPr>
        <w:pageBreakBefore w:val="0"/>
        <w:widowControl w:val="0"/>
        <w:kinsoku/>
        <w:wordWrap/>
        <w:overflowPunct/>
        <w:topLinePunct w:val="0"/>
        <w:autoSpaceDE/>
        <w:autoSpaceDN/>
        <w:bidi w:val="0"/>
        <w:adjustRightInd w:val="0"/>
        <w:snapToGrid w:val="0"/>
        <w:spacing w:line="360" w:lineRule="auto"/>
        <w:ind w:firstLine="420"/>
        <w:textAlignment w:val="auto"/>
        <w:rPr>
          <w:rFonts w:hint="eastAsia" w:ascii="宋体" w:hAnsi="宋体" w:eastAsia="宋体" w:cs="宋体"/>
          <w:color w:val="auto"/>
          <w:highlight w:val="none"/>
        </w:rPr>
      </w:pPr>
      <w:r>
        <w:rPr>
          <w:rFonts w:hint="eastAsia" w:ascii="宋体" w:hAnsi="宋体" w:eastAsia="宋体" w:cs="宋体"/>
          <w:color w:val="auto"/>
          <w:highlight w:val="none"/>
        </w:rPr>
        <w:t>关于监理人在施工现场的办公场所、生活场所的提供和费用承担的约定：</w:t>
      </w:r>
      <w:r>
        <w:rPr>
          <w:rFonts w:hint="eastAsia" w:ascii="宋体" w:hAnsi="宋体" w:eastAsia="宋体" w:cs="宋体"/>
          <w:color w:val="auto"/>
          <w:highlight w:val="none"/>
          <w:u w:val="single"/>
        </w:rPr>
        <w:t xml:space="preserve">        /       </w:t>
      </w:r>
      <w:r>
        <w:rPr>
          <w:rFonts w:hint="eastAsia" w:ascii="宋体" w:hAnsi="宋体" w:eastAsia="宋体" w:cs="宋体"/>
          <w:color w:val="auto"/>
          <w:highlight w:val="none"/>
        </w:rPr>
        <w:t>。</w:t>
      </w:r>
    </w:p>
    <w:p w14:paraId="41517501">
      <w:pPr>
        <w:pStyle w:val="231"/>
        <w:pageBreakBefore w:val="0"/>
        <w:widowControl w:val="0"/>
        <w:kinsoku/>
        <w:wordWrap/>
        <w:overflowPunct/>
        <w:topLinePunct w:val="0"/>
        <w:autoSpaceDE/>
        <w:autoSpaceDN/>
        <w:bidi w:val="0"/>
        <w:adjustRightInd w:val="0"/>
        <w:snapToGrid w:val="0"/>
        <w:spacing w:before="0" w:after="0" w:line="360" w:lineRule="auto"/>
        <w:textAlignment w:val="auto"/>
        <w:rPr>
          <w:rFonts w:hint="eastAsia" w:ascii="宋体" w:hAnsi="宋体" w:eastAsia="宋体" w:cs="宋体"/>
          <w:bCs w:val="0"/>
          <w:color w:val="auto"/>
          <w:sz w:val="24"/>
          <w:szCs w:val="20"/>
          <w:highlight w:val="none"/>
        </w:rPr>
      </w:pPr>
      <w:bookmarkStart w:id="90" w:name="_Toc14470164"/>
      <w:r>
        <w:rPr>
          <w:rFonts w:hint="eastAsia" w:ascii="宋体" w:hAnsi="宋体" w:eastAsia="宋体" w:cs="宋体"/>
          <w:bCs w:val="0"/>
          <w:color w:val="auto"/>
          <w:sz w:val="24"/>
          <w:szCs w:val="20"/>
          <w:highlight w:val="none"/>
        </w:rPr>
        <w:t>4.2 监理人员</w:t>
      </w:r>
      <w:bookmarkEnd w:id="90"/>
    </w:p>
    <w:p w14:paraId="2B79ECE6">
      <w:pPr>
        <w:pageBreakBefore w:val="0"/>
        <w:widowControl w:val="0"/>
        <w:kinsoku/>
        <w:wordWrap/>
        <w:overflowPunct/>
        <w:topLinePunct w:val="0"/>
        <w:autoSpaceDE/>
        <w:autoSpaceDN/>
        <w:bidi w:val="0"/>
        <w:adjustRightInd w:val="0"/>
        <w:snapToGrid w:val="0"/>
        <w:spacing w:line="360" w:lineRule="auto"/>
        <w:ind w:firstLine="420"/>
        <w:textAlignment w:val="auto"/>
        <w:rPr>
          <w:rFonts w:hint="eastAsia" w:ascii="宋体" w:hAnsi="宋体" w:eastAsia="宋体" w:cs="宋体"/>
          <w:color w:val="auto"/>
          <w:highlight w:val="none"/>
        </w:rPr>
      </w:pPr>
      <w:r>
        <w:rPr>
          <w:rFonts w:hint="eastAsia" w:ascii="宋体" w:hAnsi="宋体" w:eastAsia="宋体" w:cs="宋体"/>
          <w:color w:val="auto"/>
          <w:highlight w:val="none"/>
        </w:rPr>
        <w:t>总监理工程师：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w:t>
      </w:r>
    </w:p>
    <w:p w14:paraId="110643F5">
      <w:pPr>
        <w:pageBreakBefore w:val="0"/>
        <w:widowControl w:val="0"/>
        <w:kinsoku/>
        <w:wordWrap/>
        <w:overflowPunct/>
        <w:topLinePunct w:val="0"/>
        <w:autoSpaceDE/>
        <w:autoSpaceDN/>
        <w:bidi w:val="0"/>
        <w:adjustRightInd w:val="0"/>
        <w:snapToGrid w:val="0"/>
        <w:spacing w:line="360" w:lineRule="auto"/>
        <w:ind w:firstLine="420"/>
        <w:textAlignment w:val="auto"/>
        <w:rPr>
          <w:rFonts w:hint="eastAsia" w:ascii="宋体" w:hAnsi="宋体" w:eastAsia="宋体" w:cs="宋体"/>
          <w:color w:val="auto"/>
          <w:highlight w:val="none"/>
        </w:rPr>
      </w:pPr>
      <w:r>
        <w:rPr>
          <w:rFonts w:hint="eastAsia" w:ascii="宋体" w:hAnsi="宋体" w:eastAsia="宋体" w:cs="宋体"/>
          <w:color w:val="auto"/>
          <w:highlight w:val="none"/>
        </w:rPr>
        <w:t>姓    名：</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w:t>
      </w:r>
    </w:p>
    <w:p w14:paraId="654EF07D">
      <w:pPr>
        <w:pageBreakBefore w:val="0"/>
        <w:widowControl w:val="0"/>
        <w:kinsoku/>
        <w:wordWrap/>
        <w:overflowPunct/>
        <w:topLinePunct w:val="0"/>
        <w:autoSpaceDE/>
        <w:autoSpaceDN/>
        <w:bidi w:val="0"/>
        <w:adjustRightInd w:val="0"/>
        <w:snapToGrid w:val="0"/>
        <w:spacing w:line="360" w:lineRule="auto"/>
        <w:ind w:firstLine="420"/>
        <w:textAlignment w:val="auto"/>
        <w:rPr>
          <w:rFonts w:hint="eastAsia" w:ascii="宋体" w:hAnsi="宋体" w:eastAsia="宋体" w:cs="宋体"/>
          <w:color w:val="auto"/>
          <w:highlight w:val="none"/>
        </w:rPr>
      </w:pPr>
      <w:r>
        <w:rPr>
          <w:rFonts w:hint="eastAsia" w:ascii="宋体" w:hAnsi="宋体" w:eastAsia="宋体" w:cs="宋体"/>
          <w:color w:val="auto"/>
          <w:highlight w:val="none"/>
        </w:rPr>
        <w:t>职    务：</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w:t>
      </w:r>
    </w:p>
    <w:p w14:paraId="257B35BB">
      <w:pPr>
        <w:pageBreakBefore w:val="0"/>
        <w:widowControl w:val="0"/>
        <w:kinsoku/>
        <w:wordWrap/>
        <w:overflowPunct/>
        <w:topLinePunct w:val="0"/>
        <w:autoSpaceDE/>
        <w:autoSpaceDN/>
        <w:bidi w:val="0"/>
        <w:adjustRightInd w:val="0"/>
        <w:snapToGrid w:val="0"/>
        <w:spacing w:line="360" w:lineRule="auto"/>
        <w:ind w:firstLine="420"/>
        <w:textAlignment w:val="auto"/>
        <w:rPr>
          <w:rFonts w:hint="eastAsia" w:ascii="宋体" w:hAnsi="宋体" w:eastAsia="宋体" w:cs="宋体"/>
          <w:color w:val="auto"/>
          <w:highlight w:val="none"/>
        </w:rPr>
      </w:pPr>
      <w:r>
        <w:rPr>
          <w:rFonts w:hint="eastAsia" w:ascii="宋体" w:hAnsi="宋体" w:eastAsia="宋体" w:cs="宋体"/>
          <w:color w:val="auto"/>
          <w:highlight w:val="none"/>
        </w:rPr>
        <w:t>监理工程师执业资格证书号：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w:t>
      </w:r>
    </w:p>
    <w:p w14:paraId="4C412B42">
      <w:pPr>
        <w:pageBreakBefore w:val="0"/>
        <w:widowControl w:val="0"/>
        <w:kinsoku/>
        <w:wordWrap/>
        <w:overflowPunct/>
        <w:topLinePunct w:val="0"/>
        <w:autoSpaceDE/>
        <w:autoSpaceDN/>
        <w:bidi w:val="0"/>
        <w:adjustRightInd w:val="0"/>
        <w:snapToGrid w:val="0"/>
        <w:spacing w:line="360" w:lineRule="auto"/>
        <w:ind w:firstLine="420"/>
        <w:textAlignment w:val="auto"/>
        <w:rPr>
          <w:rFonts w:hint="eastAsia" w:ascii="宋体" w:hAnsi="宋体" w:eastAsia="宋体" w:cs="宋体"/>
          <w:color w:val="auto"/>
          <w:highlight w:val="none"/>
        </w:rPr>
      </w:pPr>
      <w:r>
        <w:rPr>
          <w:rFonts w:hint="eastAsia" w:ascii="宋体" w:hAnsi="宋体" w:eastAsia="宋体" w:cs="宋体"/>
          <w:color w:val="auto"/>
          <w:highlight w:val="none"/>
        </w:rPr>
        <w:t>联系电话：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w:t>
      </w:r>
    </w:p>
    <w:p w14:paraId="2342542E">
      <w:pPr>
        <w:pageBreakBefore w:val="0"/>
        <w:widowControl w:val="0"/>
        <w:kinsoku/>
        <w:wordWrap/>
        <w:overflowPunct/>
        <w:topLinePunct w:val="0"/>
        <w:autoSpaceDE/>
        <w:autoSpaceDN/>
        <w:bidi w:val="0"/>
        <w:adjustRightInd w:val="0"/>
        <w:snapToGrid w:val="0"/>
        <w:spacing w:line="360" w:lineRule="auto"/>
        <w:ind w:firstLine="420"/>
        <w:textAlignment w:val="auto"/>
        <w:rPr>
          <w:rFonts w:hint="eastAsia" w:ascii="宋体" w:hAnsi="宋体" w:eastAsia="宋体" w:cs="宋体"/>
          <w:color w:val="auto"/>
          <w:highlight w:val="none"/>
        </w:rPr>
      </w:pPr>
      <w:r>
        <w:rPr>
          <w:rFonts w:hint="eastAsia" w:ascii="宋体" w:hAnsi="宋体" w:eastAsia="宋体" w:cs="宋体"/>
          <w:color w:val="auto"/>
          <w:highlight w:val="none"/>
        </w:rPr>
        <w:t>电子信箱：</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w:t>
      </w:r>
    </w:p>
    <w:p w14:paraId="04E8E2E2">
      <w:pPr>
        <w:pageBreakBefore w:val="0"/>
        <w:widowControl w:val="0"/>
        <w:kinsoku/>
        <w:wordWrap/>
        <w:overflowPunct/>
        <w:topLinePunct w:val="0"/>
        <w:autoSpaceDE/>
        <w:autoSpaceDN/>
        <w:bidi w:val="0"/>
        <w:adjustRightInd w:val="0"/>
        <w:snapToGrid w:val="0"/>
        <w:spacing w:line="360" w:lineRule="auto"/>
        <w:ind w:firstLine="420"/>
        <w:textAlignment w:val="auto"/>
        <w:rPr>
          <w:rFonts w:hint="eastAsia" w:ascii="宋体" w:hAnsi="宋体" w:eastAsia="宋体" w:cs="宋体"/>
          <w:color w:val="auto"/>
          <w:highlight w:val="none"/>
        </w:rPr>
      </w:pPr>
      <w:r>
        <w:rPr>
          <w:rFonts w:hint="eastAsia" w:ascii="宋体" w:hAnsi="宋体" w:eastAsia="宋体" w:cs="宋体"/>
          <w:color w:val="auto"/>
          <w:highlight w:val="none"/>
        </w:rPr>
        <w:t>通信地址：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w:t>
      </w:r>
    </w:p>
    <w:p w14:paraId="536F108C">
      <w:pPr>
        <w:pageBreakBefore w:val="0"/>
        <w:widowControl w:val="0"/>
        <w:kinsoku/>
        <w:wordWrap/>
        <w:overflowPunct/>
        <w:topLinePunct w:val="0"/>
        <w:autoSpaceDE/>
        <w:autoSpaceDN/>
        <w:bidi w:val="0"/>
        <w:adjustRightInd w:val="0"/>
        <w:snapToGrid w:val="0"/>
        <w:spacing w:line="360" w:lineRule="auto"/>
        <w:ind w:firstLine="420"/>
        <w:textAlignment w:val="auto"/>
        <w:rPr>
          <w:rFonts w:hint="eastAsia" w:ascii="宋体" w:hAnsi="宋体" w:eastAsia="宋体" w:cs="宋体"/>
          <w:color w:val="auto"/>
          <w:highlight w:val="none"/>
        </w:rPr>
      </w:pPr>
      <w:r>
        <w:rPr>
          <w:rFonts w:hint="eastAsia" w:ascii="宋体" w:hAnsi="宋体" w:eastAsia="宋体" w:cs="宋体"/>
          <w:color w:val="auto"/>
          <w:highlight w:val="none"/>
        </w:rPr>
        <w:t>关于监理人的其他约定：</w:t>
      </w:r>
      <w:r>
        <w:rPr>
          <w:rFonts w:hint="eastAsia" w:ascii="宋体" w:hAnsi="宋体" w:eastAsia="宋体" w:cs="宋体"/>
          <w:bCs/>
          <w:color w:val="auto"/>
          <w:highlight w:val="none"/>
          <w:u w:val="single"/>
        </w:rPr>
        <w:t xml:space="preserve">                                     </w:t>
      </w:r>
      <w:r>
        <w:rPr>
          <w:rFonts w:hint="eastAsia" w:ascii="宋体" w:hAnsi="宋体" w:eastAsia="宋体" w:cs="宋体"/>
          <w:color w:val="auto"/>
          <w:highlight w:val="none"/>
        </w:rPr>
        <w:t>。</w:t>
      </w:r>
    </w:p>
    <w:p w14:paraId="4E23FE08">
      <w:pPr>
        <w:pStyle w:val="229"/>
        <w:pageBreakBefore w:val="0"/>
        <w:widowControl w:val="0"/>
        <w:kinsoku/>
        <w:wordWrap/>
        <w:overflowPunct/>
        <w:topLinePunct w:val="0"/>
        <w:autoSpaceDE/>
        <w:autoSpaceDN/>
        <w:bidi w:val="0"/>
        <w:adjustRightInd w:val="0"/>
        <w:snapToGrid w:val="0"/>
        <w:spacing w:before="0" w:after="0" w:line="360" w:lineRule="auto"/>
        <w:textAlignment w:val="auto"/>
        <w:rPr>
          <w:rFonts w:hint="eastAsia" w:ascii="宋体" w:hAnsi="宋体" w:eastAsia="宋体" w:cs="宋体"/>
          <w:color w:val="auto"/>
          <w:sz w:val="24"/>
          <w:highlight w:val="none"/>
        </w:rPr>
      </w:pPr>
      <w:bookmarkStart w:id="91" w:name="_Toc14470165"/>
      <w:bookmarkStart w:id="92" w:name="_Toc71558875"/>
      <w:r>
        <w:rPr>
          <w:rFonts w:hint="eastAsia" w:ascii="宋体" w:hAnsi="宋体" w:eastAsia="宋体" w:cs="宋体"/>
          <w:color w:val="auto"/>
          <w:sz w:val="24"/>
          <w:highlight w:val="none"/>
        </w:rPr>
        <w:t>5.工程质量</w:t>
      </w:r>
      <w:bookmarkEnd w:id="91"/>
      <w:bookmarkEnd w:id="92"/>
    </w:p>
    <w:p w14:paraId="70E1A9FC">
      <w:pPr>
        <w:pStyle w:val="231"/>
        <w:pageBreakBefore w:val="0"/>
        <w:widowControl w:val="0"/>
        <w:kinsoku/>
        <w:wordWrap/>
        <w:overflowPunct/>
        <w:topLinePunct w:val="0"/>
        <w:autoSpaceDE/>
        <w:autoSpaceDN/>
        <w:bidi w:val="0"/>
        <w:adjustRightInd w:val="0"/>
        <w:snapToGrid w:val="0"/>
        <w:spacing w:before="0" w:after="0" w:line="360" w:lineRule="auto"/>
        <w:textAlignment w:val="auto"/>
        <w:rPr>
          <w:rFonts w:hint="eastAsia" w:ascii="宋体" w:hAnsi="宋体" w:eastAsia="宋体" w:cs="宋体"/>
          <w:bCs w:val="0"/>
          <w:color w:val="auto"/>
          <w:sz w:val="24"/>
          <w:szCs w:val="20"/>
          <w:highlight w:val="none"/>
        </w:rPr>
      </w:pPr>
      <w:bookmarkStart w:id="93" w:name="_Toc14470166"/>
      <w:r>
        <w:rPr>
          <w:rFonts w:hint="eastAsia" w:ascii="宋体" w:hAnsi="宋体" w:eastAsia="宋体" w:cs="宋体"/>
          <w:bCs w:val="0"/>
          <w:color w:val="auto"/>
          <w:sz w:val="24"/>
          <w:szCs w:val="20"/>
          <w:highlight w:val="none"/>
        </w:rPr>
        <w:t>5.1质量要求</w:t>
      </w:r>
      <w:bookmarkEnd w:id="93"/>
    </w:p>
    <w:p w14:paraId="05E32F1E">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5.1.1 特殊质量标准和要求：</w:t>
      </w:r>
      <w:r>
        <w:rPr>
          <w:rFonts w:hint="eastAsia" w:ascii="宋体" w:hAnsi="宋体" w:eastAsia="宋体" w:cs="宋体"/>
          <w:bCs/>
          <w:color w:val="auto"/>
          <w:highlight w:val="none"/>
          <w:u w:val="single"/>
        </w:rPr>
        <w:t>工程质量符合《建筑工程施工质量验收统一标准》（GB50300-2013）要求，并达到投标承诺的质量标准等级</w:t>
      </w:r>
      <w:r>
        <w:rPr>
          <w:rFonts w:hint="eastAsia" w:ascii="宋体" w:hAnsi="宋体" w:eastAsia="宋体" w:cs="宋体"/>
          <w:color w:val="auto"/>
          <w:highlight w:val="none"/>
        </w:rPr>
        <w:t>。</w:t>
      </w:r>
    </w:p>
    <w:p w14:paraId="760D4E6B">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5.1.2特殊质量标准和要求：</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5629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符合国家验收规范，一次性验收合格</w:t>
      </w:r>
      <w:r>
        <w:rPr>
          <w:rFonts w:hint="eastAsia" w:ascii="宋体" w:hAnsi="宋体" w:eastAsia="宋体" w:cs="宋体"/>
          <w:color w:val="auto"/>
          <w:highlight w:val="none"/>
          <w:u w:val="single"/>
        </w:rPr>
        <w:fldChar w:fldCharType="end"/>
      </w:r>
      <w:r>
        <w:rPr>
          <w:rFonts w:hint="eastAsia" w:ascii="宋体" w:hAnsi="宋体" w:eastAsia="宋体" w:cs="宋体"/>
          <w:color w:val="auto"/>
          <w:highlight w:val="none"/>
          <w:u w:val="single"/>
        </w:rPr>
        <w:t xml:space="preserve"> </w:t>
      </w:r>
    </w:p>
    <w:p w14:paraId="5C1AB412">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u w:val="single"/>
        </w:rPr>
      </w:pPr>
      <w:r>
        <w:rPr>
          <w:rFonts w:hint="eastAsia" w:ascii="宋体" w:hAnsi="宋体" w:eastAsia="宋体" w:cs="宋体"/>
          <w:color w:val="auto"/>
          <w:highlight w:val="none"/>
        </w:rPr>
        <w:t>关于工程奖项的约定：</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5630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无</w:t>
      </w:r>
      <w:r>
        <w:rPr>
          <w:rFonts w:hint="eastAsia" w:ascii="宋体" w:hAnsi="宋体" w:eastAsia="宋体" w:cs="宋体"/>
          <w:color w:val="auto"/>
          <w:highlight w:val="none"/>
          <w:u w:val="single"/>
        </w:rPr>
        <w:fldChar w:fldCharType="end"/>
      </w:r>
      <w:r>
        <w:rPr>
          <w:rFonts w:hint="eastAsia" w:ascii="宋体" w:hAnsi="宋体" w:eastAsia="宋体" w:cs="宋体"/>
          <w:color w:val="auto"/>
          <w:highlight w:val="none"/>
          <w:u w:val="single"/>
        </w:rPr>
        <w:t xml:space="preserve"> </w:t>
      </w:r>
    </w:p>
    <w:p w14:paraId="043526DD">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5.1.3 材料需使用发包人招标文件工程量清单中指定的或承包人</w:t>
      </w:r>
      <w:r>
        <w:rPr>
          <w:rFonts w:hint="eastAsia" w:ascii="宋体" w:hAnsi="宋体" w:cs="宋体"/>
          <w:color w:val="auto"/>
          <w:highlight w:val="none"/>
          <w:lang w:eastAsia="zh-CN"/>
        </w:rPr>
        <w:t>响应文件</w:t>
      </w:r>
      <w:r>
        <w:rPr>
          <w:rFonts w:hint="eastAsia" w:ascii="宋体" w:hAnsi="宋体" w:eastAsia="宋体" w:cs="宋体"/>
          <w:color w:val="auto"/>
          <w:highlight w:val="none"/>
        </w:rPr>
        <w:t>中承诺的规格、品种和品牌。所有材料必须满足国家相关标准，验收时须提供材料出厂合格证和检测证明。</w:t>
      </w:r>
    </w:p>
    <w:p w14:paraId="25A84055">
      <w:pPr>
        <w:pStyle w:val="231"/>
        <w:pageBreakBefore w:val="0"/>
        <w:widowControl w:val="0"/>
        <w:kinsoku/>
        <w:wordWrap/>
        <w:overflowPunct/>
        <w:topLinePunct w:val="0"/>
        <w:autoSpaceDE/>
        <w:autoSpaceDN/>
        <w:bidi w:val="0"/>
        <w:adjustRightInd w:val="0"/>
        <w:snapToGrid w:val="0"/>
        <w:spacing w:before="0" w:after="0" w:line="360" w:lineRule="auto"/>
        <w:textAlignment w:val="auto"/>
        <w:rPr>
          <w:rFonts w:hint="eastAsia" w:ascii="宋体" w:hAnsi="宋体" w:eastAsia="宋体" w:cs="宋体"/>
          <w:bCs w:val="0"/>
          <w:color w:val="auto"/>
          <w:sz w:val="24"/>
          <w:szCs w:val="20"/>
          <w:highlight w:val="none"/>
        </w:rPr>
      </w:pPr>
      <w:bookmarkStart w:id="94" w:name="_Toc14470167"/>
      <w:r>
        <w:rPr>
          <w:rFonts w:hint="eastAsia" w:ascii="宋体" w:hAnsi="宋体" w:eastAsia="宋体" w:cs="宋体"/>
          <w:bCs w:val="0"/>
          <w:color w:val="auto"/>
          <w:sz w:val="24"/>
          <w:szCs w:val="20"/>
          <w:highlight w:val="none"/>
        </w:rPr>
        <w:t>5.2质量保证措施</w:t>
      </w:r>
      <w:bookmarkEnd w:id="94"/>
    </w:p>
    <w:p w14:paraId="25B5A9D6">
      <w:pPr>
        <w:pStyle w:val="232"/>
        <w:pageBreakBefore w:val="0"/>
        <w:widowControl w:val="0"/>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5.2.1 发包人的质量管理</w:t>
      </w:r>
    </w:p>
    <w:p w14:paraId="28D8E897">
      <w:pPr>
        <w:pStyle w:val="232"/>
        <w:pageBreakBefore w:val="0"/>
        <w:widowControl w:val="0"/>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发包人应按照法律规定及合同约定完成与工程质量有关的各项工作。</w:t>
      </w:r>
    </w:p>
    <w:p w14:paraId="1C52635F">
      <w:pPr>
        <w:pStyle w:val="232"/>
        <w:pageBreakBefore w:val="0"/>
        <w:widowControl w:val="0"/>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5.2.2 承包人的质量管理</w:t>
      </w:r>
    </w:p>
    <w:p w14:paraId="3B825326">
      <w:pPr>
        <w:pStyle w:val="232"/>
        <w:pageBreakBefore w:val="0"/>
        <w:widowControl w:val="0"/>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按照《建设工程施工合同》范本（GF-2017-0201）第7.1款〔施工组织设计〕约定向发包人和监理人提交工程质量保证体系及措施文件，建立完善的质量检查制度，并提交相应的工程质量文件。对于发包人和监理人违反法律规定和合同约定的错误指示，承包人有权拒绝实施。</w:t>
      </w:r>
    </w:p>
    <w:p w14:paraId="481C7FCE">
      <w:pPr>
        <w:pStyle w:val="232"/>
        <w:pageBreakBefore w:val="0"/>
        <w:widowControl w:val="0"/>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承包人应对施工人员进行质量教育和技术培训，定期考核施工人员的劳动技能，严格执行施工规范和操作规程。</w:t>
      </w:r>
    </w:p>
    <w:p w14:paraId="202D6F19">
      <w:pPr>
        <w:pStyle w:val="232"/>
        <w:pageBreakBefore w:val="0"/>
        <w:widowControl w:val="0"/>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应按照法律规定和发包人的要求，对材料、工程设备以及工程的所有部位及其施工工艺进行全过程的质量检查和检验，并做详细记录，编制工程质量报表，报送监理人审查。此外，承包人还应按照法律规定和发包人的要求，进行施工现场取样试验、工程复核测量和设备性能检测，提供试验样品、提交试验报告和测量成果以及其他工作。</w:t>
      </w:r>
    </w:p>
    <w:p w14:paraId="4C8C0B2D">
      <w:pPr>
        <w:pStyle w:val="232"/>
        <w:pageBreakBefore w:val="0"/>
        <w:widowControl w:val="0"/>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5.2.3 监理人的质量检查和检验</w:t>
      </w:r>
    </w:p>
    <w:p w14:paraId="57477B4A">
      <w:pPr>
        <w:pStyle w:val="232"/>
        <w:pageBreakBefore w:val="0"/>
        <w:widowControl w:val="0"/>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监理人按照法律规定和发包人授权对工程的所有部位及其施工工艺、材料和工程设备进行检查和检验。承包人应为监理人的检查和检验提供方便，包括监理人到施工现场，或制造、加工地点，或合同约定的其他地方进行查看和查阅施工原始记录。监理人为此进行的检查和检验，不免除或减轻承包人按照合同约定应当承担的责任。</w:t>
      </w:r>
    </w:p>
    <w:p w14:paraId="606157DF">
      <w:pPr>
        <w:pStyle w:val="232"/>
        <w:pageBreakBefore w:val="0"/>
        <w:widowControl w:val="0"/>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监理人的检查和检验不应影响施工正常进行。监理人的检查和检验影响施工正常进行的，且经检查检验不合格的，影响正常施工的费用由承包人承担，工期不予顺延；经检查检验合格的，由此增加的费用和（或）延误的工期由发包人承担。</w:t>
      </w:r>
    </w:p>
    <w:p w14:paraId="5D8B89D2">
      <w:pPr>
        <w:pStyle w:val="231"/>
        <w:pageBreakBefore w:val="0"/>
        <w:widowControl w:val="0"/>
        <w:kinsoku/>
        <w:wordWrap/>
        <w:overflowPunct/>
        <w:topLinePunct w:val="0"/>
        <w:autoSpaceDE/>
        <w:autoSpaceDN/>
        <w:bidi w:val="0"/>
        <w:adjustRightInd w:val="0"/>
        <w:snapToGrid w:val="0"/>
        <w:spacing w:before="0" w:after="0" w:line="360" w:lineRule="auto"/>
        <w:textAlignment w:val="auto"/>
        <w:rPr>
          <w:rFonts w:hint="eastAsia" w:ascii="宋体" w:hAnsi="宋体" w:eastAsia="宋体" w:cs="宋体"/>
          <w:bCs w:val="0"/>
          <w:color w:val="auto"/>
          <w:sz w:val="24"/>
          <w:szCs w:val="20"/>
          <w:highlight w:val="none"/>
        </w:rPr>
      </w:pPr>
      <w:bookmarkStart w:id="95" w:name="_Toc14470168"/>
      <w:r>
        <w:rPr>
          <w:rFonts w:hint="eastAsia" w:ascii="宋体" w:hAnsi="宋体" w:eastAsia="宋体" w:cs="宋体"/>
          <w:bCs w:val="0"/>
          <w:color w:val="auto"/>
          <w:sz w:val="24"/>
          <w:szCs w:val="20"/>
          <w:highlight w:val="none"/>
        </w:rPr>
        <w:t>5.3隐蔽工程检查</w:t>
      </w:r>
      <w:bookmarkEnd w:id="95"/>
    </w:p>
    <w:p w14:paraId="7A5C7E6D">
      <w:pPr>
        <w:pStyle w:val="232"/>
        <w:pageBreakBefore w:val="0"/>
        <w:widowControl w:val="0"/>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5.3.1承包人自检</w:t>
      </w:r>
    </w:p>
    <w:p w14:paraId="094284F9">
      <w:pPr>
        <w:pStyle w:val="232"/>
        <w:pageBreakBefore w:val="0"/>
        <w:widowControl w:val="0"/>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承包人应当对工程隐蔽部位进行自检，并经自检确认是否具备覆盖条件。</w:t>
      </w:r>
    </w:p>
    <w:p w14:paraId="4C07BF66">
      <w:pPr>
        <w:pStyle w:val="232"/>
        <w:pageBreakBefore w:val="0"/>
        <w:widowControl w:val="0"/>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5.3.2检查程序</w:t>
      </w:r>
    </w:p>
    <w:p w14:paraId="0D06EFD3">
      <w:pPr>
        <w:pStyle w:val="232"/>
        <w:pageBreakBefore w:val="0"/>
        <w:widowControl w:val="0"/>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除专用合同条款另有约定外，工程隐蔽部位经承包人自检确认具备覆盖条件的，承包人应在共同检查前48小时书面通知监理人检查，通知中应载明隐蔽检查的内容、时间和地点，并应附有自检记录和必要的检查资料。</w:t>
      </w:r>
    </w:p>
    <w:p w14:paraId="41F6AF4D">
      <w:pPr>
        <w:pStyle w:val="232"/>
        <w:pageBreakBefore w:val="0"/>
        <w:widowControl w:val="0"/>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监理人应按时到场并对隐蔽工程及其施工工艺、材料和工程设备进行检查。经监理人检查确认质量符合隐蔽要求，并在验收记录上签字后，承包人才能进行覆盖。经监理人检查质量不合格的，承包人应在监理人指示的时间内完成修复，并由监理人重新检查，由此增加的费用和（或）延误的工期由承包人承担。</w:t>
      </w:r>
    </w:p>
    <w:p w14:paraId="24D04836">
      <w:pPr>
        <w:pStyle w:val="232"/>
        <w:pageBreakBefore w:val="0"/>
        <w:widowControl w:val="0"/>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除专用合同条款另有约定外，监理人不能按时进行检查的，应在检查前24小时向承包人提交书面延期要求，但延期不能超过48小时，由此导致工期延误的，工期应予以顺延。监理人未按时进行检查，也未提出延期要求的，视为隐蔽工程检查合格，承包人可自行完成覆盖工作，并</w:t>
      </w:r>
      <w:r>
        <w:rPr>
          <w:rFonts w:hint="eastAsia" w:ascii="宋体" w:hAnsi="宋体" w:eastAsia="宋体" w:cs="宋体"/>
          <w:color w:val="auto"/>
          <w:sz w:val="21"/>
          <w:szCs w:val="21"/>
          <w:highlight w:val="none"/>
          <w:lang w:eastAsia="zh-CN"/>
        </w:rPr>
        <w:t>做</w:t>
      </w:r>
      <w:r>
        <w:rPr>
          <w:rFonts w:hint="eastAsia" w:ascii="宋体" w:hAnsi="宋体" w:eastAsia="宋体" w:cs="宋体"/>
          <w:color w:val="auto"/>
          <w:sz w:val="21"/>
          <w:szCs w:val="21"/>
          <w:highlight w:val="none"/>
        </w:rPr>
        <w:t>相应记录报送监理人，监理人应签字确认。监理人事后对检查记录有疑问的，可按第5.3.3项〔重新检查〕的约定重新检查。</w:t>
      </w:r>
    </w:p>
    <w:p w14:paraId="141F2431">
      <w:pPr>
        <w:pStyle w:val="232"/>
        <w:pageBreakBefore w:val="0"/>
        <w:widowControl w:val="0"/>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5.3.3 重新检查</w:t>
      </w:r>
    </w:p>
    <w:p w14:paraId="1EC9A4D0">
      <w:pPr>
        <w:pStyle w:val="232"/>
        <w:pageBreakBefore w:val="0"/>
        <w:widowControl w:val="0"/>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覆盖工程隐蔽部位后，发包人或监理人对质量有疑问的，可要求承包人对已覆盖的部位进行钻孔探测或揭开重新检查，承包人应遵照执行，并在检查后重新覆盖恢复原状。经检查证明工程质量符合合同要求的，由发包人承担由此增加的费用和（或）延误的工期，并支付承包人合理的利润；经检查证明工程质量不符合合同要求的，由此增加的费用和（或）延误的工期由承包人承担。</w:t>
      </w:r>
    </w:p>
    <w:p w14:paraId="7B4F93E8">
      <w:pPr>
        <w:pStyle w:val="232"/>
        <w:pageBreakBefore w:val="0"/>
        <w:widowControl w:val="0"/>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5.3.4 承包人私自覆盖</w:t>
      </w:r>
    </w:p>
    <w:p w14:paraId="258979AA">
      <w:pPr>
        <w:pStyle w:val="232"/>
        <w:pageBreakBefore w:val="0"/>
        <w:widowControl w:val="0"/>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承包人未通知监理人到场检查，私自将工程隐蔽部位覆盖的，监理人有权指示承包人钻孔探测或揭开检查，无论工程隐蔽部位质量是否合格，由此增加的费用和（或）延误的工期均由承包人承担。</w:t>
      </w:r>
    </w:p>
    <w:p w14:paraId="06142069">
      <w:pPr>
        <w:pStyle w:val="231"/>
        <w:pageBreakBefore w:val="0"/>
        <w:widowControl w:val="0"/>
        <w:kinsoku/>
        <w:wordWrap/>
        <w:overflowPunct/>
        <w:topLinePunct w:val="0"/>
        <w:autoSpaceDE/>
        <w:autoSpaceDN/>
        <w:bidi w:val="0"/>
        <w:adjustRightInd w:val="0"/>
        <w:snapToGrid w:val="0"/>
        <w:spacing w:before="0" w:after="0" w:line="360" w:lineRule="auto"/>
        <w:textAlignment w:val="auto"/>
        <w:rPr>
          <w:rFonts w:hint="eastAsia" w:ascii="宋体" w:hAnsi="宋体" w:eastAsia="宋体" w:cs="宋体"/>
          <w:bCs w:val="0"/>
          <w:color w:val="auto"/>
          <w:sz w:val="24"/>
          <w:szCs w:val="20"/>
          <w:highlight w:val="none"/>
        </w:rPr>
      </w:pPr>
      <w:bookmarkStart w:id="96" w:name="_Toc14470169"/>
      <w:r>
        <w:rPr>
          <w:rFonts w:hint="eastAsia" w:ascii="宋体" w:hAnsi="宋体" w:eastAsia="宋体" w:cs="宋体"/>
          <w:bCs w:val="0"/>
          <w:color w:val="auto"/>
          <w:sz w:val="24"/>
          <w:szCs w:val="20"/>
          <w:highlight w:val="none"/>
        </w:rPr>
        <w:t>5.4不合格工程的处理</w:t>
      </w:r>
      <w:bookmarkEnd w:id="96"/>
    </w:p>
    <w:p w14:paraId="334184E1">
      <w:pPr>
        <w:pStyle w:val="232"/>
        <w:pageBreakBefore w:val="0"/>
        <w:widowControl w:val="0"/>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5.4.1 因承包人原因造成工程不合格的，发包人有权随时要求承包人采取补救措施，直至达到合同要求的质量标准，由此增加的费用和（或）延误的工期由承包人承担。无法补救的，按照第13.2.4项〔拒绝接收全部或部分工程〕约定执行。 </w:t>
      </w:r>
    </w:p>
    <w:p w14:paraId="420CF10F">
      <w:pPr>
        <w:pStyle w:val="232"/>
        <w:pageBreakBefore w:val="0"/>
        <w:widowControl w:val="0"/>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5.4.2 因发包人原因造成工程不合格的，由此增加的费用和（或）延误的工期由发包人承担，并支付承包人合理的利润。</w:t>
      </w:r>
    </w:p>
    <w:p w14:paraId="750180CE">
      <w:pPr>
        <w:pStyle w:val="231"/>
        <w:pageBreakBefore w:val="0"/>
        <w:widowControl w:val="0"/>
        <w:kinsoku/>
        <w:wordWrap/>
        <w:overflowPunct/>
        <w:topLinePunct w:val="0"/>
        <w:autoSpaceDE/>
        <w:autoSpaceDN/>
        <w:bidi w:val="0"/>
        <w:adjustRightInd w:val="0"/>
        <w:snapToGrid w:val="0"/>
        <w:spacing w:before="0" w:after="0" w:line="360" w:lineRule="auto"/>
        <w:textAlignment w:val="auto"/>
        <w:rPr>
          <w:rFonts w:hint="eastAsia" w:ascii="宋体" w:hAnsi="宋体" w:eastAsia="宋体" w:cs="宋体"/>
          <w:bCs w:val="0"/>
          <w:color w:val="auto"/>
          <w:sz w:val="24"/>
          <w:szCs w:val="20"/>
          <w:highlight w:val="none"/>
        </w:rPr>
      </w:pPr>
      <w:bookmarkStart w:id="97" w:name="_Toc14470170"/>
      <w:r>
        <w:rPr>
          <w:rFonts w:hint="eastAsia" w:ascii="宋体" w:hAnsi="宋体" w:eastAsia="宋体" w:cs="宋体"/>
          <w:bCs w:val="0"/>
          <w:color w:val="auto"/>
          <w:sz w:val="24"/>
          <w:szCs w:val="20"/>
          <w:highlight w:val="none"/>
        </w:rPr>
        <w:t>5.5 质量争议检测</w:t>
      </w:r>
      <w:bookmarkEnd w:id="97"/>
    </w:p>
    <w:p w14:paraId="3CBC65B2">
      <w:pPr>
        <w:pStyle w:val="232"/>
        <w:pageBreakBefore w:val="0"/>
        <w:widowControl w:val="0"/>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合同当事人对工程质量有争议的，由双方协商确定的工程质量检测机构鉴定，由此产生的费用及因此造成的损失，由责任方承担。</w:t>
      </w:r>
    </w:p>
    <w:p w14:paraId="167E991E">
      <w:pPr>
        <w:pStyle w:val="232"/>
        <w:pageBreakBefore w:val="0"/>
        <w:widowControl w:val="0"/>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合同当事人均有责任的，由双方根据其责任分别承担。</w:t>
      </w:r>
    </w:p>
    <w:p w14:paraId="384FC86D">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承包人提前通知监理人隐蔽工程检查的期限的约定：</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5631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承包人必须按照相关规定通知监理单位组织人员对本工程施工过程中的隐蔽工程进行严格的验收，同时发包人有权要求对工程任何部位进行中间验收</w:t>
      </w:r>
      <w:r>
        <w:rPr>
          <w:rFonts w:hint="eastAsia" w:ascii="宋体" w:hAnsi="宋体" w:eastAsia="宋体" w:cs="宋体"/>
          <w:color w:val="auto"/>
          <w:highlight w:val="none"/>
          <w:u w:val="single"/>
        </w:rPr>
        <w:fldChar w:fldCharType="end"/>
      </w:r>
      <w:r>
        <w:rPr>
          <w:rFonts w:hint="eastAsia" w:ascii="宋体" w:hAnsi="宋体" w:eastAsia="宋体" w:cs="宋体"/>
          <w:color w:val="auto"/>
          <w:highlight w:val="none"/>
          <w:u w:val="single"/>
        </w:rPr>
        <w:t xml:space="preserve"> </w:t>
      </w:r>
    </w:p>
    <w:p w14:paraId="6C481D77">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监理人不能按时进行检查时，应提前</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5632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24</w:t>
      </w:r>
      <w:r>
        <w:rPr>
          <w:rFonts w:hint="eastAsia" w:ascii="宋体" w:hAnsi="宋体" w:eastAsia="宋体" w:cs="宋体"/>
          <w:color w:val="auto"/>
          <w:highlight w:val="none"/>
          <w:u w:val="single"/>
        </w:rPr>
        <w:fldChar w:fldCharType="end"/>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小时提交书面延期要求。</w:t>
      </w:r>
    </w:p>
    <w:p w14:paraId="4D58ACD0">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关于延期最长不得超过：</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5633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48</w:t>
      </w:r>
      <w:r>
        <w:rPr>
          <w:rFonts w:hint="eastAsia" w:ascii="宋体" w:hAnsi="宋体" w:eastAsia="宋体" w:cs="宋体"/>
          <w:color w:val="auto"/>
          <w:highlight w:val="none"/>
          <w:u w:val="single"/>
        </w:rPr>
        <w:fldChar w:fldCharType="end"/>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小时。</w:t>
      </w:r>
    </w:p>
    <w:p w14:paraId="4558CB08">
      <w:pPr>
        <w:pStyle w:val="229"/>
        <w:pageBreakBefore w:val="0"/>
        <w:widowControl w:val="0"/>
        <w:kinsoku/>
        <w:wordWrap/>
        <w:overflowPunct/>
        <w:topLinePunct w:val="0"/>
        <w:autoSpaceDE/>
        <w:autoSpaceDN/>
        <w:bidi w:val="0"/>
        <w:adjustRightInd w:val="0"/>
        <w:snapToGrid w:val="0"/>
        <w:spacing w:before="0" w:after="0" w:line="360" w:lineRule="auto"/>
        <w:textAlignment w:val="auto"/>
        <w:rPr>
          <w:rFonts w:hint="eastAsia" w:ascii="宋体" w:hAnsi="宋体" w:eastAsia="宋体" w:cs="宋体"/>
          <w:color w:val="auto"/>
          <w:sz w:val="24"/>
          <w:highlight w:val="none"/>
        </w:rPr>
      </w:pPr>
      <w:bookmarkStart w:id="98" w:name="_Toc71558876"/>
      <w:bookmarkStart w:id="99" w:name="_Toc14470171"/>
      <w:r>
        <w:rPr>
          <w:rFonts w:hint="eastAsia" w:ascii="宋体" w:hAnsi="宋体" w:eastAsia="宋体" w:cs="宋体"/>
          <w:color w:val="auto"/>
          <w:sz w:val="24"/>
          <w:highlight w:val="none"/>
        </w:rPr>
        <w:t>6.安全文明施工与环境保护</w:t>
      </w:r>
      <w:bookmarkEnd w:id="98"/>
      <w:bookmarkEnd w:id="99"/>
    </w:p>
    <w:p w14:paraId="2428AE58">
      <w:pPr>
        <w:pStyle w:val="231"/>
        <w:pageBreakBefore w:val="0"/>
        <w:widowControl w:val="0"/>
        <w:kinsoku/>
        <w:wordWrap/>
        <w:overflowPunct/>
        <w:topLinePunct w:val="0"/>
        <w:autoSpaceDE/>
        <w:autoSpaceDN/>
        <w:bidi w:val="0"/>
        <w:adjustRightInd w:val="0"/>
        <w:snapToGrid w:val="0"/>
        <w:spacing w:before="0" w:after="0" w:line="360" w:lineRule="auto"/>
        <w:textAlignment w:val="auto"/>
        <w:rPr>
          <w:rFonts w:hint="eastAsia" w:ascii="宋体" w:hAnsi="宋体" w:eastAsia="宋体" w:cs="宋体"/>
          <w:bCs w:val="0"/>
          <w:color w:val="auto"/>
          <w:sz w:val="24"/>
          <w:szCs w:val="20"/>
          <w:highlight w:val="none"/>
        </w:rPr>
      </w:pPr>
      <w:bookmarkStart w:id="100" w:name="_Toc14470172"/>
      <w:r>
        <w:rPr>
          <w:rFonts w:hint="eastAsia" w:ascii="宋体" w:hAnsi="宋体" w:eastAsia="宋体" w:cs="宋体"/>
          <w:bCs w:val="0"/>
          <w:color w:val="auto"/>
          <w:sz w:val="24"/>
          <w:szCs w:val="20"/>
          <w:highlight w:val="none"/>
        </w:rPr>
        <w:t>6.1安全文明施工</w:t>
      </w:r>
      <w:bookmarkEnd w:id="100"/>
    </w:p>
    <w:p w14:paraId="2244556F">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u w:val="single"/>
        </w:rPr>
      </w:pPr>
      <w:r>
        <w:rPr>
          <w:rFonts w:hint="eastAsia" w:ascii="宋体" w:hAnsi="宋体" w:eastAsia="宋体" w:cs="宋体"/>
          <w:color w:val="auto"/>
          <w:highlight w:val="none"/>
        </w:rPr>
        <w:t>6.1.1 项目安全生产的达标目标及相应事项的约定：</w:t>
      </w:r>
      <w:r>
        <w:rPr>
          <w:rFonts w:hint="eastAsia" w:ascii="宋体" w:hAnsi="宋体" w:eastAsia="宋体" w:cs="宋体"/>
          <w:color w:val="auto"/>
          <w:highlight w:val="none"/>
          <w:u w:val="single"/>
        </w:rPr>
        <w:t>承包人应遵守工程建设安全生产有关管理规定，严格按安全标准组织施工，并随时接受行政监督机构及其安全检查人员依法实施的监督检查，采取必要的安全防护措施，消除事故隐患。</w:t>
      </w:r>
      <w:r>
        <w:rPr>
          <w:rFonts w:hint="eastAsia" w:ascii="宋体" w:hAnsi="宋体" w:eastAsia="宋体" w:cs="宋体"/>
          <w:bCs/>
          <w:color w:val="auto"/>
          <w:highlight w:val="none"/>
          <w:u w:val="single"/>
        </w:rPr>
        <w:t>承包人在现场的安全管理、教育和安全事故责任由承包人负责，费用含在安全文明施工费中。承包人负责施工现场的安全及第三方的人身财产安全</w:t>
      </w:r>
      <w:r>
        <w:rPr>
          <w:rFonts w:hint="eastAsia" w:ascii="宋体" w:hAnsi="宋体" w:eastAsia="宋体" w:cs="宋体"/>
          <w:color w:val="auto"/>
          <w:highlight w:val="none"/>
        </w:rPr>
        <w:t>。</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5637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本工程在整个施工期间杜绝一切人身伤亡和重大质量安全事故，如发生上述事故，则发包人视为承包人违约；在施工期间每发生一起重大人身伤亡事故，承包人</w:t>
      </w:r>
      <w:r>
        <w:rPr>
          <w:rFonts w:hint="eastAsia" w:ascii="宋体" w:hAnsi="宋体" w:cs="宋体"/>
          <w:color w:val="auto"/>
          <w:highlight w:val="none"/>
          <w:u w:val="single"/>
          <w:lang w:eastAsia="zh-CN"/>
        </w:rPr>
        <w:t>除</w:t>
      </w:r>
      <w:r>
        <w:rPr>
          <w:rFonts w:hint="eastAsia" w:ascii="宋体" w:hAnsi="宋体" w:eastAsia="宋体" w:cs="宋体"/>
          <w:color w:val="auto"/>
          <w:highlight w:val="none"/>
          <w:u w:val="single"/>
        </w:rPr>
        <w:t>接受相关行政监督部门的处罚外，承包人赔偿发包人违约金2万元；承包人应保证在整个合同履行过程中所用的全部工器具、设备、施工机械及现场设施等的安全、性能和状态完好，能够实现预定的作用，满足合同约定和业主代表的合理要求。与工程有关的大、中型施工机械、现场变配电设备以及重要施工器具等的检修、维护须提前7天通知发包人/监理人。承包人必须服从发包人现场安全考核管理办法</w:t>
      </w:r>
      <w:r>
        <w:rPr>
          <w:rFonts w:hint="eastAsia" w:ascii="宋体" w:hAnsi="宋体" w:eastAsia="宋体" w:cs="宋体"/>
          <w:color w:val="auto"/>
          <w:highlight w:val="none"/>
          <w:u w:val="single"/>
        </w:rPr>
        <w:fldChar w:fldCharType="end"/>
      </w:r>
      <w:r>
        <w:rPr>
          <w:rFonts w:hint="eastAsia" w:ascii="宋体" w:hAnsi="宋体" w:eastAsia="宋体" w:cs="宋体"/>
          <w:color w:val="auto"/>
          <w:highlight w:val="none"/>
          <w:u w:val="single"/>
        </w:rPr>
        <w:t>。</w:t>
      </w:r>
    </w:p>
    <w:p w14:paraId="3F90ED90">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6.1.2 关于治安保卫的特别约定：</w:t>
      </w:r>
      <w:r>
        <w:rPr>
          <w:rFonts w:hint="eastAsia" w:ascii="宋体" w:hAnsi="宋体" w:eastAsia="宋体" w:cs="宋体"/>
          <w:bCs/>
          <w:color w:val="auto"/>
          <w:highlight w:val="none"/>
          <w:u w:val="single"/>
        </w:rPr>
        <w:t>承担施工安全保卫工作及非夜间施工照明的责任和要求，具体如下：①根据监理、发包人批准的施工方案，在施工现场适当地方设置门卫，并安排专人24小时看管，禁止非本工程施工、管理人员、车辆进入现场；②为保护本工程免遭损坏，或为现场附近和过往人群的安全与方便，在确有必要的时候和地方，或当监理工程师或有关主管部门要求时，承包人应自费提供照明、警卫、护栅、警告标志等安全防护措施。③在实施和完成本工程过程中，承包人应承担非夜间施工照明和照明设施的维护责任；④承包人必须承担上述工作所需的所有费用。⑤如承包人未履行上述约定及通用条款相关义务造成工程、财产和人身伤害，由承包人承担责任、赔偿损失及支付发生的费用。⑥因承包人自身原因造成的人身、财产安全事故，均由承包人自行承担相关责任及费用赔偿，与发包人无关。在施工期间，每发生一起重伤事故，承包人除接受政府相关部门处罚、承担处理事故费用外，承包人还将赔偿发包人违约金1万元（直接从工程进度款中扣除）；每发生一起人身伤亡事故，承包人除接受政府相关部门处罚、承担处理事故费用外，承包人还将赔偿发包人违约金1万元（直接从工程进度款中扣除）；每发生一起重大质量安全事故，承包人除接受政府相关部门处罚、承担处理事故费用外，承包人还将赔偿发包人违约金2万元（直接从工程进度款中扣除）。</w:t>
      </w:r>
    </w:p>
    <w:p w14:paraId="630469BF">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关于编制施工场地治安管理计划的约定：</w:t>
      </w:r>
      <w:r>
        <w:rPr>
          <w:rFonts w:hint="eastAsia" w:ascii="宋体" w:hAnsi="宋体" w:eastAsia="宋体" w:cs="宋体"/>
          <w:bCs/>
          <w:color w:val="auto"/>
          <w:highlight w:val="none"/>
          <w:u w:val="single"/>
        </w:rPr>
        <w:t>由承包人负责施工现场内治安保卫工作，包括：（1）对进入施工现场的参建单位相关人员的管理；（2）配合公安、交警等部门的管理；（3）承担治安管理工作相关费用。</w:t>
      </w:r>
    </w:p>
    <w:p w14:paraId="081F593D">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6.1.3 文明施工</w:t>
      </w:r>
    </w:p>
    <w:p w14:paraId="1FBDDD94">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合同当事人对文明施工的要求：</w:t>
      </w:r>
      <w:r>
        <w:rPr>
          <w:rFonts w:hint="eastAsia" w:ascii="宋体" w:hAnsi="宋体" w:eastAsia="宋体" w:cs="宋体"/>
          <w:bCs/>
          <w:color w:val="auto"/>
          <w:highlight w:val="none"/>
          <w:u w:val="single"/>
        </w:rPr>
        <w:t>本工程不创建市级文明工地。施工场地符合无锡有关主管部门规定的标准化施工现场和文明工地要求，同时应满足市政、市容等相关主管部门的有关规定，承包人违反规定造成的损失和罚款由承包人负责</w:t>
      </w:r>
      <w:r>
        <w:rPr>
          <w:rFonts w:hint="eastAsia" w:ascii="宋体" w:hAnsi="宋体" w:eastAsia="宋体" w:cs="宋体"/>
          <w:color w:val="auto"/>
          <w:highlight w:val="none"/>
        </w:rPr>
        <w:t>。</w:t>
      </w:r>
    </w:p>
    <w:p w14:paraId="55B2F217">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bCs/>
          <w:color w:val="auto"/>
          <w:highlight w:val="none"/>
          <w:u w:val="single"/>
        </w:rPr>
      </w:pPr>
      <w:r>
        <w:rPr>
          <w:rFonts w:hint="eastAsia" w:ascii="宋体" w:hAnsi="宋体" w:eastAsia="宋体" w:cs="宋体"/>
          <w:color w:val="auto"/>
          <w:highlight w:val="none"/>
        </w:rPr>
        <w:t>6.1.4 关于安全文明施工费支付比例和支付期限的约定：</w:t>
      </w:r>
      <w:r>
        <w:rPr>
          <w:rFonts w:hint="eastAsia" w:ascii="宋体" w:hAnsi="宋体" w:eastAsia="宋体" w:cs="宋体"/>
          <w:bCs/>
          <w:color w:val="auto"/>
          <w:highlight w:val="none"/>
          <w:u w:val="single"/>
        </w:rPr>
        <w:t>预付款和工程进度款已包含安全文明施工费，承包人对安全文明施工费应专款专用，不得挪作他用，否则发包人有权停止支付工程款并要求承包人限期整改到位。</w:t>
      </w:r>
    </w:p>
    <w:p w14:paraId="0CB5F8EF">
      <w:pPr>
        <w:pStyle w:val="229"/>
        <w:pageBreakBefore w:val="0"/>
        <w:widowControl w:val="0"/>
        <w:kinsoku/>
        <w:wordWrap/>
        <w:overflowPunct/>
        <w:topLinePunct w:val="0"/>
        <w:autoSpaceDE/>
        <w:autoSpaceDN/>
        <w:bidi w:val="0"/>
        <w:adjustRightInd w:val="0"/>
        <w:snapToGrid w:val="0"/>
        <w:spacing w:before="0" w:after="0" w:line="360" w:lineRule="auto"/>
        <w:textAlignment w:val="auto"/>
        <w:rPr>
          <w:rFonts w:hint="eastAsia" w:ascii="宋体" w:hAnsi="宋体" w:eastAsia="宋体" w:cs="宋体"/>
          <w:color w:val="auto"/>
          <w:sz w:val="24"/>
          <w:highlight w:val="none"/>
        </w:rPr>
      </w:pPr>
      <w:bookmarkStart w:id="101" w:name="_Toc14470173"/>
      <w:bookmarkStart w:id="102" w:name="_Toc71558877"/>
      <w:r>
        <w:rPr>
          <w:rFonts w:hint="eastAsia" w:ascii="宋体" w:hAnsi="宋体" w:eastAsia="宋体" w:cs="宋体"/>
          <w:color w:val="auto"/>
          <w:sz w:val="24"/>
          <w:highlight w:val="none"/>
        </w:rPr>
        <w:t>7.工期和进度</w:t>
      </w:r>
      <w:bookmarkEnd w:id="101"/>
      <w:bookmarkEnd w:id="102"/>
    </w:p>
    <w:p w14:paraId="10B1B6D1">
      <w:pPr>
        <w:pStyle w:val="231"/>
        <w:pageBreakBefore w:val="0"/>
        <w:widowControl w:val="0"/>
        <w:kinsoku/>
        <w:wordWrap/>
        <w:overflowPunct/>
        <w:topLinePunct w:val="0"/>
        <w:autoSpaceDE/>
        <w:autoSpaceDN/>
        <w:bidi w:val="0"/>
        <w:adjustRightInd w:val="0"/>
        <w:snapToGrid w:val="0"/>
        <w:spacing w:before="0" w:after="0" w:line="360" w:lineRule="auto"/>
        <w:textAlignment w:val="auto"/>
        <w:rPr>
          <w:rFonts w:hint="eastAsia" w:ascii="宋体" w:hAnsi="宋体" w:eastAsia="宋体" w:cs="宋体"/>
          <w:bCs w:val="0"/>
          <w:color w:val="auto"/>
          <w:sz w:val="24"/>
          <w:szCs w:val="20"/>
          <w:highlight w:val="none"/>
        </w:rPr>
      </w:pPr>
      <w:bookmarkStart w:id="103" w:name="_Toc14470174"/>
      <w:r>
        <w:rPr>
          <w:rFonts w:hint="eastAsia" w:ascii="宋体" w:hAnsi="宋体" w:eastAsia="宋体" w:cs="宋体"/>
          <w:bCs w:val="0"/>
          <w:color w:val="auto"/>
          <w:sz w:val="24"/>
          <w:szCs w:val="20"/>
          <w:highlight w:val="none"/>
        </w:rPr>
        <w:t>7.1施工组织设计</w:t>
      </w:r>
      <w:bookmarkEnd w:id="103"/>
    </w:p>
    <w:p w14:paraId="6E60CAF5">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7.1.1 合同当事人约定的施工组织设计应包括的其他内容：</w:t>
      </w:r>
      <w:r>
        <w:rPr>
          <w:rFonts w:hint="eastAsia" w:ascii="宋体" w:hAnsi="宋体" w:eastAsia="宋体" w:cs="宋体"/>
          <w:bCs/>
          <w:color w:val="auto"/>
          <w:highlight w:val="none"/>
          <w:u w:val="single"/>
        </w:rPr>
        <w:t>施工进度计划，施工平面布置图、现场项目部组成、施工现场全方位智能监控布置，施工劳务安排、施工机械安排等。因承包人在投标前已自行踏勘现场并获得相关技术图纸，作为有经验的承包商已经充分考虑到现场实际情况及施工过程中可能出现的难点，中标后承包人提供的施工组织设计及施工方案不得作为增加合同价款的依据</w:t>
      </w:r>
      <w:r>
        <w:rPr>
          <w:rFonts w:hint="eastAsia" w:ascii="宋体" w:hAnsi="宋体" w:eastAsia="宋体" w:cs="宋体"/>
          <w:color w:val="auto"/>
          <w:highlight w:val="none"/>
        </w:rPr>
        <w:t>。</w:t>
      </w:r>
    </w:p>
    <w:p w14:paraId="7AB0B348">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 xml:space="preserve">7.1.2 施工组织设计的提交和修改 </w:t>
      </w:r>
    </w:p>
    <w:p w14:paraId="292411E5">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承包人提交详细施工组织设计的期限的约定：</w:t>
      </w:r>
      <w:r>
        <w:rPr>
          <w:rFonts w:hint="eastAsia" w:ascii="宋体" w:hAnsi="宋体" w:eastAsia="宋体" w:cs="宋体"/>
          <w:bCs/>
          <w:color w:val="auto"/>
          <w:highlight w:val="none"/>
          <w:u w:val="single"/>
        </w:rPr>
        <w:t>承包人于开工前7日提交施工组织设计，在各专项工程施工至少提前7日提交专项施工方案，有特殊要求的于施工前3日内上报施工方案。每月5日报本月的施工进度计划，每周五报周进度计划</w:t>
      </w:r>
      <w:r>
        <w:rPr>
          <w:rFonts w:hint="eastAsia" w:ascii="宋体" w:hAnsi="宋体" w:eastAsia="宋体" w:cs="宋体"/>
          <w:color w:val="auto"/>
          <w:highlight w:val="none"/>
        </w:rPr>
        <w:t>。</w:t>
      </w:r>
    </w:p>
    <w:p w14:paraId="0F5932E1">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发包人和监理人在收到详细的施工组织设计后确认或提出修改意见的期限：</w:t>
      </w:r>
      <w:r>
        <w:rPr>
          <w:rFonts w:hint="eastAsia" w:ascii="宋体" w:hAnsi="宋体" w:eastAsia="宋体" w:cs="宋体"/>
          <w:bCs/>
          <w:color w:val="auto"/>
          <w:highlight w:val="none"/>
          <w:u w:val="single"/>
        </w:rPr>
        <w:t>7日内</w:t>
      </w:r>
      <w:r>
        <w:rPr>
          <w:rFonts w:hint="eastAsia" w:ascii="宋体" w:hAnsi="宋体" w:eastAsia="宋体" w:cs="宋体"/>
          <w:color w:val="auto"/>
          <w:highlight w:val="none"/>
        </w:rPr>
        <w:t>。</w:t>
      </w:r>
    </w:p>
    <w:p w14:paraId="4D7D2F32">
      <w:pPr>
        <w:pStyle w:val="231"/>
        <w:pageBreakBefore w:val="0"/>
        <w:widowControl w:val="0"/>
        <w:kinsoku/>
        <w:wordWrap/>
        <w:overflowPunct/>
        <w:topLinePunct w:val="0"/>
        <w:autoSpaceDE/>
        <w:autoSpaceDN/>
        <w:bidi w:val="0"/>
        <w:adjustRightInd w:val="0"/>
        <w:snapToGrid w:val="0"/>
        <w:spacing w:before="0" w:after="0" w:line="360" w:lineRule="auto"/>
        <w:textAlignment w:val="auto"/>
        <w:rPr>
          <w:rFonts w:hint="eastAsia" w:ascii="宋体" w:hAnsi="宋体" w:eastAsia="宋体" w:cs="宋体"/>
          <w:bCs w:val="0"/>
          <w:color w:val="auto"/>
          <w:sz w:val="24"/>
          <w:szCs w:val="20"/>
          <w:highlight w:val="none"/>
        </w:rPr>
      </w:pPr>
      <w:bookmarkStart w:id="104" w:name="_Toc14470175"/>
      <w:r>
        <w:rPr>
          <w:rFonts w:hint="eastAsia" w:ascii="宋体" w:hAnsi="宋体" w:eastAsia="宋体" w:cs="宋体"/>
          <w:bCs w:val="0"/>
          <w:color w:val="auto"/>
          <w:sz w:val="24"/>
          <w:szCs w:val="20"/>
          <w:highlight w:val="none"/>
        </w:rPr>
        <w:t>7.2施工进度计划</w:t>
      </w:r>
      <w:bookmarkEnd w:id="104"/>
    </w:p>
    <w:p w14:paraId="558C9146">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7.2.1施工进度计划的修订</w:t>
      </w:r>
    </w:p>
    <w:p w14:paraId="3D89C536">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发包人和监理人在收到修订的施工进度计划后确认或提出修改意见的期限：</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5642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收到后7日内。</w:t>
      </w:r>
      <w:r>
        <w:rPr>
          <w:rFonts w:hint="eastAsia" w:ascii="宋体" w:hAnsi="宋体" w:eastAsia="宋体" w:cs="宋体"/>
          <w:color w:val="auto"/>
          <w:highlight w:val="none"/>
          <w:u w:val="single"/>
        </w:rPr>
        <w:fldChar w:fldCharType="end"/>
      </w:r>
      <w:r>
        <w:rPr>
          <w:rFonts w:hint="eastAsia" w:ascii="宋体" w:hAnsi="宋体" w:eastAsia="宋体" w:cs="宋体"/>
          <w:color w:val="auto"/>
          <w:highlight w:val="none"/>
          <w:u w:val="single"/>
        </w:rPr>
        <w:t xml:space="preserve"> </w:t>
      </w:r>
    </w:p>
    <w:p w14:paraId="00B7F291">
      <w:pPr>
        <w:pStyle w:val="231"/>
        <w:pageBreakBefore w:val="0"/>
        <w:widowControl w:val="0"/>
        <w:kinsoku/>
        <w:wordWrap/>
        <w:overflowPunct/>
        <w:topLinePunct w:val="0"/>
        <w:autoSpaceDE/>
        <w:autoSpaceDN/>
        <w:bidi w:val="0"/>
        <w:adjustRightInd w:val="0"/>
        <w:snapToGrid w:val="0"/>
        <w:spacing w:before="0" w:after="0" w:line="360" w:lineRule="auto"/>
        <w:textAlignment w:val="auto"/>
        <w:rPr>
          <w:rFonts w:hint="eastAsia" w:ascii="宋体" w:hAnsi="宋体" w:eastAsia="宋体" w:cs="宋体"/>
          <w:bCs w:val="0"/>
          <w:color w:val="auto"/>
          <w:sz w:val="24"/>
          <w:szCs w:val="20"/>
          <w:highlight w:val="none"/>
        </w:rPr>
      </w:pPr>
      <w:bookmarkStart w:id="105" w:name="_Toc14470176"/>
      <w:r>
        <w:rPr>
          <w:rFonts w:hint="eastAsia" w:ascii="宋体" w:hAnsi="宋体" w:eastAsia="宋体" w:cs="宋体"/>
          <w:bCs w:val="0"/>
          <w:color w:val="auto"/>
          <w:sz w:val="24"/>
          <w:szCs w:val="20"/>
          <w:highlight w:val="none"/>
        </w:rPr>
        <w:t>7.3开工</w:t>
      </w:r>
      <w:bookmarkEnd w:id="105"/>
    </w:p>
    <w:p w14:paraId="4D179E4A">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7.3.1开工准备</w:t>
      </w:r>
    </w:p>
    <w:p w14:paraId="7469B9DB">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关于承包人提交工程开工报审表的期限：</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5643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开工前3日内</w:t>
      </w:r>
      <w:r>
        <w:rPr>
          <w:rFonts w:hint="eastAsia" w:ascii="宋体" w:hAnsi="宋体" w:eastAsia="宋体" w:cs="宋体"/>
          <w:color w:val="auto"/>
          <w:highlight w:val="none"/>
          <w:u w:val="single"/>
        </w:rPr>
        <w:fldChar w:fldCharType="end"/>
      </w:r>
      <w:r>
        <w:rPr>
          <w:rFonts w:hint="eastAsia" w:ascii="宋体" w:hAnsi="宋体" w:eastAsia="宋体" w:cs="宋体"/>
          <w:color w:val="auto"/>
          <w:highlight w:val="none"/>
          <w:u w:val="single"/>
        </w:rPr>
        <w:t xml:space="preserve"> </w:t>
      </w:r>
    </w:p>
    <w:p w14:paraId="4FFECEF8">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关于发包人应完成的其他开工准备工作及期限：</w:t>
      </w:r>
      <w:r>
        <w:rPr>
          <w:rFonts w:hint="eastAsia" w:ascii="宋体" w:hAnsi="宋体" w:eastAsia="宋体" w:cs="宋体"/>
          <w:color w:val="auto"/>
          <w:highlight w:val="none"/>
          <w:u w:val="single"/>
        </w:rPr>
        <w:t xml:space="preserve"> </w:t>
      </w:r>
      <w:r>
        <w:rPr>
          <w:rFonts w:hint="eastAsia" w:ascii="宋体" w:hAnsi="宋体" w:eastAsia="宋体" w:cs="宋体"/>
          <w:bCs/>
          <w:color w:val="auto"/>
          <w:highlight w:val="none"/>
          <w:u w:val="single"/>
        </w:rPr>
        <w:t>开工前3日</w:t>
      </w:r>
      <w:r>
        <w:rPr>
          <w:rFonts w:hint="eastAsia" w:ascii="宋体" w:hAnsi="宋体" w:eastAsia="宋体" w:cs="宋体"/>
          <w:color w:val="auto"/>
          <w:highlight w:val="none"/>
          <w:u w:val="single"/>
        </w:rPr>
        <w:t xml:space="preserve"> </w:t>
      </w:r>
    </w:p>
    <w:p w14:paraId="0C824883">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关于承包人应完成的其他开工准备工作及期限：</w:t>
      </w:r>
      <w:r>
        <w:rPr>
          <w:rFonts w:hint="eastAsia" w:ascii="宋体" w:hAnsi="宋体" w:eastAsia="宋体" w:cs="宋体"/>
          <w:color w:val="auto"/>
          <w:highlight w:val="none"/>
          <w:u w:val="single"/>
        </w:rPr>
        <w:t xml:space="preserve"> </w:t>
      </w:r>
      <w:r>
        <w:rPr>
          <w:rFonts w:hint="eastAsia" w:ascii="宋体" w:hAnsi="宋体" w:eastAsia="宋体" w:cs="宋体"/>
          <w:bCs/>
          <w:color w:val="auto"/>
          <w:highlight w:val="none"/>
          <w:u w:val="single"/>
        </w:rPr>
        <w:t>开工前3日</w:t>
      </w:r>
      <w:r>
        <w:rPr>
          <w:rFonts w:hint="eastAsia" w:ascii="宋体" w:hAnsi="宋体" w:eastAsia="宋体" w:cs="宋体"/>
          <w:color w:val="auto"/>
          <w:highlight w:val="none"/>
          <w:u w:val="single"/>
        </w:rPr>
        <w:t xml:space="preserve"> </w:t>
      </w:r>
    </w:p>
    <w:p w14:paraId="5BCABC7B">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7.3.2开工通知</w:t>
      </w:r>
    </w:p>
    <w:p w14:paraId="29D4EBB6">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因发包人原因造成监理人未能在计划开工日期之日起</w:t>
      </w:r>
      <w:r>
        <w:rPr>
          <w:rFonts w:hint="eastAsia" w:ascii="宋体" w:hAnsi="宋体" w:eastAsia="宋体" w:cs="宋体"/>
          <w:color w:val="auto"/>
          <w:highlight w:val="none"/>
          <w:u w:val="single"/>
        </w:rPr>
        <w:t xml:space="preserve"> 90 </w:t>
      </w:r>
      <w:r>
        <w:rPr>
          <w:rFonts w:hint="eastAsia" w:ascii="宋体" w:hAnsi="宋体" w:eastAsia="宋体" w:cs="宋体"/>
          <w:color w:val="auto"/>
          <w:highlight w:val="none"/>
        </w:rPr>
        <w:t>天内发出开工通知的，承包人有权提出价格调整要求，或者解除合同。</w:t>
      </w:r>
    </w:p>
    <w:p w14:paraId="1A15F921">
      <w:pPr>
        <w:pStyle w:val="231"/>
        <w:pageBreakBefore w:val="0"/>
        <w:widowControl w:val="0"/>
        <w:kinsoku/>
        <w:wordWrap/>
        <w:overflowPunct/>
        <w:topLinePunct w:val="0"/>
        <w:autoSpaceDE/>
        <w:autoSpaceDN/>
        <w:bidi w:val="0"/>
        <w:adjustRightInd w:val="0"/>
        <w:snapToGrid w:val="0"/>
        <w:spacing w:before="0" w:after="0" w:line="360" w:lineRule="auto"/>
        <w:textAlignment w:val="auto"/>
        <w:rPr>
          <w:rFonts w:hint="eastAsia" w:ascii="宋体" w:hAnsi="宋体" w:eastAsia="宋体" w:cs="宋体"/>
          <w:bCs w:val="0"/>
          <w:color w:val="auto"/>
          <w:sz w:val="24"/>
          <w:szCs w:val="20"/>
          <w:highlight w:val="none"/>
        </w:rPr>
      </w:pPr>
      <w:bookmarkStart w:id="106" w:name="_Toc14470177"/>
      <w:r>
        <w:rPr>
          <w:rFonts w:hint="eastAsia" w:ascii="宋体" w:hAnsi="宋体" w:eastAsia="宋体" w:cs="宋体"/>
          <w:bCs w:val="0"/>
          <w:color w:val="auto"/>
          <w:sz w:val="24"/>
          <w:szCs w:val="20"/>
          <w:highlight w:val="none"/>
        </w:rPr>
        <w:t>7.4测量放线</w:t>
      </w:r>
      <w:bookmarkEnd w:id="106"/>
    </w:p>
    <w:p w14:paraId="2BCFEC9A">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u w:val="single"/>
        </w:rPr>
      </w:pPr>
      <w:r>
        <w:rPr>
          <w:rFonts w:hint="eastAsia" w:ascii="宋体" w:hAnsi="宋体" w:eastAsia="宋体" w:cs="宋体"/>
          <w:color w:val="auto"/>
          <w:highlight w:val="none"/>
        </w:rPr>
        <w:t>7.4.1发包人通过监理人向承包人提供测量基准点、基准线和水准点及其书面资料的期限：</w:t>
      </w:r>
      <w:r>
        <w:rPr>
          <w:rFonts w:hint="eastAsia" w:ascii="宋体" w:hAnsi="宋体" w:eastAsia="宋体" w:cs="宋体"/>
          <w:bCs/>
          <w:color w:val="auto"/>
          <w:highlight w:val="none"/>
          <w:u w:val="single"/>
        </w:rPr>
        <w:t>正式开工前由发包人、承包人在监理单位见证下现场交验，并以书面形式提供给承包人。水准点、坐标控制点交验完毕，即由承包人自费负责保护，此后由于破坏或失准带来的重新测量、放点费用及由此造成的其他损失均由承包人承担</w:t>
      </w:r>
      <w:r>
        <w:rPr>
          <w:rFonts w:hint="eastAsia" w:ascii="宋体" w:hAnsi="宋体" w:eastAsia="宋体" w:cs="宋体"/>
          <w:color w:val="auto"/>
          <w:highlight w:val="none"/>
        </w:rPr>
        <w:t>。</w:t>
      </w:r>
    </w:p>
    <w:p w14:paraId="4B83A9B6">
      <w:pPr>
        <w:pStyle w:val="231"/>
        <w:pageBreakBefore w:val="0"/>
        <w:widowControl w:val="0"/>
        <w:kinsoku/>
        <w:wordWrap/>
        <w:overflowPunct/>
        <w:topLinePunct w:val="0"/>
        <w:autoSpaceDE/>
        <w:autoSpaceDN/>
        <w:bidi w:val="0"/>
        <w:adjustRightInd w:val="0"/>
        <w:snapToGrid w:val="0"/>
        <w:spacing w:before="0" w:after="0" w:line="360" w:lineRule="auto"/>
        <w:textAlignment w:val="auto"/>
        <w:rPr>
          <w:rFonts w:hint="eastAsia" w:ascii="宋体" w:hAnsi="宋体" w:eastAsia="宋体" w:cs="宋体"/>
          <w:bCs w:val="0"/>
          <w:color w:val="auto"/>
          <w:sz w:val="24"/>
          <w:szCs w:val="20"/>
          <w:highlight w:val="none"/>
        </w:rPr>
      </w:pPr>
      <w:bookmarkStart w:id="107" w:name="_Toc14470178"/>
      <w:r>
        <w:rPr>
          <w:rFonts w:hint="eastAsia" w:ascii="宋体" w:hAnsi="宋体" w:eastAsia="宋体" w:cs="宋体"/>
          <w:bCs w:val="0"/>
          <w:color w:val="auto"/>
          <w:sz w:val="24"/>
          <w:szCs w:val="20"/>
          <w:highlight w:val="none"/>
        </w:rPr>
        <w:t>7.5工期延误</w:t>
      </w:r>
      <w:bookmarkEnd w:id="107"/>
    </w:p>
    <w:p w14:paraId="304E495E">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7.5.1 因发包人原因导致工期延误</w:t>
      </w:r>
    </w:p>
    <w:p w14:paraId="5E584F98">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因发包人原因导致工期延误的其他情形：</w:t>
      </w:r>
      <w:r>
        <w:rPr>
          <w:rFonts w:hint="eastAsia" w:ascii="宋体" w:hAnsi="宋体" w:eastAsia="宋体" w:cs="宋体"/>
          <w:bCs/>
          <w:color w:val="auto"/>
          <w:highlight w:val="none"/>
          <w:u w:val="single"/>
        </w:rPr>
        <w:t>①发包人未能及时提供设计变更修改图；②不可抗力；③其余按本合同《通用条款》执行。由于发包人原因延误工期的，工期相应顺延，但无费用索赔</w:t>
      </w:r>
      <w:r>
        <w:rPr>
          <w:rFonts w:hint="eastAsia" w:ascii="宋体" w:hAnsi="宋体" w:eastAsia="宋体" w:cs="宋体"/>
          <w:color w:val="auto"/>
          <w:highlight w:val="none"/>
        </w:rPr>
        <w:t>。</w:t>
      </w:r>
    </w:p>
    <w:p w14:paraId="163F923B">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7</w:t>
      </w:r>
      <w:bookmarkStart w:id="108" w:name="_Toc312677486"/>
      <w:bookmarkStart w:id="109" w:name="_Toc312678012"/>
      <w:bookmarkStart w:id="110" w:name="_Toc318581169"/>
      <w:bookmarkStart w:id="111" w:name="_Toc304295548"/>
      <w:bookmarkStart w:id="112" w:name="_Toc300934970"/>
      <w:bookmarkStart w:id="113" w:name="_Toc297216177"/>
      <w:bookmarkStart w:id="114" w:name="_Toc297123518"/>
      <w:bookmarkStart w:id="115" w:name="_Toc303539127"/>
      <w:r>
        <w:rPr>
          <w:rFonts w:hint="eastAsia" w:ascii="宋体" w:hAnsi="宋体" w:eastAsia="宋体" w:cs="宋体"/>
          <w:color w:val="auto"/>
          <w:highlight w:val="none"/>
        </w:rPr>
        <w:t>.5.2 因承包人原因导致工期延误</w:t>
      </w:r>
      <w:bookmarkEnd w:id="108"/>
      <w:bookmarkEnd w:id="109"/>
      <w:bookmarkEnd w:id="110"/>
    </w:p>
    <w:p w14:paraId="68D47D36">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u w:val="single"/>
        </w:rPr>
      </w:pPr>
      <w:r>
        <w:rPr>
          <w:rFonts w:hint="eastAsia" w:ascii="宋体" w:hAnsi="宋体" w:eastAsia="宋体" w:cs="宋体"/>
          <w:color w:val="auto"/>
          <w:highlight w:val="none"/>
        </w:rPr>
        <w:t>因</w:t>
      </w:r>
      <w:bookmarkStart w:id="116" w:name="_Toc312678013"/>
      <w:bookmarkStart w:id="117" w:name="_Toc312677487"/>
      <w:bookmarkStart w:id="118" w:name="_Toc318581170"/>
      <w:r>
        <w:rPr>
          <w:rFonts w:hint="eastAsia" w:ascii="宋体" w:hAnsi="宋体" w:eastAsia="宋体" w:cs="宋体"/>
          <w:color w:val="auto"/>
          <w:highlight w:val="none"/>
        </w:rPr>
        <w:t>承包人原因造成工期延误，逾期竣工违约金的计算方法为：</w:t>
      </w:r>
      <w:r>
        <w:rPr>
          <w:rFonts w:hint="eastAsia" w:ascii="宋体" w:hAnsi="宋体" w:eastAsia="宋体" w:cs="宋体"/>
          <w:bCs/>
          <w:color w:val="auto"/>
          <w:highlight w:val="none"/>
          <w:u w:val="single"/>
        </w:rPr>
        <w:t xml:space="preserve">  2000元/天</w:t>
      </w:r>
      <w:r>
        <w:rPr>
          <w:rFonts w:hint="eastAsia" w:ascii="宋体" w:hAnsi="宋体" w:eastAsia="宋体" w:cs="宋体"/>
          <w:color w:val="auto"/>
          <w:highlight w:val="none"/>
        </w:rPr>
        <w:t>。</w:t>
      </w:r>
      <w:bookmarkEnd w:id="111"/>
      <w:bookmarkEnd w:id="112"/>
      <w:bookmarkEnd w:id="113"/>
      <w:bookmarkEnd w:id="114"/>
      <w:bookmarkEnd w:id="115"/>
      <w:bookmarkEnd w:id="116"/>
      <w:bookmarkEnd w:id="117"/>
      <w:bookmarkEnd w:id="118"/>
    </w:p>
    <w:p w14:paraId="70666514">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因承包人原因造成工期延误，逾</w:t>
      </w:r>
      <w:bookmarkStart w:id="119" w:name="_Toc312678014"/>
      <w:bookmarkStart w:id="120" w:name="_Toc318581171"/>
      <w:r>
        <w:rPr>
          <w:rFonts w:hint="eastAsia" w:ascii="宋体" w:hAnsi="宋体" w:eastAsia="宋体" w:cs="宋体"/>
          <w:color w:val="auto"/>
          <w:highlight w:val="none"/>
        </w:rPr>
        <w:t>期竣工违约金的上限：</w:t>
      </w:r>
      <w:r>
        <w:rPr>
          <w:rFonts w:hint="eastAsia" w:ascii="宋体" w:hAnsi="宋体" w:eastAsia="宋体" w:cs="宋体"/>
          <w:bCs/>
          <w:color w:val="auto"/>
          <w:highlight w:val="none"/>
          <w:u w:val="single"/>
        </w:rPr>
        <w:t>合同价款的5%</w:t>
      </w:r>
      <w:r>
        <w:rPr>
          <w:rFonts w:hint="eastAsia" w:ascii="宋体" w:hAnsi="宋体" w:eastAsia="宋体" w:cs="宋体"/>
          <w:color w:val="auto"/>
          <w:highlight w:val="none"/>
        </w:rPr>
        <w:t>。</w:t>
      </w:r>
      <w:bookmarkEnd w:id="119"/>
      <w:bookmarkEnd w:id="120"/>
    </w:p>
    <w:p w14:paraId="2C856382">
      <w:pPr>
        <w:pStyle w:val="231"/>
        <w:pageBreakBefore w:val="0"/>
        <w:widowControl w:val="0"/>
        <w:kinsoku/>
        <w:wordWrap/>
        <w:overflowPunct/>
        <w:topLinePunct w:val="0"/>
        <w:autoSpaceDE/>
        <w:autoSpaceDN/>
        <w:bidi w:val="0"/>
        <w:adjustRightInd w:val="0"/>
        <w:snapToGrid w:val="0"/>
        <w:spacing w:before="0" w:after="0" w:line="360" w:lineRule="auto"/>
        <w:textAlignment w:val="auto"/>
        <w:rPr>
          <w:rFonts w:hint="eastAsia" w:ascii="宋体" w:hAnsi="宋体" w:eastAsia="宋体" w:cs="宋体"/>
          <w:bCs w:val="0"/>
          <w:color w:val="auto"/>
          <w:sz w:val="24"/>
          <w:szCs w:val="20"/>
          <w:highlight w:val="none"/>
        </w:rPr>
      </w:pPr>
      <w:bookmarkStart w:id="121" w:name="_Toc14470179"/>
      <w:r>
        <w:rPr>
          <w:rFonts w:hint="eastAsia" w:ascii="宋体" w:hAnsi="宋体" w:eastAsia="宋体" w:cs="宋体"/>
          <w:bCs w:val="0"/>
          <w:color w:val="auto"/>
          <w:sz w:val="24"/>
          <w:szCs w:val="20"/>
          <w:highlight w:val="none"/>
        </w:rPr>
        <w:t>7.6不利物质条件</w:t>
      </w:r>
      <w:bookmarkEnd w:id="121"/>
    </w:p>
    <w:p w14:paraId="219D03FD">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不利物质条件的其他情形和有关约定：</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5651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按通用条款有关规定执行</w:t>
      </w:r>
      <w:r>
        <w:rPr>
          <w:rFonts w:hint="eastAsia" w:ascii="宋体" w:hAnsi="宋体" w:eastAsia="宋体" w:cs="宋体"/>
          <w:color w:val="auto"/>
          <w:highlight w:val="none"/>
          <w:u w:val="single"/>
        </w:rPr>
        <w:fldChar w:fldCharType="end"/>
      </w:r>
      <w:r>
        <w:rPr>
          <w:rFonts w:hint="eastAsia" w:ascii="宋体" w:hAnsi="宋体" w:eastAsia="宋体" w:cs="宋体"/>
          <w:color w:val="auto"/>
          <w:highlight w:val="none"/>
          <w:u w:val="single"/>
        </w:rPr>
        <w:t xml:space="preserve"> </w:t>
      </w:r>
    </w:p>
    <w:p w14:paraId="0074B8BD">
      <w:pPr>
        <w:pStyle w:val="231"/>
        <w:pageBreakBefore w:val="0"/>
        <w:widowControl w:val="0"/>
        <w:kinsoku/>
        <w:wordWrap/>
        <w:overflowPunct/>
        <w:topLinePunct w:val="0"/>
        <w:autoSpaceDE/>
        <w:autoSpaceDN/>
        <w:bidi w:val="0"/>
        <w:adjustRightInd w:val="0"/>
        <w:snapToGrid w:val="0"/>
        <w:spacing w:before="0" w:after="0" w:line="360" w:lineRule="auto"/>
        <w:textAlignment w:val="auto"/>
        <w:rPr>
          <w:rFonts w:hint="eastAsia" w:ascii="宋体" w:hAnsi="宋体" w:eastAsia="宋体" w:cs="宋体"/>
          <w:bCs w:val="0"/>
          <w:color w:val="auto"/>
          <w:sz w:val="24"/>
          <w:szCs w:val="20"/>
          <w:highlight w:val="none"/>
        </w:rPr>
      </w:pPr>
      <w:bookmarkStart w:id="122" w:name="_Toc14470180"/>
      <w:r>
        <w:rPr>
          <w:rFonts w:hint="eastAsia" w:ascii="宋体" w:hAnsi="宋体" w:eastAsia="宋体" w:cs="宋体"/>
          <w:bCs w:val="0"/>
          <w:color w:val="auto"/>
          <w:sz w:val="24"/>
          <w:szCs w:val="20"/>
          <w:highlight w:val="none"/>
        </w:rPr>
        <w:t>7.7异常恶劣的气候条件</w:t>
      </w:r>
      <w:bookmarkEnd w:id="122"/>
    </w:p>
    <w:p w14:paraId="6659C709">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发包人和承包人同意以下情形视为异常恶劣的气候条件：</w:t>
      </w:r>
    </w:p>
    <w:p w14:paraId="35CEB0C2">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（1）</w:t>
      </w:r>
      <w:r>
        <w:rPr>
          <w:rFonts w:hint="eastAsia" w:ascii="宋体" w:hAnsi="宋体" w:eastAsia="宋体" w:cs="宋体"/>
          <w:bCs/>
          <w:color w:val="auto"/>
          <w:highlight w:val="none"/>
          <w:u w:val="single"/>
        </w:rPr>
        <w:t>11级以上大风</w:t>
      </w:r>
      <w:r>
        <w:rPr>
          <w:rFonts w:hint="eastAsia" w:ascii="宋体" w:hAnsi="宋体" w:eastAsia="宋体" w:cs="宋体"/>
          <w:color w:val="auto"/>
          <w:highlight w:val="none"/>
        </w:rPr>
        <w:t>；</w:t>
      </w:r>
    </w:p>
    <w:p w14:paraId="7734F151">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（2）</w:t>
      </w:r>
      <w:r>
        <w:rPr>
          <w:rFonts w:hint="eastAsia" w:ascii="宋体" w:hAnsi="宋体" w:eastAsia="宋体" w:cs="宋体"/>
          <w:bCs/>
          <w:color w:val="auto"/>
          <w:highlight w:val="none"/>
          <w:u w:val="single"/>
        </w:rPr>
        <w:t>24小时降雨量超过150mm；24小时积雪厚度大于400mm；当地气象部门认定的50年一遇的雨、雪、洪灾</w:t>
      </w:r>
      <w:r>
        <w:rPr>
          <w:rFonts w:hint="eastAsia" w:ascii="宋体" w:hAnsi="宋体" w:eastAsia="宋体" w:cs="宋体"/>
          <w:color w:val="auto"/>
          <w:highlight w:val="none"/>
        </w:rPr>
        <w:t>；</w:t>
      </w:r>
    </w:p>
    <w:p w14:paraId="308D5451">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（3）</w:t>
      </w:r>
      <w:r>
        <w:rPr>
          <w:rFonts w:hint="eastAsia" w:ascii="宋体" w:hAnsi="宋体" w:eastAsia="宋体" w:cs="宋体"/>
          <w:bCs/>
          <w:color w:val="auto"/>
          <w:highlight w:val="none"/>
          <w:u w:val="single"/>
        </w:rPr>
        <w:t>六级及以上地震；非发包人、承包人责任造成的爆炸、火灾</w:t>
      </w:r>
      <w:r>
        <w:rPr>
          <w:rFonts w:hint="eastAsia" w:ascii="宋体" w:hAnsi="宋体" w:eastAsia="宋体" w:cs="宋体"/>
          <w:color w:val="auto"/>
          <w:highlight w:val="none"/>
        </w:rPr>
        <w:t>。</w:t>
      </w:r>
    </w:p>
    <w:p w14:paraId="252EE28E">
      <w:pPr>
        <w:pStyle w:val="231"/>
        <w:pageBreakBefore w:val="0"/>
        <w:widowControl w:val="0"/>
        <w:kinsoku/>
        <w:wordWrap/>
        <w:overflowPunct/>
        <w:topLinePunct w:val="0"/>
        <w:autoSpaceDE/>
        <w:autoSpaceDN/>
        <w:bidi w:val="0"/>
        <w:adjustRightInd w:val="0"/>
        <w:snapToGrid w:val="0"/>
        <w:spacing w:before="0" w:after="0" w:line="360" w:lineRule="auto"/>
        <w:textAlignment w:val="auto"/>
        <w:rPr>
          <w:rFonts w:hint="eastAsia" w:ascii="宋体" w:hAnsi="宋体" w:eastAsia="宋体" w:cs="宋体"/>
          <w:bCs w:val="0"/>
          <w:color w:val="auto"/>
          <w:sz w:val="24"/>
          <w:szCs w:val="20"/>
          <w:highlight w:val="none"/>
        </w:rPr>
      </w:pPr>
      <w:bookmarkStart w:id="123" w:name="_Toc14470181"/>
      <w:r>
        <w:rPr>
          <w:rFonts w:hint="eastAsia" w:ascii="宋体" w:hAnsi="宋体" w:eastAsia="宋体" w:cs="宋体"/>
          <w:bCs w:val="0"/>
          <w:color w:val="auto"/>
          <w:sz w:val="24"/>
          <w:szCs w:val="20"/>
          <w:highlight w:val="none"/>
        </w:rPr>
        <w:t>7.8提前竣工的奖励</w:t>
      </w:r>
      <w:bookmarkEnd w:id="123"/>
    </w:p>
    <w:p w14:paraId="025DE8DF">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提前竣工的奖励：</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5655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无</w:t>
      </w:r>
      <w:r>
        <w:rPr>
          <w:rFonts w:hint="eastAsia" w:ascii="宋体" w:hAnsi="宋体" w:eastAsia="宋体" w:cs="宋体"/>
          <w:color w:val="auto"/>
          <w:highlight w:val="none"/>
          <w:u w:val="single"/>
        </w:rPr>
        <w:fldChar w:fldCharType="end"/>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w:t>
      </w:r>
    </w:p>
    <w:p w14:paraId="4724DD3B">
      <w:pPr>
        <w:pStyle w:val="229"/>
        <w:pageBreakBefore w:val="0"/>
        <w:widowControl w:val="0"/>
        <w:kinsoku/>
        <w:wordWrap/>
        <w:overflowPunct/>
        <w:topLinePunct w:val="0"/>
        <w:autoSpaceDE/>
        <w:autoSpaceDN/>
        <w:bidi w:val="0"/>
        <w:adjustRightInd w:val="0"/>
        <w:snapToGrid w:val="0"/>
        <w:spacing w:before="0" w:after="0" w:line="360" w:lineRule="auto"/>
        <w:textAlignment w:val="auto"/>
        <w:rPr>
          <w:rFonts w:hint="eastAsia" w:ascii="宋体" w:hAnsi="宋体" w:eastAsia="宋体" w:cs="宋体"/>
          <w:color w:val="auto"/>
          <w:sz w:val="24"/>
          <w:highlight w:val="none"/>
        </w:rPr>
      </w:pPr>
      <w:bookmarkStart w:id="124" w:name="_Toc71558878"/>
      <w:bookmarkStart w:id="125" w:name="_Toc14470182"/>
      <w:r>
        <w:rPr>
          <w:rFonts w:hint="eastAsia" w:ascii="宋体" w:hAnsi="宋体" w:eastAsia="宋体" w:cs="宋体"/>
          <w:color w:val="auto"/>
          <w:sz w:val="24"/>
          <w:highlight w:val="none"/>
        </w:rPr>
        <w:t>8.材料与设备</w:t>
      </w:r>
      <w:bookmarkEnd w:id="124"/>
      <w:bookmarkEnd w:id="125"/>
    </w:p>
    <w:p w14:paraId="35B6AEFB">
      <w:pPr>
        <w:pStyle w:val="231"/>
        <w:pageBreakBefore w:val="0"/>
        <w:widowControl w:val="0"/>
        <w:kinsoku/>
        <w:wordWrap/>
        <w:overflowPunct/>
        <w:topLinePunct w:val="0"/>
        <w:autoSpaceDE/>
        <w:autoSpaceDN/>
        <w:bidi w:val="0"/>
        <w:adjustRightInd w:val="0"/>
        <w:snapToGrid w:val="0"/>
        <w:spacing w:before="0" w:after="0" w:line="360" w:lineRule="auto"/>
        <w:textAlignment w:val="auto"/>
        <w:rPr>
          <w:rFonts w:hint="eastAsia" w:ascii="宋体" w:hAnsi="宋体" w:eastAsia="宋体" w:cs="宋体"/>
          <w:bCs w:val="0"/>
          <w:color w:val="auto"/>
          <w:sz w:val="24"/>
          <w:szCs w:val="20"/>
          <w:highlight w:val="none"/>
        </w:rPr>
      </w:pPr>
      <w:bookmarkStart w:id="126" w:name="_Toc14470183"/>
      <w:r>
        <w:rPr>
          <w:rFonts w:hint="eastAsia" w:ascii="宋体" w:hAnsi="宋体" w:eastAsia="宋体" w:cs="宋体"/>
          <w:bCs w:val="0"/>
          <w:color w:val="auto"/>
          <w:sz w:val="24"/>
          <w:szCs w:val="20"/>
          <w:highlight w:val="none"/>
        </w:rPr>
        <w:t>8.1发包人供应材料与工程设备</w:t>
      </w:r>
      <w:bookmarkEnd w:id="126"/>
    </w:p>
    <w:p w14:paraId="36F4FC22">
      <w:pPr>
        <w:pStyle w:val="232"/>
        <w:pageBreakBefore w:val="0"/>
        <w:widowControl w:val="0"/>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发包人自行供应材料、工程设备的：</w:t>
      </w:r>
      <w:r>
        <w:rPr>
          <w:rFonts w:hint="eastAsia" w:ascii="宋体" w:hAnsi="宋体" w:eastAsia="宋体" w:cs="宋体"/>
          <w:color w:val="auto"/>
          <w:sz w:val="21"/>
          <w:szCs w:val="21"/>
          <w:highlight w:val="none"/>
          <w:u w:val="single"/>
        </w:rPr>
        <w:t xml:space="preserve">  无  </w:t>
      </w:r>
      <w:r>
        <w:rPr>
          <w:rFonts w:hint="eastAsia" w:ascii="宋体" w:hAnsi="宋体" w:eastAsia="宋体" w:cs="宋体"/>
          <w:color w:val="auto"/>
          <w:sz w:val="21"/>
          <w:szCs w:val="21"/>
          <w:highlight w:val="none"/>
        </w:rPr>
        <w:t>。</w:t>
      </w:r>
    </w:p>
    <w:p w14:paraId="72A5EF65">
      <w:pPr>
        <w:pStyle w:val="231"/>
        <w:pageBreakBefore w:val="0"/>
        <w:widowControl w:val="0"/>
        <w:kinsoku/>
        <w:wordWrap/>
        <w:overflowPunct/>
        <w:topLinePunct w:val="0"/>
        <w:autoSpaceDE/>
        <w:autoSpaceDN/>
        <w:bidi w:val="0"/>
        <w:adjustRightInd w:val="0"/>
        <w:snapToGrid w:val="0"/>
        <w:spacing w:before="0" w:after="0" w:line="360" w:lineRule="auto"/>
        <w:textAlignment w:val="auto"/>
        <w:rPr>
          <w:rFonts w:hint="eastAsia" w:ascii="宋体" w:hAnsi="宋体" w:eastAsia="宋体" w:cs="宋体"/>
          <w:bCs w:val="0"/>
          <w:color w:val="auto"/>
          <w:sz w:val="24"/>
          <w:szCs w:val="20"/>
          <w:highlight w:val="none"/>
        </w:rPr>
      </w:pPr>
      <w:bookmarkStart w:id="127" w:name="_Toc14470184"/>
      <w:r>
        <w:rPr>
          <w:rFonts w:hint="eastAsia" w:ascii="宋体" w:hAnsi="宋体" w:eastAsia="宋体" w:cs="宋体"/>
          <w:bCs w:val="0"/>
          <w:color w:val="auto"/>
          <w:sz w:val="24"/>
          <w:szCs w:val="20"/>
          <w:highlight w:val="none"/>
        </w:rPr>
        <w:t>8.2承包人采购材料与工程设备</w:t>
      </w:r>
      <w:bookmarkEnd w:id="127"/>
    </w:p>
    <w:p w14:paraId="6180CC30">
      <w:pPr>
        <w:pStyle w:val="232"/>
        <w:pageBreakBefore w:val="0"/>
        <w:widowControl w:val="0"/>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负责采购材料、工程设备的，应按照设计和有关标准要求采购，并提供产品合格证明及出厂证明，对材料、工程设备质量负责。合同约定由承包人采购的材料、工程设备，发包人不得指定生产厂家或供应商，发包人违反本款约定指定生产厂家或供应商的，承包人有权拒绝，并由发包人承担相应责任。</w:t>
      </w:r>
    </w:p>
    <w:p w14:paraId="533C531B">
      <w:pPr>
        <w:pStyle w:val="231"/>
        <w:pageBreakBefore w:val="0"/>
        <w:widowControl w:val="0"/>
        <w:kinsoku/>
        <w:wordWrap/>
        <w:overflowPunct/>
        <w:topLinePunct w:val="0"/>
        <w:autoSpaceDE/>
        <w:autoSpaceDN/>
        <w:bidi w:val="0"/>
        <w:adjustRightInd w:val="0"/>
        <w:snapToGrid w:val="0"/>
        <w:spacing w:before="0" w:after="0" w:line="360" w:lineRule="auto"/>
        <w:textAlignment w:val="auto"/>
        <w:rPr>
          <w:rFonts w:hint="eastAsia" w:ascii="宋体" w:hAnsi="宋体" w:eastAsia="宋体" w:cs="宋体"/>
          <w:bCs w:val="0"/>
          <w:color w:val="auto"/>
          <w:sz w:val="24"/>
          <w:szCs w:val="20"/>
          <w:highlight w:val="none"/>
        </w:rPr>
      </w:pPr>
      <w:bookmarkStart w:id="128" w:name="_Toc14470185"/>
      <w:r>
        <w:rPr>
          <w:rFonts w:hint="eastAsia" w:ascii="宋体" w:hAnsi="宋体" w:eastAsia="宋体" w:cs="宋体"/>
          <w:bCs w:val="0"/>
          <w:color w:val="auto"/>
          <w:sz w:val="24"/>
          <w:szCs w:val="20"/>
          <w:highlight w:val="none"/>
        </w:rPr>
        <w:t>8.3禁止使用不合格的材料和工程设备</w:t>
      </w:r>
      <w:bookmarkEnd w:id="128"/>
    </w:p>
    <w:p w14:paraId="1BC20E9F">
      <w:pPr>
        <w:pStyle w:val="232"/>
        <w:pageBreakBefore w:val="0"/>
        <w:widowControl w:val="0"/>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8.3.1 监理人有权拒绝承包人提供的不合格材料或工程设备，并要求承包人立即进行更换。监理人应在更换后再次进行检查和检验，由此增加的费用和（或）延误的工期由承包人承担。</w:t>
      </w:r>
    </w:p>
    <w:p w14:paraId="2F0149D8">
      <w:pPr>
        <w:pStyle w:val="232"/>
        <w:pageBreakBefore w:val="0"/>
        <w:widowControl w:val="0"/>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8.3.2 监理人发现承包人使用了不合格的材料和工程设备，承包人应按照监理人的指示立即改正，并禁止在工程中继续使用不合格的材料和工程设备。</w:t>
      </w:r>
    </w:p>
    <w:p w14:paraId="43777507">
      <w:pPr>
        <w:pStyle w:val="232"/>
        <w:pageBreakBefore w:val="0"/>
        <w:widowControl w:val="0"/>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8.3.3 发包人提供的材料或工程设备不符合合同要求的，承包人有权拒绝，并可要求发包人更换，由此增加的费用和（或）延误的工期由发包人承担，并支付承包人合理的利润。</w:t>
      </w:r>
    </w:p>
    <w:p w14:paraId="0C71F882">
      <w:pPr>
        <w:pStyle w:val="231"/>
        <w:pageBreakBefore w:val="0"/>
        <w:widowControl w:val="0"/>
        <w:kinsoku/>
        <w:wordWrap/>
        <w:overflowPunct/>
        <w:topLinePunct w:val="0"/>
        <w:autoSpaceDE/>
        <w:autoSpaceDN/>
        <w:bidi w:val="0"/>
        <w:adjustRightInd w:val="0"/>
        <w:snapToGrid w:val="0"/>
        <w:spacing w:before="0" w:after="0" w:line="360" w:lineRule="auto"/>
        <w:textAlignment w:val="auto"/>
        <w:rPr>
          <w:rFonts w:hint="eastAsia" w:ascii="宋体" w:hAnsi="宋体" w:eastAsia="宋体" w:cs="宋体"/>
          <w:bCs w:val="0"/>
          <w:color w:val="auto"/>
          <w:sz w:val="24"/>
          <w:szCs w:val="20"/>
          <w:highlight w:val="none"/>
        </w:rPr>
      </w:pPr>
      <w:bookmarkStart w:id="129" w:name="_Toc14470186"/>
      <w:r>
        <w:rPr>
          <w:rFonts w:hint="eastAsia" w:ascii="宋体" w:hAnsi="宋体" w:eastAsia="宋体" w:cs="宋体"/>
          <w:bCs w:val="0"/>
          <w:color w:val="auto"/>
          <w:sz w:val="24"/>
          <w:szCs w:val="20"/>
          <w:highlight w:val="none"/>
        </w:rPr>
        <w:t>8.4样品</w:t>
      </w:r>
      <w:bookmarkEnd w:id="129"/>
    </w:p>
    <w:p w14:paraId="707FCDBA">
      <w:pPr>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8.4.1样品的报送与封存</w:t>
      </w:r>
    </w:p>
    <w:p w14:paraId="435B8114">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bCs/>
          <w:color w:val="auto"/>
          <w:highlight w:val="none"/>
          <w:u w:val="single"/>
        </w:rPr>
      </w:pPr>
      <w:r>
        <w:rPr>
          <w:rFonts w:hint="eastAsia" w:ascii="宋体" w:hAnsi="宋体" w:eastAsia="宋体" w:cs="宋体"/>
          <w:color w:val="auto"/>
          <w:highlight w:val="none"/>
        </w:rPr>
        <w:t>需要承包人报送样品的材料或工程设备，样品的种类、名称、规格、数量要求：</w:t>
      </w:r>
      <w:r>
        <w:rPr>
          <w:rFonts w:hint="eastAsia" w:ascii="宋体" w:hAnsi="宋体" w:eastAsia="宋体" w:cs="宋体"/>
          <w:bCs/>
          <w:color w:val="auto"/>
          <w:highlight w:val="none"/>
          <w:u w:val="single"/>
        </w:rPr>
        <w:t>用于本工程之任何材料，在使用前必须得到发包人和发包人授权的监理认可或批准，必须符合有关规范、设计图纸、招标文件规定的质量及品牌要求，并提供产品合格证明、质量保证书，承包人不得擅自更改招标文件中约定的主要材料品牌、规格和质量等级。在施工前，承包人须提供各有关物料之样品作发包人与监理认可之用。发包人与监理对任何样品之认可或批准，并不能解除承包人按合同须履行之责任及义务。</w:t>
      </w:r>
    </w:p>
    <w:p w14:paraId="06BA02A0">
      <w:pPr>
        <w:pStyle w:val="231"/>
        <w:pageBreakBefore w:val="0"/>
        <w:widowControl w:val="0"/>
        <w:kinsoku/>
        <w:wordWrap/>
        <w:overflowPunct/>
        <w:topLinePunct w:val="0"/>
        <w:autoSpaceDE/>
        <w:autoSpaceDN/>
        <w:bidi w:val="0"/>
        <w:adjustRightInd w:val="0"/>
        <w:snapToGrid w:val="0"/>
        <w:spacing w:before="0" w:after="0" w:line="360" w:lineRule="auto"/>
        <w:textAlignment w:val="auto"/>
        <w:rPr>
          <w:rFonts w:hint="eastAsia" w:ascii="宋体" w:hAnsi="宋体" w:eastAsia="宋体" w:cs="宋体"/>
          <w:bCs w:val="0"/>
          <w:color w:val="auto"/>
          <w:sz w:val="24"/>
          <w:szCs w:val="20"/>
          <w:highlight w:val="none"/>
        </w:rPr>
      </w:pPr>
      <w:bookmarkStart w:id="130" w:name="_Toc14470187"/>
      <w:r>
        <w:rPr>
          <w:rFonts w:hint="eastAsia" w:ascii="宋体" w:hAnsi="宋体" w:eastAsia="宋体" w:cs="宋体"/>
          <w:bCs w:val="0"/>
          <w:color w:val="auto"/>
          <w:sz w:val="24"/>
          <w:szCs w:val="20"/>
          <w:highlight w:val="none"/>
        </w:rPr>
        <w:t>8.5材料与工程设备的替代</w:t>
      </w:r>
      <w:bookmarkEnd w:id="130"/>
    </w:p>
    <w:p w14:paraId="0F30273A">
      <w:pPr>
        <w:pStyle w:val="232"/>
        <w:pageBreakBefore w:val="0"/>
        <w:widowControl w:val="0"/>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8.5.1出现下列情况需要使用替代材料和工程设备的，承包人应按照第8.5.2项约定的程序执行：</w:t>
      </w:r>
    </w:p>
    <w:p w14:paraId="65A82117">
      <w:pPr>
        <w:pStyle w:val="232"/>
        <w:pageBreakBefore w:val="0"/>
        <w:widowControl w:val="0"/>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（1）基准日期后生效的法律规定禁止使用的；</w:t>
      </w:r>
    </w:p>
    <w:p w14:paraId="1E5BA67B">
      <w:pPr>
        <w:pStyle w:val="232"/>
        <w:pageBreakBefore w:val="0"/>
        <w:widowControl w:val="0"/>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（2）发包人要求使用替代品的；</w:t>
      </w:r>
    </w:p>
    <w:p w14:paraId="456C7EAD">
      <w:pPr>
        <w:pStyle w:val="232"/>
        <w:pageBreakBefore w:val="0"/>
        <w:widowControl w:val="0"/>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（3）因其他原因必须使用替代品的。</w:t>
      </w:r>
    </w:p>
    <w:p w14:paraId="667FDC16">
      <w:pPr>
        <w:pStyle w:val="232"/>
        <w:pageBreakBefore w:val="0"/>
        <w:widowControl w:val="0"/>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8.5.2承包人应在使用替代材料和工程设备3天前书面通知监理人，并附下列文件：</w:t>
      </w:r>
    </w:p>
    <w:p w14:paraId="328589D4">
      <w:pPr>
        <w:pStyle w:val="232"/>
        <w:pageBreakBefore w:val="0"/>
        <w:widowControl w:val="0"/>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（1）被替代的材料和工程设备的名称、数量、规格、型号、品牌、性能、价格及其他相关资料；</w:t>
      </w:r>
    </w:p>
    <w:p w14:paraId="2F7E7A3F">
      <w:pPr>
        <w:pStyle w:val="232"/>
        <w:pageBreakBefore w:val="0"/>
        <w:widowControl w:val="0"/>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（2）替代品的名称、数量、规格、型号、品牌、性能、价格及其他相关资料；</w:t>
      </w:r>
    </w:p>
    <w:p w14:paraId="1ACFD723">
      <w:pPr>
        <w:pStyle w:val="232"/>
        <w:pageBreakBefore w:val="0"/>
        <w:widowControl w:val="0"/>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（3）替代品与被替代产品之间的差异以及使用替代品可能对工程产生的影响；</w:t>
      </w:r>
    </w:p>
    <w:p w14:paraId="70603AA9">
      <w:pPr>
        <w:pStyle w:val="232"/>
        <w:pageBreakBefore w:val="0"/>
        <w:widowControl w:val="0"/>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（4）替代品与被替代产品的价格差异；</w:t>
      </w:r>
    </w:p>
    <w:p w14:paraId="4D61E7F4">
      <w:pPr>
        <w:pStyle w:val="232"/>
        <w:pageBreakBefore w:val="0"/>
        <w:widowControl w:val="0"/>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（5）使用替代品的理由和原因说明；</w:t>
      </w:r>
    </w:p>
    <w:p w14:paraId="798C4E3A">
      <w:pPr>
        <w:pStyle w:val="232"/>
        <w:pageBreakBefore w:val="0"/>
        <w:widowControl w:val="0"/>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（6）监理人要求的其他文件。</w:t>
      </w:r>
    </w:p>
    <w:p w14:paraId="7CF6F205">
      <w:pPr>
        <w:pStyle w:val="232"/>
        <w:pageBreakBefore w:val="0"/>
        <w:widowControl w:val="0"/>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监理人应在收到通知后7天内向承包人发出经发包人签认的书面指示；监理人逾期发出书面指示的，视为发包人和监理人同意使用替代品。</w:t>
      </w:r>
    </w:p>
    <w:p w14:paraId="7F6A83A4">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8.5.3 发包人认可使用替代材料和工程设备的，替代材料和工程设备的价格，按照已标价工程量清单或预算书相同项目的价格认定；无相同项目的，参考相似项目的价格认定；既无相同项目也无相似项目的，按照合理的成本与利润构成的原则，由合同当事人按照第4.4款〔商定或确定〕确定价格。</w:t>
      </w:r>
    </w:p>
    <w:p w14:paraId="0CE930C5">
      <w:pPr>
        <w:pStyle w:val="231"/>
        <w:pageBreakBefore w:val="0"/>
        <w:widowControl w:val="0"/>
        <w:kinsoku/>
        <w:wordWrap/>
        <w:overflowPunct/>
        <w:topLinePunct w:val="0"/>
        <w:autoSpaceDE/>
        <w:autoSpaceDN/>
        <w:bidi w:val="0"/>
        <w:adjustRightInd w:val="0"/>
        <w:snapToGrid w:val="0"/>
        <w:spacing w:before="0" w:after="0" w:line="360" w:lineRule="auto"/>
        <w:textAlignment w:val="auto"/>
        <w:rPr>
          <w:rFonts w:hint="eastAsia" w:ascii="宋体" w:hAnsi="宋体" w:eastAsia="宋体" w:cs="宋体"/>
          <w:bCs w:val="0"/>
          <w:color w:val="auto"/>
          <w:sz w:val="24"/>
          <w:szCs w:val="20"/>
          <w:highlight w:val="none"/>
        </w:rPr>
      </w:pPr>
      <w:bookmarkStart w:id="131" w:name="_Toc14470188"/>
      <w:r>
        <w:rPr>
          <w:rFonts w:hint="eastAsia" w:ascii="宋体" w:hAnsi="宋体" w:eastAsia="宋体" w:cs="宋体"/>
          <w:bCs w:val="0"/>
          <w:color w:val="auto"/>
          <w:sz w:val="24"/>
          <w:szCs w:val="20"/>
          <w:highlight w:val="none"/>
        </w:rPr>
        <w:t>8.6施工设备和临时设施</w:t>
      </w:r>
      <w:bookmarkEnd w:id="131"/>
    </w:p>
    <w:p w14:paraId="036322D6">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8.6.1承包人提供的施工设备和临时设施</w:t>
      </w:r>
    </w:p>
    <w:p w14:paraId="76EEDD05">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关于修建临时设施费用承担的约定：</w:t>
      </w:r>
      <w:r>
        <w:rPr>
          <w:rFonts w:hint="eastAsia" w:ascii="宋体" w:hAnsi="宋体" w:eastAsia="宋体" w:cs="宋体"/>
          <w:bCs/>
          <w:color w:val="auto"/>
          <w:highlight w:val="none"/>
          <w:u w:val="single"/>
        </w:rPr>
        <w:t>修建临时设施费用均由承包人承担，工程竣工后一周内负责将临时设施全部拆除并清运出场。建筑物周边及场内道路等设施如有损坏，承包人应负责修复。本项目建筑及生活垃圾由承包人在竣工验收一周前全部运至校外合法垃圾场，费用含在投标报价中</w:t>
      </w:r>
      <w:r>
        <w:rPr>
          <w:rFonts w:hint="eastAsia" w:ascii="宋体" w:hAnsi="宋体" w:eastAsia="宋体" w:cs="宋体"/>
          <w:color w:val="auto"/>
          <w:highlight w:val="none"/>
        </w:rPr>
        <w:t>。</w:t>
      </w:r>
    </w:p>
    <w:p w14:paraId="29D1A9F6">
      <w:pPr>
        <w:pStyle w:val="231"/>
        <w:pageBreakBefore w:val="0"/>
        <w:widowControl w:val="0"/>
        <w:kinsoku/>
        <w:wordWrap/>
        <w:overflowPunct/>
        <w:topLinePunct w:val="0"/>
        <w:autoSpaceDE/>
        <w:autoSpaceDN/>
        <w:bidi w:val="0"/>
        <w:adjustRightInd w:val="0"/>
        <w:snapToGrid w:val="0"/>
        <w:spacing w:before="0" w:after="0" w:line="360" w:lineRule="auto"/>
        <w:textAlignment w:val="auto"/>
        <w:rPr>
          <w:rFonts w:hint="eastAsia" w:ascii="宋体" w:hAnsi="宋体" w:eastAsia="宋体" w:cs="宋体"/>
          <w:bCs w:val="0"/>
          <w:color w:val="auto"/>
          <w:sz w:val="24"/>
          <w:szCs w:val="20"/>
          <w:highlight w:val="none"/>
        </w:rPr>
      </w:pPr>
      <w:bookmarkStart w:id="132" w:name="_Toc14470189"/>
      <w:r>
        <w:rPr>
          <w:rFonts w:hint="eastAsia" w:ascii="宋体" w:hAnsi="宋体" w:eastAsia="宋体" w:cs="宋体"/>
          <w:bCs w:val="0"/>
          <w:color w:val="auto"/>
          <w:sz w:val="24"/>
          <w:szCs w:val="20"/>
          <w:highlight w:val="none"/>
        </w:rPr>
        <w:t>8.7材料与设备专用要求</w:t>
      </w:r>
      <w:bookmarkEnd w:id="132"/>
    </w:p>
    <w:p w14:paraId="65A18DEA">
      <w:pPr>
        <w:pStyle w:val="232"/>
        <w:pageBreakBefore w:val="0"/>
        <w:widowControl w:val="0"/>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运入施工现场的材料、工程设备、施工设备以及在施工场地建设的临时设施，包括备品备件、安装工具与资料，必须专用于工程。未经发包人批准，承包人不得运出施工现场或挪作他用；经发包人批准，承包人可以根据施工进度计划撤走闲置的施工设备和其他物品。</w:t>
      </w:r>
    </w:p>
    <w:p w14:paraId="5E766682">
      <w:pPr>
        <w:pStyle w:val="229"/>
        <w:pageBreakBefore w:val="0"/>
        <w:widowControl w:val="0"/>
        <w:kinsoku/>
        <w:wordWrap/>
        <w:overflowPunct/>
        <w:topLinePunct w:val="0"/>
        <w:autoSpaceDE/>
        <w:autoSpaceDN/>
        <w:bidi w:val="0"/>
        <w:adjustRightInd w:val="0"/>
        <w:snapToGrid w:val="0"/>
        <w:spacing w:before="0" w:after="0" w:line="360" w:lineRule="auto"/>
        <w:textAlignment w:val="auto"/>
        <w:rPr>
          <w:rFonts w:hint="eastAsia" w:ascii="宋体" w:hAnsi="宋体" w:eastAsia="宋体" w:cs="宋体"/>
          <w:color w:val="auto"/>
          <w:sz w:val="24"/>
          <w:highlight w:val="none"/>
        </w:rPr>
      </w:pPr>
      <w:bookmarkStart w:id="133" w:name="_Toc14470190"/>
      <w:bookmarkStart w:id="134" w:name="_Toc71558879"/>
      <w:r>
        <w:rPr>
          <w:rFonts w:hint="eastAsia" w:ascii="宋体" w:hAnsi="宋体" w:eastAsia="宋体" w:cs="宋体"/>
          <w:color w:val="auto"/>
          <w:sz w:val="24"/>
          <w:highlight w:val="none"/>
        </w:rPr>
        <w:t>9.试验与检验</w:t>
      </w:r>
      <w:bookmarkEnd w:id="133"/>
      <w:bookmarkEnd w:id="134"/>
    </w:p>
    <w:p w14:paraId="6AA4F903">
      <w:pPr>
        <w:pStyle w:val="231"/>
        <w:pageBreakBefore w:val="0"/>
        <w:widowControl w:val="0"/>
        <w:kinsoku/>
        <w:wordWrap/>
        <w:overflowPunct/>
        <w:topLinePunct w:val="0"/>
        <w:autoSpaceDE/>
        <w:autoSpaceDN/>
        <w:bidi w:val="0"/>
        <w:adjustRightInd w:val="0"/>
        <w:snapToGrid w:val="0"/>
        <w:spacing w:before="0" w:after="0" w:line="360" w:lineRule="auto"/>
        <w:textAlignment w:val="auto"/>
        <w:rPr>
          <w:rFonts w:hint="eastAsia" w:ascii="宋体" w:hAnsi="宋体" w:eastAsia="宋体" w:cs="宋体"/>
          <w:bCs w:val="0"/>
          <w:color w:val="auto"/>
          <w:sz w:val="24"/>
          <w:szCs w:val="20"/>
          <w:highlight w:val="none"/>
        </w:rPr>
      </w:pPr>
      <w:bookmarkStart w:id="135" w:name="_Toc14470191"/>
      <w:r>
        <w:rPr>
          <w:rFonts w:hint="eastAsia" w:ascii="宋体" w:hAnsi="宋体" w:eastAsia="宋体" w:cs="宋体"/>
          <w:bCs w:val="0"/>
          <w:color w:val="auto"/>
          <w:sz w:val="24"/>
          <w:szCs w:val="20"/>
          <w:highlight w:val="none"/>
        </w:rPr>
        <w:t>9.1试验设备</w:t>
      </w:r>
      <w:bookmarkEnd w:id="135"/>
    </w:p>
    <w:p w14:paraId="4F996E01">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施工现场需要配置的试验场所：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5659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按通用条款有关规定执行</w:t>
      </w:r>
      <w:r>
        <w:rPr>
          <w:rFonts w:hint="eastAsia" w:ascii="宋体" w:hAnsi="宋体" w:eastAsia="宋体" w:cs="宋体"/>
          <w:color w:val="auto"/>
          <w:highlight w:val="none"/>
          <w:u w:val="single"/>
        </w:rPr>
        <w:fldChar w:fldCharType="end"/>
      </w:r>
      <w:r>
        <w:rPr>
          <w:rFonts w:hint="eastAsia" w:ascii="宋体" w:hAnsi="宋体" w:eastAsia="宋体" w:cs="宋体"/>
          <w:color w:val="auto"/>
          <w:highlight w:val="none"/>
          <w:u w:val="single"/>
        </w:rPr>
        <w:t xml:space="preserve"> </w:t>
      </w:r>
    </w:p>
    <w:p w14:paraId="488B649F">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施工现场需要配备的试验设备：</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5660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按通用条款有关规定执行</w:t>
      </w:r>
      <w:r>
        <w:rPr>
          <w:rFonts w:hint="eastAsia" w:ascii="宋体" w:hAnsi="宋体" w:eastAsia="宋体" w:cs="宋体"/>
          <w:color w:val="auto"/>
          <w:highlight w:val="none"/>
          <w:u w:val="single"/>
        </w:rPr>
        <w:fldChar w:fldCharType="end"/>
      </w:r>
      <w:r>
        <w:rPr>
          <w:rFonts w:hint="eastAsia" w:ascii="宋体" w:hAnsi="宋体" w:eastAsia="宋体" w:cs="宋体"/>
          <w:color w:val="auto"/>
          <w:highlight w:val="none"/>
          <w:u w:val="single"/>
        </w:rPr>
        <w:t xml:space="preserve"> </w:t>
      </w:r>
    </w:p>
    <w:p w14:paraId="484E156F">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施工现场需要具备的其他试验条件：</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5661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按通用条款有关规定执行</w:t>
      </w:r>
      <w:r>
        <w:rPr>
          <w:rFonts w:hint="eastAsia" w:ascii="宋体" w:hAnsi="宋体" w:eastAsia="宋体" w:cs="宋体"/>
          <w:color w:val="auto"/>
          <w:highlight w:val="none"/>
          <w:u w:val="single"/>
        </w:rPr>
        <w:fldChar w:fldCharType="end"/>
      </w:r>
      <w:r>
        <w:rPr>
          <w:rFonts w:hint="eastAsia" w:ascii="宋体" w:hAnsi="宋体" w:eastAsia="宋体" w:cs="宋体"/>
          <w:color w:val="auto"/>
          <w:highlight w:val="none"/>
          <w:u w:val="single"/>
        </w:rPr>
        <w:t xml:space="preserve"> </w:t>
      </w:r>
    </w:p>
    <w:p w14:paraId="2C68F8AF">
      <w:pPr>
        <w:pStyle w:val="231"/>
        <w:pageBreakBefore w:val="0"/>
        <w:widowControl w:val="0"/>
        <w:kinsoku/>
        <w:wordWrap/>
        <w:overflowPunct/>
        <w:topLinePunct w:val="0"/>
        <w:autoSpaceDE/>
        <w:autoSpaceDN/>
        <w:bidi w:val="0"/>
        <w:adjustRightInd w:val="0"/>
        <w:snapToGrid w:val="0"/>
        <w:spacing w:before="0" w:after="0" w:line="360" w:lineRule="auto"/>
        <w:textAlignment w:val="auto"/>
        <w:rPr>
          <w:rFonts w:hint="eastAsia" w:ascii="宋体" w:hAnsi="宋体" w:eastAsia="宋体" w:cs="宋体"/>
          <w:bCs w:val="0"/>
          <w:color w:val="auto"/>
          <w:sz w:val="24"/>
          <w:szCs w:val="20"/>
          <w:highlight w:val="none"/>
        </w:rPr>
      </w:pPr>
      <w:bookmarkStart w:id="136" w:name="_Toc14470192"/>
      <w:r>
        <w:rPr>
          <w:rFonts w:hint="eastAsia" w:ascii="宋体" w:hAnsi="宋体" w:eastAsia="宋体" w:cs="宋体"/>
          <w:bCs w:val="0"/>
          <w:color w:val="auto"/>
          <w:sz w:val="24"/>
          <w:szCs w:val="20"/>
          <w:highlight w:val="none"/>
        </w:rPr>
        <w:t>9.2取样</w:t>
      </w:r>
      <w:bookmarkEnd w:id="136"/>
    </w:p>
    <w:p w14:paraId="0683C1A7">
      <w:pPr>
        <w:pStyle w:val="232"/>
        <w:pageBreakBefore w:val="0"/>
        <w:widowControl w:val="0"/>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试验属于自检性质的，承包人可以单独取样。试验属于监理人抽检性质的，可由监理人取样，也可由承包人的试验人员在监理人的监督下取样。</w:t>
      </w:r>
    </w:p>
    <w:p w14:paraId="77647687">
      <w:pPr>
        <w:pStyle w:val="231"/>
        <w:pageBreakBefore w:val="0"/>
        <w:widowControl w:val="0"/>
        <w:kinsoku/>
        <w:wordWrap/>
        <w:overflowPunct/>
        <w:topLinePunct w:val="0"/>
        <w:autoSpaceDE/>
        <w:autoSpaceDN/>
        <w:bidi w:val="0"/>
        <w:adjustRightInd w:val="0"/>
        <w:snapToGrid w:val="0"/>
        <w:spacing w:before="0" w:after="0" w:line="360" w:lineRule="auto"/>
        <w:textAlignment w:val="auto"/>
        <w:rPr>
          <w:rFonts w:hint="eastAsia" w:ascii="宋体" w:hAnsi="宋体" w:eastAsia="宋体" w:cs="宋体"/>
          <w:bCs w:val="0"/>
          <w:color w:val="auto"/>
          <w:sz w:val="24"/>
          <w:szCs w:val="20"/>
          <w:highlight w:val="none"/>
        </w:rPr>
      </w:pPr>
      <w:bookmarkStart w:id="137" w:name="_Toc14470193"/>
      <w:r>
        <w:rPr>
          <w:rFonts w:hint="eastAsia" w:ascii="宋体" w:hAnsi="宋体" w:eastAsia="宋体" w:cs="宋体"/>
          <w:bCs w:val="0"/>
          <w:color w:val="auto"/>
          <w:sz w:val="24"/>
          <w:szCs w:val="20"/>
          <w:highlight w:val="none"/>
        </w:rPr>
        <w:t>9.3材料、工程设备和工程的试验和检验</w:t>
      </w:r>
      <w:bookmarkEnd w:id="137"/>
    </w:p>
    <w:p w14:paraId="0E0AC268">
      <w:pPr>
        <w:pStyle w:val="232"/>
        <w:pageBreakBefore w:val="0"/>
        <w:widowControl w:val="0"/>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9.3.1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p>
    <w:p w14:paraId="51155547">
      <w:pPr>
        <w:pStyle w:val="232"/>
        <w:pageBreakBefore w:val="0"/>
        <w:widowControl w:val="0"/>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9.3.2试验属于自检性质的，承包人可以单独进行试验。试验属于监理人抽检性质的，监理人可以单独进行试验，也可由承包人与监理人共同进行。承包人对由监理人单独进行的试验结果有异议的，可以申请重新共同进行试验。约定共同进行试验的，监理人未按照约定参加试验的，承包人可自行试验，并将试验结果报送监理人，监理人应承认该试验结果。</w:t>
      </w:r>
    </w:p>
    <w:p w14:paraId="5D00D53D">
      <w:pPr>
        <w:pStyle w:val="232"/>
        <w:pageBreakBefore w:val="0"/>
        <w:widowControl w:val="0"/>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9.3.3监理人对承包人的试验和检验结果有异议的，或为查清承包人试验和检验成果的可靠性要求承包人重新试验和检验的，可由监理人与承包人共同进行。重新试验和检验的结果证明该项材料、工程设备或工程的质量不符合合同要求的，由此增加的费用和（或）延误的工期由承包人承担；重新试验和检验结果证明该项材料、工程设备和工程符合合同要求的，由此增加的费用和（或）延误的工期由发包人承担。</w:t>
      </w:r>
    </w:p>
    <w:p w14:paraId="112B7789">
      <w:pPr>
        <w:pStyle w:val="231"/>
        <w:pageBreakBefore w:val="0"/>
        <w:widowControl w:val="0"/>
        <w:kinsoku/>
        <w:wordWrap/>
        <w:overflowPunct/>
        <w:topLinePunct w:val="0"/>
        <w:autoSpaceDE/>
        <w:autoSpaceDN/>
        <w:bidi w:val="0"/>
        <w:adjustRightInd w:val="0"/>
        <w:snapToGrid w:val="0"/>
        <w:spacing w:before="0" w:after="0" w:line="360" w:lineRule="auto"/>
        <w:textAlignment w:val="auto"/>
        <w:rPr>
          <w:rFonts w:hint="eastAsia" w:ascii="宋体" w:hAnsi="宋体" w:eastAsia="宋体" w:cs="宋体"/>
          <w:bCs w:val="0"/>
          <w:color w:val="auto"/>
          <w:sz w:val="24"/>
          <w:szCs w:val="20"/>
          <w:highlight w:val="none"/>
        </w:rPr>
      </w:pPr>
      <w:bookmarkStart w:id="138" w:name="_Toc14470194"/>
      <w:r>
        <w:rPr>
          <w:rFonts w:hint="eastAsia" w:ascii="宋体" w:hAnsi="宋体" w:eastAsia="宋体" w:cs="宋体"/>
          <w:bCs w:val="0"/>
          <w:color w:val="auto"/>
          <w:sz w:val="24"/>
          <w:szCs w:val="20"/>
          <w:highlight w:val="none"/>
        </w:rPr>
        <w:t>9.4现场工艺试验</w:t>
      </w:r>
      <w:bookmarkEnd w:id="138"/>
    </w:p>
    <w:p w14:paraId="1AFDE50D">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现场工艺试验的有关约定：</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5662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按通用条款有关规定执行</w:t>
      </w:r>
      <w:r>
        <w:rPr>
          <w:rFonts w:hint="eastAsia" w:ascii="宋体" w:hAnsi="宋体" w:eastAsia="宋体" w:cs="宋体"/>
          <w:color w:val="auto"/>
          <w:highlight w:val="none"/>
          <w:u w:val="single"/>
        </w:rPr>
        <w:fldChar w:fldCharType="end"/>
      </w:r>
      <w:r>
        <w:rPr>
          <w:rFonts w:hint="eastAsia" w:ascii="宋体" w:hAnsi="宋体" w:eastAsia="宋体" w:cs="宋体"/>
          <w:color w:val="auto"/>
          <w:highlight w:val="none"/>
          <w:u w:val="single"/>
        </w:rPr>
        <w:t xml:space="preserve"> </w:t>
      </w:r>
    </w:p>
    <w:p w14:paraId="7B8958DE">
      <w:pPr>
        <w:pStyle w:val="229"/>
        <w:pageBreakBefore w:val="0"/>
        <w:widowControl w:val="0"/>
        <w:kinsoku/>
        <w:wordWrap/>
        <w:overflowPunct/>
        <w:topLinePunct w:val="0"/>
        <w:autoSpaceDE/>
        <w:autoSpaceDN/>
        <w:bidi w:val="0"/>
        <w:adjustRightInd w:val="0"/>
        <w:snapToGrid w:val="0"/>
        <w:spacing w:before="0" w:after="0" w:line="360" w:lineRule="auto"/>
        <w:textAlignment w:val="auto"/>
        <w:rPr>
          <w:rFonts w:hint="eastAsia" w:ascii="宋体" w:hAnsi="宋体" w:eastAsia="宋体" w:cs="宋体"/>
          <w:color w:val="auto"/>
          <w:sz w:val="24"/>
          <w:highlight w:val="none"/>
        </w:rPr>
      </w:pPr>
      <w:bookmarkStart w:id="139" w:name="_Toc71558880"/>
      <w:bookmarkStart w:id="140" w:name="_Toc14470195"/>
      <w:r>
        <w:rPr>
          <w:rFonts w:hint="eastAsia" w:ascii="宋体" w:hAnsi="宋体" w:eastAsia="宋体" w:cs="宋体"/>
          <w:color w:val="auto"/>
          <w:sz w:val="24"/>
          <w:highlight w:val="none"/>
        </w:rPr>
        <w:t>10.变更</w:t>
      </w:r>
      <w:bookmarkEnd w:id="139"/>
      <w:bookmarkEnd w:id="140"/>
    </w:p>
    <w:p w14:paraId="52C0344A">
      <w:pPr>
        <w:pStyle w:val="231"/>
        <w:pageBreakBefore w:val="0"/>
        <w:widowControl w:val="0"/>
        <w:kinsoku/>
        <w:wordWrap/>
        <w:overflowPunct/>
        <w:topLinePunct w:val="0"/>
        <w:autoSpaceDE/>
        <w:autoSpaceDN/>
        <w:bidi w:val="0"/>
        <w:adjustRightInd w:val="0"/>
        <w:snapToGrid w:val="0"/>
        <w:spacing w:before="0" w:after="0" w:line="360" w:lineRule="auto"/>
        <w:textAlignment w:val="auto"/>
        <w:rPr>
          <w:rFonts w:hint="eastAsia" w:ascii="宋体" w:hAnsi="宋体" w:eastAsia="宋体" w:cs="宋体"/>
          <w:bCs w:val="0"/>
          <w:color w:val="auto"/>
          <w:sz w:val="24"/>
          <w:szCs w:val="20"/>
          <w:highlight w:val="none"/>
        </w:rPr>
      </w:pPr>
      <w:bookmarkStart w:id="141" w:name="_Toc14470196"/>
      <w:r>
        <w:rPr>
          <w:rFonts w:hint="eastAsia" w:ascii="宋体" w:hAnsi="宋体" w:eastAsia="宋体" w:cs="宋体"/>
          <w:bCs w:val="0"/>
          <w:color w:val="auto"/>
          <w:sz w:val="24"/>
          <w:szCs w:val="20"/>
          <w:highlight w:val="none"/>
        </w:rPr>
        <w:t>10.1变更的范围</w:t>
      </w:r>
      <w:bookmarkEnd w:id="141"/>
    </w:p>
    <w:p w14:paraId="1E54F3F6">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bCs/>
          <w:color w:val="auto"/>
          <w:highlight w:val="none"/>
          <w:u w:val="single"/>
        </w:rPr>
      </w:pPr>
      <w:r>
        <w:rPr>
          <w:rFonts w:hint="eastAsia" w:ascii="宋体" w:hAnsi="宋体" w:eastAsia="宋体" w:cs="宋体"/>
          <w:color w:val="auto"/>
          <w:highlight w:val="none"/>
        </w:rPr>
        <w:t>关于变更的范围的约定：</w:t>
      </w:r>
      <w:r>
        <w:rPr>
          <w:rFonts w:hint="eastAsia" w:ascii="宋体" w:hAnsi="宋体" w:eastAsia="宋体" w:cs="宋体"/>
          <w:bCs/>
          <w:color w:val="auto"/>
          <w:highlight w:val="none"/>
          <w:u w:val="single"/>
        </w:rPr>
        <w:t>（1）施工中发包人需对原工程进行设计变更，应提前3天以书面形式向承包人发出变更通知。变更超过原设计标准或批准的建设规模需要重新报批或重新审图时，发包人应报规划管理部门和其他相关部门重新审查批准，并由原设计单位提供变更的相应图纸及说明。</w:t>
      </w:r>
    </w:p>
    <w:p w14:paraId="3B19AE31">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bCs/>
          <w:color w:val="auto"/>
          <w:highlight w:val="none"/>
          <w:u w:val="single"/>
        </w:rPr>
      </w:pPr>
      <w:r>
        <w:rPr>
          <w:rFonts w:hint="eastAsia" w:ascii="宋体" w:hAnsi="宋体" w:eastAsia="宋体" w:cs="宋体"/>
          <w:bCs/>
          <w:color w:val="auto"/>
          <w:highlight w:val="none"/>
          <w:u w:val="single"/>
        </w:rPr>
        <w:t>承包人按发包人发出的变更通知及相关要求，进行下列需要的变更：①更改工程相关部分的标高、基线、位置和尺寸；②增减合同中约定的工程量；③改变有关施工顺序和时间；④其他有关工程变更需要追加的额外工作。因变更导致合同价款的增减及造成的承包人损失，由发包人承担，延误的工期相应顺延。</w:t>
      </w:r>
    </w:p>
    <w:p w14:paraId="1EBBC703">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bCs/>
          <w:color w:val="auto"/>
          <w:highlight w:val="none"/>
          <w:u w:val="single"/>
        </w:rPr>
      </w:pPr>
      <w:r>
        <w:rPr>
          <w:rFonts w:hint="eastAsia" w:ascii="宋体" w:hAnsi="宋体" w:eastAsia="宋体" w:cs="宋体"/>
          <w:bCs/>
          <w:color w:val="auto"/>
          <w:highlight w:val="none"/>
          <w:u w:val="single"/>
        </w:rPr>
        <w:t>（2）承包人不得对原设计擅自进行变更，由此造成的经济损失及工期延后由承包人自行承担，并赔偿发包人有关损失。</w:t>
      </w:r>
    </w:p>
    <w:p w14:paraId="61A922B5">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bCs/>
          <w:color w:val="auto"/>
          <w:highlight w:val="none"/>
          <w:u w:val="single"/>
        </w:rPr>
      </w:pPr>
      <w:r>
        <w:rPr>
          <w:rFonts w:hint="eastAsia" w:ascii="宋体" w:hAnsi="宋体" w:eastAsia="宋体" w:cs="宋体"/>
          <w:bCs/>
          <w:color w:val="auto"/>
          <w:highlight w:val="none"/>
          <w:u w:val="single"/>
        </w:rPr>
        <w:t>（3）承包人在施工中提出合理化建议及涉及对设计图纸或施工组织设计的更改及对材料、设备的更换，须经设计单位、总监理工程师及发包人书面同意。未经同意擅自更改的，承包人承担由此发生的费用，并赔偿发包人有关损失，工期不得延后。</w:t>
      </w:r>
    </w:p>
    <w:p w14:paraId="7BDFC8DC">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bCs/>
          <w:color w:val="auto"/>
          <w:highlight w:val="none"/>
          <w:u w:val="single"/>
        </w:rPr>
      </w:pPr>
      <w:r>
        <w:rPr>
          <w:rFonts w:hint="eastAsia" w:ascii="宋体" w:hAnsi="宋体" w:eastAsia="宋体" w:cs="宋体"/>
          <w:bCs/>
          <w:color w:val="auto"/>
          <w:highlight w:val="none"/>
          <w:u w:val="single"/>
        </w:rPr>
        <w:t>发包人采用承包人合理化建议，所发生的费用和获得的收益，发包人、承包人另行约定分担或分享。</w:t>
      </w:r>
    </w:p>
    <w:p w14:paraId="26F5A32C">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bCs/>
          <w:color w:val="auto"/>
          <w:highlight w:val="none"/>
          <w:u w:val="single"/>
        </w:rPr>
      </w:pPr>
      <w:r>
        <w:rPr>
          <w:rFonts w:hint="eastAsia" w:ascii="宋体" w:hAnsi="宋体" w:eastAsia="宋体" w:cs="宋体"/>
          <w:bCs/>
          <w:color w:val="auto"/>
          <w:highlight w:val="none"/>
          <w:u w:val="single"/>
        </w:rPr>
        <w:t>（4）合同履行中发包人要求变更工程质量标准及发生其他实质性变更，由双方协商解决。</w:t>
      </w:r>
    </w:p>
    <w:p w14:paraId="584C91AF">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bCs/>
          <w:color w:val="auto"/>
          <w:highlight w:val="none"/>
          <w:u w:val="single"/>
        </w:rPr>
      </w:pPr>
      <w:r>
        <w:rPr>
          <w:rFonts w:hint="eastAsia" w:ascii="宋体" w:hAnsi="宋体" w:eastAsia="宋体" w:cs="宋体"/>
          <w:bCs/>
          <w:color w:val="auto"/>
          <w:highlight w:val="none"/>
          <w:u w:val="single"/>
        </w:rPr>
        <w:t>（5）发包人保留变更或调整工程量的权力，承包人不得拒绝变更，更不得以变更为由提出不合理的要求；</w:t>
      </w:r>
    </w:p>
    <w:p w14:paraId="5F361C09">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bCs/>
          <w:color w:val="auto"/>
          <w:highlight w:val="none"/>
          <w:u w:val="single"/>
        </w:rPr>
      </w:pPr>
      <w:r>
        <w:rPr>
          <w:rFonts w:hint="eastAsia" w:ascii="宋体" w:hAnsi="宋体" w:eastAsia="宋体" w:cs="宋体"/>
          <w:bCs/>
          <w:color w:val="auto"/>
          <w:highlight w:val="none"/>
          <w:u w:val="single"/>
        </w:rPr>
        <w:t>（6）承包人必须按发包人要求完成变更工作，否则发包人有权交由第三方承包人完成，并按第三方承包人报价的双倍作为违约金扣减承包人的合同价款。</w:t>
      </w:r>
    </w:p>
    <w:p w14:paraId="1BAB8175">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bCs/>
          <w:color w:val="auto"/>
          <w:highlight w:val="none"/>
          <w:u w:val="single"/>
        </w:rPr>
      </w:pPr>
      <w:r>
        <w:rPr>
          <w:rFonts w:hint="eastAsia" w:ascii="宋体" w:hAnsi="宋体" w:eastAsia="宋体" w:cs="宋体"/>
          <w:bCs/>
          <w:color w:val="auto"/>
          <w:highlight w:val="none"/>
          <w:u w:val="single"/>
        </w:rPr>
        <w:t>（7）因设计变更导致工期的顺延以监理工程师审核、发包人批准为准。</w:t>
      </w:r>
    </w:p>
    <w:p w14:paraId="2C25FD1E">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bCs/>
          <w:color w:val="auto"/>
          <w:highlight w:val="none"/>
          <w:u w:val="single"/>
        </w:rPr>
        <w:t>（8）设计单位出具的设计变更必须得到发包人的</w:t>
      </w:r>
      <w:r>
        <w:rPr>
          <w:rFonts w:hint="eastAsia" w:ascii="宋体" w:hAnsi="宋体" w:eastAsia="宋体" w:cs="宋体"/>
          <w:bCs/>
          <w:color w:val="auto"/>
          <w:highlight w:val="none"/>
          <w:u w:val="single"/>
          <w:lang w:val="en-US" w:eastAsia="zh-CN"/>
        </w:rPr>
        <w:t>书面</w:t>
      </w:r>
      <w:r>
        <w:rPr>
          <w:rFonts w:hint="eastAsia" w:ascii="宋体" w:hAnsi="宋体" w:eastAsia="宋体" w:cs="宋体"/>
          <w:bCs/>
          <w:color w:val="auto"/>
          <w:highlight w:val="none"/>
          <w:u w:val="single"/>
        </w:rPr>
        <w:t>批准。承包人不得直接从设计单位取得设计变更，或者以贿赂等不正当手段影响本工程的设计师进行变更。否则，由此增加的工程费用由承包人承担，工期不予顺延</w:t>
      </w:r>
      <w:r>
        <w:rPr>
          <w:rFonts w:hint="eastAsia" w:ascii="宋体" w:hAnsi="宋体" w:eastAsia="宋体" w:cs="宋体"/>
          <w:color w:val="auto"/>
          <w:highlight w:val="none"/>
        </w:rPr>
        <w:t>。</w:t>
      </w:r>
    </w:p>
    <w:p w14:paraId="4958BEBE">
      <w:pPr>
        <w:pStyle w:val="231"/>
        <w:pageBreakBefore w:val="0"/>
        <w:widowControl w:val="0"/>
        <w:kinsoku/>
        <w:wordWrap/>
        <w:overflowPunct/>
        <w:topLinePunct w:val="0"/>
        <w:autoSpaceDE/>
        <w:autoSpaceDN/>
        <w:bidi w:val="0"/>
        <w:adjustRightInd w:val="0"/>
        <w:snapToGrid w:val="0"/>
        <w:spacing w:before="0" w:after="0" w:line="360" w:lineRule="auto"/>
        <w:textAlignment w:val="auto"/>
        <w:rPr>
          <w:rFonts w:hint="eastAsia" w:ascii="宋体" w:hAnsi="宋体" w:eastAsia="宋体" w:cs="宋体"/>
          <w:bCs w:val="0"/>
          <w:color w:val="auto"/>
          <w:sz w:val="24"/>
          <w:szCs w:val="20"/>
          <w:highlight w:val="none"/>
        </w:rPr>
      </w:pPr>
      <w:bookmarkStart w:id="142" w:name="_Toc14470197"/>
      <w:r>
        <w:rPr>
          <w:rFonts w:hint="eastAsia" w:ascii="宋体" w:hAnsi="宋体" w:eastAsia="宋体" w:cs="宋体"/>
          <w:bCs w:val="0"/>
          <w:color w:val="auto"/>
          <w:sz w:val="24"/>
          <w:szCs w:val="20"/>
          <w:highlight w:val="none"/>
        </w:rPr>
        <w:t>10.2变更估价</w:t>
      </w:r>
      <w:bookmarkEnd w:id="142"/>
    </w:p>
    <w:p w14:paraId="1977A33A">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bCs/>
          <w:color w:val="auto"/>
          <w:highlight w:val="none"/>
          <w:u w:val="none"/>
        </w:rPr>
      </w:pPr>
      <w:r>
        <w:rPr>
          <w:rFonts w:hint="eastAsia" w:ascii="宋体" w:hAnsi="宋体" w:eastAsia="宋体" w:cs="宋体"/>
          <w:bCs/>
          <w:color w:val="auto"/>
          <w:highlight w:val="none"/>
          <w:u w:val="none"/>
        </w:rPr>
        <w:t>10.2.1变更估价原则</w:t>
      </w:r>
    </w:p>
    <w:p w14:paraId="0B5AFE00">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bCs/>
          <w:color w:val="auto"/>
          <w:highlight w:val="none"/>
          <w:u w:val="none"/>
        </w:rPr>
      </w:pPr>
      <w:r>
        <w:rPr>
          <w:rFonts w:hint="eastAsia" w:ascii="宋体" w:hAnsi="宋体" w:eastAsia="宋体" w:cs="宋体"/>
          <w:bCs/>
          <w:color w:val="auto"/>
          <w:highlight w:val="none"/>
          <w:u w:val="none"/>
        </w:rPr>
        <w:t>关于变更估价的约定：</w:t>
      </w:r>
    </w:p>
    <w:p w14:paraId="5FEBEE33">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bCs/>
          <w:color w:val="auto"/>
          <w:highlight w:val="none"/>
          <w:u w:val="none"/>
        </w:rPr>
      </w:pPr>
      <w:r>
        <w:rPr>
          <w:rFonts w:hint="eastAsia" w:ascii="宋体" w:hAnsi="宋体" w:eastAsia="宋体" w:cs="宋体"/>
          <w:bCs/>
          <w:color w:val="auto"/>
          <w:highlight w:val="none"/>
          <w:u w:val="none"/>
        </w:rPr>
        <w:t>①工程量清单项目的项目特征与投标报价中项目相同的，按投标报价的综合单价计算。</w:t>
      </w:r>
    </w:p>
    <w:p w14:paraId="40DB0A8F">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bCs/>
          <w:color w:val="auto"/>
          <w:highlight w:val="none"/>
          <w:u w:val="none"/>
        </w:rPr>
      </w:pPr>
      <w:r>
        <w:rPr>
          <w:rFonts w:hint="eastAsia" w:ascii="宋体" w:hAnsi="宋体" w:eastAsia="宋体" w:cs="宋体"/>
          <w:bCs/>
          <w:color w:val="auto"/>
          <w:highlight w:val="none"/>
          <w:u w:val="none"/>
        </w:rPr>
        <w:t>②新增工程量清单项目的项目特征与投标报价中项目类似的，综合单价按类似项目在按《建设工程工程量清单计价标准》（GB/T50500-2024）及《房屋建筑与装饰工程工程量计算标准》（GB/T50854-2024）、《通用安装工程工程量计算标准》（GB/T50856-2024）中的人工、材料、机械台班耗用量、让利幅度，类似项目投标报价时的人工、机械台班单价、管理费、利润等费用标准、让利幅度及材料价格（无投标价的材料由承包人提出申请，发包人办理确认单价）计算，作为结算单价。其相应综合单价及材料市场价由承包人提出，经发包人及监理人审核后，报发包人委托的跟踪审计单位审计。</w:t>
      </w:r>
    </w:p>
    <w:p w14:paraId="1F364FF8">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bCs/>
          <w:color w:val="auto"/>
          <w:highlight w:val="none"/>
          <w:u w:val="none"/>
        </w:rPr>
      </w:pPr>
      <w:r>
        <w:rPr>
          <w:rFonts w:hint="eastAsia" w:ascii="宋体" w:hAnsi="宋体" w:eastAsia="宋体" w:cs="宋体"/>
          <w:bCs/>
          <w:color w:val="auto"/>
          <w:highlight w:val="none"/>
          <w:u w:val="none"/>
        </w:rPr>
        <w:t>上述的“与投标报价中项目类似的”新增项目，指与投标分部分项工程量清单项目编码一至九位完全相同的新增的分部分项工程。</w:t>
      </w:r>
    </w:p>
    <w:p w14:paraId="06EB419A">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bCs/>
          <w:color w:val="auto"/>
          <w:highlight w:val="none"/>
          <w:u w:val="none"/>
        </w:rPr>
      </w:pPr>
      <w:r>
        <w:rPr>
          <w:rFonts w:hint="eastAsia" w:ascii="宋体" w:hAnsi="宋体" w:eastAsia="宋体" w:cs="宋体"/>
          <w:bCs/>
          <w:color w:val="auto"/>
          <w:highlight w:val="none"/>
          <w:u w:val="none"/>
        </w:rPr>
        <w:t>③投标报价中没有综合单价的新的工程量清单项目，新增综合单价</w:t>
      </w:r>
      <w:r>
        <w:rPr>
          <w:rFonts w:hint="eastAsia" w:ascii="宋体" w:hAnsi="宋体" w:cs="宋体"/>
          <w:bCs/>
          <w:color w:val="auto"/>
          <w:highlight w:val="none"/>
          <w:u w:val="none"/>
          <w:lang w:eastAsia="zh-CN"/>
        </w:rPr>
        <w:t>按</w:t>
      </w:r>
      <w:r>
        <w:rPr>
          <w:rFonts w:hint="eastAsia" w:ascii="宋体" w:hAnsi="宋体" w:eastAsia="宋体" w:cs="宋体"/>
          <w:bCs/>
          <w:color w:val="auto"/>
          <w:highlight w:val="none"/>
          <w:u w:val="none"/>
        </w:rPr>
        <w:t>《建设工程工程量清单计价标准》（GB/T50500-2024）及《房屋建筑与装饰工程工程量计算标准》（GB/T50854-2024）、《通用安装工程工程量计算标准》（GB/T50856-2024）、苏建价〔2026〕76号</w:t>
      </w:r>
      <w:r>
        <w:rPr>
          <w:rFonts w:hint="eastAsia" w:ascii="宋体" w:hAnsi="宋体" w:cs="宋体"/>
          <w:bCs/>
          <w:color w:val="auto"/>
          <w:highlight w:val="none"/>
          <w:u w:val="none"/>
          <w:lang w:val="en-US" w:eastAsia="zh-CN"/>
        </w:rPr>
        <w:t>文内规定的最新要求</w:t>
      </w:r>
      <w:r>
        <w:rPr>
          <w:rFonts w:hint="eastAsia" w:ascii="宋体" w:hAnsi="宋体" w:eastAsia="宋体" w:cs="宋体"/>
          <w:bCs/>
          <w:color w:val="auto"/>
          <w:highlight w:val="none"/>
          <w:u w:val="none"/>
        </w:rPr>
        <w:t>、苏建价〔2016〕154号营改增文件、省住房和城乡建设厅</w:t>
      </w:r>
      <w:r>
        <w:rPr>
          <w:rFonts w:hint="eastAsia" w:ascii="宋体" w:hAnsi="宋体" w:cs="宋体"/>
          <w:bCs/>
          <w:color w:val="auto"/>
          <w:highlight w:val="none"/>
          <w:u w:val="none"/>
          <w:lang w:eastAsia="zh-CN"/>
        </w:rPr>
        <w:t>〔2018〕24号</w:t>
      </w:r>
      <w:r>
        <w:rPr>
          <w:rFonts w:hint="eastAsia" w:ascii="宋体" w:hAnsi="宋体" w:eastAsia="宋体" w:cs="宋体"/>
          <w:bCs/>
          <w:color w:val="auto"/>
          <w:highlight w:val="none"/>
          <w:u w:val="none"/>
        </w:rPr>
        <w:t>、苏建函价〔2019〕178号中的人工、材料、机械台班耗用量、投标报价时的人工、机械台班单价、材料价格（无投标价的材料由承包人提出申请，发包人办理确认单价），按照投标报价中管理费和利润的取费优惠标准作为结算单价。新增综合单价及材料市场价由承包人提出，经发包人及监理人审核后，报发包人委托的跟踪审计单位审计。</w:t>
      </w:r>
    </w:p>
    <w:p w14:paraId="2294786A">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bCs/>
          <w:color w:val="auto"/>
          <w:highlight w:val="none"/>
          <w:u w:val="none"/>
        </w:rPr>
      </w:pPr>
      <w:r>
        <w:rPr>
          <w:rFonts w:hint="eastAsia" w:ascii="宋体" w:hAnsi="宋体" w:eastAsia="宋体" w:cs="宋体"/>
          <w:bCs/>
          <w:color w:val="auto"/>
          <w:highlight w:val="none"/>
          <w:u w:val="none"/>
        </w:rPr>
        <w:t>10.2.2材料变更时价格确定</w:t>
      </w:r>
    </w:p>
    <w:p w14:paraId="4509999B">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bCs/>
          <w:color w:val="auto"/>
          <w:highlight w:val="none"/>
          <w:u w:val="none"/>
        </w:rPr>
      </w:pPr>
      <w:r>
        <w:rPr>
          <w:rFonts w:hint="eastAsia" w:ascii="宋体" w:hAnsi="宋体" w:eastAsia="宋体" w:cs="宋体"/>
          <w:bCs/>
          <w:color w:val="auto"/>
          <w:highlight w:val="none"/>
          <w:u w:val="none"/>
        </w:rPr>
        <w:t>承包人材料价格明细表中没有的材料，由承包人呈报价格，最终经监理、发包人批准后的价格为准。</w:t>
      </w:r>
    </w:p>
    <w:p w14:paraId="17C171C9">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bCs/>
          <w:color w:val="auto"/>
          <w:highlight w:val="none"/>
          <w:u w:val="none"/>
        </w:rPr>
      </w:pPr>
      <w:r>
        <w:rPr>
          <w:rFonts w:hint="eastAsia" w:ascii="宋体" w:hAnsi="宋体" w:eastAsia="宋体" w:cs="宋体"/>
          <w:bCs/>
          <w:color w:val="auto"/>
          <w:highlight w:val="none"/>
          <w:u w:val="none"/>
        </w:rPr>
        <w:t>10.2.3其他</w:t>
      </w:r>
    </w:p>
    <w:p w14:paraId="039FCCC5">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bCs/>
          <w:color w:val="auto"/>
          <w:highlight w:val="none"/>
          <w:u w:val="none"/>
        </w:rPr>
      </w:pPr>
      <w:r>
        <w:rPr>
          <w:rFonts w:hint="eastAsia" w:ascii="宋体" w:hAnsi="宋体" w:eastAsia="宋体" w:cs="宋体"/>
          <w:bCs/>
          <w:color w:val="auto"/>
          <w:highlight w:val="none"/>
          <w:u w:val="none"/>
        </w:rPr>
        <w:t>①除总价措施项目中现场施工安全文明措施费项目可随分部分项工程量清单中工程量的增减作相应调整，其余的当分部分项工程量清单项目发生工程量变化或变更时，其总价措施项目及单价措施项目费用均不作调整，包干使用。对发包人所列的措施项目，承包人已根据工程实际与施工组织设计进行增补，但未更改发包人已列措施项目，结算时，承包人不得以招标工程措施项目清单缺项为由要求新增措施项目。</w:t>
      </w:r>
    </w:p>
    <w:p w14:paraId="2344C14C">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bCs/>
          <w:color w:val="auto"/>
          <w:highlight w:val="none"/>
          <w:u w:val="none"/>
        </w:rPr>
      </w:pPr>
      <w:r>
        <w:rPr>
          <w:rFonts w:hint="eastAsia" w:ascii="宋体" w:hAnsi="宋体" w:eastAsia="宋体" w:cs="宋体"/>
          <w:bCs/>
          <w:color w:val="auto"/>
          <w:highlight w:val="none"/>
          <w:u w:val="none"/>
        </w:rPr>
        <w:t>②承包人自行施工工程内容所有专项检测费用均由承包人自行承担，已包含在本合同内。</w:t>
      </w:r>
    </w:p>
    <w:p w14:paraId="1AAD91E9">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bCs/>
          <w:color w:val="auto"/>
          <w:highlight w:val="none"/>
          <w:u w:val="none"/>
        </w:rPr>
      </w:pPr>
      <w:r>
        <w:rPr>
          <w:rFonts w:hint="eastAsia" w:ascii="宋体" w:hAnsi="宋体" w:eastAsia="宋体" w:cs="宋体"/>
          <w:bCs/>
          <w:color w:val="auto"/>
          <w:highlight w:val="none"/>
          <w:u w:val="none"/>
        </w:rPr>
        <w:t>10.2.4设计变更、工程签证的价款结算：</w:t>
      </w:r>
    </w:p>
    <w:p w14:paraId="3527738C">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bCs/>
          <w:color w:val="auto"/>
          <w:highlight w:val="none"/>
          <w:u w:val="none"/>
        </w:rPr>
      </w:pPr>
      <w:r>
        <w:rPr>
          <w:rFonts w:hint="eastAsia" w:ascii="宋体" w:hAnsi="宋体" w:eastAsia="宋体" w:cs="宋体"/>
          <w:bCs/>
          <w:color w:val="auto"/>
          <w:highlight w:val="none"/>
          <w:u w:val="none"/>
        </w:rPr>
        <w:t>①经监理工程师、设计单位确认，发包人批准后的设计变更，方可作为结算依据；</w:t>
      </w:r>
    </w:p>
    <w:p w14:paraId="6022C8C2">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bCs/>
          <w:color w:val="auto"/>
          <w:highlight w:val="none"/>
          <w:u w:val="none"/>
        </w:rPr>
      </w:pPr>
      <w:r>
        <w:rPr>
          <w:rFonts w:hint="eastAsia" w:ascii="宋体" w:hAnsi="宋体" w:eastAsia="宋体" w:cs="宋体"/>
          <w:bCs/>
          <w:color w:val="auto"/>
          <w:highlight w:val="none"/>
          <w:u w:val="none"/>
        </w:rPr>
        <w:t>②经监理工程师确认，发包人批准后的工程签证，方可作为结算的依据。</w:t>
      </w:r>
    </w:p>
    <w:p w14:paraId="5706B251">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bCs/>
          <w:color w:val="auto"/>
          <w:highlight w:val="none"/>
          <w:u w:val="none"/>
        </w:rPr>
      </w:pPr>
      <w:r>
        <w:rPr>
          <w:rFonts w:hint="eastAsia" w:ascii="宋体" w:hAnsi="宋体" w:eastAsia="宋体" w:cs="宋体"/>
          <w:bCs/>
          <w:color w:val="auto"/>
          <w:highlight w:val="none"/>
          <w:u w:val="none"/>
        </w:rPr>
        <w:t xml:space="preserve">③按发包人规定的工作流程执行：承包人收到设计变更后14天内，向监理工程师提出变更工程价款的完整资料，经监理工程师审核，报发包人相关部门批准后，可以作为直接计入竣工结算价款。 </w:t>
      </w:r>
    </w:p>
    <w:p w14:paraId="41EB11A9">
      <w:pPr>
        <w:pStyle w:val="231"/>
        <w:pageBreakBefore w:val="0"/>
        <w:widowControl w:val="0"/>
        <w:kinsoku/>
        <w:wordWrap/>
        <w:overflowPunct/>
        <w:topLinePunct w:val="0"/>
        <w:autoSpaceDE/>
        <w:autoSpaceDN/>
        <w:bidi w:val="0"/>
        <w:adjustRightInd w:val="0"/>
        <w:snapToGrid w:val="0"/>
        <w:spacing w:before="0" w:after="0" w:line="360" w:lineRule="auto"/>
        <w:textAlignment w:val="auto"/>
        <w:rPr>
          <w:rFonts w:hint="eastAsia" w:ascii="宋体" w:hAnsi="宋体" w:eastAsia="宋体" w:cs="宋体"/>
          <w:bCs w:val="0"/>
          <w:color w:val="auto"/>
          <w:sz w:val="24"/>
          <w:szCs w:val="20"/>
          <w:highlight w:val="none"/>
        </w:rPr>
      </w:pPr>
      <w:bookmarkStart w:id="143" w:name="_Toc14470198"/>
      <w:r>
        <w:rPr>
          <w:rFonts w:hint="eastAsia" w:ascii="宋体" w:hAnsi="宋体" w:eastAsia="宋体" w:cs="宋体"/>
          <w:bCs w:val="0"/>
          <w:color w:val="auto"/>
          <w:sz w:val="24"/>
          <w:szCs w:val="20"/>
          <w:highlight w:val="none"/>
        </w:rPr>
        <w:t>10.3承包人的合理化建议</w:t>
      </w:r>
      <w:bookmarkEnd w:id="143"/>
    </w:p>
    <w:p w14:paraId="2E2406D9">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监理人审查承包人合理化建议的期限：</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5665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按通用条款有关规定执行 。</w:t>
      </w:r>
      <w:r>
        <w:rPr>
          <w:rFonts w:hint="eastAsia" w:ascii="宋体" w:hAnsi="宋体" w:eastAsia="宋体" w:cs="宋体"/>
          <w:color w:val="auto"/>
          <w:highlight w:val="none"/>
          <w:u w:val="single"/>
        </w:rPr>
        <w:fldChar w:fldCharType="end"/>
      </w:r>
    </w:p>
    <w:p w14:paraId="04A62A3E">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发包人审批承包人合理化建议的期限：</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5666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按通用条款有关规定执行 。</w:t>
      </w:r>
      <w:r>
        <w:rPr>
          <w:rFonts w:hint="eastAsia" w:ascii="宋体" w:hAnsi="宋体" w:eastAsia="宋体" w:cs="宋体"/>
          <w:color w:val="auto"/>
          <w:highlight w:val="none"/>
          <w:u w:val="single"/>
        </w:rPr>
        <w:fldChar w:fldCharType="end"/>
      </w:r>
    </w:p>
    <w:p w14:paraId="14A4914C">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承包人提出的合理化建议降低了合同价格或者提高了工程经济效益的奖励的方法和金额为</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5667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无</w:t>
      </w:r>
      <w:r>
        <w:rPr>
          <w:rFonts w:hint="eastAsia" w:ascii="宋体" w:hAnsi="宋体" w:eastAsia="宋体" w:cs="宋体"/>
          <w:color w:val="auto"/>
          <w:highlight w:val="none"/>
          <w:u w:val="single"/>
        </w:rPr>
        <w:fldChar w:fldCharType="end"/>
      </w:r>
    </w:p>
    <w:p w14:paraId="459EA4E5">
      <w:pPr>
        <w:pStyle w:val="231"/>
        <w:pageBreakBefore w:val="0"/>
        <w:widowControl w:val="0"/>
        <w:kinsoku/>
        <w:wordWrap/>
        <w:overflowPunct/>
        <w:topLinePunct w:val="0"/>
        <w:autoSpaceDE/>
        <w:autoSpaceDN/>
        <w:bidi w:val="0"/>
        <w:adjustRightInd w:val="0"/>
        <w:snapToGrid w:val="0"/>
        <w:spacing w:before="0" w:after="0" w:line="360" w:lineRule="auto"/>
        <w:textAlignment w:val="auto"/>
        <w:rPr>
          <w:rFonts w:hint="eastAsia" w:ascii="宋体" w:hAnsi="宋体" w:eastAsia="宋体" w:cs="宋体"/>
          <w:bCs w:val="0"/>
          <w:color w:val="auto"/>
          <w:sz w:val="24"/>
          <w:szCs w:val="20"/>
          <w:highlight w:val="none"/>
        </w:rPr>
      </w:pPr>
      <w:bookmarkStart w:id="144" w:name="_Toc14470199"/>
      <w:r>
        <w:rPr>
          <w:rFonts w:hint="eastAsia" w:ascii="宋体" w:hAnsi="宋体" w:eastAsia="宋体" w:cs="宋体"/>
          <w:bCs w:val="0"/>
          <w:color w:val="auto"/>
          <w:sz w:val="24"/>
          <w:szCs w:val="20"/>
          <w:highlight w:val="none"/>
        </w:rPr>
        <w:t>10.4暂估价</w:t>
      </w:r>
      <w:bookmarkEnd w:id="144"/>
    </w:p>
    <w:p w14:paraId="6A4CB214">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10.4.1依法必须招标的暂估价项目</w:t>
      </w:r>
    </w:p>
    <w:p w14:paraId="7219C1FB">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对于依法必须招标的暂估价项目的确认和批准采取第</w:t>
      </w:r>
      <w:r>
        <w:rPr>
          <w:rFonts w:hint="eastAsia" w:ascii="宋体" w:hAnsi="宋体" w:eastAsia="宋体" w:cs="宋体"/>
          <w:color w:val="auto"/>
          <w:highlight w:val="none"/>
          <w:u w:val="single"/>
        </w:rPr>
        <w:t xml:space="preserve"> / </w:t>
      </w:r>
      <w:r>
        <w:rPr>
          <w:rFonts w:hint="eastAsia" w:ascii="宋体" w:hAnsi="宋体" w:eastAsia="宋体" w:cs="宋体"/>
          <w:color w:val="auto"/>
          <w:highlight w:val="none"/>
        </w:rPr>
        <w:t>种方式确定。</w:t>
      </w:r>
    </w:p>
    <w:p w14:paraId="50B149F3">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10.4.2不属于依法必须招标的暂估价项目</w:t>
      </w:r>
    </w:p>
    <w:p w14:paraId="1D5E5383">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对于不属于依法必须招标的暂估价项目的确认和批准采取第</w:t>
      </w:r>
      <w:r>
        <w:rPr>
          <w:rFonts w:hint="eastAsia" w:ascii="宋体" w:hAnsi="宋体" w:eastAsia="宋体" w:cs="宋体"/>
          <w:color w:val="auto"/>
          <w:highlight w:val="none"/>
          <w:u w:val="single"/>
        </w:rPr>
        <w:t xml:space="preserve"> / </w:t>
      </w:r>
      <w:r>
        <w:rPr>
          <w:rFonts w:hint="eastAsia" w:ascii="宋体" w:hAnsi="宋体" w:eastAsia="宋体" w:cs="宋体"/>
          <w:color w:val="auto"/>
          <w:highlight w:val="none"/>
        </w:rPr>
        <w:t>种方式确定。</w:t>
      </w:r>
    </w:p>
    <w:p w14:paraId="17C25435">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第3种方式：承包人直接实施的暂估价项目</w:t>
      </w:r>
    </w:p>
    <w:p w14:paraId="71F58EBC">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承包人直接实施的暂估价项目的约定：</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5670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bCs/>
          <w:color w:val="auto"/>
          <w:highlight w:val="none"/>
          <w:u w:val="single"/>
        </w:rPr>
        <w:t>按发包人的要求执行</w:t>
      </w:r>
      <w:r>
        <w:rPr>
          <w:rFonts w:hint="eastAsia" w:ascii="宋体" w:hAnsi="宋体" w:eastAsia="宋体" w:cs="宋体"/>
          <w:color w:val="auto"/>
          <w:highlight w:val="none"/>
          <w:u w:val="single"/>
        </w:rPr>
        <w:fldChar w:fldCharType="end"/>
      </w:r>
      <w:r>
        <w:rPr>
          <w:rFonts w:hint="eastAsia" w:ascii="宋体" w:hAnsi="宋体" w:eastAsia="宋体" w:cs="宋体"/>
          <w:color w:val="auto"/>
          <w:highlight w:val="none"/>
          <w:u w:val="single"/>
        </w:rPr>
        <w:t xml:space="preserve"> </w:t>
      </w:r>
    </w:p>
    <w:p w14:paraId="74CC4C0F">
      <w:pPr>
        <w:pStyle w:val="231"/>
        <w:pageBreakBefore w:val="0"/>
        <w:widowControl w:val="0"/>
        <w:kinsoku/>
        <w:wordWrap/>
        <w:overflowPunct/>
        <w:topLinePunct w:val="0"/>
        <w:autoSpaceDE/>
        <w:autoSpaceDN/>
        <w:bidi w:val="0"/>
        <w:adjustRightInd w:val="0"/>
        <w:snapToGrid w:val="0"/>
        <w:spacing w:before="0" w:after="0" w:line="360" w:lineRule="auto"/>
        <w:textAlignment w:val="auto"/>
        <w:rPr>
          <w:rFonts w:hint="eastAsia" w:ascii="宋体" w:hAnsi="宋体" w:eastAsia="宋体" w:cs="宋体"/>
          <w:bCs w:val="0"/>
          <w:color w:val="auto"/>
          <w:sz w:val="24"/>
          <w:szCs w:val="20"/>
          <w:highlight w:val="none"/>
        </w:rPr>
      </w:pPr>
      <w:bookmarkStart w:id="145" w:name="_Toc14470200"/>
      <w:r>
        <w:rPr>
          <w:rFonts w:hint="eastAsia" w:ascii="宋体" w:hAnsi="宋体" w:eastAsia="宋体" w:cs="宋体"/>
          <w:bCs w:val="0"/>
          <w:color w:val="auto"/>
          <w:sz w:val="24"/>
          <w:szCs w:val="20"/>
          <w:highlight w:val="none"/>
        </w:rPr>
        <w:t>10.5暂列金额</w:t>
      </w:r>
      <w:bookmarkEnd w:id="145"/>
    </w:p>
    <w:p w14:paraId="2F2ADB2A">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合同当事人关于暂列金额使用的约定：</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5671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bCs/>
          <w:color w:val="auto"/>
          <w:highlight w:val="none"/>
          <w:u w:val="single"/>
        </w:rPr>
        <w:t>按发包人的要求执行</w:t>
      </w:r>
      <w:r>
        <w:rPr>
          <w:rFonts w:hint="eastAsia" w:ascii="宋体" w:hAnsi="宋体" w:eastAsia="宋体" w:cs="宋体"/>
          <w:color w:val="auto"/>
          <w:highlight w:val="none"/>
          <w:u w:val="single"/>
        </w:rPr>
        <w:fldChar w:fldCharType="end"/>
      </w:r>
      <w:r>
        <w:rPr>
          <w:rFonts w:hint="eastAsia" w:ascii="宋体" w:hAnsi="宋体" w:eastAsia="宋体" w:cs="宋体"/>
          <w:color w:val="auto"/>
          <w:highlight w:val="none"/>
          <w:u w:val="single"/>
        </w:rPr>
        <w:t xml:space="preserve"> </w:t>
      </w:r>
    </w:p>
    <w:p w14:paraId="1C213B5F">
      <w:pPr>
        <w:pStyle w:val="229"/>
        <w:pageBreakBefore w:val="0"/>
        <w:widowControl w:val="0"/>
        <w:kinsoku/>
        <w:wordWrap/>
        <w:overflowPunct/>
        <w:topLinePunct w:val="0"/>
        <w:autoSpaceDE/>
        <w:autoSpaceDN/>
        <w:bidi w:val="0"/>
        <w:adjustRightInd w:val="0"/>
        <w:snapToGrid w:val="0"/>
        <w:spacing w:before="0" w:after="0" w:line="360" w:lineRule="auto"/>
        <w:textAlignment w:val="auto"/>
        <w:rPr>
          <w:rFonts w:hint="eastAsia" w:ascii="宋体" w:hAnsi="宋体" w:eastAsia="宋体" w:cs="宋体"/>
          <w:color w:val="auto"/>
          <w:sz w:val="24"/>
          <w:highlight w:val="none"/>
        </w:rPr>
      </w:pPr>
      <w:bookmarkStart w:id="146" w:name="_Toc71558881"/>
      <w:bookmarkStart w:id="147" w:name="_Toc14470201"/>
      <w:r>
        <w:rPr>
          <w:rFonts w:hint="eastAsia" w:ascii="宋体" w:hAnsi="宋体" w:eastAsia="宋体" w:cs="宋体"/>
          <w:color w:val="auto"/>
          <w:sz w:val="24"/>
          <w:highlight w:val="none"/>
        </w:rPr>
        <w:t>11.价格调整</w:t>
      </w:r>
      <w:bookmarkEnd w:id="146"/>
      <w:bookmarkEnd w:id="147"/>
    </w:p>
    <w:p w14:paraId="0D1C6CB4">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市场价格波动是否调整合同价格的约定：</w:t>
      </w:r>
      <w:r>
        <w:rPr>
          <w:rFonts w:hint="eastAsia" w:ascii="宋体" w:hAnsi="宋体" w:eastAsia="宋体" w:cs="宋体"/>
          <w:color w:val="auto"/>
          <w:highlight w:val="none"/>
          <w:u w:val="single"/>
          <w:lang w:val="en-US" w:eastAsia="zh-CN"/>
        </w:rPr>
        <w:t>不允许调整</w:t>
      </w:r>
      <w:r>
        <w:rPr>
          <w:rFonts w:hint="eastAsia" w:ascii="宋体" w:hAnsi="宋体" w:eastAsia="宋体" w:cs="宋体"/>
          <w:color w:val="auto"/>
          <w:highlight w:val="none"/>
          <w:u w:val="single"/>
        </w:rPr>
        <w:t xml:space="preserve"> </w:t>
      </w:r>
    </w:p>
    <w:p w14:paraId="6F76A828">
      <w:pPr>
        <w:pStyle w:val="229"/>
        <w:pageBreakBefore w:val="0"/>
        <w:widowControl w:val="0"/>
        <w:kinsoku/>
        <w:wordWrap/>
        <w:overflowPunct/>
        <w:topLinePunct w:val="0"/>
        <w:autoSpaceDE/>
        <w:autoSpaceDN/>
        <w:bidi w:val="0"/>
        <w:adjustRightInd w:val="0"/>
        <w:snapToGrid w:val="0"/>
        <w:spacing w:before="0" w:after="0" w:line="360" w:lineRule="auto"/>
        <w:textAlignment w:val="auto"/>
        <w:rPr>
          <w:rFonts w:hint="eastAsia" w:ascii="宋体" w:hAnsi="宋体" w:eastAsia="宋体" w:cs="宋体"/>
          <w:color w:val="auto"/>
          <w:sz w:val="24"/>
          <w:highlight w:val="none"/>
        </w:rPr>
      </w:pPr>
      <w:bookmarkStart w:id="148" w:name="_Toc14470202"/>
      <w:bookmarkStart w:id="149" w:name="_Toc71558882"/>
      <w:r>
        <w:rPr>
          <w:rFonts w:hint="eastAsia" w:ascii="宋体" w:hAnsi="宋体" w:eastAsia="宋体" w:cs="宋体"/>
          <w:color w:val="auto"/>
          <w:sz w:val="24"/>
          <w:highlight w:val="none"/>
        </w:rPr>
        <w:t>12.合同价格、计量与支付</w:t>
      </w:r>
      <w:bookmarkEnd w:id="148"/>
      <w:bookmarkEnd w:id="149"/>
    </w:p>
    <w:p w14:paraId="78E8CBDD">
      <w:pPr>
        <w:pStyle w:val="231"/>
        <w:pageBreakBefore w:val="0"/>
        <w:widowControl w:val="0"/>
        <w:kinsoku/>
        <w:wordWrap/>
        <w:overflowPunct/>
        <w:topLinePunct w:val="0"/>
        <w:autoSpaceDE/>
        <w:autoSpaceDN/>
        <w:bidi w:val="0"/>
        <w:adjustRightInd w:val="0"/>
        <w:snapToGrid w:val="0"/>
        <w:spacing w:before="0" w:after="0" w:line="360" w:lineRule="auto"/>
        <w:textAlignment w:val="auto"/>
        <w:rPr>
          <w:rFonts w:hint="eastAsia" w:ascii="宋体" w:hAnsi="宋体" w:eastAsia="宋体" w:cs="宋体"/>
          <w:bCs w:val="0"/>
          <w:color w:val="auto"/>
          <w:sz w:val="24"/>
          <w:szCs w:val="20"/>
          <w:highlight w:val="none"/>
        </w:rPr>
      </w:pPr>
      <w:bookmarkStart w:id="150" w:name="_Toc14470203"/>
      <w:r>
        <w:rPr>
          <w:rFonts w:hint="eastAsia" w:ascii="宋体" w:hAnsi="宋体" w:eastAsia="宋体" w:cs="宋体"/>
          <w:bCs w:val="0"/>
          <w:color w:val="auto"/>
          <w:sz w:val="24"/>
          <w:szCs w:val="20"/>
          <w:highlight w:val="none"/>
        </w:rPr>
        <w:t>12.1合同价格形式</w:t>
      </w:r>
      <w:bookmarkEnd w:id="150"/>
    </w:p>
    <w:p w14:paraId="7817A6DF">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cs="宋体"/>
          <w:color w:val="auto"/>
          <w:highlight w:val="none"/>
          <w:lang w:eastAsia="zh-CN"/>
        </w:rPr>
        <w:t>1.</w:t>
      </w:r>
      <w:r>
        <w:rPr>
          <w:rFonts w:hint="eastAsia" w:ascii="宋体" w:hAnsi="宋体" w:eastAsia="宋体" w:cs="宋体"/>
          <w:color w:val="auto"/>
          <w:highlight w:val="none"/>
        </w:rPr>
        <w:t>单价合同。</w:t>
      </w:r>
    </w:p>
    <w:p w14:paraId="223F0F66">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综合单价包含的风险范围：</w:t>
      </w:r>
      <w:r>
        <w:rPr>
          <w:rFonts w:hint="eastAsia" w:ascii="宋体" w:hAnsi="宋体" w:eastAsia="宋体" w:cs="宋体"/>
          <w:bCs/>
          <w:color w:val="auto"/>
          <w:highlight w:val="none"/>
          <w:u w:val="single"/>
        </w:rPr>
        <w:t>风险范围参照江苏省和无锡市相关文件规定执行</w:t>
      </w:r>
      <w:r>
        <w:rPr>
          <w:rFonts w:hint="eastAsia" w:ascii="宋体" w:hAnsi="宋体" w:eastAsia="宋体" w:cs="宋体"/>
          <w:color w:val="auto"/>
          <w:highlight w:val="none"/>
        </w:rPr>
        <w:t>。</w:t>
      </w:r>
    </w:p>
    <w:p w14:paraId="58DF8DE8">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风险费用的计算方法：</w:t>
      </w:r>
      <w:r>
        <w:rPr>
          <w:rFonts w:hint="eastAsia" w:ascii="宋体" w:hAnsi="宋体" w:eastAsia="宋体" w:cs="宋体"/>
          <w:color w:val="auto"/>
          <w:highlight w:val="none"/>
          <w:u w:val="single"/>
        </w:rPr>
        <w:t xml:space="preserve">按无锡市建设行政主管部门的相关规定计取，承包人应充分考虑工程建设周期内市场价格等因素的波动风险，风险费用包含在投标报价中     </w:t>
      </w:r>
      <w:r>
        <w:rPr>
          <w:rFonts w:hint="eastAsia" w:ascii="宋体" w:hAnsi="宋体" w:eastAsia="宋体" w:cs="宋体"/>
          <w:color w:val="auto"/>
          <w:highlight w:val="none"/>
        </w:rPr>
        <w:t>。</w:t>
      </w:r>
    </w:p>
    <w:p w14:paraId="121BC2E6">
      <w:pPr>
        <w:pageBreakBefore w:val="0"/>
        <w:widowControl w:val="0"/>
        <w:kinsoku/>
        <w:wordWrap/>
        <w:overflowPunct/>
        <w:topLinePunct w:val="0"/>
        <w:autoSpaceDE/>
        <w:autoSpaceDN/>
        <w:bidi w:val="0"/>
        <w:adjustRightInd w:val="0"/>
        <w:snapToGrid w:val="0"/>
        <w:spacing w:line="360" w:lineRule="auto"/>
        <w:ind w:firstLine="420"/>
        <w:textAlignment w:val="auto"/>
        <w:rPr>
          <w:rFonts w:hint="eastAsia" w:ascii="宋体" w:hAnsi="宋体" w:eastAsia="宋体" w:cs="宋体"/>
          <w:color w:val="auto"/>
          <w:highlight w:val="none"/>
        </w:rPr>
      </w:pPr>
      <w:r>
        <w:rPr>
          <w:rFonts w:hint="eastAsia" w:ascii="宋体" w:hAnsi="宋体" w:eastAsia="宋体" w:cs="宋体"/>
          <w:color w:val="auto"/>
          <w:highlight w:val="none"/>
        </w:rPr>
        <w:t>风险范围以外合同价格的调整方法：</w:t>
      </w:r>
    </w:p>
    <w:p w14:paraId="5E91AB25">
      <w:pPr>
        <w:pageBreakBefore w:val="0"/>
        <w:widowControl w:val="0"/>
        <w:kinsoku/>
        <w:wordWrap/>
        <w:overflowPunct/>
        <w:topLinePunct w:val="0"/>
        <w:autoSpaceDE/>
        <w:autoSpaceDN/>
        <w:bidi w:val="0"/>
        <w:adjustRightInd w:val="0"/>
        <w:snapToGrid w:val="0"/>
        <w:spacing w:line="360" w:lineRule="auto"/>
        <w:ind w:firstLine="420"/>
        <w:textAlignment w:val="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t>（1）未发生工程变更的计价：投标报价时的分部分项综合单价和措施项目费均不调整（不论工程量变更做多大增减）</w:t>
      </w:r>
      <w:r>
        <w:rPr>
          <w:rFonts w:hint="eastAsia" w:ascii="宋体" w:hAnsi="宋体" w:eastAsia="宋体" w:cs="宋体"/>
          <w:bCs/>
          <w:color w:val="auto"/>
          <w:highlight w:val="none"/>
          <w:u w:val="single"/>
        </w:rPr>
        <w:t>，</w:t>
      </w:r>
      <w:r>
        <w:rPr>
          <w:rFonts w:hint="eastAsia" w:ascii="宋体" w:hAnsi="宋体" w:eastAsia="宋体" w:cs="宋体"/>
          <w:color w:val="auto"/>
          <w:highlight w:val="none"/>
          <w:u w:val="single"/>
        </w:rPr>
        <w:t>工程数量以监理工程师、跟踪审计人员及发包人签证作为付款的依据，并按实调整。</w:t>
      </w:r>
    </w:p>
    <w:p w14:paraId="1516DE63">
      <w:pPr>
        <w:pageBreakBefore w:val="0"/>
        <w:widowControl w:val="0"/>
        <w:kinsoku/>
        <w:wordWrap/>
        <w:overflowPunct/>
        <w:topLinePunct w:val="0"/>
        <w:autoSpaceDE/>
        <w:autoSpaceDN/>
        <w:bidi w:val="0"/>
        <w:adjustRightInd w:val="0"/>
        <w:snapToGrid w:val="0"/>
        <w:spacing w:line="360" w:lineRule="auto"/>
        <w:ind w:firstLine="420"/>
        <w:textAlignment w:val="auto"/>
        <w:rPr>
          <w:rFonts w:hint="eastAsia" w:ascii="宋体" w:hAnsi="宋体" w:eastAsia="宋体" w:cs="宋体"/>
          <w:color w:val="auto"/>
          <w:highlight w:val="none"/>
        </w:rPr>
      </w:pPr>
      <w:r>
        <w:rPr>
          <w:rFonts w:hint="eastAsia" w:ascii="宋体" w:hAnsi="宋体" w:eastAsia="宋体" w:cs="宋体"/>
          <w:color w:val="auto"/>
          <w:highlight w:val="none"/>
          <w:u w:val="single"/>
          <w:lang w:val="zh-CN"/>
        </w:rPr>
        <w:t>（</w:t>
      </w:r>
      <w:r>
        <w:rPr>
          <w:rFonts w:hint="eastAsia" w:ascii="宋体" w:hAnsi="宋体" w:eastAsia="宋体" w:cs="宋体"/>
          <w:color w:val="auto"/>
          <w:highlight w:val="none"/>
          <w:u w:val="single"/>
          <w:lang w:val="en-US" w:eastAsia="zh-CN"/>
        </w:rPr>
        <w:t>2</w:t>
      </w:r>
      <w:r>
        <w:rPr>
          <w:rFonts w:hint="eastAsia" w:ascii="宋体" w:hAnsi="宋体" w:eastAsia="宋体" w:cs="宋体"/>
          <w:color w:val="auto"/>
          <w:highlight w:val="none"/>
          <w:u w:val="single"/>
          <w:lang w:val="zh-CN"/>
        </w:rPr>
        <w:t>）</w:t>
      </w:r>
      <w:bookmarkStart w:id="151" w:name="OLE_LINK11"/>
      <w:r>
        <w:rPr>
          <w:rFonts w:hint="eastAsia" w:ascii="宋体" w:hAnsi="宋体" w:eastAsia="宋体" w:cs="宋体"/>
          <w:bCs/>
          <w:color w:val="auto"/>
          <w:highlight w:val="none"/>
          <w:u w:val="single"/>
        </w:rPr>
        <w:t>投标时各单位工程中同一清单子目对应的综合单价报价应保持一致，如不一致，结算审计时以所报综合单价中最低的作为结算依据。</w:t>
      </w:r>
      <w:bookmarkEnd w:id="151"/>
    </w:p>
    <w:p w14:paraId="5A0A27E2">
      <w:pPr>
        <w:pageBreakBefore w:val="0"/>
        <w:widowControl w:val="0"/>
        <w:kinsoku/>
        <w:wordWrap/>
        <w:overflowPunct/>
        <w:topLinePunct w:val="0"/>
        <w:autoSpaceDE/>
        <w:autoSpaceDN/>
        <w:bidi w:val="0"/>
        <w:adjustRightInd w:val="0"/>
        <w:snapToGrid w:val="0"/>
        <w:spacing w:line="360" w:lineRule="auto"/>
        <w:ind w:firstLine="420"/>
        <w:textAlignment w:val="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t>（</w:t>
      </w:r>
      <w:r>
        <w:rPr>
          <w:rFonts w:hint="eastAsia" w:ascii="宋体" w:hAnsi="宋体" w:eastAsia="宋体" w:cs="宋体"/>
          <w:color w:val="auto"/>
          <w:highlight w:val="none"/>
          <w:u w:val="single"/>
          <w:lang w:val="en-US" w:eastAsia="zh-CN"/>
        </w:rPr>
        <w:t>3</w:t>
      </w:r>
      <w:r>
        <w:rPr>
          <w:rFonts w:hint="eastAsia" w:ascii="宋体" w:hAnsi="宋体" w:eastAsia="宋体" w:cs="宋体"/>
          <w:color w:val="auto"/>
          <w:highlight w:val="none"/>
          <w:u w:val="single"/>
        </w:rPr>
        <w:t>）不可抗力因素所造成的损失经发包人审核及无锡市有关部门认定后可列入结算</w:t>
      </w:r>
      <w:r>
        <w:rPr>
          <w:rFonts w:hint="eastAsia" w:ascii="宋体" w:hAnsi="宋体" w:eastAsia="宋体" w:cs="宋体"/>
          <w:color w:val="auto"/>
          <w:highlight w:val="none"/>
        </w:rPr>
        <w:t>。</w:t>
      </w:r>
    </w:p>
    <w:p w14:paraId="022DBB3B">
      <w:pPr>
        <w:pageBreakBefore w:val="0"/>
        <w:widowControl w:val="0"/>
        <w:kinsoku/>
        <w:wordWrap/>
        <w:overflowPunct/>
        <w:topLinePunct w:val="0"/>
        <w:autoSpaceDE/>
        <w:autoSpaceDN/>
        <w:bidi w:val="0"/>
        <w:adjustRightInd w:val="0"/>
        <w:snapToGrid w:val="0"/>
        <w:spacing w:line="360" w:lineRule="auto"/>
        <w:ind w:firstLine="420"/>
        <w:textAlignment w:val="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t>（</w:t>
      </w:r>
      <w:r>
        <w:rPr>
          <w:rFonts w:hint="eastAsia" w:ascii="宋体" w:hAnsi="宋体" w:eastAsia="宋体" w:cs="宋体"/>
          <w:color w:val="auto"/>
          <w:highlight w:val="none"/>
          <w:u w:val="single"/>
          <w:lang w:val="en-US" w:eastAsia="zh-CN"/>
        </w:rPr>
        <w:t>4</w:t>
      </w:r>
      <w:r>
        <w:rPr>
          <w:rFonts w:hint="eastAsia" w:ascii="宋体" w:hAnsi="宋体" w:eastAsia="宋体" w:cs="宋体"/>
          <w:color w:val="auto"/>
          <w:highlight w:val="none"/>
          <w:u w:val="single"/>
        </w:rPr>
        <w:t>）工程变更：施工过程中，若发包人有工程变更，以书面形式通知承包人并由承包人负责编制预算，经审核单位审核确认后，按规定办理书面签证手续。工程变更坚持一事一签证的原则，填写《工程变更联系单、签证单》，经批准后方可实施。超过5万元的变更由建设单位、监理、审计及评审中心确认后方可实施。</w:t>
      </w:r>
    </w:p>
    <w:p w14:paraId="3C2EDFD4">
      <w:pPr>
        <w:pageBreakBefore w:val="0"/>
        <w:widowControl w:val="0"/>
        <w:kinsoku/>
        <w:wordWrap/>
        <w:overflowPunct/>
        <w:topLinePunct w:val="0"/>
        <w:autoSpaceDE/>
        <w:autoSpaceDN/>
        <w:bidi w:val="0"/>
        <w:adjustRightInd w:val="0"/>
        <w:snapToGrid w:val="0"/>
        <w:spacing w:line="360" w:lineRule="auto"/>
        <w:ind w:firstLine="420"/>
        <w:textAlignment w:val="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t>（</w:t>
      </w:r>
      <w:r>
        <w:rPr>
          <w:rFonts w:hint="eastAsia" w:ascii="宋体" w:hAnsi="宋体" w:eastAsia="宋体" w:cs="宋体"/>
          <w:color w:val="auto"/>
          <w:highlight w:val="none"/>
          <w:u w:val="single"/>
          <w:lang w:val="en-US" w:eastAsia="zh-CN"/>
        </w:rPr>
        <w:t>5</w:t>
      </w:r>
      <w:r>
        <w:rPr>
          <w:rFonts w:hint="eastAsia" w:ascii="宋体" w:hAnsi="宋体" w:eastAsia="宋体" w:cs="宋体"/>
          <w:color w:val="auto"/>
          <w:highlight w:val="none"/>
          <w:u w:val="single"/>
        </w:rPr>
        <w:t>）承包人无条件接受财政或上级部门组织的审核，审核结果作为竣工结算最终依据。</w:t>
      </w:r>
    </w:p>
    <w:p w14:paraId="5560B791">
      <w:pPr>
        <w:pageBreakBefore w:val="0"/>
        <w:widowControl w:val="0"/>
        <w:kinsoku/>
        <w:wordWrap/>
        <w:overflowPunct/>
        <w:topLinePunct w:val="0"/>
        <w:autoSpaceDE/>
        <w:autoSpaceDN/>
        <w:bidi w:val="0"/>
        <w:adjustRightInd w:val="0"/>
        <w:snapToGrid w:val="0"/>
        <w:spacing w:line="360" w:lineRule="auto"/>
        <w:ind w:firstLine="420"/>
        <w:textAlignment w:val="auto"/>
        <w:rPr>
          <w:rFonts w:hint="eastAsia" w:ascii="宋体" w:hAnsi="宋体" w:eastAsia="宋体" w:cs="宋体"/>
          <w:color w:val="auto"/>
          <w:highlight w:val="none"/>
          <w:u w:val="single"/>
        </w:rPr>
      </w:pPr>
      <w:bookmarkStart w:id="152" w:name="OLE_LINK6"/>
      <w:r>
        <w:rPr>
          <w:rFonts w:hint="eastAsia" w:ascii="宋体" w:hAnsi="宋体" w:eastAsia="宋体" w:cs="宋体"/>
          <w:color w:val="auto"/>
          <w:highlight w:val="none"/>
          <w:u w:val="single"/>
        </w:rPr>
        <w:t>（</w:t>
      </w:r>
      <w:r>
        <w:rPr>
          <w:rFonts w:hint="eastAsia" w:ascii="宋体" w:hAnsi="宋体" w:eastAsia="宋体" w:cs="宋体"/>
          <w:color w:val="auto"/>
          <w:highlight w:val="none"/>
          <w:u w:val="single"/>
          <w:lang w:val="en-US" w:eastAsia="zh-CN"/>
        </w:rPr>
        <w:t>6</w:t>
      </w:r>
      <w:r>
        <w:rPr>
          <w:rFonts w:hint="eastAsia" w:ascii="宋体" w:hAnsi="宋体" w:eastAsia="宋体" w:cs="宋体"/>
          <w:color w:val="auto"/>
          <w:highlight w:val="none"/>
          <w:u w:val="single"/>
        </w:rPr>
        <w:t>）最终造价以审计机关出具的审计报告为准，必须经审计机关审计后方可工程结算和竣工决算。</w:t>
      </w:r>
      <w:bookmarkEnd w:id="152"/>
    </w:p>
    <w:p w14:paraId="2251757E">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cs="宋体"/>
          <w:color w:val="auto"/>
          <w:highlight w:val="none"/>
          <w:lang w:eastAsia="zh-CN"/>
        </w:rPr>
        <w:t>2.</w:t>
      </w:r>
      <w:r>
        <w:rPr>
          <w:rFonts w:hint="eastAsia" w:ascii="宋体" w:hAnsi="宋体" w:eastAsia="宋体" w:cs="宋体"/>
          <w:color w:val="auto"/>
          <w:highlight w:val="none"/>
        </w:rPr>
        <w:t>总价合同。</w:t>
      </w:r>
    </w:p>
    <w:p w14:paraId="11BEA883">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总价包含的风险范围：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5685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w:t>
      </w:r>
      <w:r>
        <w:rPr>
          <w:rFonts w:hint="eastAsia" w:ascii="宋体" w:hAnsi="宋体" w:eastAsia="宋体" w:cs="宋体"/>
          <w:color w:val="auto"/>
          <w:highlight w:val="none"/>
          <w:u w:val="single"/>
        </w:rPr>
        <w:fldChar w:fldCharType="end"/>
      </w:r>
      <w:r>
        <w:rPr>
          <w:rFonts w:hint="eastAsia" w:ascii="宋体" w:hAnsi="宋体" w:eastAsia="宋体" w:cs="宋体"/>
          <w:color w:val="auto"/>
          <w:highlight w:val="none"/>
          <w:u w:val="single"/>
        </w:rPr>
        <w:t xml:space="preserve"> </w:t>
      </w:r>
    </w:p>
    <w:p w14:paraId="378E5CDE">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风险费用的计算方法：</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5686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w:t>
      </w:r>
      <w:r>
        <w:rPr>
          <w:rFonts w:hint="eastAsia" w:ascii="宋体" w:hAnsi="宋体" w:eastAsia="宋体" w:cs="宋体"/>
          <w:color w:val="auto"/>
          <w:highlight w:val="none"/>
          <w:u w:val="single"/>
        </w:rPr>
        <w:fldChar w:fldCharType="end"/>
      </w:r>
      <w:r>
        <w:rPr>
          <w:rFonts w:hint="eastAsia" w:ascii="宋体" w:hAnsi="宋体" w:eastAsia="宋体" w:cs="宋体"/>
          <w:color w:val="auto"/>
          <w:highlight w:val="none"/>
          <w:u w:val="single"/>
        </w:rPr>
        <w:t xml:space="preserve"> </w:t>
      </w:r>
    </w:p>
    <w:p w14:paraId="4895E68F">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风险范围以外合同价格的调整方法：</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5687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w:t>
      </w:r>
      <w:r>
        <w:rPr>
          <w:rFonts w:hint="eastAsia" w:ascii="宋体" w:hAnsi="宋体" w:eastAsia="宋体" w:cs="宋体"/>
          <w:color w:val="auto"/>
          <w:highlight w:val="none"/>
          <w:u w:val="single"/>
        </w:rPr>
        <w:fldChar w:fldCharType="end"/>
      </w:r>
      <w:r>
        <w:rPr>
          <w:rFonts w:hint="eastAsia" w:ascii="宋体" w:hAnsi="宋体" w:eastAsia="宋体" w:cs="宋体"/>
          <w:color w:val="auto"/>
          <w:highlight w:val="none"/>
          <w:u w:val="single"/>
        </w:rPr>
        <w:t xml:space="preserve"> </w:t>
      </w:r>
    </w:p>
    <w:p w14:paraId="0A9A3FE3">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cs="宋体"/>
          <w:color w:val="auto"/>
          <w:highlight w:val="none"/>
          <w:lang w:eastAsia="zh-CN"/>
        </w:rPr>
        <w:t>3.</w:t>
      </w:r>
      <w:r>
        <w:rPr>
          <w:rFonts w:hint="eastAsia" w:ascii="宋体" w:hAnsi="宋体" w:eastAsia="宋体" w:cs="宋体"/>
          <w:color w:val="auto"/>
          <w:highlight w:val="none"/>
        </w:rPr>
        <w:t>其他价格方式：</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5688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无</w:t>
      </w:r>
      <w:r>
        <w:rPr>
          <w:rFonts w:hint="eastAsia" w:ascii="宋体" w:hAnsi="宋体" w:eastAsia="宋体" w:cs="宋体"/>
          <w:color w:val="auto"/>
          <w:highlight w:val="none"/>
          <w:u w:val="single"/>
        </w:rPr>
        <w:fldChar w:fldCharType="end"/>
      </w:r>
    </w:p>
    <w:p w14:paraId="2E8659BB">
      <w:pPr>
        <w:pStyle w:val="231"/>
        <w:pageBreakBefore w:val="0"/>
        <w:widowControl w:val="0"/>
        <w:kinsoku/>
        <w:wordWrap/>
        <w:overflowPunct/>
        <w:topLinePunct w:val="0"/>
        <w:autoSpaceDE/>
        <w:autoSpaceDN/>
        <w:bidi w:val="0"/>
        <w:adjustRightInd w:val="0"/>
        <w:snapToGrid w:val="0"/>
        <w:spacing w:before="0" w:after="0" w:line="360" w:lineRule="auto"/>
        <w:textAlignment w:val="auto"/>
        <w:rPr>
          <w:rFonts w:hint="eastAsia" w:ascii="宋体" w:hAnsi="宋体" w:eastAsia="宋体" w:cs="宋体"/>
          <w:bCs w:val="0"/>
          <w:color w:val="auto"/>
          <w:sz w:val="24"/>
          <w:szCs w:val="20"/>
          <w:highlight w:val="none"/>
        </w:rPr>
      </w:pPr>
      <w:bookmarkStart w:id="153" w:name="_Toc14470204"/>
      <w:r>
        <w:rPr>
          <w:rFonts w:hint="eastAsia" w:ascii="宋体" w:hAnsi="宋体" w:eastAsia="宋体" w:cs="宋体"/>
          <w:bCs w:val="0"/>
          <w:color w:val="auto"/>
          <w:sz w:val="24"/>
          <w:szCs w:val="20"/>
          <w:highlight w:val="none"/>
        </w:rPr>
        <w:t>12.2预付款</w:t>
      </w:r>
      <w:bookmarkEnd w:id="153"/>
    </w:p>
    <w:p w14:paraId="016CC3FB">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12.2.1预付款的支付</w:t>
      </w:r>
    </w:p>
    <w:p w14:paraId="6F544897">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预付款支付比例或金额：</w:t>
      </w:r>
      <w:r>
        <w:rPr>
          <w:rFonts w:hint="eastAsia" w:ascii="宋体" w:hAnsi="宋体" w:eastAsia="宋体" w:cs="宋体"/>
          <w:color w:val="auto"/>
          <w:szCs w:val="24"/>
          <w:highlight w:val="none"/>
          <w:u w:val="single"/>
        </w:rPr>
        <w:t>合同价的</w:t>
      </w:r>
      <w:r>
        <w:rPr>
          <w:rFonts w:hint="eastAsia" w:ascii="宋体" w:hAnsi="宋体" w:cs="宋体"/>
          <w:color w:val="auto"/>
          <w:szCs w:val="24"/>
          <w:highlight w:val="none"/>
          <w:u w:val="single"/>
          <w:lang w:val="en-US" w:eastAsia="zh-CN"/>
        </w:rPr>
        <w:t>1</w:t>
      </w:r>
      <w:r>
        <w:rPr>
          <w:rFonts w:hint="eastAsia" w:ascii="宋体" w:hAnsi="宋体" w:eastAsia="宋体" w:cs="宋体"/>
          <w:color w:val="auto"/>
          <w:szCs w:val="24"/>
          <w:highlight w:val="none"/>
          <w:u w:val="single"/>
        </w:rPr>
        <w:t>0%</w:t>
      </w:r>
      <w:r>
        <w:rPr>
          <w:rFonts w:hint="eastAsia" w:ascii="宋体" w:hAnsi="宋体" w:eastAsia="宋体" w:cs="宋体"/>
          <w:color w:val="auto"/>
          <w:highlight w:val="none"/>
        </w:rPr>
        <w:t>。</w:t>
      </w:r>
    </w:p>
    <w:p w14:paraId="7DBC06F8">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预付款扣回的方式：</w:t>
      </w:r>
      <w:r>
        <w:rPr>
          <w:rFonts w:hint="eastAsia" w:ascii="宋体" w:hAnsi="宋体" w:eastAsia="宋体" w:cs="宋体"/>
          <w:color w:val="auto"/>
          <w:szCs w:val="24"/>
          <w:highlight w:val="none"/>
          <w:u w:val="single"/>
        </w:rPr>
        <w:t>施工完成</w:t>
      </w:r>
      <w:r>
        <w:rPr>
          <w:rFonts w:hint="eastAsia" w:ascii="宋体" w:hAnsi="宋体" w:eastAsia="宋体" w:cs="宋体"/>
          <w:color w:val="auto"/>
          <w:szCs w:val="24"/>
          <w:highlight w:val="none"/>
          <w:u w:val="single"/>
          <w:lang w:eastAsia="zh-CN"/>
        </w:rPr>
        <w:t>验</w:t>
      </w:r>
      <w:r>
        <w:rPr>
          <w:rFonts w:hint="eastAsia" w:ascii="宋体" w:hAnsi="宋体" w:eastAsia="宋体" w:cs="宋体"/>
          <w:color w:val="auto"/>
          <w:szCs w:val="24"/>
          <w:highlight w:val="none"/>
          <w:u w:val="single"/>
        </w:rPr>
        <w:t>收合格后支付至合同金额的70%时扣回</w:t>
      </w:r>
      <w:r>
        <w:rPr>
          <w:rFonts w:hint="eastAsia" w:ascii="宋体" w:hAnsi="宋体" w:eastAsia="宋体" w:cs="宋体"/>
          <w:color w:val="auto"/>
          <w:highlight w:val="none"/>
        </w:rPr>
        <w:t>。</w:t>
      </w:r>
    </w:p>
    <w:p w14:paraId="61FF1E88">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12.2.2预付款担保</w:t>
      </w:r>
    </w:p>
    <w:p w14:paraId="63A89BBF">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承包人提交预付款担保的期限：</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5692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无</w:t>
      </w:r>
      <w:r>
        <w:rPr>
          <w:rFonts w:hint="eastAsia" w:ascii="宋体" w:hAnsi="宋体" w:eastAsia="宋体" w:cs="宋体"/>
          <w:color w:val="auto"/>
          <w:highlight w:val="none"/>
          <w:u w:val="single"/>
        </w:rPr>
        <w:fldChar w:fldCharType="end"/>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w:t>
      </w:r>
    </w:p>
    <w:p w14:paraId="1E34E4A5">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预付款担保的形式为：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5693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无</w:t>
      </w:r>
      <w:r>
        <w:rPr>
          <w:rFonts w:hint="eastAsia" w:ascii="宋体" w:hAnsi="宋体" w:eastAsia="宋体" w:cs="宋体"/>
          <w:color w:val="auto"/>
          <w:highlight w:val="none"/>
          <w:u w:val="single"/>
        </w:rPr>
        <w:fldChar w:fldCharType="end"/>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w:t>
      </w:r>
    </w:p>
    <w:p w14:paraId="5921306D">
      <w:pPr>
        <w:pStyle w:val="231"/>
        <w:pageBreakBefore w:val="0"/>
        <w:widowControl w:val="0"/>
        <w:kinsoku/>
        <w:wordWrap/>
        <w:overflowPunct/>
        <w:topLinePunct w:val="0"/>
        <w:autoSpaceDE/>
        <w:autoSpaceDN/>
        <w:bidi w:val="0"/>
        <w:adjustRightInd w:val="0"/>
        <w:snapToGrid w:val="0"/>
        <w:spacing w:before="0" w:after="0" w:line="360" w:lineRule="auto"/>
        <w:textAlignment w:val="auto"/>
        <w:rPr>
          <w:rFonts w:hint="eastAsia" w:ascii="宋体" w:hAnsi="宋体" w:eastAsia="宋体" w:cs="宋体"/>
          <w:bCs w:val="0"/>
          <w:color w:val="auto"/>
          <w:sz w:val="24"/>
          <w:szCs w:val="20"/>
          <w:highlight w:val="none"/>
        </w:rPr>
      </w:pPr>
      <w:bookmarkStart w:id="154" w:name="_Toc14470205"/>
      <w:r>
        <w:rPr>
          <w:rFonts w:hint="eastAsia" w:ascii="宋体" w:hAnsi="宋体" w:eastAsia="宋体" w:cs="宋体"/>
          <w:bCs w:val="0"/>
          <w:color w:val="auto"/>
          <w:sz w:val="24"/>
          <w:szCs w:val="20"/>
          <w:highlight w:val="none"/>
        </w:rPr>
        <w:t>12.3计量</w:t>
      </w:r>
      <w:bookmarkEnd w:id="154"/>
    </w:p>
    <w:p w14:paraId="47C35A2D">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12.3.1计量原则</w:t>
      </w:r>
    </w:p>
    <w:p w14:paraId="5A180C3B">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工程量计算规则：</w:t>
      </w:r>
      <w:r>
        <w:rPr>
          <w:rFonts w:hint="eastAsia" w:ascii="宋体" w:hAnsi="宋体" w:cs="宋体"/>
          <w:color w:val="auto"/>
          <w:highlight w:val="none"/>
          <w:lang w:eastAsia="zh-CN"/>
        </w:rPr>
        <w:t>符合</w:t>
      </w:r>
      <w:r>
        <w:rPr>
          <w:rFonts w:hint="eastAsia" w:ascii="宋体" w:hAnsi="宋体" w:eastAsia="宋体" w:cs="宋体"/>
          <w:color w:val="auto"/>
          <w:highlight w:val="none"/>
          <w:u w:val="single"/>
        </w:rPr>
        <w:t>《建设工程工程量清单计价标准》（GB/T50500-2024）及《房屋建筑与装饰工程工程量计算标准》（GB/T50854-2024）、《通用安装工程工程量计算标准》（GB/T50856-2024）、苏建价〔2026〕76号文内规定的最新要求及其相应调整文件、《房屋修缮工程计价表（土建）》2009版、《房屋修缮工程计价表（安装）》2009版、苏建价〔2016〕154号营改增文件、省住房和城乡建设厅</w:t>
      </w:r>
      <w:r>
        <w:rPr>
          <w:rFonts w:hint="eastAsia" w:ascii="宋体" w:hAnsi="宋体" w:cs="宋体"/>
          <w:color w:val="auto"/>
          <w:highlight w:val="none"/>
          <w:u w:val="single"/>
          <w:lang w:eastAsia="zh-CN"/>
        </w:rPr>
        <w:t>〔2018〕24号</w:t>
      </w:r>
      <w:r>
        <w:rPr>
          <w:rFonts w:hint="eastAsia" w:ascii="宋体" w:hAnsi="宋体" w:eastAsia="宋体" w:cs="宋体"/>
          <w:color w:val="auto"/>
          <w:highlight w:val="none"/>
          <w:u w:val="single"/>
        </w:rPr>
        <w:t xml:space="preserve">、苏建函价〔2019〕178号等，若以上标准、规范未能达到国家最新标准时，应按最新版本的国家标准、规范执行 </w:t>
      </w:r>
      <w:r>
        <w:rPr>
          <w:rFonts w:hint="eastAsia" w:ascii="宋体" w:hAnsi="宋体" w:eastAsia="宋体" w:cs="宋体"/>
          <w:color w:val="auto"/>
          <w:highlight w:val="none"/>
        </w:rPr>
        <w:t>。</w:t>
      </w:r>
    </w:p>
    <w:p w14:paraId="2EF21282">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12.3.2计量周期</w:t>
      </w:r>
    </w:p>
    <w:p w14:paraId="23532E1D">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关于计量周期的约定：</w:t>
      </w:r>
      <w:r>
        <w:rPr>
          <w:rFonts w:hint="eastAsia" w:ascii="宋体" w:hAnsi="宋体" w:eastAsia="宋体" w:cs="宋体"/>
          <w:color w:val="auto"/>
          <w:highlight w:val="none"/>
          <w:u w:val="single"/>
        </w:rPr>
        <w:t>按月计量</w:t>
      </w:r>
      <w:r>
        <w:rPr>
          <w:rFonts w:hint="eastAsia" w:ascii="宋体" w:hAnsi="宋体" w:eastAsia="宋体" w:cs="宋体"/>
          <w:color w:val="auto"/>
          <w:highlight w:val="none"/>
        </w:rPr>
        <w:t>。</w:t>
      </w:r>
    </w:p>
    <w:p w14:paraId="7F888907">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12.3.3单价合同的计量</w:t>
      </w:r>
    </w:p>
    <w:p w14:paraId="195EB9B3">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bCs/>
          <w:color w:val="auto"/>
          <w:highlight w:val="none"/>
          <w:u w:val="single"/>
        </w:rPr>
      </w:pPr>
      <w:r>
        <w:rPr>
          <w:rFonts w:hint="eastAsia" w:ascii="宋体" w:hAnsi="宋体" w:eastAsia="宋体" w:cs="宋体"/>
          <w:color w:val="auto"/>
          <w:highlight w:val="none"/>
        </w:rPr>
        <w:t>关于单价合同计量的约定：</w:t>
      </w:r>
      <w:r>
        <w:rPr>
          <w:rFonts w:hint="eastAsia" w:ascii="宋体" w:hAnsi="宋体" w:eastAsia="宋体" w:cs="宋体"/>
          <w:color w:val="auto"/>
          <w:highlight w:val="none"/>
          <w:u w:val="single"/>
        </w:rPr>
        <w:t>按月计量</w:t>
      </w:r>
      <w:r>
        <w:rPr>
          <w:rFonts w:hint="eastAsia" w:ascii="宋体" w:hAnsi="宋体" w:eastAsia="宋体" w:cs="宋体"/>
          <w:color w:val="auto"/>
          <w:highlight w:val="none"/>
        </w:rPr>
        <w:t>。</w:t>
      </w:r>
    </w:p>
    <w:p w14:paraId="4D884372">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12.3.4总价合同的计量</w:t>
      </w:r>
    </w:p>
    <w:p w14:paraId="665F73CF">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关于总价合同计量的约定：</w:t>
      </w:r>
      <w:r>
        <w:rPr>
          <w:rFonts w:hint="eastAsia" w:ascii="宋体" w:hAnsi="宋体" w:eastAsia="宋体" w:cs="宋体"/>
          <w:color w:val="auto"/>
          <w:highlight w:val="none"/>
          <w:u w:val="single"/>
        </w:rPr>
        <w:t xml:space="preserve"> / </w:t>
      </w:r>
      <w:r>
        <w:rPr>
          <w:rFonts w:hint="eastAsia" w:ascii="宋体" w:hAnsi="宋体" w:eastAsia="宋体" w:cs="宋体"/>
          <w:color w:val="auto"/>
          <w:highlight w:val="none"/>
        </w:rPr>
        <w:t>。</w:t>
      </w:r>
    </w:p>
    <w:p w14:paraId="3A662757">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12.3.5总价合同采用支付分解表计量支付的，是否适用第12.3.4项〔总价合同的计量〕约定进行计量：</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5698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w:t>
      </w:r>
      <w:r>
        <w:rPr>
          <w:rFonts w:hint="eastAsia" w:ascii="宋体" w:hAnsi="宋体" w:eastAsia="宋体" w:cs="宋体"/>
          <w:color w:val="auto"/>
          <w:highlight w:val="none"/>
          <w:u w:val="single"/>
        </w:rPr>
        <w:fldChar w:fldCharType="end"/>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w:t>
      </w:r>
    </w:p>
    <w:p w14:paraId="66A1670C">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12.3.6其他价格形式合同的计量</w:t>
      </w:r>
    </w:p>
    <w:p w14:paraId="4CE2661B">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其他价格形式的计量方式和程序：</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5699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w:t>
      </w:r>
      <w:r>
        <w:rPr>
          <w:rFonts w:hint="eastAsia" w:ascii="宋体" w:hAnsi="宋体" w:eastAsia="宋体" w:cs="宋体"/>
          <w:color w:val="auto"/>
          <w:highlight w:val="none"/>
          <w:u w:val="single"/>
        </w:rPr>
        <w:fldChar w:fldCharType="end"/>
      </w:r>
      <w:r>
        <w:rPr>
          <w:rFonts w:hint="eastAsia" w:ascii="宋体" w:hAnsi="宋体" w:eastAsia="宋体" w:cs="宋体"/>
          <w:color w:val="auto"/>
          <w:highlight w:val="none"/>
          <w:u w:val="single"/>
        </w:rPr>
        <w:t xml:space="preserve"> </w:t>
      </w:r>
    </w:p>
    <w:p w14:paraId="0ACD24CF">
      <w:pPr>
        <w:pStyle w:val="231"/>
        <w:pageBreakBefore w:val="0"/>
        <w:widowControl w:val="0"/>
        <w:kinsoku/>
        <w:wordWrap/>
        <w:overflowPunct/>
        <w:topLinePunct w:val="0"/>
        <w:autoSpaceDE/>
        <w:autoSpaceDN/>
        <w:bidi w:val="0"/>
        <w:adjustRightInd w:val="0"/>
        <w:snapToGrid w:val="0"/>
        <w:spacing w:before="0" w:after="0" w:line="360" w:lineRule="auto"/>
        <w:textAlignment w:val="auto"/>
        <w:rPr>
          <w:rFonts w:hint="eastAsia" w:ascii="宋体" w:hAnsi="宋体" w:eastAsia="宋体" w:cs="宋体"/>
          <w:bCs w:val="0"/>
          <w:color w:val="auto"/>
          <w:sz w:val="24"/>
          <w:szCs w:val="20"/>
          <w:highlight w:val="none"/>
        </w:rPr>
      </w:pPr>
      <w:bookmarkStart w:id="155" w:name="_Toc14470206"/>
      <w:r>
        <w:rPr>
          <w:rFonts w:hint="eastAsia" w:ascii="宋体" w:hAnsi="宋体" w:eastAsia="宋体" w:cs="宋体"/>
          <w:bCs w:val="0"/>
          <w:color w:val="auto"/>
          <w:sz w:val="24"/>
          <w:szCs w:val="20"/>
          <w:highlight w:val="none"/>
        </w:rPr>
        <w:t>12.4工程进度款支付</w:t>
      </w:r>
      <w:bookmarkEnd w:id="155"/>
    </w:p>
    <w:p w14:paraId="1208B218">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12.4.1 付款周期</w:t>
      </w:r>
    </w:p>
    <w:p w14:paraId="15406D93">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关于付款周期的约定：</w:t>
      </w:r>
      <w:r>
        <w:rPr>
          <w:rFonts w:hint="eastAsia" w:ascii="宋体" w:hAnsi="宋体" w:cs="宋体"/>
          <w:color w:val="auto"/>
          <w:highlight w:val="none"/>
          <w:u w:val="single"/>
          <w:lang w:eastAsia="zh-CN"/>
        </w:rPr>
        <w:t>本项目根据财政拨款进度支付，合同签订后付至合同价的10%作为预付款，工程竣工验收通过后付至合同价的50%，结算审计后付至审定价的90%，项目整体决算审计后付清余款（包括3%的质保金），质保期为3年。（所有款项在中标单位提供发票后，发包人在30日内付清。）</w:t>
      </w:r>
      <w:r>
        <w:rPr>
          <w:rFonts w:hint="eastAsia" w:ascii="宋体" w:hAnsi="宋体" w:eastAsia="宋体" w:cs="宋体"/>
          <w:color w:val="auto"/>
          <w:highlight w:val="none"/>
          <w:u w:val="single"/>
        </w:rPr>
        <w:t xml:space="preserve"> </w:t>
      </w:r>
    </w:p>
    <w:p w14:paraId="0C537183">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12.4.2进度付款申请单的编制</w:t>
      </w:r>
    </w:p>
    <w:p w14:paraId="439DC4AF">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关于进度付款申请单编制的约定：</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5701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w:t>
      </w:r>
      <w:r>
        <w:rPr>
          <w:rFonts w:hint="eastAsia" w:ascii="宋体" w:hAnsi="宋体" w:eastAsia="宋体" w:cs="宋体"/>
          <w:color w:val="auto"/>
          <w:highlight w:val="none"/>
          <w:u w:val="single"/>
        </w:rPr>
        <w:fldChar w:fldCharType="end"/>
      </w:r>
      <w:r>
        <w:rPr>
          <w:rFonts w:hint="eastAsia" w:ascii="宋体" w:hAnsi="宋体" w:eastAsia="宋体" w:cs="宋体"/>
          <w:color w:val="auto"/>
          <w:highlight w:val="none"/>
          <w:u w:val="single"/>
        </w:rPr>
        <w:t xml:space="preserve"> </w:t>
      </w:r>
    </w:p>
    <w:p w14:paraId="3331E46D">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12.4.3进度付款申请单的提交</w:t>
      </w:r>
    </w:p>
    <w:p w14:paraId="0DE862BC">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（1）单价合同进度付款申请单提交的约定：</w:t>
      </w:r>
      <w:r>
        <w:rPr>
          <w:rFonts w:hint="eastAsia" w:ascii="宋体" w:hAnsi="宋体" w:eastAsia="宋体" w:cs="宋体"/>
          <w:color w:val="auto"/>
          <w:highlight w:val="none"/>
          <w:u w:val="single"/>
        </w:rPr>
        <w:t xml:space="preserve"> </w:t>
      </w:r>
      <w:r>
        <w:rPr>
          <w:rFonts w:hint="eastAsia" w:ascii="宋体" w:hAnsi="宋体" w:eastAsia="宋体" w:cs="宋体"/>
          <w:bCs/>
          <w:color w:val="auto"/>
          <w:highlight w:val="none"/>
          <w:u w:val="single"/>
        </w:rPr>
        <w:t>按通用条款执行</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w:t>
      </w:r>
    </w:p>
    <w:p w14:paraId="2FEDB33C">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（2）总价合同进度付款申请单提交的约定：</w:t>
      </w:r>
      <w:r>
        <w:rPr>
          <w:rFonts w:hint="eastAsia" w:ascii="宋体" w:hAnsi="宋体" w:eastAsia="宋体" w:cs="宋体"/>
          <w:color w:val="auto"/>
          <w:highlight w:val="none"/>
          <w:u w:val="single"/>
        </w:rPr>
        <w:t xml:space="preserve"> / </w:t>
      </w:r>
      <w:r>
        <w:rPr>
          <w:rFonts w:hint="eastAsia" w:ascii="宋体" w:hAnsi="宋体" w:eastAsia="宋体" w:cs="宋体"/>
          <w:color w:val="auto"/>
          <w:highlight w:val="none"/>
        </w:rPr>
        <w:t>。</w:t>
      </w:r>
    </w:p>
    <w:p w14:paraId="36E4F97C">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u w:val="single"/>
        </w:rPr>
      </w:pPr>
      <w:r>
        <w:rPr>
          <w:rFonts w:hint="eastAsia" w:ascii="宋体" w:hAnsi="宋体" w:eastAsia="宋体" w:cs="宋体"/>
          <w:color w:val="auto"/>
          <w:highlight w:val="none"/>
        </w:rPr>
        <w:t>（3）其他价格形式合同进度付款申请单提交的约定：</w:t>
      </w:r>
      <w:r>
        <w:rPr>
          <w:rFonts w:hint="eastAsia" w:ascii="宋体" w:hAnsi="宋体" w:eastAsia="宋体" w:cs="宋体"/>
          <w:color w:val="auto"/>
          <w:highlight w:val="none"/>
          <w:u w:val="single"/>
        </w:rPr>
        <w:t xml:space="preserve"> / </w:t>
      </w:r>
    </w:p>
    <w:p w14:paraId="41B21DCA">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12.4.4 进度款审核和支付</w:t>
      </w:r>
    </w:p>
    <w:p w14:paraId="769905D0">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（1）监理人审查并报送发包人的期限：</w:t>
      </w:r>
      <w:r>
        <w:rPr>
          <w:rFonts w:hint="eastAsia" w:ascii="宋体" w:hAnsi="宋体" w:eastAsia="宋体" w:cs="宋体"/>
          <w:color w:val="auto"/>
          <w:highlight w:val="none"/>
          <w:u w:val="single"/>
        </w:rPr>
        <w:t xml:space="preserve">  / </w:t>
      </w:r>
      <w:r>
        <w:rPr>
          <w:rFonts w:hint="eastAsia" w:ascii="宋体" w:hAnsi="宋体" w:eastAsia="宋体" w:cs="宋体"/>
          <w:color w:val="auto"/>
          <w:highlight w:val="none"/>
        </w:rPr>
        <w:t>。</w:t>
      </w:r>
    </w:p>
    <w:p w14:paraId="10C67ACD">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发包人完成审批并签发进度款支付证书的期限：</w:t>
      </w:r>
      <w:r>
        <w:rPr>
          <w:rFonts w:hint="eastAsia" w:ascii="宋体" w:hAnsi="宋体" w:eastAsia="宋体" w:cs="宋体"/>
          <w:color w:val="auto"/>
          <w:highlight w:val="none"/>
          <w:u w:val="single"/>
        </w:rPr>
        <w:t xml:space="preserve">  / </w:t>
      </w:r>
      <w:r>
        <w:rPr>
          <w:rFonts w:hint="eastAsia" w:ascii="宋体" w:hAnsi="宋体" w:eastAsia="宋体" w:cs="宋体"/>
          <w:color w:val="auto"/>
          <w:highlight w:val="none"/>
        </w:rPr>
        <w:t>。</w:t>
      </w:r>
    </w:p>
    <w:p w14:paraId="77C0F576">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（2）发包人支付进度款的期限：</w:t>
      </w:r>
      <w:r>
        <w:rPr>
          <w:rFonts w:hint="eastAsia" w:ascii="宋体" w:hAnsi="宋体" w:eastAsia="宋体" w:cs="宋体"/>
          <w:color w:val="auto"/>
          <w:highlight w:val="none"/>
          <w:u w:val="single"/>
        </w:rPr>
        <w:t xml:space="preserve"> /  </w:t>
      </w:r>
      <w:r>
        <w:rPr>
          <w:rFonts w:hint="eastAsia" w:ascii="宋体" w:hAnsi="宋体" w:eastAsia="宋体" w:cs="宋体"/>
          <w:color w:val="auto"/>
          <w:highlight w:val="none"/>
        </w:rPr>
        <w:t>。</w:t>
      </w:r>
    </w:p>
    <w:p w14:paraId="050CE693">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发包人逾期支付进度款的违约金的计算方式：</w:t>
      </w:r>
      <w:r>
        <w:rPr>
          <w:rFonts w:hint="eastAsia" w:ascii="宋体" w:hAnsi="宋体" w:eastAsia="宋体" w:cs="宋体"/>
          <w:color w:val="auto"/>
          <w:highlight w:val="none"/>
          <w:u w:val="single"/>
        </w:rPr>
        <w:t xml:space="preserve"> /  </w:t>
      </w:r>
      <w:r>
        <w:rPr>
          <w:rFonts w:hint="eastAsia" w:ascii="宋体" w:hAnsi="宋体" w:eastAsia="宋体" w:cs="宋体"/>
          <w:color w:val="auto"/>
          <w:highlight w:val="none"/>
        </w:rPr>
        <w:t>。</w:t>
      </w:r>
    </w:p>
    <w:p w14:paraId="1093928A">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12.4.5 支付分解表的编制</w:t>
      </w:r>
    </w:p>
    <w:p w14:paraId="2B5383DA">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cs="宋体"/>
          <w:color w:val="auto"/>
          <w:highlight w:val="none"/>
          <w:lang w:eastAsia="zh-CN"/>
        </w:rPr>
        <w:t>1.</w:t>
      </w:r>
      <w:r>
        <w:rPr>
          <w:rFonts w:hint="eastAsia" w:ascii="宋体" w:hAnsi="宋体" w:eastAsia="宋体" w:cs="宋体"/>
          <w:color w:val="auto"/>
          <w:highlight w:val="none"/>
        </w:rPr>
        <w:t>总价合同支付分解表的编制与审批：</w:t>
      </w:r>
      <w:r>
        <w:rPr>
          <w:rFonts w:hint="eastAsia" w:ascii="宋体" w:hAnsi="宋体" w:eastAsia="宋体" w:cs="宋体"/>
          <w:color w:val="auto"/>
          <w:highlight w:val="none"/>
          <w:u w:val="single"/>
        </w:rPr>
        <w:t xml:space="preserve">  / </w:t>
      </w:r>
      <w:r>
        <w:rPr>
          <w:rFonts w:hint="eastAsia" w:ascii="宋体" w:hAnsi="宋体" w:eastAsia="宋体" w:cs="宋体"/>
          <w:color w:val="auto"/>
          <w:highlight w:val="none"/>
        </w:rPr>
        <w:t>。</w:t>
      </w:r>
    </w:p>
    <w:p w14:paraId="0F666FAA">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cs="宋体"/>
          <w:color w:val="auto"/>
          <w:highlight w:val="none"/>
          <w:lang w:eastAsia="zh-CN"/>
        </w:rPr>
        <w:t>2.</w:t>
      </w:r>
      <w:r>
        <w:rPr>
          <w:rFonts w:hint="eastAsia" w:ascii="宋体" w:hAnsi="宋体" w:eastAsia="宋体" w:cs="宋体"/>
          <w:color w:val="auto"/>
          <w:highlight w:val="none"/>
        </w:rPr>
        <w:t>单价合同的总价项目支付分解表的编制与审批：</w:t>
      </w:r>
      <w:r>
        <w:rPr>
          <w:rFonts w:hint="eastAsia" w:ascii="宋体" w:hAnsi="宋体" w:eastAsia="宋体" w:cs="宋体"/>
          <w:color w:val="auto"/>
          <w:highlight w:val="none"/>
          <w:u w:val="single"/>
        </w:rPr>
        <w:t xml:space="preserve"> /  </w:t>
      </w:r>
      <w:r>
        <w:rPr>
          <w:rFonts w:hint="eastAsia" w:ascii="宋体" w:hAnsi="宋体" w:eastAsia="宋体" w:cs="宋体"/>
          <w:color w:val="auto"/>
          <w:highlight w:val="none"/>
        </w:rPr>
        <w:t>。</w:t>
      </w:r>
    </w:p>
    <w:p w14:paraId="09856128">
      <w:pPr>
        <w:pStyle w:val="231"/>
        <w:pageBreakBefore w:val="0"/>
        <w:widowControl w:val="0"/>
        <w:kinsoku/>
        <w:wordWrap/>
        <w:overflowPunct/>
        <w:topLinePunct w:val="0"/>
        <w:autoSpaceDE/>
        <w:autoSpaceDN/>
        <w:bidi w:val="0"/>
        <w:adjustRightInd w:val="0"/>
        <w:snapToGrid w:val="0"/>
        <w:spacing w:before="0" w:after="0" w:line="360" w:lineRule="auto"/>
        <w:textAlignment w:val="auto"/>
        <w:rPr>
          <w:rFonts w:hint="eastAsia" w:ascii="宋体" w:hAnsi="宋体" w:eastAsia="宋体" w:cs="宋体"/>
          <w:bCs w:val="0"/>
          <w:color w:val="auto"/>
          <w:sz w:val="24"/>
          <w:szCs w:val="20"/>
          <w:highlight w:val="none"/>
        </w:rPr>
      </w:pPr>
      <w:bookmarkStart w:id="156" w:name="_Toc14470207"/>
      <w:r>
        <w:rPr>
          <w:rFonts w:hint="eastAsia" w:ascii="宋体" w:hAnsi="宋体" w:eastAsia="宋体" w:cs="宋体"/>
          <w:bCs w:val="0"/>
          <w:color w:val="auto"/>
          <w:sz w:val="24"/>
          <w:szCs w:val="20"/>
          <w:highlight w:val="none"/>
        </w:rPr>
        <w:t>12.5支付账户</w:t>
      </w:r>
      <w:bookmarkEnd w:id="156"/>
    </w:p>
    <w:p w14:paraId="24E65FDD">
      <w:pPr>
        <w:pStyle w:val="232"/>
        <w:pageBreakBefore w:val="0"/>
        <w:widowControl w:val="0"/>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发包人应将合同价款支付至合同协议书中约定的承包人账户。</w:t>
      </w:r>
    </w:p>
    <w:p w14:paraId="48807B12">
      <w:pPr>
        <w:pStyle w:val="229"/>
        <w:pageBreakBefore w:val="0"/>
        <w:widowControl w:val="0"/>
        <w:kinsoku/>
        <w:wordWrap/>
        <w:overflowPunct/>
        <w:topLinePunct w:val="0"/>
        <w:autoSpaceDE/>
        <w:autoSpaceDN/>
        <w:bidi w:val="0"/>
        <w:adjustRightInd w:val="0"/>
        <w:snapToGrid w:val="0"/>
        <w:spacing w:before="0" w:after="0" w:line="360" w:lineRule="auto"/>
        <w:textAlignment w:val="auto"/>
        <w:rPr>
          <w:rFonts w:hint="eastAsia" w:ascii="宋体" w:hAnsi="宋体" w:eastAsia="宋体" w:cs="宋体"/>
          <w:color w:val="auto"/>
          <w:sz w:val="24"/>
          <w:highlight w:val="none"/>
        </w:rPr>
      </w:pPr>
      <w:bookmarkStart w:id="157" w:name="_Toc14470208"/>
      <w:bookmarkStart w:id="158" w:name="_Toc71558883"/>
      <w:r>
        <w:rPr>
          <w:rFonts w:hint="eastAsia" w:ascii="宋体" w:hAnsi="宋体" w:eastAsia="宋体" w:cs="宋体"/>
          <w:color w:val="auto"/>
          <w:sz w:val="24"/>
          <w:highlight w:val="none"/>
        </w:rPr>
        <w:t>13.验收</w:t>
      </w:r>
      <w:bookmarkEnd w:id="157"/>
      <w:bookmarkEnd w:id="158"/>
    </w:p>
    <w:p w14:paraId="7F1A94E8">
      <w:pPr>
        <w:pStyle w:val="231"/>
        <w:pageBreakBefore w:val="0"/>
        <w:widowControl w:val="0"/>
        <w:kinsoku/>
        <w:wordWrap/>
        <w:overflowPunct/>
        <w:topLinePunct w:val="0"/>
        <w:autoSpaceDE/>
        <w:autoSpaceDN/>
        <w:bidi w:val="0"/>
        <w:adjustRightInd w:val="0"/>
        <w:snapToGrid w:val="0"/>
        <w:spacing w:before="0" w:after="0" w:line="360" w:lineRule="auto"/>
        <w:textAlignment w:val="auto"/>
        <w:rPr>
          <w:rFonts w:hint="eastAsia" w:ascii="宋体" w:hAnsi="宋体" w:eastAsia="宋体" w:cs="宋体"/>
          <w:bCs w:val="0"/>
          <w:color w:val="auto"/>
          <w:sz w:val="24"/>
          <w:szCs w:val="20"/>
          <w:highlight w:val="none"/>
        </w:rPr>
      </w:pPr>
      <w:bookmarkStart w:id="159" w:name="_Toc14470209"/>
      <w:r>
        <w:rPr>
          <w:rFonts w:hint="eastAsia" w:ascii="宋体" w:hAnsi="宋体" w:eastAsia="宋体" w:cs="宋体"/>
          <w:bCs w:val="0"/>
          <w:color w:val="auto"/>
          <w:sz w:val="24"/>
          <w:szCs w:val="20"/>
          <w:highlight w:val="none"/>
        </w:rPr>
        <w:t>13.1分部分项工程验收</w:t>
      </w:r>
      <w:bookmarkEnd w:id="159"/>
    </w:p>
    <w:p w14:paraId="17632452">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监理人不能按时进行验收时，应提前</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5711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24</w:t>
      </w:r>
      <w:r>
        <w:rPr>
          <w:rFonts w:hint="eastAsia" w:ascii="宋体" w:hAnsi="宋体" w:eastAsia="宋体" w:cs="宋体"/>
          <w:color w:val="auto"/>
          <w:highlight w:val="none"/>
          <w:u w:val="single"/>
        </w:rPr>
        <w:fldChar w:fldCharType="end"/>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小时提交书面延期要求。</w:t>
      </w:r>
    </w:p>
    <w:p w14:paraId="7DD6935B">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关于延期最长不得超过：</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5712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48</w:t>
      </w:r>
      <w:r>
        <w:rPr>
          <w:rFonts w:hint="eastAsia" w:ascii="宋体" w:hAnsi="宋体" w:eastAsia="宋体" w:cs="宋体"/>
          <w:color w:val="auto"/>
          <w:highlight w:val="none"/>
          <w:u w:val="single"/>
        </w:rPr>
        <w:fldChar w:fldCharType="end"/>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小时。</w:t>
      </w:r>
    </w:p>
    <w:p w14:paraId="2B65A667">
      <w:pPr>
        <w:pStyle w:val="231"/>
        <w:pageBreakBefore w:val="0"/>
        <w:widowControl w:val="0"/>
        <w:kinsoku/>
        <w:wordWrap/>
        <w:overflowPunct/>
        <w:topLinePunct w:val="0"/>
        <w:autoSpaceDE/>
        <w:autoSpaceDN/>
        <w:bidi w:val="0"/>
        <w:adjustRightInd w:val="0"/>
        <w:snapToGrid w:val="0"/>
        <w:spacing w:before="0" w:after="0" w:line="360" w:lineRule="auto"/>
        <w:textAlignment w:val="auto"/>
        <w:rPr>
          <w:rFonts w:hint="eastAsia" w:ascii="宋体" w:hAnsi="宋体" w:eastAsia="宋体" w:cs="宋体"/>
          <w:bCs w:val="0"/>
          <w:color w:val="auto"/>
          <w:sz w:val="24"/>
          <w:szCs w:val="20"/>
          <w:highlight w:val="none"/>
        </w:rPr>
      </w:pPr>
      <w:bookmarkStart w:id="160" w:name="_Toc14470210"/>
      <w:r>
        <w:rPr>
          <w:rFonts w:hint="eastAsia" w:ascii="宋体" w:hAnsi="宋体" w:eastAsia="宋体" w:cs="宋体"/>
          <w:bCs w:val="0"/>
          <w:color w:val="auto"/>
          <w:sz w:val="24"/>
          <w:szCs w:val="20"/>
          <w:highlight w:val="none"/>
        </w:rPr>
        <w:t>13.2竣工验收</w:t>
      </w:r>
      <w:bookmarkEnd w:id="160"/>
    </w:p>
    <w:p w14:paraId="4BB9F25B">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bookmarkStart w:id="161" w:name="_Toc280868704"/>
      <w:bookmarkStart w:id="162" w:name="_Toc280868705"/>
      <w:r>
        <w:rPr>
          <w:rFonts w:hint="eastAsia" w:ascii="宋体" w:hAnsi="宋体" w:eastAsia="宋体" w:cs="宋体"/>
          <w:color w:val="auto"/>
          <w:highlight w:val="none"/>
        </w:rPr>
        <w:t>13.2.1竣工验收程序</w:t>
      </w:r>
      <w:bookmarkEnd w:id="161"/>
    </w:p>
    <w:p w14:paraId="4B992DB9">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bCs/>
          <w:color w:val="auto"/>
          <w:highlight w:val="none"/>
          <w:u w:val="single"/>
        </w:rPr>
      </w:pPr>
      <w:r>
        <w:rPr>
          <w:rFonts w:hint="eastAsia" w:ascii="宋体" w:hAnsi="宋体" w:eastAsia="宋体" w:cs="宋体"/>
          <w:color w:val="auto"/>
          <w:highlight w:val="none"/>
        </w:rPr>
        <w:t>关于竣工验收程序的约定：</w:t>
      </w:r>
      <w:r>
        <w:rPr>
          <w:rFonts w:hint="eastAsia" w:ascii="宋体" w:hAnsi="宋体" w:eastAsia="宋体" w:cs="宋体"/>
          <w:bCs/>
          <w:color w:val="auto"/>
          <w:highlight w:val="none"/>
          <w:u w:val="single"/>
        </w:rPr>
        <w:t>按通用条款执行，并符合下列要求：</w:t>
      </w:r>
    </w:p>
    <w:p w14:paraId="077930B1">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bCs/>
          <w:color w:val="auto"/>
          <w:highlight w:val="none"/>
          <w:u w:val="single"/>
        </w:rPr>
      </w:pPr>
      <w:r>
        <w:rPr>
          <w:rFonts w:hint="eastAsia" w:ascii="宋体" w:hAnsi="宋体" w:cs="宋体"/>
          <w:bCs/>
          <w:color w:val="auto"/>
          <w:highlight w:val="none"/>
          <w:u w:val="single"/>
          <w:lang w:eastAsia="zh-CN"/>
        </w:rPr>
        <w:t>1.</w:t>
      </w:r>
      <w:r>
        <w:rPr>
          <w:rFonts w:hint="eastAsia" w:ascii="宋体" w:hAnsi="宋体" w:eastAsia="宋体" w:cs="宋体"/>
          <w:bCs/>
          <w:color w:val="auto"/>
          <w:highlight w:val="none"/>
          <w:u w:val="single"/>
        </w:rPr>
        <w:t>竣工验收按照承包人自评、设计单位认可、监理核定、发包人验收的流程进行。工程完工后，承包人通过自检认为达到竣工验收条件时，应按国家关于工程竣工有关规定，向发包人提供完整的竣工档案资料、竣工验收报告等满足竣工验收的资料。</w:t>
      </w:r>
    </w:p>
    <w:p w14:paraId="1F7186D8">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bCs/>
          <w:color w:val="auto"/>
          <w:highlight w:val="none"/>
          <w:u w:val="single"/>
        </w:rPr>
      </w:pPr>
      <w:r>
        <w:rPr>
          <w:rFonts w:hint="eastAsia" w:ascii="宋体" w:hAnsi="宋体" w:cs="宋体"/>
          <w:bCs/>
          <w:color w:val="auto"/>
          <w:highlight w:val="none"/>
          <w:u w:val="single"/>
          <w:lang w:eastAsia="zh-CN"/>
        </w:rPr>
        <w:t>2.</w:t>
      </w:r>
      <w:r>
        <w:rPr>
          <w:rFonts w:hint="eastAsia" w:ascii="宋体" w:hAnsi="宋体" w:eastAsia="宋体" w:cs="宋体"/>
          <w:bCs/>
          <w:color w:val="auto"/>
          <w:highlight w:val="none"/>
          <w:u w:val="single"/>
        </w:rPr>
        <w:t>发包人收到上述资料后及时组织有关部门进行全面验收。若承包人提供的验收资料不全或不符合规定要求，则验收顺延，责任由承包人承担。发包人组织验收后，在一周内给予批准或提出修改意见。若初次验收未通过，承包人应按发包人所提修改意见进行整改并承担整改费用，完成后再次申报。</w:t>
      </w:r>
    </w:p>
    <w:p w14:paraId="11193E06">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bCs/>
          <w:color w:val="auto"/>
          <w:highlight w:val="none"/>
          <w:u w:val="single"/>
        </w:rPr>
      </w:pPr>
      <w:r>
        <w:rPr>
          <w:rFonts w:hint="eastAsia" w:ascii="宋体" w:hAnsi="宋体" w:cs="宋体"/>
          <w:bCs/>
          <w:color w:val="auto"/>
          <w:highlight w:val="none"/>
          <w:u w:val="single"/>
          <w:lang w:eastAsia="zh-CN"/>
        </w:rPr>
        <w:t>3.</w:t>
      </w:r>
      <w:r>
        <w:rPr>
          <w:rFonts w:hint="eastAsia" w:ascii="宋体" w:hAnsi="宋体" w:eastAsia="宋体" w:cs="宋体"/>
          <w:bCs/>
          <w:color w:val="auto"/>
          <w:highlight w:val="none"/>
          <w:u w:val="single"/>
        </w:rPr>
        <w:t>承包人提供竣工图的约定：此项目无需提供竣工图。竣工验收日期为实际竣工验收合格之日。</w:t>
      </w:r>
    </w:p>
    <w:p w14:paraId="4057286F">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bCs/>
          <w:color w:val="auto"/>
          <w:highlight w:val="none"/>
          <w:u w:val="single"/>
        </w:rPr>
      </w:pPr>
      <w:r>
        <w:rPr>
          <w:rFonts w:hint="eastAsia" w:ascii="宋体" w:hAnsi="宋体" w:cs="宋体"/>
          <w:bCs/>
          <w:color w:val="auto"/>
          <w:highlight w:val="none"/>
          <w:u w:val="single"/>
          <w:lang w:eastAsia="zh-CN"/>
        </w:rPr>
        <w:t>4.</w:t>
      </w:r>
      <w:r>
        <w:rPr>
          <w:rFonts w:hint="eastAsia" w:ascii="宋体" w:hAnsi="宋体" w:eastAsia="宋体" w:cs="宋体"/>
          <w:bCs/>
          <w:color w:val="auto"/>
          <w:highlight w:val="none"/>
          <w:u w:val="single"/>
        </w:rPr>
        <w:t>竣工交付使用的过程必须符合下列要求：</w:t>
      </w:r>
    </w:p>
    <w:p w14:paraId="1FCF6B11">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bCs/>
          <w:color w:val="auto"/>
          <w:highlight w:val="none"/>
          <w:u w:val="single"/>
        </w:rPr>
      </w:pPr>
      <w:r>
        <w:rPr>
          <w:rFonts w:hint="eastAsia" w:ascii="宋体" w:hAnsi="宋体" w:eastAsia="宋体" w:cs="宋体"/>
          <w:bCs/>
          <w:color w:val="auto"/>
          <w:highlight w:val="none"/>
          <w:u w:val="single"/>
        </w:rPr>
        <w:t>A.完成设计图和施工合同规定的工作内容，达到国家规定的竣工验收条件。工程质量应符合国家现行的有关法律法规、技术标准、设计文件及合同规定的要求，并经质量监督机构核定为合格工程。</w:t>
      </w:r>
    </w:p>
    <w:p w14:paraId="08D32D74">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bCs/>
          <w:color w:val="auto"/>
          <w:highlight w:val="none"/>
          <w:u w:val="single"/>
        </w:rPr>
      </w:pPr>
      <w:r>
        <w:rPr>
          <w:rFonts w:hint="eastAsia" w:ascii="宋体" w:hAnsi="宋体" w:eastAsia="宋体" w:cs="宋体"/>
          <w:bCs/>
          <w:color w:val="auto"/>
          <w:highlight w:val="none"/>
          <w:u w:val="single"/>
        </w:rPr>
        <w:t>B.工程所用的设备和主材料、构配件具有产品质量出厂检验合格证明、技术标准、必要的进场试验报告，并达到相应的验收标准。</w:t>
      </w:r>
    </w:p>
    <w:p w14:paraId="2775E412">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bCs/>
          <w:color w:val="auto"/>
          <w:highlight w:val="none"/>
          <w:u w:val="single"/>
        </w:rPr>
      </w:pPr>
      <w:r>
        <w:rPr>
          <w:rFonts w:hint="eastAsia" w:ascii="宋体" w:hAnsi="宋体" w:eastAsia="宋体" w:cs="宋体"/>
          <w:bCs/>
          <w:color w:val="auto"/>
          <w:highlight w:val="none"/>
          <w:u w:val="single"/>
        </w:rPr>
        <w:t>C.具有完整的工程技术档案，已办理工程竣工交付使用的有关手续。</w:t>
      </w:r>
    </w:p>
    <w:p w14:paraId="66423905">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bCs/>
          <w:color w:val="auto"/>
          <w:highlight w:val="none"/>
          <w:u w:val="single"/>
        </w:rPr>
      </w:pPr>
      <w:r>
        <w:rPr>
          <w:rFonts w:hint="eastAsia" w:ascii="宋体" w:hAnsi="宋体" w:eastAsia="宋体" w:cs="宋体"/>
          <w:bCs/>
          <w:color w:val="auto"/>
          <w:highlight w:val="none"/>
          <w:u w:val="single"/>
        </w:rPr>
        <w:t>D.已签署工程保修书。</w:t>
      </w:r>
    </w:p>
    <w:p w14:paraId="3915E563">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bCs/>
          <w:color w:val="auto"/>
          <w:highlight w:val="none"/>
          <w:u w:val="single"/>
        </w:rPr>
      </w:pPr>
      <w:r>
        <w:rPr>
          <w:rFonts w:hint="eastAsia" w:ascii="宋体" w:hAnsi="宋体" w:cs="宋体"/>
          <w:bCs/>
          <w:color w:val="auto"/>
          <w:highlight w:val="none"/>
          <w:u w:val="single"/>
          <w:lang w:eastAsia="zh-CN"/>
        </w:rPr>
        <w:t>5.</w:t>
      </w:r>
      <w:r>
        <w:rPr>
          <w:rFonts w:hint="eastAsia" w:ascii="宋体" w:hAnsi="宋体" w:eastAsia="宋体" w:cs="宋体"/>
          <w:bCs/>
          <w:color w:val="auto"/>
          <w:highlight w:val="none"/>
          <w:u w:val="single"/>
        </w:rPr>
        <w:t>工程竣工验收一次性通过，承包人送交竣工验收报告的日期为实际竣工日期。工程首次验收未通过，实际竣工日期为承包人整改后再次验收合格之日。</w:t>
      </w:r>
    </w:p>
    <w:p w14:paraId="6390959E">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发包人不按照本项约定组织竣工验收、颁发工程接收证书的违约金的计算方法：</w:t>
      </w:r>
      <w:r>
        <w:rPr>
          <w:rFonts w:hint="eastAsia" w:ascii="宋体" w:hAnsi="宋体" w:eastAsia="宋体" w:cs="宋体"/>
          <w:bCs/>
          <w:color w:val="auto"/>
          <w:highlight w:val="none"/>
          <w:u w:val="single"/>
        </w:rPr>
        <w:t>按通用条款执行。</w:t>
      </w:r>
      <w:bookmarkEnd w:id="162"/>
    </w:p>
    <w:p w14:paraId="1251F90C">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13.2.2移交、接收全部与部分工程</w:t>
      </w:r>
    </w:p>
    <w:p w14:paraId="4EB73465">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承包人向发包人移交工程的期限：</w:t>
      </w:r>
      <w:r>
        <w:rPr>
          <w:rFonts w:hint="eastAsia" w:ascii="宋体" w:hAnsi="宋体" w:eastAsia="宋体" w:cs="宋体"/>
          <w:color w:val="auto"/>
          <w:highlight w:val="none"/>
          <w:u w:val="single"/>
        </w:rPr>
        <w:t>施工完成后</w:t>
      </w:r>
      <w:r>
        <w:rPr>
          <w:rFonts w:hint="eastAsia" w:ascii="宋体" w:hAnsi="宋体" w:eastAsia="宋体" w:cs="宋体"/>
          <w:bCs/>
          <w:color w:val="auto"/>
          <w:highlight w:val="none"/>
          <w:u w:val="single"/>
        </w:rPr>
        <w:t>按照发包人要求执行</w:t>
      </w:r>
      <w:r>
        <w:rPr>
          <w:rFonts w:hint="eastAsia" w:ascii="宋体" w:hAnsi="宋体" w:eastAsia="宋体" w:cs="宋体"/>
          <w:color w:val="auto"/>
          <w:highlight w:val="none"/>
        </w:rPr>
        <w:t>。</w:t>
      </w:r>
    </w:p>
    <w:p w14:paraId="1DBDF408">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u w:val="single"/>
        </w:rPr>
      </w:pPr>
      <w:r>
        <w:rPr>
          <w:rFonts w:hint="eastAsia" w:ascii="宋体" w:hAnsi="宋体" w:eastAsia="宋体" w:cs="宋体"/>
          <w:color w:val="auto"/>
          <w:highlight w:val="none"/>
        </w:rPr>
        <w:t>发包人未按本合同约定接收全部或部分工程的，违约金的计算方法为：</w:t>
      </w:r>
      <w:r>
        <w:rPr>
          <w:rFonts w:hint="eastAsia" w:ascii="宋体" w:hAnsi="宋体" w:eastAsia="宋体" w:cs="宋体"/>
          <w:bCs/>
          <w:color w:val="auto"/>
          <w:highlight w:val="none"/>
          <w:u w:val="single"/>
        </w:rPr>
        <w:t>按通用条款执行</w:t>
      </w:r>
      <w:r>
        <w:rPr>
          <w:rFonts w:hint="eastAsia" w:ascii="宋体" w:hAnsi="宋体" w:eastAsia="宋体" w:cs="宋体"/>
          <w:color w:val="auto"/>
          <w:highlight w:val="none"/>
        </w:rPr>
        <w:t>。</w:t>
      </w:r>
    </w:p>
    <w:p w14:paraId="13090702">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承包人未按时移交工程的，违约金的计算方法为：</w:t>
      </w:r>
      <w:r>
        <w:rPr>
          <w:rFonts w:hint="eastAsia" w:ascii="宋体" w:hAnsi="宋体" w:eastAsia="宋体" w:cs="宋体"/>
          <w:bCs/>
          <w:color w:val="auto"/>
          <w:highlight w:val="none"/>
          <w:u w:val="single"/>
        </w:rPr>
        <w:t>按 2000元/天支付违约金</w:t>
      </w:r>
      <w:r>
        <w:rPr>
          <w:rFonts w:hint="eastAsia" w:ascii="宋体" w:hAnsi="宋体" w:eastAsia="宋体" w:cs="宋体"/>
          <w:color w:val="auto"/>
          <w:highlight w:val="none"/>
        </w:rPr>
        <w:t>。</w:t>
      </w:r>
    </w:p>
    <w:p w14:paraId="7A23664E">
      <w:pPr>
        <w:pStyle w:val="231"/>
        <w:pageBreakBefore w:val="0"/>
        <w:widowControl w:val="0"/>
        <w:kinsoku/>
        <w:wordWrap/>
        <w:overflowPunct/>
        <w:topLinePunct w:val="0"/>
        <w:autoSpaceDE/>
        <w:autoSpaceDN/>
        <w:bidi w:val="0"/>
        <w:adjustRightInd w:val="0"/>
        <w:snapToGrid w:val="0"/>
        <w:spacing w:before="0" w:after="0" w:line="360" w:lineRule="auto"/>
        <w:textAlignment w:val="auto"/>
        <w:rPr>
          <w:rFonts w:hint="eastAsia" w:ascii="宋体" w:hAnsi="宋体" w:eastAsia="宋体" w:cs="宋体"/>
          <w:bCs w:val="0"/>
          <w:color w:val="auto"/>
          <w:sz w:val="24"/>
          <w:szCs w:val="20"/>
          <w:highlight w:val="none"/>
        </w:rPr>
      </w:pPr>
      <w:bookmarkStart w:id="163" w:name="_Toc14470211"/>
      <w:r>
        <w:rPr>
          <w:rFonts w:hint="eastAsia" w:ascii="宋体" w:hAnsi="宋体" w:eastAsia="宋体" w:cs="宋体"/>
          <w:bCs w:val="0"/>
          <w:color w:val="auto"/>
          <w:sz w:val="24"/>
          <w:szCs w:val="20"/>
          <w:highlight w:val="none"/>
        </w:rPr>
        <w:t>13.3 竣工退场</w:t>
      </w:r>
      <w:bookmarkEnd w:id="163"/>
    </w:p>
    <w:p w14:paraId="544EEBFE">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13.3.1 竣工退场</w:t>
      </w:r>
    </w:p>
    <w:p w14:paraId="6B34E9DD">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承包人完成竣工退场的期限：</w:t>
      </w:r>
      <w:r>
        <w:rPr>
          <w:rFonts w:hint="eastAsia" w:ascii="宋体" w:hAnsi="宋体" w:eastAsia="宋体" w:cs="宋体"/>
          <w:color w:val="auto"/>
          <w:highlight w:val="none"/>
          <w:u w:val="single"/>
        </w:rPr>
        <w:t xml:space="preserve">       施工结束后3日内      </w:t>
      </w:r>
      <w:r>
        <w:rPr>
          <w:rFonts w:hint="eastAsia" w:ascii="宋体" w:hAnsi="宋体" w:eastAsia="宋体" w:cs="宋体"/>
          <w:color w:val="auto"/>
          <w:highlight w:val="none"/>
        </w:rPr>
        <w:t>。</w:t>
      </w:r>
    </w:p>
    <w:p w14:paraId="04E3D3F2">
      <w:pPr>
        <w:pStyle w:val="229"/>
        <w:pageBreakBefore w:val="0"/>
        <w:widowControl w:val="0"/>
        <w:kinsoku/>
        <w:wordWrap/>
        <w:overflowPunct/>
        <w:topLinePunct w:val="0"/>
        <w:autoSpaceDE/>
        <w:autoSpaceDN/>
        <w:bidi w:val="0"/>
        <w:adjustRightInd w:val="0"/>
        <w:snapToGrid w:val="0"/>
        <w:spacing w:before="0" w:after="0" w:line="360" w:lineRule="auto"/>
        <w:textAlignment w:val="auto"/>
        <w:rPr>
          <w:rFonts w:hint="eastAsia" w:ascii="宋体" w:hAnsi="宋体" w:eastAsia="宋体" w:cs="宋体"/>
          <w:color w:val="auto"/>
          <w:sz w:val="24"/>
          <w:highlight w:val="none"/>
        </w:rPr>
      </w:pPr>
      <w:bookmarkStart w:id="164" w:name="_Toc71558884"/>
      <w:bookmarkStart w:id="165" w:name="_Toc14470212"/>
      <w:r>
        <w:rPr>
          <w:rFonts w:hint="eastAsia" w:ascii="宋体" w:hAnsi="宋体" w:eastAsia="宋体" w:cs="宋体"/>
          <w:color w:val="auto"/>
          <w:sz w:val="24"/>
          <w:highlight w:val="none"/>
        </w:rPr>
        <w:t>14.竣工结算</w:t>
      </w:r>
      <w:bookmarkEnd w:id="164"/>
      <w:bookmarkEnd w:id="165"/>
    </w:p>
    <w:p w14:paraId="41E1D27F">
      <w:pPr>
        <w:pStyle w:val="231"/>
        <w:pageBreakBefore w:val="0"/>
        <w:widowControl w:val="0"/>
        <w:kinsoku/>
        <w:wordWrap/>
        <w:overflowPunct/>
        <w:topLinePunct w:val="0"/>
        <w:autoSpaceDE/>
        <w:autoSpaceDN/>
        <w:bidi w:val="0"/>
        <w:adjustRightInd w:val="0"/>
        <w:snapToGrid w:val="0"/>
        <w:spacing w:before="0" w:after="0" w:line="360" w:lineRule="auto"/>
        <w:textAlignment w:val="auto"/>
        <w:rPr>
          <w:rFonts w:hint="eastAsia" w:ascii="宋体" w:hAnsi="宋体" w:eastAsia="宋体" w:cs="宋体"/>
          <w:bCs w:val="0"/>
          <w:color w:val="auto"/>
          <w:sz w:val="24"/>
          <w:szCs w:val="20"/>
          <w:highlight w:val="none"/>
        </w:rPr>
      </w:pPr>
      <w:bookmarkStart w:id="166" w:name="_Toc14470213"/>
      <w:r>
        <w:rPr>
          <w:rFonts w:hint="eastAsia" w:ascii="宋体" w:hAnsi="宋体" w:eastAsia="宋体" w:cs="宋体"/>
          <w:bCs w:val="0"/>
          <w:color w:val="auto"/>
          <w:sz w:val="24"/>
          <w:szCs w:val="20"/>
          <w:highlight w:val="none"/>
        </w:rPr>
        <w:t>14.1竣工结算申请</w:t>
      </w:r>
      <w:bookmarkEnd w:id="166"/>
    </w:p>
    <w:p w14:paraId="6A50EC34">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承包人提交竣工付款申请单的期限：</w:t>
      </w:r>
      <w:r>
        <w:rPr>
          <w:rFonts w:hint="eastAsia" w:ascii="宋体" w:hAnsi="宋体" w:eastAsia="宋体" w:cs="宋体"/>
          <w:color w:val="auto"/>
          <w:highlight w:val="none"/>
          <w:u w:val="single"/>
        </w:rPr>
        <w:t xml:space="preserve"> 验收合格后，</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5723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在工程完工后一个月内将竣工结算报监理人进行初审，监理人初审后由发包人跟踪审计部门进行审计，在审计过程中发包人不接受承包人提交的任何补充资料（除非这些补充资料的内容被证实是发生在工程完工以后的），所有遗漏的结算资料发包人将视为承包人做出的优惠</w:t>
      </w:r>
      <w:r>
        <w:rPr>
          <w:rFonts w:hint="eastAsia" w:ascii="宋体" w:hAnsi="宋体" w:eastAsia="宋体" w:cs="宋体"/>
          <w:color w:val="auto"/>
          <w:highlight w:val="none"/>
          <w:u w:val="single"/>
        </w:rPr>
        <w:fldChar w:fldCharType="end"/>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w:t>
      </w:r>
    </w:p>
    <w:p w14:paraId="1D4EA300">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bCs/>
          <w:color w:val="auto"/>
          <w:highlight w:val="none"/>
          <w:u w:val="single"/>
        </w:rPr>
      </w:pPr>
      <w:r>
        <w:rPr>
          <w:rFonts w:hint="eastAsia" w:ascii="宋体" w:hAnsi="宋体" w:eastAsia="宋体" w:cs="宋体"/>
          <w:color w:val="auto"/>
          <w:highlight w:val="none"/>
        </w:rPr>
        <w:t>竣工付款申请单应包括的内容：</w:t>
      </w:r>
      <w:r>
        <w:rPr>
          <w:rFonts w:hint="eastAsia" w:ascii="宋体" w:hAnsi="宋体" w:eastAsia="宋体" w:cs="宋体"/>
          <w:bCs/>
          <w:color w:val="auto"/>
          <w:highlight w:val="none"/>
          <w:u w:val="single"/>
        </w:rPr>
        <w:t>（1）竣工结算书原件、工程量计算书。</w:t>
      </w:r>
    </w:p>
    <w:p w14:paraId="337C85E0">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bCs/>
          <w:color w:val="auto"/>
          <w:highlight w:val="none"/>
          <w:u w:val="single"/>
        </w:rPr>
      </w:pPr>
      <w:r>
        <w:rPr>
          <w:rFonts w:hint="eastAsia" w:ascii="宋体" w:hAnsi="宋体" w:eastAsia="宋体" w:cs="宋体"/>
          <w:bCs/>
          <w:color w:val="auto"/>
          <w:highlight w:val="none"/>
          <w:u w:val="single"/>
        </w:rPr>
        <w:t>（2）施工合同、中标通知书复印件。</w:t>
      </w:r>
    </w:p>
    <w:p w14:paraId="313B387E">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bCs/>
          <w:color w:val="auto"/>
          <w:highlight w:val="none"/>
          <w:u w:val="single"/>
        </w:rPr>
      </w:pPr>
      <w:r>
        <w:rPr>
          <w:rFonts w:hint="eastAsia" w:ascii="宋体" w:hAnsi="宋体" w:eastAsia="宋体" w:cs="宋体"/>
          <w:bCs/>
          <w:color w:val="auto"/>
          <w:highlight w:val="none"/>
          <w:u w:val="single"/>
        </w:rPr>
        <w:t>（3）招标文件、招标答疑、</w:t>
      </w:r>
      <w:r>
        <w:rPr>
          <w:rFonts w:hint="eastAsia" w:ascii="宋体" w:hAnsi="宋体" w:cs="宋体"/>
          <w:bCs/>
          <w:color w:val="auto"/>
          <w:highlight w:val="none"/>
          <w:u w:val="single"/>
          <w:lang w:eastAsia="zh-CN"/>
        </w:rPr>
        <w:t>响应文件</w:t>
      </w:r>
      <w:r>
        <w:rPr>
          <w:rFonts w:hint="eastAsia" w:ascii="宋体" w:hAnsi="宋体" w:eastAsia="宋体" w:cs="宋体"/>
          <w:bCs/>
          <w:color w:val="auto"/>
          <w:highlight w:val="none"/>
          <w:u w:val="single"/>
        </w:rPr>
        <w:t>。</w:t>
      </w:r>
    </w:p>
    <w:p w14:paraId="20E97F60">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bCs/>
          <w:color w:val="auto"/>
          <w:highlight w:val="none"/>
          <w:u w:val="single"/>
        </w:rPr>
      </w:pPr>
      <w:r>
        <w:rPr>
          <w:rFonts w:hint="eastAsia" w:ascii="宋体" w:hAnsi="宋体" w:eastAsia="宋体" w:cs="宋体"/>
          <w:bCs/>
          <w:color w:val="auto"/>
          <w:highlight w:val="none"/>
          <w:u w:val="single"/>
        </w:rPr>
        <w:t>（4）竣工资料原件（包括开竣工报告、分部分项工程验收记录以及材料检测等资料，经监理核查装订成册，拟报档案馆存档的资料）；</w:t>
      </w:r>
    </w:p>
    <w:p w14:paraId="0F10B390">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bCs/>
          <w:color w:val="auto"/>
          <w:highlight w:val="none"/>
          <w:u w:val="single"/>
        </w:rPr>
      </w:pPr>
      <w:r>
        <w:rPr>
          <w:rFonts w:hint="eastAsia" w:ascii="宋体" w:hAnsi="宋体" w:eastAsia="宋体" w:cs="宋体"/>
          <w:bCs/>
          <w:color w:val="auto"/>
          <w:highlight w:val="none"/>
          <w:u w:val="single"/>
        </w:rPr>
        <w:t>（5）设计变更、工程签证、图纸会审、会议纪要等结算资料；</w:t>
      </w:r>
    </w:p>
    <w:p w14:paraId="3B11A84A">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bCs/>
          <w:color w:val="auto"/>
          <w:highlight w:val="none"/>
          <w:u w:val="single"/>
        </w:rPr>
      </w:pPr>
      <w:r>
        <w:rPr>
          <w:rFonts w:hint="eastAsia" w:ascii="宋体" w:hAnsi="宋体" w:eastAsia="宋体" w:cs="宋体"/>
          <w:bCs/>
          <w:color w:val="auto"/>
          <w:highlight w:val="none"/>
          <w:u w:val="single"/>
        </w:rPr>
        <w:t>（6）电子文件（包括投标报价、竣工结算书、施工图纸等）；</w:t>
      </w:r>
    </w:p>
    <w:p w14:paraId="080635DA">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bCs/>
          <w:color w:val="auto"/>
          <w:highlight w:val="none"/>
          <w:u w:val="single"/>
        </w:rPr>
        <w:t>（7）甲供材料结算单、水电费结算单（如有）</w:t>
      </w:r>
      <w:r>
        <w:rPr>
          <w:rFonts w:hint="eastAsia" w:ascii="宋体" w:hAnsi="宋体" w:eastAsia="宋体" w:cs="宋体"/>
          <w:color w:val="auto"/>
          <w:highlight w:val="none"/>
        </w:rPr>
        <w:t>。</w:t>
      </w:r>
    </w:p>
    <w:p w14:paraId="03CA44B1">
      <w:pPr>
        <w:pStyle w:val="231"/>
        <w:pageBreakBefore w:val="0"/>
        <w:widowControl w:val="0"/>
        <w:kinsoku/>
        <w:wordWrap/>
        <w:overflowPunct/>
        <w:topLinePunct w:val="0"/>
        <w:autoSpaceDE/>
        <w:autoSpaceDN/>
        <w:bidi w:val="0"/>
        <w:adjustRightInd w:val="0"/>
        <w:snapToGrid w:val="0"/>
        <w:spacing w:before="0" w:after="0" w:line="360" w:lineRule="auto"/>
        <w:textAlignment w:val="auto"/>
        <w:rPr>
          <w:rFonts w:hint="eastAsia" w:ascii="宋体" w:hAnsi="宋体" w:eastAsia="宋体" w:cs="宋体"/>
          <w:bCs w:val="0"/>
          <w:color w:val="auto"/>
          <w:sz w:val="24"/>
          <w:szCs w:val="20"/>
          <w:highlight w:val="none"/>
        </w:rPr>
      </w:pPr>
      <w:bookmarkStart w:id="167" w:name="_Toc14470215"/>
      <w:r>
        <w:rPr>
          <w:rFonts w:hint="eastAsia" w:ascii="宋体" w:hAnsi="宋体" w:eastAsia="宋体" w:cs="宋体"/>
          <w:bCs w:val="0"/>
          <w:color w:val="auto"/>
          <w:sz w:val="24"/>
          <w:szCs w:val="20"/>
          <w:highlight w:val="none"/>
        </w:rPr>
        <w:t>14.2最终结清</w:t>
      </w:r>
      <w:bookmarkEnd w:id="167"/>
    </w:p>
    <w:p w14:paraId="283FE1FE">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14.3.1最终结清申请单</w:t>
      </w:r>
    </w:p>
    <w:p w14:paraId="6F30EE44">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承包人提交最终结清申请单的份数：</w:t>
      </w:r>
      <w:r>
        <w:rPr>
          <w:rFonts w:hint="eastAsia" w:ascii="宋体" w:hAnsi="宋体" w:eastAsia="宋体" w:cs="宋体"/>
          <w:bCs/>
          <w:color w:val="auto"/>
          <w:highlight w:val="none"/>
          <w:u w:val="single"/>
        </w:rPr>
        <w:t>3</w:t>
      </w:r>
      <w:r>
        <w:rPr>
          <w:rFonts w:hint="eastAsia" w:ascii="宋体" w:hAnsi="宋体" w:eastAsia="宋体" w:cs="宋体"/>
          <w:color w:val="auto"/>
          <w:highlight w:val="none"/>
        </w:rPr>
        <w:t>。</w:t>
      </w:r>
    </w:p>
    <w:p w14:paraId="7191C007">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承包人提交最终结算申请单的期限：</w:t>
      </w:r>
      <w:r>
        <w:rPr>
          <w:rFonts w:hint="eastAsia" w:ascii="宋体" w:hAnsi="宋体" w:eastAsia="宋体" w:cs="宋体"/>
          <w:bCs/>
          <w:color w:val="auto"/>
          <w:highlight w:val="none"/>
          <w:u w:val="single"/>
        </w:rPr>
        <w:t>质量缺陷期满后56天内</w:t>
      </w:r>
      <w:r>
        <w:rPr>
          <w:rFonts w:hint="eastAsia" w:ascii="宋体" w:hAnsi="宋体" w:eastAsia="宋体" w:cs="宋体"/>
          <w:color w:val="auto"/>
          <w:highlight w:val="none"/>
        </w:rPr>
        <w:t xml:space="preserve">。 </w:t>
      </w:r>
    </w:p>
    <w:p w14:paraId="5CFF4D70">
      <w:pPr>
        <w:pStyle w:val="229"/>
        <w:pageBreakBefore w:val="0"/>
        <w:widowControl w:val="0"/>
        <w:kinsoku/>
        <w:wordWrap/>
        <w:overflowPunct/>
        <w:topLinePunct w:val="0"/>
        <w:autoSpaceDE/>
        <w:autoSpaceDN/>
        <w:bidi w:val="0"/>
        <w:adjustRightInd w:val="0"/>
        <w:snapToGrid w:val="0"/>
        <w:spacing w:before="0" w:after="0" w:line="360" w:lineRule="auto"/>
        <w:textAlignment w:val="auto"/>
        <w:rPr>
          <w:rFonts w:hint="eastAsia" w:ascii="宋体" w:hAnsi="宋体" w:eastAsia="宋体" w:cs="宋体"/>
          <w:color w:val="auto"/>
          <w:sz w:val="24"/>
          <w:highlight w:val="none"/>
        </w:rPr>
      </w:pPr>
      <w:bookmarkStart w:id="168" w:name="_Toc71558885"/>
      <w:bookmarkStart w:id="169" w:name="_Toc14470216"/>
      <w:r>
        <w:rPr>
          <w:rFonts w:hint="eastAsia" w:ascii="宋体" w:hAnsi="宋体" w:eastAsia="宋体" w:cs="宋体"/>
          <w:color w:val="auto"/>
          <w:sz w:val="24"/>
          <w:highlight w:val="none"/>
        </w:rPr>
        <w:t>15.缺陷责任期与保修</w:t>
      </w:r>
      <w:bookmarkEnd w:id="168"/>
      <w:bookmarkEnd w:id="169"/>
    </w:p>
    <w:p w14:paraId="3F557552">
      <w:pPr>
        <w:pStyle w:val="231"/>
        <w:pageBreakBefore w:val="0"/>
        <w:widowControl w:val="0"/>
        <w:kinsoku/>
        <w:wordWrap/>
        <w:overflowPunct/>
        <w:topLinePunct w:val="0"/>
        <w:autoSpaceDE/>
        <w:autoSpaceDN/>
        <w:bidi w:val="0"/>
        <w:adjustRightInd w:val="0"/>
        <w:snapToGrid w:val="0"/>
        <w:spacing w:before="0" w:after="0" w:line="360" w:lineRule="auto"/>
        <w:textAlignment w:val="auto"/>
        <w:rPr>
          <w:rFonts w:hint="eastAsia" w:ascii="宋体" w:hAnsi="宋体" w:eastAsia="宋体" w:cs="宋体"/>
          <w:bCs w:val="0"/>
          <w:color w:val="auto"/>
          <w:sz w:val="24"/>
          <w:szCs w:val="20"/>
          <w:highlight w:val="none"/>
        </w:rPr>
      </w:pPr>
      <w:bookmarkStart w:id="170" w:name="_Toc14470217"/>
      <w:r>
        <w:rPr>
          <w:rFonts w:hint="eastAsia" w:ascii="宋体" w:hAnsi="宋体" w:eastAsia="宋体" w:cs="宋体"/>
          <w:bCs w:val="0"/>
          <w:color w:val="auto"/>
          <w:sz w:val="24"/>
          <w:szCs w:val="20"/>
          <w:highlight w:val="none"/>
        </w:rPr>
        <w:t>15.1缺陷责任期</w:t>
      </w:r>
      <w:bookmarkEnd w:id="170"/>
    </w:p>
    <w:p w14:paraId="707CE064">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缺陷责任期的具体期限：</w:t>
      </w:r>
      <w:r>
        <w:rPr>
          <w:rFonts w:hint="eastAsia" w:ascii="宋体" w:hAnsi="宋体" w:eastAsia="宋体" w:cs="宋体"/>
          <w:bCs/>
          <w:color w:val="auto"/>
          <w:highlight w:val="none"/>
          <w:u w:val="single"/>
        </w:rPr>
        <w:t>缺陷责任期自验收合格之日起24个月</w:t>
      </w:r>
      <w:r>
        <w:rPr>
          <w:rFonts w:hint="eastAsia" w:ascii="宋体" w:hAnsi="宋体" w:eastAsia="宋体" w:cs="宋体"/>
          <w:color w:val="auto"/>
          <w:highlight w:val="none"/>
        </w:rPr>
        <w:t>。</w:t>
      </w:r>
    </w:p>
    <w:p w14:paraId="1446403C">
      <w:pPr>
        <w:pStyle w:val="231"/>
        <w:pageBreakBefore w:val="0"/>
        <w:widowControl w:val="0"/>
        <w:kinsoku/>
        <w:wordWrap/>
        <w:overflowPunct/>
        <w:topLinePunct w:val="0"/>
        <w:autoSpaceDE/>
        <w:autoSpaceDN/>
        <w:bidi w:val="0"/>
        <w:adjustRightInd w:val="0"/>
        <w:snapToGrid w:val="0"/>
        <w:spacing w:before="0" w:after="0" w:line="360" w:lineRule="auto"/>
        <w:textAlignment w:val="auto"/>
        <w:rPr>
          <w:rFonts w:hint="eastAsia" w:ascii="宋体" w:hAnsi="宋体" w:eastAsia="宋体" w:cs="宋体"/>
          <w:bCs w:val="0"/>
          <w:color w:val="auto"/>
          <w:sz w:val="24"/>
          <w:szCs w:val="20"/>
          <w:highlight w:val="none"/>
        </w:rPr>
      </w:pPr>
      <w:bookmarkStart w:id="171" w:name="_Toc14470218"/>
      <w:r>
        <w:rPr>
          <w:rFonts w:hint="eastAsia" w:ascii="宋体" w:hAnsi="宋体" w:eastAsia="宋体" w:cs="宋体"/>
          <w:bCs w:val="0"/>
          <w:color w:val="auto"/>
          <w:sz w:val="24"/>
          <w:szCs w:val="20"/>
          <w:highlight w:val="none"/>
        </w:rPr>
        <w:t>15.2质量保证金</w:t>
      </w:r>
      <w:bookmarkEnd w:id="171"/>
    </w:p>
    <w:p w14:paraId="43F5DA3D">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u w:val="single"/>
        </w:rPr>
      </w:pPr>
      <w:r>
        <w:rPr>
          <w:rFonts w:hint="eastAsia" w:ascii="宋体" w:hAnsi="宋体" w:eastAsia="宋体" w:cs="宋体"/>
          <w:color w:val="auto"/>
          <w:highlight w:val="none"/>
        </w:rPr>
        <w:t>关于是否扣留质量保证金的约定：</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5733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扣留审定总价的3%作为质量保修金。</w:t>
      </w:r>
      <w:r>
        <w:rPr>
          <w:rFonts w:hint="eastAsia" w:ascii="宋体" w:hAnsi="宋体" w:eastAsia="宋体" w:cs="宋体"/>
          <w:color w:val="auto"/>
          <w:highlight w:val="none"/>
          <w:u w:val="single"/>
        </w:rPr>
        <w:fldChar w:fldCharType="end"/>
      </w:r>
    </w:p>
    <w:p w14:paraId="23D0249C">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15.2.1 承包人提供质量保证金的方式</w:t>
      </w:r>
    </w:p>
    <w:p w14:paraId="34B9F921">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质量保证金采用以下第</w:t>
      </w:r>
      <w:r>
        <w:rPr>
          <w:rFonts w:hint="eastAsia" w:ascii="宋体" w:hAnsi="宋体" w:eastAsia="宋体" w:cs="宋体"/>
          <w:bCs/>
          <w:color w:val="auto"/>
          <w:highlight w:val="none"/>
          <w:u w:val="single"/>
        </w:rPr>
        <w:t>（2）</w:t>
      </w:r>
      <w:r>
        <w:rPr>
          <w:rFonts w:hint="eastAsia" w:ascii="宋体" w:hAnsi="宋体" w:eastAsia="宋体" w:cs="宋体"/>
          <w:color w:val="auto"/>
          <w:highlight w:val="none"/>
        </w:rPr>
        <w:t>种方式：</w:t>
      </w:r>
    </w:p>
    <w:p w14:paraId="4C1E9CCE">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（1）质量保证金保函，保证金额为：</w:t>
      </w:r>
      <w:r>
        <w:rPr>
          <w:rFonts w:hint="eastAsia" w:ascii="宋体" w:hAnsi="宋体" w:eastAsia="宋体" w:cs="宋体"/>
          <w:color w:val="auto"/>
          <w:highlight w:val="none"/>
          <w:u w:val="single"/>
        </w:rPr>
        <w:t xml:space="preserve"> </w:t>
      </w:r>
      <w:r>
        <w:rPr>
          <w:rFonts w:hint="eastAsia" w:ascii="宋体" w:hAnsi="宋体" w:eastAsia="宋体" w:cs="宋体"/>
          <w:bCs/>
          <w:color w:val="auto"/>
          <w:highlight w:val="none"/>
          <w:u w:val="single"/>
        </w:rPr>
        <w:t xml:space="preserve">/ </w:t>
      </w:r>
      <w:r>
        <w:rPr>
          <w:rFonts w:hint="eastAsia" w:ascii="宋体" w:hAnsi="宋体" w:eastAsia="宋体" w:cs="宋体"/>
          <w:color w:val="auto"/>
          <w:highlight w:val="none"/>
        </w:rPr>
        <w:t xml:space="preserve">； </w:t>
      </w:r>
    </w:p>
    <w:p w14:paraId="5688EA51">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（2）</w:t>
      </w:r>
      <w:r>
        <w:rPr>
          <w:rFonts w:hint="eastAsia" w:ascii="宋体" w:hAnsi="宋体" w:cs="宋体"/>
          <w:color w:val="auto"/>
          <w:highlight w:val="none"/>
          <w:u w:val="single"/>
          <w:lang w:val="en-US" w:eastAsia="zh-CN"/>
        </w:rPr>
        <w:t xml:space="preserve"> </w:t>
      </w:r>
      <w:r>
        <w:rPr>
          <w:rFonts w:hint="eastAsia" w:ascii="宋体" w:hAnsi="宋体" w:eastAsia="宋体" w:cs="宋体"/>
          <w:bCs/>
          <w:color w:val="auto"/>
          <w:highlight w:val="none"/>
          <w:u w:val="single"/>
        </w:rPr>
        <w:t>3</w:t>
      </w:r>
      <w:r>
        <w:rPr>
          <w:rFonts w:hint="eastAsia" w:ascii="宋体" w:hAnsi="宋体" w:cs="宋体"/>
          <w:bCs/>
          <w:color w:val="auto"/>
          <w:highlight w:val="none"/>
          <w:u w:val="single"/>
          <w:lang w:val="en-US" w:eastAsia="zh-CN"/>
        </w:rPr>
        <w:t xml:space="preserve"> </w:t>
      </w:r>
      <w:r>
        <w:rPr>
          <w:rFonts w:hint="eastAsia" w:ascii="宋体" w:hAnsi="宋体" w:eastAsia="宋体" w:cs="宋体"/>
          <w:color w:val="auto"/>
          <w:highlight w:val="none"/>
        </w:rPr>
        <w:t>%的工程款；</w:t>
      </w:r>
    </w:p>
    <w:p w14:paraId="684BBBAE">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（3）其他方式：</w:t>
      </w:r>
      <w:r>
        <w:rPr>
          <w:rFonts w:hint="eastAsia" w:ascii="宋体" w:hAnsi="宋体" w:eastAsia="宋体" w:cs="宋体"/>
          <w:bCs/>
          <w:color w:val="auto"/>
          <w:highlight w:val="none"/>
          <w:u w:val="single"/>
        </w:rPr>
        <w:t xml:space="preserve">       </w:t>
      </w:r>
      <w:r>
        <w:rPr>
          <w:rFonts w:hint="eastAsia" w:ascii="宋体" w:hAnsi="宋体" w:eastAsia="宋体" w:cs="宋体"/>
          <w:color w:val="auto"/>
          <w:highlight w:val="none"/>
        </w:rPr>
        <w:t>。</w:t>
      </w:r>
    </w:p>
    <w:p w14:paraId="3D1F1F10">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 xml:space="preserve">15.2.2 质量保证金的扣留 </w:t>
      </w:r>
    </w:p>
    <w:p w14:paraId="32FBEC3E">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质量保证金的扣留采取以下第</w:t>
      </w:r>
      <w:r>
        <w:rPr>
          <w:rFonts w:hint="eastAsia" w:ascii="宋体" w:hAnsi="宋体" w:eastAsia="宋体" w:cs="宋体"/>
          <w:bCs/>
          <w:color w:val="auto"/>
          <w:highlight w:val="none"/>
          <w:u w:val="single"/>
        </w:rPr>
        <w:t>2</w:t>
      </w:r>
      <w:r>
        <w:rPr>
          <w:rFonts w:hint="eastAsia" w:ascii="宋体" w:hAnsi="宋体" w:eastAsia="宋体" w:cs="宋体"/>
          <w:color w:val="auto"/>
          <w:highlight w:val="none"/>
        </w:rPr>
        <w:t>种方式：</w:t>
      </w:r>
    </w:p>
    <w:p w14:paraId="1630F36D">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（1）在支付工程进度款时逐次扣留，在此情形下，质量保证金的计算基数不包括预付款的支付、扣回以及价格调整的金额；</w:t>
      </w:r>
    </w:p>
    <w:p w14:paraId="57ACE1D1">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（2）工程竣工结算时一次性扣留质量保证金；</w:t>
      </w:r>
    </w:p>
    <w:p w14:paraId="64195776">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（3）其他扣留方式：</w:t>
      </w:r>
      <w:r>
        <w:rPr>
          <w:rFonts w:hint="eastAsia" w:ascii="宋体" w:hAnsi="宋体" w:eastAsia="宋体" w:cs="宋体"/>
          <w:color w:val="auto"/>
          <w:highlight w:val="none"/>
          <w:u w:val="single"/>
        </w:rPr>
        <w:t xml:space="preserve"> </w:t>
      </w:r>
      <w:r>
        <w:rPr>
          <w:rFonts w:hint="eastAsia" w:ascii="宋体" w:hAnsi="宋体" w:eastAsia="宋体" w:cs="宋体"/>
          <w:bCs/>
          <w:color w:val="auto"/>
          <w:highlight w:val="none"/>
          <w:u w:val="single"/>
        </w:rPr>
        <w:t xml:space="preserve">/ </w:t>
      </w:r>
      <w:r>
        <w:rPr>
          <w:rFonts w:hint="eastAsia" w:ascii="宋体" w:hAnsi="宋体" w:eastAsia="宋体" w:cs="宋体"/>
          <w:color w:val="auto"/>
          <w:highlight w:val="none"/>
        </w:rPr>
        <w:t>。</w:t>
      </w:r>
    </w:p>
    <w:p w14:paraId="3F4229AF">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关于质量保证金的补充约定：</w:t>
      </w:r>
      <w:r>
        <w:rPr>
          <w:rFonts w:hint="eastAsia" w:ascii="宋体" w:hAnsi="宋体" w:eastAsia="宋体" w:cs="宋体"/>
          <w:color w:val="auto"/>
          <w:highlight w:val="none"/>
          <w:u w:val="single"/>
        </w:rPr>
        <w:t xml:space="preserve"> </w:t>
      </w:r>
      <w:r>
        <w:rPr>
          <w:rFonts w:hint="eastAsia" w:ascii="宋体" w:hAnsi="宋体" w:eastAsia="宋体" w:cs="宋体"/>
          <w:bCs/>
          <w:color w:val="auto"/>
          <w:highlight w:val="none"/>
          <w:u w:val="single"/>
        </w:rPr>
        <w:t xml:space="preserve">/ </w:t>
      </w:r>
      <w:r>
        <w:rPr>
          <w:rFonts w:hint="eastAsia" w:ascii="宋体" w:hAnsi="宋体" w:eastAsia="宋体" w:cs="宋体"/>
          <w:color w:val="auto"/>
          <w:highlight w:val="none"/>
        </w:rPr>
        <w:t>。</w:t>
      </w:r>
    </w:p>
    <w:p w14:paraId="4A00F77A">
      <w:pPr>
        <w:pStyle w:val="231"/>
        <w:pageBreakBefore w:val="0"/>
        <w:widowControl w:val="0"/>
        <w:kinsoku/>
        <w:wordWrap/>
        <w:overflowPunct/>
        <w:topLinePunct w:val="0"/>
        <w:autoSpaceDE/>
        <w:autoSpaceDN/>
        <w:bidi w:val="0"/>
        <w:adjustRightInd w:val="0"/>
        <w:snapToGrid w:val="0"/>
        <w:spacing w:before="0" w:after="0" w:line="360" w:lineRule="auto"/>
        <w:textAlignment w:val="auto"/>
        <w:rPr>
          <w:rFonts w:hint="eastAsia" w:ascii="宋体" w:hAnsi="宋体" w:eastAsia="宋体" w:cs="宋体"/>
          <w:bCs w:val="0"/>
          <w:color w:val="auto"/>
          <w:sz w:val="24"/>
          <w:szCs w:val="20"/>
          <w:highlight w:val="none"/>
        </w:rPr>
      </w:pPr>
      <w:bookmarkStart w:id="172" w:name="_Toc14470219"/>
      <w:r>
        <w:rPr>
          <w:rFonts w:hint="eastAsia" w:ascii="宋体" w:hAnsi="宋体" w:eastAsia="宋体" w:cs="宋体"/>
          <w:bCs w:val="0"/>
          <w:color w:val="auto"/>
          <w:sz w:val="24"/>
          <w:szCs w:val="20"/>
          <w:highlight w:val="none"/>
        </w:rPr>
        <w:t>15.3保修</w:t>
      </w:r>
      <w:bookmarkEnd w:id="172"/>
    </w:p>
    <w:p w14:paraId="74C05D2E">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15.3.1 保修责任</w:t>
      </w:r>
    </w:p>
    <w:p w14:paraId="3A5F9B28">
      <w:pPr>
        <w:pageBreakBefore w:val="0"/>
        <w:widowControl w:val="0"/>
        <w:kinsoku/>
        <w:wordWrap/>
        <w:overflowPunct/>
        <w:topLinePunct w:val="0"/>
        <w:autoSpaceDE/>
        <w:autoSpaceDN/>
        <w:bidi w:val="0"/>
        <w:adjustRightInd w:val="0"/>
        <w:snapToGrid w:val="0"/>
        <w:spacing w:line="360" w:lineRule="auto"/>
        <w:ind w:firstLine="422"/>
        <w:jc w:val="left"/>
        <w:textAlignment w:val="auto"/>
        <w:rPr>
          <w:rFonts w:hint="eastAsia" w:ascii="宋体" w:hAnsi="宋体" w:eastAsia="宋体" w:cs="宋体"/>
          <w:color w:val="auto"/>
          <w:highlight w:val="none"/>
        </w:rPr>
      </w:pPr>
      <w:r>
        <w:rPr>
          <w:rFonts w:hint="eastAsia" w:ascii="宋体" w:hAnsi="宋体" w:eastAsia="宋体" w:cs="宋体"/>
          <w:b/>
          <w:color w:val="auto"/>
          <w:highlight w:val="none"/>
        </w:rPr>
        <w:t>工程免费保修期为：</w:t>
      </w:r>
      <w:r>
        <w:rPr>
          <w:rFonts w:hint="eastAsia" w:ascii="宋体" w:hAnsi="宋体" w:eastAsia="宋体" w:cs="宋体"/>
          <w:b/>
          <w:bCs/>
          <w:color w:val="auto"/>
          <w:highlight w:val="none"/>
          <w:u w:val="single"/>
        </w:rPr>
        <w:t>2年</w:t>
      </w:r>
      <w:r>
        <w:rPr>
          <w:rFonts w:hint="eastAsia" w:ascii="宋体" w:hAnsi="宋体" w:eastAsia="宋体" w:cs="宋体"/>
          <w:color w:val="auto"/>
          <w:highlight w:val="none"/>
          <w:u w:val="single"/>
        </w:rPr>
        <w:t>。</w:t>
      </w:r>
    </w:p>
    <w:p w14:paraId="5ECB4AAF">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15.3.2 修复通知</w:t>
      </w:r>
    </w:p>
    <w:p w14:paraId="5D798629">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承包人收到保修通知并到达工程现场的合理时间：</w:t>
      </w:r>
      <w:r>
        <w:rPr>
          <w:rFonts w:hint="eastAsia" w:ascii="宋体" w:hAnsi="宋体" w:eastAsia="宋体" w:cs="宋体"/>
          <w:bCs/>
          <w:color w:val="auto"/>
          <w:highlight w:val="none"/>
          <w:u w:val="single"/>
        </w:rPr>
        <w:t>48小时内</w:t>
      </w:r>
      <w:r>
        <w:rPr>
          <w:rFonts w:hint="eastAsia" w:ascii="宋体" w:hAnsi="宋体" w:eastAsia="宋体" w:cs="宋体"/>
          <w:color w:val="auto"/>
          <w:highlight w:val="none"/>
        </w:rPr>
        <w:t>。</w:t>
      </w:r>
    </w:p>
    <w:p w14:paraId="2070CE81">
      <w:pPr>
        <w:pStyle w:val="229"/>
        <w:pageBreakBefore w:val="0"/>
        <w:widowControl w:val="0"/>
        <w:kinsoku/>
        <w:wordWrap/>
        <w:overflowPunct/>
        <w:topLinePunct w:val="0"/>
        <w:autoSpaceDE/>
        <w:autoSpaceDN/>
        <w:bidi w:val="0"/>
        <w:adjustRightInd w:val="0"/>
        <w:snapToGrid w:val="0"/>
        <w:spacing w:before="0" w:after="0" w:line="360" w:lineRule="auto"/>
        <w:textAlignment w:val="auto"/>
        <w:rPr>
          <w:rFonts w:hint="eastAsia" w:ascii="宋体" w:hAnsi="宋体" w:eastAsia="宋体" w:cs="宋体"/>
          <w:bCs w:val="0"/>
          <w:color w:val="auto"/>
          <w:sz w:val="24"/>
          <w:szCs w:val="20"/>
          <w:highlight w:val="none"/>
        </w:rPr>
      </w:pPr>
      <w:bookmarkStart w:id="173" w:name="_Toc71558886"/>
      <w:bookmarkStart w:id="174" w:name="_Toc14470220"/>
      <w:r>
        <w:rPr>
          <w:rFonts w:hint="eastAsia" w:ascii="宋体" w:hAnsi="宋体" w:eastAsia="宋体" w:cs="宋体"/>
          <w:bCs w:val="0"/>
          <w:color w:val="auto"/>
          <w:sz w:val="24"/>
          <w:szCs w:val="20"/>
          <w:highlight w:val="none"/>
        </w:rPr>
        <w:t>16.违约</w:t>
      </w:r>
      <w:bookmarkEnd w:id="173"/>
      <w:bookmarkEnd w:id="174"/>
    </w:p>
    <w:p w14:paraId="5AE6B5ED">
      <w:pPr>
        <w:pStyle w:val="231"/>
        <w:pageBreakBefore w:val="0"/>
        <w:widowControl w:val="0"/>
        <w:kinsoku/>
        <w:wordWrap/>
        <w:overflowPunct/>
        <w:topLinePunct w:val="0"/>
        <w:autoSpaceDE/>
        <w:autoSpaceDN/>
        <w:bidi w:val="0"/>
        <w:adjustRightInd w:val="0"/>
        <w:snapToGrid w:val="0"/>
        <w:spacing w:before="0" w:after="0" w:line="360" w:lineRule="auto"/>
        <w:textAlignment w:val="auto"/>
        <w:rPr>
          <w:rFonts w:hint="eastAsia" w:ascii="宋体" w:hAnsi="宋体" w:eastAsia="宋体" w:cs="宋体"/>
          <w:bCs w:val="0"/>
          <w:color w:val="auto"/>
          <w:sz w:val="24"/>
          <w:szCs w:val="20"/>
          <w:highlight w:val="none"/>
        </w:rPr>
      </w:pPr>
      <w:bookmarkStart w:id="175" w:name="_Toc14470221"/>
      <w:r>
        <w:rPr>
          <w:rFonts w:hint="eastAsia" w:ascii="宋体" w:hAnsi="宋体" w:eastAsia="宋体" w:cs="宋体"/>
          <w:bCs w:val="0"/>
          <w:color w:val="auto"/>
          <w:sz w:val="24"/>
          <w:szCs w:val="20"/>
          <w:highlight w:val="none"/>
        </w:rPr>
        <w:t>16.1发包人违约</w:t>
      </w:r>
      <w:bookmarkEnd w:id="175"/>
    </w:p>
    <w:p w14:paraId="4979E402">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16.1.1发包人违约的情形</w:t>
      </w:r>
    </w:p>
    <w:p w14:paraId="1EE9D8EF">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发包人违约的其他情形：</w:t>
      </w:r>
      <w:r>
        <w:rPr>
          <w:rFonts w:hint="eastAsia" w:ascii="宋体" w:hAnsi="宋体" w:eastAsia="宋体" w:cs="宋体"/>
          <w:bCs/>
          <w:color w:val="auto"/>
          <w:highlight w:val="none"/>
          <w:u w:val="single"/>
        </w:rPr>
        <w:t>按通用条款执行</w:t>
      </w:r>
      <w:r>
        <w:rPr>
          <w:rFonts w:hint="eastAsia" w:ascii="宋体" w:hAnsi="宋体" w:eastAsia="宋体" w:cs="宋体"/>
          <w:color w:val="auto"/>
          <w:highlight w:val="none"/>
        </w:rPr>
        <w:t>。</w:t>
      </w:r>
    </w:p>
    <w:p w14:paraId="5EAB04B5">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16.1.2发包人违约的责任</w:t>
      </w:r>
    </w:p>
    <w:p w14:paraId="5C97DBCC">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发包人违约责任的承担方式和计算方法：</w:t>
      </w:r>
    </w:p>
    <w:p w14:paraId="5D480764">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（1）因发包人原因未能在计划开工日期前7天内下达开工通知的违约责任：</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5744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w:t>
      </w:r>
      <w:r>
        <w:rPr>
          <w:rFonts w:hint="eastAsia" w:ascii="宋体" w:hAnsi="宋体" w:eastAsia="宋体" w:cs="宋体"/>
          <w:color w:val="auto"/>
          <w:highlight w:val="none"/>
          <w:u w:val="single"/>
        </w:rPr>
        <w:fldChar w:fldCharType="end"/>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w:t>
      </w:r>
    </w:p>
    <w:p w14:paraId="7DC3CD40">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（2）因发包人原因未能按合同约定支付合同价款的违约责任：</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5745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w:t>
      </w:r>
      <w:r>
        <w:rPr>
          <w:rFonts w:hint="eastAsia" w:ascii="宋体" w:hAnsi="宋体" w:eastAsia="宋体" w:cs="宋体"/>
          <w:color w:val="auto"/>
          <w:highlight w:val="none"/>
          <w:u w:val="single"/>
        </w:rPr>
        <w:fldChar w:fldCharType="end"/>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w:t>
      </w:r>
    </w:p>
    <w:p w14:paraId="3BE0337A">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（3）发包人违反第10.1款〔变更的范围〕第（2）项约定，自行实施被取消的工作或转由他人实施的违约责任：</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5746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w:t>
      </w:r>
      <w:r>
        <w:rPr>
          <w:rFonts w:hint="eastAsia" w:ascii="宋体" w:hAnsi="宋体" w:eastAsia="宋体" w:cs="宋体"/>
          <w:color w:val="auto"/>
          <w:highlight w:val="none"/>
          <w:u w:val="single"/>
        </w:rPr>
        <w:fldChar w:fldCharType="end"/>
      </w:r>
      <w:r>
        <w:rPr>
          <w:rFonts w:hint="eastAsia" w:ascii="宋体" w:hAnsi="宋体" w:eastAsia="宋体" w:cs="宋体"/>
          <w:color w:val="auto"/>
          <w:highlight w:val="none"/>
          <w:u w:val="single"/>
        </w:rPr>
        <w:t xml:space="preserve"> </w:t>
      </w:r>
    </w:p>
    <w:p w14:paraId="1CBB56DF">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（4）发包人提供的材料、工程设备的规格、数量或质量不符合合同约定，或因发包人的原因导致交货日期延误或交货地点变更等情况的违约责任：</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5747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w:t>
      </w:r>
      <w:r>
        <w:rPr>
          <w:rFonts w:hint="eastAsia" w:ascii="宋体" w:hAnsi="宋体" w:eastAsia="宋体" w:cs="宋体"/>
          <w:color w:val="auto"/>
          <w:highlight w:val="none"/>
          <w:u w:val="single"/>
        </w:rPr>
        <w:fldChar w:fldCharType="end"/>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w:t>
      </w:r>
    </w:p>
    <w:p w14:paraId="3FAB4B5D">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（5）因发包人违反合同约定造成暂停施工的违约责任：</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5748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w:t>
      </w:r>
      <w:r>
        <w:rPr>
          <w:rFonts w:hint="eastAsia" w:ascii="宋体" w:hAnsi="宋体" w:eastAsia="宋体" w:cs="宋体"/>
          <w:color w:val="auto"/>
          <w:highlight w:val="none"/>
          <w:u w:val="single"/>
        </w:rPr>
        <w:fldChar w:fldCharType="end"/>
      </w:r>
      <w:r>
        <w:rPr>
          <w:rFonts w:hint="eastAsia" w:ascii="宋体" w:hAnsi="宋体" w:eastAsia="宋体" w:cs="宋体"/>
          <w:color w:val="auto"/>
          <w:highlight w:val="none"/>
          <w:u w:val="single"/>
        </w:rPr>
        <w:t xml:space="preserve"> </w:t>
      </w:r>
    </w:p>
    <w:p w14:paraId="062AF66F">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（6）发包人无正当理由没有在约定期限内发出复工指示，导致承包人无法复工的违约责任：</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5749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w:t>
      </w:r>
      <w:r>
        <w:rPr>
          <w:rFonts w:hint="eastAsia" w:ascii="宋体" w:hAnsi="宋体" w:eastAsia="宋体" w:cs="宋体"/>
          <w:color w:val="auto"/>
          <w:highlight w:val="none"/>
          <w:u w:val="single"/>
        </w:rPr>
        <w:fldChar w:fldCharType="end"/>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w:t>
      </w:r>
    </w:p>
    <w:p w14:paraId="5AEB2D54">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（7）其他：</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5750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另行协商</w:t>
      </w:r>
      <w:r>
        <w:rPr>
          <w:rFonts w:hint="eastAsia" w:ascii="宋体" w:hAnsi="宋体" w:eastAsia="宋体" w:cs="宋体"/>
          <w:color w:val="auto"/>
          <w:highlight w:val="none"/>
          <w:u w:val="single"/>
        </w:rPr>
        <w:fldChar w:fldCharType="end"/>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w:t>
      </w:r>
    </w:p>
    <w:p w14:paraId="79648737">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16.1.3因发包人违约解除合同</w:t>
      </w:r>
    </w:p>
    <w:p w14:paraId="62B045B2">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承包人按16.1.1项〔发包人违约的情形〕约定暂停施工满</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5751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w:t>
      </w:r>
      <w:r>
        <w:rPr>
          <w:rFonts w:hint="eastAsia" w:ascii="宋体" w:hAnsi="宋体" w:eastAsia="宋体" w:cs="宋体"/>
          <w:color w:val="auto"/>
          <w:highlight w:val="none"/>
          <w:u w:val="single"/>
        </w:rPr>
        <w:fldChar w:fldCharType="end"/>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天后发包人仍不纠正其违约行为并致使合同目的不能实现的，承包人有权解除合同。</w:t>
      </w:r>
    </w:p>
    <w:p w14:paraId="04FA8174">
      <w:pPr>
        <w:pStyle w:val="231"/>
        <w:pageBreakBefore w:val="0"/>
        <w:widowControl w:val="0"/>
        <w:kinsoku/>
        <w:wordWrap/>
        <w:overflowPunct/>
        <w:topLinePunct w:val="0"/>
        <w:autoSpaceDE/>
        <w:autoSpaceDN/>
        <w:bidi w:val="0"/>
        <w:adjustRightInd w:val="0"/>
        <w:snapToGrid w:val="0"/>
        <w:spacing w:before="0" w:after="0" w:line="360" w:lineRule="auto"/>
        <w:textAlignment w:val="auto"/>
        <w:rPr>
          <w:rFonts w:hint="eastAsia" w:ascii="宋体" w:hAnsi="宋体" w:eastAsia="宋体" w:cs="宋体"/>
          <w:bCs w:val="0"/>
          <w:color w:val="auto"/>
          <w:sz w:val="24"/>
          <w:szCs w:val="20"/>
          <w:highlight w:val="none"/>
        </w:rPr>
      </w:pPr>
      <w:bookmarkStart w:id="176" w:name="_Toc14470222"/>
      <w:r>
        <w:rPr>
          <w:rFonts w:hint="eastAsia" w:ascii="宋体" w:hAnsi="宋体" w:eastAsia="宋体" w:cs="宋体"/>
          <w:bCs w:val="0"/>
          <w:color w:val="auto"/>
          <w:sz w:val="24"/>
          <w:szCs w:val="20"/>
          <w:highlight w:val="none"/>
        </w:rPr>
        <w:t>16.2承包人违约</w:t>
      </w:r>
      <w:bookmarkEnd w:id="176"/>
    </w:p>
    <w:p w14:paraId="1CA304E7">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16.2.1承包人违约的情形</w:t>
      </w:r>
    </w:p>
    <w:p w14:paraId="326E95A8">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承包人违约的其他情形：</w:t>
      </w:r>
    </w:p>
    <w:p w14:paraId="73786388">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t>（1）接到监理人开工令后，承包人无正当理由推迟开工，每拖延1日历天须向发包人支付10000元的违约金；</w:t>
      </w:r>
    </w:p>
    <w:p w14:paraId="30FA90B2">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bCs/>
          <w:color w:val="auto"/>
          <w:highlight w:val="none"/>
          <w:u w:val="single"/>
        </w:rPr>
      </w:pPr>
      <w:r>
        <w:rPr>
          <w:rFonts w:hint="eastAsia" w:ascii="宋体" w:hAnsi="宋体" w:eastAsia="宋体" w:cs="宋体"/>
          <w:bCs/>
          <w:color w:val="auto"/>
          <w:highlight w:val="none"/>
          <w:u w:val="single"/>
        </w:rPr>
        <w:t>（2）若发现承包人有违反施工图纸及相应技术规范或偷工减料的行为，发包人有权对承包人处以每次1万元以下的罚款，承包人需无条件返工至设计图纸及相关现行规范要求；</w:t>
      </w:r>
    </w:p>
    <w:p w14:paraId="7449FEE9">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bCs/>
          <w:color w:val="auto"/>
          <w:highlight w:val="none"/>
          <w:u w:val="single"/>
        </w:rPr>
      </w:pPr>
      <w:r>
        <w:rPr>
          <w:rFonts w:hint="eastAsia" w:ascii="宋体" w:hAnsi="宋体" w:eastAsia="宋体" w:cs="宋体"/>
          <w:bCs/>
          <w:color w:val="auto"/>
          <w:highlight w:val="none"/>
          <w:u w:val="single"/>
        </w:rPr>
        <w:t>（3）若承包人延误提交竣工结算申请单，承包人按照1000元/天支付违约金；</w:t>
      </w:r>
    </w:p>
    <w:p w14:paraId="238EAD7D">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bCs/>
          <w:color w:val="auto"/>
          <w:highlight w:val="none"/>
          <w:u w:val="single"/>
        </w:rPr>
      </w:pPr>
      <w:r>
        <w:rPr>
          <w:rFonts w:hint="eastAsia" w:ascii="宋体" w:hAnsi="宋体" w:eastAsia="宋体" w:cs="宋体"/>
          <w:bCs/>
          <w:color w:val="auto"/>
          <w:highlight w:val="none"/>
          <w:u w:val="single"/>
        </w:rPr>
        <w:t>（4）合同工期按承包人</w:t>
      </w:r>
      <w:r>
        <w:rPr>
          <w:rFonts w:hint="eastAsia" w:ascii="宋体" w:hAnsi="宋体" w:cs="宋体"/>
          <w:bCs/>
          <w:color w:val="auto"/>
          <w:highlight w:val="none"/>
          <w:u w:val="single"/>
          <w:lang w:eastAsia="zh-CN"/>
        </w:rPr>
        <w:t>响应文件</w:t>
      </w:r>
      <w:r>
        <w:rPr>
          <w:rFonts w:hint="eastAsia" w:ascii="宋体" w:hAnsi="宋体" w:eastAsia="宋体" w:cs="宋体"/>
          <w:bCs/>
          <w:color w:val="auto"/>
          <w:highlight w:val="none"/>
          <w:u w:val="single"/>
        </w:rPr>
        <w:t>中的自报工期，如承包人原因延误工期，承包人应承担违约责任并向发包人支付赔偿费，赔偿费支付办法按合同工期延误一天赔偿2000元，并以合同总价的5%为限，支付赔偿费不能解除承包人应完成本工程的责任以及合同规定的其他相关责任；</w:t>
      </w:r>
    </w:p>
    <w:p w14:paraId="17B86EDB">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bCs/>
          <w:color w:val="auto"/>
          <w:highlight w:val="none"/>
          <w:u w:val="single"/>
        </w:rPr>
        <w:t>（5）若工程首次竣工验收未通过，承包人必须按照发包人要求及相关规范、标准整改到位并承担合同总价的0.1%的罚款，从工程竣工结算款中直接扣除</w:t>
      </w:r>
      <w:r>
        <w:rPr>
          <w:rFonts w:hint="eastAsia" w:ascii="宋体" w:hAnsi="宋体" w:eastAsia="宋体" w:cs="宋体"/>
          <w:color w:val="auto"/>
          <w:highlight w:val="none"/>
        </w:rPr>
        <w:t>。</w:t>
      </w:r>
    </w:p>
    <w:p w14:paraId="150723D3">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16.2.2承包人违约的责任</w:t>
      </w:r>
    </w:p>
    <w:p w14:paraId="0A19D65A">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u w:val="single"/>
        </w:rPr>
      </w:pPr>
      <w:r>
        <w:rPr>
          <w:rFonts w:hint="eastAsia" w:ascii="宋体" w:hAnsi="宋体" w:eastAsia="宋体" w:cs="宋体"/>
          <w:color w:val="auto"/>
          <w:highlight w:val="none"/>
        </w:rPr>
        <w:t>承包人违约责任的承担方式和计算方法：</w:t>
      </w:r>
      <w:r>
        <w:rPr>
          <w:rFonts w:hint="eastAsia" w:ascii="宋体" w:hAnsi="宋体" w:eastAsia="宋体" w:cs="宋体"/>
          <w:color w:val="auto"/>
          <w:highlight w:val="none"/>
          <w:u w:val="single"/>
        </w:rPr>
        <w:t>因承包人原因造成工期延误，逾期竣工违约金上限为竣工结算价的5%，承包人支付逾期竣工违约金后，不免除承包人继续完成工程及修补缺陷的义务。</w:t>
      </w:r>
    </w:p>
    <w:p w14:paraId="28BAE8EE">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16.2.3因承包人违约解除合同</w:t>
      </w:r>
    </w:p>
    <w:p w14:paraId="779E1A20">
      <w:pPr>
        <w:pageBreakBefore w:val="0"/>
        <w:widowControl w:val="0"/>
        <w:kinsoku/>
        <w:wordWrap/>
        <w:overflowPunct/>
        <w:topLinePunct w:val="0"/>
        <w:autoSpaceDE/>
        <w:autoSpaceDN/>
        <w:bidi w:val="0"/>
        <w:adjustRightInd w:val="0"/>
        <w:snapToGrid w:val="0"/>
        <w:spacing w:line="360" w:lineRule="auto"/>
        <w:ind w:firstLine="420"/>
        <w:textAlignment w:val="auto"/>
        <w:rPr>
          <w:rFonts w:hint="eastAsia" w:ascii="宋体" w:hAnsi="宋体" w:eastAsia="宋体" w:cs="宋体"/>
          <w:color w:val="auto"/>
          <w:highlight w:val="none"/>
        </w:rPr>
      </w:pPr>
      <w:r>
        <w:rPr>
          <w:rFonts w:hint="eastAsia" w:ascii="宋体" w:hAnsi="宋体" w:eastAsia="宋体" w:cs="宋体"/>
          <w:color w:val="auto"/>
          <w:highlight w:val="none"/>
        </w:rPr>
        <w:t>关于承包人违约解除合同的特别约定：</w:t>
      </w:r>
      <w:r>
        <w:rPr>
          <w:rFonts w:hint="eastAsia" w:ascii="宋体" w:hAnsi="宋体" w:eastAsia="宋体" w:cs="宋体"/>
          <w:bCs/>
          <w:color w:val="auto"/>
          <w:highlight w:val="none"/>
          <w:u w:val="single"/>
        </w:rPr>
        <w:t>按通用条款执行</w:t>
      </w:r>
      <w:r>
        <w:rPr>
          <w:rFonts w:hint="eastAsia" w:ascii="宋体" w:hAnsi="宋体" w:eastAsia="宋体" w:cs="宋体"/>
          <w:color w:val="auto"/>
          <w:highlight w:val="none"/>
        </w:rPr>
        <w:t>。</w:t>
      </w:r>
    </w:p>
    <w:p w14:paraId="55E5CB62">
      <w:pPr>
        <w:pageBreakBefore w:val="0"/>
        <w:widowControl w:val="0"/>
        <w:kinsoku/>
        <w:wordWrap/>
        <w:overflowPunct/>
        <w:topLinePunct w:val="0"/>
        <w:autoSpaceDE/>
        <w:autoSpaceDN/>
        <w:bidi w:val="0"/>
        <w:adjustRightInd w:val="0"/>
        <w:snapToGrid w:val="0"/>
        <w:spacing w:line="360" w:lineRule="auto"/>
        <w:ind w:firstLine="420"/>
        <w:textAlignment w:val="auto"/>
        <w:rPr>
          <w:rFonts w:hint="eastAsia" w:ascii="宋体" w:hAnsi="宋体" w:eastAsia="宋体" w:cs="宋体"/>
          <w:color w:val="auto"/>
          <w:highlight w:val="none"/>
        </w:rPr>
      </w:pPr>
      <w:r>
        <w:rPr>
          <w:rFonts w:hint="eastAsia" w:ascii="宋体" w:hAnsi="宋体" w:eastAsia="宋体" w:cs="宋体"/>
          <w:color w:val="auto"/>
          <w:highlight w:val="none"/>
        </w:rPr>
        <w:t>发包人继续使用承包人在施工现场的材料、设备、临时工程、承包人文件和由承包人或以其名义编制的其他文件的费用承担方式：</w:t>
      </w:r>
      <w:r>
        <w:rPr>
          <w:rFonts w:hint="eastAsia" w:ascii="宋体" w:hAnsi="宋体" w:eastAsia="宋体" w:cs="宋体"/>
          <w:bCs/>
          <w:color w:val="auto"/>
          <w:highlight w:val="none"/>
          <w:u w:val="single"/>
        </w:rPr>
        <w:t>费用不另外支付</w:t>
      </w:r>
      <w:r>
        <w:rPr>
          <w:rFonts w:hint="eastAsia" w:ascii="宋体" w:hAnsi="宋体" w:eastAsia="宋体" w:cs="宋体"/>
          <w:color w:val="auto"/>
          <w:highlight w:val="none"/>
        </w:rPr>
        <w:t>。</w:t>
      </w:r>
    </w:p>
    <w:p w14:paraId="11B535F4">
      <w:pPr>
        <w:pStyle w:val="229"/>
        <w:pageBreakBefore w:val="0"/>
        <w:widowControl w:val="0"/>
        <w:kinsoku/>
        <w:wordWrap/>
        <w:overflowPunct/>
        <w:topLinePunct w:val="0"/>
        <w:autoSpaceDE/>
        <w:autoSpaceDN/>
        <w:bidi w:val="0"/>
        <w:adjustRightInd w:val="0"/>
        <w:snapToGrid w:val="0"/>
        <w:spacing w:before="0" w:after="0" w:line="360" w:lineRule="auto"/>
        <w:textAlignment w:val="auto"/>
        <w:rPr>
          <w:rFonts w:hint="eastAsia" w:ascii="宋体" w:hAnsi="宋体" w:eastAsia="宋体" w:cs="宋体"/>
          <w:bCs w:val="0"/>
          <w:color w:val="auto"/>
          <w:sz w:val="24"/>
          <w:szCs w:val="20"/>
          <w:highlight w:val="none"/>
        </w:rPr>
      </w:pPr>
      <w:bookmarkStart w:id="177" w:name="_Toc71558887"/>
      <w:bookmarkStart w:id="178" w:name="_Toc14470223"/>
      <w:r>
        <w:rPr>
          <w:rFonts w:hint="eastAsia" w:ascii="宋体" w:hAnsi="宋体" w:eastAsia="宋体" w:cs="宋体"/>
          <w:bCs w:val="0"/>
          <w:color w:val="auto"/>
          <w:sz w:val="24"/>
          <w:szCs w:val="20"/>
          <w:highlight w:val="none"/>
        </w:rPr>
        <w:t>17.不可抗力</w:t>
      </w:r>
      <w:bookmarkEnd w:id="177"/>
      <w:bookmarkEnd w:id="178"/>
    </w:p>
    <w:p w14:paraId="1BB9F943">
      <w:pPr>
        <w:pStyle w:val="231"/>
        <w:pageBreakBefore w:val="0"/>
        <w:widowControl w:val="0"/>
        <w:kinsoku/>
        <w:wordWrap/>
        <w:overflowPunct/>
        <w:topLinePunct w:val="0"/>
        <w:autoSpaceDE/>
        <w:autoSpaceDN/>
        <w:bidi w:val="0"/>
        <w:adjustRightInd w:val="0"/>
        <w:snapToGrid w:val="0"/>
        <w:spacing w:before="0" w:after="0" w:line="360" w:lineRule="auto"/>
        <w:textAlignment w:val="auto"/>
        <w:rPr>
          <w:rFonts w:hint="eastAsia" w:ascii="宋体" w:hAnsi="宋体" w:eastAsia="宋体" w:cs="宋体"/>
          <w:bCs w:val="0"/>
          <w:color w:val="auto"/>
          <w:sz w:val="24"/>
          <w:szCs w:val="20"/>
          <w:highlight w:val="none"/>
        </w:rPr>
      </w:pPr>
      <w:bookmarkStart w:id="179" w:name="_Toc14470224"/>
      <w:r>
        <w:rPr>
          <w:rFonts w:hint="eastAsia" w:ascii="宋体" w:hAnsi="宋体" w:eastAsia="宋体" w:cs="宋体"/>
          <w:bCs w:val="0"/>
          <w:color w:val="auto"/>
          <w:sz w:val="24"/>
          <w:szCs w:val="20"/>
          <w:highlight w:val="none"/>
        </w:rPr>
        <w:t>17.1 不可抗力的确认</w:t>
      </w:r>
      <w:bookmarkEnd w:id="179"/>
    </w:p>
    <w:p w14:paraId="5256D4C8">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u w:val="single"/>
        </w:rPr>
      </w:pPr>
      <w:r>
        <w:rPr>
          <w:rFonts w:hint="eastAsia" w:ascii="宋体" w:hAnsi="宋体" w:eastAsia="宋体" w:cs="宋体"/>
          <w:color w:val="auto"/>
          <w:highlight w:val="none"/>
        </w:rPr>
        <w:t>除通用合同条款约定的不可抗力事件之外，视为不可抗力的其他情形：</w:t>
      </w:r>
      <w:r>
        <w:rPr>
          <w:rFonts w:hint="eastAsia" w:ascii="宋体" w:hAnsi="宋体" w:eastAsia="宋体" w:cs="宋体"/>
          <w:bCs/>
          <w:color w:val="auto"/>
          <w:highlight w:val="none"/>
          <w:u w:val="single"/>
        </w:rPr>
        <w:t>空中飞行物体坠落或其他非发包人、承包人责任造成的爆炸、火灾，以及当地气象部门认定的50年一遇风、雨、雪、洪、震等自然灾害</w:t>
      </w:r>
      <w:r>
        <w:rPr>
          <w:rFonts w:hint="eastAsia" w:ascii="宋体" w:hAnsi="宋体" w:eastAsia="宋体" w:cs="宋体"/>
          <w:color w:val="auto"/>
          <w:highlight w:val="none"/>
        </w:rPr>
        <w:t>。</w:t>
      </w:r>
    </w:p>
    <w:p w14:paraId="34545CC5">
      <w:pPr>
        <w:pStyle w:val="231"/>
        <w:pageBreakBefore w:val="0"/>
        <w:widowControl w:val="0"/>
        <w:kinsoku/>
        <w:wordWrap/>
        <w:overflowPunct/>
        <w:topLinePunct w:val="0"/>
        <w:autoSpaceDE/>
        <w:autoSpaceDN/>
        <w:bidi w:val="0"/>
        <w:adjustRightInd w:val="0"/>
        <w:snapToGrid w:val="0"/>
        <w:spacing w:before="0" w:after="0" w:line="360" w:lineRule="auto"/>
        <w:textAlignment w:val="auto"/>
        <w:rPr>
          <w:rFonts w:hint="eastAsia" w:ascii="宋体" w:hAnsi="宋体" w:eastAsia="宋体" w:cs="宋体"/>
          <w:bCs w:val="0"/>
          <w:color w:val="auto"/>
          <w:sz w:val="24"/>
          <w:szCs w:val="20"/>
          <w:highlight w:val="none"/>
        </w:rPr>
      </w:pPr>
      <w:bookmarkStart w:id="180" w:name="_Toc14470225"/>
      <w:r>
        <w:rPr>
          <w:rFonts w:hint="eastAsia" w:ascii="宋体" w:hAnsi="宋体" w:eastAsia="宋体" w:cs="宋体"/>
          <w:bCs w:val="0"/>
          <w:color w:val="auto"/>
          <w:sz w:val="24"/>
          <w:szCs w:val="20"/>
          <w:highlight w:val="none"/>
        </w:rPr>
        <w:t>17.2因不可抗力解除合同</w:t>
      </w:r>
      <w:bookmarkEnd w:id="180"/>
    </w:p>
    <w:p w14:paraId="3A774013">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合同解除后，发包人应在商定或确定发包人应支付款项后</w:t>
      </w:r>
      <w:r>
        <w:rPr>
          <w:rFonts w:hint="eastAsia" w:ascii="宋体" w:hAnsi="宋体" w:eastAsia="宋体" w:cs="宋体"/>
          <w:color w:val="auto"/>
          <w:highlight w:val="none"/>
          <w:u w:val="single"/>
        </w:rPr>
        <w:t>/</w:t>
      </w:r>
      <w:r>
        <w:rPr>
          <w:rFonts w:hint="eastAsia" w:ascii="宋体" w:hAnsi="宋体" w:eastAsia="宋体" w:cs="宋体"/>
          <w:color w:val="auto"/>
          <w:highlight w:val="none"/>
        </w:rPr>
        <w:t>天内完成款项的支付。</w:t>
      </w:r>
    </w:p>
    <w:p w14:paraId="26C2D9A9">
      <w:pPr>
        <w:pStyle w:val="229"/>
        <w:pageBreakBefore w:val="0"/>
        <w:widowControl w:val="0"/>
        <w:kinsoku/>
        <w:wordWrap/>
        <w:overflowPunct/>
        <w:topLinePunct w:val="0"/>
        <w:autoSpaceDE/>
        <w:autoSpaceDN/>
        <w:bidi w:val="0"/>
        <w:adjustRightInd w:val="0"/>
        <w:snapToGrid w:val="0"/>
        <w:spacing w:before="0" w:after="0" w:line="360" w:lineRule="auto"/>
        <w:textAlignment w:val="auto"/>
        <w:rPr>
          <w:rFonts w:hint="eastAsia" w:ascii="宋体" w:hAnsi="宋体" w:eastAsia="宋体" w:cs="宋体"/>
          <w:bCs w:val="0"/>
          <w:color w:val="auto"/>
          <w:sz w:val="24"/>
          <w:szCs w:val="20"/>
          <w:highlight w:val="none"/>
        </w:rPr>
      </w:pPr>
      <w:bookmarkStart w:id="181" w:name="_Toc71558888"/>
      <w:bookmarkStart w:id="182" w:name="_Toc14470226"/>
      <w:r>
        <w:rPr>
          <w:rFonts w:hint="eastAsia" w:ascii="宋体" w:hAnsi="宋体" w:eastAsia="宋体" w:cs="宋体"/>
          <w:bCs w:val="0"/>
          <w:color w:val="auto"/>
          <w:sz w:val="24"/>
          <w:szCs w:val="20"/>
          <w:highlight w:val="none"/>
        </w:rPr>
        <w:t>18.保险</w:t>
      </w:r>
      <w:bookmarkEnd w:id="181"/>
      <w:bookmarkEnd w:id="182"/>
    </w:p>
    <w:p w14:paraId="0550F551">
      <w:pPr>
        <w:pStyle w:val="231"/>
        <w:pageBreakBefore w:val="0"/>
        <w:widowControl w:val="0"/>
        <w:kinsoku/>
        <w:wordWrap/>
        <w:overflowPunct/>
        <w:topLinePunct w:val="0"/>
        <w:autoSpaceDE/>
        <w:autoSpaceDN/>
        <w:bidi w:val="0"/>
        <w:adjustRightInd w:val="0"/>
        <w:snapToGrid w:val="0"/>
        <w:spacing w:before="0" w:after="0" w:line="360" w:lineRule="auto"/>
        <w:textAlignment w:val="auto"/>
        <w:rPr>
          <w:rFonts w:hint="eastAsia" w:ascii="宋体" w:hAnsi="宋体" w:eastAsia="宋体" w:cs="宋体"/>
          <w:bCs w:val="0"/>
          <w:color w:val="auto"/>
          <w:sz w:val="24"/>
          <w:szCs w:val="20"/>
          <w:highlight w:val="none"/>
        </w:rPr>
      </w:pPr>
      <w:bookmarkStart w:id="183" w:name="_Toc14470227"/>
      <w:r>
        <w:rPr>
          <w:rFonts w:hint="eastAsia" w:ascii="宋体" w:hAnsi="宋体" w:eastAsia="宋体" w:cs="宋体"/>
          <w:bCs w:val="0"/>
          <w:color w:val="auto"/>
          <w:sz w:val="24"/>
          <w:szCs w:val="20"/>
          <w:highlight w:val="none"/>
        </w:rPr>
        <w:t>18.1工程保险</w:t>
      </w:r>
      <w:bookmarkEnd w:id="183"/>
    </w:p>
    <w:p w14:paraId="7CA303E3">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关于工程保险的特别约定：</w:t>
      </w:r>
      <w:r>
        <w:rPr>
          <w:rFonts w:hint="eastAsia" w:ascii="宋体" w:hAnsi="宋体" w:eastAsia="宋体" w:cs="宋体"/>
          <w:bCs/>
          <w:color w:val="auto"/>
          <w:highlight w:val="none"/>
          <w:u w:val="single"/>
        </w:rPr>
        <w:t>由承包人办理工程一切险和第三者责任险，并承担相应保费</w:t>
      </w:r>
      <w:r>
        <w:rPr>
          <w:rFonts w:hint="eastAsia" w:ascii="宋体" w:hAnsi="宋体" w:eastAsia="宋体" w:cs="宋体"/>
          <w:color w:val="auto"/>
          <w:highlight w:val="none"/>
        </w:rPr>
        <w:t>。</w:t>
      </w:r>
    </w:p>
    <w:p w14:paraId="2E3468C2">
      <w:pPr>
        <w:pStyle w:val="231"/>
        <w:pageBreakBefore w:val="0"/>
        <w:widowControl w:val="0"/>
        <w:kinsoku/>
        <w:wordWrap/>
        <w:overflowPunct/>
        <w:topLinePunct w:val="0"/>
        <w:autoSpaceDE/>
        <w:autoSpaceDN/>
        <w:bidi w:val="0"/>
        <w:adjustRightInd w:val="0"/>
        <w:snapToGrid w:val="0"/>
        <w:spacing w:before="0" w:after="0" w:line="360" w:lineRule="auto"/>
        <w:textAlignment w:val="auto"/>
        <w:rPr>
          <w:rFonts w:hint="eastAsia" w:ascii="宋体" w:hAnsi="宋体" w:eastAsia="宋体" w:cs="宋体"/>
          <w:bCs w:val="0"/>
          <w:color w:val="auto"/>
          <w:sz w:val="24"/>
          <w:szCs w:val="20"/>
          <w:highlight w:val="none"/>
        </w:rPr>
      </w:pPr>
      <w:bookmarkStart w:id="184" w:name="_Toc14470228"/>
      <w:r>
        <w:rPr>
          <w:rFonts w:hint="eastAsia" w:ascii="宋体" w:hAnsi="宋体" w:eastAsia="宋体" w:cs="宋体"/>
          <w:bCs w:val="0"/>
          <w:color w:val="auto"/>
          <w:sz w:val="24"/>
          <w:szCs w:val="20"/>
          <w:highlight w:val="none"/>
        </w:rPr>
        <w:t>18.2其他保险</w:t>
      </w:r>
      <w:bookmarkEnd w:id="184"/>
    </w:p>
    <w:p w14:paraId="54822975">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bCs/>
          <w:color w:val="auto"/>
          <w:highlight w:val="none"/>
          <w:u w:val="single"/>
        </w:rPr>
      </w:pPr>
      <w:r>
        <w:rPr>
          <w:rFonts w:hint="eastAsia" w:ascii="宋体" w:hAnsi="宋体" w:eastAsia="宋体" w:cs="宋体"/>
          <w:color w:val="auto"/>
          <w:highlight w:val="none"/>
        </w:rPr>
        <w:t>关于其他保险的约定：</w:t>
      </w:r>
      <w:r>
        <w:rPr>
          <w:rFonts w:hint="eastAsia" w:ascii="宋体" w:hAnsi="宋体" w:eastAsia="宋体" w:cs="宋体"/>
          <w:bCs/>
          <w:color w:val="auto"/>
          <w:highlight w:val="none"/>
          <w:u w:val="single"/>
        </w:rPr>
        <w:t>（1）承包人须依法对其应投保的人身、财产（包括但不限于对本工程施工作业人员的生命财产和施工机械设备）办理保险，并支付保险费用。</w:t>
      </w:r>
    </w:p>
    <w:p w14:paraId="6378281B">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bCs/>
          <w:color w:val="auto"/>
          <w:highlight w:val="none"/>
          <w:u w:val="single"/>
        </w:rPr>
      </w:pPr>
      <w:r>
        <w:rPr>
          <w:rFonts w:hint="eastAsia" w:ascii="宋体" w:hAnsi="宋体" w:eastAsia="宋体" w:cs="宋体"/>
          <w:bCs/>
          <w:color w:val="auto"/>
          <w:highlight w:val="none"/>
          <w:u w:val="single"/>
        </w:rPr>
        <w:t>（2）承包人须对进入施工现场人员的意外或伤亡负全部责任。发包人对包括但不限于任何雇员的意外或伤亡，不论该人是受雇于承包人或其分包人，皆不负任何法律上的赔偿责任，承包人须保障发包人免负任何有关的索偿、要求、诉讼、成本、费用和支出。</w:t>
      </w:r>
    </w:p>
    <w:p w14:paraId="4D3BC709">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bCs/>
          <w:color w:val="auto"/>
          <w:highlight w:val="none"/>
          <w:u w:val="single"/>
        </w:rPr>
        <w:t>（3）承包人须对本工程进行期间发生的与本工程有关的人身伤亡及财产损毁负费用、损失、索偿或诉讼等法律责任，并保障发包人免负该等责任，除非有关伤亡是发包人所引致的</w:t>
      </w:r>
      <w:r>
        <w:rPr>
          <w:rFonts w:hint="eastAsia" w:ascii="宋体" w:hAnsi="宋体" w:eastAsia="宋体" w:cs="宋体"/>
          <w:color w:val="auto"/>
          <w:highlight w:val="none"/>
        </w:rPr>
        <w:t>。</w:t>
      </w:r>
    </w:p>
    <w:p w14:paraId="3B699E6B">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承包人是否应为其施工设备等办理财产保险：</w:t>
      </w:r>
      <w:r>
        <w:rPr>
          <w:rFonts w:hint="eastAsia" w:ascii="宋体" w:hAnsi="宋体" w:eastAsia="宋体" w:cs="宋体"/>
          <w:bCs/>
          <w:color w:val="auto"/>
          <w:highlight w:val="none"/>
          <w:u w:val="single"/>
        </w:rPr>
        <w:t>由承包人承担</w:t>
      </w:r>
      <w:r>
        <w:rPr>
          <w:rFonts w:hint="eastAsia" w:ascii="宋体" w:hAnsi="宋体" w:eastAsia="宋体" w:cs="宋体"/>
          <w:color w:val="auto"/>
          <w:highlight w:val="none"/>
        </w:rPr>
        <w:t>。</w:t>
      </w:r>
    </w:p>
    <w:p w14:paraId="60EB73DF">
      <w:pPr>
        <w:pStyle w:val="231"/>
        <w:pageBreakBefore w:val="0"/>
        <w:widowControl w:val="0"/>
        <w:kinsoku/>
        <w:wordWrap/>
        <w:overflowPunct/>
        <w:topLinePunct w:val="0"/>
        <w:autoSpaceDE/>
        <w:autoSpaceDN/>
        <w:bidi w:val="0"/>
        <w:adjustRightInd w:val="0"/>
        <w:snapToGrid w:val="0"/>
        <w:spacing w:before="0" w:after="0" w:line="360" w:lineRule="auto"/>
        <w:textAlignment w:val="auto"/>
        <w:rPr>
          <w:rFonts w:hint="eastAsia" w:ascii="宋体" w:hAnsi="宋体" w:eastAsia="宋体" w:cs="宋体"/>
          <w:bCs w:val="0"/>
          <w:color w:val="auto"/>
          <w:sz w:val="24"/>
          <w:szCs w:val="20"/>
          <w:highlight w:val="none"/>
        </w:rPr>
      </w:pPr>
      <w:bookmarkStart w:id="185" w:name="_Toc14470229"/>
      <w:r>
        <w:rPr>
          <w:rFonts w:hint="eastAsia" w:ascii="宋体" w:hAnsi="宋体" w:eastAsia="宋体" w:cs="宋体"/>
          <w:bCs w:val="0"/>
          <w:color w:val="auto"/>
          <w:sz w:val="24"/>
          <w:szCs w:val="20"/>
          <w:highlight w:val="none"/>
        </w:rPr>
        <w:t>18.3通知义务</w:t>
      </w:r>
      <w:bookmarkEnd w:id="185"/>
    </w:p>
    <w:p w14:paraId="455A8A99">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关于变更保险合同时的通知义务的约定：</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5761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按通用条款有关规定执行</w:t>
      </w:r>
      <w:r>
        <w:rPr>
          <w:rFonts w:hint="eastAsia" w:ascii="宋体" w:hAnsi="宋体" w:eastAsia="宋体" w:cs="宋体"/>
          <w:color w:val="auto"/>
          <w:highlight w:val="none"/>
          <w:u w:val="single"/>
        </w:rPr>
        <w:fldChar w:fldCharType="end"/>
      </w:r>
      <w:r>
        <w:rPr>
          <w:rFonts w:hint="eastAsia" w:ascii="宋体" w:hAnsi="宋体" w:eastAsia="宋体" w:cs="宋体"/>
          <w:color w:val="auto"/>
          <w:highlight w:val="none"/>
          <w:u w:val="single"/>
        </w:rPr>
        <w:t xml:space="preserve"> </w:t>
      </w:r>
    </w:p>
    <w:p w14:paraId="1C941BDC">
      <w:pPr>
        <w:pStyle w:val="229"/>
        <w:pageBreakBefore w:val="0"/>
        <w:widowControl w:val="0"/>
        <w:kinsoku/>
        <w:wordWrap/>
        <w:overflowPunct/>
        <w:topLinePunct w:val="0"/>
        <w:autoSpaceDE/>
        <w:autoSpaceDN/>
        <w:bidi w:val="0"/>
        <w:adjustRightInd w:val="0"/>
        <w:snapToGrid w:val="0"/>
        <w:spacing w:before="0" w:after="0" w:line="360" w:lineRule="auto"/>
        <w:textAlignment w:val="auto"/>
        <w:rPr>
          <w:rFonts w:hint="eastAsia" w:ascii="宋体" w:hAnsi="宋体" w:eastAsia="宋体" w:cs="宋体"/>
          <w:bCs w:val="0"/>
          <w:color w:val="auto"/>
          <w:sz w:val="24"/>
          <w:szCs w:val="20"/>
          <w:highlight w:val="none"/>
        </w:rPr>
      </w:pPr>
      <w:bookmarkStart w:id="186" w:name="_Toc14470230"/>
      <w:bookmarkStart w:id="187" w:name="_Toc71558889"/>
      <w:r>
        <w:rPr>
          <w:rFonts w:hint="eastAsia" w:ascii="宋体" w:hAnsi="宋体" w:eastAsia="宋体" w:cs="宋体"/>
          <w:bCs w:val="0"/>
          <w:color w:val="auto"/>
          <w:sz w:val="24"/>
          <w:szCs w:val="20"/>
          <w:highlight w:val="none"/>
        </w:rPr>
        <w:t>19.争议解决</w:t>
      </w:r>
      <w:bookmarkEnd w:id="186"/>
      <w:bookmarkEnd w:id="187"/>
    </w:p>
    <w:p w14:paraId="490B1DDA">
      <w:pPr>
        <w:pStyle w:val="231"/>
        <w:pageBreakBefore w:val="0"/>
        <w:widowControl w:val="0"/>
        <w:kinsoku/>
        <w:wordWrap/>
        <w:overflowPunct/>
        <w:topLinePunct w:val="0"/>
        <w:autoSpaceDE/>
        <w:autoSpaceDN/>
        <w:bidi w:val="0"/>
        <w:adjustRightInd w:val="0"/>
        <w:snapToGrid w:val="0"/>
        <w:spacing w:before="0" w:after="0" w:line="360" w:lineRule="auto"/>
        <w:textAlignment w:val="auto"/>
        <w:rPr>
          <w:rFonts w:hint="eastAsia" w:ascii="宋体" w:hAnsi="宋体" w:eastAsia="宋体" w:cs="宋体"/>
          <w:bCs w:val="0"/>
          <w:color w:val="auto"/>
          <w:sz w:val="24"/>
          <w:szCs w:val="20"/>
          <w:highlight w:val="none"/>
        </w:rPr>
      </w:pPr>
      <w:bookmarkStart w:id="188" w:name="_Toc14470231"/>
      <w:r>
        <w:rPr>
          <w:rFonts w:hint="eastAsia" w:ascii="宋体" w:hAnsi="宋体" w:eastAsia="宋体" w:cs="宋体"/>
          <w:bCs w:val="0"/>
          <w:color w:val="auto"/>
          <w:sz w:val="24"/>
          <w:szCs w:val="20"/>
          <w:highlight w:val="none"/>
        </w:rPr>
        <w:t>19.1争议评审</w:t>
      </w:r>
      <w:bookmarkEnd w:id="188"/>
    </w:p>
    <w:p w14:paraId="182110A0">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合同当事人是否同意将工程争议提交争议</w:t>
      </w:r>
      <w:r>
        <w:rPr>
          <w:rFonts w:hint="eastAsia" w:ascii="宋体" w:hAnsi="宋体" w:eastAsia="宋体" w:cs="宋体"/>
          <w:color w:val="auto"/>
          <w:highlight w:val="none"/>
          <w:lang w:eastAsia="zh-CN"/>
        </w:rPr>
        <w:t>磋商小组</w:t>
      </w:r>
      <w:r>
        <w:rPr>
          <w:rFonts w:hint="eastAsia" w:ascii="宋体" w:hAnsi="宋体" w:eastAsia="宋体" w:cs="宋体"/>
          <w:color w:val="auto"/>
          <w:highlight w:val="none"/>
        </w:rPr>
        <w:t>决定：</w:t>
      </w:r>
      <w:r>
        <w:rPr>
          <w:rFonts w:hint="eastAsia" w:ascii="宋体" w:hAnsi="宋体" w:eastAsia="宋体" w:cs="宋体"/>
          <w:bCs/>
          <w:color w:val="auto"/>
          <w:highlight w:val="none"/>
          <w:u w:val="single"/>
        </w:rPr>
        <w:t>不采用</w:t>
      </w:r>
      <w:r>
        <w:rPr>
          <w:rFonts w:hint="eastAsia" w:ascii="宋体" w:hAnsi="宋体" w:eastAsia="宋体" w:cs="宋体"/>
          <w:color w:val="auto"/>
          <w:highlight w:val="none"/>
        </w:rPr>
        <w:t xml:space="preserve">。  </w:t>
      </w:r>
    </w:p>
    <w:p w14:paraId="205D5D55">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19.1.1 争议</w:t>
      </w:r>
      <w:r>
        <w:rPr>
          <w:rFonts w:hint="eastAsia" w:ascii="宋体" w:hAnsi="宋体" w:eastAsia="宋体" w:cs="宋体"/>
          <w:color w:val="auto"/>
          <w:highlight w:val="none"/>
          <w:lang w:eastAsia="zh-CN"/>
        </w:rPr>
        <w:t>磋商小组</w:t>
      </w:r>
      <w:r>
        <w:rPr>
          <w:rFonts w:hint="eastAsia" w:ascii="宋体" w:hAnsi="宋体" w:eastAsia="宋体" w:cs="宋体"/>
          <w:color w:val="auto"/>
          <w:highlight w:val="none"/>
        </w:rPr>
        <w:t>的确定</w:t>
      </w:r>
    </w:p>
    <w:p w14:paraId="70D77DBF">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u w:val="single"/>
        </w:rPr>
      </w:pPr>
      <w:r>
        <w:rPr>
          <w:rFonts w:hint="eastAsia" w:ascii="宋体" w:hAnsi="宋体" w:eastAsia="宋体" w:cs="宋体"/>
          <w:color w:val="auto"/>
          <w:highlight w:val="none"/>
        </w:rPr>
        <w:t>争议</w:t>
      </w:r>
      <w:r>
        <w:rPr>
          <w:rFonts w:hint="eastAsia" w:ascii="宋体" w:hAnsi="宋体" w:eastAsia="宋体" w:cs="宋体"/>
          <w:color w:val="auto"/>
          <w:highlight w:val="none"/>
          <w:lang w:eastAsia="zh-CN"/>
        </w:rPr>
        <w:t>磋商小组</w:t>
      </w:r>
      <w:r>
        <w:rPr>
          <w:rFonts w:hint="eastAsia" w:ascii="宋体" w:hAnsi="宋体" w:eastAsia="宋体" w:cs="宋体"/>
          <w:color w:val="auto"/>
          <w:highlight w:val="none"/>
        </w:rPr>
        <w:t>成员的确定：</w:t>
      </w:r>
      <w:r>
        <w:rPr>
          <w:rFonts w:hint="eastAsia" w:ascii="宋体" w:hAnsi="宋体" w:eastAsia="宋体" w:cs="宋体"/>
          <w:color w:val="auto"/>
          <w:highlight w:val="none"/>
          <w:u w:val="single"/>
        </w:rPr>
        <w:t xml:space="preserve"> </w:t>
      </w:r>
      <w:r>
        <w:rPr>
          <w:rFonts w:hint="eastAsia" w:ascii="宋体" w:hAnsi="宋体" w:eastAsia="宋体" w:cs="宋体"/>
          <w:bCs/>
          <w:color w:val="auto"/>
          <w:highlight w:val="none"/>
          <w:u w:val="single"/>
        </w:rPr>
        <w:t xml:space="preserve">/ </w:t>
      </w:r>
      <w:r>
        <w:rPr>
          <w:rFonts w:hint="eastAsia" w:ascii="宋体" w:hAnsi="宋体" w:eastAsia="宋体" w:cs="宋体"/>
          <w:color w:val="auto"/>
          <w:highlight w:val="none"/>
        </w:rPr>
        <w:t>。</w:t>
      </w:r>
    </w:p>
    <w:p w14:paraId="101B559E">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选定争议评审员的期限：</w:t>
      </w:r>
      <w:r>
        <w:rPr>
          <w:rFonts w:hint="eastAsia" w:ascii="宋体" w:hAnsi="宋体" w:eastAsia="宋体" w:cs="宋体"/>
          <w:color w:val="auto"/>
          <w:highlight w:val="none"/>
          <w:u w:val="single"/>
        </w:rPr>
        <w:t xml:space="preserve"> </w:t>
      </w:r>
      <w:r>
        <w:rPr>
          <w:rFonts w:hint="eastAsia" w:ascii="宋体" w:hAnsi="宋体" w:eastAsia="宋体" w:cs="宋体"/>
          <w:bCs/>
          <w:color w:val="auto"/>
          <w:highlight w:val="none"/>
          <w:u w:val="single"/>
        </w:rPr>
        <w:t xml:space="preserve">/ </w:t>
      </w:r>
      <w:r>
        <w:rPr>
          <w:rFonts w:hint="eastAsia" w:ascii="宋体" w:hAnsi="宋体" w:eastAsia="宋体" w:cs="宋体"/>
          <w:color w:val="auto"/>
          <w:highlight w:val="none"/>
        </w:rPr>
        <w:t>。</w:t>
      </w:r>
    </w:p>
    <w:p w14:paraId="2F6BE400">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争议</w:t>
      </w:r>
      <w:r>
        <w:rPr>
          <w:rFonts w:hint="eastAsia" w:ascii="宋体" w:hAnsi="宋体" w:eastAsia="宋体" w:cs="宋体"/>
          <w:color w:val="auto"/>
          <w:highlight w:val="none"/>
          <w:lang w:eastAsia="zh-CN"/>
        </w:rPr>
        <w:t>磋商小组</w:t>
      </w:r>
      <w:r>
        <w:rPr>
          <w:rFonts w:hint="eastAsia" w:ascii="宋体" w:hAnsi="宋体" w:eastAsia="宋体" w:cs="宋体"/>
          <w:color w:val="auto"/>
          <w:highlight w:val="none"/>
        </w:rPr>
        <w:t>成员的报酬承担方式：</w:t>
      </w:r>
      <w:r>
        <w:rPr>
          <w:rFonts w:hint="eastAsia" w:ascii="宋体" w:hAnsi="宋体" w:eastAsia="宋体" w:cs="宋体"/>
          <w:color w:val="auto"/>
          <w:highlight w:val="none"/>
          <w:u w:val="single"/>
        </w:rPr>
        <w:t xml:space="preserve"> </w:t>
      </w:r>
      <w:r>
        <w:rPr>
          <w:rFonts w:hint="eastAsia" w:ascii="宋体" w:hAnsi="宋体" w:eastAsia="宋体" w:cs="宋体"/>
          <w:bCs/>
          <w:color w:val="auto"/>
          <w:highlight w:val="none"/>
          <w:u w:val="single"/>
        </w:rPr>
        <w:t xml:space="preserve">/ </w:t>
      </w:r>
      <w:r>
        <w:rPr>
          <w:rFonts w:hint="eastAsia" w:ascii="宋体" w:hAnsi="宋体" w:eastAsia="宋体" w:cs="宋体"/>
          <w:color w:val="auto"/>
          <w:highlight w:val="none"/>
        </w:rPr>
        <w:t>。</w:t>
      </w:r>
    </w:p>
    <w:p w14:paraId="634C29BB">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其他事项的约定：</w:t>
      </w:r>
      <w:r>
        <w:rPr>
          <w:rFonts w:hint="eastAsia" w:ascii="宋体" w:hAnsi="宋体" w:eastAsia="宋体" w:cs="宋体"/>
          <w:color w:val="auto"/>
          <w:highlight w:val="none"/>
          <w:u w:val="single"/>
        </w:rPr>
        <w:t xml:space="preserve"> </w:t>
      </w:r>
      <w:r>
        <w:rPr>
          <w:rFonts w:hint="eastAsia" w:ascii="宋体" w:hAnsi="宋体" w:eastAsia="宋体" w:cs="宋体"/>
          <w:bCs/>
          <w:color w:val="auto"/>
          <w:highlight w:val="none"/>
          <w:u w:val="single"/>
        </w:rPr>
        <w:t xml:space="preserve">/ </w:t>
      </w:r>
      <w:r>
        <w:rPr>
          <w:rFonts w:hint="eastAsia" w:ascii="宋体" w:hAnsi="宋体" w:eastAsia="宋体" w:cs="宋体"/>
          <w:color w:val="auto"/>
          <w:highlight w:val="none"/>
        </w:rPr>
        <w:t>。</w:t>
      </w:r>
    </w:p>
    <w:p w14:paraId="2E8C3733">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19.1.2 争议</w:t>
      </w:r>
      <w:r>
        <w:rPr>
          <w:rFonts w:hint="eastAsia" w:ascii="宋体" w:hAnsi="宋体" w:eastAsia="宋体" w:cs="宋体"/>
          <w:color w:val="auto"/>
          <w:highlight w:val="none"/>
          <w:lang w:eastAsia="zh-CN"/>
        </w:rPr>
        <w:t>磋商小组</w:t>
      </w:r>
      <w:r>
        <w:rPr>
          <w:rFonts w:hint="eastAsia" w:ascii="宋体" w:hAnsi="宋体" w:eastAsia="宋体" w:cs="宋体"/>
          <w:color w:val="auto"/>
          <w:highlight w:val="none"/>
        </w:rPr>
        <w:t>的决定</w:t>
      </w:r>
    </w:p>
    <w:p w14:paraId="64FCA7E4">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合同当事人关于本项的约定：</w:t>
      </w:r>
      <w:r>
        <w:rPr>
          <w:rFonts w:hint="eastAsia" w:ascii="宋体" w:hAnsi="宋体" w:eastAsia="宋体" w:cs="宋体"/>
          <w:color w:val="auto"/>
          <w:highlight w:val="none"/>
          <w:u w:val="single"/>
        </w:rPr>
        <w:t xml:space="preserve"> </w:t>
      </w:r>
      <w:r>
        <w:rPr>
          <w:rFonts w:hint="eastAsia" w:ascii="宋体" w:hAnsi="宋体" w:eastAsia="宋体" w:cs="宋体"/>
          <w:bCs/>
          <w:color w:val="auto"/>
          <w:highlight w:val="none"/>
          <w:u w:val="single"/>
        </w:rPr>
        <w:t xml:space="preserve">/ </w:t>
      </w:r>
      <w:r>
        <w:rPr>
          <w:rFonts w:hint="eastAsia" w:ascii="宋体" w:hAnsi="宋体" w:eastAsia="宋体" w:cs="宋体"/>
          <w:color w:val="auto"/>
          <w:highlight w:val="none"/>
        </w:rPr>
        <w:t>。</w:t>
      </w:r>
    </w:p>
    <w:p w14:paraId="005DF39B">
      <w:pPr>
        <w:pStyle w:val="231"/>
        <w:pageBreakBefore w:val="0"/>
        <w:widowControl w:val="0"/>
        <w:kinsoku/>
        <w:wordWrap/>
        <w:overflowPunct/>
        <w:topLinePunct w:val="0"/>
        <w:autoSpaceDE/>
        <w:autoSpaceDN/>
        <w:bidi w:val="0"/>
        <w:adjustRightInd w:val="0"/>
        <w:snapToGrid w:val="0"/>
        <w:spacing w:before="0" w:after="0" w:line="360" w:lineRule="auto"/>
        <w:textAlignment w:val="auto"/>
        <w:rPr>
          <w:rFonts w:hint="eastAsia" w:ascii="宋体" w:hAnsi="宋体" w:eastAsia="宋体" w:cs="宋体"/>
          <w:bCs w:val="0"/>
          <w:color w:val="auto"/>
          <w:sz w:val="24"/>
          <w:szCs w:val="20"/>
          <w:highlight w:val="none"/>
        </w:rPr>
      </w:pPr>
      <w:bookmarkStart w:id="189" w:name="_Toc14470232"/>
      <w:r>
        <w:rPr>
          <w:rFonts w:hint="eastAsia" w:ascii="宋体" w:hAnsi="宋体" w:eastAsia="宋体" w:cs="宋体"/>
          <w:bCs w:val="0"/>
          <w:color w:val="auto"/>
          <w:sz w:val="24"/>
          <w:szCs w:val="20"/>
          <w:highlight w:val="none"/>
        </w:rPr>
        <w:t>19.2仲裁或诉讼</w:t>
      </w:r>
      <w:bookmarkEnd w:id="189"/>
    </w:p>
    <w:p w14:paraId="43F4DF7D">
      <w:pPr>
        <w:pageBreakBefore w:val="0"/>
        <w:widowControl w:val="0"/>
        <w:kinsoku/>
        <w:wordWrap/>
        <w:overflowPunct/>
        <w:topLinePunct w:val="0"/>
        <w:autoSpaceDE/>
        <w:autoSpaceDN/>
        <w:bidi w:val="0"/>
        <w:adjustRightInd w:val="0"/>
        <w:snapToGrid w:val="0"/>
        <w:spacing w:line="360" w:lineRule="auto"/>
        <w:ind w:firstLine="420"/>
        <w:textAlignment w:val="auto"/>
        <w:rPr>
          <w:rFonts w:hint="eastAsia" w:ascii="宋体" w:hAnsi="宋体" w:eastAsia="宋体" w:cs="宋体"/>
          <w:color w:val="auto"/>
          <w:highlight w:val="none"/>
        </w:rPr>
      </w:pPr>
      <w:r>
        <w:rPr>
          <w:rFonts w:hint="eastAsia" w:ascii="宋体" w:hAnsi="宋体" w:eastAsia="宋体" w:cs="宋体"/>
          <w:color w:val="auto"/>
          <w:highlight w:val="none"/>
        </w:rPr>
        <w:t>因合同及合同有关事项发生的争议，按下列第</w:t>
      </w:r>
      <w:r>
        <w:rPr>
          <w:rFonts w:hint="eastAsia" w:ascii="宋体" w:hAnsi="宋体" w:eastAsia="宋体" w:cs="宋体"/>
          <w:bCs/>
          <w:color w:val="auto"/>
          <w:highlight w:val="none"/>
          <w:u w:val="single"/>
        </w:rPr>
        <w:t>2</w:t>
      </w:r>
      <w:r>
        <w:rPr>
          <w:rFonts w:hint="eastAsia" w:ascii="宋体" w:hAnsi="宋体" w:eastAsia="宋体" w:cs="宋体"/>
          <w:color w:val="auto"/>
          <w:highlight w:val="none"/>
        </w:rPr>
        <w:t>种方式解决：</w:t>
      </w:r>
    </w:p>
    <w:p w14:paraId="09358D4A">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（1）向</w:t>
      </w:r>
      <w:r>
        <w:rPr>
          <w:rFonts w:hint="eastAsia" w:ascii="宋体" w:hAnsi="宋体" w:eastAsia="宋体" w:cs="宋体"/>
          <w:color w:val="auto"/>
          <w:highlight w:val="none"/>
          <w:u w:val="single"/>
        </w:rPr>
        <w:t>无锡市仲裁委员会</w:t>
      </w:r>
      <w:r>
        <w:rPr>
          <w:rFonts w:hint="eastAsia" w:ascii="宋体" w:hAnsi="宋体" w:eastAsia="宋体" w:cs="宋体"/>
          <w:color w:val="auto"/>
          <w:highlight w:val="none"/>
        </w:rPr>
        <w:t>申请仲裁；</w:t>
      </w:r>
    </w:p>
    <w:p w14:paraId="2AD48E12">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（2）向</w:t>
      </w:r>
      <w:r>
        <w:rPr>
          <w:rFonts w:hint="eastAsia" w:ascii="宋体" w:hAnsi="宋体" w:eastAsia="宋体" w:cs="宋体"/>
          <w:color w:val="auto"/>
          <w:highlight w:val="none"/>
          <w:u w:val="single"/>
        </w:rPr>
        <w:t>本工程所在地</w:t>
      </w:r>
      <w:r>
        <w:rPr>
          <w:rFonts w:hint="eastAsia" w:ascii="宋体" w:hAnsi="宋体" w:eastAsia="宋体" w:cs="宋体"/>
          <w:color w:val="auto"/>
          <w:highlight w:val="none"/>
        </w:rPr>
        <w:t>人民法院起诉。</w:t>
      </w:r>
    </w:p>
    <w:p w14:paraId="572D2FBA">
      <w:pPr>
        <w:pStyle w:val="229"/>
        <w:pageBreakBefore w:val="0"/>
        <w:widowControl w:val="0"/>
        <w:kinsoku/>
        <w:wordWrap/>
        <w:overflowPunct/>
        <w:topLinePunct w:val="0"/>
        <w:autoSpaceDE/>
        <w:autoSpaceDN/>
        <w:bidi w:val="0"/>
        <w:adjustRightInd w:val="0"/>
        <w:snapToGrid w:val="0"/>
        <w:spacing w:before="0" w:after="0" w:line="360" w:lineRule="auto"/>
        <w:textAlignment w:val="auto"/>
        <w:rPr>
          <w:rFonts w:hint="eastAsia" w:ascii="宋体" w:hAnsi="宋体" w:eastAsia="宋体" w:cs="宋体"/>
          <w:bCs w:val="0"/>
          <w:color w:val="auto"/>
          <w:sz w:val="24"/>
          <w:szCs w:val="20"/>
          <w:highlight w:val="none"/>
        </w:rPr>
      </w:pPr>
      <w:r>
        <w:rPr>
          <w:rFonts w:hint="eastAsia" w:ascii="宋体" w:hAnsi="宋体" w:eastAsia="宋体" w:cs="宋体"/>
          <w:bCs w:val="0"/>
          <w:color w:val="auto"/>
          <w:sz w:val="24"/>
          <w:szCs w:val="20"/>
          <w:highlight w:val="none"/>
        </w:rPr>
        <w:t>20.合同附件</w:t>
      </w:r>
    </w:p>
    <w:p w14:paraId="3D972DE2">
      <w:pPr>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附件1：工程量清单及报价单</w:t>
      </w:r>
    </w:p>
    <w:p w14:paraId="048CB585">
      <w:pPr>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附件2：工程质量保修书</w:t>
      </w:r>
    </w:p>
    <w:p w14:paraId="5D6722CD">
      <w:pPr>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附件3：施工安全协议书</w:t>
      </w:r>
    </w:p>
    <w:p w14:paraId="527D5FFD">
      <w:pPr>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附件4：江苏省梅村高级中学校园安全文明施工承诺书</w:t>
      </w:r>
    </w:p>
    <w:p w14:paraId="38A896D3">
      <w:pPr>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附件5：江苏省梅村高级中学建设工程廉政建设责任状</w:t>
      </w:r>
    </w:p>
    <w:p w14:paraId="00061122">
      <w:pPr>
        <w:pStyle w:val="2"/>
        <w:numPr>
          <w:ilvl w:val="0"/>
          <w:numId w:val="0"/>
        </w:numPr>
        <w:jc w:val="both"/>
        <w:rPr>
          <w:rFonts w:hint="eastAsia" w:ascii="宋体" w:hAnsi="宋体" w:eastAsia="宋体" w:cs="宋体"/>
          <w:color w:val="auto"/>
          <w:highlight w:val="none"/>
        </w:rPr>
      </w:pPr>
    </w:p>
    <w:p w14:paraId="042E2044">
      <w:pPr>
        <w:rPr>
          <w:rFonts w:hint="eastAsia" w:ascii="宋体" w:hAnsi="宋体" w:eastAsia="宋体" w:cs="宋体"/>
          <w:color w:val="auto"/>
          <w:highlight w:val="none"/>
        </w:rPr>
      </w:pPr>
    </w:p>
    <w:p w14:paraId="34AC52DF">
      <w:pPr>
        <w:rPr>
          <w:rFonts w:hint="eastAsia"/>
          <w:highlight w:val="none"/>
        </w:rPr>
      </w:pPr>
    </w:p>
    <w:p w14:paraId="72296BBB">
      <w:pPr>
        <w:rPr>
          <w:rFonts w:hint="eastAsia"/>
          <w:highlight w:val="none"/>
        </w:rPr>
      </w:pPr>
    </w:p>
    <w:p w14:paraId="4523F99D">
      <w:pPr>
        <w:rPr>
          <w:rFonts w:hint="eastAsia"/>
          <w:highlight w:val="none"/>
        </w:rPr>
      </w:pPr>
    </w:p>
    <w:p w14:paraId="6DC760A0">
      <w:pPr>
        <w:pStyle w:val="2"/>
        <w:numPr>
          <w:ilvl w:val="0"/>
          <w:numId w:val="0"/>
        </w:numPr>
        <w:ind w:leftChars="0"/>
        <w:jc w:val="both"/>
        <w:rPr>
          <w:rFonts w:hint="eastAsia"/>
        </w:rPr>
      </w:pPr>
    </w:p>
    <w:p w14:paraId="3DD6D444">
      <w:pPr>
        <w:rPr>
          <w:rFonts w:hint="eastAsia"/>
          <w:highlight w:val="none"/>
        </w:rPr>
      </w:pPr>
    </w:p>
    <w:p w14:paraId="21A945A9">
      <w:pPr>
        <w:pStyle w:val="2"/>
        <w:numPr>
          <w:ilvl w:val="0"/>
          <w:numId w:val="0"/>
        </w:numPr>
        <w:ind w:leftChars="0"/>
        <w:jc w:val="both"/>
        <w:rPr>
          <w:rFonts w:hint="eastAsia"/>
        </w:rPr>
      </w:pPr>
    </w:p>
    <w:p w14:paraId="61B46CD1">
      <w:pPr>
        <w:rPr>
          <w:rFonts w:hint="eastAsia"/>
        </w:rPr>
      </w:pPr>
    </w:p>
    <w:p w14:paraId="57AF9202">
      <w:pPr>
        <w:rPr>
          <w:rFonts w:hint="eastAsia"/>
        </w:rPr>
      </w:pPr>
      <w:bookmarkStart w:id="190" w:name="_Toc71558891"/>
    </w:p>
    <w:p w14:paraId="1EC564F2">
      <w:pPr>
        <w:pStyle w:val="229"/>
        <w:rPr>
          <w:rFonts w:hint="eastAsia" w:ascii="宋体" w:hAnsi="宋体" w:eastAsia="宋体" w:cs="宋体"/>
          <w:color w:val="auto"/>
          <w:highlight w:val="none"/>
        </w:rPr>
      </w:pPr>
      <w:r>
        <w:rPr>
          <w:rFonts w:hint="eastAsia" w:ascii="宋体" w:hAnsi="宋体" w:eastAsia="宋体" w:cs="宋体"/>
          <w:color w:val="auto"/>
          <w:highlight w:val="none"/>
        </w:rPr>
        <w:t>附件1：</w:t>
      </w:r>
      <w:bookmarkEnd w:id="190"/>
    </w:p>
    <w:p w14:paraId="42DA3851">
      <w:pPr>
        <w:pStyle w:val="231"/>
        <w:jc w:val="center"/>
        <w:rPr>
          <w:rFonts w:hint="eastAsia" w:ascii="宋体" w:hAnsi="宋体" w:eastAsia="宋体" w:cs="宋体"/>
          <w:color w:val="auto"/>
          <w:sz w:val="28"/>
          <w:highlight w:val="none"/>
        </w:rPr>
      </w:pPr>
      <w:r>
        <w:rPr>
          <w:rFonts w:hint="eastAsia" w:ascii="宋体" w:hAnsi="宋体" w:eastAsia="宋体" w:cs="宋体"/>
          <w:color w:val="auto"/>
          <w:sz w:val="28"/>
          <w:highlight w:val="none"/>
        </w:rPr>
        <w:t>工程量清单和计价表</w:t>
      </w:r>
    </w:p>
    <w:p w14:paraId="470486D8">
      <w:pPr>
        <w:pStyle w:val="229"/>
        <w:rPr>
          <w:rFonts w:hint="eastAsia" w:ascii="宋体" w:hAnsi="宋体" w:eastAsia="宋体" w:cs="宋体"/>
          <w:color w:val="auto"/>
          <w:highlight w:val="none"/>
        </w:rPr>
      </w:pPr>
      <w:r>
        <w:rPr>
          <w:rFonts w:hint="eastAsia" w:ascii="宋体" w:hAnsi="宋体" w:eastAsia="宋体" w:cs="宋体"/>
          <w:color w:val="auto"/>
          <w:szCs w:val="21"/>
          <w:highlight w:val="none"/>
        </w:rPr>
        <w:br w:type="page" w:clear="all"/>
      </w:r>
      <w:bookmarkStart w:id="191" w:name="_Toc71558892"/>
      <w:r>
        <w:rPr>
          <w:rFonts w:hint="eastAsia" w:ascii="宋体" w:hAnsi="宋体" w:eastAsia="宋体" w:cs="宋体"/>
          <w:color w:val="auto"/>
          <w:highlight w:val="none"/>
        </w:rPr>
        <w:t>附件2：</w:t>
      </w:r>
      <w:bookmarkEnd w:id="191"/>
      <w:r>
        <w:rPr>
          <w:rFonts w:hint="eastAsia" w:ascii="宋体" w:hAnsi="宋体" w:eastAsia="宋体" w:cs="宋体"/>
          <w:color w:val="auto"/>
          <w:highlight w:val="none"/>
        </w:rPr>
        <w:t xml:space="preserve">   </w:t>
      </w:r>
    </w:p>
    <w:p w14:paraId="5F74C54F">
      <w:pPr>
        <w:pStyle w:val="231"/>
        <w:jc w:val="center"/>
        <w:rPr>
          <w:rFonts w:hint="eastAsia" w:ascii="宋体" w:hAnsi="宋体" w:eastAsia="宋体" w:cs="宋体"/>
          <w:color w:val="auto"/>
          <w:sz w:val="28"/>
          <w:highlight w:val="none"/>
        </w:rPr>
      </w:pPr>
      <w:r>
        <w:rPr>
          <w:rFonts w:hint="eastAsia" w:ascii="宋体" w:hAnsi="宋体" w:eastAsia="宋体" w:cs="宋体"/>
          <w:color w:val="auto"/>
          <w:sz w:val="28"/>
          <w:highlight w:val="none"/>
        </w:rPr>
        <w:t>工程质量保修书</w:t>
      </w:r>
    </w:p>
    <w:p w14:paraId="4148EE08">
      <w:pPr>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发包人（全称）：</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w:t>
      </w:r>
    </w:p>
    <w:p w14:paraId="00FE849A">
      <w:pPr>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承包人（全称）：</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w:t>
      </w:r>
    </w:p>
    <w:p w14:paraId="4C26EACE">
      <w:pPr>
        <w:spacing w:line="440" w:lineRule="exact"/>
        <w:rPr>
          <w:rFonts w:hint="eastAsia" w:ascii="宋体" w:hAnsi="宋体" w:eastAsia="宋体" w:cs="宋体"/>
          <w:color w:val="auto"/>
          <w:highlight w:val="none"/>
        </w:rPr>
      </w:pPr>
    </w:p>
    <w:p w14:paraId="4A7E8183">
      <w:pPr>
        <w:pageBreakBefore w:val="0"/>
        <w:widowControl w:val="0"/>
        <w:spacing w:line="360" w:lineRule="auto"/>
        <w:ind w:left="0" w:firstLine="420"/>
        <w:rPr>
          <w:rFonts w:hint="eastAsia" w:ascii="宋体" w:hAnsi="宋体" w:eastAsia="宋体" w:cs="宋体"/>
          <w:color w:val="auto"/>
          <w:highlight w:val="none"/>
        </w:rPr>
      </w:pPr>
      <w:r>
        <w:rPr>
          <w:rFonts w:hint="eastAsia" w:ascii="宋体" w:hAnsi="宋体" w:eastAsia="宋体" w:cs="宋体"/>
          <w:color w:val="auto"/>
          <w:highlight w:val="none"/>
        </w:rPr>
        <w:t>发包人和承包人根据《中华人民共和国建筑法》和《建设工程质量管理条例》，经协商一致就</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签订工程质量保修书。</w:t>
      </w:r>
    </w:p>
    <w:p w14:paraId="44421233">
      <w:pPr>
        <w:pageBreakBefore w:val="0"/>
        <w:widowControl w:val="0"/>
        <w:spacing w:line="360" w:lineRule="auto"/>
        <w:ind w:left="0" w:firstLine="420"/>
        <w:rPr>
          <w:rFonts w:hint="eastAsia" w:ascii="宋体" w:hAnsi="宋体" w:eastAsia="宋体" w:cs="宋体"/>
          <w:color w:val="auto"/>
          <w:highlight w:val="none"/>
        </w:rPr>
      </w:pPr>
      <w:bookmarkStart w:id="192" w:name="_Toc14514948"/>
      <w:r>
        <w:rPr>
          <w:rFonts w:hint="eastAsia" w:ascii="宋体" w:hAnsi="宋体" w:eastAsia="宋体" w:cs="宋体"/>
          <w:color w:val="auto"/>
          <w:highlight w:val="none"/>
        </w:rPr>
        <w:t>一、工程质量保修范围和内容</w:t>
      </w:r>
      <w:bookmarkEnd w:id="192"/>
    </w:p>
    <w:p w14:paraId="4002AAF9">
      <w:pPr>
        <w:pageBreakBefore w:val="0"/>
        <w:widowControl w:val="0"/>
        <w:spacing w:line="360" w:lineRule="auto"/>
        <w:ind w:left="0" w:firstLine="420"/>
        <w:rPr>
          <w:rFonts w:hint="eastAsia" w:ascii="宋体" w:hAnsi="宋体" w:eastAsia="宋体" w:cs="宋体"/>
          <w:color w:val="auto"/>
          <w:highlight w:val="none"/>
        </w:rPr>
      </w:pPr>
      <w:r>
        <w:rPr>
          <w:rFonts w:hint="eastAsia" w:ascii="宋体" w:hAnsi="宋体" w:eastAsia="宋体" w:cs="宋体"/>
          <w:color w:val="auto"/>
          <w:highlight w:val="none"/>
        </w:rPr>
        <w:t>承包人在质量保修期内，按照有关法律规定和合同约定，承担工程质量保修责任。</w:t>
      </w:r>
    </w:p>
    <w:p w14:paraId="2FFDC88D">
      <w:pPr>
        <w:pageBreakBefore w:val="0"/>
        <w:widowControl w:val="0"/>
        <w:spacing w:line="360" w:lineRule="auto"/>
        <w:ind w:left="0" w:firstLine="420"/>
        <w:rPr>
          <w:rFonts w:hint="eastAsia" w:ascii="宋体" w:hAnsi="宋体" w:eastAsia="宋体" w:cs="宋体"/>
          <w:color w:val="auto"/>
          <w:highlight w:val="none"/>
        </w:rPr>
      </w:pPr>
      <w:r>
        <w:rPr>
          <w:rFonts w:hint="eastAsia" w:ascii="宋体" w:hAnsi="宋体" w:eastAsia="宋体" w:cs="宋体"/>
          <w:color w:val="auto"/>
          <w:highlight w:val="none"/>
        </w:rPr>
        <w:t>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color w:val="auto"/>
          <w:highlight w:val="none"/>
          <w:u w:val="single"/>
        </w:rPr>
        <w:t>工程量清单中所有项目均在保修范围内</w:t>
      </w:r>
      <w:r>
        <w:rPr>
          <w:rFonts w:hint="eastAsia" w:ascii="宋体" w:hAnsi="宋体" w:eastAsia="宋体" w:cs="宋体"/>
          <w:color w:val="auto"/>
          <w:highlight w:val="none"/>
        </w:rPr>
        <w:t>。</w:t>
      </w:r>
    </w:p>
    <w:p w14:paraId="0A4E81FB">
      <w:pPr>
        <w:pageBreakBefore w:val="0"/>
        <w:widowControl w:val="0"/>
        <w:spacing w:line="360" w:lineRule="auto"/>
        <w:ind w:left="0" w:firstLine="420"/>
        <w:rPr>
          <w:rFonts w:hint="eastAsia" w:ascii="宋体" w:hAnsi="宋体" w:eastAsia="宋体" w:cs="宋体"/>
          <w:color w:val="auto"/>
          <w:highlight w:val="none"/>
        </w:rPr>
      </w:pPr>
      <w:bookmarkStart w:id="193" w:name="_Toc14514949"/>
      <w:r>
        <w:rPr>
          <w:rFonts w:hint="eastAsia" w:ascii="宋体" w:hAnsi="宋体" w:eastAsia="宋体" w:cs="宋体"/>
          <w:color w:val="auto"/>
          <w:highlight w:val="none"/>
        </w:rPr>
        <w:t>二、质量保修期</w:t>
      </w:r>
      <w:bookmarkEnd w:id="193"/>
    </w:p>
    <w:p w14:paraId="66102843">
      <w:pPr>
        <w:pageBreakBefore w:val="0"/>
        <w:widowControl w:val="0"/>
        <w:spacing w:line="360" w:lineRule="auto"/>
        <w:ind w:left="0" w:firstLine="420"/>
        <w:rPr>
          <w:rFonts w:hint="eastAsia" w:ascii="宋体" w:hAnsi="宋体" w:eastAsia="宋体" w:cs="宋体"/>
          <w:color w:val="auto"/>
          <w:highlight w:val="none"/>
        </w:rPr>
      </w:pPr>
      <w:r>
        <w:rPr>
          <w:rFonts w:hint="eastAsia" w:ascii="宋体" w:hAnsi="宋体" w:eastAsia="宋体" w:cs="宋体"/>
          <w:color w:val="auto"/>
          <w:highlight w:val="none"/>
        </w:rPr>
        <w:t>根据《建设工程质量管理条例》及有关规定，工程的质量保修期如下：</w:t>
      </w:r>
    </w:p>
    <w:p w14:paraId="7AA42090">
      <w:pPr>
        <w:pageBreakBefore w:val="0"/>
        <w:widowControl w:val="0"/>
        <w:spacing w:line="360" w:lineRule="auto"/>
        <w:ind w:left="0" w:firstLine="420"/>
        <w:rPr>
          <w:rFonts w:hint="eastAsia" w:ascii="宋体" w:hAnsi="宋体" w:eastAsia="宋体" w:cs="宋体"/>
          <w:color w:val="auto"/>
          <w:highlight w:val="none"/>
        </w:rPr>
      </w:pPr>
      <w:r>
        <w:rPr>
          <w:rFonts w:hint="eastAsia" w:ascii="宋体" w:hAnsi="宋体" w:cs="宋体"/>
          <w:color w:val="auto"/>
          <w:highlight w:val="none"/>
          <w:lang w:eastAsia="zh-CN"/>
        </w:rPr>
        <w:t>1.</w:t>
      </w:r>
      <w:r>
        <w:rPr>
          <w:rFonts w:hint="eastAsia" w:ascii="宋体" w:hAnsi="宋体" w:eastAsia="宋体" w:cs="宋体"/>
          <w:color w:val="auto"/>
          <w:highlight w:val="none"/>
        </w:rPr>
        <w:t>地基基础工程和主体结构工程为设计文件规定的工程合理使用年限；</w:t>
      </w:r>
    </w:p>
    <w:p w14:paraId="65521592">
      <w:pPr>
        <w:pageBreakBefore w:val="0"/>
        <w:widowControl w:val="0"/>
        <w:spacing w:line="360" w:lineRule="auto"/>
        <w:ind w:left="0" w:firstLine="420"/>
        <w:rPr>
          <w:rFonts w:hint="eastAsia" w:ascii="宋体" w:hAnsi="宋体" w:eastAsia="宋体" w:cs="宋体"/>
          <w:color w:val="auto"/>
          <w:highlight w:val="none"/>
        </w:rPr>
      </w:pPr>
      <w:r>
        <w:rPr>
          <w:rFonts w:hint="eastAsia" w:ascii="宋体" w:hAnsi="宋体" w:cs="宋体"/>
          <w:color w:val="auto"/>
          <w:highlight w:val="none"/>
          <w:lang w:eastAsia="zh-CN"/>
        </w:rPr>
        <w:t>2.</w:t>
      </w:r>
      <w:r>
        <w:rPr>
          <w:rFonts w:hint="eastAsia" w:ascii="宋体" w:hAnsi="宋体" w:eastAsia="宋体" w:cs="宋体"/>
          <w:color w:val="auto"/>
          <w:highlight w:val="none"/>
        </w:rPr>
        <w:t>屋面防水工程、有防水要求的卫生间、房间和外墙面的防渗为 5 年；</w:t>
      </w:r>
    </w:p>
    <w:p w14:paraId="096E41C9">
      <w:pPr>
        <w:pageBreakBefore w:val="0"/>
        <w:widowControl w:val="0"/>
        <w:spacing w:line="360" w:lineRule="auto"/>
        <w:ind w:left="0" w:firstLine="420"/>
        <w:rPr>
          <w:rFonts w:hint="eastAsia" w:ascii="宋体" w:hAnsi="宋体" w:eastAsia="宋体" w:cs="宋体"/>
          <w:color w:val="auto"/>
          <w:highlight w:val="none"/>
        </w:rPr>
      </w:pPr>
      <w:r>
        <w:rPr>
          <w:rFonts w:hint="eastAsia" w:ascii="宋体" w:hAnsi="宋体" w:cs="宋体"/>
          <w:color w:val="auto"/>
          <w:highlight w:val="none"/>
          <w:lang w:eastAsia="zh-CN"/>
        </w:rPr>
        <w:t>3.</w:t>
      </w:r>
      <w:r>
        <w:rPr>
          <w:rFonts w:hint="eastAsia" w:ascii="宋体" w:hAnsi="宋体" w:eastAsia="宋体" w:cs="宋体"/>
          <w:color w:val="auto"/>
          <w:highlight w:val="none"/>
        </w:rPr>
        <w:t>装修工程为 2 年；</w:t>
      </w:r>
    </w:p>
    <w:p w14:paraId="055968FB">
      <w:pPr>
        <w:pageBreakBefore w:val="0"/>
        <w:widowControl w:val="0"/>
        <w:spacing w:line="360" w:lineRule="auto"/>
        <w:ind w:left="0" w:firstLine="420"/>
        <w:rPr>
          <w:rFonts w:hint="eastAsia" w:ascii="宋体" w:hAnsi="宋体" w:eastAsia="宋体" w:cs="宋体"/>
          <w:color w:val="auto"/>
          <w:highlight w:val="none"/>
        </w:rPr>
      </w:pPr>
      <w:r>
        <w:rPr>
          <w:rFonts w:hint="eastAsia" w:ascii="宋体" w:hAnsi="宋体" w:cs="宋体"/>
          <w:color w:val="auto"/>
          <w:highlight w:val="none"/>
          <w:lang w:eastAsia="zh-CN"/>
        </w:rPr>
        <w:t>4.</w:t>
      </w:r>
      <w:r>
        <w:rPr>
          <w:rFonts w:hint="eastAsia" w:ascii="宋体" w:hAnsi="宋体" w:eastAsia="宋体" w:cs="宋体"/>
          <w:color w:val="auto"/>
          <w:highlight w:val="none"/>
        </w:rPr>
        <w:t>电气管线、给排水管道、设备安装工程为 2 年；</w:t>
      </w:r>
    </w:p>
    <w:p w14:paraId="31AD8A97">
      <w:pPr>
        <w:pageBreakBefore w:val="0"/>
        <w:widowControl w:val="0"/>
        <w:spacing w:line="360" w:lineRule="auto"/>
        <w:ind w:left="0" w:firstLine="420"/>
        <w:rPr>
          <w:rFonts w:hint="eastAsia" w:ascii="宋体" w:hAnsi="宋体" w:eastAsia="宋体" w:cs="宋体"/>
          <w:color w:val="auto"/>
          <w:highlight w:val="none"/>
        </w:rPr>
      </w:pPr>
      <w:r>
        <w:rPr>
          <w:rFonts w:hint="eastAsia" w:ascii="宋体" w:hAnsi="宋体" w:cs="宋体"/>
          <w:color w:val="auto"/>
          <w:highlight w:val="none"/>
          <w:lang w:eastAsia="zh-CN"/>
        </w:rPr>
        <w:t>5.</w:t>
      </w:r>
      <w:r>
        <w:rPr>
          <w:rFonts w:hint="eastAsia" w:ascii="宋体" w:hAnsi="宋体" w:eastAsia="宋体" w:cs="宋体"/>
          <w:color w:val="auto"/>
          <w:highlight w:val="none"/>
        </w:rPr>
        <w:t>供热与供冷系统为 2 个采暖期、供冷期；</w:t>
      </w:r>
    </w:p>
    <w:p w14:paraId="412F6EAA">
      <w:pPr>
        <w:pageBreakBefore w:val="0"/>
        <w:widowControl w:val="0"/>
        <w:spacing w:line="360" w:lineRule="auto"/>
        <w:ind w:left="0" w:firstLine="420"/>
        <w:rPr>
          <w:rFonts w:hint="eastAsia" w:ascii="宋体" w:hAnsi="宋体" w:eastAsia="宋体" w:cs="宋体"/>
          <w:color w:val="auto"/>
          <w:highlight w:val="none"/>
        </w:rPr>
      </w:pPr>
      <w:r>
        <w:rPr>
          <w:rFonts w:hint="eastAsia" w:ascii="宋体" w:hAnsi="宋体" w:cs="宋体"/>
          <w:color w:val="auto"/>
          <w:highlight w:val="none"/>
          <w:lang w:eastAsia="zh-CN"/>
        </w:rPr>
        <w:t>6.</w:t>
      </w:r>
      <w:r>
        <w:rPr>
          <w:rFonts w:hint="eastAsia" w:ascii="宋体" w:hAnsi="宋体" w:eastAsia="宋体" w:cs="宋体"/>
          <w:color w:val="auto"/>
          <w:highlight w:val="none"/>
        </w:rPr>
        <w:t>住宅小区内的给排水设施、道路等配套工程为2年；</w:t>
      </w:r>
    </w:p>
    <w:p w14:paraId="72C6220F">
      <w:pPr>
        <w:pageBreakBefore w:val="0"/>
        <w:widowControl w:val="0"/>
        <w:spacing w:line="360" w:lineRule="auto"/>
        <w:ind w:left="0" w:firstLine="420"/>
        <w:rPr>
          <w:rFonts w:hint="eastAsia" w:ascii="宋体" w:hAnsi="宋体" w:eastAsia="宋体" w:cs="宋体"/>
          <w:color w:val="auto"/>
          <w:highlight w:val="none"/>
        </w:rPr>
      </w:pPr>
      <w:r>
        <w:rPr>
          <w:rFonts w:hint="eastAsia" w:ascii="宋体" w:hAnsi="宋体" w:cs="宋体"/>
          <w:color w:val="auto"/>
          <w:highlight w:val="none"/>
          <w:lang w:eastAsia="zh-CN"/>
        </w:rPr>
        <w:t>7.</w:t>
      </w:r>
      <w:r>
        <w:rPr>
          <w:rFonts w:hint="eastAsia" w:ascii="宋体" w:hAnsi="宋体" w:eastAsia="宋体" w:cs="宋体"/>
          <w:color w:val="auto"/>
          <w:highlight w:val="none"/>
        </w:rPr>
        <w:t>其他项目保修期限约定如下：</w:t>
      </w:r>
    </w:p>
    <w:p w14:paraId="6C35EABB">
      <w:pPr>
        <w:pageBreakBefore w:val="0"/>
        <w:widowControl w:val="0"/>
        <w:spacing w:line="360" w:lineRule="auto"/>
        <w:ind w:left="0" w:firstLine="420"/>
        <w:rPr>
          <w:rFonts w:hint="eastAsia" w:ascii="宋体" w:hAnsi="宋体" w:eastAsia="宋体" w:cs="宋体"/>
          <w:color w:val="auto"/>
          <w:highlight w:val="none"/>
        </w:rPr>
      </w:pPr>
      <w:r>
        <w:rPr>
          <w:rFonts w:hint="eastAsia" w:ascii="宋体" w:hAnsi="宋体" w:eastAsia="宋体" w:cs="宋体"/>
          <w:color w:val="auto"/>
          <w:highlight w:val="none"/>
        </w:rPr>
        <w:t>质量保修期自工程竣工验收合格之日起计算。</w:t>
      </w:r>
    </w:p>
    <w:p w14:paraId="387A6AD4">
      <w:pPr>
        <w:pageBreakBefore w:val="0"/>
        <w:widowControl w:val="0"/>
        <w:spacing w:line="360" w:lineRule="auto"/>
        <w:ind w:left="0" w:firstLine="422"/>
        <w:jc w:val="left"/>
        <w:rPr>
          <w:rFonts w:hint="eastAsia" w:ascii="宋体" w:hAnsi="宋体" w:eastAsia="宋体" w:cs="宋体"/>
          <w:b/>
          <w:color w:val="auto"/>
          <w:highlight w:val="none"/>
        </w:rPr>
      </w:pPr>
      <w:r>
        <w:rPr>
          <w:rFonts w:hint="eastAsia" w:ascii="宋体" w:hAnsi="宋体" w:eastAsia="宋体" w:cs="宋体"/>
          <w:b/>
          <w:color w:val="auto"/>
          <w:highlight w:val="none"/>
        </w:rPr>
        <w:t>工程免费保修期为：</w:t>
      </w:r>
      <w:r>
        <w:rPr>
          <w:rFonts w:hint="eastAsia" w:ascii="宋体" w:hAnsi="宋体" w:eastAsia="宋体" w:cs="宋体"/>
          <w:b/>
          <w:bCs/>
          <w:color w:val="auto"/>
          <w:highlight w:val="none"/>
          <w:u w:val="single"/>
        </w:rPr>
        <w:t xml:space="preserve">             </w:t>
      </w:r>
      <w:r>
        <w:rPr>
          <w:rFonts w:hint="eastAsia" w:ascii="宋体" w:hAnsi="宋体" w:eastAsia="宋体" w:cs="宋体"/>
          <w:b/>
          <w:color w:val="auto"/>
          <w:highlight w:val="none"/>
        </w:rPr>
        <w:t>。</w:t>
      </w:r>
    </w:p>
    <w:p w14:paraId="1E60B47E">
      <w:pPr>
        <w:pageBreakBefore w:val="0"/>
        <w:widowControl w:val="0"/>
        <w:spacing w:line="360" w:lineRule="auto"/>
        <w:ind w:left="0" w:firstLine="420"/>
        <w:rPr>
          <w:rFonts w:hint="eastAsia" w:ascii="宋体" w:hAnsi="宋体" w:eastAsia="宋体" w:cs="宋体"/>
          <w:color w:val="auto"/>
          <w:highlight w:val="none"/>
        </w:rPr>
      </w:pPr>
      <w:bookmarkStart w:id="194" w:name="_Toc14514950"/>
      <w:r>
        <w:rPr>
          <w:rFonts w:hint="eastAsia" w:ascii="宋体" w:hAnsi="宋体" w:eastAsia="宋体" w:cs="宋体"/>
          <w:color w:val="auto"/>
          <w:highlight w:val="none"/>
        </w:rPr>
        <w:t>三、缺陷责任期</w:t>
      </w:r>
      <w:bookmarkEnd w:id="194"/>
    </w:p>
    <w:p w14:paraId="6D1D5A09">
      <w:pPr>
        <w:pageBreakBefore w:val="0"/>
        <w:widowControl w:val="0"/>
        <w:spacing w:line="360" w:lineRule="auto"/>
        <w:ind w:left="0" w:firstLine="420"/>
        <w:rPr>
          <w:rFonts w:hint="eastAsia" w:ascii="宋体" w:hAnsi="宋体" w:eastAsia="宋体" w:cs="宋体"/>
          <w:color w:val="auto"/>
          <w:highlight w:val="none"/>
        </w:rPr>
      </w:pPr>
      <w:r>
        <w:rPr>
          <w:rFonts w:hint="eastAsia" w:ascii="宋体" w:hAnsi="宋体" w:eastAsia="宋体" w:cs="宋体"/>
          <w:color w:val="auto"/>
          <w:highlight w:val="none"/>
        </w:rPr>
        <w:t>工程缺陷责任期为</w:t>
      </w:r>
      <w:r>
        <w:rPr>
          <w:rFonts w:hint="eastAsia" w:ascii="宋体" w:hAnsi="宋体" w:eastAsia="宋体" w:cs="宋体"/>
          <w:color w:val="auto"/>
          <w:highlight w:val="none"/>
          <w:u w:val="single"/>
        </w:rPr>
        <w:t>24</w:t>
      </w:r>
      <w:r>
        <w:rPr>
          <w:rFonts w:hint="eastAsia" w:ascii="宋体" w:hAnsi="宋体" w:eastAsia="宋体" w:cs="宋体"/>
          <w:color w:val="auto"/>
          <w:highlight w:val="none"/>
        </w:rPr>
        <w:t>个月，缺陷责任期自工程通过竣工验收之日起计算。单位工程先于全部工程进行验收，单位工程缺陷责任期自单位工程验收合格之日起算。</w:t>
      </w:r>
    </w:p>
    <w:p w14:paraId="64F1E378">
      <w:pPr>
        <w:pageBreakBefore w:val="0"/>
        <w:widowControl w:val="0"/>
        <w:spacing w:line="360" w:lineRule="auto"/>
        <w:ind w:left="0" w:firstLine="420"/>
        <w:rPr>
          <w:rFonts w:hint="eastAsia" w:ascii="宋体" w:hAnsi="宋体" w:eastAsia="宋体" w:cs="宋体"/>
          <w:color w:val="auto"/>
          <w:highlight w:val="none"/>
        </w:rPr>
      </w:pPr>
      <w:bookmarkStart w:id="195" w:name="_Toc14514951"/>
      <w:r>
        <w:rPr>
          <w:rFonts w:hint="eastAsia" w:ascii="宋体" w:hAnsi="宋体" w:eastAsia="宋体" w:cs="宋体"/>
          <w:color w:val="auto"/>
          <w:highlight w:val="none"/>
        </w:rPr>
        <w:t>四、质量保修责任</w:t>
      </w:r>
      <w:bookmarkEnd w:id="195"/>
    </w:p>
    <w:p w14:paraId="649A0424">
      <w:pPr>
        <w:pageBreakBefore w:val="0"/>
        <w:widowControl w:val="0"/>
        <w:spacing w:line="360" w:lineRule="auto"/>
        <w:ind w:left="0" w:firstLine="420"/>
        <w:rPr>
          <w:rFonts w:hint="eastAsia" w:ascii="宋体" w:hAnsi="宋体" w:eastAsia="宋体" w:cs="宋体"/>
          <w:color w:val="auto"/>
          <w:highlight w:val="none"/>
        </w:rPr>
      </w:pPr>
      <w:r>
        <w:rPr>
          <w:rFonts w:hint="eastAsia" w:ascii="宋体" w:hAnsi="宋体" w:cs="宋体"/>
          <w:color w:val="auto"/>
          <w:highlight w:val="none"/>
          <w:lang w:eastAsia="zh-CN"/>
        </w:rPr>
        <w:t>1.</w:t>
      </w:r>
      <w:r>
        <w:rPr>
          <w:rFonts w:hint="eastAsia" w:ascii="宋体" w:hAnsi="宋体" w:eastAsia="宋体" w:cs="宋体"/>
          <w:color w:val="auto"/>
          <w:highlight w:val="none"/>
        </w:rPr>
        <w:t>属于保修范围、内容的项目，承包人应当在接到保修通知之日起7天内派人保修。承包人不在约定期限内派人保修的，发包人可以委托他人修理。</w:t>
      </w:r>
    </w:p>
    <w:p w14:paraId="19E288D9">
      <w:pPr>
        <w:pageBreakBefore w:val="0"/>
        <w:widowControl w:val="0"/>
        <w:spacing w:line="360" w:lineRule="auto"/>
        <w:ind w:left="0" w:firstLine="420"/>
        <w:rPr>
          <w:rFonts w:hint="eastAsia" w:ascii="宋体" w:hAnsi="宋体" w:eastAsia="宋体" w:cs="宋体"/>
          <w:color w:val="auto"/>
          <w:highlight w:val="none"/>
        </w:rPr>
      </w:pPr>
      <w:r>
        <w:rPr>
          <w:rFonts w:hint="eastAsia" w:ascii="宋体" w:hAnsi="宋体" w:cs="宋体"/>
          <w:color w:val="auto"/>
          <w:highlight w:val="none"/>
          <w:lang w:eastAsia="zh-CN"/>
        </w:rPr>
        <w:t>2.</w:t>
      </w:r>
      <w:r>
        <w:rPr>
          <w:rFonts w:hint="eastAsia" w:ascii="宋体" w:hAnsi="宋体" w:eastAsia="宋体" w:cs="宋体"/>
          <w:color w:val="auto"/>
          <w:highlight w:val="none"/>
        </w:rPr>
        <w:t>发生紧急事故需抢修的，承包人在接到事故通知后，应当立即到达事故现场抢修。</w:t>
      </w:r>
    </w:p>
    <w:p w14:paraId="4BF489E8">
      <w:pPr>
        <w:pageBreakBefore w:val="0"/>
        <w:widowControl w:val="0"/>
        <w:spacing w:line="360" w:lineRule="auto"/>
        <w:ind w:left="0" w:firstLine="420"/>
        <w:rPr>
          <w:rFonts w:hint="eastAsia" w:ascii="宋体" w:hAnsi="宋体" w:eastAsia="宋体" w:cs="宋体"/>
          <w:color w:val="auto"/>
          <w:highlight w:val="none"/>
        </w:rPr>
      </w:pPr>
      <w:r>
        <w:rPr>
          <w:rFonts w:hint="eastAsia" w:ascii="宋体" w:hAnsi="宋体" w:cs="宋体"/>
          <w:color w:val="auto"/>
          <w:highlight w:val="none"/>
          <w:lang w:eastAsia="zh-CN"/>
        </w:rPr>
        <w:t>3.</w:t>
      </w:r>
      <w:r>
        <w:rPr>
          <w:rFonts w:hint="eastAsia" w:ascii="宋体" w:hAnsi="宋体" w:eastAsia="宋体" w:cs="宋体"/>
          <w:color w:val="auto"/>
          <w:highlight w:val="none"/>
        </w:rPr>
        <w:t>对于涉及结构安全的质量问题，应当按照《建设工程质量管理条例》的规定，立即向当地建设行政主管部门和有关部门报告，采取安全防范措施，并由原设计人或者具有相应资质等级的设计人提出保修方案</w:t>
      </w:r>
      <w:r>
        <w:rPr>
          <w:rFonts w:hint="eastAsia" w:ascii="宋体" w:hAnsi="宋体" w:cs="宋体"/>
          <w:color w:val="auto"/>
          <w:highlight w:val="none"/>
          <w:lang w:eastAsia="zh-CN"/>
        </w:rPr>
        <w:t>，由</w:t>
      </w:r>
      <w:r>
        <w:rPr>
          <w:rFonts w:hint="eastAsia" w:ascii="宋体" w:hAnsi="宋体" w:eastAsia="宋体" w:cs="宋体"/>
          <w:color w:val="auto"/>
          <w:highlight w:val="none"/>
        </w:rPr>
        <w:t>承包人实施保修。</w:t>
      </w:r>
    </w:p>
    <w:p w14:paraId="1B1A9C0B">
      <w:pPr>
        <w:pageBreakBefore w:val="0"/>
        <w:widowControl w:val="0"/>
        <w:spacing w:line="360" w:lineRule="auto"/>
        <w:ind w:left="0" w:firstLine="420"/>
        <w:rPr>
          <w:rFonts w:hint="eastAsia" w:ascii="宋体" w:hAnsi="宋体" w:eastAsia="宋体" w:cs="宋体"/>
          <w:color w:val="auto"/>
          <w:highlight w:val="none"/>
        </w:rPr>
      </w:pPr>
      <w:r>
        <w:rPr>
          <w:rFonts w:hint="eastAsia" w:ascii="宋体" w:hAnsi="宋体" w:cs="宋体"/>
          <w:color w:val="auto"/>
          <w:highlight w:val="none"/>
          <w:lang w:eastAsia="zh-CN"/>
        </w:rPr>
        <w:t>4.</w:t>
      </w:r>
      <w:r>
        <w:rPr>
          <w:rFonts w:hint="eastAsia" w:ascii="宋体" w:hAnsi="宋体" w:eastAsia="宋体" w:cs="宋体"/>
          <w:color w:val="auto"/>
          <w:highlight w:val="none"/>
        </w:rPr>
        <w:t>质量保修完成后，由发包人组织验收。</w:t>
      </w:r>
    </w:p>
    <w:p w14:paraId="26E83742">
      <w:pPr>
        <w:pageBreakBefore w:val="0"/>
        <w:widowControl w:val="0"/>
        <w:spacing w:line="360" w:lineRule="auto"/>
        <w:ind w:left="0" w:firstLine="420"/>
        <w:rPr>
          <w:rFonts w:hint="eastAsia" w:ascii="宋体" w:hAnsi="宋体" w:eastAsia="宋体" w:cs="宋体"/>
          <w:color w:val="auto"/>
          <w:highlight w:val="none"/>
        </w:rPr>
      </w:pPr>
      <w:bookmarkStart w:id="196" w:name="_Toc14514952"/>
      <w:r>
        <w:rPr>
          <w:rFonts w:hint="eastAsia" w:ascii="宋体" w:hAnsi="宋体" w:eastAsia="宋体" w:cs="宋体"/>
          <w:color w:val="auto"/>
          <w:highlight w:val="none"/>
        </w:rPr>
        <w:t>五、保修费用</w:t>
      </w:r>
      <w:bookmarkEnd w:id="196"/>
    </w:p>
    <w:p w14:paraId="2C4E7A74">
      <w:pPr>
        <w:pageBreakBefore w:val="0"/>
        <w:widowControl w:val="0"/>
        <w:spacing w:line="360" w:lineRule="auto"/>
        <w:ind w:left="0" w:firstLine="420"/>
        <w:rPr>
          <w:rFonts w:hint="eastAsia" w:ascii="宋体" w:hAnsi="宋体" w:eastAsia="宋体" w:cs="宋体"/>
          <w:color w:val="auto"/>
          <w:highlight w:val="none"/>
        </w:rPr>
      </w:pPr>
      <w:r>
        <w:rPr>
          <w:rFonts w:hint="eastAsia" w:ascii="宋体" w:hAnsi="宋体" w:eastAsia="宋体" w:cs="宋体"/>
          <w:color w:val="auto"/>
          <w:highlight w:val="none"/>
        </w:rPr>
        <w:t>保修费用由造成质量缺陷的责任方承担。</w:t>
      </w:r>
    </w:p>
    <w:p w14:paraId="42A620DA">
      <w:pPr>
        <w:pageBreakBefore w:val="0"/>
        <w:widowControl w:val="0"/>
        <w:spacing w:line="360" w:lineRule="auto"/>
        <w:ind w:left="0" w:firstLine="422"/>
        <w:jc w:val="left"/>
        <w:rPr>
          <w:rFonts w:hint="eastAsia" w:ascii="宋体" w:hAnsi="宋体" w:eastAsia="宋体" w:cs="宋体"/>
          <w:color w:val="auto"/>
          <w:highlight w:val="none"/>
        </w:rPr>
      </w:pPr>
      <w:bookmarkStart w:id="197" w:name="_Toc14514953"/>
      <w:r>
        <w:rPr>
          <w:rFonts w:hint="eastAsia" w:ascii="宋体" w:hAnsi="宋体" w:eastAsia="宋体" w:cs="宋体"/>
          <w:b/>
          <w:color w:val="auto"/>
          <w:highlight w:val="none"/>
        </w:rPr>
        <w:t>六</w:t>
      </w:r>
      <w:r>
        <w:rPr>
          <w:rFonts w:hint="eastAsia" w:ascii="宋体" w:hAnsi="宋体" w:eastAsia="宋体" w:cs="宋体"/>
          <w:color w:val="auto"/>
          <w:highlight w:val="none"/>
        </w:rPr>
        <w:t>、双方约定的其他工程质量保修事项：</w:t>
      </w:r>
      <w:bookmarkEnd w:id="197"/>
      <w:r>
        <w:rPr>
          <w:rFonts w:hint="eastAsia" w:ascii="宋体" w:hAnsi="宋体" w:eastAsia="宋体" w:cs="宋体"/>
          <w:color w:val="auto"/>
          <w:highlight w:val="none"/>
          <w:u w:val="single"/>
        </w:rPr>
        <w:t xml:space="preserve">  / </w:t>
      </w:r>
      <w:r>
        <w:rPr>
          <w:rFonts w:hint="eastAsia" w:ascii="宋体" w:hAnsi="宋体" w:eastAsia="宋体" w:cs="宋体"/>
          <w:color w:val="auto"/>
          <w:highlight w:val="none"/>
        </w:rPr>
        <w:t>。</w:t>
      </w:r>
    </w:p>
    <w:p w14:paraId="1029B8FA">
      <w:pPr>
        <w:pageBreakBefore w:val="0"/>
        <w:widowControl w:val="0"/>
        <w:spacing w:line="360" w:lineRule="auto"/>
        <w:ind w:left="0" w:firstLine="420"/>
        <w:rPr>
          <w:rFonts w:hint="eastAsia" w:ascii="宋体" w:hAnsi="宋体" w:eastAsia="宋体" w:cs="宋体"/>
          <w:color w:val="auto"/>
          <w:highlight w:val="none"/>
        </w:rPr>
      </w:pPr>
      <w:r>
        <w:rPr>
          <w:rFonts w:hint="eastAsia" w:ascii="宋体" w:hAnsi="宋体" w:eastAsia="宋体" w:cs="宋体"/>
          <w:color w:val="auto"/>
          <w:highlight w:val="none"/>
        </w:rPr>
        <w:t>工程质量保修书作为施工合同附件，其有效期限至保修期满。</w:t>
      </w:r>
      <w:bookmarkStart w:id="198" w:name="_Toc71558893"/>
    </w:p>
    <w:p w14:paraId="6E1F62DB">
      <w:pPr>
        <w:pStyle w:val="229"/>
        <w:pageBreakBefore w:val="0"/>
        <w:widowControl w:val="0"/>
        <w:spacing w:before="0" w:after="0" w:line="360" w:lineRule="auto"/>
        <w:ind w:left="0" w:firstLine="643"/>
        <w:jc w:val="left"/>
        <w:rPr>
          <w:rFonts w:hint="eastAsia" w:ascii="宋体" w:hAnsi="宋体" w:eastAsia="宋体" w:cs="宋体"/>
          <w:color w:val="auto"/>
          <w:highlight w:val="none"/>
        </w:rPr>
      </w:pPr>
    </w:p>
    <w:p w14:paraId="7D19B62B">
      <w:pPr>
        <w:pStyle w:val="229"/>
        <w:ind w:left="0" w:firstLine="0"/>
        <w:jc w:val="left"/>
        <w:rPr>
          <w:rFonts w:hint="eastAsia" w:ascii="宋体" w:hAnsi="宋体" w:eastAsia="宋体" w:cs="宋体"/>
          <w:color w:val="auto"/>
          <w:highlight w:val="none"/>
        </w:rPr>
      </w:pPr>
    </w:p>
    <w:p w14:paraId="27EB9014">
      <w:pPr>
        <w:pStyle w:val="229"/>
        <w:ind w:left="0" w:firstLine="0"/>
        <w:jc w:val="left"/>
        <w:rPr>
          <w:rFonts w:hint="eastAsia" w:ascii="宋体" w:hAnsi="宋体" w:eastAsia="宋体" w:cs="宋体"/>
          <w:color w:val="auto"/>
          <w:highlight w:val="none"/>
        </w:rPr>
      </w:pPr>
    </w:p>
    <w:p w14:paraId="3563B6B4">
      <w:pPr>
        <w:pStyle w:val="229"/>
        <w:ind w:left="0" w:firstLine="0"/>
        <w:jc w:val="left"/>
        <w:rPr>
          <w:rFonts w:hint="eastAsia" w:ascii="宋体" w:hAnsi="宋体" w:eastAsia="宋体" w:cs="宋体"/>
          <w:color w:val="auto"/>
          <w:highlight w:val="none"/>
        </w:rPr>
      </w:pPr>
    </w:p>
    <w:p w14:paraId="7C3B73D1">
      <w:pPr>
        <w:pStyle w:val="229"/>
        <w:ind w:left="0" w:firstLine="0"/>
        <w:jc w:val="left"/>
        <w:rPr>
          <w:rFonts w:hint="eastAsia" w:ascii="宋体" w:hAnsi="宋体" w:eastAsia="宋体" w:cs="宋体"/>
          <w:color w:val="auto"/>
          <w:highlight w:val="none"/>
        </w:rPr>
      </w:pPr>
    </w:p>
    <w:p w14:paraId="788D8F04">
      <w:pPr>
        <w:pStyle w:val="229"/>
        <w:ind w:left="0" w:firstLine="0"/>
        <w:jc w:val="left"/>
        <w:rPr>
          <w:rFonts w:hint="eastAsia" w:ascii="宋体" w:hAnsi="宋体" w:eastAsia="宋体" w:cs="宋体"/>
          <w:color w:val="auto"/>
          <w:highlight w:val="none"/>
        </w:rPr>
      </w:pPr>
    </w:p>
    <w:p w14:paraId="4B3EE495">
      <w:pPr>
        <w:pStyle w:val="229"/>
        <w:ind w:left="0" w:firstLine="0"/>
        <w:jc w:val="left"/>
        <w:rPr>
          <w:rFonts w:hint="eastAsia" w:ascii="宋体" w:hAnsi="宋体" w:eastAsia="宋体" w:cs="宋体"/>
          <w:color w:val="auto"/>
          <w:highlight w:val="none"/>
        </w:rPr>
      </w:pPr>
    </w:p>
    <w:p w14:paraId="75D77C5E">
      <w:pPr>
        <w:rPr>
          <w:rFonts w:hint="eastAsia" w:ascii="宋体" w:hAnsi="宋体" w:eastAsia="宋体" w:cs="宋体"/>
          <w:color w:val="auto"/>
          <w:highlight w:val="none"/>
        </w:rPr>
      </w:pPr>
    </w:p>
    <w:p w14:paraId="698174F1">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p>
    <w:p w14:paraId="59AC3A67">
      <w:pPr>
        <w:pStyle w:val="229"/>
        <w:ind w:left="0" w:firstLine="0"/>
        <w:jc w:val="left"/>
        <w:rPr>
          <w:rFonts w:hint="eastAsia" w:ascii="宋体" w:hAnsi="宋体" w:eastAsia="宋体" w:cs="宋体"/>
          <w:color w:val="auto"/>
          <w:highlight w:val="none"/>
        </w:rPr>
      </w:pPr>
      <w:r>
        <w:rPr>
          <w:rFonts w:hint="eastAsia" w:ascii="宋体" w:hAnsi="宋体" w:eastAsia="宋体" w:cs="宋体"/>
          <w:color w:val="auto"/>
          <w:highlight w:val="none"/>
        </w:rPr>
        <w:t>附件3：</w:t>
      </w:r>
      <w:bookmarkEnd w:id="198"/>
    </w:p>
    <w:p w14:paraId="56612027">
      <w:pPr>
        <w:pStyle w:val="229"/>
        <w:ind w:firstLine="2715"/>
        <w:rPr>
          <w:rFonts w:hint="eastAsia" w:ascii="宋体" w:hAnsi="宋体" w:eastAsia="宋体" w:cs="宋体"/>
          <w:color w:val="auto"/>
          <w:highlight w:val="none"/>
        </w:rPr>
      </w:pPr>
      <w:bookmarkStart w:id="199" w:name="_Toc71558554"/>
      <w:bookmarkStart w:id="200" w:name="_Toc71558894"/>
      <w:r>
        <w:rPr>
          <w:rFonts w:hint="eastAsia" w:ascii="宋体" w:hAnsi="宋体" w:eastAsia="宋体" w:cs="宋体"/>
          <w:color w:val="auto"/>
          <w:highlight w:val="none"/>
        </w:rPr>
        <w:t>施工安全协议书</w:t>
      </w:r>
      <w:bookmarkEnd w:id="199"/>
      <w:bookmarkEnd w:id="200"/>
    </w:p>
    <w:p w14:paraId="447ED93F">
      <w:pPr>
        <w:spacing w:line="360" w:lineRule="auto"/>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rPr>
        <w:t>发包人（全称）：</w:t>
      </w:r>
      <w:r>
        <w:rPr>
          <w:rFonts w:hint="eastAsia" w:ascii="宋体" w:hAnsi="宋体" w:eastAsia="宋体" w:cs="宋体"/>
          <w:b/>
          <w:color w:val="auto"/>
          <w:sz w:val="24"/>
          <w:szCs w:val="24"/>
          <w:highlight w:val="none"/>
          <w:u w:val="single"/>
        </w:rPr>
        <w:t xml:space="preserve">    江苏省梅村高级中学           </w:t>
      </w:r>
    </w:p>
    <w:p w14:paraId="7C9484C0">
      <w:pPr>
        <w:spacing w:after="156" w:line="360" w:lineRule="auto"/>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rPr>
        <w:t>承包人（全称）：</w:t>
      </w:r>
      <w:r>
        <w:rPr>
          <w:rFonts w:hint="eastAsia" w:ascii="宋体" w:hAnsi="宋体" w:eastAsia="宋体" w:cs="宋体"/>
          <w:b/>
          <w:color w:val="auto"/>
          <w:sz w:val="24"/>
          <w:szCs w:val="24"/>
          <w:highlight w:val="none"/>
          <w:u w:val="single"/>
        </w:rPr>
        <w:t xml:space="preserve">                                 </w:t>
      </w:r>
    </w:p>
    <w:p w14:paraId="61DC673F">
      <w:pPr>
        <w:widowControl/>
        <w:spacing w:line="360" w:lineRule="auto"/>
        <w:ind w:firstLine="420"/>
        <w:jc w:val="left"/>
        <w:rPr>
          <w:rFonts w:hint="eastAsia" w:ascii="宋体" w:hAnsi="宋体" w:eastAsia="宋体" w:cs="宋体"/>
          <w:color w:val="auto"/>
          <w:highlight w:val="none"/>
        </w:rPr>
      </w:pPr>
      <w:r>
        <w:rPr>
          <w:rFonts w:hint="eastAsia" w:ascii="宋体" w:hAnsi="宋体" w:eastAsia="宋体" w:cs="宋体"/>
          <w:color w:val="auto"/>
          <w:highlight w:val="none"/>
        </w:rPr>
        <w:t>为确保校园内工程施工安全，维护学校正常秩序。依照《中华人民共和国安全生产法》《中华人民共和国建筑法》《中华人民共和国民法典》以及《建设工程安全生产管理条例》《江苏省高等学校安全管理规定》、建设部《施工现场临时用电安全技术规范》（JGJ46-88）、《建筑施工安全检查标准》（JGJ59-99）等法律法规，明确甲、乙双方安全责任，保证施工人员和其他所有雇员在工程建设过程中人身健康安全，预防发生各类施工安全事故，经双方协商，甲乙双方自愿签订本协议。</w:t>
      </w:r>
    </w:p>
    <w:p w14:paraId="7B424D14">
      <w:pPr>
        <w:widowControl/>
        <w:spacing w:line="360" w:lineRule="auto"/>
        <w:ind w:firstLine="422"/>
        <w:jc w:val="left"/>
        <w:rPr>
          <w:rFonts w:hint="eastAsia" w:ascii="宋体" w:hAnsi="宋体" w:eastAsia="宋体" w:cs="宋体"/>
          <w:b/>
          <w:color w:val="auto"/>
          <w:highlight w:val="none"/>
        </w:rPr>
      </w:pPr>
      <w:r>
        <w:rPr>
          <w:rFonts w:hint="eastAsia" w:ascii="宋体" w:hAnsi="宋体" w:eastAsia="宋体" w:cs="宋体"/>
          <w:b/>
          <w:color w:val="auto"/>
          <w:highlight w:val="none"/>
        </w:rPr>
        <w:t>一、工程项目概况</w:t>
      </w:r>
    </w:p>
    <w:p w14:paraId="36404B16">
      <w:pPr>
        <w:spacing w:line="360" w:lineRule="auto"/>
        <w:ind w:firstLine="420"/>
        <w:rPr>
          <w:rFonts w:hint="eastAsia" w:ascii="宋体" w:hAnsi="宋体" w:eastAsia="宋体" w:cs="宋体"/>
          <w:b/>
          <w:color w:val="auto"/>
          <w:highlight w:val="none"/>
          <w:u w:val="single"/>
        </w:rPr>
      </w:pPr>
      <w:r>
        <w:rPr>
          <w:rFonts w:hint="eastAsia" w:ascii="宋体" w:hAnsi="宋体" w:eastAsia="宋体" w:cs="宋体"/>
          <w:color w:val="auto"/>
          <w:highlight w:val="none"/>
        </w:rPr>
        <w:t>1</w:t>
      </w:r>
      <w:r>
        <w:rPr>
          <w:rFonts w:hint="eastAsia" w:ascii="宋体" w:hAnsi="宋体" w:cs="宋体"/>
          <w:color w:val="auto"/>
          <w:highlight w:val="none"/>
          <w:lang w:val="en-US" w:eastAsia="zh-CN"/>
        </w:rPr>
        <w:t>.</w:t>
      </w:r>
      <w:r>
        <w:rPr>
          <w:rFonts w:hint="eastAsia" w:ascii="宋体" w:hAnsi="宋体" w:eastAsia="宋体" w:cs="宋体"/>
          <w:color w:val="auto"/>
          <w:highlight w:val="none"/>
        </w:rPr>
        <w:t>工程名称：</w:t>
      </w:r>
      <w:r>
        <w:rPr>
          <w:rFonts w:hint="eastAsia" w:ascii="宋体" w:hAnsi="宋体" w:eastAsia="宋体" w:cs="宋体"/>
          <w:b/>
          <w:color w:val="auto"/>
          <w:highlight w:val="none"/>
          <w:u w:val="single"/>
        </w:rPr>
        <w:t xml:space="preserve">                </w:t>
      </w:r>
    </w:p>
    <w:p w14:paraId="740C62E7">
      <w:pPr>
        <w:widowControl/>
        <w:spacing w:line="360" w:lineRule="auto"/>
        <w:ind w:firstLine="420"/>
        <w:jc w:val="left"/>
        <w:rPr>
          <w:rFonts w:hint="eastAsia" w:ascii="宋体" w:hAnsi="宋体" w:eastAsia="宋体" w:cs="宋体"/>
          <w:color w:val="auto"/>
          <w:highlight w:val="none"/>
          <w:u w:val="single"/>
        </w:rPr>
      </w:pPr>
      <w:r>
        <w:rPr>
          <w:rFonts w:hint="eastAsia" w:ascii="宋体" w:hAnsi="宋体" w:cs="宋体"/>
          <w:color w:val="auto"/>
          <w:highlight w:val="none"/>
          <w:lang w:eastAsia="zh-CN"/>
        </w:rPr>
        <w:t>2.</w:t>
      </w:r>
      <w:r>
        <w:rPr>
          <w:rFonts w:hint="eastAsia" w:ascii="宋体" w:hAnsi="宋体" w:eastAsia="宋体" w:cs="宋体"/>
          <w:color w:val="auto"/>
          <w:highlight w:val="none"/>
        </w:rPr>
        <w:t>工程地点：</w:t>
      </w:r>
      <w:r>
        <w:rPr>
          <w:rFonts w:hint="eastAsia" w:ascii="宋体" w:hAnsi="宋体" w:eastAsia="宋体" w:cs="宋体"/>
          <w:color w:val="auto"/>
          <w:highlight w:val="none"/>
          <w:u w:val="single"/>
        </w:rPr>
        <w:t>无锡市新区梅村街道梅育路63号</w:t>
      </w:r>
    </w:p>
    <w:p w14:paraId="106D24F9">
      <w:pPr>
        <w:spacing w:line="360" w:lineRule="auto"/>
        <w:ind w:firstLine="420"/>
        <w:rPr>
          <w:rFonts w:hint="eastAsia" w:ascii="宋体" w:hAnsi="宋体" w:eastAsia="宋体" w:cs="宋体"/>
          <w:b/>
          <w:color w:val="auto"/>
          <w:highlight w:val="none"/>
          <w:u w:val="single"/>
        </w:rPr>
      </w:pPr>
      <w:r>
        <w:rPr>
          <w:rFonts w:hint="eastAsia" w:ascii="宋体" w:hAnsi="宋体" w:cs="宋体"/>
          <w:color w:val="auto"/>
          <w:highlight w:val="none"/>
          <w:lang w:eastAsia="zh-CN"/>
        </w:rPr>
        <w:t>3.</w:t>
      </w:r>
      <w:r>
        <w:rPr>
          <w:rFonts w:hint="eastAsia" w:ascii="宋体" w:hAnsi="宋体" w:eastAsia="宋体" w:cs="宋体"/>
          <w:color w:val="auto"/>
          <w:highlight w:val="none"/>
        </w:rPr>
        <w:t>工程施工范围及主要内容：</w:t>
      </w:r>
      <w:r>
        <w:rPr>
          <w:rFonts w:hint="eastAsia" w:ascii="宋体" w:hAnsi="宋体" w:eastAsia="宋体" w:cs="宋体"/>
          <w:color w:val="auto"/>
          <w:highlight w:val="none"/>
          <w:u w:val="single"/>
        </w:rPr>
        <w:t xml:space="preserve">详见图纸及工程量清单。 </w:t>
      </w:r>
    </w:p>
    <w:p w14:paraId="2B57B4CC">
      <w:pPr>
        <w:widowControl/>
        <w:spacing w:line="360" w:lineRule="auto"/>
        <w:ind w:firstLine="420"/>
        <w:jc w:val="left"/>
        <w:rPr>
          <w:rFonts w:hint="eastAsia" w:ascii="宋体" w:hAnsi="宋体" w:eastAsia="宋体" w:cs="宋体"/>
          <w:color w:val="auto"/>
          <w:highlight w:val="none"/>
          <w:u w:val="single"/>
        </w:rPr>
      </w:pPr>
      <w:r>
        <w:rPr>
          <w:rFonts w:hint="eastAsia" w:ascii="宋体" w:hAnsi="宋体" w:cs="宋体"/>
          <w:color w:val="auto"/>
          <w:highlight w:val="none"/>
          <w:lang w:eastAsia="zh-CN"/>
        </w:rPr>
        <w:t>4.</w:t>
      </w:r>
      <w:r>
        <w:rPr>
          <w:rFonts w:hint="eastAsia" w:ascii="宋体" w:hAnsi="宋体" w:eastAsia="宋体" w:cs="宋体"/>
          <w:color w:val="auto"/>
          <w:highlight w:val="none"/>
        </w:rPr>
        <w:t>工程施工起止日期：</w:t>
      </w:r>
      <w:r>
        <w:rPr>
          <w:rFonts w:hint="eastAsia" w:ascii="宋体" w:hAnsi="宋体" w:eastAsia="宋体" w:cs="宋体"/>
          <w:b/>
          <w:color w:val="auto"/>
          <w:highlight w:val="none"/>
          <w:u w:val="single"/>
        </w:rPr>
        <w:t xml:space="preserve">              </w:t>
      </w:r>
      <w:r>
        <w:rPr>
          <w:rFonts w:hint="eastAsia" w:ascii="宋体" w:hAnsi="宋体" w:eastAsia="宋体" w:cs="宋体"/>
          <w:color w:val="auto"/>
          <w:highlight w:val="none"/>
        </w:rPr>
        <w:t xml:space="preserve">至 </w:t>
      </w:r>
      <w:r>
        <w:rPr>
          <w:rFonts w:hint="eastAsia" w:ascii="宋体" w:hAnsi="宋体" w:eastAsia="宋体" w:cs="宋体"/>
          <w:b/>
          <w:color w:val="auto"/>
          <w:highlight w:val="none"/>
          <w:u w:val="single"/>
        </w:rPr>
        <w:t xml:space="preserve">              </w:t>
      </w:r>
    </w:p>
    <w:p w14:paraId="2D26FAFE">
      <w:pPr>
        <w:widowControl/>
        <w:spacing w:line="360" w:lineRule="auto"/>
        <w:ind w:firstLine="420"/>
        <w:jc w:val="left"/>
        <w:rPr>
          <w:rFonts w:hint="eastAsia" w:ascii="宋体" w:hAnsi="宋体" w:eastAsia="宋体" w:cs="宋体"/>
          <w:color w:val="auto"/>
          <w:highlight w:val="none"/>
          <w:u w:val="single"/>
        </w:rPr>
      </w:pPr>
      <w:r>
        <w:rPr>
          <w:rFonts w:hint="eastAsia" w:ascii="宋体" w:hAnsi="宋体" w:cs="宋体"/>
          <w:color w:val="auto"/>
          <w:highlight w:val="none"/>
          <w:lang w:eastAsia="zh-CN"/>
        </w:rPr>
        <w:t>5.</w:t>
      </w:r>
      <w:r>
        <w:rPr>
          <w:rFonts w:hint="eastAsia" w:ascii="宋体" w:hAnsi="宋体" w:eastAsia="宋体" w:cs="宋体"/>
          <w:color w:val="auto"/>
          <w:highlight w:val="none"/>
        </w:rPr>
        <w:t>甲方项目负责人：</w:t>
      </w:r>
      <w:r>
        <w:rPr>
          <w:rFonts w:hint="eastAsia" w:ascii="宋体" w:hAnsi="宋体" w:eastAsia="宋体" w:cs="宋体"/>
          <w:b/>
          <w:color w:val="auto"/>
          <w:highlight w:val="none"/>
          <w:u w:val="single"/>
        </w:rPr>
        <w:t xml:space="preserve">                </w:t>
      </w:r>
    </w:p>
    <w:p w14:paraId="4200042D">
      <w:pPr>
        <w:widowControl/>
        <w:spacing w:line="360" w:lineRule="auto"/>
        <w:ind w:firstLine="420"/>
        <w:jc w:val="left"/>
        <w:rPr>
          <w:rFonts w:hint="eastAsia" w:ascii="宋体" w:hAnsi="宋体" w:eastAsia="宋体" w:cs="宋体"/>
          <w:color w:val="auto"/>
          <w:highlight w:val="none"/>
          <w:u w:val="single"/>
        </w:rPr>
      </w:pPr>
      <w:r>
        <w:rPr>
          <w:rFonts w:hint="eastAsia" w:ascii="宋体" w:hAnsi="宋体" w:cs="宋体"/>
          <w:color w:val="auto"/>
          <w:highlight w:val="none"/>
          <w:lang w:eastAsia="zh-CN"/>
        </w:rPr>
        <w:t>6.</w:t>
      </w:r>
      <w:r>
        <w:rPr>
          <w:rFonts w:hint="eastAsia" w:ascii="宋体" w:hAnsi="宋体" w:eastAsia="宋体" w:cs="宋体"/>
          <w:color w:val="auto"/>
          <w:highlight w:val="none"/>
        </w:rPr>
        <w:t>乙方项目责任人：</w:t>
      </w:r>
      <w:r>
        <w:rPr>
          <w:rFonts w:hint="eastAsia" w:ascii="宋体" w:hAnsi="宋体" w:eastAsia="宋体" w:cs="宋体"/>
          <w:b/>
          <w:color w:val="auto"/>
          <w:highlight w:val="none"/>
          <w:u w:val="single"/>
        </w:rPr>
        <w:t xml:space="preserve">                </w:t>
      </w:r>
    </w:p>
    <w:p w14:paraId="6A029EF7">
      <w:pPr>
        <w:widowControl/>
        <w:spacing w:line="360" w:lineRule="auto"/>
        <w:ind w:firstLine="422"/>
        <w:jc w:val="left"/>
        <w:rPr>
          <w:rFonts w:hint="eastAsia" w:ascii="宋体" w:hAnsi="宋体" w:eastAsia="宋体" w:cs="宋体"/>
          <w:b/>
          <w:color w:val="auto"/>
          <w:highlight w:val="none"/>
        </w:rPr>
      </w:pPr>
      <w:r>
        <w:rPr>
          <w:rFonts w:hint="eastAsia" w:ascii="宋体" w:hAnsi="宋体" w:eastAsia="宋体" w:cs="宋体"/>
          <w:b/>
          <w:color w:val="auto"/>
          <w:highlight w:val="none"/>
        </w:rPr>
        <w:t>二、甲方的权利、责任和义务：</w:t>
      </w:r>
    </w:p>
    <w:p w14:paraId="749D7A29">
      <w:pPr>
        <w:widowControl/>
        <w:spacing w:line="360" w:lineRule="auto"/>
        <w:ind w:firstLine="420"/>
        <w:jc w:val="left"/>
        <w:rPr>
          <w:rFonts w:hint="eastAsia" w:ascii="宋体" w:hAnsi="宋体" w:eastAsia="宋体" w:cs="宋体"/>
          <w:color w:val="auto"/>
          <w:highlight w:val="none"/>
        </w:rPr>
      </w:pPr>
      <w:r>
        <w:rPr>
          <w:rFonts w:hint="eastAsia" w:ascii="宋体" w:hAnsi="宋体" w:cs="宋体"/>
          <w:color w:val="auto"/>
          <w:highlight w:val="none"/>
          <w:lang w:eastAsia="zh-CN"/>
        </w:rPr>
        <w:t>1.</w:t>
      </w:r>
      <w:r>
        <w:rPr>
          <w:rFonts w:hint="eastAsia" w:ascii="宋体" w:hAnsi="宋体" w:eastAsia="宋体" w:cs="宋体"/>
          <w:color w:val="auto"/>
          <w:highlight w:val="none"/>
        </w:rPr>
        <w:t>贯彻落实国家及地方的有关施工现场安全生产、文明施工的法规和管理规定，配合国家建设施工管理部门及监理公司对施工现场进行全面的安全生产管理和监督。</w:t>
      </w:r>
    </w:p>
    <w:p w14:paraId="5A6BE4D9">
      <w:pPr>
        <w:widowControl/>
        <w:spacing w:line="360" w:lineRule="auto"/>
        <w:ind w:firstLine="420"/>
        <w:jc w:val="left"/>
        <w:rPr>
          <w:rFonts w:hint="eastAsia" w:ascii="宋体" w:hAnsi="宋体" w:eastAsia="宋体" w:cs="宋体"/>
          <w:color w:val="auto"/>
          <w:highlight w:val="none"/>
        </w:rPr>
      </w:pPr>
      <w:r>
        <w:rPr>
          <w:rFonts w:hint="eastAsia" w:ascii="宋体" w:hAnsi="宋体" w:cs="宋体"/>
          <w:color w:val="auto"/>
          <w:highlight w:val="none"/>
          <w:lang w:eastAsia="zh-CN"/>
        </w:rPr>
        <w:t>2.</w:t>
      </w:r>
      <w:r>
        <w:rPr>
          <w:rFonts w:hint="eastAsia" w:ascii="宋体" w:hAnsi="宋体" w:eastAsia="宋体" w:cs="宋体"/>
          <w:color w:val="auto"/>
          <w:highlight w:val="none"/>
        </w:rPr>
        <w:t>项目开工前，甲方项目负责人应组织开展安全交底与教育。</w:t>
      </w:r>
    </w:p>
    <w:p w14:paraId="2B7680C4">
      <w:pPr>
        <w:widowControl/>
        <w:spacing w:line="360" w:lineRule="auto"/>
        <w:ind w:firstLine="420"/>
        <w:jc w:val="left"/>
        <w:rPr>
          <w:rFonts w:hint="eastAsia" w:ascii="宋体" w:hAnsi="宋体" w:eastAsia="宋体" w:cs="宋体"/>
          <w:color w:val="auto"/>
          <w:highlight w:val="none"/>
        </w:rPr>
      </w:pPr>
      <w:r>
        <w:rPr>
          <w:rFonts w:hint="eastAsia" w:ascii="宋体" w:hAnsi="宋体" w:cs="宋体"/>
          <w:color w:val="auto"/>
          <w:highlight w:val="none"/>
          <w:lang w:eastAsia="zh-CN"/>
        </w:rPr>
        <w:t>3.</w:t>
      </w:r>
      <w:r>
        <w:rPr>
          <w:rFonts w:hint="eastAsia" w:ascii="宋体" w:hAnsi="宋体" w:eastAsia="宋体" w:cs="宋体"/>
          <w:color w:val="auto"/>
          <w:highlight w:val="none"/>
        </w:rPr>
        <w:t>对乙方施工区域进行安全生产和文明施工检查；及时纠正乙方施工人员违章指挥和违章作业行为，并按照有关规定予以查处。对乙方施工区域内的重大安全事故隐患，应开具隐患通知单。发现乙方人员有严重违章的行为立即勒令其停止工作。</w:t>
      </w:r>
    </w:p>
    <w:p w14:paraId="3F2C5047">
      <w:pPr>
        <w:widowControl/>
        <w:spacing w:line="360" w:lineRule="auto"/>
        <w:ind w:firstLine="420"/>
        <w:jc w:val="left"/>
        <w:rPr>
          <w:rFonts w:hint="eastAsia" w:ascii="宋体" w:hAnsi="宋体" w:eastAsia="宋体" w:cs="宋体"/>
          <w:color w:val="auto"/>
          <w:highlight w:val="none"/>
          <w:shd w:val="clear" w:color="auto" w:fill="FFFFFF"/>
        </w:rPr>
      </w:pPr>
      <w:r>
        <w:rPr>
          <w:rFonts w:hint="eastAsia" w:ascii="宋体" w:hAnsi="宋体" w:cs="宋体"/>
          <w:color w:val="auto"/>
          <w:highlight w:val="none"/>
          <w:lang w:eastAsia="zh-CN"/>
        </w:rPr>
        <w:t>4.</w:t>
      </w:r>
      <w:r>
        <w:rPr>
          <w:rFonts w:hint="eastAsia" w:ascii="宋体" w:hAnsi="宋体" w:eastAsia="宋体" w:cs="宋体"/>
          <w:color w:val="auto"/>
          <w:highlight w:val="none"/>
          <w:shd w:val="clear" w:color="auto" w:fill="FFFFFF"/>
        </w:rPr>
        <w:t>甲方不得以任何理由，要求</w:t>
      </w:r>
      <w:r>
        <w:rPr>
          <w:rFonts w:hint="eastAsia" w:ascii="宋体" w:hAnsi="宋体" w:eastAsia="宋体" w:cs="宋体"/>
          <w:color w:val="auto"/>
          <w:highlight w:val="none"/>
        </w:rPr>
        <w:t>乙方</w:t>
      </w:r>
      <w:r>
        <w:rPr>
          <w:rFonts w:hint="eastAsia" w:ascii="宋体" w:hAnsi="宋体" w:eastAsia="宋体" w:cs="宋体"/>
          <w:color w:val="auto"/>
          <w:highlight w:val="none"/>
          <w:shd w:val="clear" w:color="auto" w:fill="FFFFFF"/>
        </w:rPr>
        <w:t>在工程设计或者施工作业中，违反法律、行政法规和</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"https://www.baidu.com/s?wd=%E5%BB%BA%E7%AD%91%E5%B7%A5%E7%A8%8B%E8%B4%A8%E9%87%8F&amp;tn=SE_PcZhidaonwhc_ngpagmjz&amp;rsv_dl=gh_pc_zhidao" \t "_blank"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建筑工程质量</w:t>
      </w:r>
      <w:r>
        <w:rPr>
          <w:rFonts w:hint="eastAsia" w:ascii="宋体" w:hAnsi="宋体" w:eastAsia="宋体" w:cs="宋体"/>
          <w:color w:val="auto"/>
          <w:highlight w:val="none"/>
        </w:rPr>
        <w:fldChar w:fldCharType="end"/>
      </w:r>
      <w:r>
        <w:rPr>
          <w:rFonts w:hint="eastAsia" w:ascii="宋体" w:hAnsi="宋体" w:eastAsia="宋体" w:cs="宋体"/>
          <w:color w:val="auto"/>
          <w:highlight w:val="none"/>
          <w:shd w:val="clear" w:color="auto" w:fill="FFFFFF"/>
        </w:rPr>
        <w:t>、安全标准，降低工程质量。</w:t>
      </w:r>
    </w:p>
    <w:p w14:paraId="6B803BE4">
      <w:pPr>
        <w:widowControl/>
        <w:spacing w:line="360" w:lineRule="auto"/>
        <w:ind w:firstLine="420"/>
        <w:jc w:val="left"/>
        <w:rPr>
          <w:rFonts w:hint="eastAsia" w:ascii="宋体" w:hAnsi="宋体" w:eastAsia="宋体" w:cs="宋体"/>
          <w:color w:val="auto"/>
          <w:highlight w:val="none"/>
        </w:rPr>
      </w:pPr>
      <w:r>
        <w:rPr>
          <w:rFonts w:hint="eastAsia" w:ascii="宋体" w:hAnsi="宋体" w:cs="宋体"/>
          <w:color w:val="auto"/>
          <w:highlight w:val="none"/>
          <w:lang w:eastAsia="zh-CN"/>
        </w:rPr>
        <w:t>5.</w:t>
      </w:r>
      <w:r>
        <w:rPr>
          <w:rFonts w:hint="eastAsia" w:ascii="宋体" w:hAnsi="宋体" w:eastAsia="宋体" w:cs="宋体"/>
          <w:color w:val="auto"/>
          <w:highlight w:val="none"/>
        </w:rPr>
        <w:t>督促乙方建立健全施工现场各项安全生产管理制度。</w:t>
      </w:r>
    </w:p>
    <w:p w14:paraId="0745D9E5">
      <w:pPr>
        <w:widowControl/>
        <w:spacing w:line="360" w:lineRule="auto"/>
        <w:ind w:firstLine="420"/>
        <w:jc w:val="left"/>
        <w:rPr>
          <w:rFonts w:hint="eastAsia" w:ascii="宋体" w:hAnsi="宋体" w:eastAsia="宋体" w:cs="宋体"/>
          <w:color w:val="auto"/>
          <w:highlight w:val="none"/>
        </w:rPr>
      </w:pPr>
      <w:r>
        <w:rPr>
          <w:rFonts w:hint="eastAsia" w:ascii="宋体" w:hAnsi="宋体" w:cs="宋体"/>
          <w:color w:val="auto"/>
          <w:highlight w:val="none"/>
          <w:lang w:eastAsia="zh-CN"/>
        </w:rPr>
        <w:t>6.</w:t>
      </w:r>
      <w:r>
        <w:rPr>
          <w:rFonts w:hint="eastAsia" w:ascii="宋体" w:hAnsi="宋体" w:eastAsia="宋体" w:cs="宋体"/>
          <w:color w:val="auto"/>
          <w:highlight w:val="none"/>
        </w:rPr>
        <w:t>对乙方的安全生产培训、劳动保护用品的使用和危险预知工作提出指导意见，并监督落实情况。</w:t>
      </w:r>
    </w:p>
    <w:p w14:paraId="0CB51260">
      <w:pPr>
        <w:widowControl/>
        <w:spacing w:line="360" w:lineRule="auto"/>
        <w:ind w:firstLine="420"/>
        <w:jc w:val="left"/>
        <w:rPr>
          <w:rFonts w:hint="eastAsia" w:ascii="宋体" w:hAnsi="宋体" w:eastAsia="宋体" w:cs="宋体"/>
          <w:color w:val="auto"/>
          <w:highlight w:val="none"/>
        </w:rPr>
      </w:pPr>
      <w:r>
        <w:rPr>
          <w:rFonts w:hint="eastAsia" w:ascii="宋体" w:hAnsi="宋体" w:cs="宋体"/>
          <w:color w:val="auto"/>
          <w:highlight w:val="none"/>
          <w:lang w:eastAsia="zh-CN"/>
        </w:rPr>
        <w:t>7.</w:t>
      </w:r>
      <w:r>
        <w:rPr>
          <w:rFonts w:hint="eastAsia" w:ascii="宋体" w:hAnsi="宋体" w:eastAsia="宋体" w:cs="宋体"/>
          <w:color w:val="auto"/>
          <w:highlight w:val="none"/>
        </w:rPr>
        <w:t>对乙方提出的安全生产要求积极提供帮助。</w:t>
      </w:r>
    </w:p>
    <w:p w14:paraId="246E811C">
      <w:pPr>
        <w:widowControl/>
        <w:spacing w:line="360" w:lineRule="auto"/>
        <w:ind w:firstLine="420"/>
        <w:jc w:val="left"/>
        <w:rPr>
          <w:rFonts w:hint="eastAsia" w:ascii="宋体" w:hAnsi="宋体" w:eastAsia="宋体" w:cs="宋体"/>
          <w:color w:val="auto"/>
          <w:highlight w:val="none"/>
        </w:rPr>
      </w:pPr>
      <w:r>
        <w:rPr>
          <w:rFonts w:hint="eastAsia" w:ascii="宋体" w:hAnsi="宋体" w:cs="宋体"/>
          <w:color w:val="auto"/>
          <w:highlight w:val="none"/>
          <w:lang w:eastAsia="zh-CN"/>
        </w:rPr>
        <w:t>8.</w:t>
      </w:r>
      <w:r>
        <w:rPr>
          <w:rFonts w:hint="eastAsia" w:ascii="宋体" w:hAnsi="宋体" w:eastAsia="宋体" w:cs="宋体"/>
          <w:color w:val="auto"/>
          <w:highlight w:val="none"/>
        </w:rPr>
        <w:t>按照有关临时用电标准对乙方的临时用电设备设施进行监督和检查。发现乙方在临时用电中存在隐患必须责成乙</w:t>
      </w:r>
      <w:r>
        <w:rPr>
          <w:rFonts w:hint="eastAsia" w:ascii="宋体" w:hAnsi="宋体" w:cs="宋体"/>
          <w:color w:val="auto"/>
          <w:highlight w:val="none"/>
          <w:lang w:eastAsia="zh-CN"/>
        </w:rPr>
        <w:t>方予</w:t>
      </w:r>
      <w:r>
        <w:rPr>
          <w:rFonts w:hint="eastAsia" w:ascii="宋体" w:hAnsi="宋体" w:eastAsia="宋体" w:cs="宋体"/>
          <w:color w:val="auto"/>
          <w:highlight w:val="none"/>
        </w:rPr>
        <w:t>以整改。并监督整改落实情况。</w:t>
      </w:r>
    </w:p>
    <w:p w14:paraId="27D7262A">
      <w:pPr>
        <w:widowControl/>
        <w:spacing w:line="360" w:lineRule="auto"/>
        <w:ind w:firstLine="420"/>
        <w:jc w:val="left"/>
        <w:rPr>
          <w:rFonts w:hint="eastAsia" w:ascii="宋体" w:hAnsi="宋体" w:eastAsia="宋体" w:cs="宋体"/>
          <w:color w:val="auto"/>
          <w:highlight w:val="none"/>
        </w:rPr>
      </w:pPr>
      <w:r>
        <w:rPr>
          <w:rFonts w:hint="eastAsia" w:ascii="宋体" w:hAnsi="宋体" w:cs="宋体"/>
          <w:color w:val="auto"/>
          <w:highlight w:val="none"/>
          <w:lang w:eastAsia="zh-CN"/>
        </w:rPr>
        <w:t>9.</w:t>
      </w:r>
      <w:r>
        <w:rPr>
          <w:rFonts w:hint="eastAsia" w:ascii="宋体" w:hAnsi="宋体" w:eastAsia="宋体" w:cs="宋体"/>
          <w:color w:val="auto"/>
          <w:highlight w:val="none"/>
        </w:rPr>
        <w:t>甲方有义务根据工程项目规模及施工难易程度委托有资质的工程监理机构全过程进行监理，确保工程的安全和质量。</w:t>
      </w:r>
    </w:p>
    <w:p w14:paraId="73648E5A">
      <w:pPr>
        <w:widowControl/>
        <w:spacing w:line="360" w:lineRule="auto"/>
        <w:ind w:firstLine="420"/>
        <w:jc w:val="left"/>
        <w:rPr>
          <w:rFonts w:hint="eastAsia" w:ascii="宋体" w:hAnsi="宋体" w:eastAsia="宋体" w:cs="宋体"/>
          <w:color w:val="auto"/>
          <w:highlight w:val="none"/>
        </w:rPr>
      </w:pPr>
      <w:r>
        <w:rPr>
          <w:rFonts w:hint="eastAsia" w:ascii="宋体" w:hAnsi="宋体" w:cs="宋体"/>
          <w:color w:val="auto"/>
          <w:highlight w:val="none"/>
          <w:lang w:eastAsia="zh-CN"/>
        </w:rPr>
        <w:t>10.</w:t>
      </w:r>
      <w:r>
        <w:rPr>
          <w:rFonts w:hint="eastAsia" w:ascii="宋体" w:hAnsi="宋体" w:eastAsia="宋体" w:cs="宋体"/>
          <w:color w:val="auto"/>
          <w:highlight w:val="none"/>
        </w:rPr>
        <w:t>乙方在施工中发生的各类安全事故，甲方有责任负责调查、统计上报。乙方在施工中如发生国务院《特别重大事故调查程序暂行规定》所规定的特大事故，甲方有权督促乙方立即通知当地政府和公安部门，要求派人保护现场；并有权要求乙方提供事故调查书面结论及处理意见。</w:t>
      </w:r>
    </w:p>
    <w:p w14:paraId="11D2295F">
      <w:pPr>
        <w:widowControl/>
        <w:spacing w:line="360" w:lineRule="auto"/>
        <w:ind w:firstLine="422"/>
        <w:jc w:val="left"/>
        <w:rPr>
          <w:rFonts w:hint="eastAsia" w:ascii="宋体" w:hAnsi="宋体" w:eastAsia="宋体" w:cs="宋体"/>
          <w:b/>
          <w:color w:val="auto"/>
          <w:highlight w:val="none"/>
        </w:rPr>
      </w:pPr>
      <w:r>
        <w:rPr>
          <w:rFonts w:hint="eastAsia" w:ascii="宋体" w:hAnsi="宋体" w:eastAsia="宋体" w:cs="宋体"/>
          <w:b/>
          <w:color w:val="auto"/>
          <w:highlight w:val="none"/>
        </w:rPr>
        <w:t>三、乙方的权利、责任和义务：</w:t>
      </w:r>
    </w:p>
    <w:p w14:paraId="1D98E243">
      <w:pPr>
        <w:widowControl/>
        <w:spacing w:line="360" w:lineRule="auto"/>
        <w:ind w:firstLine="420"/>
        <w:jc w:val="left"/>
        <w:rPr>
          <w:rFonts w:hint="eastAsia" w:ascii="宋体" w:hAnsi="宋体" w:eastAsia="宋体" w:cs="宋体"/>
          <w:color w:val="auto"/>
          <w:highlight w:val="none"/>
        </w:rPr>
      </w:pPr>
      <w:r>
        <w:rPr>
          <w:rFonts w:hint="eastAsia" w:ascii="宋体" w:hAnsi="宋体" w:cs="宋体"/>
          <w:color w:val="auto"/>
          <w:highlight w:val="none"/>
          <w:lang w:eastAsia="zh-CN"/>
        </w:rPr>
        <w:t>1.</w:t>
      </w:r>
      <w:r>
        <w:rPr>
          <w:rFonts w:hint="eastAsia" w:ascii="宋体" w:hAnsi="宋体" w:eastAsia="宋体" w:cs="宋体"/>
          <w:color w:val="auto"/>
          <w:highlight w:val="none"/>
        </w:rPr>
        <w:t>乙方对所承担的施工项目，必须制订施工方案，并结合工程实际制定好保证安全的“三大措施” （组织、技术、安全措施），经甲方项目责任人确认后实施，若是大型基建工程需经市安监</w:t>
      </w:r>
      <w:r>
        <w:rPr>
          <w:rFonts w:hint="eastAsia" w:ascii="宋体" w:hAnsi="宋体" w:cs="宋体"/>
          <w:color w:val="auto"/>
          <w:highlight w:val="none"/>
          <w:lang w:val="en-US" w:eastAsia="zh-CN"/>
        </w:rPr>
        <w:t>部门</w:t>
      </w:r>
      <w:r>
        <w:rPr>
          <w:rFonts w:hint="eastAsia" w:ascii="宋体" w:hAnsi="宋体" w:eastAsia="宋体" w:cs="宋体"/>
          <w:color w:val="auto"/>
          <w:highlight w:val="none"/>
        </w:rPr>
        <w:t xml:space="preserve">和甲方委托的监理单位审查合格后监督实施。 </w:t>
      </w:r>
    </w:p>
    <w:p w14:paraId="767D9462">
      <w:pPr>
        <w:widowControl/>
        <w:spacing w:line="360" w:lineRule="auto"/>
        <w:ind w:firstLine="420"/>
        <w:jc w:val="left"/>
        <w:rPr>
          <w:rFonts w:hint="eastAsia" w:ascii="宋体" w:hAnsi="宋体" w:eastAsia="宋体" w:cs="宋体"/>
          <w:color w:val="auto"/>
          <w:highlight w:val="none"/>
        </w:rPr>
      </w:pPr>
      <w:r>
        <w:rPr>
          <w:rFonts w:hint="eastAsia" w:ascii="宋体" w:hAnsi="宋体" w:cs="宋体"/>
          <w:color w:val="auto"/>
          <w:highlight w:val="none"/>
          <w:lang w:eastAsia="zh-CN"/>
        </w:rPr>
        <w:t>2.</w:t>
      </w:r>
      <w:r>
        <w:rPr>
          <w:rFonts w:hint="eastAsia" w:ascii="宋体" w:hAnsi="宋体" w:eastAsia="宋体" w:cs="宋体"/>
          <w:color w:val="auto"/>
          <w:highlight w:val="none"/>
        </w:rPr>
        <w:t>乙方必须贯彻执行国家有关安全生产的方针、政策、法令、法规，遵守国家、行业有关安全施工、文明施工的规定。遵守现场的各项规章制度。</w:t>
      </w:r>
    </w:p>
    <w:p w14:paraId="1B8B75C6">
      <w:pPr>
        <w:widowControl/>
        <w:spacing w:line="360" w:lineRule="auto"/>
        <w:ind w:firstLine="420"/>
        <w:jc w:val="left"/>
        <w:rPr>
          <w:rFonts w:hint="eastAsia" w:ascii="宋体" w:hAnsi="宋体" w:eastAsia="宋体" w:cs="宋体"/>
          <w:color w:val="auto"/>
          <w:highlight w:val="none"/>
        </w:rPr>
      </w:pPr>
      <w:r>
        <w:rPr>
          <w:rFonts w:hint="eastAsia" w:ascii="宋体" w:hAnsi="宋体" w:cs="宋体"/>
          <w:color w:val="auto"/>
          <w:highlight w:val="none"/>
          <w:lang w:eastAsia="zh-CN"/>
        </w:rPr>
        <w:t>3.</w:t>
      </w:r>
      <w:r>
        <w:rPr>
          <w:rFonts w:hint="eastAsia" w:ascii="宋体" w:hAnsi="宋体" w:eastAsia="宋体" w:cs="宋体"/>
          <w:color w:val="auto"/>
          <w:highlight w:val="none"/>
        </w:rPr>
        <w:t>乙方应</w:t>
      </w:r>
      <w:r>
        <w:rPr>
          <w:rFonts w:hint="eastAsia" w:ascii="宋体" w:hAnsi="宋体" w:cs="宋体"/>
          <w:color w:val="auto"/>
          <w:highlight w:val="none"/>
          <w:lang w:eastAsia="zh-CN"/>
        </w:rPr>
        <w:t>按照《中华人民共和国</w:t>
      </w:r>
      <w:r>
        <w:rPr>
          <w:rFonts w:hint="eastAsia" w:ascii="宋体" w:hAnsi="宋体" w:eastAsia="宋体" w:cs="宋体"/>
          <w:color w:val="auto"/>
          <w:highlight w:val="none"/>
        </w:rPr>
        <w:t>劳动法》等法律法规、规定用工，严禁使用未成年工和有职业禁忌的人员进行施工作业。乙方必须为施工作业人员参加人身意外保险。乙方施工人员必须无妨碍工作的病症，否则不得参与工作。凡已注册的工程施工人员不得随意更换，不得冒名顶替。</w:t>
      </w:r>
    </w:p>
    <w:p w14:paraId="0EB735F0">
      <w:pPr>
        <w:widowControl/>
        <w:spacing w:line="360" w:lineRule="auto"/>
        <w:ind w:firstLine="420"/>
        <w:jc w:val="left"/>
        <w:rPr>
          <w:rFonts w:hint="eastAsia" w:ascii="宋体" w:hAnsi="宋体" w:eastAsia="宋体" w:cs="宋体"/>
          <w:color w:val="auto"/>
          <w:highlight w:val="none"/>
        </w:rPr>
      </w:pPr>
      <w:r>
        <w:rPr>
          <w:rFonts w:hint="eastAsia" w:ascii="宋体" w:hAnsi="宋体" w:cs="宋体"/>
          <w:color w:val="auto"/>
          <w:highlight w:val="none"/>
          <w:lang w:eastAsia="zh-CN"/>
        </w:rPr>
        <w:t>4.</w:t>
      </w:r>
      <w:r>
        <w:rPr>
          <w:rFonts w:hint="eastAsia" w:ascii="宋体" w:hAnsi="宋体" w:eastAsia="宋体" w:cs="宋体"/>
          <w:color w:val="auto"/>
          <w:highlight w:val="none"/>
        </w:rPr>
        <w:t>工程开工前，必须由乙方项目责任人组织施工人员进行安全技术教育，让全体施工人员掌握工程特点及施工安全措施，未经安全生产教育培训和无证人员，不得上岗作业。</w:t>
      </w:r>
    </w:p>
    <w:p w14:paraId="4A471951">
      <w:pPr>
        <w:widowControl/>
        <w:spacing w:line="360" w:lineRule="auto"/>
        <w:ind w:firstLine="420"/>
        <w:jc w:val="left"/>
        <w:rPr>
          <w:rFonts w:hint="eastAsia" w:ascii="宋体" w:hAnsi="宋体" w:eastAsia="宋体" w:cs="宋体"/>
          <w:color w:val="auto"/>
          <w:highlight w:val="none"/>
        </w:rPr>
      </w:pPr>
      <w:r>
        <w:rPr>
          <w:rFonts w:hint="eastAsia" w:ascii="宋体" w:hAnsi="宋体" w:cs="宋体"/>
          <w:color w:val="auto"/>
          <w:highlight w:val="none"/>
          <w:lang w:eastAsia="zh-CN"/>
        </w:rPr>
        <w:t>5.</w:t>
      </w:r>
      <w:r>
        <w:rPr>
          <w:rFonts w:hint="eastAsia" w:ascii="宋体" w:hAnsi="宋体" w:eastAsia="宋体" w:cs="宋体"/>
          <w:color w:val="auto"/>
          <w:highlight w:val="none"/>
        </w:rPr>
        <w:t>乙方应向甲方提供施工现场《生产安全事故应急救援预案》。</w:t>
      </w:r>
    </w:p>
    <w:p w14:paraId="6338D06D">
      <w:pPr>
        <w:widowControl/>
        <w:spacing w:line="360" w:lineRule="auto"/>
        <w:ind w:firstLine="420"/>
        <w:jc w:val="left"/>
        <w:rPr>
          <w:rFonts w:hint="eastAsia" w:ascii="宋体" w:hAnsi="宋体" w:eastAsia="宋体" w:cs="宋体"/>
          <w:color w:val="auto"/>
          <w:highlight w:val="none"/>
        </w:rPr>
      </w:pPr>
      <w:r>
        <w:rPr>
          <w:rFonts w:hint="eastAsia" w:ascii="宋体" w:hAnsi="宋体" w:cs="宋体"/>
          <w:color w:val="auto"/>
          <w:highlight w:val="none"/>
          <w:lang w:eastAsia="zh-CN"/>
        </w:rPr>
        <w:t>6.</w:t>
      </w:r>
      <w:r>
        <w:rPr>
          <w:rFonts w:hint="eastAsia" w:ascii="宋体" w:hAnsi="宋体" w:eastAsia="宋体" w:cs="宋体"/>
          <w:color w:val="auto"/>
          <w:highlight w:val="none"/>
        </w:rPr>
        <w:t>乙方应自觉接受甲方、监理、市安监部门的监督和指导。对甲方检查提出的安全隐患整改通知，必须及时整改。施工中一旦发生人身事故或危及生产运行的不安全情况，必须立即报告甲方项目负责人。</w:t>
      </w:r>
    </w:p>
    <w:p w14:paraId="2FD03AA8">
      <w:pPr>
        <w:widowControl/>
        <w:spacing w:line="360" w:lineRule="auto"/>
        <w:ind w:firstLine="420"/>
        <w:jc w:val="left"/>
        <w:rPr>
          <w:rFonts w:hint="eastAsia" w:ascii="宋体" w:hAnsi="宋体" w:eastAsia="宋体" w:cs="宋体"/>
          <w:color w:val="auto"/>
          <w:highlight w:val="none"/>
        </w:rPr>
      </w:pPr>
      <w:r>
        <w:rPr>
          <w:rFonts w:hint="eastAsia" w:ascii="宋体" w:hAnsi="宋体" w:cs="宋体"/>
          <w:color w:val="auto"/>
          <w:highlight w:val="none"/>
          <w:lang w:eastAsia="zh-CN"/>
        </w:rPr>
        <w:t>7.</w:t>
      </w:r>
      <w:r>
        <w:rPr>
          <w:rFonts w:hint="eastAsia" w:ascii="宋体" w:hAnsi="宋体" w:eastAsia="宋体" w:cs="宋体"/>
          <w:color w:val="auto"/>
          <w:highlight w:val="none"/>
        </w:rPr>
        <w:t xml:space="preserve">乙方必须按国家有关规定，为施工人员配备合格的劳动防护用品及安全用具，并保证施工工具、器械使用安全。 </w:t>
      </w:r>
    </w:p>
    <w:p w14:paraId="535A859E">
      <w:pPr>
        <w:widowControl/>
        <w:spacing w:line="360" w:lineRule="auto"/>
        <w:ind w:firstLine="420"/>
        <w:jc w:val="left"/>
        <w:rPr>
          <w:rFonts w:hint="eastAsia" w:ascii="宋体" w:hAnsi="宋体" w:eastAsia="宋体" w:cs="宋体"/>
          <w:color w:val="auto"/>
          <w:highlight w:val="none"/>
        </w:rPr>
      </w:pPr>
      <w:r>
        <w:rPr>
          <w:rFonts w:hint="eastAsia" w:ascii="宋体" w:hAnsi="宋体" w:cs="宋体"/>
          <w:color w:val="auto"/>
          <w:highlight w:val="none"/>
          <w:lang w:eastAsia="zh-CN"/>
        </w:rPr>
        <w:t>8.</w:t>
      </w:r>
      <w:r>
        <w:rPr>
          <w:rFonts w:hint="eastAsia" w:ascii="宋体" w:hAnsi="宋体" w:eastAsia="宋体" w:cs="宋体"/>
          <w:color w:val="auto"/>
          <w:highlight w:val="none"/>
        </w:rPr>
        <w:t>开工前乙方应对施工机械、工器具及安全防护设施进行一次检查，确保符合安全规定并不超过检验周期。乙方施工人员应对所在的施工区域、作业环境、操作设施、设备、工器具等进行认真检查，发现隐患立即停止施工，并经落实整改后方准继续施工。在施工期间所使用的各种设备及工</w:t>
      </w:r>
      <w:r>
        <w:rPr>
          <w:rFonts w:hint="eastAsia" w:ascii="宋体" w:hAnsi="宋体" w:cs="宋体"/>
          <w:color w:val="auto"/>
          <w:highlight w:val="none"/>
          <w:lang w:eastAsia="zh-CN"/>
        </w:rPr>
        <w:t>具</w:t>
      </w:r>
      <w:r>
        <w:rPr>
          <w:rFonts w:hint="eastAsia" w:ascii="宋体" w:hAnsi="宋体" w:eastAsia="宋体" w:cs="宋体"/>
          <w:color w:val="auto"/>
          <w:highlight w:val="none"/>
        </w:rPr>
        <w:t>等均应符合施工要求。对施工现场脚手架每天开工前须派专人进行检查，发现隐患应及时整改。各类安全防护设施、遮栏、安全标志牌、警告牌和接地线等乙方不得擅自拆除、更改。</w:t>
      </w:r>
    </w:p>
    <w:p w14:paraId="76AA2810">
      <w:pPr>
        <w:widowControl/>
        <w:spacing w:line="360" w:lineRule="auto"/>
        <w:ind w:firstLine="420"/>
        <w:jc w:val="left"/>
        <w:rPr>
          <w:rFonts w:hint="eastAsia" w:ascii="宋体" w:hAnsi="宋体" w:eastAsia="宋体" w:cs="宋体"/>
          <w:color w:val="auto"/>
          <w:highlight w:val="none"/>
        </w:rPr>
      </w:pPr>
      <w:r>
        <w:rPr>
          <w:rFonts w:hint="eastAsia" w:ascii="宋体" w:hAnsi="宋体" w:cs="宋体"/>
          <w:color w:val="auto"/>
          <w:highlight w:val="none"/>
          <w:lang w:eastAsia="zh-CN"/>
        </w:rPr>
        <w:t>9.</w:t>
      </w:r>
      <w:r>
        <w:rPr>
          <w:rFonts w:hint="eastAsia" w:ascii="宋体" w:hAnsi="宋体" w:eastAsia="宋体" w:cs="宋体"/>
          <w:color w:val="auto"/>
          <w:highlight w:val="none"/>
        </w:rPr>
        <w:t>乙方承建的项目，禁止再行转包。总包方必须对分包方进行安全管理与监督，分包工程发生安全事故时，总包单位与分包单位承担连带责任。</w:t>
      </w:r>
    </w:p>
    <w:p w14:paraId="4729E9D1">
      <w:pPr>
        <w:widowControl/>
        <w:spacing w:line="360" w:lineRule="auto"/>
        <w:ind w:firstLine="420"/>
        <w:jc w:val="left"/>
        <w:rPr>
          <w:rFonts w:hint="eastAsia" w:ascii="宋体" w:hAnsi="宋体" w:eastAsia="宋体" w:cs="宋体"/>
          <w:color w:val="auto"/>
          <w:highlight w:val="none"/>
        </w:rPr>
      </w:pPr>
      <w:r>
        <w:rPr>
          <w:rFonts w:hint="eastAsia" w:ascii="宋体" w:hAnsi="宋体" w:cs="宋体"/>
          <w:color w:val="auto"/>
          <w:highlight w:val="none"/>
          <w:lang w:eastAsia="zh-CN"/>
        </w:rPr>
        <w:t>10.</w:t>
      </w:r>
      <w:r>
        <w:rPr>
          <w:rFonts w:hint="eastAsia" w:ascii="宋体" w:hAnsi="宋体" w:eastAsia="宋体" w:cs="宋体"/>
          <w:color w:val="auto"/>
          <w:highlight w:val="none"/>
        </w:rPr>
        <w:t>乙方应对工作地段采取的安全技术措施、作业人员状态以及施工中的安全责任负责；如因乙方采取的安全措施不当、违反有关安全规程、规定及本协议所列安全事项而造成的一切事故或对第三方造成损失的，均由乙方承担所造成的经济损失及法律责任。</w:t>
      </w:r>
    </w:p>
    <w:p w14:paraId="06546879">
      <w:pPr>
        <w:widowControl/>
        <w:spacing w:line="360" w:lineRule="auto"/>
        <w:ind w:firstLine="420"/>
        <w:jc w:val="left"/>
        <w:rPr>
          <w:rFonts w:hint="eastAsia" w:ascii="宋体" w:hAnsi="宋体" w:eastAsia="宋体" w:cs="宋体"/>
          <w:color w:val="auto"/>
          <w:highlight w:val="none"/>
        </w:rPr>
      </w:pPr>
      <w:r>
        <w:rPr>
          <w:rFonts w:hint="eastAsia" w:ascii="宋体" w:hAnsi="宋体" w:cs="宋体"/>
          <w:color w:val="auto"/>
          <w:highlight w:val="none"/>
          <w:lang w:eastAsia="zh-CN"/>
        </w:rPr>
        <w:t>11.</w:t>
      </w:r>
      <w:r>
        <w:rPr>
          <w:rFonts w:hint="eastAsia" w:ascii="宋体" w:hAnsi="宋体" w:eastAsia="宋体" w:cs="宋体"/>
          <w:color w:val="auto"/>
          <w:highlight w:val="none"/>
        </w:rPr>
        <w:t>因乙方责任造成的甲方设备事故，由甲方按事故调查规程处理，乙方安全监察机构参与调查。根据《中华人民共和国建筑法》第四十五条的规定：“施工现场安全由建筑施工企业负责”，因乙方的责任造成的人身伤亡、设备损坏事故及其造成的经济损失，一切责任由乙方承担，并通知有关政府部门调查处理、统计上报。</w:t>
      </w:r>
    </w:p>
    <w:p w14:paraId="0F7970DC">
      <w:pPr>
        <w:widowControl/>
        <w:spacing w:line="360" w:lineRule="auto"/>
        <w:ind w:firstLine="420"/>
        <w:jc w:val="left"/>
        <w:rPr>
          <w:rFonts w:hint="eastAsia" w:ascii="宋体" w:hAnsi="宋体" w:eastAsia="宋体" w:cs="宋体"/>
          <w:color w:val="auto"/>
          <w:highlight w:val="none"/>
        </w:rPr>
      </w:pPr>
      <w:r>
        <w:rPr>
          <w:rFonts w:hint="eastAsia" w:ascii="宋体" w:hAnsi="宋体" w:cs="宋体"/>
          <w:color w:val="auto"/>
          <w:highlight w:val="none"/>
          <w:lang w:eastAsia="zh-CN"/>
        </w:rPr>
        <w:t>12.</w:t>
      </w:r>
      <w:r>
        <w:rPr>
          <w:rFonts w:hint="eastAsia" w:ascii="宋体" w:hAnsi="宋体" w:eastAsia="宋体" w:cs="宋体"/>
          <w:color w:val="auto"/>
          <w:highlight w:val="none"/>
        </w:rPr>
        <w:t>乙方有义务接受学校安全管理部门的监督检查与安全教育，并签订与严格执行学校安全管理部门根据学校实际情况制定《校园安全文明施工承诺书》。</w:t>
      </w:r>
    </w:p>
    <w:p w14:paraId="5BA3BBF3">
      <w:pPr>
        <w:pStyle w:val="233"/>
        <w:widowControl/>
        <w:spacing w:line="360" w:lineRule="auto"/>
        <w:ind w:firstLine="422"/>
        <w:jc w:val="lef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四、工程施工安全注意要点</w:t>
      </w:r>
    </w:p>
    <w:p w14:paraId="65B816FD">
      <w:pPr>
        <w:widowControl/>
        <w:spacing w:line="360" w:lineRule="auto"/>
        <w:ind w:firstLine="422"/>
        <w:jc w:val="left"/>
        <w:rPr>
          <w:rFonts w:hint="eastAsia" w:ascii="宋体" w:hAnsi="宋体" w:eastAsia="宋体" w:cs="宋体"/>
          <w:b/>
          <w:color w:val="auto"/>
          <w:highlight w:val="none"/>
        </w:rPr>
      </w:pPr>
      <w:r>
        <w:rPr>
          <w:rFonts w:hint="eastAsia" w:ascii="宋体" w:hAnsi="宋体" w:eastAsia="宋体" w:cs="宋体"/>
          <w:b/>
          <w:color w:val="auto"/>
          <w:highlight w:val="none"/>
        </w:rPr>
        <w:t>安全用电</w:t>
      </w:r>
    </w:p>
    <w:p w14:paraId="10D28AED">
      <w:pPr>
        <w:widowControl/>
        <w:spacing w:line="360" w:lineRule="auto"/>
        <w:ind w:firstLine="420"/>
        <w:jc w:val="left"/>
        <w:rPr>
          <w:rFonts w:hint="eastAsia" w:ascii="宋体" w:hAnsi="宋体" w:eastAsia="宋体" w:cs="宋体"/>
          <w:color w:val="auto"/>
          <w:highlight w:val="none"/>
        </w:rPr>
      </w:pPr>
      <w:r>
        <w:rPr>
          <w:rFonts w:hint="eastAsia" w:ascii="宋体" w:hAnsi="宋体" w:cs="宋体"/>
          <w:color w:val="auto"/>
          <w:highlight w:val="none"/>
          <w:lang w:eastAsia="zh-CN"/>
        </w:rPr>
        <w:t>1.</w:t>
      </w:r>
      <w:r>
        <w:rPr>
          <w:rFonts w:hint="eastAsia" w:ascii="宋体" w:hAnsi="宋体" w:eastAsia="宋体" w:cs="宋体"/>
          <w:color w:val="auto"/>
          <w:highlight w:val="none"/>
        </w:rPr>
        <w:t>向甲方提供书面的临时用电申请。设备设施需要增容时，必须重新办理用电申请手续。</w:t>
      </w:r>
    </w:p>
    <w:p w14:paraId="1CC2539B">
      <w:pPr>
        <w:widowControl/>
        <w:spacing w:line="360" w:lineRule="auto"/>
        <w:ind w:firstLine="420"/>
        <w:jc w:val="left"/>
        <w:rPr>
          <w:rFonts w:hint="eastAsia" w:ascii="宋体" w:hAnsi="宋体" w:eastAsia="宋体" w:cs="宋体"/>
          <w:color w:val="auto"/>
          <w:highlight w:val="none"/>
        </w:rPr>
      </w:pPr>
      <w:r>
        <w:rPr>
          <w:rFonts w:hint="eastAsia" w:ascii="宋体" w:hAnsi="宋体" w:cs="宋体"/>
          <w:color w:val="auto"/>
          <w:highlight w:val="none"/>
          <w:lang w:eastAsia="zh-CN"/>
        </w:rPr>
        <w:t>2.</w:t>
      </w:r>
      <w:r>
        <w:rPr>
          <w:rFonts w:hint="eastAsia" w:ascii="宋体" w:hAnsi="宋体" w:eastAsia="宋体" w:cs="宋体"/>
          <w:color w:val="auto"/>
          <w:highlight w:val="none"/>
        </w:rPr>
        <w:t>保证B级配电箱以下管辖区域内各种用电设备、设施完好，临时用电设施和器材必须使用正规厂家的合格产品，严禁使用假冒伪劣等不合格产品，加强维护保养工作，严禁各种机电设备带病运行。保证临时用电符合有关安全用电标准。</w:t>
      </w:r>
    </w:p>
    <w:p w14:paraId="1FB87D9D">
      <w:pPr>
        <w:widowControl/>
        <w:spacing w:line="360" w:lineRule="auto"/>
        <w:ind w:firstLine="420"/>
        <w:jc w:val="left"/>
        <w:rPr>
          <w:rFonts w:hint="eastAsia" w:ascii="宋体" w:hAnsi="宋体" w:eastAsia="宋体" w:cs="宋体"/>
          <w:color w:val="auto"/>
          <w:highlight w:val="none"/>
        </w:rPr>
      </w:pPr>
      <w:r>
        <w:rPr>
          <w:rFonts w:hint="eastAsia" w:ascii="宋体" w:hAnsi="宋体" w:cs="宋体"/>
          <w:color w:val="auto"/>
          <w:highlight w:val="none"/>
          <w:lang w:eastAsia="zh-CN"/>
        </w:rPr>
        <w:t>3.</w:t>
      </w:r>
      <w:r>
        <w:rPr>
          <w:rFonts w:hint="eastAsia" w:ascii="宋体" w:hAnsi="宋体" w:eastAsia="宋体" w:cs="宋体"/>
          <w:color w:val="auto"/>
          <w:highlight w:val="none"/>
        </w:rPr>
        <w:t>执行临时用电安全技术交底制度，对施工区域内自行管辖的操作人员进行临时用电安全技术交底，避免违章指挥、违章操作和误操作，确保安全用电。</w:t>
      </w:r>
    </w:p>
    <w:p w14:paraId="41839F44">
      <w:pPr>
        <w:widowControl/>
        <w:spacing w:line="360" w:lineRule="auto"/>
        <w:ind w:firstLine="420"/>
        <w:jc w:val="left"/>
        <w:rPr>
          <w:rFonts w:hint="eastAsia" w:ascii="宋体" w:hAnsi="宋体" w:eastAsia="宋体" w:cs="宋体"/>
          <w:color w:val="auto"/>
          <w:highlight w:val="none"/>
        </w:rPr>
      </w:pPr>
      <w:r>
        <w:rPr>
          <w:rFonts w:hint="eastAsia" w:ascii="宋体" w:hAnsi="宋体" w:cs="宋体"/>
          <w:color w:val="auto"/>
          <w:highlight w:val="none"/>
          <w:lang w:eastAsia="zh-CN"/>
        </w:rPr>
        <w:t>4.</w:t>
      </w:r>
      <w:r>
        <w:rPr>
          <w:rFonts w:hint="eastAsia" w:ascii="宋体" w:hAnsi="宋体" w:eastAsia="宋体" w:cs="宋体"/>
          <w:color w:val="auto"/>
          <w:highlight w:val="none"/>
        </w:rPr>
        <w:t>在使用甲方提供临时电源时，对不符合临时用电标准的电源，向甲方提出整改意见。有权拒绝在不符合临时用电标准的电源上拉接电源。对甲方在安全检查中提出的关于临时用电方面存在的问题或隐患，必须按要求认真落实整改。</w:t>
      </w:r>
    </w:p>
    <w:p w14:paraId="63B06585">
      <w:pPr>
        <w:widowControl/>
        <w:spacing w:line="360" w:lineRule="auto"/>
        <w:ind w:firstLine="420"/>
        <w:jc w:val="left"/>
        <w:rPr>
          <w:rFonts w:hint="eastAsia" w:ascii="宋体" w:hAnsi="宋体" w:eastAsia="宋体" w:cs="宋体"/>
          <w:color w:val="auto"/>
          <w:highlight w:val="none"/>
        </w:rPr>
      </w:pPr>
      <w:r>
        <w:rPr>
          <w:rFonts w:hint="eastAsia" w:ascii="宋体" w:hAnsi="宋体" w:cs="宋体"/>
          <w:color w:val="auto"/>
          <w:highlight w:val="none"/>
          <w:lang w:eastAsia="zh-CN"/>
        </w:rPr>
        <w:t>5.</w:t>
      </w:r>
      <w:r>
        <w:rPr>
          <w:rFonts w:hint="eastAsia" w:ascii="宋体" w:hAnsi="宋体" w:eastAsia="宋体" w:cs="宋体"/>
          <w:color w:val="auto"/>
          <w:highlight w:val="none"/>
        </w:rPr>
        <w:t>对特种作业人员进行上岗前的职业技能、安全生产等方面的培训，未经安全生产教育培训及培训不合格和无证人员，不得上岗作业。特种作业人员必须依照有关规定持证上岗。向甲方提供特种作业人员花名册、操作证复印件和培训记录。</w:t>
      </w:r>
    </w:p>
    <w:p w14:paraId="4B281254">
      <w:pPr>
        <w:widowControl/>
        <w:spacing w:line="360" w:lineRule="auto"/>
        <w:ind w:firstLine="422"/>
        <w:jc w:val="left"/>
        <w:rPr>
          <w:rFonts w:hint="eastAsia" w:ascii="宋体" w:hAnsi="宋体" w:eastAsia="宋体" w:cs="宋体"/>
          <w:b/>
          <w:color w:val="auto"/>
          <w:highlight w:val="none"/>
        </w:rPr>
      </w:pPr>
      <w:r>
        <w:rPr>
          <w:rFonts w:hint="eastAsia" w:ascii="宋体" w:hAnsi="宋体" w:eastAsia="宋体" w:cs="宋体"/>
          <w:b/>
          <w:color w:val="auto"/>
          <w:highlight w:val="none"/>
        </w:rPr>
        <w:t>机电设备使用</w:t>
      </w:r>
    </w:p>
    <w:p w14:paraId="73B599FC">
      <w:pPr>
        <w:widowControl/>
        <w:spacing w:line="360" w:lineRule="auto"/>
        <w:ind w:firstLine="420"/>
        <w:jc w:val="left"/>
        <w:rPr>
          <w:rFonts w:hint="eastAsia" w:ascii="宋体" w:hAnsi="宋体" w:eastAsia="宋体" w:cs="宋体"/>
          <w:color w:val="auto"/>
          <w:highlight w:val="none"/>
        </w:rPr>
      </w:pPr>
      <w:r>
        <w:rPr>
          <w:rFonts w:hint="eastAsia" w:ascii="宋体" w:hAnsi="宋体" w:cs="宋体"/>
          <w:color w:val="auto"/>
          <w:highlight w:val="none"/>
          <w:lang w:eastAsia="zh-CN"/>
        </w:rPr>
        <w:t>1.</w:t>
      </w:r>
      <w:r>
        <w:rPr>
          <w:rFonts w:hint="eastAsia" w:ascii="宋体" w:hAnsi="宋体" w:eastAsia="宋体" w:cs="宋体"/>
          <w:color w:val="auto"/>
          <w:highlight w:val="none"/>
        </w:rPr>
        <w:t>乙方应向甲方提供机械设备相关的技术文件和出厂说明书，还必须提供具有专业资质的检测、检验单位出具的安全技术检测证明，否则，不得投入使用。</w:t>
      </w:r>
    </w:p>
    <w:p w14:paraId="23B586BA">
      <w:pPr>
        <w:widowControl/>
        <w:spacing w:line="360" w:lineRule="auto"/>
        <w:ind w:firstLine="420"/>
        <w:jc w:val="left"/>
        <w:rPr>
          <w:rFonts w:hint="eastAsia" w:ascii="宋体" w:hAnsi="宋体" w:eastAsia="宋体" w:cs="宋体"/>
          <w:color w:val="auto"/>
          <w:highlight w:val="none"/>
        </w:rPr>
      </w:pPr>
      <w:r>
        <w:rPr>
          <w:rFonts w:hint="eastAsia" w:ascii="宋体" w:hAnsi="宋体" w:cs="宋体"/>
          <w:color w:val="auto"/>
          <w:highlight w:val="none"/>
          <w:lang w:eastAsia="zh-CN"/>
        </w:rPr>
        <w:t>2.</w:t>
      </w:r>
      <w:r>
        <w:rPr>
          <w:rFonts w:hint="eastAsia" w:ascii="宋体" w:hAnsi="宋体" w:eastAsia="宋体" w:cs="宋体"/>
          <w:color w:val="auto"/>
          <w:highlight w:val="none"/>
        </w:rPr>
        <w:t>起重机械设备的安装和拆卸必须由有资格的单位和专业人员进行，并应有专人定期进行维修和保养，对达不到安全要求又不能修复的机械设备，必须立即停用，撤离施工现场。</w:t>
      </w:r>
    </w:p>
    <w:p w14:paraId="4ACFAABC">
      <w:pPr>
        <w:widowControl/>
        <w:spacing w:line="360" w:lineRule="auto"/>
        <w:ind w:firstLine="422"/>
        <w:jc w:val="left"/>
        <w:rPr>
          <w:rFonts w:hint="eastAsia" w:ascii="宋体" w:hAnsi="宋体" w:eastAsia="宋体" w:cs="宋体"/>
          <w:b/>
          <w:color w:val="auto"/>
          <w:highlight w:val="none"/>
        </w:rPr>
      </w:pPr>
      <w:r>
        <w:rPr>
          <w:rFonts w:hint="eastAsia" w:ascii="宋体" w:hAnsi="宋体" w:eastAsia="宋体" w:cs="宋体"/>
          <w:b/>
          <w:color w:val="auto"/>
          <w:highlight w:val="none"/>
        </w:rPr>
        <w:t>人员安全</w:t>
      </w:r>
    </w:p>
    <w:p w14:paraId="558F88A8">
      <w:pPr>
        <w:widowControl/>
        <w:spacing w:line="360" w:lineRule="auto"/>
        <w:ind w:firstLine="420"/>
        <w:jc w:val="left"/>
        <w:rPr>
          <w:rFonts w:hint="eastAsia" w:ascii="宋体" w:hAnsi="宋体" w:eastAsia="宋体" w:cs="宋体"/>
          <w:color w:val="auto"/>
          <w:highlight w:val="none"/>
        </w:rPr>
      </w:pPr>
      <w:r>
        <w:rPr>
          <w:rFonts w:hint="eastAsia" w:ascii="宋体" w:hAnsi="宋体" w:cs="宋体"/>
          <w:color w:val="auto"/>
          <w:highlight w:val="none"/>
          <w:lang w:eastAsia="zh-CN"/>
        </w:rPr>
        <w:t>1.</w:t>
      </w:r>
      <w:r>
        <w:rPr>
          <w:rFonts w:hint="eastAsia" w:ascii="宋体" w:hAnsi="宋体" w:eastAsia="宋体" w:cs="宋体"/>
          <w:color w:val="auto"/>
          <w:highlight w:val="none"/>
        </w:rPr>
        <w:t>参加施工作业的一切人员，必须遵守安全生产纪律，必须佩戴工作证（卡）并戴好安全帽进入施工现场，在作业中严格遵守本安全技术操作规程的有关规定，安全上岗，不违章作业，不擅离工作岗位，不乱窜工作岗位，严禁酒后作业，并按规定穿衣着鞋，正确使用、保管个人安全防护用品。</w:t>
      </w:r>
    </w:p>
    <w:p w14:paraId="0DC0D485">
      <w:pPr>
        <w:widowControl/>
        <w:spacing w:line="360" w:lineRule="auto"/>
        <w:ind w:firstLine="420"/>
        <w:jc w:val="left"/>
        <w:rPr>
          <w:rFonts w:hint="eastAsia" w:ascii="宋体" w:hAnsi="宋体" w:eastAsia="宋体" w:cs="宋体"/>
          <w:color w:val="auto"/>
          <w:highlight w:val="none"/>
        </w:rPr>
      </w:pPr>
      <w:r>
        <w:rPr>
          <w:rFonts w:hint="eastAsia" w:ascii="宋体" w:hAnsi="宋体" w:cs="宋体"/>
          <w:color w:val="auto"/>
          <w:highlight w:val="none"/>
          <w:lang w:eastAsia="zh-CN"/>
        </w:rPr>
        <w:t>2.</w:t>
      </w:r>
      <w:r>
        <w:rPr>
          <w:rFonts w:hint="eastAsia" w:ascii="宋体" w:hAnsi="宋体" w:eastAsia="宋体" w:cs="宋体"/>
          <w:color w:val="auto"/>
          <w:highlight w:val="none"/>
        </w:rPr>
        <w:t>必须按规定使用安全带，安全带必须高挂低用，挂设点必须安全、可靠。</w:t>
      </w:r>
    </w:p>
    <w:p w14:paraId="5FF4E424">
      <w:pPr>
        <w:widowControl/>
        <w:spacing w:line="360" w:lineRule="auto"/>
        <w:ind w:firstLine="422"/>
        <w:jc w:val="left"/>
        <w:rPr>
          <w:rFonts w:hint="eastAsia" w:ascii="宋体" w:hAnsi="宋体" w:eastAsia="宋体" w:cs="宋体"/>
          <w:b/>
          <w:color w:val="auto"/>
          <w:highlight w:val="none"/>
        </w:rPr>
      </w:pPr>
      <w:r>
        <w:rPr>
          <w:rFonts w:hint="eastAsia" w:ascii="宋体" w:hAnsi="宋体" w:eastAsia="宋体" w:cs="宋体"/>
          <w:b/>
          <w:color w:val="auto"/>
          <w:highlight w:val="none"/>
        </w:rPr>
        <w:t>五、违约责任　　</w:t>
      </w:r>
    </w:p>
    <w:p w14:paraId="2A8629C1">
      <w:pPr>
        <w:widowControl/>
        <w:spacing w:line="360" w:lineRule="auto"/>
        <w:ind w:firstLine="420"/>
        <w:jc w:val="left"/>
        <w:rPr>
          <w:rFonts w:hint="eastAsia" w:ascii="宋体" w:hAnsi="宋体" w:eastAsia="宋体" w:cs="宋体"/>
          <w:color w:val="auto"/>
          <w:highlight w:val="none"/>
        </w:rPr>
      </w:pPr>
      <w:r>
        <w:rPr>
          <w:rFonts w:hint="eastAsia" w:ascii="宋体" w:hAnsi="宋体" w:cs="宋体"/>
          <w:color w:val="auto"/>
          <w:highlight w:val="none"/>
          <w:lang w:eastAsia="zh-CN"/>
        </w:rPr>
        <w:t>1.</w:t>
      </w:r>
      <w:r>
        <w:rPr>
          <w:rFonts w:hint="eastAsia" w:ascii="宋体" w:hAnsi="宋体" w:eastAsia="宋体" w:cs="宋体"/>
          <w:color w:val="auto"/>
          <w:highlight w:val="none"/>
        </w:rPr>
        <w:t>由于甲方或乙方责任造成对方或第三方的人身伤害、设备损坏等财产损失，由责任方承担相应责任，并赔偿对方或第三方因此造成的全部损失。　</w:t>
      </w:r>
    </w:p>
    <w:p w14:paraId="2A6A34CD">
      <w:pPr>
        <w:widowControl/>
        <w:spacing w:line="360" w:lineRule="auto"/>
        <w:ind w:firstLine="420"/>
        <w:jc w:val="left"/>
        <w:rPr>
          <w:rFonts w:hint="eastAsia" w:ascii="宋体" w:hAnsi="宋体" w:eastAsia="宋体" w:cs="宋体"/>
          <w:color w:val="auto"/>
          <w:highlight w:val="none"/>
        </w:rPr>
      </w:pPr>
      <w:r>
        <w:rPr>
          <w:rFonts w:hint="eastAsia" w:ascii="宋体" w:hAnsi="宋体" w:cs="宋体"/>
          <w:color w:val="auto"/>
          <w:highlight w:val="none"/>
          <w:lang w:eastAsia="zh-CN"/>
        </w:rPr>
        <w:t>2.</w:t>
      </w:r>
      <w:r>
        <w:rPr>
          <w:rFonts w:hint="eastAsia" w:ascii="宋体" w:hAnsi="宋体" w:eastAsia="宋体" w:cs="宋体"/>
          <w:color w:val="auto"/>
          <w:highlight w:val="none"/>
        </w:rPr>
        <w:t>施工主体合同履行中，发现乙方提供的有关资质材料无效，甲方有权解除合同，并由乙方承担由此造成的一切损失。</w:t>
      </w:r>
    </w:p>
    <w:p w14:paraId="6AF2B4B4">
      <w:pPr>
        <w:widowControl/>
        <w:spacing w:line="360" w:lineRule="auto"/>
        <w:ind w:firstLine="420"/>
        <w:jc w:val="left"/>
        <w:rPr>
          <w:rFonts w:hint="eastAsia" w:ascii="宋体" w:hAnsi="宋体" w:eastAsia="宋体" w:cs="宋体"/>
          <w:color w:val="auto"/>
          <w:highlight w:val="none"/>
        </w:rPr>
      </w:pPr>
      <w:r>
        <w:rPr>
          <w:rFonts w:hint="eastAsia" w:ascii="宋体" w:hAnsi="宋体" w:cs="宋体"/>
          <w:color w:val="auto"/>
          <w:highlight w:val="none"/>
          <w:lang w:eastAsia="zh-CN"/>
        </w:rPr>
        <w:t>3.</w:t>
      </w:r>
      <w:r>
        <w:rPr>
          <w:rFonts w:hint="eastAsia" w:ascii="宋体" w:hAnsi="宋体" w:eastAsia="宋体" w:cs="宋体"/>
          <w:color w:val="auto"/>
          <w:highlight w:val="none"/>
        </w:rPr>
        <w:t>发现乙方现场作业人员有违章行为的，比照甲方有关安全生产奖惩规定中对甲方职工相类似的违章行为应扣款数额，承担相应的违约金。　　</w:t>
      </w:r>
    </w:p>
    <w:p w14:paraId="22D13C9D">
      <w:pPr>
        <w:widowControl/>
        <w:spacing w:line="360" w:lineRule="auto"/>
        <w:ind w:firstLine="420"/>
        <w:jc w:val="left"/>
        <w:rPr>
          <w:rFonts w:hint="eastAsia" w:ascii="宋体" w:hAnsi="宋体" w:eastAsia="宋体" w:cs="宋体"/>
          <w:color w:val="auto"/>
          <w:highlight w:val="none"/>
        </w:rPr>
      </w:pPr>
      <w:r>
        <w:rPr>
          <w:rFonts w:hint="eastAsia" w:ascii="宋体" w:hAnsi="宋体" w:cs="宋体"/>
          <w:color w:val="auto"/>
          <w:highlight w:val="none"/>
          <w:lang w:eastAsia="zh-CN"/>
        </w:rPr>
        <w:t>4.</w:t>
      </w:r>
      <w:r>
        <w:rPr>
          <w:rFonts w:hint="eastAsia" w:ascii="宋体" w:hAnsi="宋体" w:eastAsia="宋体" w:cs="宋体"/>
          <w:color w:val="auto"/>
          <w:highlight w:val="none"/>
        </w:rPr>
        <w:t>乙方未设置安监人员；未能正确、全面执行安全技术措施、施工组织设计；施工人员未掌握本工程项目特点及施工安全措施；用于本工程项目的施工机械、工器具及安全防护用品不满足施工需要，甲方有权要求乙方立即停工整改，由此引起的后果及损失由乙方承担。</w:t>
      </w:r>
    </w:p>
    <w:p w14:paraId="569DE320">
      <w:pPr>
        <w:widowControl/>
        <w:spacing w:line="360" w:lineRule="auto"/>
        <w:ind w:firstLine="422"/>
        <w:jc w:val="left"/>
        <w:rPr>
          <w:rFonts w:hint="eastAsia" w:ascii="宋体" w:hAnsi="宋体" w:eastAsia="宋体" w:cs="宋体"/>
          <w:b/>
          <w:color w:val="auto"/>
          <w:highlight w:val="none"/>
        </w:rPr>
      </w:pPr>
      <w:r>
        <w:rPr>
          <w:rFonts w:hint="eastAsia" w:ascii="宋体" w:hAnsi="宋体" w:eastAsia="宋体" w:cs="宋体"/>
          <w:b/>
          <w:color w:val="auto"/>
          <w:highlight w:val="none"/>
        </w:rPr>
        <w:t>六、安全施工保证金：</w:t>
      </w:r>
    </w:p>
    <w:p w14:paraId="5C36D8F0">
      <w:pPr>
        <w:widowControl/>
        <w:spacing w:line="360" w:lineRule="auto"/>
        <w:ind w:firstLine="420"/>
        <w:jc w:val="left"/>
        <w:rPr>
          <w:rFonts w:hint="eastAsia" w:ascii="宋体" w:hAnsi="宋体" w:eastAsia="宋体" w:cs="宋体"/>
          <w:color w:val="auto"/>
          <w:highlight w:val="none"/>
        </w:rPr>
      </w:pPr>
      <w:r>
        <w:rPr>
          <w:rFonts w:hint="eastAsia" w:ascii="宋体" w:hAnsi="宋体" w:eastAsia="宋体" w:cs="宋体"/>
          <w:color w:val="auto"/>
          <w:highlight w:val="none"/>
        </w:rPr>
        <w:t>经双方单位协商一致，本工程施工合同金额的</w:t>
      </w:r>
      <w:r>
        <w:rPr>
          <w:rFonts w:hint="eastAsia" w:ascii="宋体" w:hAnsi="宋体" w:eastAsia="宋体" w:cs="宋体"/>
          <w:color w:val="auto"/>
          <w:highlight w:val="none"/>
          <w:u w:val="single"/>
        </w:rPr>
        <w:t>5</w:t>
      </w:r>
      <w:r>
        <w:rPr>
          <w:rFonts w:hint="eastAsia" w:ascii="宋体" w:hAnsi="宋体" w:eastAsia="宋体" w:cs="宋体"/>
          <w:color w:val="auto"/>
          <w:highlight w:val="none"/>
        </w:rPr>
        <w:t>%作为施工安全保证金，乙方在施工过程中未发生人身伤亡、建筑和设备事故及以上责任事故，于工程竣工验收后该保证金不予扣除；若施工过程中发生下列有乙方责任的安全事故，则扣除相应数额的安全保证金：</w:t>
      </w:r>
    </w:p>
    <w:p w14:paraId="6BCA1F66">
      <w:pPr>
        <w:widowControl/>
        <w:spacing w:line="360" w:lineRule="auto"/>
        <w:ind w:firstLine="420"/>
        <w:jc w:val="left"/>
        <w:rPr>
          <w:rFonts w:hint="eastAsia" w:ascii="宋体" w:hAnsi="宋体" w:eastAsia="宋体" w:cs="宋体"/>
          <w:color w:val="auto"/>
          <w:highlight w:val="none"/>
          <w:u w:val="single"/>
        </w:rPr>
      </w:pPr>
      <w:r>
        <w:rPr>
          <w:rFonts w:hint="eastAsia" w:ascii="宋体" w:hAnsi="宋体" w:cs="宋体"/>
          <w:color w:val="auto"/>
          <w:highlight w:val="none"/>
          <w:u w:val="single"/>
          <w:lang w:eastAsia="zh-CN"/>
        </w:rPr>
        <w:t>1.</w:t>
      </w:r>
      <w:r>
        <w:rPr>
          <w:rFonts w:hint="eastAsia" w:ascii="宋体" w:hAnsi="宋体" w:eastAsia="宋体" w:cs="宋体"/>
          <w:color w:val="auto"/>
          <w:highlight w:val="none"/>
          <w:u w:val="single"/>
        </w:rPr>
        <w:t xml:space="preserve">施工期间发生人身死亡事故、设备事故，扣除50%～100%保证金； </w:t>
      </w:r>
    </w:p>
    <w:p w14:paraId="6AF6AD3E">
      <w:pPr>
        <w:widowControl/>
        <w:spacing w:line="360" w:lineRule="auto"/>
        <w:ind w:firstLine="420"/>
        <w:jc w:val="left"/>
        <w:rPr>
          <w:rFonts w:hint="eastAsia" w:ascii="宋体" w:hAnsi="宋体" w:eastAsia="宋体" w:cs="宋体"/>
          <w:color w:val="auto"/>
          <w:highlight w:val="none"/>
          <w:u w:val="single"/>
        </w:rPr>
      </w:pPr>
      <w:r>
        <w:rPr>
          <w:rFonts w:hint="eastAsia" w:ascii="宋体" w:hAnsi="宋体" w:cs="宋体"/>
          <w:color w:val="auto"/>
          <w:highlight w:val="none"/>
          <w:u w:val="single"/>
          <w:lang w:eastAsia="zh-CN"/>
        </w:rPr>
        <w:t>2.</w:t>
      </w:r>
      <w:r>
        <w:rPr>
          <w:rFonts w:hint="eastAsia" w:ascii="宋体" w:hAnsi="宋体" w:eastAsia="宋体" w:cs="宋体"/>
          <w:color w:val="auto"/>
          <w:highlight w:val="none"/>
          <w:u w:val="single"/>
        </w:rPr>
        <w:t xml:space="preserve">施工期间发生人身重伤事故，扣除50%～80%保证金； </w:t>
      </w:r>
    </w:p>
    <w:p w14:paraId="7ECD2FC4">
      <w:pPr>
        <w:widowControl/>
        <w:spacing w:line="360" w:lineRule="auto"/>
        <w:ind w:firstLine="420"/>
        <w:jc w:val="left"/>
        <w:rPr>
          <w:rFonts w:hint="eastAsia" w:ascii="宋体" w:hAnsi="宋体" w:eastAsia="宋体" w:cs="宋体"/>
          <w:color w:val="auto"/>
          <w:highlight w:val="none"/>
          <w:u w:val="single"/>
        </w:rPr>
      </w:pPr>
      <w:r>
        <w:rPr>
          <w:rFonts w:hint="eastAsia" w:ascii="宋体" w:hAnsi="宋体" w:cs="宋体"/>
          <w:color w:val="auto"/>
          <w:highlight w:val="none"/>
          <w:u w:val="single"/>
          <w:lang w:eastAsia="zh-CN"/>
        </w:rPr>
        <w:t>3.</w:t>
      </w:r>
      <w:r>
        <w:rPr>
          <w:rFonts w:hint="eastAsia" w:ascii="宋体" w:hAnsi="宋体" w:eastAsia="宋体" w:cs="宋体"/>
          <w:color w:val="auto"/>
          <w:highlight w:val="none"/>
          <w:u w:val="single"/>
        </w:rPr>
        <w:t xml:space="preserve">施工期间发生人身轻伤或严重未遂事故，扣除30%～50%保证金； </w:t>
      </w:r>
    </w:p>
    <w:p w14:paraId="411FE1CB">
      <w:pPr>
        <w:widowControl/>
        <w:spacing w:line="360" w:lineRule="auto"/>
        <w:ind w:firstLine="420"/>
        <w:jc w:val="left"/>
        <w:rPr>
          <w:rFonts w:hint="eastAsia" w:ascii="宋体" w:hAnsi="宋体" w:eastAsia="宋体" w:cs="宋体"/>
          <w:color w:val="auto"/>
          <w:highlight w:val="none"/>
          <w:u w:val="single"/>
        </w:rPr>
      </w:pPr>
      <w:r>
        <w:rPr>
          <w:rFonts w:hint="eastAsia" w:ascii="宋体" w:hAnsi="宋体" w:cs="宋体"/>
          <w:color w:val="auto"/>
          <w:highlight w:val="none"/>
          <w:u w:val="single"/>
          <w:lang w:eastAsia="zh-CN"/>
        </w:rPr>
        <w:t>4.</w:t>
      </w:r>
      <w:r>
        <w:rPr>
          <w:rFonts w:hint="eastAsia" w:ascii="宋体" w:hAnsi="宋体" w:eastAsia="宋体" w:cs="宋体"/>
          <w:color w:val="auto"/>
          <w:highlight w:val="none"/>
          <w:u w:val="single"/>
        </w:rPr>
        <w:t>现场违章指挥、违章作业，或擅自调换人员，又未经安全教育的，每人次扣除10%～30%保证金。</w:t>
      </w:r>
    </w:p>
    <w:p w14:paraId="453E1CEF">
      <w:pPr>
        <w:widowControl/>
        <w:spacing w:line="360" w:lineRule="auto"/>
        <w:ind w:firstLine="420"/>
        <w:jc w:val="left"/>
        <w:rPr>
          <w:rFonts w:hint="eastAsia" w:ascii="宋体" w:hAnsi="宋体" w:eastAsia="宋体" w:cs="宋体"/>
          <w:color w:val="auto"/>
          <w:highlight w:val="none"/>
          <w:u w:val="single"/>
        </w:rPr>
      </w:pPr>
      <w:r>
        <w:rPr>
          <w:rFonts w:hint="eastAsia" w:ascii="宋体" w:hAnsi="宋体" w:cs="宋体"/>
          <w:color w:val="auto"/>
          <w:highlight w:val="none"/>
          <w:u w:val="single"/>
          <w:lang w:eastAsia="zh-CN"/>
        </w:rPr>
        <w:t>5.</w:t>
      </w:r>
      <w:r>
        <w:rPr>
          <w:rFonts w:hint="eastAsia" w:ascii="宋体" w:hAnsi="宋体" w:eastAsia="宋体" w:cs="宋体"/>
          <w:color w:val="auto"/>
          <w:highlight w:val="none"/>
          <w:u w:val="single"/>
        </w:rPr>
        <w:t>特种人员无证上岗的，每人次扣除5%～10%保证金。</w:t>
      </w:r>
    </w:p>
    <w:p w14:paraId="41D40696">
      <w:pPr>
        <w:widowControl/>
        <w:spacing w:line="360" w:lineRule="auto"/>
        <w:ind w:firstLine="420"/>
        <w:jc w:val="left"/>
        <w:rPr>
          <w:rFonts w:hint="eastAsia" w:ascii="宋体" w:hAnsi="宋体" w:eastAsia="宋体" w:cs="宋体"/>
          <w:color w:val="auto"/>
          <w:highlight w:val="none"/>
          <w:u w:val="single"/>
        </w:rPr>
      </w:pPr>
      <w:r>
        <w:rPr>
          <w:rFonts w:hint="eastAsia" w:ascii="宋体" w:hAnsi="宋体" w:cs="宋体"/>
          <w:color w:val="auto"/>
          <w:highlight w:val="none"/>
          <w:u w:val="single"/>
          <w:lang w:eastAsia="zh-CN"/>
        </w:rPr>
        <w:t>6.</w:t>
      </w:r>
      <w:r>
        <w:rPr>
          <w:rFonts w:hint="eastAsia" w:ascii="宋体" w:hAnsi="宋体" w:eastAsia="宋体" w:cs="宋体"/>
          <w:color w:val="auto"/>
          <w:highlight w:val="none"/>
          <w:u w:val="single"/>
        </w:rPr>
        <w:t>乙方人员无故到其他生产区域或擅自动用甲方的设施设备等，每人次扣除5%保证金。</w:t>
      </w:r>
    </w:p>
    <w:p w14:paraId="75E14102">
      <w:pPr>
        <w:widowControl/>
        <w:spacing w:line="360" w:lineRule="auto"/>
        <w:ind w:firstLine="420"/>
        <w:jc w:val="left"/>
        <w:rPr>
          <w:rFonts w:hint="eastAsia" w:ascii="宋体" w:hAnsi="宋体" w:eastAsia="宋体" w:cs="宋体"/>
          <w:color w:val="auto"/>
          <w:highlight w:val="none"/>
          <w:u w:val="single"/>
        </w:rPr>
      </w:pPr>
      <w:r>
        <w:rPr>
          <w:rFonts w:hint="eastAsia" w:ascii="宋体" w:hAnsi="宋体" w:cs="宋体"/>
          <w:color w:val="auto"/>
          <w:highlight w:val="none"/>
          <w:u w:val="single"/>
          <w:lang w:eastAsia="zh-CN"/>
        </w:rPr>
        <w:t>7.</w:t>
      </w:r>
      <w:r>
        <w:rPr>
          <w:rFonts w:hint="eastAsia" w:ascii="宋体" w:hAnsi="宋体" w:eastAsia="宋体" w:cs="宋体"/>
          <w:color w:val="auto"/>
          <w:highlight w:val="none"/>
          <w:u w:val="single"/>
        </w:rPr>
        <w:t>乙方对甲方提出的安全整改意见不及时整改的，每逾期一天，扣除2%保证金。</w:t>
      </w:r>
    </w:p>
    <w:p w14:paraId="14954E5F">
      <w:pPr>
        <w:widowControl/>
        <w:spacing w:line="360" w:lineRule="auto"/>
        <w:ind w:firstLine="420"/>
        <w:jc w:val="left"/>
        <w:rPr>
          <w:rFonts w:hint="eastAsia" w:ascii="宋体" w:hAnsi="宋体" w:eastAsia="宋体" w:cs="宋体"/>
          <w:color w:val="auto"/>
          <w:highlight w:val="none"/>
          <w:u w:val="single"/>
        </w:rPr>
      </w:pPr>
      <w:r>
        <w:rPr>
          <w:rFonts w:hint="eastAsia" w:ascii="宋体" w:hAnsi="宋体" w:cs="宋体"/>
          <w:color w:val="auto"/>
          <w:highlight w:val="none"/>
          <w:u w:val="single"/>
          <w:lang w:eastAsia="zh-CN"/>
        </w:rPr>
        <w:t>8.</w:t>
      </w:r>
      <w:r>
        <w:rPr>
          <w:rFonts w:hint="eastAsia" w:ascii="宋体" w:hAnsi="宋体" w:eastAsia="宋体" w:cs="宋体"/>
          <w:color w:val="auto"/>
          <w:highlight w:val="none"/>
          <w:u w:val="single"/>
        </w:rPr>
        <w:t>违反《校园安全文明施工承诺书》内容的事项，每次扣除1%～5%保证金。</w:t>
      </w:r>
    </w:p>
    <w:p w14:paraId="12C41FA2">
      <w:pPr>
        <w:widowControl/>
        <w:spacing w:line="360" w:lineRule="auto"/>
        <w:ind w:left="1" w:firstLine="420"/>
        <w:jc w:val="left"/>
        <w:rPr>
          <w:rFonts w:hint="eastAsia" w:ascii="宋体" w:hAnsi="宋体" w:eastAsia="宋体" w:cs="宋体"/>
          <w:color w:val="auto"/>
          <w:highlight w:val="none"/>
          <w:u w:val="single"/>
        </w:rPr>
      </w:pPr>
      <w:r>
        <w:rPr>
          <w:rFonts w:hint="eastAsia" w:ascii="宋体" w:hAnsi="宋体" w:eastAsia="宋体" w:cs="宋体"/>
          <w:color w:val="auto"/>
          <w:highlight w:val="none"/>
        </w:rPr>
        <w:t>安全施工保证金的扣除需经</w:t>
      </w:r>
      <w:r>
        <w:rPr>
          <w:rFonts w:hint="eastAsia" w:ascii="宋体" w:hAnsi="宋体" w:eastAsia="宋体" w:cs="宋体"/>
          <w:color w:val="auto"/>
          <w:highlight w:val="none"/>
          <w:u w:val="single"/>
        </w:rPr>
        <w:t>甲方项目负责人</w:t>
      </w:r>
      <w:r>
        <w:rPr>
          <w:rFonts w:hint="eastAsia" w:ascii="宋体" w:hAnsi="宋体" w:eastAsia="宋体" w:cs="宋体"/>
          <w:color w:val="auto"/>
          <w:highlight w:val="none"/>
        </w:rPr>
        <w:t>及</w:t>
      </w:r>
      <w:r>
        <w:rPr>
          <w:rFonts w:hint="eastAsia" w:ascii="宋体" w:hAnsi="宋体" w:eastAsia="宋体" w:cs="宋体"/>
          <w:color w:val="auto"/>
          <w:highlight w:val="none"/>
          <w:u w:val="single"/>
        </w:rPr>
        <w:t>甲方安全管理部门</w:t>
      </w:r>
      <w:r>
        <w:rPr>
          <w:rFonts w:hint="eastAsia" w:ascii="宋体" w:hAnsi="宋体" w:eastAsia="宋体" w:cs="宋体"/>
          <w:color w:val="auto"/>
          <w:highlight w:val="none"/>
        </w:rPr>
        <w:t>签字盖章确认后提交本项目决算审计单位在工程决算审计中进行扣款。</w:t>
      </w:r>
    </w:p>
    <w:p w14:paraId="4F37F2D8">
      <w:pPr>
        <w:widowControl/>
        <w:spacing w:line="360" w:lineRule="auto"/>
        <w:ind w:firstLine="420"/>
        <w:jc w:val="left"/>
        <w:rPr>
          <w:rFonts w:hint="eastAsia" w:ascii="宋体" w:hAnsi="宋体" w:eastAsia="宋体" w:cs="宋体"/>
          <w:color w:val="auto"/>
          <w:highlight w:val="none"/>
        </w:rPr>
      </w:pPr>
      <w:r>
        <w:rPr>
          <w:rFonts w:hint="eastAsia" w:ascii="宋体" w:hAnsi="宋体" w:eastAsia="宋体" w:cs="宋体"/>
          <w:color w:val="auto"/>
          <w:highlight w:val="none"/>
        </w:rPr>
        <w:t>按上述条款执行后，仍追究其他责任。</w:t>
      </w:r>
    </w:p>
    <w:p w14:paraId="0E805DC8">
      <w:pPr>
        <w:widowControl/>
        <w:spacing w:line="360" w:lineRule="auto"/>
        <w:ind w:left="960" w:hanging="480"/>
        <w:jc w:val="left"/>
        <w:rPr>
          <w:rFonts w:hint="eastAsia" w:ascii="宋体" w:hAnsi="宋体" w:eastAsia="宋体" w:cs="宋体"/>
          <w:b/>
          <w:color w:val="auto"/>
          <w:highlight w:val="none"/>
        </w:rPr>
      </w:pPr>
      <w:r>
        <w:rPr>
          <w:rFonts w:hint="eastAsia" w:ascii="宋体" w:hAnsi="宋体" w:eastAsia="宋体" w:cs="宋体"/>
          <w:b/>
          <w:color w:val="auto"/>
          <w:highlight w:val="none"/>
        </w:rPr>
        <w:t>七、甲乙双方约定的其他事项：</w:t>
      </w:r>
    </w:p>
    <w:p w14:paraId="0EA7B7BC">
      <w:pPr>
        <w:widowControl/>
        <w:spacing w:line="360" w:lineRule="auto"/>
        <w:ind w:firstLine="420"/>
        <w:jc w:val="left"/>
        <w:rPr>
          <w:rFonts w:hint="eastAsia" w:ascii="宋体" w:hAnsi="宋体" w:eastAsia="宋体" w:cs="宋体"/>
          <w:color w:val="auto"/>
          <w:highlight w:val="none"/>
          <w:u w:val="single"/>
        </w:rPr>
      </w:pPr>
      <w:r>
        <w:rPr>
          <w:rFonts w:hint="eastAsia" w:ascii="宋体" w:hAnsi="宋体" w:eastAsia="宋体" w:cs="宋体"/>
          <w:color w:val="auto"/>
          <w:highlight w:val="none"/>
          <w:u w:val="single"/>
        </w:rPr>
        <w:t>为切实维护校园的安全稳定，确保正常的教学秩序，乙方人员在施工过程中需严格遵守学校各项规章制度，并与学校安全管理部门签订《校园安全文明施工承诺书》，承诺严格按承诺书要求开展施工活动。</w:t>
      </w:r>
    </w:p>
    <w:p w14:paraId="4A60576E">
      <w:pPr>
        <w:widowControl/>
        <w:spacing w:line="360" w:lineRule="auto"/>
        <w:ind w:firstLine="422"/>
        <w:jc w:val="left"/>
        <w:rPr>
          <w:rFonts w:hint="eastAsia" w:ascii="宋体" w:hAnsi="宋体" w:eastAsia="宋体" w:cs="宋体"/>
          <w:b/>
          <w:color w:val="auto"/>
          <w:highlight w:val="none"/>
        </w:rPr>
      </w:pPr>
      <w:r>
        <w:rPr>
          <w:rFonts w:hint="eastAsia" w:ascii="宋体" w:hAnsi="宋体" w:eastAsia="宋体" w:cs="宋体"/>
          <w:b/>
          <w:color w:val="auto"/>
          <w:highlight w:val="none"/>
        </w:rPr>
        <w:t>八、争议与仲裁</w:t>
      </w:r>
    </w:p>
    <w:p w14:paraId="5E8FC388">
      <w:pPr>
        <w:widowControl/>
        <w:spacing w:line="360" w:lineRule="auto"/>
        <w:ind w:firstLine="420"/>
        <w:jc w:val="left"/>
        <w:rPr>
          <w:rFonts w:hint="eastAsia" w:ascii="宋体" w:hAnsi="宋体" w:eastAsia="宋体" w:cs="宋体"/>
          <w:color w:val="auto"/>
          <w:highlight w:val="none"/>
        </w:rPr>
      </w:pPr>
      <w:r>
        <w:rPr>
          <w:rFonts w:hint="eastAsia" w:ascii="宋体" w:hAnsi="宋体" w:eastAsia="宋体" w:cs="宋体"/>
          <w:color w:val="auto"/>
          <w:highlight w:val="none"/>
        </w:rPr>
        <w:t>本协议执行过程中，如发生争议，由双方协商、调解解决；若经协商、调解不能解决争议的，按施工主体合同中相关条款执行。</w:t>
      </w:r>
    </w:p>
    <w:p w14:paraId="532FF176">
      <w:pPr>
        <w:widowControl/>
        <w:spacing w:line="360" w:lineRule="auto"/>
        <w:ind w:left="960" w:hanging="480"/>
        <w:jc w:val="left"/>
        <w:rPr>
          <w:rFonts w:hint="eastAsia" w:ascii="宋体" w:hAnsi="宋体" w:eastAsia="宋体" w:cs="宋体"/>
          <w:b/>
          <w:color w:val="auto"/>
          <w:highlight w:val="none"/>
        </w:rPr>
      </w:pPr>
      <w:r>
        <w:rPr>
          <w:rFonts w:hint="eastAsia" w:ascii="宋体" w:hAnsi="宋体" w:eastAsia="宋体" w:cs="宋体"/>
          <w:b/>
          <w:color w:val="auto"/>
          <w:highlight w:val="none"/>
        </w:rPr>
        <w:t>九、协议的生效与有效期</w:t>
      </w:r>
    </w:p>
    <w:p w14:paraId="4A2AAA3A">
      <w:pPr>
        <w:widowControl/>
        <w:spacing w:line="360" w:lineRule="auto"/>
        <w:ind w:firstLine="420"/>
        <w:jc w:val="left"/>
        <w:rPr>
          <w:rFonts w:hint="eastAsia" w:ascii="宋体" w:hAnsi="宋体" w:eastAsia="宋体" w:cs="宋体"/>
          <w:color w:val="auto"/>
          <w:highlight w:val="none"/>
        </w:rPr>
      </w:pPr>
      <w:r>
        <w:rPr>
          <w:rFonts w:hint="eastAsia" w:ascii="宋体" w:hAnsi="宋体" w:eastAsia="宋体" w:cs="宋体"/>
          <w:color w:val="auto"/>
          <w:highlight w:val="none"/>
        </w:rPr>
        <w:t>本协议与工程施工主体合同同步有效。</w:t>
      </w:r>
      <w:bookmarkStart w:id="201" w:name="_Toc71558895"/>
      <w:r>
        <w:rPr>
          <w:rFonts w:hint="eastAsia" w:ascii="宋体" w:hAnsi="宋体" w:eastAsia="宋体" w:cs="宋体"/>
          <w:color w:val="auto"/>
          <w:highlight w:val="none"/>
        </w:rPr>
        <w:br w:type="page" w:clear="all"/>
      </w:r>
      <w:r>
        <w:rPr>
          <w:rFonts w:hint="eastAsia" w:ascii="宋体" w:hAnsi="宋体" w:eastAsia="宋体" w:cs="宋体"/>
          <w:b/>
          <w:bCs/>
          <w:color w:val="auto"/>
          <w:sz w:val="32"/>
          <w:szCs w:val="32"/>
          <w:highlight w:val="none"/>
        </w:rPr>
        <w:t>附件4：</w:t>
      </w:r>
      <w:bookmarkEnd w:id="201"/>
    </w:p>
    <w:p w14:paraId="5DE6F1B7">
      <w:pPr>
        <w:pStyle w:val="229"/>
        <w:ind w:firstLine="790"/>
        <w:rPr>
          <w:rFonts w:hint="eastAsia" w:ascii="宋体" w:hAnsi="宋体" w:eastAsia="宋体" w:cs="宋体"/>
          <w:color w:val="auto"/>
          <w:highlight w:val="none"/>
        </w:rPr>
      </w:pPr>
      <w:bookmarkStart w:id="202" w:name="_Toc71558896"/>
      <w:bookmarkStart w:id="203" w:name="_Toc71558556"/>
      <w:r>
        <w:rPr>
          <w:rFonts w:hint="eastAsia" w:ascii="宋体" w:hAnsi="宋体" w:eastAsia="宋体" w:cs="宋体"/>
          <w:color w:val="auto"/>
          <w:highlight w:val="none"/>
        </w:rPr>
        <w:t>江苏省梅村高级中学校园安全文明施工承诺书</w:t>
      </w:r>
      <w:bookmarkEnd w:id="202"/>
      <w:bookmarkEnd w:id="203"/>
    </w:p>
    <w:p w14:paraId="7F135403">
      <w:pPr>
        <w:spacing w:line="400" w:lineRule="exact"/>
        <w:ind w:firstLine="470"/>
        <w:rPr>
          <w:rFonts w:hint="eastAsia" w:ascii="宋体" w:hAnsi="宋体" w:eastAsia="宋体" w:cs="宋体"/>
          <w:color w:val="auto"/>
          <w:sz w:val="24"/>
          <w:highlight w:val="none"/>
        </w:rPr>
      </w:pPr>
    </w:p>
    <w:p w14:paraId="4B943E8B">
      <w:pPr>
        <w:spacing w:line="400" w:lineRule="exact"/>
        <w:ind w:firstLine="420"/>
        <w:rPr>
          <w:rFonts w:hint="eastAsia" w:ascii="宋体" w:hAnsi="宋体" w:eastAsia="宋体" w:cs="宋体"/>
          <w:color w:val="auto"/>
          <w:highlight w:val="none"/>
        </w:rPr>
      </w:pPr>
      <w:r>
        <w:rPr>
          <w:rFonts w:hint="eastAsia" w:ascii="宋体" w:hAnsi="宋体" w:eastAsia="宋体" w:cs="宋体"/>
          <w:color w:val="auto"/>
          <w:highlight w:val="none"/>
        </w:rPr>
        <w:t>为保证本公司承揽的项目顺利完成，切实维护施工期间的校园安全稳定、确保校园正常的教学生活秩序，特承诺如下： </w:t>
      </w:r>
    </w:p>
    <w:p w14:paraId="0520048D">
      <w:pPr>
        <w:spacing w:line="400" w:lineRule="exact"/>
        <w:jc w:val="left"/>
        <w:rPr>
          <w:rFonts w:hint="eastAsia" w:ascii="宋体" w:hAnsi="宋体" w:eastAsia="宋体" w:cs="宋体"/>
          <w:color w:val="auto"/>
          <w:highlight w:val="none"/>
        </w:rPr>
      </w:pPr>
    </w:p>
    <w:p w14:paraId="612CF6B5">
      <w:pPr>
        <w:pStyle w:val="233"/>
        <w:numPr>
          <w:ilvl w:val="0"/>
          <w:numId w:val="6"/>
        </w:numPr>
        <w:spacing w:line="400" w:lineRule="exact"/>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施工现场安全范围需设临时围挡，拉警戒线并挂牌告示，告示牌中需明示工程名称、施工单位名称、项目负责人、联系电话。</w:t>
      </w:r>
    </w:p>
    <w:p w14:paraId="6492C9E7">
      <w:pPr>
        <w:pStyle w:val="233"/>
        <w:numPr>
          <w:ilvl w:val="0"/>
          <w:numId w:val="6"/>
        </w:numPr>
        <w:spacing w:line="400" w:lineRule="exact"/>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施工现场内应保持整洁，无杂物、积水、异味，场内道路必须保证畅通； 各种材料应堆放整齐，施工垃圾须定点堆放，及时清运，严禁在施工现场以外堆放材料、垃圾。 </w:t>
      </w:r>
    </w:p>
    <w:p w14:paraId="7E3499E2">
      <w:pPr>
        <w:pStyle w:val="233"/>
        <w:numPr>
          <w:ilvl w:val="0"/>
          <w:numId w:val="6"/>
        </w:numPr>
        <w:spacing w:line="400" w:lineRule="exact"/>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施工工序安排应考虑噪声、照明对学校秩序的影响，严格按照无锡市有关规定执行，避免扰民；施工现场严禁随意大小便；生活、生产废水及施工废水未处理合格，不得排入学校下水道及河道。</w:t>
      </w:r>
    </w:p>
    <w:p w14:paraId="4B117F87">
      <w:pPr>
        <w:pStyle w:val="233"/>
        <w:numPr>
          <w:ilvl w:val="0"/>
          <w:numId w:val="6"/>
        </w:numPr>
        <w:spacing w:line="400" w:lineRule="exact"/>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施工过程中不得破坏校园里的树木、绿地、景观；不得损坏教学仪器、设备、家具；不得随意改动现有给排水、强弱电、消防、暖通设施；</w:t>
      </w:r>
    </w:p>
    <w:p w14:paraId="24CBF1A3">
      <w:pPr>
        <w:pStyle w:val="233"/>
        <w:numPr>
          <w:ilvl w:val="0"/>
          <w:numId w:val="6"/>
        </w:numPr>
        <w:spacing w:line="400" w:lineRule="exact"/>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土石方及建筑垃圾外运过程，严格按程序操作，不得在校内外随意遗洒，同时应有避免扬尘的措施。</w:t>
      </w:r>
    </w:p>
    <w:p w14:paraId="7BCA7A12">
      <w:pPr>
        <w:pStyle w:val="233"/>
        <w:numPr>
          <w:ilvl w:val="0"/>
          <w:numId w:val="6"/>
        </w:numPr>
        <w:spacing w:line="400" w:lineRule="exact"/>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外来施工人员必须到学校安全管理部门登记并按规定要求自行办理相关入场施工证件（胸卡），施工证件（胸卡）上需印制1寸照片、姓名、身份证号、工种、施工单位名称、项目名称等信息。现场施工人员须统一佩戴胸卡，严禁闲杂人员进入施工现场。</w:t>
      </w:r>
    </w:p>
    <w:p w14:paraId="0B15708D">
      <w:pPr>
        <w:pStyle w:val="233"/>
        <w:numPr>
          <w:ilvl w:val="0"/>
          <w:numId w:val="6"/>
        </w:numPr>
        <w:spacing w:line="400" w:lineRule="exact"/>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未经建设单位项目责任部门及学校安全管理部门许可，施工单位人员不得校内留宿。施工现场禁止聚众打牌、饮酒闹事、传播淫秽物品；禁止施工人员在非施工区随意活动，严禁和学生、教职工发生冲突。</w:t>
      </w:r>
    </w:p>
    <w:p w14:paraId="0AAC7E62">
      <w:pPr>
        <w:pStyle w:val="233"/>
        <w:numPr>
          <w:ilvl w:val="0"/>
          <w:numId w:val="6"/>
        </w:numPr>
        <w:spacing w:line="400" w:lineRule="exact"/>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施工单位车辆进出校园时应注意校园交通安全，必须按校内道路交通限速指示牌缓速行驶，必须按学校安全管理部门要求有序停放；大型机械进出场应提前和建设单位项目责任部门协商，并经学校安全管理部门同意后方可通行。通行时应避开校园交通高峰期，必须封路施工时，应在路口设置明显的提示标志。</w:t>
      </w:r>
    </w:p>
    <w:p w14:paraId="5765DB2A">
      <w:pPr>
        <w:pStyle w:val="233"/>
        <w:numPr>
          <w:ilvl w:val="0"/>
          <w:numId w:val="6"/>
        </w:numPr>
        <w:spacing w:line="400" w:lineRule="exact"/>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施工现场临时用电必须符合《施工现场临时用电安全技术规范》，严禁非专业人员接拆电线，防止发生触电事故，严禁使用电炉等妨碍现场安全的用电设备。</w:t>
      </w:r>
    </w:p>
    <w:p w14:paraId="6E96C624">
      <w:pPr>
        <w:pStyle w:val="233"/>
        <w:numPr>
          <w:ilvl w:val="0"/>
          <w:numId w:val="6"/>
        </w:numPr>
        <w:spacing w:line="400" w:lineRule="exact"/>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现场消防器材配备齐全、位置合理，保证消防道路畅通；施工现场严禁吸烟，剧毒、易燃易爆物品及施工动火必须有专人负责管理。</w:t>
      </w:r>
    </w:p>
    <w:p w14:paraId="674A05B3">
      <w:pPr>
        <w:pStyle w:val="233"/>
        <w:numPr>
          <w:ilvl w:val="0"/>
          <w:numId w:val="6"/>
        </w:numPr>
        <w:spacing w:line="400" w:lineRule="exact"/>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进入施工现场需按规定戴好安全帽，高空作业必须系好安全带，严禁工人酒后上岗，严禁攀爬脚手架，高处作业严禁向下抛掷物品。</w:t>
      </w:r>
    </w:p>
    <w:p w14:paraId="7B0B03B1">
      <w:pPr>
        <w:pStyle w:val="233"/>
        <w:numPr>
          <w:ilvl w:val="0"/>
          <w:numId w:val="6"/>
        </w:numPr>
        <w:spacing w:line="400" w:lineRule="exact"/>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脚手架搭设、基坑支护及塔吊、升降梯等大型机械安装必须有上级主管安全部门审批的施工方案，各种施工机械的合格证、检测证及安全防护装置齐全，杜绝发生高空坠物、土方坍塌等一切施工安全事故。</w:t>
      </w:r>
    </w:p>
    <w:p w14:paraId="1E5CA2F6">
      <w:pPr>
        <w:pStyle w:val="233"/>
        <w:numPr>
          <w:ilvl w:val="0"/>
          <w:numId w:val="6"/>
        </w:numPr>
        <w:spacing w:line="400" w:lineRule="exact"/>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经建设单位同意设置施工人员生活区的项目，必须严格按照无锡市安监站的规定进行临时用房的搭建及配置，并做好生活区的文明卫生及安全管理，严禁在生活区宿舍内部使用大功率电器等设备，严禁随意拉扯电线，冬季取暖严防工人煤气中毒。 </w:t>
      </w:r>
    </w:p>
    <w:p w14:paraId="224A49D2">
      <w:pPr>
        <w:pStyle w:val="233"/>
        <w:numPr>
          <w:ilvl w:val="0"/>
          <w:numId w:val="6"/>
        </w:numPr>
        <w:spacing w:line="400" w:lineRule="exact"/>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施工单位现场应有专门负责安全、文明施工的管理人员，定期检查，发现问题及时整改；对建设单位项目负责人及学校安全管理部门提出的其他有关安全、文明施工等方面的问题必须积极配合，认真履行。 </w:t>
      </w:r>
    </w:p>
    <w:p w14:paraId="176D104D">
      <w:pPr>
        <w:pStyle w:val="233"/>
        <w:numPr>
          <w:ilvl w:val="0"/>
          <w:numId w:val="6"/>
        </w:numPr>
        <w:spacing w:line="400" w:lineRule="exact"/>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以上条款如有违反，我单位自愿接受建设单位对本单位的任何处罚，</w:t>
      </w:r>
      <w:r>
        <w:rPr>
          <w:rFonts w:hint="eastAsia" w:ascii="宋体" w:hAnsi="宋体" w:cs="宋体"/>
          <w:color w:val="auto"/>
          <w:szCs w:val="21"/>
          <w:highlight w:val="none"/>
          <w:lang w:eastAsia="zh-CN"/>
        </w:rPr>
        <w:t>并</w:t>
      </w:r>
      <w:r>
        <w:rPr>
          <w:rFonts w:hint="eastAsia" w:ascii="宋体" w:hAnsi="宋体" w:eastAsia="宋体" w:cs="宋体"/>
          <w:color w:val="auto"/>
          <w:szCs w:val="21"/>
          <w:highlight w:val="none"/>
        </w:rPr>
        <w:t>承担由此引起的相关责任。</w:t>
      </w:r>
    </w:p>
    <w:p w14:paraId="26CC721F">
      <w:pPr>
        <w:spacing w:line="400" w:lineRule="exact"/>
        <w:jc w:val="left"/>
        <w:rPr>
          <w:rFonts w:hint="eastAsia" w:ascii="宋体" w:hAnsi="宋体" w:eastAsia="宋体" w:cs="宋体"/>
          <w:color w:val="auto"/>
          <w:highlight w:val="none"/>
        </w:rPr>
      </w:pPr>
    </w:p>
    <w:p w14:paraId="45F20E95">
      <w:pPr>
        <w:spacing w:line="400" w:lineRule="exact"/>
        <w:ind w:firstLine="3990"/>
        <w:jc w:val="left"/>
        <w:rPr>
          <w:rFonts w:hint="eastAsia" w:ascii="宋体" w:hAnsi="宋体" w:eastAsia="宋体" w:cs="宋体"/>
          <w:color w:val="auto"/>
          <w:highlight w:val="none"/>
        </w:rPr>
      </w:pPr>
    </w:p>
    <w:p w14:paraId="7F0A5AE6">
      <w:pPr>
        <w:spacing w:line="400" w:lineRule="exact"/>
        <w:ind w:firstLine="3990"/>
        <w:jc w:val="left"/>
        <w:rPr>
          <w:rFonts w:hint="eastAsia" w:ascii="宋体" w:hAnsi="宋体" w:eastAsia="宋体" w:cs="宋体"/>
          <w:color w:val="auto"/>
          <w:highlight w:val="none"/>
        </w:rPr>
      </w:pPr>
    </w:p>
    <w:p w14:paraId="776E6D57">
      <w:pPr>
        <w:spacing w:line="400" w:lineRule="exact"/>
        <w:ind w:firstLine="3990"/>
        <w:jc w:val="left"/>
        <w:rPr>
          <w:rFonts w:hint="eastAsia" w:ascii="宋体" w:hAnsi="宋体" w:eastAsia="宋体" w:cs="宋体"/>
          <w:color w:val="auto"/>
          <w:highlight w:val="none"/>
        </w:rPr>
      </w:pPr>
    </w:p>
    <w:p w14:paraId="6888CE4C">
      <w:pPr>
        <w:spacing w:line="400" w:lineRule="exact"/>
        <w:ind w:firstLine="3990"/>
        <w:jc w:val="left"/>
        <w:rPr>
          <w:rFonts w:hint="eastAsia" w:ascii="宋体" w:hAnsi="宋体" w:eastAsia="宋体" w:cs="宋体"/>
          <w:color w:val="auto"/>
          <w:highlight w:val="none"/>
        </w:rPr>
      </w:pPr>
    </w:p>
    <w:p w14:paraId="3B62FB54">
      <w:pPr>
        <w:spacing w:line="400" w:lineRule="exact"/>
        <w:ind w:firstLine="3990"/>
        <w:rPr>
          <w:rFonts w:hint="eastAsia" w:ascii="宋体" w:hAnsi="宋体" w:eastAsia="宋体" w:cs="宋体"/>
          <w:color w:val="auto"/>
          <w:highlight w:val="none"/>
        </w:rPr>
      </w:pPr>
    </w:p>
    <w:p w14:paraId="6A979D61">
      <w:pPr>
        <w:spacing w:line="400" w:lineRule="exact"/>
        <w:ind w:firstLine="3990"/>
        <w:rPr>
          <w:rFonts w:hint="eastAsia" w:ascii="宋体" w:hAnsi="宋体" w:eastAsia="宋体" w:cs="宋体"/>
          <w:color w:val="auto"/>
          <w:highlight w:val="none"/>
        </w:rPr>
      </w:pPr>
      <w:r>
        <w:rPr>
          <w:rFonts w:hint="eastAsia" w:ascii="宋体" w:hAnsi="宋体" w:eastAsia="宋体" w:cs="宋体"/>
          <w:color w:val="auto"/>
          <w:highlight w:val="none"/>
        </w:rPr>
        <w:t>承诺单位（公章）：   </w:t>
      </w:r>
    </w:p>
    <w:p w14:paraId="572BCBCD">
      <w:pP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p>
    <w:p w14:paraId="2592324D">
      <w:pPr>
        <w:spacing w:line="400" w:lineRule="exact"/>
        <w:ind w:firstLine="3990"/>
        <w:rPr>
          <w:rFonts w:hint="eastAsia" w:ascii="宋体" w:hAnsi="宋体" w:eastAsia="宋体" w:cs="宋体"/>
          <w:color w:val="auto"/>
          <w:highlight w:val="none"/>
        </w:rPr>
      </w:pPr>
      <w:r>
        <w:rPr>
          <w:rFonts w:hint="eastAsia" w:ascii="宋体" w:hAnsi="宋体" w:eastAsia="宋体" w:cs="宋体"/>
          <w:bCs/>
          <w:color w:val="auto"/>
          <w:highlight w:val="none"/>
        </w:rPr>
        <w:t>法定代表人（或其委托代理人）：</w:t>
      </w:r>
      <w:r>
        <w:rPr>
          <w:rFonts w:hint="eastAsia" w:ascii="宋体" w:hAnsi="宋体" w:eastAsia="宋体" w:cs="宋体"/>
          <w:color w:val="auto"/>
          <w:highlight w:val="none"/>
        </w:rPr>
        <w:t xml:space="preserve">  </w:t>
      </w:r>
    </w:p>
    <w:p w14:paraId="526CCC3B">
      <w:pPr>
        <w:spacing w:line="400" w:lineRule="exact"/>
        <w:ind w:firstLine="3570"/>
        <w:rPr>
          <w:rFonts w:hint="eastAsia" w:ascii="宋体" w:hAnsi="宋体" w:eastAsia="宋体" w:cs="宋体"/>
          <w:color w:val="auto"/>
          <w:highlight w:val="none"/>
        </w:rPr>
      </w:pPr>
    </w:p>
    <w:p w14:paraId="0538B363">
      <w:pPr>
        <w:spacing w:line="400" w:lineRule="exact"/>
        <w:ind w:firstLine="3990"/>
        <w:rPr>
          <w:rFonts w:hint="eastAsia" w:ascii="宋体" w:hAnsi="宋体" w:eastAsia="宋体" w:cs="宋体"/>
          <w:color w:val="auto"/>
          <w:highlight w:val="none"/>
        </w:rPr>
      </w:pPr>
      <w:r>
        <w:rPr>
          <w:rFonts w:hint="eastAsia" w:ascii="宋体" w:hAnsi="宋体" w:eastAsia="宋体" w:cs="宋体"/>
          <w:color w:val="auto"/>
          <w:highlight w:val="none"/>
        </w:rPr>
        <w:t>日    期：</w:t>
      </w:r>
      <w:bookmarkStart w:id="204" w:name="_Toc71558897"/>
    </w:p>
    <w:p w14:paraId="358A545B">
      <w:pPr>
        <w:pStyle w:val="229"/>
        <w:jc w:val="left"/>
        <w:rPr>
          <w:rFonts w:hint="eastAsia" w:ascii="宋体" w:hAnsi="宋体" w:eastAsia="宋体" w:cs="宋体"/>
          <w:color w:val="auto"/>
          <w:highlight w:val="none"/>
        </w:rPr>
      </w:pPr>
    </w:p>
    <w:p w14:paraId="5126DF92">
      <w:pPr>
        <w:pStyle w:val="229"/>
        <w:jc w:val="left"/>
        <w:rPr>
          <w:rFonts w:hint="eastAsia" w:ascii="宋体" w:hAnsi="宋体" w:eastAsia="宋体" w:cs="宋体"/>
          <w:color w:val="auto"/>
          <w:highlight w:val="none"/>
        </w:rPr>
      </w:pPr>
    </w:p>
    <w:p w14:paraId="74E5FB3F">
      <w:pPr>
        <w:rPr>
          <w:rFonts w:hint="eastAsia" w:ascii="宋体" w:hAnsi="宋体" w:eastAsia="宋体" w:cs="宋体"/>
          <w:color w:val="auto"/>
          <w:highlight w:val="none"/>
        </w:rPr>
      </w:pPr>
    </w:p>
    <w:p w14:paraId="4465D5B8">
      <w:pPr>
        <w:pStyle w:val="2"/>
        <w:numPr>
          <w:ilvl w:val="0"/>
          <w:numId w:val="0"/>
        </w:numPr>
        <w:ind w:leftChars="0"/>
        <w:jc w:val="both"/>
        <w:rPr>
          <w:rFonts w:hint="eastAsia"/>
          <w:highlight w:val="none"/>
        </w:rPr>
      </w:pPr>
    </w:p>
    <w:p w14:paraId="3E5D9F1C">
      <w:pPr>
        <w:rPr>
          <w:rFonts w:hint="eastAsia"/>
          <w:highlight w:val="none"/>
        </w:rPr>
      </w:pPr>
    </w:p>
    <w:p w14:paraId="02621431">
      <w:pPr>
        <w:rPr>
          <w:rFonts w:hint="eastAsia" w:ascii="宋体" w:hAnsi="宋体" w:eastAsia="宋体" w:cs="宋体"/>
          <w:color w:val="auto"/>
          <w:highlight w:val="none"/>
        </w:rPr>
      </w:pPr>
    </w:p>
    <w:p w14:paraId="2928D5B6">
      <w:pPr>
        <w:pStyle w:val="229"/>
        <w:jc w:val="left"/>
        <w:rPr>
          <w:rFonts w:hint="eastAsia" w:ascii="宋体" w:hAnsi="宋体" w:eastAsia="宋体" w:cs="宋体"/>
          <w:color w:val="auto"/>
          <w:highlight w:val="none"/>
        </w:rPr>
      </w:pPr>
      <w:r>
        <w:rPr>
          <w:rFonts w:hint="eastAsia" w:ascii="宋体" w:hAnsi="宋体" w:eastAsia="宋体" w:cs="宋体"/>
          <w:color w:val="auto"/>
          <w:highlight w:val="none"/>
        </w:rPr>
        <w:t>附件5：</w:t>
      </w:r>
      <w:bookmarkEnd w:id="204"/>
    </w:p>
    <w:p w14:paraId="5ED4185B">
      <w:pPr>
        <w:pStyle w:val="229"/>
        <w:ind w:firstLine="790"/>
        <w:rPr>
          <w:rFonts w:hint="eastAsia" w:ascii="宋体" w:hAnsi="宋体" w:eastAsia="宋体" w:cs="宋体"/>
          <w:color w:val="auto"/>
          <w:highlight w:val="none"/>
        </w:rPr>
      </w:pPr>
      <w:bookmarkStart w:id="205" w:name="_Toc71558558"/>
      <w:bookmarkStart w:id="206" w:name="_Toc71558898"/>
      <w:r>
        <w:rPr>
          <w:rFonts w:hint="eastAsia" w:ascii="宋体" w:hAnsi="宋体" w:eastAsia="宋体" w:cs="宋体"/>
          <w:color w:val="auto"/>
          <w:highlight w:val="none"/>
        </w:rPr>
        <w:t>江苏省梅村高级中学建设工程廉政建设责任状</w:t>
      </w:r>
      <w:bookmarkEnd w:id="205"/>
      <w:bookmarkEnd w:id="206"/>
    </w:p>
    <w:p w14:paraId="28076BA4">
      <w:pPr>
        <w:widowControl/>
        <w:rPr>
          <w:rFonts w:hint="eastAsia" w:ascii="宋体" w:hAnsi="宋体" w:eastAsia="宋体" w:cs="宋体"/>
          <w:color w:val="auto"/>
          <w:sz w:val="24"/>
          <w:szCs w:val="24"/>
          <w:highlight w:val="none"/>
          <w:u w:val="single"/>
        </w:rPr>
      </w:pPr>
      <w:r>
        <w:rPr>
          <w:rFonts w:hint="eastAsia" w:ascii="宋体" w:hAnsi="宋体" w:eastAsia="宋体" w:cs="宋体"/>
          <w:b/>
          <w:bCs/>
          <w:color w:val="auto"/>
          <w:sz w:val="24"/>
          <w:szCs w:val="24"/>
          <w:highlight w:val="none"/>
        </w:rPr>
        <w:t>工程名称：</w:t>
      </w:r>
      <w:r>
        <w:rPr>
          <w:rFonts w:hint="eastAsia" w:ascii="宋体" w:hAnsi="宋体" w:eastAsia="宋体" w:cs="宋体"/>
          <w:color w:val="auto"/>
          <w:sz w:val="24"/>
          <w:szCs w:val="24"/>
          <w:highlight w:val="none"/>
          <w:u w:val="single"/>
        </w:rPr>
        <w:t xml:space="preserve">                            </w:t>
      </w:r>
    </w:p>
    <w:p w14:paraId="7AF66EFB">
      <w:pPr>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发包单位：（甲方）</w:t>
      </w:r>
      <w:r>
        <w:rPr>
          <w:rFonts w:hint="eastAsia" w:ascii="宋体" w:hAnsi="宋体" w:eastAsia="宋体" w:cs="宋体"/>
          <w:color w:val="auto"/>
          <w:sz w:val="24"/>
          <w:szCs w:val="24"/>
          <w:highlight w:val="none"/>
          <w:u w:val="single"/>
        </w:rPr>
        <w:t xml:space="preserve">江苏省梅村高级中学     </w:t>
      </w:r>
    </w:p>
    <w:p w14:paraId="7428A9CA">
      <w:pPr>
        <w:widowControl/>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rPr>
        <w:t>承包单位：（乙方）</w:t>
      </w:r>
      <w:r>
        <w:rPr>
          <w:rFonts w:hint="eastAsia" w:ascii="宋体" w:hAnsi="宋体" w:eastAsia="宋体" w:cs="宋体"/>
          <w:color w:val="auto"/>
          <w:sz w:val="24"/>
          <w:szCs w:val="24"/>
          <w:highlight w:val="none"/>
          <w:u w:val="single"/>
        </w:rPr>
        <w:t xml:space="preserve">                     </w:t>
      </w:r>
    </w:p>
    <w:p w14:paraId="250C5792">
      <w:pPr>
        <w:spacing w:line="360" w:lineRule="auto"/>
        <w:ind w:firstLine="420"/>
        <w:rPr>
          <w:rFonts w:hint="eastAsia" w:ascii="宋体" w:hAnsi="宋体" w:eastAsia="宋体" w:cs="宋体"/>
          <w:color w:val="auto"/>
          <w:highlight w:val="none"/>
        </w:rPr>
      </w:pPr>
    </w:p>
    <w:p w14:paraId="0A5FF0E4">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为加强活动中的廉政建设工作，规范各方行为，防止和克服各种不廉洁现象的发生，增强各方管理和工作人员自我约束、自我监督的意识，保护当事人的合法权益，确保项目顺利完成，根据国家、省、市有关招标法律法规和廉政建设的各项规定，经双方商榷一致，特订立本廉政责任状。</w:t>
      </w:r>
    </w:p>
    <w:p w14:paraId="4984C638">
      <w:pPr>
        <w:numPr>
          <w:ilvl w:val="0"/>
          <w:numId w:val="7"/>
        </w:numP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各方共同责任</w:t>
      </w:r>
    </w:p>
    <w:p w14:paraId="037026D4">
      <w:pPr>
        <w:spacing w:line="360" w:lineRule="auto"/>
        <w:ind w:firstLine="420"/>
        <w:rPr>
          <w:rFonts w:hint="eastAsia" w:ascii="宋体" w:hAnsi="宋体" w:eastAsia="宋体" w:cs="宋体"/>
          <w:color w:val="auto"/>
          <w:highlight w:val="none"/>
        </w:rPr>
      </w:pPr>
      <w:r>
        <w:rPr>
          <w:rFonts w:hint="eastAsia" w:ascii="宋体" w:hAnsi="宋体" w:cs="宋体"/>
          <w:color w:val="auto"/>
          <w:highlight w:val="none"/>
          <w:lang w:eastAsia="zh-CN"/>
        </w:rPr>
        <w:t>1.</w:t>
      </w:r>
      <w:r>
        <w:rPr>
          <w:rFonts w:hint="eastAsia" w:ascii="宋体" w:hAnsi="宋体" w:eastAsia="宋体" w:cs="宋体"/>
          <w:color w:val="auto"/>
          <w:highlight w:val="none"/>
        </w:rPr>
        <w:t>严格遵守国家关于市场准入、项目招标投标和市场活动等有关法律法规以及廉政建设的各项规定。</w:t>
      </w:r>
    </w:p>
    <w:p w14:paraId="3609E3C8">
      <w:pPr>
        <w:spacing w:line="360" w:lineRule="auto"/>
        <w:ind w:firstLine="420"/>
        <w:rPr>
          <w:rFonts w:hint="eastAsia" w:ascii="宋体" w:hAnsi="宋体" w:eastAsia="宋体" w:cs="宋体"/>
          <w:color w:val="auto"/>
          <w:highlight w:val="none"/>
        </w:rPr>
      </w:pPr>
      <w:r>
        <w:rPr>
          <w:rFonts w:hint="eastAsia" w:ascii="宋体" w:hAnsi="宋体" w:cs="宋体"/>
          <w:color w:val="auto"/>
          <w:highlight w:val="none"/>
          <w:lang w:eastAsia="zh-CN"/>
        </w:rPr>
        <w:t>2.</w:t>
      </w:r>
      <w:r>
        <w:rPr>
          <w:rFonts w:hint="eastAsia" w:ascii="宋体" w:hAnsi="宋体" w:eastAsia="宋体" w:cs="宋体"/>
          <w:color w:val="auto"/>
          <w:highlight w:val="none"/>
        </w:rPr>
        <w:t>完善自我监督约束机制。各项业务活动必须坚持公开、公平、公正、诚信的原则，经常开展对相关工作人员的勤政廉政教育，制定切实有效的廉政建设规定和制度。</w:t>
      </w:r>
    </w:p>
    <w:p w14:paraId="23C5B199">
      <w:pPr>
        <w:spacing w:line="360" w:lineRule="auto"/>
        <w:ind w:firstLine="420"/>
        <w:rPr>
          <w:rFonts w:hint="eastAsia" w:ascii="宋体" w:hAnsi="宋体" w:eastAsia="宋体" w:cs="宋体"/>
          <w:color w:val="auto"/>
          <w:highlight w:val="none"/>
        </w:rPr>
      </w:pPr>
      <w:r>
        <w:rPr>
          <w:rFonts w:hint="eastAsia" w:ascii="宋体" w:hAnsi="宋体" w:cs="宋体"/>
          <w:color w:val="auto"/>
          <w:highlight w:val="none"/>
          <w:lang w:eastAsia="zh-CN"/>
        </w:rPr>
        <w:t>3.</w:t>
      </w:r>
      <w:r>
        <w:rPr>
          <w:rFonts w:hint="eastAsia" w:ascii="宋体" w:hAnsi="宋体" w:eastAsia="宋体" w:cs="宋体"/>
          <w:color w:val="auto"/>
          <w:highlight w:val="none"/>
        </w:rPr>
        <w:t>严格执行合同，自觉按合同办事，不得为获取不正当利益而损害对方的利益。</w:t>
      </w:r>
    </w:p>
    <w:p w14:paraId="4F23BFDB">
      <w:pPr>
        <w:spacing w:line="360" w:lineRule="auto"/>
        <w:ind w:firstLine="420"/>
        <w:rPr>
          <w:rFonts w:hint="eastAsia" w:ascii="宋体" w:hAnsi="宋体" w:eastAsia="宋体" w:cs="宋体"/>
          <w:color w:val="auto"/>
          <w:highlight w:val="none"/>
        </w:rPr>
      </w:pPr>
      <w:r>
        <w:rPr>
          <w:rFonts w:hint="eastAsia" w:ascii="宋体" w:hAnsi="宋体" w:cs="宋体"/>
          <w:color w:val="auto"/>
          <w:highlight w:val="none"/>
          <w:lang w:eastAsia="zh-CN"/>
        </w:rPr>
        <w:t>4.</w:t>
      </w:r>
      <w:r>
        <w:rPr>
          <w:rFonts w:hint="eastAsia" w:ascii="宋体" w:hAnsi="宋体" w:eastAsia="宋体" w:cs="宋体"/>
          <w:color w:val="auto"/>
          <w:highlight w:val="none"/>
        </w:rPr>
        <w:t>在业务进行过程中双方应以推动本次工程顺利完成为中心，密切合作，互为促进。发现对方在业务活动中有违规、违纪行为，应及时提醒对方，情节严重的，应向其上级主管部门或纪检监察、司法等有关机关举报。</w:t>
      </w:r>
    </w:p>
    <w:p w14:paraId="206EDD60">
      <w:pPr>
        <w:numPr>
          <w:ilvl w:val="0"/>
          <w:numId w:val="7"/>
        </w:numP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江苏省梅村高级中学责任</w:t>
      </w:r>
    </w:p>
    <w:p w14:paraId="776BA224">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江苏省梅村高级中学领导和相关工作人员，在项目业务的事前、事中、事后应遵守以下规定：</w:t>
      </w:r>
    </w:p>
    <w:p w14:paraId="01598B1B">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（一）不准向对方单位和相关单位索要或接受回扣、礼金、有价证券、贵重物品和好处费、感谢费等。</w:t>
      </w:r>
    </w:p>
    <w:p w14:paraId="3CDBD987">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（二）不准在对方单位和相关单位报销任何由本单位承担或个人支付的费用。</w:t>
      </w:r>
    </w:p>
    <w:p w14:paraId="3DCE208F">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（三）不准要求、暗示和接受对方和相关单位为个人装修住房、婚丧嫁娶、配偶子女的工作安排以及出国（境）、旅游等提供方便。</w:t>
      </w:r>
    </w:p>
    <w:p w14:paraId="5F6C4C9E">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（四）不准参加有可能影响公正执行公务的宴请、健身、娱乐等活动。</w:t>
      </w:r>
    </w:p>
    <w:p w14:paraId="10EDB73D">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五）不准向对方单位介绍或为配偶、子女、亲属参与同本单位项目有关的设备、材料、劳务等经济活动。不得以任何理由向对方单位和相关单位推荐分包单位或要求对方单位购买项目合同规定以外的材料、设备等。</w:t>
      </w:r>
    </w:p>
    <w:p w14:paraId="41E7591B">
      <w:pPr>
        <w:spacing w:line="360" w:lineRule="auto"/>
        <w:ind w:firstLine="422"/>
        <w:rPr>
          <w:rFonts w:hint="eastAsia" w:ascii="宋体" w:hAnsi="宋体" w:eastAsia="宋体" w:cs="宋体"/>
          <w:b/>
          <w:bCs/>
          <w:color w:val="auto"/>
          <w:highlight w:val="none"/>
        </w:rPr>
      </w:pPr>
      <w:r>
        <w:rPr>
          <w:rFonts w:hint="eastAsia" w:ascii="宋体" w:hAnsi="宋体" w:eastAsia="宋体" w:cs="宋体"/>
          <w:b/>
          <w:bCs/>
          <w:color w:val="auto"/>
          <w:highlight w:val="none"/>
        </w:rPr>
        <w:t>第三条 中标单位责任</w:t>
      </w:r>
    </w:p>
    <w:p w14:paraId="7624425B">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严格按照中标合同约定的事项履行职责，与学院的相关人员保持正常的业务关系，确保中标项目质量，如期完成。并遵守以下规定：</w:t>
      </w:r>
    </w:p>
    <w:p w14:paraId="15D41544">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（一）不准以任何理由向学院相关工作人员赠送礼金、有价证券、贵重物品和回扣、好处费、感谢费等。</w:t>
      </w:r>
    </w:p>
    <w:p w14:paraId="03AB83ED">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（二）不准以任何理由为对方单位、个人承担或支付与本次经济活动无关的费用。</w:t>
      </w:r>
    </w:p>
    <w:p w14:paraId="5E55EDD1">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（三）不准为学院相关人员装修住房、婚丧嫁娶、配偶子女的工作安排以及出国（境）、旅游等提供方便。</w:t>
      </w:r>
    </w:p>
    <w:p w14:paraId="27B594F5">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（四）不准以任何理由为学院相关部门、人员组织有可能影响公正执行公务的宴请、健身、娱乐等活动。</w:t>
      </w:r>
    </w:p>
    <w:p w14:paraId="629B6111">
      <w:pPr>
        <w:numPr>
          <w:ilvl w:val="0"/>
          <w:numId w:val="8"/>
        </w:numP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违约责任</w:t>
      </w:r>
    </w:p>
    <w:p w14:paraId="3221B3C8">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（一）学院相关工作人员有违反本责任书第一条、第二条规定的，按照管理权限，依据有关法律法规和规定给予党纪、</w:t>
      </w:r>
      <w:r>
        <w:rPr>
          <w:rFonts w:hint="eastAsia" w:ascii="宋体" w:hAnsi="宋体" w:cs="宋体"/>
          <w:color w:val="auto"/>
          <w:highlight w:val="none"/>
          <w:lang w:eastAsia="zh-CN"/>
        </w:rPr>
        <w:t>政务处分</w:t>
      </w:r>
      <w:r>
        <w:rPr>
          <w:rFonts w:hint="eastAsia" w:ascii="宋体" w:hAnsi="宋体" w:eastAsia="宋体" w:cs="宋体"/>
          <w:color w:val="auto"/>
          <w:highlight w:val="none"/>
        </w:rPr>
        <w:t>或组织处理，涉嫌犯罪的，移送司法机关追究刑事责任；造成经济损失的，应予以赔偿。</w:t>
      </w:r>
    </w:p>
    <w:p w14:paraId="03DB9A2F">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（二）中标单位工作人员有违反本责任书第一、三条规定的，按照管理权限，依据有关法律法规和规定给予党纪、</w:t>
      </w:r>
      <w:r>
        <w:rPr>
          <w:rFonts w:hint="eastAsia" w:ascii="宋体" w:hAnsi="宋体" w:cs="宋体"/>
          <w:color w:val="auto"/>
          <w:highlight w:val="none"/>
          <w:lang w:eastAsia="zh-CN"/>
        </w:rPr>
        <w:t>政务处分</w:t>
      </w:r>
      <w:r>
        <w:rPr>
          <w:rFonts w:hint="eastAsia" w:ascii="宋体" w:hAnsi="宋体" w:eastAsia="宋体" w:cs="宋体"/>
          <w:color w:val="auto"/>
          <w:highlight w:val="none"/>
        </w:rPr>
        <w:t>或组织处理；涉嫌犯罪的，移送司法机关追究刑事责任；给学院造成经济损失的，应给予赔偿。</w:t>
      </w:r>
    </w:p>
    <w:p w14:paraId="4DACBD48">
      <w:pPr>
        <w:numPr>
          <w:ilvl w:val="0"/>
          <w:numId w:val="8"/>
        </w:num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本责任状作为合同的附件，具有同等法律效力。</w:t>
      </w:r>
    </w:p>
    <w:p w14:paraId="6DA0804F">
      <w:pPr>
        <w:numPr>
          <w:ilvl w:val="0"/>
          <w:numId w:val="8"/>
        </w:numPr>
        <w:tabs>
          <w:tab w:val="left" w:pos="0"/>
        </w:tabs>
        <w:spacing w:line="360" w:lineRule="auto"/>
        <w:ind w:left="0" w:firstLine="420"/>
        <w:rPr>
          <w:rFonts w:hint="eastAsia" w:ascii="宋体" w:hAnsi="宋体" w:eastAsia="宋体" w:cs="宋体"/>
          <w:color w:val="auto"/>
          <w:highlight w:val="none"/>
        </w:rPr>
      </w:pPr>
      <w:r>
        <w:rPr>
          <w:rFonts w:hint="eastAsia" w:ascii="宋体" w:hAnsi="宋体" w:eastAsia="宋体" w:cs="宋体"/>
          <w:color w:val="auto"/>
          <w:highlight w:val="none"/>
        </w:rPr>
        <w:t>本责任状的有效期限为双方签署之日起至工程验收合格后保修期满为止。</w:t>
      </w:r>
    </w:p>
    <w:p w14:paraId="63FF67B1">
      <w:pPr>
        <w:spacing w:line="360" w:lineRule="auto"/>
        <w:jc w:val="center"/>
        <w:outlineLvl w:val="0"/>
        <w:rPr>
          <w:rFonts w:hint="eastAsia" w:ascii="宋体" w:hAnsi="宋体"/>
          <w:b/>
          <w:color w:val="auto"/>
          <w:sz w:val="44"/>
          <w:szCs w:val="44"/>
          <w:highlight w:val="none"/>
        </w:rPr>
      </w:pPr>
    </w:p>
    <w:p w14:paraId="0025F525">
      <w:pPr>
        <w:spacing w:line="360" w:lineRule="auto"/>
        <w:jc w:val="center"/>
        <w:outlineLvl w:val="0"/>
        <w:rPr>
          <w:rFonts w:hint="eastAsia" w:ascii="宋体" w:hAnsi="宋体"/>
          <w:b/>
          <w:color w:val="auto"/>
          <w:sz w:val="44"/>
          <w:szCs w:val="44"/>
          <w:highlight w:val="none"/>
        </w:rPr>
      </w:pPr>
    </w:p>
    <w:p w14:paraId="5C74551E">
      <w:pPr>
        <w:spacing w:line="360" w:lineRule="auto"/>
        <w:jc w:val="center"/>
        <w:outlineLvl w:val="0"/>
        <w:rPr>
          <w:rFonts w:hint="eastAsia" w:ascii="宋体" w:hAnsi="宋体"/>
          <w:b/>
          <w:color w:val="auto"/>
          <w:sz w:val="44"/>
          <w:szCs w:val="44"/>
          <w:highlight w:val="none"/>
        </w:rPr>
      </w:pPr>
    </w:p>
    <w:p w14:paraId="255A1A81">
      <w:pPr>
        <w:spacing w:line="360" w:lineRule="auto"/>
        <w:jc w:val="center"/>
        <w:outlineLvl w:val="0"/>
        <w:rPr>
          <w:rFonts w:hint="eastAsia" w:ascii="宋体" w:hAnsi="宋体"/>
          <w:b/>
          <w:color w:val="auto"/>
          <w:sz w:val="44"/>
          <w:szCs w:val="44"/>
          <w:highlight w:val="none"/>
        </w:rPr>
      </w:pPr>
    </w:p>
    <w:p w14:paraId="40B9FBCE">
      <w:pPr>
        <w:spacing w:line="360" w:lineRule="auto"/>
        <w:jc w:val="center"/>
        <w:outlineLvl w:val="0"/>
        <w:rPr>
          <w:rFonts w:hint="eastAsia" w:ascii="宋体" w:hAnsi="宋体"/>
          <w:b/>
          <w:color w:val="auto"/>
          <w:sz w:val="44"/>
          <w:szCs w:val="44"/>
          <w:highlight w:val="none"/>
        </w:rPr>
      </w:pPr>
    </w:p>
    <w:p w14:paraId="54FFA30D">
      <w:pPr>
        <w:spacing w:line="360" w:lineRule="auto"/>
        <w:jc w:val="center"/>
        <w:outlineLvl w:val="0"/>
        <w:rPr>
          <w:rFonts w:hint="eastAsia" w:ascii="宋体" w:hAnsi="宋体"/>
          <w:b/>
          <w:color w:val="auto"/>
          <w:sz w:val="44"/>
          <w:szCs w:val="44"/>
          <w:highlight w:val="none"/>
        </w:rPr>
      </w:pPr>
    </w:p>
    <w:p w14:paraId="4121A17F">
      <w:pPr>
        <w:spacing w:line="360" w:lineRule="auto"/>
        <w:jc w:val="center"/>
        <w:outlineLvl w:val="0"/>
        <w:rPr>
          <w:rFonts w:hint="eastAsia" w:ascii="宋体" w:hAnsi="宋体"/>
          <w:b/>
          <w:color w:val="auto"/>
          <w:sz w:val="44"/>
          <w:szCs w:val="44"/>
          <w:highlight w:val="none"/>
        </w:rPr>
      </w:pPr>
    </w:p>
    <w:p w14:paraId="61CF6A1E">
      <w:pPr>
        <w:spacing w:line="360" w:lineRule="auto"/>
        <w:jc w:val="center"/>
        <w:outlineLvl w:val="0"/>
        <w:rPr>
          <w:rFonts w:hint="eastAsia" w:ascii="宋体" w:hAnsi="宋体"/>
          <w:b/>
          <w:color w:val="auto"/>
          <w:sz w:val="44"/>
          <w:szCs w:val="44"/>
          <w:highlight w:val="none"/>
        </w:rPr>
      </w:pPr>
    </w:p>
    <w:p w14:paraId="28A58652">
      <w:pPr>
        <w:spacing w:line="360" w:lineRule="auto"/>
        <w:jc w:val="center"/>
        <w:outlineLvl w:val="0"/>
        <w:rPr>
          <w:rFonts w:hint="eastAsia" w:ascii="宋体" w:hAnsi="宋体"/>
          <w:b/>
          <w:color w:val="auto"/>
          <w:sz w:val="44"/>
          <w:szCs w:val="44"/>
          <w:highlight w:val="none"/>
        </w:rPr>
      </w:pPr>
    </w:p>
    <w:p w14:paraId="6AD036ED">
      <w:pPr>
        <w:spacing w:line="360" w:lineRule="auto"/>
        <w:jc w:val="center"/>
        <w:outlineLvl w:val="0"/>
        <w:rPr>
          <w:rFonts w:hint="eastAsia" w:ascii="宋体" w:hAnsi="宋体"/>
          <w:b/>
          <w:color w:val="auto"/>
          <w:sz w:val="44"/>
          <w:szCs w:val="44"/>
          <w:highlight w:val="none"/>
        </w:rPr>
      </w:pPr>
    </w:p>
    <w:p w14:paraId="08162893">
      <w:pPr>
        <w:spacing w:line="360" w:lineRule="auto"/>
        <w:jc w:val="center"/>
        <w:outlineLvl w:val="0"/>
        <w:rPr>
          <w:rFonts w:ascii="宋体" w:hAnsi="宋体"/>
          <w:b/>
          <w:color w:val="auto"/>
          <w:sz w:val="44"/>
          <w:szCs w:val="44"/>
          <w:highlight w:val="none"/>
        </w:rPr>
      </w:pPr>
      <w:r>
        <w:rPr>
          <w:rFonts w:hint="eastAsia" w:ascii="宋体" w:hAnsi="宋体"/>
          <w:b/>
          <w:color w:val="auto"/>
          <w:sz w:val="44"/>
          <w:szCs w:val="44"/>
          <w:highlight w:val="none"/>
        </w:rPr>
        <w:t>第五部分</w:t>
      </w:r>
      <w:r>
        <w:rPr>
          <w:rFonts w:hint="eastAsia" w:ascii="宋体" w:hAnsi="宋体"/>
          <w:b/>
          <w:color w:val="auto"/>
          <w:sz w:val="44"/>
          <w:szCs w:val="44"/>
          <w:highlight w:val="none"/>
          <w:lang w:val="en-US" w:eastAsia="zh-CN"/>
        </w:rPr>
        <w:t xml:space="preserve"> </w:t>
      </w:r>
      <w:r>
        <w:rPr>
          <w:rFonts w:hint="eastAsia" w:ascii="宋体" w:hAnsi="宋体"/>
          <w:b/>
          <w:color w:val="auto"/>
          <w:sz w:val="44"/>
          <w:szCs w:val="44"/>
          <w:highlight w:val="none"/>
        </w:rPr>
        <w:t>附件</w:t>
      </w:r>
      <w:r>
        <w:rPr>
          <w:rFonts w:hint="eastAsia" w:ascii="宋体" w:hAnsi="宋体"/>
          <w:b/>
          <w:color w:val="auto"/>
          <w:sz w:val="28"/>
          <w:szCs w:val="28"/>
          <w:highlight w:val="none"/>
        </w:rPr>
        <w:t>（响应文件格式）</w:t>
      </w:r>
    </w:p>
    <w:p w14:paraId="4C9773CE">
      <w:pPr>
        <w:spacing w:line="360" w:lineRule="auto"/>
        <w:jc w:val="center"/>
        <w:rPr>
          <w:rFonts w:ascii="黑体" w:eastAsia="黑体"/>
          <w:b/>
          <w:color w:val="auto"/>
          <w:sz w:val="44"/>
          <w:szCs w:val="44"/>
          <w:highlight w:val="none"/>
        </w:rPr>
      </w:pPr>
    </w:p>
    <w:p w14:paraId="4ABBF8CA">
      <w:pPr>
        <w:spacing w:line="360" w:lineRule="auto"/>
        <w:jc w:val="center"/>
        <w:rPr>
          <w:rFonts w:ascii="黑体" w:eastAsia="黑体"/>
          <w:b/>
          <w:bCs/>
          <w:color w:val="auto"/>
          <w:sz w:val="28"/>
          <w:szCs w:val="28"/>
          <w:highlight w:val="none"/>
        </w:rPr>
      </w:pPr>
      <w:r>
        <w:rPr>
          <w:rFonts w:hint="eastAsia" w:ascii="黑体" w:eastAsia="黑体"/>
          <w:b/>
          <w:bCs/>
          <w:color w:val="auto"/>
          <w:sz w:val="28"/>
          <w:szCs w:val="28"/>
          <w:highlight w:val="none"/>
        </w:rPr>
        <w:t>一、封面格式：</w:t>
      </w:r>
    </w:p>
    <w:p w14:paraId="4169A1AB">
      <w:pPr>
        <w:spacing w:line="360" w:lineRule="auto"/>
        <w:jc w:val="center"/>
        <w:rPr>
          <w:rFonts w:ascii="黑体" w:eastAsia="黑体"/>
          <w:b/>
          <w:bCs/>
          <w:color w:val="auto"/>
          <w:sz w:val="28"/>
          <w:szCs w:val="28"/>
          <w:highlight w:val="none"/>
        </w:rPr>
      </w:pPr>
    </w:p>
    <w:p w14:paraId="21FFE60D">
      <w:pPr>
        <w:spacing w:line="360" w:lineRule="auto"/>
        <w:jc w:val="center"/>
        <w:rPr>
          <w:rFonts w:ascii="宋体" w:hAnsi="宋体"/>
          <w:b/>
          <w:color w:val="auto"/>
          <w:sz w:val="28"/>
          <w:szCs w:val="28"/>
          <w:highlight w:val="none"/>
        </w:rPr>
      </w:pPr>
      <w:r>
        <w:rPr>
          <w:rFonts w:hint="eastAsia" w:ascii="宋体" w:hAnsi="宋体"/>
          <w:b/>
          <w:color w:val="auto"/>
          <w:sz w:val="28"/>
          <w:szCs w:val="28"/>
          <w:highlight w:val="none"/>
        </w:rPr>
        <w:t xml:space="preserve"> 响应文件</w:t>
      </w:r>
    </w:p>
    <w:p w14:paraId="06328A05">
      <w:pPr>
        <w:spacing w:line="360" w:lineRule="auto"/>
        <w:jc w:val="center"/>
        <w:rPr>
          <w:rFonts w:ascii="宋体" w:hAnsi="宋体"/>
          <w:b/>
          <w:color w:val="auto"/>
          <w:sz w:val="28"/>
          <w:szCs w:val="28"/>
          <w:highlight w:val="none"/>
        </w:rPr>
      </w:pPr>
    </w:p>
    <w:p w14:paraId="047F8CF2">
      <w:pPr>
        <w:spacing w:line="360" w:lineRule="auto"/>
        <w:rPr>
          <w:rFonts w:ascii="宋体" w:hAnsi="宋体"/>
          <w:b/>
          <w:color w:val="auto"/>
          <w:sz w:val="28"/>
          <w:szCs w:val="28"/>
          <w:highlight w:val="none"/>
        </w:rPr>
      </w:pPr>
    </w:p>
    <w:p w14:paraId="2B72C634">
      <w:pPr>
        <w:spacing w:line="360" w:lineRule="auto"/>
        <w:rPr>
          <w:rFonts w:ascii="宋体" w:hAnsi="宋体"/>
          <w:b/>
          <w:color w:val="auto"/>
          <w:sz w:val="28"/>
          <w:szCs w:val="28"/>
          <w:highlight w:val="none"/>
          <w:u w:val="single"/>
        </w:rPr>
      </w:pPr>
      <w:r>
        <w:rPr>
          <w:rFonts w:hint="eastAsia" w:ascii="宋体" w:hAnsi="宋体"/>
          <w:b/>
          <w:color w:val="auto"/>
          <w:sz w:val="28"/>
          <w:szCs w:val="28"/>
          <w:highlight w:val="none"/>
        </w:rPr>
        <w:t>项目编号</w:t>
      </w:r>
    </w:p>
    <w:p w14:paraId="09A15141">
      <w:pPr>
        <w:spacing w:line="360" w:lineRule="auto"/>
        <w:rPr>
          <w:rFonts w:ascii="宋体" w:hAnsi="宋体"/>
          <w:b/>
          <w:color w:val="auto"/>
          <w:sz w:val="28"/>
          <w:szCs w:val="28"/>
          <w:highlight w:val="none"/>
        </w:rPr>
      </w:pPr>
    </w:p>
    <w:p w14:paraId="4C7383C1">
      <w:pPr>
        <w:spacing w:line="360" w:lineRule="auto"/>
        <w:rPr>
          <w:rFonts w:ascii="宋体" w:hAnsi="宋体"/>
          <w:b/>
          <w:color w:val="auto"/>
          <w:sz w:val="28"/>
          <w:szCs w:val="28"/>
          <w:highlight w:val="none"/>
          <w:u w:val="single"/>
        </w:rPr>
      </w:pPr>
      <w:r>
        <w:rPr>
          <w:rFonts w:hint="eastAsia" w:ascii="宋体" w:hAnsi="宋体"/>
          <w:b/>
          <w:color w:val="auto"/>
          <w:sz w:val="28"/>
          <w:szCs w:val="28"/>
          <w:highlight w:val="none"/>
        </w:rPr>
        <w:t>项目名称：</w:t>
      </w:r>
      <w:r>
        <w:rPr>
          <w:rFonts w:hint="eastAsia" w:ascii="宋体" w:hAnsi="宋体"/>
          <w:b/>
          <w:color w:val="auto"/>
          <w:sz w:val="28"/>
          <w:szCs w:val="28"/>
          <w:highlight w:val="none"/>
          <w:u w:val="single"/>
        </w:rPr>
        <w:tab/>
      </w:r>
      <w:r>
        <w:rPr>
          <w:rFonts w:hint="eastAsia" w:ascii="宋体" w:hAnsi="宋体"/>
          <w:b/>
          <w:color w:val="auto"/>
          <w:sz w:val="28"/>
          <w:szCs w:val="28"/>
          <w:highlight w:val="none"/>
          <w:u w:val="single"/>
        </w:rPr>
        <w:tab/>
      </w:r>
      <w:r>
        <w:rPr>
          <w:rFonts w:hint="eastAsia" w:ascii="宋体" w:hAnsi="宋体"/>
          <w:b/>
          <w:color w:val="auto"/>
          <w:sz w:val="28"/>
          <w:szCs w:val="28"/>
          <w:highlight w:val="none"/>
          <w:u w:val="single"/>
        </w:rPr>
        <w:tab/>
      </w:r>
    </w:p>
    <w:p w14:paraId="56766EA1">
      <w:pPr>
        <w:spacing w:line="360" w:lineRule="auto"/>
        <w:rPr>
          <w:rFonts w:ascii="宋体" w:hAnsi="宋体"/>
          <w:b/>
          <w:color w:val="auto"/>
          <w:sz w:val="28"/>
          <w:szCs w:val="28"/>
          <w:highlight w:val="none"/>
          <w:u w:val="single"/>
        </w:rPr>
      </w:pPr>
    </w:p>
    <w:p w14:paraId="0E3A8C35">
      <w:pPr>
        <w:spacing w:line="360" w:lineRule="auto"/>
        <w:rPr>
          <w:rFonts w:ascii="宋体" w:hAnsi="宋体"/>
          <w:b/>
          <w:color w:val="auto"/>
          <w:sz w:val="28"/>
          <w:szCs w:val="28"/>
          <w:highlight w:val="none"/>
          <w:u w:val="single"/>
        </w:rPr>
      </w:pPr>
      <w:r>
        <w:rPr>
          <w:rFonts w:hint="eastAsia" w:ascii="宋体" w:hAnsi="宋体"/>
          <w:b/>
          <w:color w:val="auto"/>
          <w:sz w:val="28"/>
          <w:szCs w:val="28"/>
          <w:highlight w:val="none"/>
          <w:lang w:eastAsia="zh-CN"/>
        </w:rPr>
        <w:t>磋商供应商</w:t>
      </w:r>
      <w:r>
        <w:rPr>
          <w:rFonts w:hint="eastAsia" w:ascii="宋体" w:hAnsi="宋体"/>
          <w:b/>
          <w:color w:val="auto"/>
          <w:sz w:val="28"/>
          <w:szCs w:val="28"/>
          <w:highlight w:val="none"/>
        </w:rPr>
        <w:t>：</w:t>
      </w:r>
      <w:r>
        <w:rPr>
          <w:rFonts w:hint="eastAsia" w:ascii="宋体" w:hAnsi="宋体"/>
          <w:b/>
          <w:color w:val="auto"/>
          <w:sz w:val="28"/>
          <w:szCs w:val="28"/>
          <w:highlight w:val="none"/>
          <w:u w:val="single"/>
        </w:rPr>
        <w:tab/>
      </w:r>
      <w:r>
        <w:rPr>
          <w:rFonts w:hint="eastAsia" w:ascii="宋体" w:hAnsi="宋体"/>
          <w:b/>
          <w:color w:val="auto"/>
          <w:sz w:val="28"/>
          <w:szCs w:val="28"/>
          <w:highlight w:val="none"/>
          <w:u w:val="single"/>
        </w:rPr>
        <w:t xml:space="preserve">                   （盖公章）</w:t>
      </w:r>
    </w:p>
    <w:p w14:paraId="471D9190">
      <w:pPr>
        <w:spacing w:line="360" w:lineRule="auto"/>
        <w:rPr>
          <w:rFonts w:ascii="宋体" w:hAnsi="宋体"/>
          <w:b/>
          <w:color w:val="auto"/>
          <w:sz w:val="28"/>
          <w:szCs w:val="28"/>
          <w:highlight w:val="none"/>
          <w:u w:val="single"/>
        </w:rPr>
      </w:pPr>
    </w:p>
    <w:p w14:paraId="4BCA3DFB">
      <w:pPr>
        <w:spacing w:line="360" w:lineRule="auto"/>
        <w:rPr>
          <w:rFonts w:ascii="宋体" w:hAnsi="宋体"/>
          <w:b/>
          <w:color w:val="auto"/>
          <w:sz w:val="28"/>
          <w:szCs w:val="28"/>
          <w:highlight w:val="none"/>
        </w:rPr>
      </w:pPr>
      <w:r>
        <w:rPr>
          <w:rFonts w:hint="eastAsia" w:ascii="宋体" w:hAnsi="宋体"/>
          <w:b/>
          <w:color w:val="auto"/>
          <w:sz w:val="28"/>
          <w:szCs w:val="28"/>
          <w:highlight w:val="none"/>
        </w:rPr>
        <w:t>法定代表人或</w:t>
      </w:r>
    </w:p>
    <w:p w14:paraId="1B60079B">
      <w:pPr>
        <w:spacing w:line="360" w:lineRule="auto"/>
        <w:rPr>
          <w:rFonts w:ascii="宋体" w:hAnsi="宋体"/>
          <w:b/>
          <w:color w:val="auto"/>
          <w:sz w:val="28"/>
          <w:szCs w:val="28"/>
          <w:highlight w:val="none"/>
          <w:u w:val="single"/>
        </w:rPr>
      </w:pPr>
      <w:r>
        <w:rPr>
          <w:rFonts w:hint="eastAsia" w:ascii="宋体" w:hAnsi="宋体"/>
          <w:b/>
          <w:color w:val="auto"/>
          <w:sz w:val="28"/>
          <w:szCs w:val="28"/>
          <w:highlight w:val="none"/>
        </w:rPr>
        <w:t>其委托代理人：</w:t>
      </w:r>
      <w:r>
        <w:rPr>
          <w:rFonts w:hint="eastAsia" w:ascii="宋体" w:hAnsi="宋体"/>
          <w:b/>
          <w:color w:val="auto"/>
          <w:sz w:val="28"/>
          <w:szCs w:val="28"/>
          <w:highlight w:val="none"/>
          <w:u w:val="single"/>
        </w:rPr>
        <w:tab/>
      </w:r>
      <w:r>
        <w:rPr>
          <w:rFonts w:hint="eastAsia" w:ascii="宋体" w:hAnsi="宋体"/>
          <w:b/>
          <w:color w:val="auto"/>
          <w:sz w:val="28"/>
          <w:szCs w:val="28"/>
          <w:highlight w:val="none"/>
          <w:u w:val="single"/>
        </w:rPr>
        <w:t xml:space="preserve">          （签字或盖章）</w:t>
      </w:r>
    </w:p>
    <w:p w14:paraId="05543611">
      <w:pPr>
        <w:spacing w:line="360" w:lineRule="auto"/>
        <w:rPr>
          <w:rFonts w:ascii="宋体" w:hAnsi="宋体"/>
          <w:b/>
          <w:color w:val="auto"/>
          <w:sz w:val="28"/>
          <w:szCs w:val="28"/>
          <w:highlight w:val="none"/>
          <w:u w:val="single"/>
        </w:rPr>
      </w:pPr>
    </w:p>
    <w:p w14:paraId="1E35FE8B">
      <w:pPr>
        <w:spacing w:line="360" w:lineRule="auto"/>
        <w:rPr>
          <w:rFonts w:ascii="宋体" w:hAnsi="宋体"/>
          <w:b/>
          <w:color w:val="auto"/>
          <w:sz w:val="28"/>
          <w:szCs w:val="28"/>
          <w:highlight w:val="none"/>
        </w:rPr>
      </w:pPr>
    </w:p>
    <w:p w14:paraId="4DB89F9C">
      <w:pPr>
        <w:spacing w:line="360" w:lineRule="auto"/>
        <w:rPr>
          <w:rFonts w:ascii="黑体" w:hAnsi="宋体" w:eastAsia="黑体" w:cs="黑体"/>
          <w:color w:val="auto"/>
          <w:sz w:val="24"/>
          <w:szCs w:val="24"/>
          <w:highlight w:val="none"/>
        </w:rPr>
      </w:pPr>
      <w:r>
        <w:rPr>
          <w:rFonts w:hint="eastAsia" w:ascii="宋体" w:hAnsi="宋体"/>
          <w:b/>
          <w:color w:val="auto"/>
          <w:sz w:val="28"/>
          <w:szCs w:val="28"/>
          <w:highlight w:val="none"/>
        </w:rPr>
        <w:t>日  期： 年 月日</w:t>
      </w:r>
    </w:p>
    <w:p w14:paraId="1EEA09CB">
      <w:pPr>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br w:type="page" w:clear="all"/>
      </w:r>
    </w:p>
    <w:p w14:paraId="5192CBD3">
      <w:pPr>
        <w:outlineLvl w:val="0"/>
        <w:rPr>
          <w:rFonts w:ascii="黑体" w:hAnsi="宋体" w:eastAsia="黑体"/>
          <w:bCs/>
          <w:color w:val="auto"/>
          <w:sz w:val="24"/>
          <w:szCs w:val="24"/>
          <w:highlight w:val="none"/>
        </w:rPr>
      </w:pPr>
      <w:r>
        <w:rPr>
          <w:rFonts w:hint="eastAsia" w:ascii="黑体" w:hAnsi="宋体" w:eastAsia="黑体"/>
          <w:bCs/>
          <w:color w:val="auto"/>
          <w:sz w:val="24"/>
          <w:szCs w:val="24"/>
          <w:highlight w:val="none"/>
        </w:rPr>
        <w:t>（一）响应函（格式）</w:t>
      </w:r>
    </w:p>
    <w:p w14:paraId="551624F5">
      <w:pPr>
        <w:jc w:val="center"/>
        <w:outlineLvl w:val="0"/>
        <w:rPr>
          <w:rFonts w:ascii="黑体" w:hAnsi="宋体" w:eastAsia="黑体"/>
          <w:bCs/>
          <w:color w:val="auto"/>
          <w:sz w:val="32"/>
          <w:szCs w:val="32"/>
          <w:highlight w:val="none"/>
        </w:rPr>
      </w:pPr>
    </w:p>
    <w:p w14:paraId="378EFA64">
      <w:pPr>
        <w:jc w:val="center"/>
        <w:outlineLvl w:val="0"/>
        <w:rPr>
          <w:rFonts w:hAnsi="宋体"/>
          <w:color w:val="auto"/>
          <w:sz w:val="24"/>
          <w:highlight w:val="none"/>
        </w:rPr>
      </w:pPr>
      <w:r>
        <w:rPr>
          <w:rFonts w:hint="eastAsia" w:hAnsi="宋体"/>
          <w:b/>
          <w:bCs/>
          <w:color w:val="auto"/>
          <w:sz w:val="32"/>
          <w:szCs w:val="24"/>
          <w:highlight w:val="none"/>
        </w:rPr>
        <w:t>响应函</w:t>
      </w:r>
    </w:p>
    <w:p w14:paraId="117FD5A9">
      <w:pPr>
        <w:widowControl/>
        <w:spacing w:before="4" w:line="460" w:lineRule="exact"/>
        <w:rPr>
          <w:rFonts w:hAnsi="宋体"/>
          <w:color w:val="auto"/>
          <w:sz w:val="24"/>
          <w:szCs w:val="22"/>
          <w:highlight w:val="none"/>
        </w:rPr>
      </w:pPr>
    </w:p>
    <w:p w14:paraId="388B2B35">
      <w:pPr>
        <w:widowControl/>
        <w:spacing w:before="4" w:line="460" w:lineRule="exact"/>
        <w:rPr>
          <w:rFonts w:hint="eastAsia" w:hAnsi="宋体" w:eastAsia="宋体"/>
          <w:color w:val="auto"/>
          <w:sz w:val="24"/>
          <w:szCs w:val="22"/>
          <w:highlight w:val="none"/>
          <w:lang w:eastAsia="zh-CN"/>
        </w:rPr>
      </w:pPr>
      <w:r>
        <w:rPr>
          <w:rFonts w:hint="eastAsia" w:hAnsi="宋体"/>
          <w:color w:val="auto"/>
          <w:sz w:val="24"/>
          <w:szCs w:val="22"/>
          <w:highlight w:val="none"/>
        </w:rPr>
        <w:t>致：</w:t>
      </w:r>
      <w:r>
        <w:rPr>
          <w:rFonts w:hint="eastAsia" w:hAnsi="宋体"/>
          <w:color w:val="auto"/>
          <w:sz w:val="24"/>
          <w:szCs w:val="22"/>
          <w:highlight w:val="none"/>
          <w:lang w:eastAsia="zh-CN"/>
        </w:rPr>
        <w:t>无锡彰誉技术咨询有限公司</w:t>
      </w:r>
    </w:p>
    <w:p w14:paraId="20B3BB3E">
      <w:pPr>
        <w:widowControl/>
        <w:spacing w:before="4" w:line="460" w:lineRule="exact"/>
        <w:ind w:firstLine="480"/>
        <w:rPr>
          <w:rFonts w:hAnsi="宋体"/>
          <w:color w:val="auto"/>
          <w:sz w:val="24"/>
          <w:szCs w:val="22"/>
          <w:highlight w:val="none"/>
        </w:rPr>
      </w:pPr>
      <w:r>
        <w:rPr>
          <w:rFonts w:hint="eastAsia" w:hAnsi="宋体"/>
          <w:color w:val="auto"/>
          <w:sz w:val="24"/>
          <w:szCs w:val="22"/>
          <w:highlight w:val="none"/>
        </w:rPr>
        <w:t>一、我们收到贵方采购编号磋商文件，经仔细阅读和研究，我们决定参加此次</w:t>
      </w:r>
      <w:r>
        <w:rPr>
          <w:rFonts w:hint="eastAsia" w:hAnsi="宋体"/>
          <w:color w:val="auto"/>
          <w:sz w:val="24"/>
          <w:szCs w:val="22"/>
          <w:highlight w:val="none"/>
          <w:lang w:eastAsia="zh-CN"/>
        </w:rPr>
        <w:t>江苏省梅村高级中学2026校舍维修项目</w:t>
      </w:r>
      <w:r>
        <w:rPr>
          <w:rFonts w:hint="eastAsia" w:hAnsi="宋体"/>
          <w:color w:val="auto"/>
          <w:sz w:val="24"/>
          <w:szCs w:val="22"/>
          <w:highlight w:val="none"/>
        </w:rPr>
        <w:t>的投标。</w:t>
      </w:r>
    </w:p>
    <w:p w14:paraId="726C0C50">
      <w:pPr>
        <w:widowControl/>
        <w:spacing w:before="4" w:line="460" w:lineRule="exact"/>
        <w:ind w:firstLine="480"/>
        <w:rPr>
          <w:rFonts w:hAnsi="宋体"/>
          <w:color w:val="auto"/>
          <w:sz w:val="24"/>
          <w:szCs w:val="22"/>
          <w:highlight w:val="none"/>
        </w:rPr>
      </w:pPr>
      <w:r>
        <w:rPr>
          <w:rFonts w:hint="eastAsia" w:hAnsi="宋体"/>
          <w:color w:val="auto"/>
          <w:sz w:val="24"/>
          <w:szCs w:val="22"/>
          <w:highlight w:val="none"/>
        </w:rPr>
        <w:t>二、我方愿意提供</w:t>
      </w:r>
      <w:r>
        <w:rPr>
          <w:rFonts w:hint="eastAsia" w:hAnsi="宋体"/>
          <w:color w:val="auto"/>
          <w:sz w:val="24"/>
          <w:szCs w:val="22"/>
          <w:highlight w:val="none"/>
          <w:lang w:eastAsia="zh-CN"/>
        </w:rPr>
        <w:t>无锡彰誉技术咨询有限公司</w:t>
      </w:r>
      <w:r>
        <w:rPr>
          <w:rFonts w:hint="eastAsia" w:hAnsi="宋体"/>
          <w:color w:val="auto"/>
          <w:sz w:val="24"/>
          <w:szCs w:val="22"/>
          <w:highlight w:val="none"/>
        </w:rPr>
        <w:t>在磋商文件中要求的文件、资料。</w:t>
      </w:r>
    </w:p>
    <w:p w14:paraId="259C4924">
      <w:pPr>
        <w:tabs>
          <w:tab w:val="left" w:pos="525"/>
          <w:tab w:val="left" w:pos="552"/>
          <w:tab w:val="left" w:pos="630"/>
          <w:tab w:val="left" w:pos="945"/>
        </w:tabs>
        <w:spacing w:line="460" w:lineRule="exact"/>
        <w:ind w:firstLine="480"/>
        <w:rPr>
          <w:rFonts w:hAnsi="宋体"/>
          <w:bCs/>
          <w:color w:val="auto"/>
          <w:sz w:val="24"/>
          <w:highlight w:val="none"/>
        </w:rPr>
      </w:pPr>
      <w:r>
        <w:rPr>
          <w:rFonts w:hint="eastAsia" w:hAnsi="宋体"/>
          <w:bCs/>
          <w:color w:val="auto"/>
          <w:sz w:val="24"/>
          <w:highlight w:val="none"/>
        </w:rPr>
        <w:t>三、我们同意按照磋商文件中的规定，本响应文件报价的有效期限为成交通知书发出之日起90天。</w:t>
      </w:r>
    </w:p>
    <w:p w14:paraId="27A08713">
      <w:pPr>
        <w:tabs>
          <w:tab w:val="left" w:pos="525"/>
          <w:tab w:val="left" w:pos="552"/>
          <w:tab w:val="left" w:pos="630"/>
          <w:tab w:val="left" w:pos="945"/>
        </w:tabs>
        <w:spacing w:line="460" w:lineRule="exact"/>
        <w:ind w:firstLine="480"/>
        <w:rPr>
          <w:rFonts w:hAnsi="宋体"/>
          <w:bCs/>
          <w:color w:val="auto"/>
          <w:sz w:val="24"/>
          <w:highlight w:val="none"/>
        </w:rPr>
      </w:pPr>
      <w:r>
        <w:rPr>
          <w:rFonts w:hint="eastAsia" w:hAnsi="宋体"/>
          <w:color w:val="auto"/>
          <w:sz w:val="24"/>
          <w:highlight w:val="none"/>
        </w:rPr>
        <w:t>四、我方同意按磋商文件中的规定期限内完成全部工作。</w:t>
      </w:r>
    </w:p>
    <w:p w14:paraId="76911AC3">
      <w:pPr>
        <w:tabs>
          <w:tab w:val="left" w:pos="525"/>
          <w:tab w:val="left" w:pos="552"/>
          <w:tab w:val="left" w:pos="945"/>
        </w:tabs>
        <w:spacing w:line="460" w:lineRule="exact"/>
        <w:ind w:firstLine="480"/>
        <w:rPr>
          <w:rFonts w:hAnsi="宋体"/>
          <w:bCs/>
          <w:color w:val="auto"/>
          <w:sz w:val="24"/>
          <w:highlight w:val="none"/>
        </w:rPr>
      </w:pPr>
      <w:r>
        <w:rPr>
          <w:rFonts w:hint="eastAsia" w:hAnsi="宋体"/>
          <w:bCs/>
          <w:color w:val="auto"/>
          <w:sz w:val="24"/>
          <w:highlight w:val="none"/>
        </w:rPr>
        <w:t>五、如果我们的响应文件被接受，我们将履行磋商文件中规定的每一项要求，按期、按质、按量，完成任务。</w:t>
      </w:r>
    </w:p>
    <w:p w14:paraId="412AB65D">
      <w:pPr>
        <w:tabs>
          <w:tab w:val="left" w:pos="525"/>
          <w:tab w:val="left" w:pos="552"/>
          <w:tab w:val="left" w:pos="945"/>
        </w:tabs>
        <w:spacing w:line="460" w:lineRule="exact"/>
        <w:ind w:firstLine="480"/>
        <w:rPr>
          <w:rFonts w:hAnsi="宋体"/>
          <w:bCs/>
          <w:color w:val="auto"/>
          <w:sz w:val="24"/>
          <w:highlight w:val="none"/>
        </w:rPr>
      </w:pPr>
      <w:r>
        <w:rPr>
          <w:rFonts w:hint="eastAsia" w:hAnsi="宋体"/>
          <w:bCs/>
          <w:color w:val="auto"/>
          <w:sz w:val="24"/>
          <w:highlight w:val="none"/>
        </w:rPr>
        <w:t>六、我们认为你们有权决定成交者。</w:t>
      </w:r>
    </w:p>
    <w:p w14:paraId="759F19D1">
      <w:pPr>
        <w:tabs>
          <w:tab w:val="left" w:pos="525"/>
          <w:tab w:val="left" w:pos="552"/>
          <w:tab w:val="left" w:pos="945"/>
        </w:tabs>
        <w:spacing w:line="460" w:lineRule="exact"/>
        <w:ind w:firstLine="480"/>
        <w:rPr>
          <w:rFonts w:hAnsi="宋体"/>
          <w:bCs/>
          <w:color w:val="auto"/>
          <w:sz w:val="24"/>
          <w:highlight w:val="none"/>
        </w:rPr>
      </w:pPr>
      <w:r>
        <w:rPr>
          <w:rFonts w:hint="eastAsia" w:hAnsi="宋体"/>
          <w:bCs/>
          <w:color w:val="auto"/>
          <w:sz w:val="24"/>
          <w:highlight w:val="none"/>
        </w:rPr>
        <w:t>七、我们认可并保证遵守磋商文件的所有规定，放弃对磋商文件提出质疑的权利。</w:t>
      </w:r>
    </w:p>
    <w:p w14:paraId="286C3369">
      <w:pPr>
        <w:tabs>
          <w:tab w:val="left" w:pos="525"/>
          <w:tab w:val="left" w:pos="552"/>
          <w:tab w:val="left" w:pos="945"/>
        </w:tabs>
        <w:spacing w:line="460" w:lineRule="exact"/>
        <w:ind w:firstLine="480"/>
        <w:rPr>
          <w:rFonts w:hAnsi="宋体"/>
          <w:bCs/>
          <w:color w:val="auto"/>
          <w:sz w:val="24"/>
          <w:highlight w:val="none"/>
        </w:rPr>
      </w:pPr>
      <w:r>
        <w:rPr>
          <w:rFonts w:hint="eastAsia" w:hAnsi="宋体"/>
          <w:bCs/>
          <w:color w:val="auto"/>
          <w:sz w:val="24"/>
          <w:highlight w:val="none"/>
        </w:rPr>
        <w:t>八、如果我方被确定为成交供应商，我方如无不可抗力，又未履行磋商文件、响应文件和合同条款的，一经查实，我方愿意赔偿由此而造成的一切损失，并同意接受按磋商文件的相关要求对我方进行的处理。</w:t>
      </w:r>
    </w:p>
    <w:p w14:paraId="6112034D">
      <w:pPr>
        <w:spacing w:line="400" w:lineRule="exact"/>
        <w:ind w:firstLine="480"/>
        <w:rPr>
          <w:rFonts w:hAnsi="宋体"/>
          <w:bCs/>
          <w:color w:val="auto"/>
          <w:sz w:val="24"/>
          <w:highlight w:val="none"/>
        </w:rPr>
      </w:pPr>
    </w:p>
    <w:p w14:paraId="680B6D35">
      <w:pPr>
        <w:spacing w:line="360" w:lineRule="auto"/>
        <w:ind w:firstLine="480"/>
        <w:rPr>
          <w:rFonts w:hAnsi="宋体"/>
          <w:bCs/>
          <w:color w:val="auto"/>
          <w:sz w:val="24"/>
          <w:szCs w:val="22"/>
          <w:highlight w:val="none"/>
        </w:rPr>
      </w:pPr>
      <w:r>
        <w:rPr>
          <w:rFonts w:hint="eastAsia" w:hAnsi="宋体"/>
          <w:bCs/>
          <w:color w:val="auto"/>
          <w:sz w:val="24"/>
          <w:szCs w:val="22"/>
          <w:highlight w:val="none"/>
          <w:lang w:eastAsia="zh-CN"/>
        </w:rPr>
        <w:t>磋商供应商</w:t>
      </w:r>
      <w:r>
        <w:rPr>
          <w:rFonts w:hint="eastAsia" w:hAnsi="宋体"/>
          <w:bCs/>
          <w:color w:val="auto"/>
          <w:sz w:val="24"/>
          <w:szCs w:val="22"/>
          <w:highlight w:val="none"/>
        </w:rPr>
        <w:t xml:space="preserve">（盖章）：     </w:t>
      </w:r>
    </w:p>
    <w:p w14:paraId="56D31B38">
      <w:pPr>
        <w:spacing w:line="360" w:lineRule="auto"/>
        <w:ind w:firstLine="480"/>
        <w:rPr>
          <w:rFonts w:hAnsi="宋体"/>
          <w:bCs/>
          <w:color w:val="auto"/>
          <w:sz w:val="24"/>
          <w:szCs w:val="22"/>
          <w:highlight w:val="none"/>
        </w:rPr>
      </w:pPr>
      <w:r>
        <w:rPr>
          <w:rFonts w:hint="eastAsia" w:hAnsi="宋体"/>
          <w:bCs/>
          <w:color w:val="auto"/>
          <w:sz w:val="24"/>
          <w:szCs w:val="22"/>
          <w:highlight w:val="none"/>
        </w:rPr>
        <w:t>法定代表人或法定代表人授权代表签字或盖章：</w:t>
      </w:r>
    </w:p>
    <w:p w14:paraId="0871803A">
      <w:pPr>
        <w:spacing w:line="360" w:lineRule="auto"/>
        <w:ind w:firstLine="480"/>
        <w:rPr>
          <w:rFonts w:hAnsi="宋体"/>
          <w:bCs/>
          <w:color w:val="auto"/>
          <w:sz w:val="24"/>
          <w:szCs w:val="22"/>
          <w:highlight w:val="none"/>
        </w:rPr>
      </w:pPr>
      <w:r>
        <w:rPr>
          <w:rFonts w:hint="eastAsia" w:hAnsi="宋体"/>
          <w:bCs/>
          <w:color w:val="auto"/>
          <w:sz w:val="24"/>
          <w:szCs w:val="22"/>
          <w:highlight w:val="none"/>
        </w:rPr>
        <w:t>电话：                              传真：</w:t>
      </w:r>
    </w:p>
    <w:p w14:paraId="3AE045AB">
      <w:pPr>
        <w:spacing w:line="360" w:lineRule="auto"/>
        <w:ind w:firstLine="480"/>
        <w:rPr>
          <w:rFonts w:hAnsi="宋体"/>
          <w:bCs/>
          <w:color w:val="auto"/>
          <w:sz w:val="24"/>
          <w:szCs w:val="22"/>
          <w:highlight w:val="none"/>
        </w:rPr>
      </w:pPr>
      <w:r>
        <w:rPr>
          <w:rFonts w:hint="eastAsia" w:hAnsi="宋体"/>
          <w:bCs/>
          <w:color w:val="auto"/>
          <w:sz w:val="24"/>
          <w:szCs w:val="22"/>
          <w:highlight w:val="none"/>
        </w:rPr>
        <w:t xml:space="preserve">地址：                              邮编：                             </w:t>
      </w:r>
    </w:p>
    <w:p w14:paraId="548F41B7">
      <w:pPr>
        <w:spacing w:line="360" w:lineRule="auto"/>
        <w:ind w:firstLine="480"/>
        <w:rPr>
          <w:rFonts w:hAnsi="宋体"/>
          <w:bCs/>
          <w:color w:val="auto"/>
          <w:sz w:val="24"/>
          <w:szCs w:val="22"/>
          <w:highlight w:val="none"/>
        </w:rPr>
      </w:pPr>
      <w:r>
        <w:rPr>
          <w:rFonts w:hint="eastAsia" w:hAnsi="宋体"/>
          <w:bCs/>
          <w:color w:val="auto"/>
          <w:sz w:val="24"/>
          <w:szCs w:val="22"/>
          <w:highlight w:val="none"/>
        </w:rPr>
        <w:t>开户名称：</w:t>
      </w:r>
    </w:p>
    <w:p w14:paraId="35C855D3">
      <w:pPr>
        <w:spacing w:line="360" w:lineRule="auto"/>
        <w:ind w:firstLine="480"/>
        <w:rPr>
          <w:rFonts w:hAnsi="宋体"/>
          <w:bCs/>
          <w:color w:val="auto"/>
          <w:sz w:val="24"/>
          <w:szCs w:val="22"/>
          <w:highlight w:val="none"/>
        </w:rPr>
      </w:pPr>
      <w:r>
        <w:rPr>
          <w:rFonts w:hint="eastAsia" w:hAnsi="宋体"/>
          <w:bCs/>
          <w:color w:val="auto"/>
          <w:sz w:val="24"/>
          <w:szCs w:val="22"/>
          <w:highlight w:val="none"/>
        </w:rPr>
        <w:t xml:space="preserve">开户银行：                   </w:t>
      </w:r>
    </w:p>
    <w:p w14:paraId="464DABCA">
      <w:pPr>
        <w:spacing w:line="360" w:lineRule="auto"/>
        <w:ind w:firstLine="480"/>
        <w:outlineLvl w:val="0"/>
        <w:rPr>
          <w:rFonts w:ascii="黑体" w:hAnsi="宋体" w:eastAsia="黑体" w:cs="黑体"/>
          <w:color w:val="auto"/>
          <w:sz w:val="24"/>
          <w:szCs w:val="24"/>
          <w:highlight w:val="none"/>
        </w:rPr>
      </w:pPr>
      <w:r>
        <w:rPr>
          <w:rFonts w:hint="eastAsia" w:hAnsi="宋体"/>
          <w:bCs/>
          <w:color w:val="auto"/>
          <w:sz w:val="24"/>
          <w:szCs w:val="22"/>
          <w:highlight w:val="none"/>
        </w:rPr>
        <w:t>开户账号：</w:t>
      </w:r>
    </w:p>
    <w:p w14:paraId="5A269010">
      <w:pPr>
        <w:spacing w:line="360" w:lineRule="auto"/>
        <w:outlineLvl w:val="0"/>
        <w:rPr>
          <w:rFonts w:ascii="黑体" w:hAnsi="宋体" w:eastAsia="黑体" w:cs="黑体"/>
          <w:color w:val="auto"/>
          <w:sz w:val="24"/>
          <w:szCs w:val="24"/>
          <w:highlight w:val="none"/>
        </w:rPr>
      </w:pPr>
    </w:p>
    <w:p w14:paraId="1F47A60C">
      <w:pPr>
        <w:spacing w:line="360" w:lineRule="auto"/>
        <w:outlineLvl w:val="0"/>
        <w:rPr>
          <w:rFonts w:ascii="黑体" w:hAnsi="宋体" w:eastAsia="黑体" w:cs="黑体"/>
          <w:color w:val="auto"/>
          <w:sz w:val="24"/>
          <w:szCs w:val="24"/>
          <w:highlight w:val="none"/>
        </w:rPr>
      </w:pPr>
    </w:p>
    <w:p w14:paraId="62D483AD">
      <w:pPr>
        <w:pStyle w:val="6"/>
        <w:numPr>
          <w:ilvl w:val="4"/>
          <w:numId w:val="0"/>
        </w:numPr>
        <w:ind w:leftChars="0"/>
        <w:rPr>
          <w:highlight w:val="none"/>
        </w:rPr>
      </w:pPr>
    </w:p>
    <w:p w14:paraId="38315F65">
      <w:pPr>
        <w:rPr>
          <w:highlight w:val="none"/>
        </w:rPr>
      </w:pPr>
    </w:p>
    <w:p w14:paraId="420F9DC0">
      <w:pPr>
        <w:outlineLvl w:val="0"/>
        <w:rPr>
          <w:rFonts w:ascii="黑体" w:hAnsi="宋体" w:eastAsia="黑体" w:cs="黑体"/>
          <w:color w:val="auto"/>
          <w:sz w:val="24"/>
          <w:szCs w:val="24"/>
          <w:highlight w:val="none"/>
        </w:rPr>
      </w:pPr>
    </w:p>
    <w:p w14:paraId="5F6051FA">
      <w:pPr>
        <w:outlineLvl w:val="0"/>
        <w:rPr>
          <w:rFonts w:ascii="黑体" w:hAnsi="宋体" w:eastAsia="黑体" w:cs="黑体"/>
          <w:color w:val="auto"/>
          <w:sz w:val="24"/>
          <w:szCs w:val="24"/>
          <w:highlight w:val="none"/>
        </w:rPr>
      </w:pPr>
    </w:p>
    <w:p w14:paraId="150C5054">
      <w:pPr>
        <w:outlineLvl w:val="0"/>
        <w:rPr>
          <w:rFonts w:ascii="黑体" w:hAnsi="宋体" w:eastAsia="黑体"/>
          <w:color w:val="auto"/>
          <w:sz w:val="24"/>
          <w:szCs w:val="24"/>
          <w:highlight w:val="none"/>
        </w:rPr>
      </w:pPr>
      <w:r>
        <w:rPr>
          <w:rFonts w:hint="eastAsia" w:ascii="黑体" w:hAnsi="宋体" w:eastAsia="黑体" w:cs="黑体"/>
          <w:color w:val="auto"/>
          <w:sz w:val="24"/>
          <w:szCs w:val="24"/>
          <w:highlight w:val="none"/>
        </w:rPr>
        <w:t>（二）报价一览表（格式）</w:t>
      </w:r>
    </w:p>
    <w:p w14:paraId="7972C26D">
      <w:pPr>
        <w:jc w:val="center"/>
        <w:outlineLvl w:val="0"/>
        <w:rPr>
          <w:rFonts w:ascii="黑体" w:eastAsia="黑体"/>
          <w:color w:val="auto"/>
          <w:sz w:val="28"/>
          <w:szCs w:val="28"/>
          <w:highlight w:val="none"/>
        </w:rPr>
      </w:pPr>
    </w:p>
    <w:p w14:paraId="27EEB658">
      <w:pPr>
        <w:jc w:val="center"/>
        <w:outlineLvl w:val="0"/>
        <w:rPr>
          <w:rFonts w:ascii="黑体" w:eastAsia="黑体"/>
          <w:color w:val="auto"/>
          <w:sz w:val="36"/>
          <w:szCs w:val="36"/>
          <w:highlight w:val="none"/>
        </w:rPr>
      </w:pPr>
      <w:r>
        <w:rPr>
          <w:rFonts w:hint="eastAsia" w:ascii="黑体" w:eastAsia="黑体" w:cs="黑体"/>
          <w:color w:val="auto"/>
          <w:sz w:val="36"/>
          <w:szCs w:val="36"/>
          <w:highlight w:val="none"/>
          <w:lang w:val="en-US" w:eastAsia="zh-CN"/>
        </w:rPr>
        <w:t>磋商</w:t>
      </w:r>
      <w:r>
        <w:rPr>
          <w:rFonts w:hint="eastAsia" w:ascii="黑体" w:eastAsia="黑体" w:cs="黑体"/>
          <w:color w:val="auto"/>
          <w:sz w:val="36"/>
          <w:szCs w:val="36"/>
          <w:highlight w:val="none"/>
        </w:rPr>
        <w:t>报价一览表</w:t>
      </w:r>
    </w:p>
    <w:p w14:paraId="6ECEA9BF">
      <w:pPr>
        <w:spacing w:line="300" w:lineRule="auto"/>
        <w:rPr>
          <w:rFonts w:ascii="宋体"/>
          <w:color w:val="auto"/>
          <w:sz w:val="24"/>
          <w:szCs w:val="24"/>
          <w:highlight w:val="none"/>
        </w:rPr>
      </w:pPr>
    </w:p>
    <w:p w14:paraId="39143133">
      <w:pPr>
        <w:spacing w:line="300" w:lineRule="auto"/>
        <w:rPr>
          <w:rFonts w:ascii="宋体"/>
          <w:color w:val="auto"/>
          <w:highlight w:val="none"/>
        </w:rPr>
      </w:pPr>
      <w:r>
        <w:rPr>
          <w:rFonts w:hint="eastAsia" w:ascii="宋体" w:hAnsi="宋体" w:cs="宋体"/>
          <w:color w:val="auto"/>
          <w:sz w:val="24"/>
          <w:szCs w:val="24"/>
          <w:highlight w:val="none"/>
          <w:lang w:eastAsia="zh-CN"/>
        </w:rPr>
        <w:t>磋商供应商</w:t>
      </w:r>
      <w:r>
        <w:rPr>
          <w:rFonts w:hint="eastAsia" w:ascii="宋体" w:hAnsi="宋体" w:cs="宋体"/>
          <w:color w:val="auto"/>
          <w:sz w:val="24"/>
          <w:szCs w:val="24"/>
          <w:highlight w:val="none"/>
        </w:rPr>
        <w:t>全称（加盖公章）：采购编号：</w:t>
      </w:r>
    </w:p>
    <w:tbl>
      <w:tblPr>
        <w:tblStyle w:val="40"/>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50"/>
        <w:gridCol w:w="7402"/>
      </w:tblGrid>
      <w:tr w14:paraId="5EFB5E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83" w:hRule="atLeast"/>
        </w:trPr>
        <w:tc>
          <w:tcPr>
            <w:tcW w:w="1243" w:type="pct"/>
            <w:noWrap w:val="0"/>
            <w:vAlign w:val="center"/>
          </w:tcPr>
          <w:p w14:paraId="468AAD6D">
            <w:pPr>
              <w:jc w:val="center"/>
              <w:rPr>
                <w:rFonts w:ascii="宋体"/>
                <w:color w:val="auto"/>
                <w:sz w:val="24"/>
                <w:szCs w:val="24"/>
                <w:highlight w:val="none"/>
              </w:rPr>
            </w:pPr>
            <w:r>
              <w:rPr>
                <w:rFonts w:hint="eastAsia" w:ascii="宋体" w:hAnsi="宋体" w:cs="宋体"/>
                <w:color w:val="auto"/>
                <w:sz w:val="24"/>
                <w:szCs w:val="24"/>
                <w:highlight w:val="none"/>
              </w:rPr>
              <w:t>报价（元）</w:t>
            </w:r>
          </w:p>
        </w:tc>
        <w:tc>
          <w:tcPr>
            <w:tcW w:w="3756" w:type="pct"/>
            <w:noWrap w:val="0"/>
            <w:vAlign w:val="center"/>
          </w:tcPr>
          <w:p w14:paraId="2C332A7B">
            <w:pPr>
              <w:pStyle w:val="17"/>
              <w:spacing w:line="30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小写：</w:t>
            </w:r>
          </w:p>
          <w:p w14:paraId="057EF884">
            <w:pPr>
              <w:pStyle w:val="17"/>
              <w:spacing w:line="30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大写：</w:t>
            </w:r>
          </w:p>
        </w:tc>
      </w:tr>
      <w:tr w14:paraId="4D9F67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31" w:hRule="atLeast"/>
        </w:trPr>
        <w:tc>
          <w:tcPr>
            <w:tcW w:w="1243" w:type="pct"/>
            <w:noWrap w:val="0"/>
            <w:vAlign w:val="center"/>
          </w:tcPr>
          <w:p w14:paraId="0CC6315E">
            <w:pPr>
              <w:spacing w:line="300" w:lineRule="auto"/>
              <w:jc w:val="center"/>
              <w:rPr>
                <w:rFonts w:ascii="宋体" w:hAnsi="宋体" w:cs="宋体"/>
                <w:color w:val="auto"/>
                <w:sz w:val="24"/>
                <w:szCs w:val="22"/>
                <w:highlight w:val="none"/>
              </w:rPr>
            </w:pPr>
            <w:r>
              <w:rPr>
                <w:rFonts w:hint="eastAsia" w:ascii="宋体" w:hAnsi="宋体" w:cs="宋体"/>
                <w:color w:val="auto"/>
                <w:sz w:val="24"/>
                <w:szCs w:val="22"/>
                <w:highlight w:val="none"/>
              </w:rPr>
              <w:t xml:space="preserve"> 工期</w:t>
            </w:r>
          </w:p>
        </w:tc>
        <w:tc>
          <w:tcPr>
            <w:tcW w:w="3756" w:type="pct"/>
            <w:noWrap w:val="0"/>
            <w:vAlign w:val="center"/>
          </w:tcPr>
          <w:p w14:paraId="0F13FCBA">
            <w:pPr>
              <w:spacing w:line="300" w:lineRule="auto"/>
              <w:rPr>
                <w:rFonts w:ascii="宋体"/>
                <w:color w:val="auto"/>
                <w:sz w:val="24"/>
                <w:szCs w:val="24"/>
                <w:highlight w:val="none"/>
              </w:rPr>
            </w:pPr>
          </w:p>
        </w:tc>
      </w:tr>
      <w:tr w14:paraId="2A4638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31" w:hRule="atLeast"/>
        </w:trPr>
        <w:tc>
          <w:tcPr>
            <w:tcW w:w="1243" w:type="pct"/>
            <w:noWrap w:val="0"/>
            <w:vAlign w:val="center"/>
          </w:tcPr>
          <w:p w14:paraId="4FD526AA">
            <w:pPr>
              <w:widowControl/>
              <w:spacing w:line="360" w:lineRule="auto"/>
              <w:jc w:val="center"/>
              <w:rPr>
                <w:rFonts w:ascii="宋体" w:hAnsi="宋体" w:cs="宋体"/>
                <w:color w:val="auto"/>
                <w:sz w:val="24"/>
                <w:szCs w:val="22"/>
                <w:highlight w:val="none"/>
              </w:rPr>
            </w:pPr>
            <w:r>
              <w:rPr>
                <w:rFonts w:hint="eastAsia" w:ascii="宋体" w:hAnsi="宋体" w:cs="宋体"/>
                <w:color w:val="auto"/>
                <w:sz w:val="24"/>
                <w:highlight w:val="none"/>
              </w:rPr>
              <w:t>误期违约金</w:t>
            </w:r>
          </w:p>
        </w:tc>
        <w:tc>
          <w:tcPr>
            <w:tcW w:w="3756" w:type="pct"/>
            <w:noWrap w:val="0"/>
            <w:vAlign w:val="center"/>
          </w:tcPr>
          <w:p w14:paraId="192533EB">
            <w:pPr>
              <w:spacing w:line="300" w:lineRule="auto"/>
              <w:rPr>
                <w:rFonts w:ascii="宋体"/>
                <w:color w:val="auto"/>
                <w:sz w:val="24"/>
                <w:szCs w:val="24"/>
                <w:highlight w:val="none"/>
              </w:rPr>
            </w:pPr>
          </w:p>
        </w:tc>
      </w:tr>
      <w:tr w14:paraId="5A4F5F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31" w:hRule="atLeast"/>
        </w:trPr>
        <w:tc>
          <w:tcPr>
            <w:tcW w:w="1243" w:type="pct"/>
            <w:noWrap w:val="0"/>
            <w:vAlign w:val="center"/>
          </w:tcPr>
          <w:p w14:paraId="3AA4109D">
            <w:pPr>
              <w:spacing w:line="300" w:lineRule="auto"/>
              <w:jc w:val="center"/>
              <w:rPr>
                <w:rFonts w:ascii="宋体" w:hAnsi="宋体" w:cs="宋体"/>
                <w:color w:val="auto"/>
                <w:sz w:val="24"/>
                <w:szCs w:val="22"/>
                <w:highlight w:val="none"/>
              </w:rPr>
            </w:pPr>
            <w:r>
              <w:rPr>
                <w:rFonts w:hint="eastAsia" w:ascii="宋体" w:hAnsi="宋体" w:cs="宋体"/>
                <w:color w:val="auto"/>
                <w:sz w:val="24"/>
                <w:szCs w:val="24"/>
                <w:highlight w:val="none"/>
              </w:rPr>
              <w:t>质量要求</w:t>
            </w:r>
          </w:p>
        </w:tc>
        <w:tc>
          <w:tcPr>
            <w:tcW w:w="3756" w:type="pct"/>
            <w:noWrap w:val="0"/>
            <w:vAlign w:val="center"/>
          </w:tcPr>
          <w:p w14:paraId="6AC57316">
            <w:pPr>
              <w:spacing w:line="300" w:lineRule="auto"/>
              <w:rPr>
                <w:rFonts w:ascii="宋体"/>
                <w:color w:val="auto"/>
                <w:sz w:val="24"/>
                <w:szCs w:val="24"/>
                <w:highlight w:val="none"/>
              </w:rPr>
            </w:pPr>
          </w:p>
        </w:tc>
      </w:tr>
      <w:tr w14:paraId="7545C6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31" w:hRule="atLeast"/>
        </w:trPr>
        <w:tc>
          <w:tcPr>
            <w:tcW w:w="1243" w:type="pct"/>
            <w:noWrap w:val="0"/>
            <w:vAlign w:val="center"/>
          </w:tcPr>
          <w:p w14:paraId="4DD7FE31">
            <w:pPr>
              <w:spacing w:line="300" w:lineRule="auto"/>
              <w:jc w:val="center"/>
              <w:rPr>
                <w:rFonts w:ascii="宋体"/>
                <w:color w:val="auto"/>
                <w:sz w:val="24"/>
                <w:szCs w:val="24"/>
                <w:highlight w:val="none"/>
              </w:rPr>
            </w:pPr>
            <w:r>
              <w:rPr>
                <w:rFonts w:hint="eastAsia" w:ascii="宋体" w:hAnsi="宋体" w:cs="宋体"/>
                <w:color w:val="auto"/>
                <w:sz w:val="24"/>
                <w:highlight w:val="none"/>
              </w:rPr>
              <w:t>质量违约金</w:t>
            </w:r>
          </w:p>
        </w:tc>
        <w:tc>
          <w:tcPr>
            <w:tcW w:w="3756" w:type="pct"/>
            <w:noWrap w:val="0"/>
            <w:vAlign w:val="center"/>
          </w:tcPr>
          <w:p w14:paraId="38ED650C">
            <w:pPr>
              <w:spacing w:line="300" w:lineRule="auto"/>
              <w:rPr>
                <w:rFonts w:ascii="宋体"/>
                <w:color w:val="auto"/>
                <w:sz w:val="24"/>
                <w:szCs w:val="24"/>
                <w:highlight w:val="none"/>
              </w:rPr>
            </w:pPr>
          </w:p>
        </w:tc>
      </w:tr>
      <w:tr w14:paraId="228D58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31" w:hRule="atLeast"/>
        </w:trPr>
        <w:tc>
          <w:tcPr>
            <w:tcW w:w="1243" w:type="pct"/>
            <w:noWrap w:val="0"/>
            <w:vAlign w:val="center"/>
          </w:tcPr>
          <w:p w14:paraId="2F1E71ED">
            <w:pPr>
              <w:spacing w:line="300" w:lineRule="auto"/>
              <w:jc w:val="center"/>
              <w:rPr>
                <w:rFonts w:ascii="宋体"/>
                <w:color w:val="auto"/>
                <w:sz w:val="24"/>
                <w:szCs w:val="24"/>
                <w:highlight w:val="none"/>
              </w:rPr>
            </w:pPr>
            <w:r>
              <w:rPr>
                <w:rFonts w:hint="eastAsia" w:ascii="宋体"/>
                <w:color w:val="auto"/>
                <w:sz w:val="24"/>
                <w:szCs w:val="24"/>
                <w:highlight w:val="none"/>
              </w:rPr>
              <w:t>项目负责人</w:t>
            </w:r>
          </w:p>
        </w:tc>
        <w:tc>
          <w:tcPr>
            <w:tcW w:w="3756" w:type="pct"/>
            <w:noWrap w:val="0"/>
            <w:vAlign w:val="center"/>
          </w:tcPr>
          <w:p w14:paraId="0941BFB3">
            <w:pPr>
              <w:spacing w:line="300" w:lineRule="auto"/>
              <w:rPr>
                <w:rFonts w:ascii="宋体"/>
                <w:color w:val="auto"/>
                <w:sz w:val="24"/>
                <w:szCs w:val="24"/>
                <w:highlight w:val="none"/>
              </w:rPr>
            </w:pPr>
          </w:p>
        </w:tc>
      </w:tr>
    </w:tbl>
    <w:p w14:paraId="48AADB6A">
      <w:pPr>
        <w:spacing w:line="300" w:lineRule="auto"/>
        <w:rPr>
          <w:rFonts w:ascii="宋体"/>
          <w:color w:val="auto"/>
          <w:sz w:val="24"/>
          <w:szCs w:val="24"/>
          <w:highlight w:val="none"/>
        </w:rPr>
      </w:pPr>
    </w:p>
    <w:p w14:paraId="728A0D58">
      <w:pPr>
        <w:rPr>
          <w:rFonts w:ascii="宋体"/>
          <w:color w:val="auto"/>
          <w:sz w:val="24"/>
          <w:szCs w:val="24"/>
          <w:highlight w:val="none"/>
        </w:rPr>
      </w:pPr>
      <w:r>
        <w:rPr>
          <w:rFonts w:hint="eastAsia" w:ascii="宋体" w:hAnsi="宋体" w:cs="宋体"/>
          <w:color w:val="auto"/>
          <w:sz w:val="24"/>
          <w:szCs w:val="24"/>
          <w:highlight w:val="none"/>
        </w:rPr>
        <w:t>法定代表人或授权代表签字：日期：</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年</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月</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日</w:t>
      </w:r>
    </w:p>
    <w:p w14:paraId="39886BCE">
      <w:pPr>
        <w:rPr>
          <w:rFonts w:ascii="宋体"/>
          <w:color w:val="auto"/>
          <w:sz w:val="24"/>
          <w:szCs w:val="24"/>
          <w:highlight w:val="none"/>
        </w:rPr>
      </w:pPr>
      <w:r>
        <w:rPr>
          <w:rFonts w:hint="eastAsia" w:ascii="宋体" w:hAnsi="宋体" w:cs="宋体"/>
          <w:color w:val="auto"/>
          <w:sz w:val="24"/>
          <w:szCs w:val="24"/>
          <w:highlight w:val="none"/>
        </w:rPr>
        <w:t>填写说明：</w:t>
      </w:r>
    </w:p>
    <w:p w14:paraId="3C49A0FD">
      <w:pPr>
        <w:spacing w:line="500" w:lineRule="exact"/>
        <w:ind w:firstLine="482"/>
        <w:rPr>
          <w:rFonts w:ascii="宋体"/>
          <w:b/>
          <w:bCs/>
          <w:color w:val="auto"/>
          <w:sz w:val="24"/>
          <w:szCs w:val="24"/>
          <w:highlight w:val="none"/>
        </w:rPr>
      </w:pPr>
      <w:r>
        <w:rPr>
          <w:rFonts w:hint="eastAsia" w:ascii="宋体" w:hAnsi="宋体" w:cs="宋体"/>
          <w:b/>
          <w:bCs/>
          <w:color w:val="auto"/>
          <w:sz w:val="24"/>
          <w:szCs w:val="24"/>
          <w:highlight w:val="none"/>
        </w:rPr>
        <w:t>报价一览表中的内容应与响应函内容一致，否则评标时一律按报价一览表中的内容为准，报价一览表中必须盖章或签字。</w:t>
      </w:r>
    </w:p>
    <w:p w14:paraId="553B9893">
      <w:pPr>
        <w:spacing w:line="400" w:lineRule="exact"/>
        <w:jc w:val="center"/>
        <w:rPr>
          <w:rFonts w:ascii="黑体" w:hAnsi="宋体" w:eastAsia="黑体"/>
          <w:color w:val="auto"/>
          <w:sz w:val="24"/>
          <w:szCs w:val="24"/>
          <w:highlight w:val="none"/>
        </w:rPr>
      </w:pPr>
    </w:p>
    <w:p w14:paraId="56917D36">
      <w:pPr>
        <w:spacing w:line="400" w:lineRule="exact"/>
        <w:jc w:val="center"/>
        <w:rPr>
          <w:rFonts w:ascii="黑体" w:hAnsi="宋体" w:eastAsia="黑体"/>
          <w:color w:val="auto"/>
          <w:sz w:val="24"/>
          <w:szCs w:val="24"/>
          <w:highlight w:val="none"/>
        </w:rPr>
      </w:pPr>
    </w:p>
    <w:p w14:paraId="3AAAF5C9">
      <w:pPr>
        <w:spacing w:line="360" w:lineRule="auto"/>
        <w:rPr>
          <w:rFonts w:ascii="黑体" w:eastAsia="黑体" w:cs="黑体"/>
          <w:color w:val="auto"/>
          <w:sz w:val="24"/>
          <w:szCs w:val="24"/>
          <w:highlight w:val="none"/>
        </w:rPr>
      </w:pPr>
    </w:p>
    <w:p w14:paraId="747C9E97">
      <w:pPr>
        <w:spacing w:line="360" w:lineRule="auto"/>
        <w:rPr>
          <w:rFonts w:ascii="黑体" w:eastAsia="黑体" w:cs="黑体"/>
          <w:color w:val="auto"/>
          <w:sz w:val="24"/>
          <w:szCs w:val="24"/>
          <w:highlight w:val="none"/>
        </w:rPr>
      </w:pPr>
    </w:p>
    <w:p w14:paraId="57B513A7">
      <w:pPr>
        <w:spacing w:line="360" w:lineRule="auto"/>
        <w:rPr>
          <w:rFonts w:ascii="黑体" w:eastAsia="黑体" w:cs="黑体"/>
          <w:color w:val="auto"/>
          <w:sz w:val="24"/>
          <w:szCs w:val="24"/>
          <w:highlight w:val="none"/>
        </w:rPr>
      </w:pPr>
    </w:p>
    <w:p w14:paraId="7579EA7D">
      <w:pPr>
        <w:spacing w:line="360" w:lineRule="auto"/>
        <w:rPr>
          <w:rFonts w:ascii="黑体" w:eastAsia="黑体" w:cs="黑体"/>
          <w:color w:val="auto"/>
          <w:sz w:val="24"/>
          <w:szCs w:val="24"/>
          <w:highlight w:val="none"/>
        </w:rPr>
      </w:pPr>
    </w:p>
    <w:p w14:paraId="2EBDFD59">
      <w:pPr>
        <w:spacing w:line="360" w:lineRule="auto"/>
        <w:rPr>
          <w:rFonts w:ascii="黑体" w:eastAsia="黑体" w:cs="黑体"/>
          <w:color w:val="auto"/>
          <w:sz w:val="24"/>
          <w:szCs w:val="24"/>
          <w:highlight w:val="none"/>
        </w:rPr>
      </w:pPr>
    </w:p>
    <w:p w14:paraId="2C3F4002">
      <w:pPr>
        <w:rPr>
          <w:rFonts w:ascii="黑体" w:eastAsia="黑体" w:cs="黑体"/>
          <w:color w:val="auto"/>
          <w:sz w:val="24"/>
          <w:szCs w:val="24"/>
          <w:highlight w:val="none"/>
        </w:rPr>
      </w:pPr>
    </w:p>
    <w:p w14:paraId="1C922AFC">
      <w:pPr>
        <w:outlineLvl w:val="0"/>
        <w:rPr>
          <w:rFonts w:hint="eastAsia" w:ascii="黑体" w:hAnsi="宋体" w:eastAsia="黑体" w:cs="黑体"/>
          <w:color w:val="auto"/>
          <w:sz w:val="24"/>
          <w:szCs w:val="24"/>
          <w:highlight w:val="none"/>
        </w:rPr>
      </w:pPr>
    </w:p>
    <w:p w14:paraId="6002240A">
      <w:pPr>
        <w:outlineLvl w:val="0"/>
        <w:rPr>
          <w:rFonts w:ascii="黑体" w:hAnsi="宋体" w:eastAsia="黑体" w:cs="黑体"/>
          <w:color w:val="auto"/>
          <w:sz w:val="24"/>
          <w:szCs w:val="24"/>
          <w:highlight w:val="none"/>
        </w:rPr>
      </w:pPr>
      <w:r>
        <w:rPr>
          <w:rFonts w:hint="eastAsia" w:ascii="黑体" w:hAnsi="宋体" w:eastAsia="黑体" w:cs="黑体"/>
          <w:color w:val="auto"/>
          <w:sz w:val="24"/>
          <w:szCs w:val="24"/>
          <w:highlight w:val="none"/>
        </w:rPr>
        <w:t>（三）承诺书（格式）</w:t>
      </w:r>
    </w:p>
    <w:p w14:paraId="50AF3DB1">
      <w:pPr>
        <w:ind w:left="420"/>
        <w:jc w:val="center"/>
        <w:outlineLvl w:val="0"/>
        <w:rPr>
          <w:rFonts w:ascii="宋体" w:hAnsi="宋体" w:cs="宋体"/>
          <w:bCs/>
          <w:color w:val="auto"/>
          <w:sz w:val="32"/>
          <w:szCs w:val="32"/>
          <w:highlight w:val="none"/>
        </w:rPr>
      </w:pPr>
    </w:p>
    <w:p w14:paraId="7CF6184F">
      <w:pPr>
        <w:keepNext/>
        <w:jc w:val="center"/>
        <w:outlineLvl w:val="2"/>
        <w:rPr>
          <w:rFonts w:ascii="宋体" w:hAnsi="宋体" w:cs="宋体"/>
          <w:bCs/>
          <w:color w:val="auto"/>
          <w:sz w:val="28"/>
          <w:szCs w:val="28"/>
          <w:highlight w:val="none"/>
        </w:rPr>
      </w:pPr>
      <w:r>
        <w:rPr>
          <w:rFonts w:hint="eastAsia" w:ascii="宋体" w:hAnsi="宋体" w:cs="宋体"/>
          <w:b/>
          <w:color w:val="auto"/>
          <w:sz w:val="28"/>
          <w:szCs w:val="22"/>
          <w:highlight w:val="none"/>
        </w:rPr>
        <w:t>承诺书一</w:t>
      </w:r>
    </w:p>
    <w:p w14:paraId="39E66C93">
      <w:pPr>
        <w:spacing w:line="360" w:lineRule="auto"/>
        <w:ind w:firstLine="360"/>
        <w:outlineLvl w:val="0"/>
        <w:rPr>
          <w:rFonts w:ascii="宋体" w:hAnsi="宋体" w:cs="宋体"/>
          <w:bCs/>
          <w:color w:val="auto"/>
          <w:sz w:val="24"/>
          <w:szCs w:val="22"/>
          <w:highlight w:val="none"/>
        </w:rPr>
      </w:pPr>
      <w:r>
        <w:rPr>
          <w:rFonts w:hint="eastAsia" w:ascii="宋体" w:hAnsi="宋体" w:cs="宋体"/>
          <w:bCs/>
          <w:color w:val="auto"/>
          <w:sz w:val="24"/>
          <w:szCs w:val="22"/>
          <w:highlight w:val="none"/>
        </w:rPr>
        <w:t>（</w:t>
      </w:r>
      <w:r>
        <w:rPr>
          <w:rFonts w:hint="eastAsia" w:ascii="宋体" w:hAnsi="宋体" w:cs="宋体"/>
          <w:bCs/>
          <w:color w:val="auto"/>
          <w:sz w:val="24"/>
          <w:szCs w:val="22"/>
          <w:highlight w:val="none"/>
          <w:lang w:eastAsia="zh-CN"/>
        </w:rPr>
        <w:t>磋商供应商</w:t>
      </w:r>
      <w:r>
        <w:rPr>
          <w:rFonts w:hint="eastAsia" w:ascii="宋体" w:hAnsi="宋体" w:cs="宋体"/>
          <w:bCs/>
          <w:color w:val="auto"/>
          <w:sz w:val="24"/>
          <w:szCs w:val="22"/>
          <w:highlight w:val="none"/>
        </w:rPr>
        <w:t>名称）在此承诺：</w:t>
      </w:r>
    </w:p>
    <w:p w14:paraId="74CDEB52">
      <w:pPr>
        <w:spacing w:line="360" w:lineRule="auto"/>
        <w:ind w:firstLine="360"/>
        <w:outlineLvl w:val="0"/>
        <w:rPr>
          <w:rFonts w:ascii="宋体" w:hAnsi="宋体" w:cs="宋体"/>
          <w:bCs/>
          <w:color w:val="auto"/>
          <w:sz w:val="24"/>
          <w:szCs w:val="22"/>
          <w:highlight w:val="none"/>
        </w:rPr>
      </w:pPr>
    </w:p>
    <w:p w14:paraId="0D5593B9">
      <w:pPr>
        <w:spacing w:line="360" w:lineRule="auto"/>
        <w:ind w:firstLine="600"/>
        <w:outlineLvl w:val="0"/>
        <w:rPr>
          <w:rFonts w:ascii="宋体" w:hAnsi="宋体" w:cs="宋体"/>
          <w:bCs/>
          <w:color w:val="auto"/>
          <w:sz w:val="24"/>
          <w:szCs w:val="22"/>
          <w:highlight w:val="none"/>
        </w:rPr>
      </w:pPr>
      <w:r>
        <w:rPr>
          <w:rFonts w:hint="eastAsia" w:ascii="宋体" w:hAnsi="宋体" w:cs="宋体"/>
          <w:bCs/>
          <w:color w:val="auto"/>
          <w:sz w:val="24"/>
          <w:szCs w:val="22"/>
          <w:highlight w:val="none"/>
        </w:rPr>
        <w:t>我公司（单位）愿针对此次</w:t>
      </w:r>
      <w:r>
        <w:rPr>
          <w:rFonts w:hint="eastAsia" w:ascii="宋体" w:hAnsi="宋体" w:cs="宋体"/>
          <w:bCs/>
          <w:color w:val="auto"/>
          <w:sz w:val="24"/>
          <w:szCs w:val="22"/>
          <w:highlight w:val="none"/>
          <w:u w:val="single"/>
        </w:rPr>
        <w:t xml:space="preserve">              （项目名称）</w:t>
      </w:r>
      <w:r>
        <w:rPr>
          <w:rFonts w:hint="eastAsia" w:ascii="宋体" w:hAnsi="宋体" w:cs="宋体"/>
          <w:bCs/>
          <w:color w:val="auto"/>
          <w:sz w:val="24"/>
          <w:szCs w:val="22"/>
          <w:highlight w:val="none"/>
        </w:rPr>
        <w:t>进行投标。</w:t>
      </w:r>
    </w:p>
    <w:p w14:paraId="2A755616">
      <w:pPr>
        <w:spacing w:line="360" w:lineRule="auto"/>
        <w:ind w:firstLine="600"/>
        <w:outlineLvl w:val="0"/>
        <w:rPr>
          <w:rFonts w:ascii="宋体" w:hAnsi="宋体" w:cs="宋体"/>
          <w:bCs/>
          <w:color w:val="auto"/>
          <w:sz w:val="24"/>
          <w:szCs w:val="22"/>
          <w:highlight w:val="none"/>
        </w:rPr>
      </w:pPr>
      <w:r>
        <w:rPr>
          <w:rFonts w:hint="eastAsia" w:ascii="宋体" w:hAnsi="宋体" w:cs="宋体"/>
          <w:bCs/>
          <w:color w:val="auto"/>
          <w:sz w:val="24"/>
          <w:szCs w:val="22"/>
          <w:highlight w:val="none"/>
        </w:rPr>
        <w:t>我公司符合《中华人民共和国政府采购法》第二十二条的规定，在此郑重承诺具备以下条件：</w:t>
      </w:r>
    </w:p>
    <w:p w14:paraId="3C19284D">
      <w:pPr>
        <w:spacing w:line="360" w:lineRule="auto"/>
        <w:ind w:firstLine="600"/>
        <w:outlineLvl w:val="0"/>
        <w:rPr>
          <w:rFonts w:ascii="宋体" w:hAnsi="宋体" w:cs="宋体"/>
          <w:bCs/>
          <w:color w:val="auto"/>
          <w:sz w:val="24"/>
          <w:szCs w:val="22"/>
          <w:highlight w:val="none"/>
        </w:rPr>
      </w:pPr>
      <w:r>
        <w:rPr>
          <w:rFonts w:hint="eastAsia" w:ascii="宋体" w:hAnsi="宋体" w:cs="宋体"/>
          <w:bCs/>
          <w:color w:val="auto"/>
          <w:sz w:val="24"/>
          <w:szCs w:val="22"/>
          <w:highlight w:val="none"/>
        </w:rPr>
        <w:t>（一）具有独立承担民事责任的能力；</w:t>
      </w:r>
    </w:p>
    <w:p w14:paraId="074C3695">
      <w:pPr>
        <w:spacing w:line="360" w:lineRule="auto"/>
        <w:ind w:firstLine="600"/>
        <w:outlineLvl w:val="0"/>
        <w:rPr>
          <w:rFonts w:ascii="宋体" w:hAnsi="宋体" w:cs="宋体"/>
          <w:bCs/>
          <w:color w:val="auto"/>
          <w:sz w:val="24"/>
          <w:szCs w:val="22"/>
          <w:highlight w:val="none"/>
        </w:rPr>
      </w:pPr>
      <w:r>
        <w:rPr>
          <w:rFonts w:hint="eastAsia" w:ascii="宋体" w:hAnsi="宋体" w:cs="宋体"/>
          <w:bCs/>
          <w:color w:val="auto"/>
          <w:sz w:val="24"/>
          <w:szCs w:val="22"/>
          <w:highlight w:val="none"/>
        </w:rPr>
        <w:t>（二）具有良好的商业信誉和健全的财务会计制度；</w:t>
      </w:r>
    </w:p>
    <w:p w14:paraId="11472CE5">
      <w:pPr>
        <w:spacing w:line="360" w:lineRule="auto"/>
        <w:ind w:firstLine="600"/>
        <w:outlineLvl w:val="0"/>
        <w:rPr>
          <w:rFonts w:ascii="宋体" w:hAnsi="宋体" w:cs="宋体"/>
          <w:bCs/>
          <w:color w:val="auto"/>
          <w:sz w:val="24"/>
          <w:szCs w:val="22"/>
          <w:highlight w:val="none"/>
        </w:rPr>
      </w:pPr>
      <w:r>
        <w:rPr>
          <w:rFonts w:hint="eastAsia" w:ascii="宋体" w:hAnsi="宋体" w:cs="宋体"/>
          <w:bCs/>
          <w:color w:val="auto"/>
          <w:sz w:val="24"/>
          <w:szCs w:val="22"/>
          <w:highlight w:val="none"/>
        </w:rPr>
        <w:t>（三）具有履行合同所必需的设备和专业技术能力；</w:t>
      </w:r>
    </w:p>
    <w:p w14:paraId="4D58D142">
      <w:pPr>
        <w:spacing w:line="360" w:lineRule="auto"/>
        <w:ind w:firstLine="600"/>
        <w:outlineLvl w:val="0"/>
        <w:rPr>
          <w:rFonts w:ascii="宋体" w:hAnsi="宋体" w:cs="宋体"/>
          <w:bCs/>
          <w:color w:val="auto"/>
          <w:sz w:val="24"/>
          <w:szCs w:val="22"/>
          <w:highlight w:val="none"/>
        </w:rPr>
      </w:pPr>
      <w:r>
        <w:rPr>
          <w:rFonts w:hint="eastAsia" w:ascii="宋体" w:hAnsi="宋体" w:cs="宋体"/>
          <w:bCs/>
          <w:color w:val="auto"/>
          <w:sz w:val="24"/>
          <w:szCs w:val="22"/>
          <w:highlight w:val="none"/>
        </w:rPr>
        <w:t>（四）有依法缴纳税收和社会保障资金的良好记录；</w:t>
      </w:r>
    </w:p>
    <w:p w14:paraId="0E6D03A0">
      <w:pPr>
        <w:spacing w:line="360" w:lineRule="auto"/>
        <w:ind w:firstLine="600"/>
        <w:outlineLvl w:val="0"/>
        <w:rPr>
          <w:rFonts w:ascii="宋体" w:hAnsi="宋体" w:cs="宋体"/>
          <w:bCs/>
          <w:color w:val="auto"/>
          <w:sz w:val="24"/>
          <w:szCs w:val="22"/>
          <w:highlight w:val="none"/>
        </w:rPr>
      </w:pPr>
      <w:r>
        <w:rPr>
          <w:rFonts w:hint="eastAsia" w:ascii="宋体" w:hAnsi="宋体" w:cs="宋体"/>
          <w:bCs/>
          <w:color w:val="auto"/>
          <w:sz w:val="24"/>
          <w:szCs w:val="22"/>
          <w:highlight w:val="none"/>
        </w:rPr>
        <w:t>（五）近三年内，在经营活动中没有重大违法记录；</w:t>
      </w:r>
    </w:p>
    <w:p w14:paraId="6CBFA5CA">
      <w:pPr>
        <w:spacing w:line="360" w:lineRule="auto"/>
        <w:ind w:firstLine="600"/>
        <w:outlineLvl w:val="0"/>
        <w:rPr>
          <w:rFonts w:ascii="宋体" w:hAnsi="宋体" w:cs="宋体"/>
          <w:bCs/>
          <w:color w:val="auto"/>
          <w:sz w:val="24"/>
          <w:szCs w:val="22"/>
          <w:highlight w:val="none"/>
        </w:rPr>
      </w:pPr>
      <w:r>
        <w:rPr>
          <w:rFonts w:hint="eastAsia" w:ascii="宋体" w:hAnsi="宋体" w:cs="宋体"/>
          <w:bCs/>
          <w:color w:val="auto"/>
          <w:sz w:val="24"/>
          <w:szCs w:val="22"/>
          <w:highlight w:val="none"/>
        </w:rPr>
        <w:t>（六）响应文件中所有关于投标资格的文件、证明、陈述均是真实的、准确的。</w:t>
      </w:r>
    </w:p>
    <w:p w14:paraId="6462A514">
      <w:pPr>
        <w:spacing w:line="360" w:lineRule="auto"/>
        <w:ind w:firstLine="600"/>
        <w:outlineLvl w:val="0"/>
        <w:rPr>
          <w:rFonts w:ascii="宋体" w:hAnsi="宋体" w:cs="宋体"/>
          <w:bCs/>
          <w:color w:val="auto"/>
          <w:sz w:val="24"/>
          <w:szCs w:val="22"/>
          <w:highlight w:val="none"/>
        </w:rPr>
      </w:pPr>
      <w:r>
        <w:rPr>
          <w:rFonts w:hint="eastAsia" w:ascii="宋体" w:hAnsi="宋体" w:cs="宋体"/>
          <w:bCs/>
          <w:color w:val="auto"/>
          <w:sz w:val="24"/>
          <w:szCs w:val="22"/>
          <w:highlight w:val="none"/>
        </w:rPr>
        <w:t>若有违背，我公司（单位）愿意承担由此而产生的一切后果。</w:t>
      </w:r>
    </w:p>
    <w:p w14:paraId="47638A4F">
      <w:pPr>
        <w:spacing w:line="360" w:lineRule="auto"/>
        <w:ind w:firstLine="360"/>
        <w:outlineLvl w:val="0"/>
        <w:rPr>
          <w:rFonts w:ascii="宋体" w:hAnsi="宋体" w:cs="宋体"/>
          <w:bCs/>
          <w:color w:val="auto"/>
          <w:sz w:val="24"/>
          <w:szCs w:val="22"/>
          <w:highlight w:val="none"/>
        </w:rPr>
      </w:pPr>
    </w:p>
    <w:p w14:paraId="3AE984F5">
      <w:pPr>
        <w:spacing w:line="360" w:lineRule="auto"/>
        <w:ind w:firstLine="360"/>
        <w:outlineLvl w:val="0"/>
        <w:rPr>
          <w:rFonts w:ascii="宋体" w:hAnsi="宋体" w:cs="宋体"/>
          <w:bCs/>
          <w:color w:val="auto"/>
          <w:sz w:val="24"/>
          <w:szCs w:val="22"/>
          <w:highlight w:val="none"/>
        </w:rPr>
      </w:pPr>
    </w:p>
    <w:p w14:paraId="69C5B1B2">
      <w:pPr>
        <w:spacing w:line="360" w:lineRule="auto"/>
        <w:ind w:firstLine="360"/>
        <w:outlineLvl w:val="0"/>
        <w:rPr>
          <w:rFonts w:ascii="宋体" w:hAnsi="宋体" w:cs="宋体"/>
          <w:bCs/>
          <w:color w:val="auto"/>
          <w:sz w:val="24"/>
          <w:szCs w:val="22"/>
          <w:highlight w:val="none"/>
        </w:rPr>
      </w:pPr>
      <w:r>
        <w:rPr>
          <w:rFonts w:hint="eastAsia" w:ascii="宋体" w:hAnsi="宋体" w:cs="宋体"/>
          <w:bCs/>
          <w:color w:val="auto"/>
          <w:sz w:val="24"/>
          <w:szCs w:val="22"/>
          <w:highlight w:val="none"/>
          <w:lang w:eastAsia="zh-CN"/>
        </w:rPr>
        <w:t>磋商供应商</w:t>
      </w:r>
      <w:r>
        <w:rPr>
          <w:rFonts w:hint="eastAsia" w:ascii="宋体" w:hAnsi="宋体" w:cs="宋体"/>
          <w:bCs/>
          <w:color w:val="auto"/>
          <w:sz w:val="24"/>
          <w:szCs w:val="22"/>
          <w:highlight w:val="none"/>
        </w:rPr>
        <w:t>（盖章）：</w:t>
      </w:r>
    </w:p>
    <w:p w14:paraId="4F6031FC">
      <w:pPr>
        <w:spacing w:line="360" w:lineRule="auto"/>
        <w:ind w:firstLine="360"/>
        <w:outlineLvl w:val="0"/>
        <w:rPr>
          <w:rFonts w:ascii="宋体" w:hAnsi="宋体" w:cs="宋体"/>
          <w:bCs/>
          <w:color w:val="auto"/>
          <w:sz w:val="24"/>
          <w:szCs w:val="22"/>
          <w:highlight w:val="none"/>
        </w:rPr>
      </w:pPr>
      <w:r>
        <w:rPr>
          <w:rFonts w:hint="eastAsia" w:ascii="宋体" w:hAnsi="宋体" w:cs="宋体"/>
          <w:bCs/>
          <w:color w:val="auto"/>
          <w:sz w:val="24"/>
          <w:szCs w:val="22"/>
          <w:highlight w:val="none"/>
        </w:rPr>
        <w:t>法定代表人或法定代表人授权代表签字或盖章：</w:t>
      </w:r>
    </w:p>
    <w:p w14:paraId="44DE60E9">
      <w:pPr>
        <w:keepNext/>
        <w:jc w:val="center"/>
        <w:outlineLvl w:val="2"/>
        <w:rPr>
          <w:rFonts w:ascii="宋体" w:hAnsi="宋体" w:cs="宋体"/>
          <w:b/>
          <w:color w:val="auto"/>
          <w:sz w:val="32"/>
          <w:szCs w:val="32"/>
          <w:highlight w:val="none"/>
        </w:rPr>
      </w:pPr>
      <w:r>
        <w:rPr>
          <w:rFonts w:hint="eastAsia" w:ascii="宋体" w:hAnsi="宋体" w:cs="宋体"/>
          <w:bCs/>
          <w:color w:val="auto"/>
          <w:sz w:val="24"/>
          <w:highlight w:val="none"/>
        </w:rPr>
        <w:br w:type="page" w:clear="all"/>
      </w:r>
      <w:r>
        <w:rPr>
          <w:rFonts w:hint="eastAsia" w:ascii="宋体" w:hAnsi="宋体" w:cs="宋体"/>
          <w:b/>
          <w:color w:val="auto"/>
          <w:sz w:val="28"/>
          <w:szCs w:val="22"/>
          <w:highlight w:val="none"/>
        </w:rPr>
        <w:t>承诺书二</w:t>
      </w:r>
    </w:p>
    <w:p w14:paraId="20B653C6">
      <w:pPr>
        <w:spacing w:line="360" w:lineRule="auto"/>
        <w:rPr>
          <w:rFonts w:ascii="宋体" w:hAnsi="宋体" w:cs="宋体"/>
          <w:color w:val="auto"/>
          <w:sz w:val="24"/>
          <w:highlight w:val="none"/>
        </w:rPr>
      </w:pPr>
    </w:p>
    <w:p w14:paraId="3C62F120">
      <w:pPr>
        <w:spacing w:line="360" w:lineRule="auto"/>
        <w:outlineLvl w:val="0"/>
        <w:rPr>
          <w:rFonts w:ascii="宋体" w:hAnsi="宋体" w:cs="宋体"/>
          <w:bCs/>
          <w:color w:val="auto"/>
          <w:sz w:val="24"/>
          <w:szCs w:val="22"/>
          <w:highlight w:val="none"/>
        </w:rPr>
      </w:pPr>
      <w:r>
        <w:rPr>
          <w:rFonts w:hint="eastAsia" w:ascii="宋体" w:hAnsi="宋体" w:cs="宋体"/>
          <w:bCs/>
          <w:color w:val="auto"/>
          <w:sz w:val="24"/>
          <w:szCs w:val="22"/>
          <w:highlight w:val="none"/>
        </w:rPr>
        <w:t>致：                       （采购人名称）</w:t>
      </w:r>
    </w:p>
    <w:p w14:paraId="52DC02E7">
      <w:pPr>
        <w:spacing w:line="360" w:lineRule="auto"/>
        <w:ind w:firstLine="480"/>
        <w:outlineLvl w:val="0"/>
        <w:rPr>
          <w:rFonts w:ascii="宋体" w:hAnsi="宋体" w:cs="宋体"/>
          <w:bCs/>
          <w:color w:val="auto"/>
          <w:sz w:val="24"/>
          <w:szCs w:val="22"/>
          <w:highlight w:val="none"/>
        </w:rPr>
      </w:pPr>
      <w:r>
        <w:rPr>
          <w:rFonts w:hint="eastAsia" w:ascii="宋体" w:hAnsi="宋体" w:cs="宋体"/>
          <w:bCs/>
          <w:color w:val="auto"/>
          <w:sz w:val="24"/>
          <w:szCs w:val="22"/>
          <w:highlight w:val="none"/>
        </w:rPr>
        <w:t>我公司自愿参加贵单位（公司）项目的投标，并接受对我公司的资格审查，我公司承诺：本公</w:t>
      </w:r>
      <w:r>
        <w:rPr>
          <w:rFonts w:hint="eastAsia" w:ascii="宋体" w:hAnsi="宋体" w:cs="宋体"/>
          <w:bCs/>
          <w:color w:val="auto"/>
          <w:sz w:val="24"/>
          <w:szCs w:val="22"/>
          <w:highlight w:val="none"/>
          <w:lang w:eastAsia="zh-CN"/>
        </w:rPr>
        <w:t>司在</w:t>
      </w:r>
      <w:r>
        <w:rPr>
          <w:rFonts w:hint="eastAsia" w:ascii="宋体" w:hAnsi="宋体" w:cs="宋体"/>
          <w:bCs/>
          <w:color w:val="auto"/>
          <w:sz w:val="24"/>
          <w:szCs w:val="22"/>
          <w:highlight w:val="none"/>
        </w:rPr>
        <w:t>参加政府采购活动前3年内在经营活动中没有重大违法记录；我公司未处于被责令停业、投标资格被取消或者财产被接管、冻结和破产状态，企业没有因骗取中标或者严重违约以及发生重大工程质量事故等问题，被有关部门暂停投标资格并在暂停期内的。根据贵单位（公司）提出的竞争性磋商文件要求，本公司递交的响应文件中的内容没有隐瞒、虚假、伪造等弄虚作假行为。若发现该行为，贵公司可以拒绝我公司报价，如已中标，可取消我公司中标资格，并接受政府采购主管部门对我公司弄虚作假、违反公平和诚实信用原则做出的任何处理。</w:t>
      </w:r>
    </w:p>
    <w:p w14:paraId="5E093764">
      <w:pPr>
        <w:spacing w:before="240" w:line="360" w:lineRule="auto"/>
        <w:ind w:firstLine="480"/>
        <w:rPr>
          <w:rFonts w:ascii="宋体" w:hAnsi="宋体" w:cs="宋体"/>
          <w:color w:val="auto"/>
          <w:sz w:val="24"/>
          <w:highlight w:val="none"/>
        </w:rPr>
      </w:pPr>
    </w:p>
    <w:p w14:paraId="782BC65B">
      <w:pPr>
        <w:spacing w:before="240" w:line="360" w:lineRule="auto"/>
        <w:ind w:firstLine="480"/>
        <w:rPr>
          <w:rFonts w:ascii="宋体" w:hAnsi="宋体" w:cs="宋体"/>
          <w:color w:val="auto"/>
          <w:sz w:val="24"/>
          <w:highlight w:val="none"/>
        </w:rPr>
      </w:pPr>
    </w:p>
    <w:p w14:paraId="6C23AA89">
      <w:pPr>
        <w:spacing w:before="240" w:line="360" w:lineRule="auto"/>
        <w:ind w:firstLine="480"/>
        <w:rPr>
          <w:rFonts w:ascii="宋体" w:hAnsi="宋体" w:cs="宋体"/>
          <w:color w:val="auto"/>
          <w:sz w:val="24"/>
          <w:highlight w:val="none"/>
        </w:rPr>
      </w:pPr>
    </w:p>
    <w:p w14:paraId="5980E615">
      <w:pPr>
        <w:spacing w:before="240" w:line="360" w:lineRule="auto"/>
        <w:ind w:right="480" w:firstLine="4560"/>
        <w:rPr>
          <w:rFonts w:ascii="宋体" w:hAnsi="宋体" w:cs="宋体"/>
          <w:color w:val="auto"/>
          <w:sz w:val="24"/>
          <w:highlight w:val="none"/>
        </w:rPr>
      </w:pPr>
      <w:r>
        <w:rPr>
          <w:rFonts w:hint="eastAsia" w:ascii="宋体" w:hAnsi="宋体" w:cs="宋体"/>
          <w:color w:val="auto"/>
          <w:sz w:val="24"/>
          <w:highlight w:val="none"/>
          <w:lang w:eastAsia="zh-CN"/>
        </w:rPr>
        <w:t>磋商供应商</w:t>
      </w:r>
      <w:r>
        <w:rPr>
          <w:rFonts w:hint="eastAsia" w:ascii="宋体" w:hAnsi="宋体" w:cs="宋体"/>
          <w:color w:val="auto"/>
          <w:sz w:val="24"/>
          <w:highlight w:val="none"/>
        </w:rPr>
        <w:t xml:space="preserve">：（盖章）  </w:t>
      </w:r>
    </w:p>
    <w:p w14:paraId="6A88BD35">
      <w:pPr>
        <w:spacing w:before="240" w:line="360" w:lineRule="auto"/>
        <w:ind w:right="480" w:firstLine="4560"/>
        <w:rPr>
          <w:rFonts w:ascii="宋体" w:hAnsi="宋体" w:cs="宋体"/>
          <w:color w:val="auto"/>
          <w:sz w:val="24"/>
          <w:highlight w:val="none"/>
        </w:rPr>
      </w:pPr>
      <w:r>
        <w:rPr>
          <w:rFonts w:hint="eastAsia" w:ascii="宋体" w:hAnsi="宋体" w:cs="宋体"/>
          <w:color w:val="auto"/>
          <w:sz w:val="24"/>
          <w:highlight w:val="none"/>
        </w:rPr>
        <w:t xml:space="preserve">法定代表人签名或盖章：          </w:t>
      </w:r>
    </w:p>
    <w:p w14:paraId="4B26C59E">
      <w:pPr>
        <w:spacing w:before="240" w:line="360" w:lineRule="auto"/>
        <w:ind w:firstLine="480"/>
        <w:jc w:val="center"/>
        <w:rPr>
          <w:rFonts w:ascii="宋体" w:hAnsi="宋体" w:cs="宋体"/>
          <w:color w:val="auto"/>
          <w:sz w:val="24"/>
          <w:highlight w:val="none"/>
        </w:rPr>
      </w:pPr>
      <w:r>
        <w:rPr>
          <w:rFonts w:hint="eastAsia" w:ascii="宋体" w:hAnsi="宋体" w:cs="宋体"/>
          <w:color w:val="auto"/>
          <w:sz w:val="24"/>
          <w:highlight w:val="none"/>
        </w:rPr>
        <w:t xml:space="preserve">           年    月    日</w:t>
      </w:r>
    </w:p>
    <w:p w14:paraId="3718BC23">
      <w:pPr>
        <w:pStyle w:val="6"/>
        <w:numPr>
          <w:ilvl w:val="4"/>
          <w:numId w:val="0"/>
        </w:numPr>
        <w:rPr>
          <w:rFonts w:ascii="宋体" w:hAnsi="宋体" w:eastAsia="宋体" w:cs="宋体"/>
          <w:color w:val="auto"/>
          <w:sz w:val="24"/>
          <w:highlight w:val="none"/>
        </w:rPr>
      </w:pPr>
    </w:p>
    <w:p w14:paraId="262EC725">
      <w:pPr>
        <w:rPr>
          <w:rFonts w:ascii="宋体" w:hAnsi="宋体" w:cs="宋体"/>
          <w:color w:val="auto"/>
          <w:sz w:val="24"/>
          <w:highlight w:val="none"/>
        </w:rPr>
      </w:pPr>
    </w:p>
    <w:p w14:paraId="5A44C8A4">
      <w:pPr>
        <w:rPr>
          <w:rFonts w:ascii="宋体" w:hAnsi="宋体" w:cs="宋体"/>
          <w:color w:val="auto"/>
          <w:highlight w:val="none"/>
        </w:rPr>
      </w:pPr>
    </w:p>
    <w:p w14:paraId="12DC063A">
      <w:pPr>
        <w:pStyle w:val="6"/>
        <w:numPr>
          <w:ilvl w:val="0"/>
          <w:numId w:val="0"/>
        </w:numPr>
        <w:tabs>
          <w:tab w:val="left" w:pos="1080"/>
        </w:tabs>
        <w:rPr>
          <w:rFonts w:ascii="宋体" w:hAnsi="宋体" w:eastAsia="宋体" w:cs="宋体"/>
          <w:color w:val="auto"/>
          <w:highlight w:val="none"/>
        </w:rPr>
      </w:pPr>
    </w:p>
    <w:p w14:paraId="0A28A677">
      <w:pPr>
        <w:pStyle w:val="6"/>
        <w:numPr>
          <w:ilvl w:val="0"/>
          <w:numId w:val="0"/>
        </w:numPr>
        <w:tabs>
          <w:tab w:val="left" w:pos="1080"/>
        </w:tabs>
        <w:rPr>
          <w:rFonts w:ascii="宋体" w:hAnsi="宋体" w:eastAsia="宋体" w:cs="宋体"/>
          <w:color w:val="auto"/>
          <w:highlight w:val="none"/>
        </w:rPr>
      </w:pPr>
    </w:p>
    <w:p w14:paraId="54EA5588">
      <w:pPr>
        <w:rPr>
          <w:rFonts w:ascii="宋体" w:hAnsi="宋体" w:cs="宋体"/>
          <w:color w:val="auto"/>
          <w:highlight w:val="none"/>
        </w:rPr>
      </w:pPr>
    </w:p>
    <w:p w14:paraId="12DCC470">
      <w:pPr>
        <w:rPr>
          <w:rFonts w:ascii="宋体" w:hAnsi="宋体" w:cs="宋体"/>
          <w:b/>
          <w:color w:val="auto"/>
          <w:sz w:val="28"/>
          <w:szCs w:val="22"/>
          <w:highlight w:val="none"/>
        </w:rPr>
      </w:pPr>
      <w:r>
        <w:rPr>
          <w:rFonts w:hint="eastAsia" w:ascii="宋体" w:hAnsi="宋体" w:cs="宋体"/>
          <w:b/>
          <w:color w:val="auto"/>
          <w:sz w:val="28"/>
          <w:szCs w:val="22"/>
          <w:highlight w:val="none"/>
        </w:rPr>
        <w:br w:type="page" w:clear="all"/>
      </w:r>
    </w:p>
    <w:p w14:paraId="42EB4310">
      <w:pPr>
        <w:keepNext/>
        <w:jc w:val="center"/>
        <w:outlineLvl w:val="2"/>
        <w:rPr>
          <w:rFonts w:ascii="宋体" w:hAnsi="宋体" w:cs="宋体"/>
          <w:b/>
          <w:color w:val="auto"/>
          <w:sz w:val="28"/>
          <w:szCs w:val="22"/>
          <w:highlight w:val="none"/>
        </w:rPr>
      </w:pPr>
      <w:r>
        <w:rPr>
          <w:rFonts w:hint="eastAsia" w:ascii="宋体" w:hAnsi="宋体" w:cs="宋体"/>
          <w:b/>
          <w:color w:val="auto"/>
          <w:sz w:val="28"/>
          <w:szCs w:val="22"/>
          <w:highlight w:val="none"/>
        </w:rPr>
        <w:t>承诺书三（廉洁承诺书格式）</w:t>
      </w:r>
    </w:p>
    <w:p w14:paraId="20C37712">
      <w:pPr>
        <w:spacing w:line="520" w:lineRule="exact"/>
        <w:ind w:firstLine="480"/>
        <w:rPr>
          <w:rFonts w:ascii="宋体" w:hAnsi="宋体" w:cs="宋体"/>
          <w:color w:val="auto"/>
          <w:sz w:val="24"/>
          <w:highlight w:val="none"/>
        </w:rPr>
      </w:pPr>
      <w:r>
        <w:rPr>
          <w:rFonts w:hint="eastAsia" w:ascii="宋体" w:hAnsi="宋体" w:cs="宋体"/>
          <w:color w:val="auto"/>
          <w:sz w:val="24"/>
          <w:highlight w:val="none"/>
        </w:rPr>
        <w:t>为了积极配合贵单位的招标工作，有效遏制不公平竞争和违规违纪问题的发生，确保招标工作的公平、公正、公开，我们保证认真贯彻</w:t>
      </w:r>
      <w:r>
        <w:rPr>
          <w:rFonts w:hint="eastAsia" w:ascii="宋体" w:hAnsi="宋体" w:cs="宋体"/>
          <w:color w:val="auto"/>
          <w:sz w:val="24"/>
          <w:highlight w:val="none"/>
          <w:lang w:eastAsia="zh-CN"/>
        </w:rPr>
        <w:t>《中华人民共和国招标投标法》</w:t>
      </w:r>
      <w:r>
        <w:rPr>
          <w:rFonts w:hint="eastAsia" w:ascii="宋体" w:hAnsi="宋体" w:cs="宋体"/>
          <w:color w:val="auto"/>
          <w:sz w:val="24"/>
          <w:highlight w:val="none"/>
        </w:rPr>
        <w:t>等相关规定以及相关廉洁要求，特向贵单位承诺如下事项：</w:t>
      </w:r>
    </w:p>
    <w:p w14:paraId="3898F76D">
      <w:pPr>
        <w:spacing w:line="520" w:lineRule="exact"/>
        <w:ind w:firstLine="480"/>
        <w:rPr>
          <w:rFonts w:ascii="宋体" w:hAnsi="宋体" w:cs="宋体"/>
          <w:color w:val="auto"/>
          <w:sz w:val="24"/>
          <w:highlight w:val="none"/>
        </w:rPr>
      </w:pPr>
      <w:r>
        <w:rPr>
          <w:rFonts w:hint="eastAsia" w:ascii="宋体" w:hAnsi="宋体" w:cs="宋体"/>
          <w:color w:val="auto"/>
          <w:sz w:val="24"/>
          <w:highlight w:val="none"/>
          <w:lang w:eastAsia="zh-CN"/>
        </w:rPr>
        <w:t>1.</w:t>
      </w:r>
      <w:r>
        <w:rPr>
          <w:rFonts w:hint="eastAsia" w:ascii="宋体" w:hAnsi="宋体" w:cs="宋体"/>
          <w:color w:val="auto"/>
          <w:sz w:val="24"/>
          <w:highlight w:val="none"/>
        </w:rPr>
        <w:t>自觉遵守国家法律法规及有关廉政建设制度。</w:t>
      </w:r>
    </w:p>
    <w:p w14:paraId="67A7945A">
      <w:pPr>
        <w:spacing w:line="520" w:lineRule="exact"/>
        <w:ind w:firstLine="480"/>
        <w:rPr>
          <w:rFonts w:ascii="宋体" w:hAnsi="宋体" w:cs="宋体"/>
          <w:color w:val="auto"/>
          <w:sz w:val="24"/>
          <w:highlight w:val="none"/>
        </w:rPr>
      </w:pPr>
      <w:r>
        <w:rPr>
          <w:rFonts w:hint="eastAsia" w:ascii="宋体" w:hAnsi="宋体" w:cs="宋体"/>
          <w:color w:val="auto"/>
          <w:sz w:val="24"/>
          <w:highlight w:val="none"/>
          <w:lang w:eastAsia="zh-CN"/>
        </w:rPr>
        <w:t>2.</w:t>
      </w:r>
      <w:r>
        <w:rPr>
          <w:rFonts w:hint="eastAsia" w:ascii="宋体" w:hAnsi="宋体" w:cs="宋体"/>
          <w:color w:val="auto"/>
          <w:sz w:val="24"/>
          <w:highlight w:val="none"/>
        </w:rPr>
        <w:t>主动了解贵局招投标纪律，积极配合贵局执行招投标廉政建设的有关规定。</w:t>
      </w:r>
    </w:p>
    <w:p w14:paraId="70D95D38">
      <w:pPr>
        <w:spacing w:line="520" w:lineRule="exact"/>
        <w:ind w:firstLine="480"/>
        <w:rPr>
          <w:rFonts w:ascii="宋体" w:hAnsi="宋体" w:cs="宋体"/>
          <w:color w:val="auto"/>
          <w:sz w:val="24"/>
          <w:highlight w:val="none"/>
        </w:rPr>
      </w:pPr>
      <w:r>
        <w:rPr>
          <w:rFonts w:hint="eastAsia" w:ascii="宋体" w:hAnsi="宋体" w:cs="宋体"/>
          <w:color w:val="auto"/>
          <w:sz w:val="24"/>
          <w:highlight w:val="none"/>
          <w:lang w:eastAsia="zh-CN"/>
        </w:rPr>
        <w:t>3.</w:t>
      </w:r>
      <w:r>
        <w:rPr>
          <w:rFonts w:hint="eastAsia" w:ascii="宋体" w:hAnsi="宋体" w:cs="宋体"/>
          <w:color w:val="auto"/>
          <w:sz w:val="24"/>
          <w:highlight w:val="none"/>
        </w:rPr>
        <w:t>不使用不正当手段妨碍、排挤其他投标单位或串通投标。</w:t>
      </w:r>
    </w:p>
    <w:p w14:paraId="081F25DD">
      <w:pPr>
        <w:spacing w:line="520" w:lineRule="exact"/>
        <w:ind w:firstLine="480"/>
        <w:rPr>
          <w:rFonts w:ascii="宋体" w:hAnsi="宋体" w:cs="宋体"/>
          <w:color w:val="auto"/>
          <w:sz w:val="24"/>
          <w:highlight w:val="none"/>
        </w:rPr>
      </w:pPr>
      <w:r>
        <w:rPr>
          <w:rFonts w:hint="eastAsia" w:ascii="宋体" w:hAnsi="宋体" w:cs="宋体"/>
          <w:color w:val="auto"/>
          <w:sz w:val="24"/>
          <w:highlight w:val="none"/>
          <w:lang w:eastAsia="zh-CN"/>
        </w:rPr>
        <w:t>4.</w:t>
      </w:r>
      <w:r>
        <w:rPr>
          <w:rFonts w:hint="eastAsia" w:ascii="宋体" w:hAnsi="宋体" w:cs="宋体"/>
          <w:color w:val="auto"/>
          <w:sz w:val="24"/>
          <w:highlight w:val="none"/>
        </w:rPr>
        <w:t>按照竞争性磋商文件规定的方式进行投标，不隐瞒本单位投标资质的真实情况，投标资质符合规定。</w:t>
      </w:r>
    </w:p>
    <w:p w14:paraId="7C803711">
      <w:pPr>
        <w:spacing w:line="520" w:lineRule="exact"/>
        <w:ind w:firstLine="480"/>
        <w:rPr>
          <w:rFonts w:ascii="宋体" w:hAnsi="宋体" w:cs="宋体"/>
          <w:color w:val="auto"/>
          <w:sz w:val="24"/>
          <w:highlight w:val="none"/>
        </w:rPr>
      </w:pPr>
      <w:r>
        <w:rPr>
          <w:rFonts w:hint="eastAsia" w:ascii="宋体" w:hAnsi="宋体" w:cs="宋体"/>
          <w:color w:val="auto"/>
          <w:sz w:val="24"/>
          <w:highlight w:val="none"/>
          <w:lang w:eastAsia="zh-CN"/>
        </w:rPr>
        <w:t>5.</w:t>
      </w:r>
      <w:r>
        <w:rPr>
          <w:rFonts w:hint="eastAsia" w:ascii="宋体" w:hAnsi="宋体" w:cs="宋体"/>
          <w:color w:val="auto"/>
          <w:sz w:val="24"/>
          <w:highlight w:val="none"/>
        </w:rPr>
        <w:t>不以任何方式向招标人员赠送礼品、礼金及有价证券；不宴请或邀请招标方的任何人参加高档娱乐消费、旅游、考察、参观等活动；不以任何形式报销招标方的任何人以及亲友的各种票据及费用；不进行可能影响招投标公平、公正的任何活动。</w:t>
      </w:r>
    </w:p>
    <w:p w14:paraId="1BD863AF">
      <w:pPr>
        <w:spacing w:line="520" w:lineRule="exact"/>
        <w:ind w:firstLine="480"/>
        <w:rPr>
          <w:rFonts w:ascii="宋体" w:hAnsi="宋体" w:cs="宋体"/>
          <w:color w:val="auto"/>
          <w:sz w:val="24"/>
          <w:highlight w:val="none"/>
        </w:rPr>
      </w:pPr>
      <w:r>
        <w:rPr>
          <w:rFonts w:hint="eastAsia" w:ascii="宋体" w:hAnsi="宋体" w:cs="宋体"/>
          <w:color w:val="auto"/>
          <w:sz w:val="24"/>
          <w:highlight w:val="none"/>
          <w:lang w:eastAsia="zh-CN"/>
        </w:rPr>
        <w:t>6.</w:t>
      </w:r>
      <w:r>
        <w:rPr>
          <w:rFonts w:hint="eastAsia" w:ascii="宋体" w:hAnsi="宋体" w:cs="宋体"/>
          <w:color w:val="auto"/>
          <w:sz w:val="24"/>
          <w:highlight w:val="none"/>
        </w:rPr>
        <w:t>不向设计招标的单位及个人购置或提供通信工具、交通工具和高档办公用品等。</w:t>
      </w:r>
    </w:p>
    <w:p w14:paraId="0CC5DF55">
      <w:pPr>
        <w:spacing w:line="520" w:lineRule="exact"/>
        <w:ind w:firstLine="480"/>
        <w:rPr>
          <w:rFonts w:ascii="宋体" w:hAnsi="宋体" w:cs="宋体"/>
          <w:color w:val="auto"/>
          <w:sz w:val="24"/>
          <w:highlight w:val="none"/>
        </w:rPr>
      </w:pPr>
      <w:r>
        <w:rPr>
          <w:rFonts w:hint="eastAsia" w:ascii="宋体" w:hAnsi="宋体" w:cs="宋体"/>
          <w:color w:val="auto"/>
          <w:sz w:val="24"/>
          <w:highlight w:val="none"/>
          <w:lang w:eastAsia="zh-CN"/>
        </w:rPr>
        <w:t>7.</w:t>
      </w:r>
      <w:r>
        <w:rPr>
          <w:rFonts w:hint="eastAsia" w:ascii="宋体" w:hAnsi="宋体" w:cs="宋体"/>
          <w:color w:val="auto"/>
          <w:sz w:val="24"/>
          <w:highlight w:val="none"/>
        </w:rPr>
        <w:t>不向涉及招标的单位及个人的配偶、子女、亲属分包此次招标项目。</w:t>
      </w:r>
    </w:p>
    <w:p w14:paraId="1D52D3FC">
      <w:pPr>
        <w:spacing w:line="520" w:lineRule="exact"/>
        <w:ind w:firstLine="480"/>
        <w:rPr>
          <w:rFonts w:ascii="宋体" w:hAnsi="宋体" w:cs="宋体"/>
          <w:color w:val="auto"/>
          <w:sz w:val="24"/>
          <w:highlight w:val="none"/>
        </w:rPr>
      </w:pPr>
      <w:r>
        <w:rPr>
          <w:rFonts w:hint="eastAsia" w:ascii="宋体" w:hAnsi="宋体" w:cs="宋体"/>
          <w:color w:val="auto"/>
          <w:sz w:val="24"/>
          <w:highlight w:val="none"/>
          <w:lang w:eastAsia="zh-CN"/>
        </w:rPr>
        <w:t>8.</w:t>
      </w:r>
      <w:r>
        <w:rPr>
          <w:rFonts w:hint="eastAsia" w:ascii="宋体" w:hAnsi="宋体" w:cs="宋体"/>
          <w:color w:val="auto"/>
          <w:sz w:val="24"/>
          <w:highlight w:val="none"/>
        </w:rPr>
        <w:t>不向涉及招标的单位及个人支付好处费、介绍费。</w:t>
      </w:r>
    </w:p>
    <w:p w14:paraId="3DAA8796">
      <w:pPr>
        <w:spacing w:line="520" w:lineRule="exact"/>
        <w:ind w:firstLine="480"/>
        <w:rPr>
          <w:rFonts w:ascii="宋体" w:hAnsi="宋体" w:cs="宋体"/>
          <w:color w:val="auto"/>
          <w:sz w:val="24"/>
          <w:highlight w:val="none"/>
        </w:rPr>
      </w:pPr>
      <w:r>
        <w:rPr>
          <w:rFonts w:hint="eastAsia" w:ascii="宋体" w:hAnsi="宋体" w:cs="宋体"/>
          <w:color w:val="auto"/>
          <w:sz w:val="24"/>
          <w:highlight w:val="none"/>
          <w:lang w:eastAsia="zh-CN"/>
        </w:rPr>
        <w:t>9.</w:t>
      </w:r>
      <w:r>
        <w:rPr>
          <w:rFonts w:hint="eastAsia" w:ascii="宋体" w:hAnsi="宋体" w:cs="宋体"/>
          <w:color w:val="auto"/>
          <w:sz w:val="24"/>
          <w:highlight w:val="none"/>
        </w:rPr>
        <w:t>一旦发现相关人员在招标过程中有索要财物等不廉洁行为，坚决予以抵制，并及时向贵局纪检监察室举报。</w:t>
      </w:r>
    </w:p>
    <w:p w14:paraId="6534FEA1">
      <w:pPr>
        <w:spacing w:line="520" w:lineRule="exact"/>
        <w:ind w:firstLine="480"/>
        <w:rPr>
          <w:rFonts w:ascii="宋体" w:hAnsi="宋体" w:cs="宋体"/>
          <w:color w:val="auto"/>
          <w:sz w:val="24"/>
          <w:highlight w:val="none"/>
        </w:rPr>
      </w:pPr>
      <w:r>
        <w:rPr>
          <w:rFonts w:hint="eastAsia" w:ascii="宋体" w:hAnsi="宋体" w:cs="宋体"/>
          <w:color w:val="auto"/>
          <w:sz w:val="24"/>
          <w:highlight w:val="none"/>
        </w:rPr>
        <w:t>我们若违反上述承诺</w:t>
      </w:r>
      <w:r>
        <w:rPr>
          <w:rFonts w:hint="eastAsia" w:ascii="宋体" w:hAnsi="宋体" w:cs="宋体"/>
          <w:color w:val="auto"/>
          <w:sz w:val="24"/>
          <w:highlight w:val="none"/>
          <w:lang w:eastAsia="zh-CN"/>
        </w:rPr>
        <w:t>，自</w:t>
      </w:r>
      <w:r>
        <w:rPr>
          <w:rFonts w:hint="eastAsia" w:ascii="宋体" w:hAnsi="宋体" w:cs="宋体"/>
          <w:color w:val="auto"/>
          <w:sz w:val="24"/>
          <w:highlight w:val="none"/>
        </w:rPr>
        <w:t>愿接受取消投标资格及其他任何形式的处理。</w:t>
      </w:r>
    </w:p>
    <w:p w14:paraId="6298736D">
      <w:pPr>
        <w:spacing w:line="520" w:lineRule="exact"/>
        <w:ind w:firstLine="480"/>
        <w:rPr>
          <w:rFonts w:ascii="宋体" w:hAnsi="宋体" w:cs="宋体"/>
          <w:color w:val="auto"/>
          <w:sz w:val="24"/>
          <w:highlight w:val="none"/>
        </w:rPr>
      </w:pPr>
    </w:p>
    <w:p w14:paraId="656286A1">
      <w:pPr>
        <w:spacing w:line="360" w:lineRule="auto"/>
        <w:ind w:firstLine="480"/>
        <w:rPr>
          <w:rFonts w:ascii="宋体" w:hAnsi="宋体" w:cs="宋体"/>
          <w:color w:val="auto"/>
          <w:sz w:val="24"/>
          <w:highlight w:val="none"/>
        </w:rPr>
      </w:pPr>
      <w:r>
        <w:rPr>
          <w:rFonts w:hint="eastAsia" w:ascii="宋体" w:hAnsi="宋体" w:cs="宋体"/>
          <w:color w:val="auto"/>
          <w:sz w:val="24"/>
          <w:highlight w:val="none"/>
          <w:lang w:eastAsia="zh-CN"/>
        </w:rPr>
        <w:t>磋商供应商</w:t>
      </w:r>
      <w:r>
        <w:rPr>
          <w:rFonts w:hint="eastAsia" w:ascii="宋体" w:hAnsi="宋体" w:cs="宋体"/>
          <w:color w:val="auto"/>
          <w:sz w:val="24"/>
          <w:highlight w:val="none"/>
        </w:rPr>
        <w:t xml:space="preserve">（公章）：             </w:t>
      </w:r>
    </w:p>
    <w:p w14:paraId="11618DEB">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法定代表人或授权代理人：          （签字或盖章）</w:t>
      </w:r>
    </w:p>
    <w:p w14:paraId="3D6297A6">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 xml:space="preserve">    年    月     日</w:t>
      </w:r>
    </w:p>
    <w:p w14:paraId="680E8B99">
      <w:pPr>
        <w:spacing w:line="360" w:lineRule="auto"/>
        <w:ind w:firstLine="480"/>
        <w:rPr>
          <w:rFonts w:ascii="宋体" w:hAnsi="宋体" w:cs="宋体"/>
          <w:color w:val="auto"/>
          <w:sz w:val="24"/>
          <w:highlight w:val="none"/>
        </w:rPr>
      </w:pPr>
    </w:p>
    <w:p w14:paraId="48439D9A">
      <w:pPr>
        <w:spacing w:line="360" w:lineRule="auto"/>
        <w:ind w:firstLine="480"/>
        <w:rPr>
          <w:rFonts w:ascii="宋体" w:hAnsi="宋体" w:cs="宋体"/>
          <w:color w:val="auto"/>
          <w:sz w:val="24"/>
          <w:highlight w:val="none"/>
        </w:rPr>
      </w:pPr>
    </w:p>
    <w:p w14:paraId="06106B7E">
      <w:pPr>
        <w:pStyle w:val="6"/>
        <w:numPr>
          <w:ilvl w:val="4"/>
          <w:numId w:val="0"/>
        </w:numPr>
        <w:ind w:leftChars="0"/>
        <w:rPr>
          <w:highlight w:val="none"/>
        </w:rPr>
      </w:pPr>
    </w:p>
    <w:p w14:paraId="3E196981">
      <w:pPr>
        <w:rPr>
          <w:rFonts w:ascii="宋体" w:hAnsi="宋体" w:cs="宋体"/>
          <w:color w:val="auto"/>
          <w:sz w:val="24"/>
          <w:highlight w:val="none"/>
        </w:rPr>
      </w:pPr>
    </w:p>
    <w:p w14:paraId="2FBC4F1F">
      <w:pPr>
        <w:pStyle w:val="6"/>
        <w:numPr>
          <w:ilvl w:val="4"/>
          <w:numId w:val="0"/>
        </w:numPr>
        <w:ind w:leftChars="0"/>
        <w:rPr>
          <w:highlight w:val="none"/>
        </w:rPr>
      </w:pPr>
    </w:p>
    <w:p w14:paraId="7AF64302">
      <w:pPr>
        <w:rPr>
          <w:highlight w:val="none"/>
        </w:rPr>
      </w:pPr>
    </w:p>
    <w:p w14:paraId="72E11B5E">
      <w:pPr>
        <w:keepNext/>
        <w:jc w:val="center"/>
        <w:outlineLvl w:val="2"/>
        <w:rPr>
          <w:rFonts w:hint="eastAsia" w:ascii="宋体" w:hAnsi="宋体" w:cs="宋体"/>
          <w:b/>
          <w:color w:val="auto"/>
          <w:sz w:val="28"/>
          <w:szCs w:val="22"/>
          <w:highlight w:val="none"/>
        </w:rPr>
      </w:pPr>
    </w:p>
    <w:p w14:paraId="3DCFEFF6">
      <w:pPr>
        <w:keepNext/>
        <w:jc w:val="center"/>
        <w:outlineLvl w:val="2"/>
        <w:rPr>
          <w:rFonts w:ascii="宋体" w:hAnsi="宋体" w:cs="宋体"/>
          <w:b/>
          <w:color w:val="auto"/>
          <w:sz w:val="28"/>
          <w:szCs w:val="22"/>
          <w:highlight w:val="none"/>
        </w:rPr>
      </w:pPr>
      <w:r>
        <w:rPr>
          <w:rFonts w:hint="eastAsia" w:ascii="宋体" w:hAnsi="宋体" w:cs="宋体"/>
          <w:b/>
          <w:color w:val="auto"/>
          <w:sz w:val="28"/>
          <w:szCs w:val="22"/>
          <w:highlight w:val="none"/>
        </w:rPr>
        <w:t>承诺书四 不拖欠农民工工资承诺书</w:t>
      </w:r>
    </w:p>
    <w:p w14:paraId="2A9FC7EB">
      <w:pPr>
        <w:rPr>
          <w:rFonts w:ascii="宋体" w:hAnsi="宋体" w:cs="宋体"/>
          <w:color w:val="auto"/>
          <w:highlight w:val="none"/>
        </w:rPr>
      </w:pPr>
    </w:p>
    <w:p w14:paraId="11904D05">
      <w:pPr>
        <w:spacing w:line="360" w:lineRule="auto"/>
        <w:rPr>
          <w:rFonts w:ascii="宋体" w:hAnsi="宋体" w:cs="宋体"/>
          <w:color w:val="auto"/>
          <w:sz w:val="24"/>
          <w:highlight w:val="none"/>
        </w:rPr>
      </w:pPr>
      <w:r>
        <w:rPr>
          <w:rFonts w:hint="eastAsia" w:ascii="宋体" w:hAnsi="宋体" w:cs="宋体"/>
          <w:color w:val="auto"/>
          <w:sz w:val="24"/>
          <w:highlight w:val="none"/>
        </w:rPr>
        <w:t>致：</w:t>
      </w:r>
      <w:r>
        <w:rPr>
          <w:rFonts w:hint="eastAsia" w:ascii="宋体" w:hAnsi="宋体" w:cs="宋体"/>
          <w:color w:val="auto"/>
          <w:sz w:val="24"/>
          <w:highlight w:val="none"/>
          <w:u w:val="single"/>
        </w:rPr>
        <w:t xml:space="preserve">   （采购人名称）    </w:t>
      </w:r>
    </w:p>
    <w:p w14:paraId="30EE920B">
      <w:pPr>
        <w:spacing w:line="360" w:lineRule="auto"/>
        <w:ind w:firstLine="513"/>
        <w:rPr>
          <w:rFonts w:ascii="宋体" w:hAnsi="宋体" w:cs="宋体"/>
          <w:color w:val="auto"/>
          <w:sz w:val="24"/>
          <w:highlight w:val="none"/>
        </w:rPr>
      </w:pPr>
      <w:r>
        <w:rPr>
          <w:rFonts w:hint="eastAsia" w:ascii="宋体" w:hAnsi="宋体" w:cs="宋体"/>
          <w:color w:val="auto"/>
          <w:sz w:val="24"/>
          <w:highlight w:val="none"/>
        </w:rPr>
        <w:t>为保护农民工的合法权益，不拖欠农民工工资，本签名人郑重承诺：</w:t>
      </w:r>
    </w:p>
    <w:p w14:paraId="6EBDD396">
      <w:pPr>
        <w:spacing w:line="360" w:lineRule="auto"/>
        <w:ind w:firstLine="513"/>
        <w:rPr>
          <w:rFonts w:ascii="宋体" w:hAnsi="宋体" w:cs="宋体"/>
          <w:color w:val="auto"/>
          <w:sz w:val="24"/>
          <w:highlight w:val="none"/>
        </w:rPr>
      </w:pPr>
      <w:r>
        <w:rPr>
          <w:rFonts w:hint="eastAsia" w:ascii="宋体" w:hAnsi="宋体" w:cs="宋体"/>
          <w:color w:val="auto"/>
          <w:sz w:val="24"/>
          <w:highlight w:val="none"/>
        </w:rPr>
        <w:t>本企业如果中标承建</w:t>
      </w:r>
      <w:r>
        <w:rPr>
          <w:rFonts w:hint="eastAsia" w:ascii="宋体" w:hAnsi="宋体" w:cs="宋体"/>
          <w:color w:val="auto"/>
          <w:sz w:val="24"/>
          <w:highlight w:val="none"/>
          <w:u w:val="single"/>
        </w:rPr>
        <w:t xml:space="preserve">                       工程</w:t>
      </w:r>
      <w:r>
        <w:rPr>
          <w:rFonts w:hint="eastAsia" w:ascii="宋体" w:hAnsi="宋体" w:cs="宋体"/>
          <w:color w:val="auto"/>
          <w:sz w:val="24"/>
          <w:highlight w:val="none"/>
        </w:rPr>
        <w:t>项目，需要使用农民工时，将保证做到：</w:t>
      </w:r>
    </w:p>
    <w:p w14:paraId="60BAD11D">
      <w:pPr>
        <w:spacing w:line="360" w:lineRule="auto"/>
        <w:ind w:firstLine="513"/>
        <w:rPr>
          <w:rFonts w:ascii="宋体" w:hAnsi="宋体" w:cs="宋体"/>
          <w:color w:val="auto"/>
          <w:sz w:val="24"/>
          <w:highlight w:val="none"/>
        </w:rPr>
      </w:pPr>
      <w:r>
        <w:rPr>
          <w:rFonts w:hint="eastAsia" w:ascii="宋体" w:hAnsi="宋体" w:cs="宋体"/>
          <w:color w:val="auto"/>
          <w:sz w:val="24"/>
          <w:highlight w:val="none"/>
          <w:lang w:eastAsia="zh-CN"/>
        </w:rPr>
        <w:t>1.</w:t>
      </w:r>
      <w:r>
        <w:rPr>
          <w:rFonts w:hint="eastAsia" w:ascii="宋体" w:hAnsi="宋体" w:cs="宋体"/>
          <w:color w:val="auto"/>
          <w:sz w:val="24"/>
          <w:highlight w:val="none"/>
        </w:rPr>
        <w:t>按照《中华人民共和国劳动法》规定雇佣和使用农民工，工资将直接发放给农民工本人，严禁发放给“包工头”。</w:t>
      </w:r>
    </w:p>
    <w:p w14:paraId="2A764F0B">
      <w:pPr>
        <w:spacing w:line="360" w:lineRule="auto"/>
        <w:ind w:firstLine="513"/>
        <w:rPr>
          <w:rFonts w:ascii="宋体" w:hAnsi="宋体" w:cs="宋体"/>
          <w:color w:val="auto"/>
          <w:sz w:val="24"/>
          <w:highlight w:val="none"/>
        </w:rPr>
      </w:pPr>
      <w:r>
        <w:rPr>
          <w:rFonts w:hint="eastAsia" w:ascii="宋体" w:hAnsi="宋体" w:cs="宋体"/>
          <w:color w:val="auto"/>
          <w:sz w:val="24"/>
          <w:highlight w:val="none"/>
          <w:lang w:eastAsia="zh-CN"/>
        </w:rPr>
        <w:t>2.</w:t>
      </w:r>
      <w:r>
        <w:rPr>
          <w:rFonts w:hint="eastAsia" w:ascii="宋体" w:hAnsi="宋体" w:cs="宋体"/>
          <w:color w:val="auto"/>
          <w:sz w:val="24"/>
          <w:highlight w:val="none"/>
        </w:rPr>
        <w:t>我公司分包单位雇佣农民工的，将要求分包单位按照第一条规定签订劳动合同，并负责督促其按照合同规定及时支付农民工工资。如因我公司未按合同约定与分包单位结清工程款，致使后者拖欠农民工工资的，将由我公司先行垫付欠款。本公司对分包单位清偿欠农民工工资负总责。</w:t>
      </w:r>
    </w:p>
    <w:p w14:paraId="656523A4">
      <w:pPr>
        <w:spacing w:line="360" w:lineRule="auto"/>
        <w:ind w:firstLine="513"/>
        <w:rPr>
          <w:rFonts w:ascii="宋体" w:hAnsi="宋体" w:cs="宋体"/>
          <w:color w:val="auto"/>
          <w:sz w:val="24"/>
          <w:highlight w:val="none"/>
        </w:rPr>
      </w:pPr>
      <w:r>
        <w:rPr>
          <w:rFonts w:hint="eastAsia" w:ascii="宋体" w:hAnsi="宋体" w:cs="宋体"/>
          <w:color w:val="auto"/>
          <w:sz w:val="24"/>
          <w:highlight w:val="none"/>
          <w:lang w:eastAsia="zh-CN"/>
        </w:rPr>
        <w:t>3.</w:t>
      </w:r>
      <w:r>
        <w:rPr>
          <w:rFonts w:hint="eastAsia" w:ascii="宋体" w:hAnsi="宋体" w:cs="宋体"/>
          <w:color w:val="auto"/>
          <w:sz w:val="24"/>
          <w:highlight w:val="none"/>
        </w:rPr>
        <w:t>如果发生违反规定拖欠或克扣农民工工资行为，造成农民工上访，本公司愿意接受业主暂停我公司1年期间参加业主招标项目投标资格的处罚，同时愿意接受交通行政主管部门依照有关规定作出的其他处罚决定。</w:t>
      </w:r>
    </w:p>
    <w:p w14:paraId="1C0F5E51">
      <w:pPr>
        <w:spacing w:line="360" w:lineRule="auto"/>
        <w:ind w:firstLine="513"/>
        <w:rPr>
          <w:rFonts w:ascii="宋体" w:hAnsi="宋体" w:cs="宋体"/>
          <w:color w:val="auto"/>
          <w:sz w:val="24"/>
          <w:highlight w:val="none"/>
        </w:rPr>
      </w:pPr>
      <w:r>
        <w:rPr>
          <w:rFonts w:hint="eastAsia" w:ascii="宋体" w:hAnsi="宋体" w:cs="宋体"/>
          <w:color w:val="auto"/>
          <w:sz w:val="24"/>
          <w:highlight w:val="none"/>
          <w:lang w:eastAsia="zh-CN"/>
        </w:rPr>
        <w:t>4.</w:t>
      </w:r>
      <w:r>
        <w:rPr>
          <w:rFonts w:hint="eastAsia" w:ascii="宋体" w:hAnsi="宋体" w:cs="宋体"/>
          <w:color w:val="auto"/>
          <w:sz w:val="24"/>
          <w:highlight w:val="none"/>
        </w:rPr>
        <w:t>本公司同意：在合同执行期间由业主按规定每月扣留工程计量款的1%作为农民工工资保障金：工程结束后，业主代表视承包人对农民工工资支付情况，据实结算返还剩余的保障金。</w:t>
      </w:r>
    </w:p>
    <w:p w14:paraId="348AF9BE">
      <w:pPr>
        <w:spacing w:line="360" w:lineRule="auto"/>
        <w:ind w:firstLine="513"/>
        <w:rPr>
          <w:rFonts w:ascii="宋体" w:hAnsi="宋体" w:cs="宋体"/>
          <w:color w:val="auto"/>
          <w:sz w:val="24"/>
          <w:highlight w:val="none"/>
        </w:rPr>
      </w:pPr>
    </w:p>
    <w:p w14:paraId="7CF07F15">
      <w:pPr>
        <w:spacing w:before="240" w:line="360" w:lineRule="auto"/>
        <w:ind w:right="480" w:firstLine="2760"/>
        <w:jc w:val="right"/>
        <w:rPr>
          <w:rFonts w:ascii="宋体" w:hAnsi="宋体" w:cs="宋体"/>
          <w:color w:val="auto"/>
          <w:sz w:val="24"/>
          <w:highlight w:val="none"/>
        </w:rPr>
      </w:pPr>
      <w:r>
        <w:rPr>
          <w:rFonts w:hint="eastAsia" w:ascii="宋体" w:hAnsi="宋体" w:cs="宋体"/>
          <w:color w:val="auto"/>
          <w:sz w:val="24"/>
          <w:highlight w:val="none"/>
          <w:lang w:eastAsia="zh-CN"/>
        </w:rPr>
        <w:t>磋商供应商</w:t>
      </w:r>
      <w:r>
        <w:rPr>
          <w:rFonts w:hint="eastAsia" w:ascii="宋体" w:hAnsi="宋体" w:cs="宋体"/>
          <w:color w:val="auto"/>
          <w:sz w:val="24"/>
          <w:highlight w:val="none"/>
        </w:rPr>
        <w:t>：（公章）</w:t>
      </w:r>
    </w:p>
    <w:p w14:paraId="4AFF4C78">
      <w:pPr>
        <w:spacing w:before="240" w:line="360" w:lineRule="auto"/>
        <w:ind w:firstLine="480"/>
        <w:jc w:val="right"/>
        <w:rPr>
          <w:rFonts w:ascii="宋体" w:hAnsi="宋体" w:cs="宋体"/>
          <w:color w:val="auto"/>
          <w:sz w:val="24"/>
          <w:highlight w:val="none"/>
        </w:rPr>
      </w:pPr>
      <w:r>
        <w:rPr>
          <w:rFonts w:hint="eastAsia" w:ascii="宋体" w:hAnsi="宋体" w:cs="宋体"/>
          <w:color w:val="auto"/>
          <w:sz w:val="24"/>
          <w:highlight w:val="none"/>
        </w:rPr>
        <w:t>法定代表人或其被授权代表：   （签字和盖章）</w:t>
      </w:r>
    </w:p>
    <w:p w14:paraId="5BCA98EB">
      <w:pPr>
        <w:pStyle w:val="17"/>
        <w:rPr>
          <w:color w:val="auto"/>
          <w:highlight w:val="none"/>
        </w:rPr>
      </w:pPr>
    </w:p>
    <w:p w14:paraId="7BFB3AB0">
      <w:pPr>
        <w:spacing w:before="240" w:line="360" w:lineRule="auto"/>
        <w:ind w:firstLine="480"/>
        <w:jc w:val="right"/>
        <w:rPr>
          <w:rFonts w:ascii="宋体" w:hAnsi="宋体" w:cs="宋体"/>
          <w:color w:val="auto"/>
          <w:sz w:val="24"/>
          <w:highlight w:val="none"/>
        </w:rPr>
      </w:pPr>
      <w:r>
        <w:rPr>
          <w:rFonts w:hint="eastAsia" w:ascii="宋体" w:hAnsi="宋体" w:cs="宋体"/>
          <w:color w:val="auto"/>
          <w:sz w:val="24"/>
          <w:highlight w:val="none"/>
        </w:rPr>
        <w:t xml:space="preserve">                                              年    月    日</w:t>
      </w:r>
    </w:p>
    <w:p w14:paraId="49CB4751">
      <w:pPr>
        <w:pStyle w:val="6"/>
        <w:numPr>
          <w:ilvl w:val="0"/>
          <w:numId w:val="0"/>
        </w:numPr>
        <w:tabs>
          <w:tab w:val="left" w:pos="1080"/>
        </w:tabs>
        <w:rPr>
          <w:color w:val="auto"/>
          <w:highlight w:val="none"/>
        </w:rPr>
      </w:pPr>
    </w:p>
    <w:p w14:paraId="58431C8E">
      <w:pPr>
        <w:rPr>
          <w:color w:val="auto"/>
          <w:highlight w:val="none"/>
        </w:rPr>
      </w:pPr>
    </w:p>
    <w:p w14:paraId="03CD77EC">
      <w:pPr>
        <w:pStyle w:val="17"/>
        <w:rPr>
          <w:color w:val="auto"/>
          <w:highlight w:val="none"/>
        </w:rPr>
      </w:pPr>
    </w:p>
    <w:p w14:paraId="77653852">
      <w:pPr>
        <w:pStyle w:val="17"/>
        <w:rPr>
          <w:color w:val="auto"/>
          <w:highlight w:val="none"/>
        </w:rPr>
      </w:pPr>
    </w:p>
    <w:p w14:paraId="7B8C8D81">
      <w:pPr>
        <w:keepNext/>
        <w:jc w:val="center"/>
        <w:outlineLvl w:val="2"/>
        <w:rPr>
          <w:rFonts w:ascii="宋体" w:hAnsi="宋体" w:cs="宋体"/>
          <w:b/>
          <w:color w:val="auto"/>
          <w:sz w:val="28"/>
          <w:szCs w:val="22"/>
          <w:highlight w:val="none"/>
        </w:rPr>
      </w:pPr>
    </w:p>
    <w:p w14:paraId="6E17B649">
      <w:pPr>
        <w:keepNext/>
        <w:jc w:val="center"/>
        <w:outlineLvl w:val="2"/>
        <w:rPr>
          <w:rFonts w:ascii="宋体" w:hAnsi="宋体" w:cs="宋体"/>
          <w:b/>
          <w:color w:val="auto"/>
          <w:sz w:val="28"/>
          <w:szCs w:val="22"/>
          <w:highlight w:val="none"/>
        </w:rPr>
      </w:pPr>
    </w:p>
    <w:p w14:paraId="44607CB9">
      <w:pPr>
        <w:rPr>
          <w:rFonts w:ascii="宋体" w:hAnsi="宋体" w:cs="宋体"/>
          <w:b/>
          <w:color w:val="auto"/>
          <w:sz w:val="28"/>
          <w:szCs w:val="22"/>
          <w:highlight w:val="none"/>
        </w:rPr>
      </w:pPr>
      <w:r>
        <w:rPr>
          <w:rFonts w:hint="eastAsia" w:ascii="宋体" w:hAnsi="宋体" w:cs="宋体"/>
          <w:b/>
          <w:color w:val="auto"/>
          <w:sz w:val="28"/>
          <w:szCs w:val="22"/>
          <w:highlight w:val="none"/>
        </w:rPr>
        <w:br w:type="page" w:clear="all"/>
      </w:r>
    </w:p>
    <w:p w14:paraId="085FC2EC">
      <w:pPr>
        <w:keepNext/>
        <w:jc w:val="center"/>
        <w:outlineLvl w:val="2"/>
        <w:rPr>
          <w:rFonts w:ascii="宋体" w:hAnsi="宋体" w:cs="宋体"/>
          <w:b/>
          <w:color w:val="auto"/>
          <w:sz w:val="28"/>
          <w:szCs w:val="22"/>
          <w:highlight w:val="none"/>
        </w:rPr>
      </w:pPr>
      <w:r>
        <w:rPr>
          <w:rFonts w:hint="eastAsia" w:ascii="宋体" w:hAnsi="宋体" w:cs="宋体"/>
          <w:b/>
          <w:color w:val="auto"/>
          <w:sz w:val="28"/>
          <w:szCs w:val="22"/>
          <w:highlight w:val="none"/>
        </w:rPr>
        <w:t>承诺书五</w:t>
      </w:r>
    </w:p>
    <w:p w14:paraId="08163891">
      <w:pPr>
        <w:rPr>
          <w:rFonts w:ascii="宋体" w:hAnsi="宋体"/>
          <w:color w:val="auto"/>
          <w:sz w:val="24"/>
          <w:szCs w:val="24"/>
          <w:highlight w:val="none"/>
        </w:rPr>
      </w:pPr>
    </w:p>
    <w:p w14:paraId="3A7A9188">
      <w:pPr>
        <w:rPr>
          <w:rFonts w:ascii="宋体" w:hAnsi="宋体"/>
          <w:color w:val="auto"/>
          <w:sz w:val="24"/>
          <w:szCs w:val="24"/>
          <w:highlight w:val="none"/>
          <w:u w:val="single"/>
        </w:rPr>
      </w:pPr>
      <w:r>
        <w:rPr>
          <w:rFonts w:hint="eastAsia" w:ascii="宋体" w:hAnsi="宋体"/>
          <w:color w:val="auto"/>
          <w:sz w:val="24"/>
          <w:szCs w:val="24"/>
          <w:highlight w:val="none"/>
        </w:rPr>
        <w:t>（采购人名称）：</w:t>
      </w:r>
    </w:p>
    <w:p w14:paraId="0DBBA0F4">
      <w:pPr>
        <w:rPr>
          <w:rFonts w:ascii="宋体" w:hAnsi="宋体"/>
          <w:color w:val="auto"/>
          <w:sz w:val="24"/>
          <w:szCs w:val="24"/>
          <w:highlight w:val="none"/>
          <w:u w:val="single"/>
        </w:rPr>
      </w:pPr>
    </w:p>
    <w:p w14:paraId="73F618E6">
      <w:pPr>
        <w:spacing w:line="560" w:lineRule="exact"/>
        <w:ind w:firstLine="480"/>
        <w:rPr>
          <w:rFonts w:ascii="宋体" w:hAnsi="宋体"/>
          <w:color w:val="auto"/>
          <w:sz w:val="24"/>
          <w:szCs w:val="24"/>
          <w:highlight w:val="none"/>
        </w:rPr>
      </w:pPr>
      <w:r>
        <w:rPr>
          <w:rFonts w:hint="eastAsia" w:ascii="宋体" w:hAnsi="宋体"/>
          <w:color w:val="auto"/>
          <w:sz w:val="24"/>
          <w:szCs w:val="24"/>
          <w:highlight w:val="none"/>
        </w:rPr>
        <w:t>我公司理解并支持公司，关于______________（项目名称）标段（以下简称“本工程”）加强监管的初衷和做法。郑重承诺：在本工程中标后，严格执行采购人关于质量、安全、文明施工、进度工期、工程款支付、结算审计等规章制度。不更换投标项目经理且项目组成员悉数到场参与项目管理。不违法转包、分包。如若在本工程建设过程中，有违反</w:t>
      </w:r>
      <w:r>
        <w:rPr>
          <w:rFonts w:hint="eastAsia" w:ascii="宋体" w:hAnsi="宋体"/>
          <w:color w:val="auto"/>
          <w:sz w:val="24"/>
          <w:szCs w:val="24"/>
          <w:highlight w:val="none"/>
          <w:lang w:eastAsia="zh-CN"/>
        </w:rPr>
        <w:t>上述</w:t>
      </w:r>
      <w:r>
        <w:rPr>
          <w:rFonts w:hint="eastAsia" w:ascii="宋体" w:hAnsi="宋体"/>
          <w:color w:val="auto"/>
          <w:sz w:val="24"/>
          <w:szCs w:val="24"/>
          <w:highlight w:val="none"/>
        </w:rPr>
        <w:t>情况或被行政主管部门通报的，则立即清退出场。工程完工后，如若因质量、工期、文明施工方面的问题被主管部门督办或举报、投诉，则接受罚款、暂缓支付工程款等处罚，并承担一切因上述引发的后果。</w:t>
      </w:r>
    </w:p>
    <w:p w14:paraId="19F4013A">
      <w:pPr>
        <w:ind w:firstLine="420"/>
        <w:rPr>
          <w:rFonts w:ascii="宋体" w:hAnsi="宋体"/>
          <w:color w:val="auto"/>
          <w:sz w:val="24"/>
          <w:szCs w:val="24"/>
          <w:highlight w:val="none"/>
        </w:rPr>
      </w:pPr>
    </w:p>
    <w:p w14:paraId="75037087">
      <w:pPr>
        <w:ind w:firstLine="420"/>
        <w:rPr>
          <w:rFonts w:ascii="宋体" w:hAnsi="宋体"/>
          <w:color w:val="auto"/>
          <w:sz w:val="24"/>
          <w:szCs w:val="24"/>
          <w:highlight w:val="none"/>
        </w:rPr>
      </w:pPr>
      <w:r>
        <w:rPr>
          <w:rFonts w:hint="eastAsia" w:ascii="宋体" w:hAnsi="宋体"/>
          <w:color w:val="auto"/>
          <w:sz w:val="24"/>
          <w:szCs w:val="24"/>
          <w:highlight w:val="none"/>
        </w:rPr>
        <w:t>特此承诺</w:t>
      </w:r>
      <w:r>
        <w:rPr>
          <w:rFonts w:hint="eastAsia" w:hAnsi="宋体"/>
          <w:color w:val="auto"/>
          <w:sz w:val="24"/>
          <w:szCs w:val="24"/>
          <w:highlight w:val="none"/>
        </w:rPr>
        <w:t>。</w:t>
      </w:r>
    </w:p>
    <w:p w14:paraId="3ECD8675">
      <w:pPr>
        <w:ind w:firstLine="420"/>
        <w:rPr>
          <w:rFonts w:ascii="宋体" w:hAnsi="宋体"/>
          <w:color w:val="auto"/>
          <w:sz w:val="24"/>
          <w:szCs w:val="24"/>
          <w:highlight w:val="none"/>
        </w:rPr>
      </w:pPr>
    </w:p>
    <w:p w14:paraId="2D175C1F">
      <w:pPr>
        <w:rPr>
          <w:rFonts w:ascii="宋体" w:hAnsi="宋体"/>
          <w:color w:val="auto"/>
          <w:sz w:val="24"/>
          <w:szCs w:val="24"/>
          <w:highlight w:val="none"/>
        </w:rPr>
      </w:pPr>
    </w:p>
    <w:p w14:paraId="003A99DD">
      <w:pPr>
        <w:spacing w:line="360" w:lineRule="auto"/>
        <w:ind w:firstLine="420"/>
        <w:jc w:val="right"/>
        <w:rPr>
          <w:rFonts w:ascii="宋体" w:hAnsi="宋体"/>
          <w:color w:val="auto"/>
          <w:sz w:val="24"/>
          <w:szCs w:val="24"/>
          <w:highlight w:val="none"/>
        </w:rPr>
      </w:pPr>
      <w:r>
        <w:rPr>
          <w:rFonts w:hint="eastAsia" w:ascii="宋体" w:hAnsi="宋体"/>
          <w:color w:val="auto"/>
          <w:sz w:val="24"/>
          <w:szCs w:val="24"/>
          <w:highlight w:val="none"/>
        </w:rPr>
        <w:t>申请人：（盖单位章）</w:t>
      </w:r>
    </w:p>
    <w:p w14:paraId="47C300B3">
      <w:pPr>
        <w:spacing w:line="360" w:lineRule="auto"/>
        <w:ind w:firstLine="420"/>
        <w:jc w:val="right"/>
        <w:rPr>
          <w:rFonts w:ascii="宋体" w:hAnsi="宋体"/>
          <w:color w:val="auto"/>
          <w:sz w:val="24"/>
          <w:szCs w:val="24"/>
          <w:highlight w:val="none"/>
        </w:rPr>
      </w:pPr>
      <w:r>
        <w:rPr>
          <w:rFonts w:hint="eastAsia" w:ascii="宋体" w:hAnsi="宋体"/>
          <w:color w:val="auto"/>
          <w:sz w:val="24"/>
          <w:szCs w:val="24"/>
          <w:highlight w:val="none"/>
        </w:rPr>
        <w:t>法定代表人或其委托代理人：（签字）</w:t>
      </w:r>
    </w:p>
    <w:p w14:paraId="0E4DF57B">
      <w:pPr>
        <w:pStyle w:val="19"/>
        <w:spacing w:line="360" w:lineRule="auto"/>
        <w:ind w:left="0" w:right="34"/>
        <w:jc w:val="right"/>
        <w:rPr>
          <w:rFonts w:ascii="宋体" w:hAnsi="宋体"/>
          <w:color w:val="auto"/>
          <w:highlight w:val="none"/>
        </w:rPr>
      </w:pPr>
      <w:r>
        <w:rPr>
          <w:rFonts w:hint="eastAsia" w:ascii="宋体" w:hAnsi="宋体"/>
          <w:color w:val="auto"/>
          <w:highlight w:val="none"/>
        </w:rPr>
        <w:t>年      月</w:t>
      </w:r>
    </w:p>
    <w:p w14:paraId="28DDD349">
      <w:pPr>
        <w:spacing w:line="360" w:lineRule="auto"/>
        <w:jc w:val="center"/>
        <w:outlineLvl w:val="0"/>
        <w:rPr>
          <w:rFonts w:ascii="宋体" w:hAnsi="宋体" w:cs="宋体"/>
          <w:bCs/>
          <w:color w:val="auto"/>
          <w:sz w:val="24"/>
          <w:highlight w:val="none"/>
          <w:shd w:val="clear" w:color="auto" w:fill="FFFFFF"/>
        </w:rPr>
      </w:pPr>
    </w:p>
    <w:p w14:paraId="5D869313">
      <w:pPr>
        <w:jc w:val="left"/>
        <w:outlineLvl w:val="0"/>
        <w:rPr>
          <w:rFonts w:ascii="黑体" w:hAnsi="宋体" w:eastAsia="黑体"/>
          <w:color w:val="auto"/>
          <w:sz w:val="24"/>
          <w:szCs w:val="24"/>
          <w:highlight w:val="none"/>
        </w:rPr>
      </w:pPr>
    </w:p>
    <w:p w14:paraId="6CCFE27B">
      <w:pPr>
        <w:jc w:val="left"/>
        <w:outlineLvl w:val="0"/>
        <w:rPr>
          <w:rFonts w:ascii="黑体" w:hAnsi="宋体" w:eastAsia="黑体"/>
          <w:color w:val="auto"/>
          <w:sz w:val="24"/>
          <w:szCs w:val="24"/>
          <w:highlight w:val="none"/>
        </w:rPr>
      </w:pPr>
    </w:p>
    <w:p w14:paraId="5348046F">
      <w:pPr>
        <w:jc w:val="left"/>
        <w:outlineLvl w:val="0"/>
        <w:rPr>
          <w:rFonts w:ascii="黑体" w:hAnsi="宋体" w:eastAsia="黑体" w:cs="黑体"/>
          <w:color w:val="auto"/>
          <w:sz w:val="24"/>
          <w:szCs w:val="24"/>
          <w:highlight w:val="none"/>
        </w:rPr>
      </w:pPr>
    </w:p>
    <w:p w14:paraId="5A5D2E20">
      <w:pPr>
        <w:jc w:val="left"/>
        <w:outlineLvl w:val="0"/>
        <w:rPr>
          <w:rFonts w:ascii="黑体" w:hAnsi="宋体" w:eastAsia="黑体" w:cs="黑体"/>
          <w:color w:val="auto"/>
          <w:sz w:val="24"/>
          <w:szCs w:val="24"/>
          <w:highlight w:val="none"/>
        </w:rPr>
      </w:pPr>
    </w:p>
    <w:p w14:paraId="121BED5B">
      <w:pPr>
        <w:jc w:val="left"/>
        <w:outlineLvl w:val="0"/>
        <w:rPr>
          <w:rFonts w:ascii="黑体" w:hAnsi="宋体" w:eastAsia="黑体" w:cs="黑体"/>
          <w:color w:val="auto"/>
          <w:sz w:val="24"/>
          <w:szCs w:val="24"/>
          <w:highlight w:val="none"/>
        </w:rPr>
      </w:pPr>
    </w:p>
    <w:p w14:paraId="07290797">
      <w:pPr>
        <w:jc w:val="left"/>
        <w:outlineLvl w:val="0"/>
        <w:rPr>
          <w:rFonts w:ascii="黑体" w:hAnsi="宋体" w:eastAsia="黑体" w:cs="黑体"/>
          <w:color w:val="auto"/>
          <w:sz w:val="24"/>
          <w:szCs w:val="24"/>
          <w:highlight w:val="none"/>
        </w:rPr>
      </w:pPr>
    </w:p>
    <w:p w14:paraId="6D9195A1">
      <w:pPr>
        <w:jc w:val="left"/>
        <w:outlineLvl w:val="0"/>
        <w:rPr>
          <w:rFonts w:ascii="黑体" w:hAnsi="宋体" w:eastAsia="黑体" w:cs="黑体"/>
          <w:color w:val="auto"/>
          <w:sz w:val="24"/>
          <w:szCs w:val="24"/>
          <w:highlight w:val="none"/>
        </w:rPr>
      </w:pPr>
    </w:p>
    <w:p w14:paraId="7497F519">
      <w:pPr>
        <w:jc w:val="left"/>
        <w:outlineLvl w:val="0"/>
        <w:rPr>
          <w:rFonts w:ascii="黑体" w:hAnsi="宋体" w:eastAsia="黑体" w:cs="黑体"/>
          <w:color w:val="auto"/>
          <w:sz w:val="24"/>
          <w:szCs w:val="24"/>
          <w:highlight w:val="none"/>
        </w:rPr>
      </w:pPr>
    </w:p>
    <w:p w14:paraId="7D01259E">
      <w:pPr>
        <w:jc w:val="left"/>
        <w:outlineLvl w:val="0"/>
        <w:rPr>
          <w:rFonts w:ascii="黑体" w:hAnsi="宋体" w:eastAsia="黑体" w:cs="黑体"/>
          <w:color w:val="auto"/>
          <w:sz w:val="24"/>
          <w:szCs w:val="24"/>
          <w:highlight w:val="none"/>
        </w:rPr>
      </w:pPr>
    </w:p>
    <w:p w14:paraId="0796D654">
      <w:pPr>
        <w:jc w:val="left"/>
        <w:outlineLvl w:val="0"/>
        <w:rPr>
          <w:rFonts w:ascii="黑体" w:hAnsi="宋体" w:eastAsia="黑体" w:cs="黑体"/>
          <w:color w:val="auto"/>
          <w:sz w:val="24"/>
          <w:szCs w:val="24"/>
          <w:highlight w:val="none"/>
        </w:rPr>
      </w:pPr>
    </w:p>
    <w:p w14:paraId="28F141E6">
      <w:pPr>
        <w:rPr>
          <w:color w:val="auto"/>
          <w:highlight w:val="none"/>
        </w:rPr>
      </w:pPr>
    </w:p>
    <w:p w14:paraId="739DD390">
      <w:pPr>
        <w:jc w:val="left"/>
        <w:outlineLvl w:val="0"/>
        <w:rPr>
          <w:rFonts w:ascii="黑体" w:hAnsi="宋体" w:eastAsia="黑体" w:cs="黑体"/>
          <w:color w:val="auto"/>
          <w:sz w:val="24"/>
          <w:szCs w:val="24"/>
          <w:highlight w:val="none"/>
        </w:rPr>
      </w:pPr>
    </w:p>
    <w:p w14:paraId="4CDB5DA9">
      <w:pPr>
        <w:pStyle w:val="6"/>
        <w:numPr>
          <w:ilvl w:val="4"/>
          <w:numId w:val="0"/>
        </w:numPr>
        <w:rPr>
          <w:color w:val="auto"/>
          <w:highlight w:val="none"/>
        </w:rPr>
      </w:pPr>
    </w:p>
    <w:p w14:paraId="7DA3AB75">
      <w:pPr>
        <w:rPr>
          <w:color w:val="auto"/>
          <w:highlight w:val="none"/>
        </w:rPr>
      </w:pPr>
    </w:p>
    <w:p w14:paraId="1A2034AC">
      <w:pPr>
        <w:jc w:val="left"/>
        <w:outlineLvl w:val="0"/>
        <w:rPr>
          <w:rFonts w:ascii="黑体" w:hAnsi="宋体" w:eastAsia="黑体" w:cs="黑体"/>
          <w:color w:val="auto"/>
          <w:sz w:val="24"/>
          <w:szCs w:val="24"/>
          <w:highlight w:val="none"/>
        </w:rPr>
      </w:pPr>
    </w:p>
    <w:p w14:paraId="14901E74">
      <w:pPr>
        <w:rPr>
          <w:rFonts w:ascii="黑体" w:hAnsi="宋体" w:eastAsia="黑体" w:cs="黑体"/>
          <w:color w:val="auto"/>
          <w:sz w:val="24"/>
          <w:szCs w:val="24"/>
          <w:highlight w:val="none"/>
        </w:rPr>
      </w:pPr>
    </w:p>
    <w:p w14:paraId="3AB6CD65">
      <w:pPr>
        <w:pStyle w:val="6"/>
        <w:numPr>
          <w:ilvl w:val="4"/>
          <w:numId w:val="0"/>
        </w:numPr>
        <w:ind w:leftChars="0"/>
        <w:rPr>
          <w:highlight w:val="none"/>
        </w:rPr>
      </w:pPr>
    </w:p>
    <w:p w14:paraId="667E18F8">
      <w:pPr>
        <w:jc w:val="left"/>
        <w:outlineLvl w:val="0"/>
        <w:rPr>
          <w:rFonts w:ascii="黑体" w:hAnsi="宋体" w:eastAsia="黑体" w:cs="黑体"/>
          <w:color w:val="auto"/>
          <w:sz w:val="24"/>
          <w:szCs w:val="24"/>
          <w:highlight w:val="none"/>
        </w:rPr>
      </w:pPr>
    </w:p>
    <w:p w14:paraId="69F5901C">
      <w:pPr>
        <w:jc w:val="left"/>
        <w:outlineLvl w:val="0"/>
        <w:rPr>
          <w:rFonts w:ascii="黑体" w:hAnsi="宋体" w:eastAsia="黑体"/>
          <w:color w:val="auto"/>
          <w:sz w:val="24"/>
          <w:szCs w:val="24"/>
          <w:highlight w:val="none"/>
        </w:rPr>
      </w:pPr>
      <w:r>
        <w:rPr>
          <w:rFonts w:hint="eastAsia" w:ascii="黑体" w:hAnsi="宋体" w:eastAsia="黑体" w:cs="黑体"/>
          <w:color w:val="auto"/>
          <w:sz w:val="24"/>
          <w:szCs w:val="24"/>
          <w:highlight w:val="none"/>
        </w:rPr>
        <w:t>（四）法定代表人授权委托书（格式）</w:t>
      </w:r>
    </w:p>
    <w:p w14:paraId="36649241">
      <w:pPr>
        <w:jc w:val="center"/>
        <w:outlineLvl w:val="0"/>
        <w:rPr>
          <w:rFonts w:ascii="宋体"/>
          <w:b/>
          <w:bCs/>
          <w:color w:val="auto"/>
          <w:sz w:val="30"/>
          <w:szCs w:val="30"/>
          <w:highlight w:val="none"/>
        </w:rPr>
      </w:pPr>
    </w:p>
    <w:p w14:paraId="7FB35A43">
      <w:pPr>
        <w:jc w:val="center"/>
        <w:outlineLvl w:val="0"/>
        <w:rPr>
          <w:rFonts w:ascii="宋体"/>
          <w:b/>
          <w:bCs/>
          <w:color w:val="auto"/>
          <w:sz w:val="30"/>
          <w:szCs w:val="30"/>
          <w:highlight w:val="none"/>
        </w:rPr>
      </w:pPr>
      <w:r>
        <w:rPr>
          <w:rFonts w:hint="eastAsia" w:ascii="宋体" w:hAnsi="宋体" w:cs="宋体"/>
          <w:b/>
          <w:bCs/>
          <w:color w:val="auto"/>
          <w:sz w:val="30"/>
          <w:szCs w:val="30"/>
          <w:highlight w:val="none"/>
        </w:rPr>
        <w:t>法定代表人授权委托书</w:t>
      </w:r>
    </w:p>
    <w:p w14:paraId="12F73D7C">
      <w:pPr>
        <w:jc w:val="left"/>
        <w:outlineLvl w:val="0"/>
        <w:rPr>
          <w:rFonts w:ascii="黑体" w:hAnsi="宋体" w:eastAsia="黑体"/>
          <w:color w:val="auto"/>
          <w:sz w:val="24"/>
          <w:szCs w:val="24"/>
          <w:highlight w:val="none"/>
        </w:rPr>
      </w:pPr>
    </w:p>
    <w:p w14:paraId="55DD201A">
      <w:pPr>
        <w:spacing w:line="360" w:lineRule="auto"/>
        <w:jc w:val="center"/>
        <w:rPr>
          <w:rFonts w:ascii="宋体"/>
          <w:color w:val="auto"/>
          <w:sz w:val="24"/>
          <w:szCs w:val="24"/>
          <w:highlight w:val="none"/>
        </w:rPr>
      </w:pPr>
      <w:r>
        <w:rPr>
          <w:rFonts w:hint="eastAsia" w:ascii="宋体" w:hAnsi="宋体" w:cs="宋体"/>
          <w:color w:val="auto"/>
          <w:sz w:val="24"/>
          <w:szCs w:val="24"/>
          <w:highlight w:val="none"/>
        </w:rPr>
        <w:t>采购编号：</w:t>
      </w:r>
    </w:p>
    <w:p w14:paraId="4DCAB539">
      <w:pPr>
        <w:spacing w:line="360" w:lineRule="auto"/>
        <w:jc w:val="center"/>
        <w:rPr>
          <w:rFonts w:ascii="宋体"/>
          <w:color w:val="auto"/>
          <w:sz w:val="24"/>
          <w:szCs w:val="24"/>
          <w:highlight w:val="none"/>
        </w:rPr>
      </w:pPr>
      <w:r>
        <w:rPr>
          <w:rFonts w:hint="eastAsia" w:ascii="宋体" w:hAnsi="宋体" w:cs="宋体"/>
          <w:color w:val="auto"/>
          <w:sz w:val="24"/>
          <w:szCs w:val="24"/>
          <w:highlight w:val="none"/>
        </w:rPr>
        <w:t>日期：</w:t>
      </w:r>
    </w:p>
    <w:p w14:paraId="429D3934">
      <w:pPr>
        <w:spacing w:line="360" w:lineRule="auto"/>
        <w:rPr>
          <w:rFonts w:ascii="宋体"/>
          <w:color w:val="auto"/>
          <w:sz w:val="24"/>
          <w:szCs w:val="24"/>
          <w:highlight w:val="none"/>
          <w:u w:val="single"/>
        </w:rPr>
      </w:pPr>
      <w:r>
        <w:rPr>
          <w:rFonts w:hint="eastAsia" w:ascii="宋体" w:hAnsi="宋体" w:cs="宋体"/>
          <w:color w:val="auto"/>
          <w:sz w:val="24"/>
          <w:szCs w:val="24"/>
          <w:highlight w:val="none"/>
          <w:u w:val="single"/>
          <w:lang w:eastAsia="zh-CN"/>
        </w:rPr>
        <w:t>无锡彰誉技术咨询有限公司</w:t>
      </w:r>
      <w:r>
        <w:rPr>
          <w:rFonts w:hint="eastAsia" w:ascii="宋体" w:hAnsi="宋体" w:cs="宋体"/>
          <w:color w:val="auto"/>
          <w:sz w:val="24"/>
          <w:szCs w:val="24"/>
          <w:highlight w:val="none"/>
          <w:u w:val="single"/>
        </w:rPr>
        <w:t>：</w:t>
      </w:r>
    </w:p>
    <w:p w14:paraId="5E560E01">
      <w:pPr>
        <w:spacing w:line="360" w:lineRule="auto"/>
        <w:rPr>
          <w:rFonts w:ascii="宋体"/>
          <w:color w:val="auto"/>
          <w:sz w:val="24"/>
          <w:szCs w:val="24"/>
          <w:highlight w:val="none"/>
        </w:rPr>
      </w:pPr>
      <w:r>
        <w:rPr>
          <w:rFonts w:hint="eastAsia" w:ascii="宋体" w:hAnsi="宋体" w:cs="宋体"/>
          <w:color w:val="auto"/>
          <w:sz w:val="24"/>
          <w:szCs w:val="24"/>
          <w:highlight w:val="none"/>
          <w:u w:val="single"/>
        </w:rPr>
        <w:t>（</w:t>
      </w:r>
      <w:r>
        <w:rPr>
          <w:rFonts w:hint="eastAsia" w:ascii="宋体" w:hAnsi="宋体" w:cs="宋体"/>
          <w:color w:val="auto"/>
          <w:sz w:val="24"/>
          <w:szCs w:val="24"/>
          <w:highlight w:val="none"/>
          <w:u w:val="single"/>
          <w:lang w:eastAsia="zh-CN"/>
        </w:rPr>
        <w:t>磋商供应商</w:t>
      </w:r>
      <w:r>
        <w:rPr>
          <w:rFonts w:hint="eastAsia" w:ascii="宋体" w:hAnsi="宋体" w:cs="宋体"/>
          <w:color w:val="auto"/>
          <w:sz w:val="24"/>
          <w:szCs w:val="24"/>
          <w:highlight w:val="none"/>
          <w:u w:val="single"/>
        </w:rPr>
        <w:t>名称）</w:t>
      </w:r>
      <w:r>
        <w:rPr>
          <w:rFonts w:hint="eastAsia" w:ascii="宋体" w:hAnsi="宋体" w:cs="宋体"/>
          <w:color w:val="auto"/>
          <w:sz w:val="24"/>
          <w:szCs w:val="24"/>
          <w:highlight w:val="none"/>
        </w:rPr>
        <w:t>系中华人民共和国的合法企业</w:t>
      </w:r>
    </w:p>
    <w:p w14:paraId="065ACF46">
      <w:pPr>
        <w:spacing w:line="360" w:lineRule="auto"/>
        <w:rPr>
          <w:rFonts w:ascii="宋体"/>
          <w:color w:val="auto"/>
          <w:sz w:val="24"/>
          <w:szCs w:val="24"/>
          <w:highlight w:val="none"/>
        </w:rPr>
      </w:pPr>
      <w:r>
        <w:rPr>
          <w:rFonts w:hint="eastAsia" w:ascii="宋体" w:hAnsi="宋体" w:cs="宋体"/>
          <w:color w:val="auto"/>
          <w:sz w:val="24"/>
          <w:szCs w:val="24"/>
          <w:highlight w:val="none"/>
        </w:rPr>
        <w:t>法定地址：特授权代表我公司（单位）全权办理针对本项目（采购编号：  ）的报价等具体工作，并签署全部有关文件、协议及合同。</w:t>
      </w:r>
    </w:p>
    <w:p w14:paraId="712FF2DC">
      <w:pPr>
        <w:spacing w:line="360" w:lineRule="auto"/>
        <w:ind w:firstLine="480"/>
        <w:rPr>
          <w:rFonts w:ascii="宋体"/>
          <w:color w:val="auto"/>
          <w:sz w:val="24"/>
          <w:szCs w:val="24"/>
          <w:highlight w:val="none"/>
        </w:rPr>
      </w:pPr>
      <w:r>
        <w:rPr>
          <w:rFonts w:hint="eastAsia" w:ascii="宋体" w:hAnsi="宋体" w:cs="宋体"/>
          <w:color w:val="auto"/>
          <w:sz w:val="24"/>
          <w:szCs w:val="24"/>
          <w:highlight w:val="none"/>
        </w:rPr>
        <w:t>我公司（单位）对被授权人的签名负全部责任。</w:t>
      </w:r>
    </w:p>
    <w:p w14:paraId="3D7BFF88">
      <w:pPr>
        <w:spacing w:line="360" w:lineRule="auto"/>
        <w:ind w:firstLine="480"/>
        <w:rPr>
          <w:rFonts w:ascii="宋体"/>
          <w:color w:val="auto"/>
          <w:sz w:val="24"/>
          <w:szCs w:val="24"/>
          <w:highlight w:val="none"/>
        </w:rPr>
      </w:pPr>
      <w:r>
        <w:rPr>
          <w:rFonts w:hint="eastAsia" w:ascii="宋体" w:hAnsi="宋体" w:cs="宋体"/>
          <w:color w:val="auto"/>
          <w:sz w:val="24"/>
          <w:szCs w:val="24"/>
          <w:highlight w:val="none"/>
        </w:rPr>
        <w:t>在撤销授权的书面通知送达你处以前，本授权书一直有效，被授权人签署的所有文件（在授权书有效期内签署的）不因授权的撤销而失效。被授权人无转委托权。</w:t>
      </w:r>
    </w:p>
    <w:p w14:paraId="43F3A7A8">
      <w:pPr>
        <w:spacing w:line="360" w:lineRule="auto"/>
        <w:ind w:firstLine="480"/>
        <w:rPr>
          <w:rFonts w:ascii="宋体"/>
          <w:color w:val="auto"/>
          <w:sz w:val="24"/>
          <w:szCs w:val="24"/>
          <w:highlight w:val="none"/>
        </w:rPr>
      </w:pPr>
      <w:r>
        <w:rPr>
          <w:rFonts w:hint="eastAsia" w:ascii="宋体" w:hAnsi="宋体" w:cs="宋体"/>
          <w:color w:val="auto"/>
          <w:sz w:val="24"/>
          <w:szCs w:val="24"/>
          <w:highlight w:val="none"/>
        </w:rPr>
        <w:t>被授权人情况：</w:t>
      </w:r>
    </w:p>
    <w:p w14:paraId="7282ED5E">
      <w:pPr>
        <w:spacing w:line="360" w:lineRule="auto"/>
        <w:ind w:firstLine="480"/>
        <w:rPr>
          <w:rFonts w:ascii="宋体"/>
          <w:color w:val="auto"/>
          <w:sz w:val="24"/>
          <w:szCs w:val="24"/>
          <w:highlight w:val="none"/>
        </w:rPr>
      </w:pPr>
      <w:r>
        <w:rPr>
          <w:rFonts w:hint="eastAsia" w:ascii="宋体" w:hAnsi="宋体" w:cs="宋体"/>
          <w:color w:val="auto"/>
          <w:sz w:val="24"/>
          <w:szCs w:val="24"/>
          <w:highlight w:val="none"/>
        </w:rPr>
        <w:t>姓名：性别：年龄：职务：</w:t>
      </w:r>
    </w:p>
    <w:p w14:paraId="73A543C3">
      <w:pPr>
        <w:spacing w:line="360" w:lineRule="auto"/>
        <w:ind w:firstLine="480"/>
        <w:rPr>
          <w:rFonts w:ascii="宋体"/>
          <w:color w:val="auto"/>
          <w:sz w:val="24"/>
          <w:szCs w:val="24"/>
          <w:highlight w:val="none"/>
        </w:rPr>
      </w:pPr>
      <w:r>
        <w:rPr>
          <w:rFonts w:hint="eastAsia" w:ascii="宋体" w:hAnsi="宋体" w:cs="宋体"/>
          <w:color w:val="auto"/>
          <w:sz w:val="24"/>
          <w:szCs w:val="24"/>
          <w:highlight w:val="none"/>
        </w:rPr>
        <w:t>身份证号码：电话：</w:t>
      </w:r>
    </w:p>
    <w:p w14:paraId="3CC052DB">
      <w:pPr>
        <w:spacing w:line="360" w:lineRule="auto"/>
        <w:ind w:firstLine="480"/>
        <w:rPr>
          <w:rFonts w:ascii="宋体"/>
          <w:color w:val="auto"/>
          <w:sz w:val="24"/>
          <w:szCs w:val="24"/>
          <w:highlight w:val="none"/>
        </w:rPr>
      </w:pPr>
      <w:r>
        <w:rPr>
          <w:rFonts w:hint="eastAsia" w:ascii="宋体" w:hAnsi="宋体" w:cs="宋体"/>
          <w:color w:val="auto"/>
          <w:sz w:val="24"/>
          <w:szCs w:val="24"/>
          <w:highlight w:val="none"/>
        </w:rPr>
        <w:t>通讯地址：</w:t>
      </w:r>
    </w:p>
    <w:p w14:paraId="1BAA607C">
      <w:pPr>
        <w:spacing w:line="360" w:lineRule="auto"/>
        <w:ind w:firstLine="480"/>
        <w:rPr>
          <w:rFonts w:ascii="宋体"/>
          <w:color w:val="auto"/>
          <w:sz w:val="24"/>
          <w:szCs w:val="24"/>
          <w:highlight w:val="none"/>
        </w:rPr>
      </w:pPr>
      <w:r>
        <w:rPr>
          <w:rFonts w:hint="eastAsia" w:ascii="宋体" w:hAnsi="宋体" w:cs="宋体"/>
          <w:color w:val="auto"/>
          <w:sz w:val="24"/>
          <w:szCs w:val="24"/>
          <w:highlight w:val="none"/>
        </w:rPr>
        <w:t>被授权人签名：</w:t>
      </w:r>
      <w:r>
        <w:rPr>
          <w:rFonts w:hint="eastAsia" w:ascii="宋体" w:hAnsi="宋体" w:cs="宋体"/>
          <w:color w:val="auto"/>
          <w:sz w:val="24"/>
          <w:szCs w:val="24"/>
          <w:highlight w:val="none"/>
          <w:lang w:eastAsia="zh-CN"/>
        </w:rPr>
        <w:t>磋商供应商</w:t>
      </w:r>
      <w:r>
        <w:rPr>
          <w:rFonts w:hint="eastAsia" w:ascii="宋体" w:hAnsi="宋体" w:cs="宋体"/>
          <w:color w:val="auto"/>
          <w:sz w:val="24"/>
          <w:szCs w:val="24"/>
          <w:highlight w:val="none"/>
        </w:rPr>
        <w:t>（盖章）：</w:t>
      </w:r>
    </w:p>
    <w:p w14:paraId="0DE5DE99">
      <w:pPr>
        <w:spacing w:line="360" w:lineRule="auto"/>
        <w:ind w:firstLine="4320"/>
        <w:rPr>
          <w:rFonts w:ascii="宋体"/>
          <w:color w:val="auto"/>
          <w:sz w:val="24"/>
          <w:szCs w:val="24"/>
          <w:highlight w:val="none"/>
        </w:rPr>
      </w:pPr>
      <w:r>
        <w:rPr>
          <w:rFonts w:hint="eastAsia" w:ascii="宋体" w:hAnsi="宋体" w:cs="宋体"/>
          <w:color w:val="auto"/>
          <w:sz w:val="24"/>
          <w:szCs w:val="24"/>
          <w:highlight w:val="none"/>
        </w:rPr>
        <w:t>法定代表人（签字或盖章）：</w:t>
      </w:r>
    </w:p>
    <w:p w14:paraId="5838F2B1">
      <w:pPr>
        <w:spacing w:line="360" w:lineRule="auto"/>
        <w:ind w:firstLine="4320"/>
        <w:rPr>
          <w:rFonts w:ascii="宋体"/>
          <w:color w:val="auto"/>
          <w:sz w:val="24"/>
          <w:szCs w:val="24"/>
          <w:highlight w:val="none"/>
        </w:rPr>
      </w:pPr>
      <w:r>
        <w:rPr>
          <w:rFonts w:hint="eastAsia" w:ascii="宋体" w:hAnsi="宋体" w:cs="宋体"/>
          <w:color w:val="auto"/>
          <w:sz w:val="24"/>
          <w:szCs w:val="24"/>
          <w:highlight w:val="none"/>
        </w:rPr>
        <w:t>年月日</w:t>
      </w:r>
    </w:p>
    <w:p w14:paraId="2A6FE0D7">
      <w:pPr>
        <w:spacing w:line="360" w:lineRule="auto"/>
        <w:ind w:firstLine="5760"/>
        <w:rPr>
          <w:rFonts w:ascii="宋体"/>
          <w:color w:val="auto"/>
          <w:sz w:val="24"/>
          <w:szCs w:val="24"/>
          <w:highlight w:val="none"/>
        </w:rPr>
      </w:pPr>
    </w:p>
    <w:tbl>
      <w:tblPr>
        <w:tblStyle w:val="40"/>
        <w:tblW w:w="1019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80"/>
        <w:gridCol w:w="720"/>
        <w:gridCol w:w="4792"/>
      </w:tblGrid>
      <w:tr w14:paraId="365E5C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0" w:hRule="atLeast"/>
          <w:jc w:val="center"/>
        </w:trPr>
        <w:tc>
          <w:tcPr>
            <w:tcW w:w="4680" w:type="dxa"/>
            <w:noWrap w:val="0"/>
          </w:tcPr>
          <w:p w14:paraId="30D86C43">
            <w:pPr>
              <w:widowControl/>
              <w:spacing w:before="4" w:line="360" w:lineRule="auto"/>
              <w:jc w:val="center"/>
              <w:rPr>
                <w:rFonts w:ascii="宋体"/>
                <w:color w:val="auto"/>
                <w:sz w:val="24"/>
                <w:szCs w:val="24"/>
                <w:highlight w:val="none"/>
              </w:rPr>
            </w:pPr>
          </w:p>
          <w:p w14:paraId="08C3A4EF">
            <w:pPr>
              <w:widowControl/>
              <w:spacing w:before="4" w:line="360" w:lineRule="auto"/>
              <w:rPr>
                <w:rFonts w:ascii="宋体"/>
                <w:color w:val="auto"/>
                <w:sz w:val="24"/>
                <w:szCs w:val="24"/>
                <w:highlight w:val="none"/>
              </w:rPr>
            </w:pPr>
          </w:p>
          <w:p w14:paraId="3EC7183C">
            <w:pPr>
              <w:widowControl/>
              <w:spacing w:before="4" w:line="360" w:lineRule="auto"/>
              <w:jc w:val="center"/>
              <w:rPr>
                <w:rFonts w:ascii="宋体"/>
                <w:color w:val="auto"/>
                <w:sz w:val="24"/>
                <w:szCs w:val="24"/>
                <w:highlight w:val="none"/>
              </w:rPr>
            </w:pPr>
            <w:r>
              <w:rPr>
                <w:rFonts w:hint="eastAsia" w:ascii="宋体" w:hAnsi="宋体" w:cs="宋体"/>
                <w:color w:val="auto"/>
                <w:sz w:val="24"/>
                <w:szCs w:val="24"/>
                <w:highlight w:val="none"/>
              </w:rPr>
              <w:t>法定代表人身份证复印件</w:t>
            </w:r>
          </w:p>
        </w:tc>
        <w:tc>
          <w:tcPr>
            <w:tcW w:w="720" w:type="dxa"/>
            <w:tcBorders>
              <w:top w:val="nil"/>
              <w:bottom w:val="nil"/>
            </w:tcBorders>
            <w:noWrap w:val="0"/>
          </w:tcPr>
          <w:p w14:paraId="47C67CA5">
            <w:pPr>
              <w:widowControl/>
              <w:jc w:val="left"/>
              <w:rPr>
                <w:rFonts w:ascii="宋体"/>
                <w:color w:val="auto"/>
                <w:sz w:val="24"/>
                <w:szCs w:val="24"/>
                <w:highlight w:val="none"/>
              </w:rPr>
            </w:pPr>
          </w:p>
        </w:tc>
        <w:tc>
          <w:tcPr>
            <w:tcW w:w="4792" w:type="dxa"/>
            <w:noWrap w:val="0"/>
          </w:tcPr>
          <w:p w14:paraId="671041A0">
            <w:pPr>
              <w:widowControl/>
              <w:spacing w:before="4" w:line="360" w:lineRule="auto"/>
              <w:rPr>
                <w:rFonts w:ascii="宋体"/>
                <w:color w:val="auto"/>
                <w:sz w:val="24"/>
                <w:szCs w:val="24"/>
                <w:highlight w:val="none"/>
              </w:rPr>
            </w:pPr>
          </w:p>
          <w:p w14:paraId="76670FDE">
            <w:pPr>
              <w:widowControl/>
              <w:spacing w:before="4" w:line="360" w:lineRule="auto"/>
              <w:rPr>
                <w:rFonts w:ascii="宋体"/>
                <w:color w:val="auto"/>
                <w:sz w:val="24"/>
                <w:szCs w:val="24"/>
                <w:highlight w:val="none"/>
              </w:rPr>
            </w:pPr>
          </w:p>
          <w:p w14:paraId="5EA3C76E">
            <w:pPr>
              <w:widowControl/>
              <w:spacing w:before="4" w:line="360" w:lineRule="auto"/>
              <w:jc w:val="center"/>
              <w:rPr>
                <w:rFonts w:ascii="宋体"/>
                <w:color w:val="auto"/>
                <w:sz w:val="24"/>
                <w:szCs w:val="24"/>
                <w:highlight w:val="none"/>
              </w:rPr>
            </w:pPr>
            <w:r>
              <w:rPr>
                <w:rFonts w:hint="eastAsia" w:ascii="宋体" w:hAnsi="宋体" w:cs="宋体"/>
                <w:color w:val="auto"/>
                <w:sz w:val="24"/>
                <w:szCs w:val="24"/>
                <w:highlight w:val="none"/>
              </w:rPr>
              <w:t>授权代表身份证复印件</w:t>
            </w:r>
          </w:p>
        </w:tc>
      </w:tr>
    </w:tbl>
    <w:p w14:paraId="547AEFE8">
      <w:pPr>
        <w:jc w:val="left"/>
        <w:outlineLvl w:val="0"/>
        <w:rPr>
          <w:rFonts w:ascii="黑体" w:hAnsi="宋体" w:eastAsia="黑体"/>
          <w:color w:val="auto"/>
          <w:sz w:val="24"/>
          <w:szCs w:val="24"/>
          <w:highlight w:val="none"/>
        </w:rPr>
      </w:pPr>
    </w:p>
    <w:p w14:paraId="09D074CB">
      <w:pPr>
        <w:rPr>
          <w:color w:val="auto"/>
          <w:highlight w:val="none"/>
        </w:rPr>
      </w:pPr>
    </w:p>
    <w:p w14:paraId="3E93946B">
      <w:pPr>
        <w:jc w:val="left"/>
        <w:outlineLvl w:val="0"/>
        <w:rPr>
          <w:rFonts w:ascii="黑体" w:hAnsi="宋体" w:eastAsia="黑体" w:cs="黑体"/>
          <w:color w:val="auto"/>
          <w:sz w:val="24"/>
          <w:szCs w:val="24"/>
          <w:highlight w:val="none"/>
        </w:rPr>
      </w:pPr>
    </w:p>
    <w:p w14:paraId="64B62498">
      <w:pPr>
        <w:rPr>
          <w:rFonts w:ascii="黑体" w:hAnsi="宋体" w:eastAsia="黑体" w:cs="黑体"/>
          <w:color w:val="auto"/>
          <w:sz w:val="24"/>
          <w:szCs w:val="24"/>
          <w:highlight w:val="none"/>
        </w:rPr>
      </w:pPr>
    </w:p>
    <w:p w14:paraId="192EE350">
      <w:pPr>
        <w:pStyle w:val="6"/>
        <w:numPr>
          <w:ilvl w:val="4"/>
          <w:numId w:val="0"/>
        </w:numPr>
        <w:ind w:leftChars="0"/>
        <w:rPr>
          <w:highlight w:val="none"/>
        </w:rPr>
      </w:pPr>
    </w:p>
    <w:p w14:paraId="01C0AAF4">
      <w:pPr>
        <w:jc w:val="left"/>
        <w:outlineLvl w:val="0"/>
        <w:rPr>
          <w:rFonts w:ascii="黑体" w:hAnsi="宋体" w:eastAsia="黑体" w:cs="黑体"/>
          <w:color w:val="auto"/>
          <w:sz w:val="24"/>
          <w:szCs w:val="24"/>
          <w:highlight w:val="none"/>
        </w:rPr>
      </w:pPr>
    </w:p>
    <w:p w14:paraId="382B195F">
      <w:pPr>
        <w:jc w:val="left"/>
        <w:outlineLvl w:val="0"/>
        <w:rPr>
          <w:rFonts w:ascii="黑体" w:hAnsi="宋体" w:eastAsia="黑体"/>
          <w:color w:val="auto"/>
          <w:sz w:val="24"/>
          <w:szCs w:val="24"/>
          <w:highlight w:val="none"/>
        </w:rPr>
      </w:pPr>
      <w:r>
        <w:rPr>
          <w:rFonts w:hint="eastAsia" w:ascii="黑体" w:hAnsi="宋体" w:eastAsia="黑体" w:cs="黑体"/>
          <w:color w:val="auto"/>
          <w:sz w:val="24"/>
          <w:szCs w:val="24"/>
          <w:highlight w:val="none"/>
        </w:rPr>
        <w:t>（五）关于资格的声明函（格式）</w:t>
      </w:r>
    </w:p>
    <w:p w14:paraId="446F8BAD">
      <w:pPr>
        <w:spacing w:line="360" w:lineRule="auto"/>
        <w:jc w:val="center"/>
        <w:rPr>
          <w:rFonts w:ascii="宋体"/>
          <w:color w:val="auto"/>
          <w:sz w:val="24"/>
          <w:szCs w:val="24"/>
          <w:highlight w:val="none"/>
        </w:rPr>
      </w:pPr>
    </w:p>
    <w:p w14:paraId="3468C3B4">
      <w:pPr>
        <w:jc w:val="center"/>
        <w:outlineLvl w:val="0"/>
        <w:rPr>
          <w:rFonts w:ascii="宋体"/>
          <w:b/>
          <w:bCs/>
          <w:color w:val="auto"/>
          <w:sz w:val="30"/>
          <w:szCs w:val="30"/>
          <w:highlight w:val="none"/>
        </w:rPr>
      </w:pPr>
      <w:r>
        <w:rPr>
          <w:rFonts w:hint="eastAsia" w:ascii="宋体" w:hAnsi="宋体" w:cs="宋体"/>
          <w:b/>
          <w:bCs/>
          <w:color w:val="auto"/>
          <w:sz w:val="30"/>
          <w:szCs w:val="30"/>
          <w:highlight w:val="none"/>
        </w:rPr>
        <w:t>关于资格的声明函</w:t>
      </w:r>
    </w:p>
    <w:p w14:paraId="12F571E0">
      <w:pPr>
        <w:spacing w:line="360" w:lineRule="auto"/>
        <w:jc w:val="center"/>
        <w:rPr>
          <w:rFonts w:ascii="宋体"/>
          <w:color w:val="auto"/>
          <w:sz w:val="24"/>
          <w:szCs w:val="24"/>
          <w:highlight w:val="none"/>
        </w:rPr>
      </w:pPr>
    </w:p>
    <w:p w14:paraId="12FE75B0">
      <w:pPr>
        <w:spacing w:line="360" w:lineRule="auto"/>
        <w:jc w:val="center"/>
        <w:rPr>
          <w:rFonts w:ascii="宋体"/>
          <w:color w:val="auto"/>
          <w:sz w:val="24"/>
          <w:szCs w:val="24"/>
          <w:highlight w:val="none"/>
        </w:rPr>
      </w:pPr>
      <w:r>
        <w:rPr>
          <w:rFonts w:hint="eastAsia" w:ascii="宋体" w:hAnsi="宋体" w:cs="宋体"/>
          <w:color w:val="auto"/>
          <w:sz w:val="24"/>
          <w:szCs w:val="24"/>
          <w:highlight w:val="none"/>
        </w:rPr>
        <w:t>采购编号：</w:t>
      </w:r>
    </w:p>
    <w:p w14:paraId="3412C7DD">
      <w:pPr>
        <w:spacing w:line="360" w:lineRule="auto"/>
        <w:jc w:val="center"/>
        <w:rPr>
          <w:rFonts w:ascii="宋体"/>
          <w:color w:val="auto"/>
          <w:sz w:val="24"/>
          <w:szCs w:val="24"/>
          <w:highlight w:val="none"/>
        </w:rPr>
      </w:pPr>
      <w:r>
        <w:rPr>
          <w:rFonts w:hint="eastAsia" w:ascii="宋体" w:hAnsi="宋体" w:cs="宋体"/>
          <w:color w:val="auto"/>
          <w:sz w:val="24"/>
          <w:szCs w:val="24"/>
          <w:highlight w:val="none"/>
        </w:rPr>
        <w:t>日期：</w:t>
      </w:r>
    </w:p>
    <w:p w14:paraId="1DDCF438">
      <w:pPr>
        <w:spacing w:line="360" w:lineRule="auto"/>
        <w:jc w:val="center"/>
        <w:rPr>
          <w:rFonts w:ascii="宋体"/>
          <w:color w:val="auto"/>
          <w:sz w:val="24"/>
          <w:szCs w:val="24"/>
          <w:highlight w:val="none"/>
        </w:rPr>
      </w:pPr>
    </w:p>
    <w:p w14:paraId="123E05EE">
      <w:pPr>
        <w:jc w:val="center"/>
        <w:rPr>
          <w:rFonts w:ascii="宋体"/>
          <w:color w:val="auto"/>
          <w:highlight w:val="none"/>
        </w:rPr>
      </w:pPr>
    </w:p>
    <w:p w14:paraId="78DFBF42">
      <w:pPr>
        <w:spacing w:line="360" w:lineRule="auto"/>
        <w:rPr>
          <w:rFonts w:ascii="宋体"/>
          <w:color w:val="auto"/>
          <w:sz w:val="24"/>
          <w:szCs w:val="24"/>
          <w:highlight w:val="none"/>
          <w:u w:val="single"/>
        </w:rPr>
      </w:pPr>
      <w:r>
        <w:rPr>
          <w:rFonts w:hint="eastAsia" w:ascii="宋体" w:hAnsi="宋体" w:cs="宋体"/>
          <w:color w:val="auto"/>
          <w:sz w:val="24"/>
          <w:szCs w:val="24"/>
          <w:highlight w:val="none"/>
          <w:u w:val="single"/>
          <w:lang w:eastAsia="zh-CN"/>
        </w:rPr>
        <w:t>无锡彰誉技术咨询有限公司</w:t>
      </w:r>
      <w:r>
        <w:rPr>
          <w:rFonts w:hint="eastAsia" w:ascii="宋体" w:hAnsi="宋体" w:cs="宋体"/>
          <w:color w:val="auto"/>
          <w:sz w:val="24"/>
          <w:szCs w:val="24"/>
          <w:highlight w:val="none"/>
          <w:u w:val="single"/>
        </w:rPr>
        <w:t>：</w:t>
      </w:r>
    </w:p>
    <w:p w14:paraId="5D999639">
      <w:pPr>
        <w:pStyle w:val="19"/>
        <w:spacing w:line="360" w:lineRule="auto"/>
        <w:ind w:left="0" w:right="34" w:firstLine="403"/>
        <w:rPr>
          <w:rFonts w:hAnsi="宋体"/>
          <w:color w:val="auto"/>
          <w:highlight w:val="none"/>
        </w:rPr>
      </w:pPr>
      <w:r>
        <w:rPr>
          <w:rFonts w:hint="eastAsia" w:hAnsi="宋体" w:cs="宋体"/>
          <w:color w:val="auto"/>
          <w:highlight w:val="none"/>
        </w:rPr>
        <w:t>我公司（单位）在参加本次政府采购活动前三年内，在经营活动中没有重大违法记录。</w:t>
      </w:r>
    </w:p>
    <w:p w14:paraId="2DB9AAE7">
      <w:pPr>
        <w:pStyle w:val="19"/>
        <w:spacing w:line="360" w:lineRule="auto"/>
        <w:ind w:left="0" w:right="34" w:firstLine="403"/>
        <w:rPr>
          <w:rFonts w:hAnsi="宋体"/>
          <w:color w:val="auto"/>
          <w:highlight w:val="none"/>
        </w:rPr>
      </w:pPr>
      <w:r>
        <w:rPr>
          <w:rFonts w:hint="eastAsia" w:hAnsi="宋体" w:cs="宋体"/>
          <w:color w:val="auto"/>
          <w:highlight w:val="none"/>
        </w:rPr>
        <w:t>我公司愿针对本项目（采购编号：　　　　）进行报价，响应文件中所有关于报价资格的文件、证明、陈述均是真实的、准确的。若有违背，我公司（单位）愿意承担由此而产生的一切后果。</w:t>
      </w:r>
    </w:p>
    <w:p w14:paraId="36020B71">
      <w:pPr>
        <w:pStyle w:val="19"/>
        <w:ind w:left="0" w:right="34" w:firstLine="403"/>
        <w:rPr>
          <w:rFonts w:hAnsi="宋体"/>
          <w:color w:val="auto"/>
          <w:highlight w:val="none"/>
        </w:rPr>
      </w:pPr>
    </w:p>
    <w:p w14:paraId="12784420">
      <w:pPr>
        <w:pStyle w:val="19"/>
        <w:ind w:left="0" w:right="34" w:firstLine="403"/>
        <w:rPr>
          <w:rFonts w:hAnsi="宋体"/>
          <w:color w:val="auto"/>
          <w:sz w:val="21"/>
          <w:szCs w:val="21"/>
          <w:highlight w:val="none"/>
        </w:rPr>
      </w:pPr>
    </w:p>
    <w:p w14:paraId="684FBF77">
      <w:pPr>
        <w:pStyle w:val="19"/>
        <w:ind w:left="0" w:right="34" w:firstLine="403"/>
        <w:rPr>
          <w:rFonts w:hAnsi="宋体"/>
          <w:color w:val="auto"/>
          <w:sz w:val="21"/>
          <w:szCs w:val="21"/>
          <w:highlight w:val="none"/>
        </w:rPr>
      </w:pPr>
    </w:p>
    <w:p w14:paraId="42C2DB31">
      <w:pPr>
        <w:spacing w:line="360" w:lineRule="auto"/>
        <w:outlineLvl w:val="0"/>
        <w:rPr>
          <w:b/>
          <w:bCs/>
          <w:color w:val="auto"/>
          <w:sz w:val="24"/>
          <w:szCs w:val="24"/>
          <w:highlight w:val="none"/>
        </w:rPr>
      </w:pPr>
    </w:p>
    <w:p w14:paraId="12B93CEA">
      <w:pPr>
        <w:spacing w:line="360" w:lineRule="auto"/>
        <w:ind w:firstLine="3373"/>
        <w:jc w:val="left"/>
        <w:outlineLvl w:val="0"/>
        <w:rPr>
          <w:b/>
          <w:bCs/>
          <w:color w:val="auto"/>
          <w:sz w:val="24"/>
          <w:szCs w:val="24"/>
          <w:highlight w:val="none"/>
        </w:rPr>
      </w:pPr>
      <w:r>
        <w:rPr>
          <w:rFonts w:hint="eastAsia" w:cs="宋体"/>
          <w:b/>
          <w:bCs/>
          <w:color w:val="auto"/>
          <w:sz w:val="24"/>
          <w:szCs w:val="24"/>
          <w:highlight w:val="none"/>
          <w:lang w:eastAsia="zh-CN"/>
        </w:rPr>
        <w:t>磋商供应商</w:t>
      </w:r>
      <w:r>
        <w:rPr>
          <w:rFonts w:hint="eastAsia" w:cs="宋体"/>
          <w:b/>
          <w:bCs/>
          <w:color w:val="auto"/>
          <w:sz w:val="24"/>
          <w:szCs w:val="24"/>
          <w:highlight w:val="none"/>
        </w:rPr>
        <w:t>（盖章）：</w:t>
      </w:r>
    </w:p>
    <w:p w14:paraId="4C4D5CB9">
      <w:pPr>
        <w:spacing w:line="360" w:lineRule="auto"/>
        <w:outlineLvl w:val="0"/>
        <w:rPr>
          <w:b/>
          <w:bCs/>
          <w:color w:val="auto"/>
          <w:sz w:val="24"/>
          <w:szCs w:val="24"/>
          <w:highlight w:val="none"/>
        </w:rPr>
      </w:pPr>
      <w:r>
        <w:rPr>
          <w:rFonts w:hint="eastAsia" w:cs="宋体"/>
          <w:b/>
          <w:bCs/>
          <w:color w:val="auto"/>
          <w:sz w:val="24"/>
          <w:szCs w:val="24"/>
          <w:highlight w:val="none"/>
        </w:rPr>
        <w:t>　　　　　　　　　　　法定代表人或法定代表人授权代表签字或盖章：</w:t>
      </w:r>
    </w:p>
    <w:p w14:paraId="531F8D27">
      <w:pPr>
        <w:spacing w:line="360" w:lineRule="auto"/>
        <w:ind w:firstLine="3855"/>
        <w:outlineLvl w:val="0"/>
        <w:rPr>
          <w:b/>
          <w:bCs/>
          <w:color w:val="auto"/>
          <w:sz w:val="24"/>
          <w:szCs w:val="24"/>
          <w:highlight w:val="none"/>
        </w:rPr>
      </w:pPr>
      <w:r>
        <w:rPr>
          <w:rFonts w:hint="eastAsia" w:cs="宋体"/>
          <w:b/>
          <w:bCs/>
          <w:color w:val="auto"/>
          <w:sz w:val="24"/>
          <w:szCs w:val="24"/>
          <w:highlight w:val="none"/>
        </w:rPr>
        <w:t>年月日</w:t>
      </w:r>
    </w:p>
    <w:p w14:paraId="3C44EECB">
      <w:pPr>
        <w:spacing w:line="360" w:lineRule="auto"/>
        <w:outlineLvl w:val="0"/>
        <w:rPr>
          <w:rFonts w:ascii="宋体"/>
          <w:b/>
          <w:bCs/>
          <w:color w:val="auto"/>
          <w:sz w:val="32"/>
          <w:szCs w:val="32"/>
          <w:highlight w:val="none"/>
        </w:rPr>
      </w:pPr>
    </w:p>
    <w:p w14:paraId="3E43AFBA">
      <w:pPr>
        <w:widowControl/>
        <w:spacing w:line="360" w:lineRule="auto"/>
        <w:rPr>
          <w:rFonts w:ascii="宋体"/>
          <w:b/>
          <w:bCs/>
          <w:color w:val="auto"/>
          <w:sz w:val="30"/>
          <w:szCs w:val="30"/>
          <w:highlight w:val="none"/>
        </w:rPr>
      </w:pPr>
    </w:p>
    <w:p w14:paraId="60D89443">
      <w:pPr>
        <w:widowControl/>
        <w:spacing w:line="360" w:lineRule="auto"/>
        <w:rPr>
          <w:rFonts w:ascii="宋体"/>
          <w:b/>
          <w:bCs/>
          <w:color w:val="auto"/>
          <w:sz w:val="30"/>
          <w:szCs w:val="30"/>
          <w:highlight w:val="none"/>
        </w:rPr>
      </w:pPr>
    </w:p>
    <w:p w14:paraId="3058A3F5">
      <w:pPr>
        <w:pStyle w:val="6"/>
        <w:numPr>
          <w:ilvl w:val="4"/>
          <w:numId w:val="0"/>
        </w:numPr>
        <w:rPr>
          <w:rFonts w:cs="Times New Roman"/>
          <w:color w:val="auto"/>
          <w:highlight w:val="none"/>
        </w:rPr>
      </w:pPr>
    </w:p>
    <w:p w14:paraId="3110916D">
      <w:pPr>
        <w:rPr>
          <w:color w:val="auto"/>
          <w:highlight w:val="none"/>
        </w:rPr>
      </w:pPr>
    </w:p>
    <w:p w14:paraId="38393766">
      <w:pPr>
        <w:pStyle w:val="6"/>
        <w:numPr>
          <w:ilvl w:val="4"/>
          <w:numId w:val="0"/>
        </w:numPr>
        <w:rPr>
          <w:rFonts w:cs="Times New Roman"/>
          <w:color w:val="auto"/>
          <w:highlight w:val="none"/>
        </w:rPr>
      </w:pPr>
    </w:p>
    <w:p w14:paraId="6648910E">
      <w:pPr>
        <w:rPr>
          <w:color w:val="auto"/>
          <w:highlight w:val="none"/>
        </w:rPr>
      </w:pPr>
    </w:p>
    <w:p w14:paraId="7238E607">
      <w:pPr>
        <w:pStyle w:val="6"/>
        <w:numPr>
          <w:ilvl w:val="4"/>
          <w:numId w:val="0"/>
        </w:numPr>
        <w:rPr>
          <w:rFonts w:cs="Times New Roman"/>
          <w:color w:val="auto"/>
          <w:highlight w:val="none"/>
        </w:rPr>
      </w:pPr>
    </w:p>
    <w:p w14:paraId="5C7A21D4">
      <w:pPr>
        <w:jc w:val="left"/>
        <w:outlineLvl w:val="0"/>
        <w:rPr>
          <w:rFonts w:ascii="黑体" w:hAnsi="宋体" w:eastAsia="黑体"/>
          <w:color w:val="auto"/>
          <w:sz w:val="24"/>
          <w:szCs w:val="24"/>
          <w:highlight w:val="none"/>
        </w:rPr>
      </w:pPr>
    </w:p>
    <w:p w14:paraId="32160B58">
      <w:pPr>
        <w:jc w:val="left"/>
        <w:outlineLvl w:val="0"/>
        <w:rPr>
          <w:rFonts w:ascii="黑体" w:hAnsi="宋体" w:eastAsia="黑体" w:cs="黑体"/>
          <w:color w:val="auto"/>
          <w:sz w:val="24"/>
          <w:szCs w:val="24"/>
          <w:highlight w:val="none"/>
        </w:rPr>
      </w:pPr>
    </w:p>
    <w:p w14:paraId="7FA679DC">
      <w:pPr>
        <w:jc w:val="left"/>
        <w:outlineLvl w:val="0"/>
        <w:rPr>
          <w:rFonts w:ascii="黑体" w:hAnsi="宋体" w:eastAsia="黑体" w:cs="黑体"/>
          <w:color w:val="auto"/>
          <w:sz w:val="24"/>
          <w:szCs w:val="24"/>
          <w:highlight w:val="none"/>
        </w:rPr>
      </w:pPr>
    </w:p>
    <w:p w14:paraId="6DB86A4F">
      <w:pPr>
        <w:jc w:val="left"/>
        <w:outlineLvl w:val="0"/>
        <w:rPr>
          <w:rFonts w:ascii="黑体" w:hAnsi="宋体" w:eastAsia="黑体" w:cs="黑体"/>
          <w:color w:val="auto"/>
          <w:sz w:val="24"/>
          <w:szCs w:val="24"/>
          <w:highlight w:val="none"/>
        </w:rPr>
      </w:pPr>
    </w:p>
    <w:p w14:paraId="6B5492EE">
      <w:pPr>
        <w:pStyle w:val="6"/>
        <w:numPr>
          <w:ilvl w:val="4"/>
          <w:numId w:val="0"/>
        </w:numPr>
        <w:ind w:leftChars="0"/>
        <w:rPr>
          <w:rFonts w:ascii="黑体" w:hAnsi="宋体" w:eastAsia="黑体" w:cs="黑体"/>
          <w:color w:val="auto"/>
          <w:sz w:val="24"/>
          <w:szCs w:val="24"/>
          <w:highlight w:val="none"/>
        </w:rPr>
      </w:pPr>
    </w:p>
    <w:p w14:paraId="6BCC00D3">
      <w:pPr>
        <w:rPr>
          <w:rFonts w:ascii="黑体" w:hAnsi="宋体" w:eastAsia="黑体" w:cs="黑体"/>
          <w:color w:val="auto"/>
          <w:sz w:val="24"/>
          <w:szCs w:val="24"/>
          <w:highlight w:val="none"/>
        </w:rPr>
      </w:pPr>
    </w:p>
    <w:p w14:paraId="35FD19CE">
      <w:pPr>
        <w:jc w:val="left"/>
        <w:outlineLvl w:val="0"/>
        <w:rPr>
          <w:rFonts w:ascii="黑体" w:hAnsi="宋体" w:eastAsia="黑体" w:cs="黑体"/>
          <w:color w:val="auto"/>
          <w:sz w:val="24"/>
          <w:szCs w:val="24"/>
          <w:highlight w:val="none"/>
        </w:rPr>
      </w:pPr>
      <w:r>
        <w:rPr>
          <w:rFonts w:hint="eastAsia" w:ascii="黑体" w:hAnsi="宋体" w:eastAsia="黑体" w:cs="黑体"/>
          <w:color w:val="auto"/>
          <w:sz w:val="24"/>
          <w:szCs w:val="24"/>
          <w:highlight w:val="none"/>
        </w:rPr>
        <w:t>（六）实施项目管理机构配备情况（格式）</w:t>
      </w:r>
    </w:p>
    <w:p w14:paraId="7803A441">
      <w:pPr>
        <w:spacing w:line="360" w:lineRule="auto"/>
        <w:outlineLvl w:val="0"/>
        <w:rPr>
          <w:rFonts w:ascii="宋体" w:hAnsi="宋体" w:cs="宋体"/>
          <w:bCs/>
          <w:color w:val="auto"/>
          <w:sz w:val="24"/>
          <w:highlight w:val="none"/>
        </w:rPr>
      </w:pPr>
    </w:p>
    <w:p w14:paraId="7EA7BFC2">
      <w:pPr>
        <w:spacing w:after="120" w:line="360" w:lineRule="auto"/>
        <w:ind w:firstLine="240"/>
        <w:jc w:val="center"/>
        <w:rPr>
          <w:rFonts w:hint="eastAsia" w:ascii="Times New Roman" w:hAnsi="宋体" w:eastAsia="宋体" w:cs="宋体"/>
          <w:color w:val="auto"/>
          <w:sz w:val="24"/>
          <w:highlight w:val="none"/>
        </w:rPr>
      </w:pPr>
      <w:r>
        <w:rPr>
          <w:rFonts w:hint="eastAsia" w:ascii="宋体" w:hAnsi="宋体" w:cs="宋体"/>
          <w:color w:val="auto"/>
          <w:sz w:val="24"/>
          <w:highlight w:val="none"/>
          <w:lang w:val="en-US" w:eastAsia="zh-CN"/>
        </w:rPr>
        <w:t>（1）</w:t>
      </w:r>
      <w:r>
        <w:rPr>
          <w:rFonts w:hint="eastAsia" w:ascii="Times New Roman" w:hAnsi="宋体" w:eastAsia="宋体" w:cs="宋体"/>
          <w:color w:val="auto"/>
          <w:sz w:val="24"/>
          <w:highlight w:val="none"/>
        </w:rPr>
        <w:t>项目管理机构配备情况表</w:t>
      </w:r>
    </w:p>
    <w:p w14:paraId="1546D57B">
      <w:pPr>
        <w:spacing w:after="120" w:line="360" w:lineRule="auto"/>
        <w:ind w:firstLine="240"/>
        <w:jc w:val="both"/>
        <w:rPr>
          <w:rFonts w:ascii="宋体" w:hAnsi="宋体" w:cs="宋体"/>
          <w:color w:val="auto"/>
          <w:sz w:val="24"/>
          <w:highlight w:val="none"/>
        </w:rPr>
      </w:pPr>
      <w:r>
        <w:rPr>
          <w:rFonts w:hint="eastAsia" w:ascii="Times New Roman" w:hAnsi="宋体" w:eastAsia="宋体" w:cs="宋体"/>
          <w:color w:val="auto"/>
          <w:sz w:val="24"/>
          <w:highlight w:val="none"/>
        </w:rPr>
        <w:t>工程名称：</w:t>
      </w:r>
      <w:r>
        <w:rPr>
          <w:rFonts w:hint="eastAsia" w:ascii="Times New Roman" w:hAnsi="宋体" w:eastAsia="宋体" w:cs="宋体"/>
          <w:color w:val="auto"/>
          <w:sz w:val="24"/>
          <w:highlight w:val="none"/>
        </w:rPr>
        <w:tab/>
      </w:r>
      <w:r>
        <w:rPr>
          <w:rFonts w:hint="eastAsia" w:ascii="Times New Roman" w:hAnsi="宋体" w:eastAsia="宋体" w:cs="宋体"/>
          <w:color w:val="auto"/>
          <w:sz w:val="24"/>
          <w:highlight w:val="none"/>
        </w:rPr>
        <w:tab/>
      </w:r>
      <w:r>
        <w:rPr>
          <w:rFonts w:hint="eastAsia" w:ascii="宋体" w:hAnsi="宋体" w:cs="宋体"/>
          <w:color w:val="auto"/>
          <w:sz w:val="24"/>
          <w:highlight w:val="none"/>
        </w:rPr>
        <w:tab/>
      </w:r>
      <w:r>
        <w:rPr>
          <w:rFonts w:hint="eastAsia" w:ascii="宋体" w:hAnsi="宋体" w:cs="宋体"/>
          <w:color w:val="auto"/>
          <w:sz w:val="24"/>
          <w:highlight w:val="none"/>
        </w:rPr>
        <w:tab/>
      </w:r>
      <w:r>
        <w:rPr>
          <w:rFonts w:hint="eastAsia" w:ascii="宋体" w:hAnsi="宋体" w:cs="宋体"/>
          <w:color w:val="auto"/>
          <w:szCs w:val="16"/>
          <w:highlight w:val="none"/>
        </w:rPr>
        <w:tab/>
      </w:r>
    </w:p>
    <w:tbl>
      <w:tblPr>
        <w:tblStyle w:val="40"/>
        <w:tblpPr w:leftFromText="180" w:rightFromText="180" w:vertAnchor="text" w:horzAnchor="page" w:tblpX="1416" w:tblpY="5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43"/>
        <w:gridCol w:w="770"/>
        <w:gridCol w:w="852"/>
        <w:gridCol w:w="1287"/>
        <w:gridCol w:w="879"/>
        <w:gridCol w:w="1300"/>
        <w:gridCol w:w="1477"/>
        <w:gridCol w:w="2246"/>
      </w:tblGrid>
      <w:tr w14:paraId="67666D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7" w:hRule="atLeast"/>
        </w:trPr>
        <w:tc>
          <w:tcPr>
            <w:tcW w:w="520" w:type="pct"/>
            <w:vMerge w:val="restart"/>
            <w:noWrap/>
            <w:vAlign w:val="center"/>
          </w:tcPr>
          <w:p w14:paraId="1AE7E6CA">
            <w:pPr>
              <w:spacing w:line="360" w:lineRule="auto"/>
              <w:jc w:val="center"/>
              <w:rPr>
                <w:rFonts w:ascii="宋体" w:hAnsi="宋体" w:cs="宋体"/>
                <w:color w:val="auto"/>
                <w:sz w:val="21"/>
                <w:szCs w:val="13"/>
                <w:highlight w:val="none"/>
              </w:rPr>
            </w:pPr>
            <w:r>
              <w:rPr>
                <w:rFonts w:hint="eastAsia" w:ascii="宋体" w:hAnsi="宋体" w:cs="宋体"/>
                <w:color w:val="auto"/>
                <w:sz w:val="21"/>
                <w:szCs w:val="13"/>
                <w:highlight w:val="none"/>
              </w:rPr>
              <w:t>职务</w:t>
            </w:r>
          </w:p>
        </w:tc>
        <w:tc>
          <w:tcPr>
            <w:tcW w:w="367" w:type="pct"/>
            <w:vMerge w:val="restart"/>
            <w:noWrap/>
            <w:vAlign w:val="center"/>
          </w:tcPr>
          <w:p w14:paraId="2C8A5FCB">
            <w:pPr>
              <w:spacing w:line="360" w:lineRule="auto"/>
              <w:jc w:val="center"/>
              <w:rPr>
                <w:rFonts w:ascii="宋体" w:hAnsi="宋体" w:cs="宋体"/>
                <w:color w:val="auto"/>
                <w:sz w:val="21"/>
                <w:szCs w:val="13"/>
                <w:highlight w:val="none"/>
              </w:rPr>
            </w:pPr>
            <w:r>
              <w:rPr>
                <w:rFonts w:hint="eastAsia" w:ascii="宋体" w:hAnsi="宋体" w:cs="宋体"/>
                <w:color w:val="auto"/>
                <w:sz w:val="21"/>
                <w:szCs w:val="13"/>
                <w:highlight w:val="none"/>
              </w:rPr>
              <w:t>姓名</w:t>
            </w:r>
          </w:p>
        </w:tc>
        <w:tc>
          <w:tcPr>
            <w:tcW w:w="413" w:type="pct"/>
            <w:vMerge w:val="restart"/>
            <w:noWrap/>
            <w:vAlign w:val="center"/>
          </w:tcPr>
          <w:p w14:paraId="06E7C804">
            <w:pPr>
              <w:spacing w:line="360" w:lineRule="auto"/>
              <w:jc w:val="center"/>
              <w:rPr>
                <w:rFonts w:ascii="宋体" w:hAnsi="宋体" w:cs="宋体"/>
                <w:color w:val="auto"/>
                <w:sz w:val="21"/>
                <w:szCs w:val="13"/>
                <w:highlight w:val="none"/>
              </w:rPr>
            </w:pPr>
            <w:r>
              <w:rPr>
                <w:rFonts w:hint="eastAsia" w:ascii="宋体" w:hAnsi="宋体" w:cs="宋体"/>
                <w:color w:val="auto"/>
                <w:sz w:val="21"/>
                <w:szCs w:val="13"/>
                <w:highlight w:val="none"/>
              </w:rPr>
              <w:t>职称</w:t>
            </w:r>
          </w:p>
        </w:tc>
        <w:tc>
          <w:tcPr>
            <w:tcW w:w="3699" w:type="pct"/>
            <w:gridSpan w:val="5"/>
            <w:noWrap/>
            <w:vAlign w:val="center"/>
          </w:tcPr>
          <w:p w14:paraId="2FF4D44B">
            <w:pPr>
              <w:spacing w:line="360" w:lineRule="auto"/>
              <w:jc w:val="center"/>
              <w:rPr>
                <w:rFonts w:ascii="宋体" w:hAnsi="宋体" w:cs="宋体"/>
                <w:color w:val="auto"/>
                <w:sz w:val="21"/>
                <w:szCs w:val="13"/>
                <w:highlight w:val="none"/>
              </w:rPr>
            </w:pPr>
            <w:r>
              <w:rPr>
                <w:rFonts w:hint="eastAsia" w:ascii="宋体" w:hAnsi="宋体" w:cs="宋体"/>
                <w:color w:val="auto"/>
                <w:sz w:val="21"/>
                <w:szCs w:val="13"/>
                <w:highlight w:val="none"/>
              </w:rPr>
              <w:t>执业或职业资格证明</w:t>
            </w:r>
          </w:p>
        </w:tc>
      </w:tr>
      <w:tr w14:paraId="6D07B0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4" w:hRule="atLeast"/>
        </w:trPr>
        <w:tc>
          <w:tcPr>
            <w:tcW w:w="520" w:type="pct"/>
            <w:vMerge w:val="continue"/>
            <w:noWrap/>
          </w:tcPr>
          <w:p w14:paraId="2606787B">
            <w:pPr>
              <w:spacing w:line="360" w:lineRule="auto"/>
              <w:rPr>
                <w:rFonts w:ascii="宋体" w:hAnsi="宋体" w:cs="宋体"/>
                <w:color w:val="auto"/>
                <w:sz w:val="21"/>
                <w:szCs w:val="13"/>
                <w:highlight w:val="none"/>
              </w:rPr>
            </w:pPr>
          </w:p>
        </w:tc>
        <w:tc>
          <w:tcPr>
            <w:tcW w:w="367" w:type="pct"/>
            <w:vMerge w:val="continue"/>
            <w:noWrap/>
          </w:tcPr>
          <w:p w14:paraId="2A988148">
            <w:pPr>
              <w:spacing w:line="360" w:lineRule="auto"/>
              <w:rPr>
                <w:rFonts w:ascii="宋体" w:hAnsi="宋体" w:cs="宋体"/>
                <w:color w:val="auto"/>
                <w:sz w:val="21"/>
                <w:szCs w:val="13"/>
                <w:highlight w:val="none"/>
              </w:rPr>
            </w:pPr>
          </w:p>
        </w:tc>
        <w:tc>
          <w:tcPr>
            <w:tcW w:w="413" w:type="pct"/>
            <w:vMerge w:val="continue"/>
            <w:noWrap/>
          </w:tcPr>
          <w:p w14:paraId="652C9120">
            <w:pPr>
              <w:spacing w:line="360" w:lineRule="auto"/>
              <w:rPr>
                <w:rFonts w:ascii="宋体" w:hAnsi="宋体" w:cs="宋体"/>
                <w:color w:val="auto"/>
                <w:sz w:val="21"/>
                <w:szCs w:val="13"/>
                <w:highlight w:val="none"/>
              </w:rPr>
            </w:pPr>
          </w:p>
        </w:tc>
        <w:tc>
          <w:tcPr>
            <w:tcW w:w="656" w:type="pct"/>
            <w:noWrap/>
            <w:vAlign w:val="center"/>
          </w:tcPr>
          <w:p w14:paraId="2510F28A">
            <w:pPr>
              <w:spacing w:line="360" w:lineRule="auto"/>
              <w:jc w:val="center"/>
              <w:rPr>
                <w:rFonts w:ascii="宋体" w:hAnsi="宋体" w:cs="宋体"/>
                <w:color w:val="auto"/>
                <w:sz w:val="21"/>
                <w:szCs w:val="13"/>
                <w:highlight w:val="none"/>
              </w:rPr>
            </w:pPr>
            <w:r>
              <w:rPr>
                <w:rFonts w:hint="eastAsia" w:ascii="宋体" w:hAnsi="宋体" w:cs="宋体"/>
                <w:color w:val="auto"/>
                <w:sz w:val="21"/>
                <w:szCs w:val="13"/>
                <w:highlight w:val="none"/>
              </w:rPr>
              <w:t>证书名称</w:t>
            </w:r>
          </w:p>
        </w:tc>
        <w:tc>
          <w:tcPr>
            <w:tcW w:w="428" w:type="pct"/>
            <w:noWrap/>
            <w:vAlign w:val="center"/>
          </w:tcPr>
          <w:p w14:paraId="773CE564">
            <w:pPr>
              <w:spacing w:line="360" w:lineRule="auto"/>
              <w:jc w:val="center"/>
              <w:rPr>
                <w:rFonts w:ascii="宋体" w:hAnsi="宋体" w:cs="宋体"/>
                <w:color w:val="auto"/>
                <w:sz w:val="21"/>
                <w:szCs w:val="13"/>
                <w:highlight w:val="none"/>
              </w:rPr>
            </w:pPr>
            <w:r>
              <w:rPr>
                <w:rFonts w:hint="eastAsia" w:ascii="宋体" w:hAnsi="宋体" w:cs="宋体"/>
                <w:color w:val="auto"/>
                <w:sz w:val="21"/>
                <w:szCs w:val="13"/>
                <w:highlight w:val="none"/>
              </w:rPr>
              <w:t>级别</w:t>
            </w:r>
          </w:p>
        </w:tc>
        <w:tc>
          <w:tcPr>
            <w:tcW w:w="663" w:type="pct"/>
            <w:noWrap/>
            <w:vAlign w:val="center"/>
          </w:tcPr>
          <w:p w14:paraId="24DEBA8B">
            <w:pPr>
              <w:spacing w:line="360" w:lineRule="auto"/>
              <w:jc w:val="center"/>
              <w:rPr>
                <w:rFonts w:ascii="宋体" w:hAnsi="宋体" w:cs="宋体"/>
                <w:color w:val="auto"/>
                <w:sz w:val="21"/>
                <w:szCs w:val="13"/>
                <w:highlight w:val="none"/>
              </w:rPr>
            </w:pPr>
            <w:r>
              <w:rPr>
                <w:rFonts w:hint="eastAsia" w:ascii="宋体" w:hAnsi="宋体" w:cs="宋体"/>
                <w:color w:val="auto"/>
                <w:sz w:val="21"/>
                <w:szCs w:val="13"/>
                <w:highlight w:val="none"/>
              </w:rPr>
              <w:t>证号</w:t>
            </w:r>
          </w:p>
        </w:tc>
        <w:tc>
          <w:tcPr>
            <w:tcW w:w="762" w:type="pct"/>
            <w:noWrap/>
            <w:vAlign w:val="center"/>
          </w:tcPr>
          <w:p w14:paraId="1D22013C">
            <w:pPr>
              <w:spacing w:line="360" w:lineRule="auto"/>
              <w:jc w:val="center"/>
              <w:rPr>
                <w:rFonts w:ascii="宋体" w:hAnsi="宋体" w:cs="宋体"/>
                <w:color w:val="auto"/>
                <w:sz w:val="21"/>
                <w:szCs w:val="13"/>
                <w:highlight w:val="none"/>
              </w:rPr>
            </w:pPr>
            <w:r>
              <w:rPr>
                <w:rFonts w:hint="eastAsia" w:ascii="宋体" w:hAnsi="宋体" w:cs="宋体"/>
                <w:color w:val="auto"/>
                <w:sz w:val="21"/>
                <w:szCs w:val="13"/>
                <w:highlight w:val="none"/>
              </w:rPr>
              <w:t>专业</w:t>
            </w:r>
          </w:p>
        </w:tc>
        <w:tc>
          <w:tcPr>
            <w:tcW w:w="1188" w:type="pct"/>
            <w:noWrap/>
            <w:vAlign w:val="center"/>
          </w:tcPr>
          <w:p w14:paraId="5BBF1C42">
            <w:pPr>
              <w:spacing w:line="360" w:lineRule="auto"/>
              <w:jc w:val="center"/>
              <w:rPr>
                <w:rFonts w:ascii="宋体" w:hAnsi="宋体" w:cs="宋体"/>
                <w:color w:val="auto"/>
                <w:sz w:val="21"/>
                <w:szCs w:val="13"/>
                <w:highlight w:val="none"/>
              </w:rPr>
            </w:pPr>
            <w:r>
              <w:rPr>
                <w:rFonts w:hint="eastAsia" w:ascii="宋体" w:hAnsi="宋体" w:cs="宋体"/>
                <w:color w:val="auto"/>
                <w:sz w:val="21"/>
                <w:szCs w:val="13"/>
                <w:highlight w:val="none"/>
              </w:rPr>
              <w:t>身份证号</w:t>
            </w:r>
          </w:p>
        </w:tc>
      </w:tr>
      <w:tr w14:paraId="2F61C1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520" w:type="pct"/>
            <w:noWrap/>
          </w:tcPr>
          <w:p w14:paraId="63D674C2">
            <w:pPr>
              <w:spacing w:line="360" w:lineRule="auto"/>
              <w:rPr>
                <w:rFonts w:ascii="宋体" w:hAnsi="宋体" w:cs="宋体"/>
                <w:color w:val="auto"/>
                <w:sz w:val="21"/>
                <w:szCs w:val="13"/>
                <w:highlight w:val="none"/>
              </w:rPr>
            </w:pPr>
            <w:r>
              <w:rPr>
                <w:rFonts w:hint="eastAsia" w:ascii="宋体" w:hAnsi="宋体" w:cs="宋体"/>
                <w:color w:val="auto"/>
                <w:sz w:val="21"/>
                <w:szCs w:val="13"/>
                <w:highlight w:val="none"/>
              </w:rPr>
              <w:t>项目负责人</w:t>
            </w:r>
          </w:p>
        </w:tc>
        <w:tc>
          <w:tcPr>
            <w:tcW w:w="367" w:type="pct"/>
            <w:noWrap/>
          </w:tcPr>
          <w:p w14:paraId="6CF28573">
            <w:pPr>
              <w:spacing w:line="360" w:lineRule="auto"/>
              <w:rPr>
                <w:rFonts w:ascii="宋体" w:hAnsi="宋体" w:cs="宋体"/>
                <w:color w:val="auto"/>
                <w:sz w:val="21"/>
                <w:szCs w:val="13"/>
                <w:highlight w:val="none"/>
              </w:rPr>
            </w:pPr>
          </w:p>
        </w:tc>
        <w:tc>
          <w:tcPr>
            <w:tcW w:w="413" w:type="pct"/>
            <w:noWrap/>
          </w:tcPr>
          <w:p w14:paraId="1122A578">
            <w:pPr>
              <w:spacing w:line="360" w:lineRule="auto"/>
              <w:rPr>
                <w:rFonts w:ascii="宋体" w:hAnsi="宋体" w:cs="宋体"/>
                <w:color w:val="auto"/>
                <w:sz w:val="21"/>
                <w:szCs w:val="13"/>
                <w:highlight w:val="none"/>
              </w:rPr>
            </w:pPr>
          </w:p>
        </w:tc>
        <w:tc>
          <w:tcPr>
            <w:tcW w:w="656" w:type="pct"/>
            <w:noWrap/>
          </w:tcPr>
          <w:p w14:paraId="506CA10B">
            <w:pPr>
              <w:spacing w:line="360" w:lineRule="auto"/>
              <w:rPr>
                <w:rFonts w:ascii="宋体" w:hAnsi="宋体" w:cs="宋体"/>
                <w:color w:val="auto"/>
                <w:sz w:val="21"/>
                <w:szCs w:val="13"/>
                <w:highlight w:val="none"/>
              </w:rPr>
            </w:pPr>
          </w:p>
        </w:tc>
        <w:tc>
          <w:tcPr>
            <w:tcW w:w="428" w:type="pct"/>
            <w:noWrap/>
          </w:tcPr>
          <w:p w14:paraId="26E43AC1">
            <w:pPr>
              <w:spacing w:line="360" w:lineRule="auto"/>
              <w:rPr>
                <w:rFonts w:ascii="宋体" w:hAnsi="宋体" w:cs="宋体"/>
                <w:color w:val="auto"/>
                <w:sz w:val="21"/>
                <w:szCs w:val="13"/>
                <w:highlight w:val="none"/>
              </w:rPr>
            </w:pPr>
          </w:p>
        </w:tc>
        <w:tc>
          <w:tcPr>
            <w:tcW w:w="663" w:type="pct"/>
            <w:noWrap/>
          </w:tcPr>
          <w:p w14:paraId="797E8EE8">
            <w:pPr>
              <w:spacing w:line="360" w:lineRule="auto"/>
              <w:rPr>
                <w:rFonts w:ascii="宋体" w:hAnsi="宋体" w:cs="宋体"/>
                <w:color w:val="auto"/>
                <w:sz w:val="21"/>
                <w:szCs w:val="13"/>
                <w:highlight w:val="none"/>
              </w:rPr>
            </w:pPr>
          </w:p>
        </w:tc>
        <w:tc>
          <w:tcPr>
            <w:tcW w:w="762" w:type="pct"/>
            <w:noWrap/>
          </w:tcPr>
          <w:p w14:paraId="7FC431F9">
            <w:pPr>
              <w:spacing w:line="360" w:lineRule="auto"/>
              <w:rPr>
                <w:rFonts w:ascii="宋体" w:hAnsi="宋体" w:cs="宋体"/>
                <w:color w:val="auto"/>
                <w:sz w:val="21"/>
                <w:szCs w:val="13"/>
                <w:highlight w:val="none"/>
              </w:rPr>
            </w:pPr>
          </w:p>
        </w:tc>
        <w:tc>
          <w:tcPr>
            <w:tcW w:w="1188" w:type="pct"/>
            <w:noWrap/>
          </w:tcPr>
          <w:p w14:paraId="70AC6382">
            <w:pPr>
              <w:spacing w:line="360" w:lineRule="auto"/>
              <w:rPr>
                <w:rFonts w:ascii="宋体" w:hAnsi="宋体" w:cs="宋体"/>
                <w:color w:val="auto"/>
                <w:sz w:val="21"/>
                <w:szCs w:val="13"/>
                <w:highlight w:val="none"/>
              </w:rPr>
            </w:pPr>
          </w:p>
        </w:tc>
      </w:tr>
      <w:tr w14:paraId="51F327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520" w:type="pct"/>
            <w:noWrap/>
          </w:tcPr>
          <w:p w14:paraId="2DCD6C24">
            <w:pPr>
              <w:spacing w:line="360" w:lineRule="auto"/>
              <w:rPr>
                <w:rFonts w:ascii="宋体" w:hAnsi="宋体" w:cs="宋体"/>
                <w:color w:val="auto"/>
                <w:sz w:val="21"/>
                <w:szCs w:val="13"/>
                <w:highlight w:val="none"/>
              </w:rPr>
            </w:pPr>
            <w:r>
              <w:rPr>
                <w:rFonts w:hint="eastAsia" w:ascii="宋体" w:hAnsi="宋体" w:cs="宋体"/>
                <w:color w:val="auto"/>
                <w:sz w:val="21"/>
                <w:szCs w:val="13"/>
                <w:highlight w:val="none"/>
              </w:rPr>
              <w:t>技术负责人</w:t>
            </w:r>
          </w:p>
        </w:tc>
        <w:tc>
          <w:tcPr>
            <w:tcW w:w="367" w:type="pct"/>
            <w:noWrap/>
          </w:tcPr>
          <w:p w14:paraId="5124F432">
            <w:pPr>
              <w:spacing w:line="360" w:lineRule="auto"/>
              <w:rPr>
                <w:rFonts w:ascii="宋体" w:hAnsi="宋体" w:cs="宋体"/>
                <w:color w:val="auto"/>
                <w:sz w:val="21"/>
                <w:szCs w:val="13"/>
                <w:highlight w:val="none"/>
              </w:rPr>
            </w:pPr>
          </w:p>
        </w:tc>
        <w:tc>
          <w:tcPr>
            <w:tcW w:w="413" w:type="pct"/>
            <w:noWrap/>
          </w:tcPr>
          <w:p w14:paraId="21459EFD">
            <w:pPr>
              <w:spacing w:line="360" w:lineRule="auto"/>
              <w:rPr>
                <w:rFonts w:ascii="宋体" w:hAnsi="宋体" w:cs="宋体"/>
                <w:color w:val="auto"/>
                <w:sz w:val="21"/>
                <w:szCs w:val="13"/>
                <w:highlight w:val="none"/>
              </w:rPr>
            </w:pPr>
          </w:p>
        </w:tc>
        <w:tc>
          <w:tcPr>
            <w:tcW w:w="656" w:type="pct"/>
            <w:noWrap/>
          </w:tcPr>
          <w:p w14:paraId="6DEAB87F">
            <w:pPr>
              <w:spacing w:line="360" w:lineRule="auto"/>
              <w:rPr>
                <w:rFonts w:ascii="宋体" w:hAnsi="宋体" w:cs="宋体"/>
                <w:color w:val="auto"/>
                <w:sz w:val="21"/>
                <w:szCs w:val="13"/>
                <w:highlight w:val="none"/>
              </w:rPr>
            </w:pPr>
          </w:p>
        </w:tc>
        <w:tc>
          <w:tcPr>
            <w:tcW w:w="428" w:type="pct"/>
            <w:noWrap/>
          </w:tcPr>
          <w:p w14:paraId="4C0C0BD0">
            <w:pPr>
              <w:spacing w:line="360" w:lineRule="auto"/>
              <w:rPr>
                <w:rFonts w:ascii="宋体" w:hAnsi="宋体" w:cs="宋体"/>
                <w:color w:val="auto"/>
                <w:sz w:val="21"/>
                <w:szCs w:val="13"/>
                <w:highlight w:val="none"/>
              </w:rPr>
            </w:pPr>
          </w:p>
        </w:tc>
        <w:tc>
          <w:tcPr>
            <w:tcW w:w="663" w:type="pct"/>
            <w:noWrap/>
          </w:tcPr>
          <w:p w14:paraId="139BDE33">
            <w:pPr>
              <w:spacing w:line="360" w:lineRule="auto"/>
              <w:rPr>
                <w:rFonts w:ascii="宋体" w:hAnsi="宋体" w:cs="宋体"/>
                <w:color w:val="auto"/>
                <w:sz w:val="21"/>
                <w:szCs w:val="13"/>
                <w:highlight w:val="none"/>
              </w:rPr>
            </w:pPr>
          </w:p>
        </w:tc>
        <w:tc>
          <w:tcPr>
            <w:tcW w:w="762" w:type="pct"/>
            <w:noWrap/>
          </w:tcPr>
          <w:p w14:paraId="5D5102D1">
            <w:pPr>
              <w:spacing w:line="360" w:lineRule="auto"/>
              <w:rPr>
                <w:rFonts w:ascii="宋体" w:hAnsi="宋体" w:cs="宋体"/>
                <w:color w:val="auto"/>
                <w:sz w:val="21"/>
                <w:szCs w:val="13"/>
                <w:highlight w:val="none"/>
              </w:rPr>
            </w:pPr>
          </w:p>
        </w:tc>
        <w:tc>
          <w:tcPr>
            <w:tcW w:w="1188" w:type="pct"/>
            <w:noWrap/>
          </w:tcPr>
          <w:p w14:paraId="2839F956">
            <w:pPr>
              <w:spacing w:line="360" w:lineRule="auto"/>
              <w:rPr>
                <w:rFonts w:ascii="宋体" w:hAnsi="宋体" w:cs="宋体"/>
                <w:color w:val="auto"/>
                <w:sz w:val="21"/>
                <w:szCs w:val="13"/>
                <w:highlight w:val="none"/>
              </w:rPr>
            </w:pPr>
          </w:p>
        </w:tc>
      </w:tr>
      <w:tr w14:paraId="29B841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520" w:type="pct"/>
            <w:noWrap/>
          </w:tcPr>
          <w:p w14:paraId="6963A0E6">
            <w:pPr>
              <w:spacing w:line="360" w:lineRule="auto"/>
              <w:rPr>
                <w:rFonts w:ascii="宋体" w:hAnsi="宋体" w:cs="宋体"/>
                <w:color w:val="auto"/>
                <w:sz w:val="21"/>
                <w:szCs w:val="13"/>
                <w:highlight w:val="none"/>
              </w:rPr>
            </w:pPr>
            <w:r>
              <w:rPr>
                <w:rFonts w:hint="eastAsia" w:ascii="宋体" w:hAnsi="宋体" w:cs="宋体"/>
                <w:color w:val="auto"/>
                <w:sz w:val="21"/>
                <w:szCs w:val="13"/>
                <w:highlight w:val="none"/>
              </w:rPr>
              <w:t>施工员</w:t>
            </w:r>
          </w:p>
        </w:tc>
        <w:tc>
          <w:tcPr>
            <w:tcW w:w="367" w:type="pct"/>
            <w:noWrap/>
          </w:tcPr>
          <w:p w14:paraId="786E4B26">
            <w:pPr>
              <w:spacing w:line="360" w:lineRule="auto"/>
              <w:rPr>
                <w:rFonts w:ascii="宋体" w:hAnsi="宋体" w:cs="宋体"/>
                <w:color w:val="auto"/>
                <w:sz w:val="21"/>
                <w:szCs w:val="13"/>
                <w:highlight w:val="none"/>
              </w:rPr>
            </w:pPr>
          </w:p>
        </w:tc>
        <w:tc>
          <w:tcPr>
            <w:tcW w:w="413" w:type="pct"/>
            <w:noWrap/>
          </w:tcPr>
          <w:p w14:paraId="1F97B2FA">
            <w:pPr>
              <w:spacing w:line="360" w:lineRule="auto"/>
              <w:rPr>
                <w:rFonts w:ascii="宋体" w:hAnsi="宋体" w:cs="宋体"/>
                <w:color w:val="auto"/>
                <w:sz w:val="21"/>
                <w:szCs w:val="13"/>
                <w:highlight w:val="none"/>
              </w:rPr>
            </w:pPr>
          </w:p>
        </w:tc>
        <w:tc>
          <w:tcPr>
            <w:tcW w:w="656" w:type="pct"/>
            <w:noWrap/>
          </w:tcPr>
          <w:p w14:paraId="4D823D3D">
            <w:pPr>
              <w:spacing w:line="360" w:lineRule="auto"/>
              <w:rPr>
                <w:rFonts w:ascii="宋体" w:hAnsi="宋体" w:cs="宋体"/>
                <w:color w:val="auto"/>
                <w:sz w:val="21"/>
                <w:szCs w:val="13"/>
                <w:highlight w:val="none"/>
              </w:rPr>
            </w:pPr>
          </w:p>
        </w:tc>
        <w:tc>
          <w:tcPr>
            <w:tcW w:w="428" w:type="pct"/>
            <w:noWrap/>
          </w:tcPr>
          <w:p w14:paraId="4AAD319B">
            <w:pPr>
              <w:spacing w:line="360" w:lineRule="auto"/>
              <w:rPr>
                <w:rFonts w:ascii="宋体" w:hAnsi="宋体" w:cs="宋体"/>
                <w:color w:val="auto"/>
                <w:sz w:val="21"/>
                <w:szCs w:val="13"/>
                <w:highlight w:val="none"/>
              </w:rPr>
            </w:pPr>
          </w:p>
        </w:tc>
        <w:tc>
          <w:tcPr>
            <w:tcW w:w="663" w:type="pct"/>
            <w:noWrap/>
          </w:tcPr>
          <w:p w14:paraId="78167735">
            <w:pPr>
              <w:spacing w:line="360" w:lineRule="auto"/>
              <w:rPr>
                <w:rFonts w:ascii="宋体" w:hAnsi="宋体" w:cs="宋体"/>
                <w:color w:val="auto"/>
                <w:sz w:val="21"/>
                <w:szCs w:val="13"/>
                <w:highlight w:val="none"/>
              </w:rPr>
            </w:pPr>
          </w:p>
        </w:tc>
        <w:tc>
          <w:tcPr>
            <w:tcW w:w="762" w:type="pct"/>
            <w:noWrap/>
          </w:tcPr>
          <w:p w14:paraId="05D6FB42">
            <w:pPr>
              <w:spacing w:line="360" w:lineRule="auto"/>
              <w:rPr>
                <w:rFonts w:ascii="宋体" w:hAnsi="宋体" w:cs="宋体"/>
                <w:color w:val="auto"/>
                <w:sz w:val="21"/>
                <w:szCs w:val="13"/>
                <w:highlight w:val="none"/>
              </w:rPr>
            </w:pPr>
          </w:p>
        </w:tc>
        <w:tc>
          <w:tcPr>
            <w:tcW w:w="1188" w:type="pct"/>
            <w:noWrap/>
          </w:tcPr>
          <w:p w14:paraId="30ED8277">
            <w:pPr>
              <w:spacing w:line="360" w:lineRule="auto"/>
              <w:rPr>
                <w:rFonts w:ascii="宋体" w:hAnsi="宋体" w:cs="宋体"/>
                <w:color w:val="auto"/>
                <w:sz w:val="21"/>
                <w:szCs w:val="13"/>
                <w:highlight w:val="none"/>
              </w:rPr>
            </w:pPr>
          </w:p>
        </w:tc>
      </w:tr>
      <w:tr w14:paraId="5100EC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520" w:type="pct"/>
            <w:noWrap/>
          </w:tcPr>
          <w:p w14:paraId="785CB427">
            <w:pPr>
              <w:spacing w:line="360" w:lineRule="auto"/>
              <w:rPr>
                <w:rFonts w:ascii="宋体" w:hAnsi="宋体" w:cs="宋体"/>
                <w:color w:val="auto"/>
                <w:sz w:val="21"/>
                <w:szCs w:val="13"/>
                <w:highlight w:val="none"/>
              </w:rPr>
            </w:pPr>
            <w:r>
              <w:rPr>
                <w:rFonts w:hint="eastAsia" w:ascii="宋体" w:hAnsi="宋体" w:cs="宋体"/>
                <w:color w:val="auto"/>
                <w:sz w:val="21"/>
                <w:szCs w:val="13"/>
                <w:highlight w:val="none"/>
              </w:rPr>
              <w:t>质量员</w:t>
            </w:r>
          </w:p>
        </w:tc>
        <w:tc>
          <w:tcPr>
            <w:tcW w:w="367" w:type="pct"/>
            <w:noWrap/>
          </w:tcPr>
          <w:p w14:paraId="5026D904">
            <w:pPr>
              <w:spacing w:line="360" w:lineRule="auto"/>
              <w:rPr>
                <w:rFonts w:ascii="宋体" w:hAnsi="宋体" w:cs="宋体"/>
                <w:color w:val="auto"/>
                <w:sz w:val="21"/>
                <w:szCs w:val="13"/>
                <w:highlight w:val="none"/>
              </w:rPr>
            </w:pPr>
          </w:p>
        </w:tc>
        <w:tc>
          <w:tcPr>
            <w:tcW w:w="413" w:type="pct"/>
            <w:noWrap/>
          </w:tcPr>
          <w:p w14:paraId="726896BD">
            <w:pPr>
              <w:spacing w:line="360" w:lineRule="auto"/>
              <w:rPr>
                <w:rFonts w:ascii="宋体" w:hAnsi="宋体" w:cs="宋体"/>
                <w:color w:val="auto"/>
                <w:sz w:val="21"/>
                <w:szCs w:val="13"/>
                <w:highlight w:val="none"/>
              </w:rPr>
            </w:pPr>
          </w:p>
        </w:tc>
        <w:tc>
          <w:tcPr>
            <w:tcW w:w="656" w:type="pct"/>
            <w:noWrap/>
          </w:tcPr>
          <w:p w14:paraId="356DE35F">
            <w:pPr>
              <w:spacing w:line="360" w:lineRule="auto"/>
              <w:rPr>
                <w:rFonts w:ascii="宋体" w:hAnsi="宋体" w:cs="宋体"/>
                <w:color w:val="auto"/>
                <w:sz w:val="21"/>
                <w:szCs w:val="13"/>
                <w:highlight w:val="none"/>
              </w:rPr>
            </w:pPr>
          </w:p>
        </w:tc>
        <w:tc>
          <w:tcPr>
            <w:tcW w:w="428" w:type="pct"/>
            <w:noWrap/>
          </w:tcPr>
          <w:p w14:paraId="0FA4820E">
            <w:pPr>
              <w:spacing w:line="360" w:lineRule="auto"/>
              <w:rPr>
                <w:rFonts w:ascii="宋体" w:hAnsi="宋体" w:cs="宋体"/>
                <w:color w:val="auto"/>
                <w:sz w:val="21"/>
                <w:szCs w:val="13"/>
                <w:highlight w:val="none"/>
              </w:rPr>
            </w:pPr>
          </w:p>
        </w:tc>
        <w:tc>
          <w:tcPr>
            <w:tcW w:w="663" w:type="pct"/>
            <w:noWrap/>
          </w:tcPr>
          <w:p w14:paraId="77862EE5">
            <w:pPr>
              <w:spacing w:line="360" w:lineRule="auto"/>
              <w:rPr>
                <w:rFonts w:ascii="宋体" w:hAnsi="宋体" w:cs="宋体"/>
                <w:color w:val="auto"/>
                <w:sz w:val="21"/>
                <w:szCs w:val="13"/>
                <w:highlight w:val="none"/>
              </w:rPr>
            </w:pPr>
          </w:p>
        </w:tc>
        <w:tc>
          <w:tcPr>
            <w:tcW w:w="762" w:type="pct"/>
            <w:noWrap/>
          </w:tcPr>
          <w:p w14:paraId="6B21D2BA">
            <w:pPr>
              <w:spacing w:line="360" w:lineRule="auto"/>
              <w:rPr>
                <w:rFonts w:ascii="宋体" w:hAnsi="宋体" w:cs="宋体"/>
                <w:color w:val="auto"/>
                <w:sz w:val="21"/>
                <w:szCs w:val="13"/>
                <w:highlight w:val="none"/>
              </w:rPr>
            </w:pPr>
          </w:p>
        </w:tc>
        <w:tc>
          <w:tcPr>
            <w:tcW w:w="1188" w:type="pct"/>
            <w:noWrap/>
          </w:tcPr>
          <w:p w14:paraId="132CDF6D">
            <w:pPr>
              <w:spacing w:line="360" w:lineRule="auto"/>
              <w:rPr>
                <w:rFonts w:ascii="宋体" w:hAnsi="宋体" w:cs="宋体"/>
                <w:color w:val="auto"/>
                <w:sz w:val="21"/>
                <w:szCs w:val="13"/>
                <w:highlight w:val="none"/>
              </w:rPr>
            </w:pPr>
          </w:p>
        </w:tc>
      </w:tr>
      <w:tr w14:paraId="1500C5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520" w:type="pct"/>
            <w:noWrap/>
          </w:tcPr>
          <w:p w14:paraId="791B842F">
            <w:pPr>
              <w:spacing w:line="360" w:lineRule="auto"/>
              <w:rPr>
                <w:rFonts w:ascii="宋体" w:hAnsi="宋体" w:cs="宋体"/>
                <w:color w:val="auto"/>
                <w:sz w:val="21"/>
                <w:szCs w:val="13"/>
                <w:highlight w:val="none"/>
              </w:rPr>
            </w:pPr>
            <w:r>
              <w:rPr>
                <w:rFonts w:hint="eastAsia" w:ascii="宋体" w:hAnsi="宋体" w:cs="宋体"/>
                <w:color w:val="auto"/>
                <w:sz w:val="21"/>
                <w:szCs w:val="13"/>
                <w:highlight w:val="none"/>
              </w:rPr>
              <w:t>安全员</w:t>
            </w:r>
          </w:p>
        </w:tc>
        <w:tc>
          <w:tcPr>
            <w:tcW w:w="367" w:type="pct"/>
            <w:noWrap/>
          </w:tcPr>
          <w:p w14:paraId="18BFDB7E">
            <w:pPr>
              <w:spacing w:line="360" w:lineRule="auto"/>
              <w:rPr>
                <w:rFonts w:ascii="宋体" w:hAnsi="宋体" w:cs="宋体"/>
                <w:color w:val="auto"/>
                <w:sz w:val="21"/>
                <w:szCs w:val="13"/>
                <w:highlight w:val="none"/>
              </w:rPr>
            </w:pPr>
          </w:p>
        </w:tc>
        <w:tc>
          <w:tcPr>
            <w:tcW w:w="413" w:type="pct"/>
            <w:noWrap/>
          </w:tcPr>
          <w:p w14:paraId="27048CF8">
            <w:pPr>
              <w:spacing w:line="360" w:lineRule="auto"/>
              <w:rPr>
                <w:rFonts w:ascii="宋体" w:hAnsi="宋体" w:cs="宋体"/>
                <w:color w:val="auto"/>
                <w:sz w:val="21"/>
                <w:szCs w:val="13"/>
                <w:highlight w:val="none"/>
              </w:rPr>
            </w:pPr>
          </w:p>
        </w:tc>
        <w:tc>
          <w:tcPr>
            <w:tcW w:w="656" w:type="pct"/>
            <w:noWrap/>
          </w:tcPr>
          <w:p w14:paraId="6F9D349F">
            <w:pPr>
              <w:spacing w:line="360" w:lineRule="auto"/>
              <w:rPr>
                <w:rFonts w:ascii="宋体" w:hAnsi="宋体" w:cs="宋体"/>
                <w:color w:val="auto"/>
                <w:sz w:val="21"/>
                <w:szCs w:val="13"/>
                <w:highlight w:val="none"/>
              </w:rPr>
            </w:pPr>
          </w:p>
        </w:tc>
        <w:tc>
          <w:tcPr>
            <w:tcW w:w="428" w:type="pct"/>
            <w:noWrap/>
          </w:tcPr>
          <w:p w14:paraId="09BD091F">
            <w:pPr>
              <w:spacing w:line="360" w:lineRule="auto"/>
              <w:rPr>
                <w:rFonts w:ascii="宋体" w:hAnsi="宋体" w:cs="宋体"/>
                <w:color w:val="auto"/>
                <w:sz w:val="21"/>
                <w:szCs w:val="13"/>
                <w:highlight w:val="none"/>
              </w:rPr>
            </w:pPr>
          </w:p>
        </w:tc>
        <w:tc>
          <w:tcPr>
            <w:tcW w:w="663" w:type="pct"/>
            <w:noWrap/>
          </w:tcPr>
          <w:p w14:paraId="50628B33">
            <w:pPr>
              <w:spacing w:line="360" w:lineRule="auto"/>
              <w:rPr>
                <w:rFonts w:ascii="宋体" w:hAnsi="宋体" w:cs="宋体"/>
                <w:color w:val="auto"/>
                <w:sz w:val="21"/>
                <w:szCs w:val="13"/>
                <w:highlight w:val="none"/>
              </w:rPr>
            </w:pPr>
          </w:p>
        </w:tc>
        <w:tc>
          <w:tcPr>
            <w:tcW w:w="762" w:type="pct"/>
            <w:noWrap/>
          </w:tcPr>
          <w:p w14:paraId="01F01C91">
            <w:pPr>
              <w:spacing w:line="360" w:lineRule="auto"/>
              <w:rPr>
                <w:rFonts w:ascii="宋体" w:hAnsi="宋体" w:cs="宋体"/>
                <w:color w:val="auto"/>
                <w:sz w:val="21"/>
                <w:szCs w:val="13"/>
                <w:highlight w:val="none"/>
              </w:rPr>
            </w:pPr>
          </w:p>
        </w:tc>
        <w:tc>
          <w:tcPr>
            <w:tcW w:w="1188" w:type="pct"/>
            <w:noWrap/>
          </w:tcPr>
          <w:p w14:paraId="4043E02A">
            <w:pPr>
              <w:spacing w:line="360" w:lineRule="auto"/>
              <w:rPr>
                <w:rFonts w:ascii="宋体" w:hAnsi="宋体" w:cs="宋体"/>
                <w:color w:val="auto"/>
                <w:sz w:val="21"/>
                <w:szCs w:val="13"/>
                <w:highlight w:val="none"/>
              </w:rPr>
            </w:pPr>
          </w:p>
        </w:tc>
      </w:tr>
      <w:tr w14:paraId="2E8087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520" w:type="pct"/>
            <w:noWrap/>
          </w:tcPr>
          <w:p w14:paraId="53B57A9E">
            <w:pPr>
              <w:spacing w:line="360" w:lineRule="auto"/>
              <w:rPr>
                <w:rFonts w:ascii="宋体" w:hAnsi="宋体" w:cs="宋体"/>
                <w:color w:val="auto"/>
                <w:sz w:val="21"/>
                <w:szCs w:val="13"/>
                <w:highlight w:val="none"/>
              </w:rPr>
            </w:pPr>
            <w:r>
              <w:rPr>
                <w:rFonts w:hint="eastAsia" w:ascii="宋体" w:hAnsi="宋体" w:cs="宋体"/>
                <w:color w:val="auto"/>
                <w:sz w:val="21"/>
                <w:szCs w:val="13"/>
                <w:highlight w:val="none"/>
              </w:rPr>
              <w:t>资料员</w:t>
            </w:r>
          </w:p>
        </w:tc>
        <w:tc>
          <w:tcPr>
            <w:tcW w:w="367" w:type="pct"/>
            <w:noWrap/>
          </w:tcPr>
          <w:p w14:paraId="545A8F2D">
            <w:pPr>
              <w:spacing w:line="360" w:lineRule="auto"/>
              <w:rPr>
                <w:rFonts w:ascii="宋体" w:hAnsi="宋体" w:cs="宋体"/>
                <w:color w:val="auto"/>
                <w:sz w:val="21"/>
                <w:szCs w:val="13"/>
                <w:highlight w:val="none"/>
              </w:rPr>
            </w:pPr>
          </w:p>
        </w:tc>
        <w:tc>
          <w:tcPr>
            <w:tcW w:w="413" w:type="pct"/>
            <w:noWrap/>
          </w:tcPr>
          <w:p w14:paraId="534B4F21">
            <w:pPr>
              <w:spacing w:line="360" w:lineRule="auto"/>
              <w:rPr>
                <w:rFonts w:ascii="宋体" w:hAnsi="宋体" w:cs="宋体"/>
                <w:color w:val="auto"/>
                <w:sz w:val="21"/>
                <w:szCs w:val="13"/>
                <w:highlight w:val="none"/>
              </w:rPr>
            </w:pPr>
          </w:p>
        </w:tc>
        <w:tc>
          <w:tcPr>
            <w:tcW w:w="656" w:type="pct"/>
            <w:noWrap/>
          </w:tcPr>
          <w:p w14:paraId="6492BF3A">
            <w:pPr>
              <w:spacing w:line="360" w:lineRule="auto"/>
              <w:rPr>
                <w:rFonts w:ascii="宋体" w:hAnsi="宋体" w:cs="宋体"/>
                <w:color w:val="auto"/>
                <w:sz w:val="21"/>
                <w:szCs w:val="13"/>
                <w:highlight w:val="none"/>
              </w:rPr>
            </w:pPr>
          </w:p>
        </w:tc>
        <w:tc>
          <w:tcPr>
            <w:tcW w:w="428" w:type="pct"/>
            <w:noWrap/>
          </w:tcPr>
          <w:p w14:paraId="67AEEF07">
            <w:pPr>
              <w:spacing w:line="360" w:lineRule="auto"/>
              <w:rPr>
                <w:rFonts w:ascii="宋体" w:hAnsi="宋体" w:cs="宋体"/>
                <w:color w:val="auto"/>
                <w:sz w:val="21"/>
                <w:szCs w:val="13"/>
                <w:highlight w:val="none"/>
              </w:rPr>
            </w:pPr>
          </w:p>
        </w:tc>
        <w:tc>
          <w:tcPr>
            <w:tcW w:w="663" w:type="pct"/>
            <w:noWrap/>
          </w:tcPr>
          <w:p w14:paraId="3F4A00AF">
            <w:pPr>
              <w:spacing w:line="360" w:lineRule="auto"/>
              <w:rPr>
                <w:rFonts w:ascii="宋体" w:hAnsi="宋体" w:cs="宋体"/>
                <w:color w:val="auto"/>
                <w:sz w:val="21"/>
                <w:szCs w:val="13"/>
                <w:highlight w:val="none"/>
              </w:rPr>
            </w:pPr>
          </w:p>
        </w:tc>
        <w:tc>
          <w:tcPr>
            <w:tcW w:w="762" w:type="pct"/>
            <w:noWrap/>
          </w:tcPr>
          <w:p w14:paraId="7421FEE3">
            <w:pPr>
              <w:spacing w:line="360" w:lineRule="auto"/>
              <w:rPr>
                <w:rFonts w:ascii="宋体" w:hAnsi="宋体" w:cs="宋体"/>
                <w:color w:val="auto"/>
                <w:sz w:val="21"/>
                <w:szCs w:val="13"/>
                <w:highlight w:val="none"/>
              </w:rPr>
            </w:pPr>
          </w:p>
        </w:tc>
        <w:tc>
          <w:tcPr>
            <w:tcW w:w="1188" w:type="pct"/>
            <w:noWrap/>
          </w:tcPr>
          <w:p w14:paraId="1C9D3AB2">
            <w:pPr>
              <w:spacing w:line="360" w:lineRule="auto"/>
              <w:rPr>
                <w:rFonts w:ascii="宋体" w:hAnsi="宋体" w:cs="宋体"/>
                <w:color w:val="auto"/>
                <w:sz w:val="21"/>
                <w:szCs w:val="13"/>
                <w:highlight w:val="none"/>
              </w:rPr>
            </w:pPr>
          </w:p>
        </w:tc>
      </w:tr>
      <w:tr w14:paraId="6AD4C6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520" w:type="pct"/>
            <w:noWrap/>
          </w:tcPr>
          <w:p w14:paraId="1412D7B0">
            <w:pPr>
              <w:spacing w:line="360" w:lineRule="auto"/>
              <w:rPr>
                <w:rFonts w:hint="eastAsia" w:ascii="宋体" w:hAnsi="宋体" w:eastAsia="宋体" w:cs="宋体"/>
                <w:color w:val="auto"/>
                <w:sz w:val="21"/>
                <w:szCs w:val="13"/>
                <w:highlight w:val="none"/>
                <w:lang w:eastAsia="zh-CN"/>
              </w:rPr>
            </w:pPr>
            <w:r>
              <w:rPr>
                <w:rFonts w:hint="eastAsia" w:ascii="宋体" w:hAnsi="宋体" w:cs="宋体"/>
                <w:color w:val="auto"/>
                <w:sz w:val="21"/>
                <w:szCs w:val="13"/>
                <w:highlight w:val="none"/>
              </w:rPr>
              <w:t>造价</w:t>
            </w:r>
            <w:r>
              <w:rPr>
                <w:rFonts w:hint="eastAsia" w:ascii="宋体" w:hAnsi="宋体" w:cs="宋体"/>
                <w:color w:val="auto"/>
                <w:sz w:val="21"/>
                <w:szCs w:val="13"/>
                <w:highlight w:val="none"/>
                <w:lang w:val="en-US" w:eastAsia="zh-CN"/>
              </w:rPr>
              <w:t>员</w:t>
            </w:r>
          </w:p>
        </w:tc>
        <w:tc>
          <w:tcPr>
            <w:tcW w:w="367" w:type="pct"/>
            <w:noWrap/>
          </w:tcPr>
          <w:p w14:paraId="6FBCFE10">
            <w:pPr>
              <w:spacing w:line="360" w:lineRule="auto"/>
              <w:rPr>
                <w:rFonts w:ascii="宋体" w:hAnsi="宋体" w:cs="宋体"/>
                <w:color w:val="auto"/>
                <w:sz w:val="21"/>
                <w:szCs w:val="13"/>
                <w:highlight w:val="none"/>
              </w:rPr>
            </w:pPr>
          </w:p>
        </w:tc>
        <w:tc>
          <w:tcPr>
            <w:tcW w:w="413" w:type="pct"/>
            <w:noWrap/>
          </w:tcPr>
          <w:p w14:paraId="4CAECCC1">
            <w:pPr>
              <w:spacing w:line="360" w:lineRule="auto"/>
              <w:rPr>
                <w:rFonts w:ascii="宋体" w:hAnsi="宋体" w:cs="宋体"/>
                <w:color w:val="auto"/>
                <w:sz w:val="21"/>
                <w:szCs w:val="13"/>
                <w:highlight w:val="none"/>
              </w:rPr>
            </w:pPr>
          </w:p>
        </w:tc>
        <w:tc>
          <w:tcPr>
            <w:tcW w:w="656" w:type="pct"/>
            <w:noWrap/>
          </w:tcPr>
          <w:p w14:paraId="1A8990CB">
            <w:pPr>
              <w:spacing w:line="360" w:lineRule="auto"/>
              <w:rPr>
                <w:rFonts w:ascii="宋体" w:hAnsi="宋体" w:cs="宋体"/>
                <w:color w:val="auto"/>
                <w:sz w:val="21"/>
                <w:szCs w:val="13"/>
                <w:highlight w:val="none"/>
              </w:rPr>
            </w:pPr>
          </w:p>
        </w:tc>
        <w:tc>
          <w:tcPr>
            <w:tcW w:w="428" w:type="pct"/>
            <w:noWrap/>
          </w:tcPr>
          <w:p w14:paraId="713C8BFA">
            <w:pPr>
              <w:spacing w:line="360" w:lineRule="auto"/>
              <w:rPr>
                <w:rFonts w:ascii="宋体" w:hAnsi="宋体" w:cs="宋体"/>
                <w:color w:val="auto"/>
                <w:sz w:val="21"/>
                <w:szCs w:val="13"/>
                <w:highlight w:val="none"/>
              </w:rPr>
            </w:pPr>
          </w:p>
        </w:tc>
        <w:tc>
          <w:tcPr>
            <w:tcW w:w="663" w:type="pct"/>
            <w:noWrap/>
          </w:tcPr>
          <w:p w14:paraId="4D6D2DB8">
            <w:pPr>
              <w:spacing w:line="360" w:lineRule="auto"/>
              <w:rPr>
                <w:rFonts w:ascii="宋体" w:hAnsi="宋体" w:cs="宋体"/>
                <w:color w:val="auto"/>
                <w:sz w:val="21"/>
                <w:szCs w:val="13"/>
                <w:highlight w:val="none"/>
              </w:rPr>
            </w:pPr>
          </w:p>
        </w:tc>
        <w:tc>
          <w:tcPr>
            <w:tcW w:w="762" w:type="pct"/>
            <w:noWrap/>
          </w:tcPr>
          <w:p w14:paraId="55F8F78D">
            <w:pPr>
              <w:spacing w:line="360" w:lineRule="auto"/>
              <w:rPr>
                <w:rFonts w:ascii="宋体" w:hAnsi="宋体" w:cs="宋体"/>
                <w:color w:val="auto"/>
                <w:sz w:val="21"/>
                <w:szCs w:val="13"/>
                <w:highlight w:val="none"/>
              </w:rPr>
            </w:pPr>
          </w:p>
        </w:tc>
        <w:tc>
          <w:tcPr>
            <w:tcW w:w="1188" w:type="pct"/>
            <w:noWrap/>
          </w:tcPr>
          <w:p w14:paraId="28B162D4">
            <w:pPr>
              <w:spacing w:line="360" w:lineRule="auto"/>
              <w:rPr>
                <w:rFonts w:ascii="宋体" w:hAnsi="宋体" w:cs="宋体"/>
                <w:color w:val="auto"/>
                <w:sz w:val="21"/>
                <w:szCs w:val="13"/>
                <w:highlight w:val="none"/>
              </w:rPr>
            </w:pPr>
          </w:p>
        </w:tc>
      </w:tr>
      <w:tr w14:paraId="4A3FB7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79" w:hRule="atLeast"/>
        </w:trPr>
        <w:tc>
          <w:tcPr>
            <w:tcW w:w="5000" w:type="pct"/>
            <w:gridSpan w:val="8"/>
            <w:noWrap/>
          </w:tcPr>
          <w:p w14:paraId="6EE71356">
            <w:pPr>
              <w:spacing w:line="360" w:lineRule="auto"/>
              <w:ind w:firstLine="360"/>
              <w:rPr>
                <w:rFonts w:ascii="宋体" w:hAnsi="宋体" w:cs="宋体"/>
                <w:color w:val="auto"/>
                <w:sz w:val="21"/>
                <w:szCs w:val="13"/>
                <w:highlight w:val="none"/>
              </w:rPr>
            </w:pPr>
            <w:r>
              <w:rPr>
                <w:rFonts w:hint="eastAsia" w:ascii="宋体" w:hAnsi="宋体" w:cs="宋体"/>
                <w:color w:val="auto"/>
                <w:sz w:val="21"/>
                <w:szCs w:val="13"/>
                <w:highlight w:val="none"/>
              </w:rPr>
              <w:t xml:space="preserve">一旦我单位中标，将实行项目负责人负责制，我方保证并配备上述项目管理机构。上述填报内容真实，若不真实，愿按有关规定接受处理。项目管理班子机构设置、职责分工等情况另附资料说明。             </w:t>
            </w:r>
          </w:p>
        </w:tc>
      </w:tr>
    </w:tbl>
    <w:p w14:paraId="4414C181">
      <w:pPr>
        <w:rPr>
          <w:rFonts w:ascii="宋体" w:hAnsi="宋体" w:cs="宋体"/>
          <w:color w:val="auto"/>
          <w:highlight w:val="none"/>
        </w:rPr>
      </w:pPr>
    </w:p>
    <w:p w14:paraId="751FD11D">
      <w:pPr>
        <w:rPr>
          <w:rFonts w:ascii="宋体" w:hAnsi="宋体" w:cs="宋体"/>
          <w:color w:val="auto"/>
          <w:highlight w:val="none"/>
        </w:rPr>
      </w:pPr>
    </w:p>
    <w:p w14:paraId="29F7C591">
      <w:pPr>
        <w:pStyle w:val="6"/>
        <w:numPr>
          <w:ilvl w:val="4"/>
          <w:numId w:val="0"/>
        </w:numPr>
        <w:ind w:leftChars="0"/>
        <w:rPr>
          <w:highlight w:val="none"/>
        </w:rPr>
      </w:pPr>
    </w:p>
    <w:p w14:paraId="476E6760">
      <w:pPr>
        <w:rPr>
          <w:highlight w:val="none"/>
        </w:rPr>
      </w:pPr>
    </w:p>
    <w:p w14:paraId="0D184EFB">
      <w:pPr>
        <w:pStyle w:val="6"/>
        <w:numPr>
          <w:ilvl w:val="4"/>
          <w:numId w:val="0"/>
        </w:numPr>
        <w:ind w:leftChars="0"/>
        <w:rPr>
          <w:highlight w:val="none"/>
        </w:rPr>
      </w:pPr>
    </w:p>
    <w:p w14:paraId="082CEAF0">
      <w:pPr>
        <w:rPr>
          <w:rFonts w:ascii="宋体" w:hAnsi="宋体" w:cs="宋体"/>
          <w:color w:val="auto"/>
          <w:highlight w:val="none"/>
        </w:rPr>
      </w:pPr>
    </w:p>
    <w:p w14:paraId="573FC9BE">
      <w:pPr>
        <w:pStyle w:val="6"/>
        <w:numPr>
          <w:ilvl w:val="4"/>
          <w:numId w:val="0"/>
        </w:numPr>
        <w:ind w:leftChars="0"/>
        <w:rPr>
          <w:highlight w:val="none"/>
        </w:rPr>
      </w:pPr>
    </w:p>
    <w:p w14:paraId="4520F8AC">
      <w:pPr>
        <w:rPr>
          <w:highlight w:val="none"/>
        </w:rPr>
      </w:pPr>
    </w:p>
    <w:p w14:paraId="0A8942CD">
      <w:pPr>
        <w:pStyle w:val="2"/>
        <w:numPr>
          <w:ilvl w:val="0"/>
          <w:numId w:val="0"/>
        </w:numPr>
        <w:ind w:leftChars="0"/>
        <w:jc w:val="both"/>
      </w:pPr>
    </w:p>
    <w:p w14:paraId="0F60F908"/>
    <w:p w14:paraId="0A0E1420">
      <w:pPr>
        <w:rPr>
          <w:rFonts w:ascii="宋体" w:hAnsi="宋体" w:cs="宋体"/>
          <w:color w:val="auto"/>
          <w:highlight w:val="none"/>
        </w:rPr>
      </w:pPr>
    </w:p>
    <w:p w14:paraId="06E4F97D">
      <w:pPr>
        <w:pStyle w:val="5"/>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（2）项目负责人简历表</w:t>
      </w:r>
    </w:p>
    <w:p w14:paraId="51BD617A">
      <w:pPr>
        <w:spacing w:after="120" w:line="360" w:lineRule="auto"/>
        <w:ind w:firstLine="240"/>
        <w:rPr>
          <w:rFonts w:ascii="宋体" w:hAnsi="宋体" w:cs="宋体"/>
          <w:color w:val="auto"/>
          <w:highlight w:val="none"/>
        </w:rPr>
      </w:pPr>
      <w:r>
        <w:rPr>
          <w:rFonts w:hint="eastAsia" w:hAnsi="宋体" w:cs="宋体"/>
          <w:color w:val="auto"/>
          <w:sz w:val="24"/>
          <w:highlight w:val="none"/>
        </w:rPr>
        <w:t>工程名称：</w:t>
      </w:r>
      <w:r>
        <w:rPr>
          <w:rFonts w:hint="eastAsia" w:ascii="宋体" w:hAnsi="宋体" w:cs="宋体"/>
          <w:color w:val="auto"/>
          <w:sz w:val="24"/>
          <w:highlight w:val="none"/>
        </w:rPr>
        <w:tab/>
      </w:r>
      <w:r>
        <w:rPr>
          <w:rFonts w:hint="eastAsia" w:ascii="宋体" w:hAnsi="宋体" w:cs="宋体"/>
          <w:color w:val="auto"/>
          <w:sz w:val="24"/>
          <w:highlight w:val="none"/>
        </w:rPr>
        <w:tab/>
      </w:r>
      <w:r>
        <w:rPr>
          <w:rFonts w:hint="eastAsia" w:ascii="宋体" w:hAnsi="宋体" w:cs="宋体"/>
          <w:color w:val="auto"/>
          <w:sz w:val="24"/>
          <w:highlight w:val="none"/>
        </w:rPr>
        <w:tab/>
      </w:r>
      <w:r>
        <w:rPr>
          <w:rFonts w:hint="eastAsia" w:ascii="宋体" w:hAnsi="宋体" w:cs="宋体"/>
          <w:color w:val="auto"/>
          <w:sz w:val="24"/>
          <w:highlight w:val="none"/>
        </w:rPr>
        <w:tab/>
      </w:r>
      <w:r>
        <w:rPr>
          <w:rFonts w:hint="eastAsia" w:ascii="宋体" w:hAnsi="宋体" w:cs="宋体"/>
          <w:color w:val="auto"/>
          <w:szCs w:val="16"/>
          <w:highlight w:val="none"/>
        </w:rPr>
        <w:tab/>
      </w:r>
    </w:p>
    <w:tbl>
      <w:tblPr>
        <w:tblStyle w:val="40"/>
        <w:tblW w:w="94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26"/>
        <w:gridCol w:w="745"/>
        <w:gridCol w:w="1355"/>
        <w:gridCol w:w="325"/>
        <w:gridCol w:w="185"/>
        <w:gridCol w:w="840"/>
        <w:gridCol w:w="540"/>
        <w:gridCol w:w="15"/>
        <w:gridCol w:w="1125"/>
        <w:gridCol w:w="435"/>
        <w:gridCol w:w="645"/>
        <w:gridCol w:w="405"/>
        <w:gridCol w:w="1497"/>
      </w:tblGrid>
      <w:tr w14:paraId="48FAC8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326" w:type="dxa"/>
            <w:noWrap/>
            <w:vAlign w:val="center"/>
          </w:tcPr>
          <w:p w14:paraId="175DC4EC">
            <w:pPr>
              <w:spacing w:line="360" w:lineRule="auto"/>
              <w:jc w:val="center"/>
              <w:rPr>
                <w:rFonts w:ascii="宋体" w:hAnsi="宋体" w:cs="宋体"/>
                <w:color w:val="auto"/>
                <w:szCs w:val="16"/>
                <w:highlight w:val="none"/>
              </w:rPr>
            </w:pPr>
            <w:r>
              <w:rPr>
                <w:rFonts w:hint="eastAsia" w:ascii="宋体" w:hAnsi="宋体" w:cs="宋体"/>
                <w:color w:val="auto"/>
                <w:szCs w:val="16"/>
                <w:highlight w:val="none"/>
              </w:rPr>
              <w:t>姓名</w:t>
            </w:r>
          </w:p>
        </w:tc>
        <w:tc>
          <w:tcPr>
            <w:tcW w:w="2610" w:type="dxa"/>
            <w:gridSpan w:val="4"/>
            <w:noWrap/>
            <w:vAlign w:val="center"/>
          </w:tcPr>
          <w:p w14:paraId="2411EE2C">
            <w:pPr>
              <w:spacing w:line="360" w:lineRule="auto"/>
              <w:jc w:val="center"/>
              <w:rPr>
                <w:rFonts w:ascii="宋体" w:hAnsi="宋体" w:cs="宋体"/>
                <w:color w:val="auto"/>
                <w:szCs w:val="16"/>
                <w:highlight w:val="none"/>
              </w:rPr>
            </w:pPr>
          </w:p>
        </w:tc>
        <w:tc>
          <w:tcPr>
            <w:tcW w:w="840" w:type="dxa"/>
            <w:noWrap/>
            <w:vAlign w:val="center"/>
          </w:tcPr>
          <w:p w14:paraId="4299ACC0">
            <w:pPr>
              <w:spacing w:line="360" w:lineRule="auto"/>
              <w:jc w:val="center"/>
              <w:rPr>
                <w:rFonts w:ascii="宋体" w:hAnsi="宋体" w:cs="宋体"/>
                <w:color w:val="auto"/>
                <w:szCs w:val="16"/>
                <w:highlight w:val="none"/>
              </w:rPr>
            </w:pPr>
            <w:r>
              <w:rPr>
                <w:rFonts w:hint="eastAsia" w:ascii="宋体" w:hAnsi="宋体" w:cs="宋体"/>
                <w:color w:val="auto"/>
                <w:szCs w:val="16"/>
                <w:highlight w:val="none"/>
              </w:rPr>
              <w:t>性别</w:t>
            </w:r>
          </w:p>
        </w:tc>
        <w:tc>
          <w:tcPr>
            <w:tcW w:w="1680" w:type="dxa"/>
            <w:gridSpan w:val="3"/>
            <w:noWrap/>
            <w:vAlign w:val="center"/>
          </w:tcPr>
          <w:p w14:paraId="62F9F732">
            <w:pPr>
              <w:spacing w:line="360" w:lineRule="auto"/>
              <w:jc w:val="center"/>
              <w:rPr>
                <w:rFonts w:ascii="宋体" w:hAnsi="宋体" w:cs="宋体"/>
                <w:color w:val="auto"/>
                <w:szCs w:val="16"/>
                <w:highlight w:val="none"/>
              </w:rPr>
            </w:pPr>
          </w:p>
        </w:tc>
        <w:tc>
          <w:tcPr>
            <w:tcW w:w="1080" w:type="dxa"/>
            <w:gridSpan w:val="2"/>
            <w:noWrap/>
            <w:vAlign w:val="center"/>
          </w:tcPr>
          <w:p w14:paraId="4109F79E">
            <w:pPr>
              <w:spacing w:line="360" w:lineRule="auto"/>
              <w:jc w:val="center"/>
              <w:rPr>
                <w:rFonts w:ascii="宋体" w:hAnsi="宋体" w:cs="宋体"/>
                <w:color w:val="auto"/>
                <w:szCs w:val="16"/>
                <w:highlight w:val="none"/>
              </w:rPr>
            </w:pPr>
            <w:r>
              <w:rPr>
                <w:rFonts w:hint="eastAsia" w:ascii="宋体" w:hAnsi="宋体" w:cs="宋体"/>
                <w:color w:val="auto"/>
                <w:szCs w:val="16"/>
                <w:highlight w:val="none"/>
              </w:rPr>
              <w:t>年龄</w:t>
            </w:r>
          </w:p>
        </w:tc>
        <w:tc>
          <w:tcPr>
            <w:tcW w:w="1902" w:type="dxa"/>
            <w:gridSpan w:val="2"/>
            <w:noWrap/>
            <w:vAlign w:val="center"/>
          </w:tcPr>
          <w:p w14:paraId="4CC7AAFE">
            <w:pPr>
              <w:spacing w:line="360" w:lineRule="auto"/>
              <w:jc w:val="center"/>
              <w:rPr>
                <w:rFonts w:ascii="宋体" w:hAnsi="宋体" w:cs="宋体"/>
                <w:color w:val="auto"/>
                <w:szCs w:val="16"/>
                <w:highlight w:val="none"/>
              </w:rPr>
            </w:pPr>
          </w:p>
        </w:tc>
      </w:tr>
      <w:tr w14:paraId="663A70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1326" w:type="dxa"/>
            <w:noWrap/>
            <w:vAlign w:val="center"/>
          </w:tcPr>
          <w:p w14:paraId="2F1DECC6">
            <w:pPr>
              <w:spacing w:line="360" w:lineRule="auto"/>
              <w:jc w:val="center"/>
              <w:rPr>
                <w:rFonts w:ascii="宋体" w:hAnsi="宋体" w:cs="宋体"/>
                <w:color w:val="auto"/>
                <w:szCs w:val="16"/>
                <w:highlight w:val="none"/>
              </w:rPr>
            </w:pPr>
            <w:r>
              <w:rPr>
                <w:rFonts w:hint="eastAsia" w:ascii="宋体" w:hAnsi="宋体" w:cs="宋体"/>
                <w:color w:val="auto"/>
                <w:szCs w:val="16"/>
                <w:highlight w:val="none"/>
              </w:rPr>
              <w:t>职务</w:t>
            </w:r>
          </w:p>
        </w:tc>
        <w:tc>
          <w:tcPr>
            <w:tcW w:w="2610" w:type="dxa"/>
            <w:gridSpan w:val="4"/>
            <w:noWrap/>
            <w:vAlign w:val="center"/>
          </w:tcPr>
          <w:p w14:paraId="5D25F25B">
            <w:pPr>
              <w:spacing w:line="360" w:lineRule="auto"/>
              <w:jc w:val="center"/>
              <w:rPr>
                <w:rFonts w:ascii="宋体" w:hAnsi="宋体" w:cs="宋体"/>
                <w:color w:val="auto"/>
                <w:szCs w:val="16"/>
                <w:highlight w:val="none"/>
              </w:rPr>
            </w:pPr>
          </w:p>
        </w:tc>
        <w:tc>
          <w:tcPr>
            <w:tcW w:w="840" w:type="dxa"/>
            <w:noWrap/>
            <w:vAlign w:val="center"/>
          </w:tcPr>
          <w:p w14:paraId="7672F7D5">
            <w:pPr>
              <w:spacing w:line="360" w:lineRule="auto"/>
              <w:jc w:val="center"/>
              <w:rPr>
                <w:rFonts w:ascii="宋体" w:hAnsi="宋体" w:cs="宋体"/>
                <w:color w:val="auto"/>
                <w:szCs w:val="16"/>
                <w:highlight w:val="none"/>
              </w:rPr>
            </w:pPr>
            <w:r>
              <w:rPr>
                <w:rFonts w:hint="eastAsia" w:ascii="宋体" w:hAnsi="宋体" w:cs="宋体"/>
                <w:color w:val="auto"/>
                <w:szCs w:val="16"/>
                <w:highlight w:val="none"/>
              </w:rPr>
              <w:t>职称</w:t>
            </w:r>
          </w:p>
        </w:tc>
        <w:tc>
          <w:tcPr>
            <w:tcW w:w="1680" w:type="dxa"/>
            <w:gridSpan w:val="3"/>
            <w:noWrap/>
            <w:vAlign w:val="center"/>
          </w:tcPr>
          <w:p w14:paraId="38C64626">
            <w:pPr>
              <w:spacing w:line="360" w:lineRule="auto"/>
              <w:jc w:val="center"/>
              <w:rPr>
                <w:rFonts w:ascii="宋体" w:hAnsi="宋体" w:cs="宋体"/>
                <w:color w:val="auto"/>
                <w:szCs w:val="16"/>
                <w:highlight w:val="none"/>
              </w:rPr>
            </w:pPr>
          </w:p>
        </w:tc>
        <w:tc>
          <w:tcPr>
            <w:tcW w:w="1080" w:type="dxa"/>
            <w:gridSpan w:val="2"/>
            <w:noWrap/>
            <w:vAlign w:val="center"/>
          </w:tcPr>
          <w:p w14:paraId="15ACED66">
            <w:pPr>
              <w:spacing w:line="360" w:lineRule="auto"/>
              <w:jc w:val="center"/>
              <w:rPr>
                <w:rFonts w:ascii="宋体" w:hAnsi="宋体" w:cs="宋体"/>
                <w:color w:val="auto"/>
                <w:szCs w:val="16"/>
                <w:highlight w:val="none"/>
              </w:rPr>
            </w:pPr>
            <w:r>
              <w:rPr>
                <w:rFonts w:hint="eastAsia" w:ascii="宋体" w:hAnsi="宋体" w:cs="宋体"/>
                <w:color w:val="auto"/>
                <w:szCs w:val="16"/>
                <w:highlight w:val="none"/>
              </w:rPr>
              <w:t>学历</w:t>
            </w:r>
          </w:p>
        </w:tc>
        <w:tc>
          <w:tcPr>
            <w:tcW w:w="1902" w:type="dxa"/>
            <w:gridSpan w:val="2"/>
            <w:noWrap/>
            <w:vAlign w:val="center"/>
          </w:tcPr>
          <w:p w14:paraId="6555B3ED">
            <w:pPr>
              <w:spacing w:line="360" w:lineRule="auto"/>
              <w:jc w:val="center"/>
              <w:rPr>
                <w:rFonts w:ascii="宋体" w:hAnsi="宋体" w:cs="宋体"/>
                <w:color w:val="auto"/>
                <w:szCs w:val="16"/>
                <w:highlight w:val="none"/>
              </w:rPr>
            </w:pPr>
          </w:p>
        </w:tc>
      </w:tr>
      <w:tr w14:paraId="312ED8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3426" w:type="dxa"/>
            <w:gridSpan w:val="3"/>
            <w:noWrap/>
            <w:vAlign w:val="center"/>
          </w:tcPr>
          <w:p w14:paraId="05CC1827">
            <w:pPr>
              <w:spacing w:line="360" w:lineRule="auto"/>
              <w:jc w:val="center"/>
              <w:rPr>
                <w:rFonts w:ascii="宋体" w:hAnsi="宋体" w:cs="宋体"/>
                <w:color w:val="auto"/>
                <w:szCs w:val="16"/>
                <w:highlight w:val="none"/>
              </w:rPr>
            </w:pPr>
            <w:r>
              <w:rPr>
                <w:rFonts w:hint="eastAsia" w:ascii="宋体" w:hAnsi="宋体" w:cs="宋体"/>
                <w:color w:val="auto"/>
                <w:szCs w:val="16"/>
                <w:highlight w:val="none"/>
              </w:rPr>
              <w:t>参加工作时间</w:t>
            </w:r>
          </w:p>
        </w:tc>
        <w:tc>
          <w:tcPr>
            <w:tcW w:w="1890" w:type="dxa"/>
            <w:gridSpan w:val="4"/>
            <w:noWrap/>
            <w:vAlign w:val="center"/>
          </w:tcPr>
          <w:p w14:paraId="1CC24027">
            <w:pPr>
              <w:spacing w:line="360" w:lineRule="auto"/>
              <w:jc w:val="center"/>
              <w:rPr>
                <w:rFonts w:ascii="宋体" w:hAnsi="宋体" w:cs="宋体"/>
                <w:color w:val="auto"/>
                <w:szCs w:val="16"/>
                <w:highlight w:val="none"/>
              </w:rPr>
            </w:pPr>
          </w:p>
        </w:tc>
        <w:tc>
          <w:tcPr>
            <w:tcW w:w="2625" w:type="dxa"/>
            <w:gridSpan w:val="5"/>
            <w:noWrap/>
            <w:vAlign w:val="center"/>
          </w:tcPr>
          <w:p w14:paraId="19F3CA77">
            <w:pPr>
              <w:spacing w:line="360" w:lineRule="auto"/>
              <w:jc w:val="center"/>
              <w:rPr>
                <w:rFonts w:ascii="宋体" w:hAnsi="宋体" w:cs="宋体"/>
                <w:color w:val="auto"/>
                <w:szCs w:val="16"/>
                <w:highlight w:val="none"/>
              </w:rPr>
            </w:pPr>
            <w:r>
              <w:rPr>
                <w:rFonts w:hint="eastAsia" w:ascii="宋体" w:hAnsi="宋体" w:cs="宋体"/>
                <w:color w:val="auto"/>
                <w:szCs w:val="16"/>
                <w:highlight w:val="none"/>
              </w:rPr>
              <w:t>担任项目负责人年限</w:t>
            </w:r>
          </w:p>
        </w:tc>
        <w:tc>
          <w:tcPr>
            <w:tcW w:w="1497" w:type="dxa"/>
            <w:noWrap/>
            <w:vAlign w:val="center"/>
          </w:tcPr>
          <w:p w14:paraId="0150CE45">
            <w:pPr>
              <w:spacing w:line="360" w:lineRule="auto"/>
              <w:jc w:val="center"/>
              <w:rPr>
                <w:rFonts w:ascii="宋体" w:hAnsi="宋体" w:cs="宋体"/>
                <w:color w:val="auto"/>
                <w:szCs w:val="16"/>
                <w:highlight w:val="none"/>
              </w:rPr>
            </w:pPr>
          </w:p>
        </w:tc>
      </w:tr>
      <w:tr w14:paraId="064C51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jc w:val="center"/>
        </w:trPr>
        <w:tc>
          <w:tcPr>
            <w:tcW w:w="9438" w:type="dxa"/>
            <w:gridSpan w:val="13"/>
            <w:noWrap/>
            <w:vAlign w:val="center"/>
          </w:tcPr>
          <w:p w14:paraId="2A927C6A">
            <w:pPr>
              <w:spacing w:line="360" w:lineRule="auto"/>
              <w:jc w:val="center"/>
              <w:rPr>
                <w:rFonts w:ascii="宋体" w:hAnsi="宋体" w:cs="宋体"/>
                <w:color w:val="auto"/>
                <w:szCs w:val="16"/>
                <w:highlight w:val="none"/>
              </w:rPr>
            </w:pPr>
            <w:r>
              <w:rPr>
                <w:rFonts w:hint="eastAsia" w:ascii="宋体" w:hAnsi="宋体" w:cs="宋体"/>
                <w:color w:val="auto"/>
                <w:szCs w:val="16"/>
                <w:highlight w:val="none"/>
              </w:rPr>
              <w:t>在建和已完成项目的项目情况</w:t>
            </w:r>
          </w:p>
        </w:tc>
      </w:tr>
      <w:tr w14:paraId="6A58E5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2071" w:type="dxa"/>
            <w:gridSpan w:val="2"/>
            <w:noWrap/>
            <w:vAlign w:val="center"/>
          </w:tcPr>
          <w:p w14:paraId="0A5386E1">
            <w:pPr>
              <w:spacing w:line="360" w:lineRule="auto"/>
              <w:jc w:val="center"/>
              <w:rPr>
                <w:rFonts w:ascii="宋体" w:hAnsi="宋体" w:cs="宋体"/>
                <w:color w:val="auto"/>
                <w:szCs w:val="16"/>
                <w:highlight w:val="none"/>
              </w:rPr>
            </w:pPr>
            <w:r>
              <w:rPr>
                <w:rFonts w:hint="eastAsia" w:ascii="宋体" w:hAnsi="宋体" w:cs="宋体"/>
                <w:color w:val="auto"/>
                <w:szCs w:val="16"/>
                <w:highlight w:val="none"/>
              </w:rPr>
              <w:t>建设单位</w:t>
            </w:r>
          </w:p>
        </w:tc>
        <w:tc>
          <w:tcPr>
            <w:tcW w:w="1680" w:type="dxa"/>
            <w:gridSpan w:val="2"/>
            <w:noWrap/>
            <w:vAlign w:val="center"/>
          </w:tcPr>
          <w:p w14:paraId="3E5D9A77">
            <w:pPr>
              <w:spacing w:line="360" w:lineRule="auto"/>
              <w:jc w:val="center"/>
              <w:rPr>
                <w:rFonts w:ascii="宋体" w:hAnsi="宋体" w:cs="宋体"/>
                <w:color w:val="auto"/>
                <w:szCs w:val="16"/>
                <w:highlight w:val="none"/>
              </w:rPr>
            </w:pPr>
            <w:r>
              <w:rPr>
                <w:rFonts w:hint="eastAsia" w:ascii="宋体" w:hAnsi="宋体" w:cs="宋体"/>
                <w:color w:val="auto"/>
                <w:szCs w:val="16"/>
                <w:highlight w:val="none"/>
              </w:rPr>
              <w:t>项目名称</w:t>
            </w:r>
          </w:p>
        </w:tc>
        <w:tc>
          <w:tcPr>
            <w:tcW w:w="1580" w:type="dxa"/>
            <w:gridSpan w:val="4"/>
            <w:noWrap/>
            <w:vAlign w:val="center"/>
          </w:tcPr>
          <w:p w14:paraId="43D181AC">
            <w:pPr>
              <w:spacing w:line="360" w:lineRule="auto"/>
              <w:jc w:val="center"/>
              <w:rPr>
                <w:rFonts w:ascii="宋体" w:hAnsi="宋体" w:cs="宋体"/>
                <w:color w:val="auto"/>
                <w:szCs w:val="16"/>
                <w:highlight w:val="none"/>
              </w:rPr>
            </w:pPr>
            <w:r>
              <w:rPr>
                <w:rFonts w:hint="eastAsia" w:ascii="宋体" w:hAnsi="宋体" w:cs="宋体"/>
                <w:color w:val="auto"/>
                <w:szCs w:val="16"/>
                <w:highlight w:val="none"/>
              </w:rPr>
              <w:t>建设规模</w:t>
            </w:r>
          </w:p>
        </w:tc>
        <w:tc>
          <w:tcPr>
            <w:tcW w:w="1560" w:type="dxa"/>
            <w:gridSpan w:val="2"/>
            <w:noWrap/>
            <w:vAlign w:val="center"/>
          </w:tcPr>
          <w:p w14:paraId="22B063D5">
            <w:pPr>
              <w:spacing w:line="360" w:lineRule="auto"/>
              <w:jc w:val="center"/>
              <w:rPr>
                <w:rFonts w:ascii="宋体" w:hAnsi="宋体" w:cs="宋体"/>
                <w:color w:val="auto"/>
                <w:szCs w:val="16"/>
                <w:highlight w:val="none"/>
              </w:rPr>
            </w:pPr>
            <w:r>
              <w:rPr>
                <w:rFonts w:hint="eastAsia" w:ascii="宋体" w:hAnsi="宋体" w:cs="宋体"/>
                <w:color w:val="auto"/>
                <w:szCs w:val="16"/>
                <w:highlight w:val="none"/>
              </w:rPr>
              <w:t>开、竣工</w:t>
            </w:r>
          </w:p>
          <w:p w14:paraId="503DDD4C">
            <w:pPr>
              <w:spacing w:line="360" w:lineRule="auto"/>
              <w:jc w:val="center"/>
              <w:rPr>
                <w:rFonts w:ascii="宋体" w:hAnsi="宋体" w:cs="宋体"/>
                <w:color w:val="auto"/>
                <w:szCs w:val="16"/>
                <w:highlight w:val="none"/>
              </w:rPr>
            </w:pPr>
            <w:r>
              <w:rPr>
                <w:rFonts w:hint="eastAsia" w:ascii="宋体" w:hAnsi="宋体" w:cs="宋体"/>
                <w:color w:val="auto"/>
                <w:szCs w:val="16"/>
                <w:highlight w:val="none"/>
              </w:rPr>
              <w:t>日期</w:t>
            </w:r>
          </w:p>
        </w:tc>
        <w:tc>
          <w:tcPr>
            <w:tcW w:w="1050" w:type="dxa"/>
            <w:gridSpan w:val="2"/>
            <w:noWrap/>
            <w:vAlign w:val="center"/>
          </w:tcPr>
          <w:p w14:paraId="650A1C7F">
            <w:pPr>
              <w:spacing w:line="360" w:lineRule="auto"/>
              <w:jc w:val="center"/>
              <w:rPr>
                <w:rFonts w:ascii="宋体" w:hAnsi="宋体" w:cs="宋体"/>
                <w:color w:val="auto"/>
                <w:szCs w:val="16"/>
                <w:highlight w:val="none"/>
              </w:rPr>
            </w:pPr>
            <w:r>
              <w:rPr>
                <w:rFonts w:hint="eastAsia" w:ascii="宋体" w:hAnsi="宋体" w:cs="宋体"/>
                <w:color w:val="auto"/>
                <w:szCs w:val="16"/>
                <w:highlight w:val="none"/>
              </w:rPr>
              <w:t>在建或已 完成</w:t>
            </w:r>
          </w:p>
        </w:tc>
        <w:tc>
          <w:tcPr>
            <w:tcW w:w="1497" w:type="dxa"/>
            <w:noWrap/>
            <w:vAlign w:val="center"/>
          </w:tcPr>
          <w:p w14:paraId="15BA2303">
            <w:pPr>
              <w:spacing w:line="360" w:lineRule="auto"/>
              <w:jc w:val="center"/>
              <w:rPr>
                <w:rFonts w:ascii="宋体" w:hAnsi="宋体" w:cs="宋体"/>
                <w:color w:val="auto"/>
                <w:szCs w:val="16"/>
                <w:highlight w:val="none"/>
              </w:rPr>
            </w:pPr>
            <w:r>
              <w:rPr>
                <w:rFonts w:hint="eastAsia" w:ascii="宋体" w:hAnsi="宋体" w:cs="宋体"/>
                <w:color w:val="auto"/>
                <w:szCs w:val="16"/>
                <w:highlight w:val="none"/>
              </w:rPr>
              <w:t>项目质量</w:t>
            </w:r>
          </w:p>
        </w:tc>
      </w:tr>
      <w:tr w14:paraId="1D659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2071" w:type="dxa"/>
            <w:gridSpan w:val="2"/>
            <w:noWrap/>
            <w:vAlign w:val="center"/>
          </w:tcPr>
          <w:p w14:paraId="7148DB04">
            <w:pPr>
              <w:spacing w:line="360" w:lineRule="auto"/>
              <w:jc w:val="center"/>
              <w:rPr>
                <w:rFonts w:ascii="宋体" w:hAnsi="宋体" w:cs="宋体"/>
                <w:color w:val="auto"/>
                <w:szCs w:val="16"/>
                <w:highlight w:val="none"/>
              </w:rPr>
            </w:pPr>
          </w:p>
        </w:tc>
        <w:tc>
          <w:tcPr>
            <w:tcW w:w="1680" w:type="dxa"/>
            <w:gridSpan w:val="2"/>
            <w:noWrap/>
            <w:vAlign w:val="center"/>
          </w:tcPr>
          <w:p w14:paraId="0424A47A">
            <w:pPr>
              <w:spacing w:line="360" w:lineRule="auto"/>
              <w:jc w:val="center"/>
              <w:rPr>
                <w:rFonts w:ascii="宋体" w:hAnsi="宋体" w:cs="宋体"/>
                <w:color w:val="auto"/>
                <w:szCs w:val="16"/>
                <w:highlight w:val="none"/>
              </w:rPr>
            </w:pPr>
          </w:p>
        </w:tc>
        <w:tc>
          <w:tcPr>
            <w:tcW w:w="1580" w:type="dxa"/>
            <w:gridSpan w:val="4"/>
            <w:noWrap/>
            <w:vAlign w:val="center"/>
          </w:tcPr>
          <w:p w14:paraId="28F9AE85">
            <w:pPr>
              <w:spacing w:line="360" w:lineRule="auto"/>
              <w:jc w:val="center"/>
              <w:rPr>
                <w:rFonts w:ascii="宋体" w:hAnsi="宋体" w:cs="宋体"/>
                <w:color w:val="auto"/>
                <w:szCs w:val="16"/>
                <w:highlight w:val="none"/>
              </w:rPr>
            </w:pPr>
          </w:p>
        </w:tc>
        <w:tc>
          <w:tcPr>
            <w:tcW w:w="1560" w:type="dxa"/>
            <w:gridSpan w:val="2"/>
            <w:noWrap/>
            <w:vAlign w:val="center"/>
          </w:tcPr>
          <w:p w14:paraId="65162917">
            <w:pPr>
              <w:spacing w:line="360" w:lineRule="auto"/>
              <w:jc w:val="center"/>
              <w:rPr>
                <w:rFonts w:ascii="宋体" w:hAnsi="宋体" w:cs="宋体"/>
                <w:color w:val="auto"/>
                <w:szCs w:val="16"/>
                <w:highlight w:val="none"/>
              </w:rPr>
            </w:pPr>
          </w:p>
        </w:tc>
        <w:tc>
          <w:tcPr>
            <w:tcW w:w="1050" w:type="dxa"/>
            <w:gridSpan w:val="2"/>
            <w:noWrap/>
            <w:vAlign w:val="center"/>
          </w:tcPr>
          <w:p w14:paraId="2D4FB774">
            <w:pPr>
              <w:spacing w:line="360" w:lineRule="auto"/>
              <w:jc w:val="center"/>
              <w:rPr>
                <w:rFonts w:ascii="宋体" w:hAnsi="宋体" w:cs="宋体"/>
                <w:color w:val="auto"/>
                <w:szCs w:val="16"/>
                <w:highlight w:val="none"/>
              </w:rPr>
            </w:pPr>
          </w:p>
        </w:tc>
        <w:tc>
          <w:tcPr>
            <w:tcW w:w="1497" w:type="dxa"/>
            <w:noWrap/>
            <w:vAlign w:val="center"/>
          </w:tcPr>
          <w:p w14:paraId="54F8E1D8">
            <w:pPr>
              <w:spacing w:line="360" w:lineRule="auto"/>
              <w:jc w:val="center"/>
              <w:rPr>
                <w:rFonts w:ascii="宋体" w:hAnsi="宋体" w:cs="宋体"/>
                <w:color w:val="auto"/>
                <w:szCs w:val="16"/>
                <w:highlight w:val="none"/>
              </w:rPr>
            </w:pPr>
          </w:p>
        </w:tc>
      </w:tr>
    </w:tbl>
    <w:p w14:paraId="64C16A11">
      <w:pPr>
        <w:rPr>
          <w:rFonts w:ascii="宋体" w:hAnsi="宋体" w:cs="宋体"/>
          <w:color w:val="auto"/>
          <w:sz w:val="24"/>
          <w:szCs w:val="24"/>
          <w:highlight w:val="none"/>
        </w:rPr>
      </w:pPr>
    </w:p>
    <w:p w14:paraId="31967A67">
      <w:pPr>
        <w:pStyle w:val="5"/>
        <w:jc w:val="center"/>
        <w:rPr>
          <w:rFonts w:hint="eastAsia" w:ascii="宋体" w:hAnsi="宋体" w:eastAsia="宋体" w:cs="宋体"/>
          <w:color w:val="auto"/>
          <w:sz w:val="24"/>
          <w:szCs w:val="24"/>
          <w:highlight w:val="none"/>
        </w:rPr>
      </w:pPr>
    </w:p>
    <w:p w14:paraId="5B44136C">
      <w:pPr>
        <w:spacing w:after="120" w:line="360" w:lineRule="auto"/>
        <w:ind w:firstLine="240"/>
        <w:jc w:val="center"/>
        <w:rPr>
          <w:rFonts w:hint="eastAsia" w:ascii="Times New Roman" w:hAnsi="宋体" w:eastAsia="宋体" w:cs="宋体"/>
          <w:color w:val="auto"/>
          <w:sz w:val="24"/>
          <w:highlight w:val="none"/>
        </w:rPr>
      </w:pPr>
      <w:r>
        <w:rPr>
          <w:rFonts w:hint="eastAsia" w:ascii="Times New Roman" w:hAnsi="宋体" w:eastAsia="宋体" w:cs="宋体"/>
          <w:color w:val="auto"/>
          <w:sz w:val="24"/>
          <w:highlight w:val="none"/>
          <w:lang w:eastAsia="zh-CN"/>
        </w:rPr>
        <w:t>（</w:t>
      </w:r>
      <w:r>
        <w:rPr>
          <w:rFonts w:hint="eastAsia" w:ascii="宋体" w:hAnsi="宋体" w:eastAsia="宋体" w:cs="宋体"/>
          <w:color w:val="auto"/>
          <w:sz w:val="24"/>
          <w:szCs w:val="24"/>
          <w:highlight w:val="none"/>
          <w:lang w:val="en-US" w:eastAsia="zh-CN" w:bidi="ar-SA"/>
        </w:rPr>
        <w:t>3）</w:t>
      </w:r>
      <w:r>
        <w:rPr>
          <w:rFonts w:hint="eastAsia" w:ascii="Times New Roman" w:hAnsi="宋体" w:eastAsia="宋体" w:cs="宋体"/>
          <w:color w:val="auto"/>
          <w:sz w:val="24"/>
          <w:highlight w:val="none"/>
        </w:rPr>
        <w:t>项目技术负责人简历表</w:t>
      </w:r>
    </w:p>
    <w:p w14:paraId="0D0DACB6">
      <w:pPr>
        <w:spacing w:after="120" w:line="360" w:lineRule="auto"/>
        <w:ind w:firstLine="240"/>
        <w:rPr>
          <w:rFonts w:hint="eastAsia" w:ascii="Times New Roman" w:hAnsi="宋体" w:eastAsia="宋体" w:cs="宋体"/>
          <w:color w:val="auto"/>
          <w:sz w:val="24"/>
          <w:highlight w:val="none"/>
        </w:rPr>
      </w:pPr>
      <w:r>
        <w:rPr>
          <w:rFonts w:hint="eastAsia" w:ascii="Times New Roman" w:hAnsi="宋体" w:eastAsia="宋体" w:cs="宋体"/>
          <w:color w:val="auto"/>
          <w:sz w:val="24"/>
          <w:highlight w:val="none"/>
        </w:rPr>
        <w:t>工程名称：</w:t>
      </w:r>
      <w:r>
        <w:rPr>
          <w:rFonts w:hint="eastAsia" w:ascii="Times New Roman" w:hAnsi="宋体" w:eastAsia="宋体" w:cs="宋体"/>
          <w:color w:val="auto"/>
          <w:sz w:val="24"/>
          <w:highlight w:val="none"/>
        </w:rPr>
        <w:tab/>
      </w:r>
    </w:p>
    <w:tbl>
      <w:tblPr>
        <w:tblStyle w:val="40"/>
        <w:tblW w:w="94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26"/>
        <w:gridCol w:w="745"/>
        <w:gridCol w:w="1355"/>
        <w:gridCol w:w="325"/>
        <w:gridCol w:w="185"/>
        <w:gridCol w:w="840"/>
        <w:gridCol w:w="540"/>
        <w:gridCol w:w="15"/>
        <w:gridCol w:w="1125"/>
        <w:gridCol w:w="435"/>
        <w:gridCol w:w="645"/>
        <w:gridCol w:w="405"/>
        <w:gridCol w:w="1497"/>
      </w:tblGrid>
      <w:tr w14:paraId="15B5F8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326" w:type="dxa"/>
            <w:noWrap/>
            <w:vAlign w:val="center"/>
          </w:tcPr>
          <w:p w14:paraId="3E8B2B93">
            <w:pPr>
              <w:spacing w:line="360" w:lineRule="auto"/>
              <w:jc w:val="center"/>
              <w:rPr>
                <w:rFonts w:ascii="宋体" w:hAnsi="宋体" w:cs="宋体"/>
                <w:color w:val="auto"/>
                <w:szCs w:val="16"/>
                <w:highlight w:val="none"/>
              </w:rPr>
            </w:pPr>
            <w:r>
              <w:rPr>
                <w:rFonts w:hint="eastAsia" w:ascii="宋体" w:hAnsi="宋体" w:cs="宋体"/>
                <w:color w:val="auto"/>
                <w:szCs w:val="16"/>
                <w:highlight w:val="none"/>
              </w:rPr>
              <w:t>姓名</w:t>
            </w:r>
          </w:p>
        </w:tc>
        <w:tc>
          <w:tcPr>
            <w:tcW w:w="2610" w:type="dxa"/>
            <w:gridSpan w:val="4"/>
            <w:noWrap/>
            <w:vAlign w:val="center"/>
          </w:tcPr>
          <w:p w14:paraId="72E08CF6">
            <w:pPr>
              <w:spacing w:line="360" w:lineRule="auto"/>
              <w:jc w:val="center"/>
              <w:rPr>
                <w:rFonts w:ascii="宋体" w:hAnsi="宋体" w:cs="宋体"/>
                <w:color w:val="auto"/>
                <w:szCs w:val="16"/>
                <w:highlight w:val="none"/>
              </w:rPr>
            </w:pPr>
          </w:p>
        </w:tc>
        <w:tc>
          <w:tcPr>
            <w:tcW w:w="840" w:type="dxa"/>
            <w:noWrap/>
            <w:vAlign w:val="center"/>
          </w:tcPr>
          <w:p w14:paraId="43954848">
            <w:pPr>
              <w:spacing w:line="360" w:lineRule="auto"/>
              <w:jc w:val="center"/>
              <w:rPr>
                <w:rFonts w:ascii="宋体" w:hAnsi="宋体" w:cs="宋体"/>
                <w:color w:val="auto"/>
                <w:szCs w:val="16"/>
                <w:highlight w:val="none"/>
              </w:rPr>
            </w:pPr>
            <w:r>
              <w:rPr>
                <w:rFonts w:hint="eastAsia" w:ascii="宋体" w:hAnsi="宋体" w:cs="宋体"/>
                <w:color w:val="auto"/>
                <w:szCs w:val="16"/>
                <w:highlight w:val="none"/>
              </w:rPr>
              <w:t>性别</w:t>
            </w:r>
          </w:p>
        </w:tc>
        <w:tc>
          <w:tcPr>
            <w:tcW w:w="1680" w:type="dxa"/>
            <w:gridSpan w:val="3"/>
            <w:noWrap/>
            <w:vAlign w:val="center"/>
          </w:tcPr>
          <w:p w14:paraId="65D49DA5">
            <w:pPr>
              <w:spacing w:line="360" w:lineRule="auto"/>
              <w:jc w:val="center"/>
              <w:rPr>
                <w:rFonts w:ascii="宋体" w:hAnsi="宋体" w:cs="宋体"/>
                <w:color w:val="auto"/>
                <w:szCs w:val="16"/>
                <w:highlight w:val="none"/>
              </w:rPr>
            </w:pPr>
          </w:p>
        </w:tc>
        <w:tc>
          <w:tcPr>
            <w:tcW w:w="1080" w:type="dxa"/>
            <w:gridSpan w:val="2"/>
            <w:noWrap/>
            <w:vAlign w:val="center"/>
          </w:tcPr>
          <w:p w14:paraId="727DD54B">
            <w:pPr>
              <w:spacing w:line="360" w:lineRule="auto"/>
              <w:jc w:val="center"/>
              <w:rPr>
                <w:rFonts w:ascii="宋体" w:hAnsi="宋体" w:cs="宋体"/>
                <w:color w:val="auto"/>
                <w:szCs w:val="16"/>
                <w:highlight w:val="none"/>
              </w:rPr>
            </w:pPr>
            <w:r>
              <w:rPr>
                <w:rFonts w:hint="eastAsia" w:ascii="宋体" w:hAnsi="宋体" w:cs="宋体"/>
                <w:color w:val="auto"/>
                <w:szCs w:val="16"/>
                <w:highlight w:val="none"/>
              </w:rPr>
              <w:t>年龄</w:t>
            </w:r>
          </w:p>
        </w:tc>
        <w:tc>
          <w:tcPr>
            <w:tcW w:w="1902" w:type="dxa"/>
            <w:gridSpan w:val="2"/>
            <w:noWrap/>
            <w:vAlign w:val="center"/>
          </w:tcPr>
          <w:p w14:paraId="0A318ED6">
            <w:pPr>
              <w:spacing w:line="360" w:lineRule="auto"/>
              <w:jc w:val="center"/>
              <w:rPr>
                <w:rFonts w:ascii="宋体" w:hAnsi="宋体" w:cs="宋体"/>
                <w:color w:val="auto"/>
                <w:szCs w:val="16"/>
                <w:highlight w:val="none"/>
              </w:rPr>
            </w:pPr>
          </w:p>
        </w:tc>
      </w:tr>
      <w:tr w14:paraId="06FC34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1326" w:type="dxa"/>
            <w:noWrap/>
            <w:vAlign w:val="center"/>
          </w:tcPr>
          <w:p w14:paraId="70258412">
            <w:pPr>
              <w:spacing w:line="360" w:lineRule="auto"/>
              <w:jc w:val="center"/>
              <w:rPr>
                <w:rFonts w:ascii="宋体" w:hAnsi="宋体" w:cs="宋体"/>
                <w:color w:val="auto"/>
                <w:szCs w:val="16"/>
                <w:highlight w:val="none"/>
              </w:rPr>
            </w:pPr>
            <w:r>
              <w:rPr>
                <w:rFonts w:hint="eastAsia" w:ascii="宋体" w:hAnsi="宋体" w:cs="宋体"/>
                <w:color w:val="auto"/>
                <w:szCs w:val="16"/>
                <w:highlight w:val="none"/>
              </w:rPr>
              <w:t>职务</w:t>
            </w:r>
          </w:p>
        </w:tc>
        <w:tc>
          <w:tcPr>
            <w:tcW w:w="2610" w:type="dxa"/>
            <w:gridSpan w:val="4"/>
            <w:noWrap/>
            <w:vAlign w:val="center"/>
          </w:tcPr>
          <w:p w14:paraId="1FB64615">
            <w:pPr>
              <w:spacing w:line="360" w:lineRule="auto"/>
              <w:jc w:val="center"/>
              <w:rPr>
                <w:rFonts w:ascii="宋体" w:hAnsi="宋体" w:cs="宋体"/>
                <w:color w:val="auto"/>
                <w:szCs w:val="16"/>
                <w:highlight w:val="none"/>
              </w:rPr>
            </w:pPr>
          </w:p>
        </w:tc>
        <w:tc>
          <w:tcPr>
            <w:tcW w:w="840" w:type="dxa"/>
            <w:noWrap/>
            <w:vAlign w:val="center"/>
          </w:tcPr>
          <w:p w14:paraId="63F7529D">
            <w:pPr>
              <w:spacing w:line="360" w:lineRule="auto"/>
              <w:jc w:val="center"/>
              <w:rPr>
                <w:rFonts w:ascii="宋体" w:hAnsi="宋体" w:cs="宋体"/>
                <w:color w:val="auto"/>
                <w:szCs w:val="16"/>
                <w:highlight w:val="none"/>
              </w:rPr>
            </w:pPr>
            <w:r>
              <w:rPr>
                <w:rFonts w:hint="eastAsia" w:ascii="宋体" w:hAnsi="宋体" w:cs="宋体"/>
                <w:color w:val="auto"/>
                <w:szCs w:val="16"/>
                <w:highlight w:val="none"/>
              </w:rPr>
              <w:t>职称</w:t>
            </w:r>
          </w:p>
        </w:tc>
        <w:tc>
          <w:tcPr>
            <w:tcW w:w="1680" w:type="dxa"/>
            <w:gridSpan w:val="3"/>
            <w:noWrap/>
            <w:vAlign w:val="center"/>
          </w:tcPr>
          <w:p w14:paraId="6E985DF7">
            <w:pPr>
              <w:spacing w:line="360" w:lineRule="auto"/>
              <w:jc w:val="center"/>
              <w:rPr>
                <w:rFonts w:ascii="宋体" w:hAnsi="宋体" w:cs="宋体"/>
                <w:color w:val="auto"/>
                <w:szCs w:val="16"/>
                <w:highlight w:val="none"/>
              </w:rPr>
            </w:pPr>
          </w:p>
        </w:tc>
        <w:tc>
          <w:tcPr>
            <w:tcW w:w="1080" w:type="dxa"/>
            <w:gridSpan w:val="2"/>
            <w:noWrap/>
            <w:vAlign w:val="center"/>
          </w:tcPr>
          <w:p w14:paraId="064EC21E">
            <w:pPr>
              <w:spacing w:line="360" w:lineRule="auto"/>
              <w:jc w:val="center"/>
              <w:rPr>
                <w:rFonts w:ascii="宋体" w:hAnsi="宋体" w:cs="宋体"/>
                <w:color w:val="auto"/>
                <w:szCs w:val="16"/>
                <w:highlight w:val="none"/>
              </w:rPr>
            </w:pPr>
            <w:r>
              <w:rPr>
                <w:rFonts w:hint="eastAsia" w:ascii="宋体" w:hAnsi="宋体" w:cs="宋体"/>
                <w:color w:val="auto"/>
                <w:szCs w:val="16"/>
                <w:highlight w:val="none"/>
              </w:rPr>
              <w:t>学历</w:t>
            </w:r>
          </w:p>
        </w:tc>
        <w:tc>
          <w:tcPr>
            <w:tcW w:w="1902" w:type="dxa"/>
            <w:gridSpan w:val="2"/>
            <w:noWrap/>
            <w:vAlign w:val="center"/>
          </w:tcPr>
          <w:p w14:paraId="241E4C63">
            <w:pPr>
              <w:spacing w:line="360" w:lineRule="auto"/>
              <w:jc w:val="center"/>
              <w:rPr>
                <w:rFonts w:ascii="宋体" w:hAnsi="宋体" w:cs="宋体"/>
                <w:color w:val="auto"/>
                <w:szCs w:val="16"/>
                <w:highlight w:val="none"/>
              </w:rPr>
            </w:pPr>
          </w:p>
        </w:tc>
      </w:tr>
      <w:tr w14:paraId="0357AB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3426" w:type="dxa"/>
            <w:gridSpan w:val="3"/>
            <w:noWrap/>
            <w:vAlign w:val="center"/>
          </w:tcPr>
          <w:p w14:paraId="6D94B621">
            <w:pPr>
              <w:spacing w:line="360" w:lineRule="auto"/>
              <w:jc w:val="center"/>
              <w:rPr>
                <w:rFonts w:ascii="宋体" w:hAnsi="宋体" w:cs="宋体"/>
                <w:color w:val="auto"/>
                <w:szCs w:val="16"/>
                <w:highlight w:val="none"/>
              </w:rPr>
            </w:pPr>
            <w:r>
              <w:rPr>
                <w:rFonts w:hint="eastAsia" w:ascii="宋体" w:hAnsi="宋体" w:cs="宋体"/>
                <w:color w:val="auto"/>
                <w:szCs w:val="16"/>
                <w:highlight w:val="none"/>
              </w:rPr>
              <w:t>参加工作时间</w:t>
            </w:r>
          </w:p>
        </w:tc>
        <w:tc>
          <w:tcPr>
            <w:tcW w:w="1890" w:type="dxa"/>
            <w:gridSpan w:val="4"/>
            <w:noWrap/>
            <w:vAlign w:val="center"/>
          </w:tcPr>
          <w:p w14:paraId="4639CE98">
            <w:pPr>
              <w:spacing w:line="360" w:lineRule="auto"/>
              <w:jc w:val="center"/>
              <w:rPr>
                <w:rFonts w:ascii="宋体" w:hAnsi="宋体" w:cs="宋体"/>
                <w:color w:val="auto"/>
                <w:szCs w:val="16"/>
                <w:highlight w:val="none"/>
              </w:rPr>
            </w:pPr>
          </w:p>
        </w:tc>
        <w:tc>
          <w:tcPr>
            <w:tcW w:w="2625" w:type="dxa"/>
            <w:gridSpan w:val="5"/>
            <w:noWrap/>
            <w:vAlign w:val="center"/>
          </w:tcPr>
          <w:p w14:paraId="289ED96E">
            <w:pPr>
              <w:spacing w:line="360" w:lineRule="auto"/>
              <w:jc w:val="center"/>
              <w:rPr>
                <w:rFonts w:ascii="宋体" w:hAnsi="宋体" w:cs="宋体"/>
                <w:color w:val="auto"/>
                <w:szCs w:val="16"/>
                <w:highlight w:val="none"/>
              </w:rPr>
            </w:pPr>
            <w:r>
              <w:rPr>
                <w:rFonts w:hint="eastAsia" w:ascii="宋体" w:hAnsi="宋体" w:cs="宋体"/>
                <w:color w:val="auto"/>
                <w:szCs w:val="16"/>
                <w:highlight w:val="none"/>
              </w:rPr>
              <w:t>担任</w:t>
            </w:r>
            <w:r>
              <w:rPr>
                <w:rFonts w:hint="eastAsia" w:ascii="宋体" w:hAnsi="宋体" w:cs="宋体"/>
                <w:color w:val="auto"/>
                <w:szCs w:val="16"/>
                <w:highlight w:val="none"/>
                <w:lang w:val="en-US" w:eastAsia="zh-CN"/>
              </w:rPr>
              <w:t>技术</w:t>
            </w:r>
            <w:r>
              <w:rPr>
                <w:rFonts w:hint="eastAsia" w:ascii="宋体" w:hAnsi="宋体" w:cs="宋体"/>
                <w:color w:val="auto"/>
                <w:szCs w:val="16"/>
                <w:highlight w:val="none"/>
              </w:rPr>
              <w:t>负责人年限</w:t>
            </w:r>
          </w:p>
        </w:tc>
        <w:tc>
          <w:tcPr>
            <w:tcW w:w="1497" w:type="dxa"/>
            <w:noWrap/>
            <w:vAlign w:val="center"/>
          </w:tcPr>
          <w:p w14:paraId="64FEE7BD">
            <w:pPr>
              <w:spacing w:line="360" w:lineRule="auto"/>
              <w:jc w:val="center"/>
              <w:rPr>
                <w:rFonts w:ascii="宋体" w:hAnsi="宋体" w:cs="宋体"/>
                <w:color w:val="auto"/>
                <w:szCs w:val="16"/>
                <w:highlight w:val="none"/>
              </w:rPr>
            </w:pPr>
          </w:p>
        </w:tc>
      </w:tr>
      <w:tr w14:paraId="6E9B89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jc w:val="center"/>
        </w:trPr>
        <w:tc>
          <w:tcPr>
            <w:tcW w:w="9438" w:type="dxa"/>
            <w:gridSpan w:val="13"/>
            <w:noWrap/>
            <w:vAlign w:val="center"/>
          </w:tcPr>
          <w:p w14:paraId="11A9F52B">
            <w:pPr>
              <w:spacing w:line="360" w:lineRule="auto"/>
              <w:jc w:val="center"/>
              <w:rPr>
                <w:rFonts w:ascii="宋体" w:hAnsi="宋体" w:cs="宋体"/>
                <w:color w:val="auto"/>
                <w:szCs w:val="16"/>
                <w:highlight w:val="none"/>
              </w:rPr>
            </w:pPr>
            <w:r>
              <w:rPr>
                <w:rFonts w:hint="eastAsia" w:ascii="宋体" w:hAnsi="宋体" w:cs="宋体"/>
                <w:color w:val="auto"/>
                <w:szCs w:val="16"/>
                <w:highlight w:val="none"/>
              </w:rPr>
              <w:t>在建和已完成项目的项目情况</w:t>
            </w:r>
          </w:p>
        </w:tc>
      </w:tr>
      <w:tr w14:paraId="1CBA8C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2071" w:type="dxa"/>
            <w:gridSpan w:val="2"/>
            <w:noWrap/>
            <w:vAlign w:val="center"/>
          </w:tcPr>
          <w:p w14:paraId="604E8385">
            <w:pPr>
              <w:spacing w:line="360" w:lineRule="auto"/>
              <w:jc w:val="center"/>
              <w:rPr>
                <w:rFonts w:ascii="宋体" w:hAnsi="宋体" w:cs="宋体"/>
                <w:color w:val="auto"/>
                <w:szCs w:val="16"/>
                <w:highlight w:val="none"/>
              </w:rPr>
            </w:pPr>
            <w:r>
              <w:rPr>
                <w:rFonts w:hint="eastAsia" w:ascii="宋体" w:hAnsi="宋体" w:cs="宋体"/>
                <w:color w:val="auto"/>
                <w:szCs w:val="16"/>
                <w:highlight w:val="none"/>
              </w:rPr>
              <w:t>建设单位</w:t>
            </w:r>
          </w:p>
        </w:tc>
        <w:tc>
          <w:tcPr>
            <w:tcW w:w="1680" w:type="dxa"/>
            <w:gridSpan w:val="2"/>
            <w:noWrap/>
            <w:vAlign w:val="center"/>
          </w:tcPr>
          <w:p w14:paraId="442B917F">
            <w:pPr>
              <w:spacing w:line="360" w:lineRule="auto"/>
              <w:jc w:val="center"/>
              <w:rPr>
                <w:rFonts w:ascii="宋体" w:hAnsi="宋体" w:cs="宋体"/>
                <w:color w:val="auto"/>
                <w:szCs w:val="16"/>
                <w:highlight w:val="none"/>
              </w:rPr>
            </w:pPr>
            <w:r>
              <w:rPr>
                <w:rFonts w:hint="eastAsia" w:ascii="宋体" w:hAnsi="宋体" w:cs="宋体"/>
                <w:color w:val="auto"/>
                <w:szCs w:val="16"/>
                <w:highlight w:val="none"/>
              </w:rPr>
              <w:t>项目名称</w:t>
            </w:r>
          </w:p>
        </w:tc>
        <w:tc>
          <w:tcPr>
            <w:tcW w:w="1580" w:type="dxa"/>
            <w:gridSpan w:val="4"/>
            <w:noWrap/>
            <w:vAlign w:val="center"/>
          </w:tcPr>
          <w:p w14:paraId="13E71525">
            <w:pPr>
              <w:spacing w:line="360" w:lineRule="auto"/>
              <w:jc w:val="center"/>
              <w:rPr>
                <w:rFonts w:ascii="宋体" w:hAnsi="宋体" w:cs="宋体"/>
                <w:color w:val="auto"/>
                <w:szCs w:val="16"/>
                <w:highlight w:val="none"/>
              </w:rPr>
            </w:pPr>
            <w:r>
              <w:rPr>
                <w:rFonts w:hint="eastAsia" w:ascii="宋体" w:hAnsi="宋体" w:cs="宋体"/>
                <w:color w:val="auto"/>
                <w:szCs w:val="16"/>
                <w:highlight w:val="none"/>
              </w:rPr>
              <w:t>建设规模</w:t>
            </w:r>
          </w:p>
        </w:tc>
        <w:tc>
          <w:tcPr>
            <w:tcW w:w="1560" w:type="dxa"/>
            <w:gridSpan w:val="2"/>
            <w:noWrap/>
            <w:vAlign w:val="center"/>
          </w:tcPr>
          <w:p w14:paraId="78BB14C9">
            <w:pPr>
              <w:spacing w:line="360" w:lineRule="auto"/>
              <w:jc w:val="center"/>
              <w:rPr>
                <w:rFonts w:ascii="宋体" w:hAnsi="宋体" w:cs="宋体"/>
                <w:color w:val="auto"/>
                <w:szCs w:val="16"/>
                <w:highlight w:val="none"/>
              </w:rPr>
            </w:pPr>
            <w:r>
              <w:rPr>
                <w:rFonts w:hint="eastAsia" w:ascii="宋体" w:hAnsi="宋体" w:cs="宋体"/>
                <w:color w:val="auto"/>
                <w:szCs w:val="16"/>
                <w:highlight w:val="none"/>
              </w:rPr>
              <w:t>开、竣工</w:t>
            </w:r>
          </w:p>
          <w:p w14:paraId="304A8418">
            <w:pPr>
              <w:spacing w:line="360" w:lineRule="auto"/>
              <w:jc w:val="center"/>
              <w:rPr>
                <w:rFonts w:ascii="宋体" w:hAnsi="宋体" w:cs="宋体"/>
                <w:color w:val="auto"/>
                <w:szCs w:val="16"/>
                <w:highlight w:val="none"/>
              </w:rPr>
            </w:pPr>
            <w:r>
              <w:rPr>
                <w:rFonts w:hint="eastAsia" w:ascii="宋体" w:hAnsi="宋体" w:cs="宋体"/>
                <w:color w:val="auto"/>
                <w:szCs w:val="16"/>
                <w:highlight w:val="none"/>
              </w:rPr>
              <w:t>日期</w:t>
            </w:r>
          </w:p>
        </w:tc>
        <w:tc>
          <w:tcPr>
            <w:tcW w:w="1050" w:type="dxa"/>
            <w:gridSpan w:val="2"/>
            <w:noWrap/>
            <w:vAlign w:val="center"/>
          </w:tcPr>
          <w:p w14:paraId="05F7FC3C">
            <w:pPr>
              <w:spacing w:line="360" w:lineRule="auto"/>
              <w:jc w:val="center"/>
              <w:rPr>
                <w:rFonts w:ascii="宋体" w:hAnsi="宋体" w:cs="宋体"/>
                <w:color w:val="auto"/>
                <w:szCs w:val="16"/>
                <w:highlight w:val="none"/>
              </w:rPr>
            </w:pPr>
            <w:r>
              <w:rPr>
                <w:rFonts w:hint="eastAsia" w:ascii="宋体" w:hAnsi="宋体" w:cs="宋体"/>
                <w:color w:val="auto"/>
                <w:szCs w:val="16"/>
                <w:highlight w:val="none"/>
              </w:rPr>
              <w:t>在建或已 完成</w:t>
            </w:r>
          </w:p>
        </w:tc>
        <w:tc>
          <w:tcPr>
            <w:tcW w:w="1497" w:type="dxa"/>
            <w:noWrap/>
            <w:vAlign w:val="center"/>
          </w:tcPr>
          <w:p w14:paraId="0653F8C3">
            <w:pPr>
              <w:spacing w:line="360" w:lineRule="auto"/>
              <w:jc w:val="center"/>
              <w:rPr>
                <w:rFonts w:ascii="宋体" w:hAnsi="宋体" w:cs="宋体"/>
                <w:color w:val="auto"/>
                <w:szCs w:val="16"/>
                <w:highlight w:val="none"/>
              </w:rPr>
            </w:pPr>
            <w:r>
              <w:rPr>
                <w:rFonts w:hint="eastAsia" w:ascii="宋体" w:hAnsi="宋体" w:cs="宋体"/>
                <w:color w:val="auto"/>
                <w:szCs w:val="16"/>
                <w:highlight w:val="none"/>
              </w:rPr>
              <w:t>项目质量</w:t>
            </w:r>
          </w:p>
        </w:tc>
      </w:tr>
      <w:tr w14:paraId="7A6BFE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2071" w:type="dxa"/>
            <w:gridSpan w:val="2"/>
            <w:noWrap/>
            <w:vAlign w:val="center"/>
          </w:tcPr>
          <w:p w14:paraId="74800EF4">
            <w:pPr>
              <w:spacing w:line="360" w:lineRule="auto"/>
              <w:jc w:val="center"/>
              <w:rPr>
                <w:rFonts w:ascii="宋体" w:hAnsi="宋体" w:cs="宋体"/>
                <w:color w:val="auto"/>
                <w:szCs w:val="16"/>
                <w:highlight w:val="none"/>
              </w:rPr>
            </w:pPr>
          </w:p>
        </w:tc>
        <w:tc>
          <w:tcPr>
            <w:tcW w:w="1680" w:type="dxa"/>
            <w:gridSpan w:val="2"/>
            <w:noWrap/>
            <w:vAlign w:val="center"/>
          </w:tcPr>
          <w:p w14:paraId="2AC0BA44">
            <w:pPr>
              <w:spacing w:line="360" w:lineRule="auto"/>
              <w:jc w:val="center"/>
              <w:rPr>
                <w:rFonts w:ascii="宋体" w:hAnsi="宋体" w:cs="宋体"/>
                <w:color w:val="auto"/>
                <w:szCs w:val="16"/>
                <w:highlight w:val="none"/>
              </w:rPr>
            </w:pPr>
          </w:p>
        </w:tc>
        <w:tc>
          <w:tcPr>
            <w:tcW w:w="1580" w:type="dxa"/>
            <w:gridSpan w:val="4"/>
            <w:noWrap/>
            <w:vAlign w:val="center"/>
          </w:tcPr>
          <w:p w14:paraId="5F889701">
            <w:pPr>
              <w:spacing w:line="360" w:lineRule="auto"/>
              <w:jc w:val="center"/>
              <w:rPr>
                <w:rFonts w:ascii="宋体" w:hAnsi="宋体" w:cs="宋体"/>
                <w:color w:val="auto"/>
                <w:szCs w:val="16"/>
                <w:highlight w:val="none"/>
              </w:rPr>
            </w:pPr>
          </w:p>
        </w:tc>
        <w:tc>
          <w:tcPr>
            <w:tcW w:w="1560" w:type="dxa"/>
            <w:gridSpan w:val="2"/>
            <w:noWrap/>
            <w:vAlign w:val="center"/>
          </w:tcPr>
          <w:p w14:paraId="0BB6A934">
            <w:pPr>
              <w:spacing w:line="360" w:lineRule="auto"/>
              <w:jc w:val="center"/>
              <w:rPr>
                <w:rFonts w:ascii="宋体" w:hAnsi="宋体" w:cs="宋体"/>
                <w:color w:val="auto"/>
                <w:szCs w:val="16"/>
                <w:highlight w:val="none"/>
              </w:rPr>
            </w:pPr>
          </w:p>
        </w:tc>
        <w:tc>
          <w:tcPr>
            <w:tcW w:w="1050" w:type="dxa"/>
            <w:gridSpan w:val="2"/>
            <w:noWrap/>
            <w:vAlign w:val="center"/>
          </w:tcPr>
          <w:p w14:paraId="5015B19A">
            <w:pPr>
              <w:spacing w:line="360" w:lineRule="auto"/>
              <w:jc w:val="center"/>
              <w:rPr>
                <w:rFonts w:ascii="宋体" w:hAnsi="宋体" w:cs="宋体"/>
                <w:color w:val="auto"/>
                <w:szCs w:val="16"/>
                <w:highlight w:val="none"/>
              </w:rPr>
            </w:pPr>
          </w:p>
        </w:tc>
        <w:tc>
          <w:tcPr>
            <w:tcW w:w="1497" w:type="dxa"/>
            <w:noWrap/>
            <w:vAlign w:val="center"/>
          </w:tcPr>
          <w:p w14:paraId="0D60D409">
            <w:pPr>
              <w:spacing w:line="360" w:lineRule="auto"/>
              <w:jc w:val="center"/>
              <w:rPr>
                <w:rFonts w:ascii="宋体" w:hAnsi="宋体" w:cs="宋体"/>
                <w:color w:val="auto"/>
                <w:szCs w:val="16"/>
                <w:highlight w:val="none"/>
              </w:rPr>
            </w:pPr>
          </w:p>
        </w:tc>
      </w:tr>
    </w:tbl>
    <w:p w14:paraId="1A91E95A">
      <w:pPr>
        <w:spacing w:line="360" w:lineRule="auto"/>
        <w:jc w:val="both"/>
        <w:rPr>
          <w:rFonts w:ascii="宋体" w:hAnsi="宋体" w:cs="宋体"/>
          <w:color w:val="auto"/>
          <w:highlight w:val="none"/>
        </w:rPr>
      </w:pPr>
      <w:r>
        <w:rPr>
          <w:rFonts w:hint="eastAsia" w:ascii="宋体" w:hAnsi="宋体" w:cs="宋体"/>
          <w:color w:val="auto"/>
          <w:sz w:val="24"/>
          <w:highlight w:val="none"/>
        </w:rPr>
        <w:tab/>
      </w:r>
      <w:r>
        <w:rPr>
          <w:rFonts w:hint="eastAsia" w:ascii="宋体" w:hAnsi="宋体" w:cs="宋体"/>
          <w:color w:val="auto"/>
          <w:sz w:val="24"/>
          <w:highlight w:val="none"/>
        </w:rPr>
        <w:tab/>
      </w:r>
      <w:r>
        <w:rPr>
          <w:rFonts w:hint="eastAsia" w:ascii="宋体" w:hAnsi="宋体" w:cs="宋体"/>
          <w:color w:val="auto"/>
          <w:sz w:val="24"/>
          <w:highlight w:val="none"/>
        </w:rPr>
        <w:tab/>
      </w:r>
      <w:r>
        <w:rPr>
          <w:rFonts w:hint="eastAsia" w:ascii="宋体" w:hAnsi="宋体" w:cs="宋体"/>
          <w:color w:val="auto"/>
          <w:szCs w:val="16"/>
          <w:highlight w:val="none"/>
        </w:rPr>
        <w:tab/>
      </w:r>
    </w:p>
    <w:p w14:paraId="60D9C7B5">
      <w:pPr>
        <w:spacing w:line="360" w:lineRule="auto"/>
        <w:jc w:val="right"/>
        <w:rPr>
          <w:rFonts w:ascii="宋体" w:hAnsi="宋体" w:cs="宋体"/>
          <w:color w:val="auto"/>
          <w:highlight w:val="none"/>
        </w:rPr>
      </w:pPr>
    </w:p>
    <w:p w14:paraId="35B92093">
      <w:pPr>
        <w:pStyle w:val="6"/>
        <w:numPr>
          <w:ilvl w:val="4"/>
          <w:numId w:val="0"/>
        </w:numPr>
        <w:ind w:leftChars="0"/>
        <w:rPr>
          <w:highlight w:val="none"/>
        </w:rPr>
      </w:pPr>
    </w:p>
    <w:p w14:paraId="71AAFF45">
      <w:pPr>
        <w:rPr>
          <w:highlight w:val="none"/>
        </w:rPr>
      </w:pPr>
    </w:p>
    <w:p w14:paraId="1D2BBCD6">
      <w:pPr>
        <w:pStyle w:val="6"/>
        <w:numPr>
          <w:ilvl w:val="4"/>
          <w:numId w:val="0"/>
        </w:numPr>
        <w:ind w:leftChars="0"/>
        <w:rPr>
          <w:highlight w:val="none"/>
        </w:rPr>
      </w:pPr>
    </w:p>
    <w:p w14:paraId="545C61C7">
      <w:pPr>
        <w:rPr>
          <w:highlight w:val="none"/>
        </w:rPr>
      </w:pPr>
    </w:p>
    <w:p w14:paraId="06F9DC47">
      <w:pPr>
        <w:rPr>
          <w:highlight w:val="none"/>
        </w:rPr>
      </w:pPr>
    </w:p>
    <w:p w14:paraId="315E87A2">
      <w:pPr>
        <w:pStyle w:val="5"/>
        <w:ind w:left="420"/>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（4）项目管理机构配备情况辅助说明资料</w:t>
      </w:r>
    </w:p>
    <w:p w14:paraId="53A80B0B">
      <w:pPr>
        <w:ind w:left="420"/>
        <w:rPr>
          <w:color w:val="auto"/>
          <w:highlight w:val="none"/>
        </w:rPr>
      </w:pPr>
      <w:r>
        <w:rPr>
          <w:rFonts w:hint="eastAsia" w:hAnsi="宋体" w:cs="宋体"/>
          <w:color w:val="auto"/>
          <w:sz w:val="24"/>
          <w:highlight w:val="none"/>
        </w:rPr>
        <w:t>工程名称：</w:t>
      </w:r>
      <w:r>
        <w:rPr>
          <w:rFonts w:hint="eastAsia" w:ascii="宋体" w:hAnsi="宋体" w:cs="宋体"/>
          <w:color w:val="auto"/>
          <w:sz w:val="24"/>
          <w:highlight w:val="none"/>
        </w:rPr>
        <w:tab/>
      </w:r>
      <w:r>
        <w:rPr>
          <w:rFonts w:hint="eastAsia" w:ascii="宋体" w:hAnsi="宋体" w:cs="宋体"/>
          <w:color w:val="auto"/>
          <w:sz w:val="24"/>
          <w:highlight w:val="none"/>
        </w:rPr>
        <w:tab/>
      </w:r>
      <w:r>
        <w:rPr>
          <w:rFonts w:hint="eastAsia" w:ascii="宋体" w:hAnsi="宋体" w:cs="宋体"/>
          <w:color w:val="auto"/>
          <w:sz w:val="24"/>
          <w:highlight w:val="none"/>
        </w:rPr>
        <w:tab/>
      </w:r>
      <w:r>
        <w:rPr>
          <w:rFonts w:hint="eastAsia" w:ascii="宋体" w:hAnsi="宋体" w:cs="宋体"/>
          <w:color w:val="auto"/>
          <w:sz w:val="24"/>
          <w:highlight w:val="none"/>
        </w:rPr>
        <w:tab/>
      </w:r>
      <w:r>
        <w:rPr>
          <w:rFonts w:hint="eastAsia" w:ascii="宋体" w:hAnsi="宋体" w:cs="宋体"/>
          <w:color w:val="auto"/>
          <w:szCs w:val="16"/>
          <w:highlight w:val="none"/>
        </w:rPr>
        <w:tab/>
      </w:r>
    </w:p>
    <w:tbl>
      <w:tblPr>
        <w:tblStyle w:val="40"/>
        <w:tblW w:w="95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38"/>
      </w:tblGrid>
      <w:tr w14:paraId="325075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9538" w:type="dxa"/>
            <w:noWrap/>
          </w:tcPr>
          <w:p w14:paraId="7AA86D24">
            <w:pPr>
              <w:tabs>
                <w:tab w:val="left" w:pos="0"/>
              </w:tabs>
              <w:spacing w:line="360" w:lineRule="auto"/>
              <w:ind w:right="-212"/>
              <w:jc w:val="center"/>
              <w:rPr>
                <w:rFonts w:ascii="宋体" w:hAnsi="宋体" w:cs="宋体"/>
                <w:b/>
                <w:color w:val="auto"/>
                <w:highlight w:val="none"/>
              </w:rPr>
            </w:pPr>
          </w:p>
          <w:p w14:paraId="71C90EC8">
            <w:pPr>
              <w:tabs>
                <w:tab w:val="left" w:pos="0"/>
              </w:tabs>
              <w:spacing w:line="360" w:lineRule="auto"/>
              <w:ind w:right="-212"/>
              <w:jc w:val="center"/>
              <w:rPr>
                <w:rFonts w:ascii="宋体" w:hAnsi="宋体" w:cs="宋体"/>
                <w:b/>
                <w:color w:val="auto"/>
                <w:highlight w:val="none"/>
              </w:rPr>
            </w:pPr>
          </w:p>
          <w:p w14:paraId="79CE62D1">
            <w:pPr>
              <w:tabs>
                <w:tab w:val="left" w:pos="0"/>
              </w:tabs>
              <w:spacing w:line="360" w:lineRule="auto"/>
              <w:ind w:right="-212"/>
              <w:jc w:val="center"/>
              <w:rPr>
                <w:rFonts w:ascii="宋体" w:hAnsi="宋体" w:cs="宋体"/>
                <w:b/>
                <w:color w:val="auto"/>
                <w:highlight w:val="none"/>
              </w:rPr>
            </w:pPr>
          </w:p>
          <w:p w14:paraId="5637EDF5">
            <w:pPr>
              <w:tabs>
                <w:tab w:val="left" w:pos="0"/>
              </w:tabs>
              <w:spacing w:line="360" w:lineRule="auto"/>
              <w:ind w:right="-212"/>
              <w:jc w:val="center"/>
              <w:rPr>
                <w:rFonts w:ascii="宋体" w:hAnsi="宋体" w:cs="宋体"/>
                <w:b/>
                <w:color w:val="auto"/>
                <w:highlight w:val="none"/>
              </w:rPr>
            </w:pPr>
          </w:p>
          <w:p w14:paraId="6B0EB7A0">
            <w:pPr>
              <w:tabs>
                <w:tab w:val="left" w:pos="0"/>
              </w:tabs>
              <w:spacing w:line="360" w:lineRule="auto"/>
              <w:ind w:right="-212"/>
              <w:jc w:val="center"/>
              <w:rPr>
                <w:rFonts w:ascii="宋体" w:hAnsi="宋体" w:cs="宋体"/>
                <w:b/>
                <w:color w:val="auto"/>
                <w:highlight w:val="none"/>
              </w:rPr>
            </w:pPr>
          </w:p>
          <w:p w14:paraId="557668B9">
            <w:pPr>
              <w:tabs>
                <w:tab w:val="left" w:pos="0"/>
              </w:tabs>
              <w:spacing w:line="360" w:lineRule="auto"/>
              <w:ind w:right="-212"/>
              <w:jc w:val="center"/>
              <w:rPr>
                <w:rFonts w:ascii="宋体" w:hAnsi="宋体" w:cs="宋体"/>
                <w:b/>
                <w:color w:val="auto"/>
                <w:highlight w:val="none"/>
              </w:rPr>
            </w:pPr>
          </w:p>
          <w:p w14:paraId="4FB5096C">
            <w:pPr>
              <w:tabs>
                <w:tab w:val="left" w:pos="0"/>
              </w:tabs>
              <w:spacing w:line="360" w:lineRule="auto"/>
              <w:ind w:right="-212"/>
              <w:jc w:val="center"/>
              <w:rPr>
                <w:rFonts w:ascii="宋体" w:hAnsi="宋体" w:cs="宋体"/>
                <w:b/>
                <w:color w:val="auto"/>
                <w:highlight w:val="none"/>
              </w:rPr>
            </w:pPr>
          </w:p>
          <w:p w14:paraId="2BB1EE95">
            <w:pPr>
              <w:tabs>
                <w:tab w:val="left" w:pos="0"/>
              </w:tabs>
              <w:spacing w:line="360" w:lineRule="auto"/>
              <w:ind w:right="-212"/>
              <w:rPr>
                <w:rFonts w:ascii="宋体" w:hAnsi="宋体" w:cs="宋体"/>
                <w:color w:val="auto"/>
                <w:highlight w:val="none"/>
              </w:rPr>
            </w:pPr>
          </w:p>
        </w:tc>
      </w:tr>
    </w:tbl>
    <w:p w14:paraId="13C6817F">
      <w:pPr>
        <w:pStyle w:val="23"/>
        <w:spacing w:before="120" w:line="360" w:lineRule="auto"/>
        <w:ind w:right="34"/>
        <w:rPr>
          <w:rFonts w:hAnsi="宋体"/>
          <w:color w:val="auto"/>
          <w:highlight w:val="none"/>
        </w:rPr>
      </w:pPr>
      <w:r>
        <w:rPr>
          <w:rFonts w:hint="eastAsia" w:hAnsi="宋体"/>
          <w:color w:val="auto"/>
          <w:highlight w:val="none"/>
        </w:rPr>
        <w:t>注：1.辅助说明资料主要包括管理机构的机构设置、职责分工、有关复印证明资料以及</w:t>
      </w:r>
      <w:r>
        <w:rPr>
          <w:rFonts w:hint="eastAsia" w:hAnsi="宋体"/>
          <w:color w:val="auto"/>
          <w:highlight w:val="none"/>
          <w:lang w:eastAsia="zh-CN"/>
        </w:rPr>
        <w:t>磋商供应商</w:t>
      </w:r>
      <w:r>
        <w:rPr>
          <w:rFonts w:hint="eastAsia" w:hAnsi="宋体"/>
          <w:color w:val="auto"/>
          <w:highlight w:val="none"/>
        </w:rPr>
        <w:t>认为有必要提供的资料。辅助说明资料格式不作统一规定，由</w:t>
      </w:r>
      <w:r>
        <w:rPr>
          <w:rFonts w:hint="eastAsia" w:hAnsi="宋体"/>
          <w:color w:val="auto"/>
          <w:highlight w:val="none"/>
          <w:lang w:eastAsia="zh-CN"/>
        </w:rPr>
        <w:t>磋商供应商</w:t>
      </w:r>
      <w:r>
        <w:rPr>
          <w:rFonts w:hint="eastAsia" w:hAnsi="宋体"/>
          <w:color w:val="auto"/>
          <w:highlight w:val="none"/>
        </w:rPr>
        <w:t>自行设计。</w:t>
      </w:r>
    </w:p>
    <w:p w14:paraId="232A50A0">
      <w:pPr>
        <w:pStyle w:val="23"/>
        <w:spacing w:line="360" w:lineRule="auto"/>
        <w:ind w:right="34"/>
        <w:rPr>
          <w:color w:val="auto"/>
          <w:highlight w:val="none"/>
        </w:rPr>
      </w:pPr>
      <w:r>
        <w:rPr>
          <w:rFonts w:hint="eastAsia" w:hAnsi="宋体"/>
          <w:color w:val="auto"/>
          <w:highlight w:val="none"/>
        </w:rPr>
        <w:t>2.项目管理班子配备情况辅助说明资料另附（与本响应文件一起上传）。</w:t>
      </w:r>
    </w:p>
    <w:p w14:paraId="40558A64">
      <w:pPr>
        <w:jc w:val="left"/>
        <w:outlineLvl w:val="0"/>
        <w:rPr>
          <w:rFonts w:ascii="黑体" w:hAnsi="宋体" w:eastAsia="黑体" w:cs="黑体"/>
          <w:color w:val="auto"/>
          <w:sz w:val="24"/>
          <w:szCs w:val="24"/>
          <w:highlight w:val="none"/>
        </w:rPr>
      </w:pPr>
    </w:p>
    <w:p w14:paraId="728BC86F">
      <w:pPr>
        <w:jc w:val="left"/>
        <w:outlineLvl w:val="0"/>
        <w:rPr>
          <w:rFonts w:ascii="黑体" w:hAnsi="宋体" w:eastAsia="黑体" w:cs="黑体"/>
          <w:color w:val="auto"/>
          <w:sz w:val="24"/>
          <w:szCs w:val="24"/>
          <w:highlight w:val="none"/>
        </w:rPr>
      </w:pPr>
    </w:p>
    <w:p w14:paraId="0262376D">
      <w:pPr>
        <w:rPr>
          <w:color w:val="auto"/>
          <w:highlight w:val="none"/>
        </w:rPr>
      </w:pPr>
    </w:p>
    <w:p w14:paraId="6DB96398">
      <w:pPr>
        <w:jc w:val="left"/>
        <w:outlineLvl w:val="0"/>
        <w:rPr>
          <w:rFonts w:ascii="黑体" w:hAnsi="宋体" w:eastAsia="黑体" w:cs="黑体"/>
          <w:color w:val="auto"/>
          <w:sz w:val="24"/>
          <w:szCs w:val="24"/>
          <w:highlight w:val="none"/>
        </w:rPr>
      </w:pPr>
    </w:p>
    <w:p w14:paraId="771CF7A8">
      <w:pPr>
        <w:jc w:val="left"/>
        <w:outlineLvl w:val="0"/>
        <w:rPr>
          <w:rFonts w:ascii="黑体" w:hAnsi="宋体" w:eastAsia="黑体" w:cs="黑体"/>
          <w:color w:val="auto"/>
          <w:sz w:val="24"/>
          <w:szCs w:val="24"/>
          <w:highlight w:val="none"/>
        </w:rPr>
      </w:pPr>
    </w:p>
    <w:p w14:paraId="799B9DBB">
      <w:pPr>
        <w:pStyle w:val="6"/>
        <w:numPr>
          <w:ilvl w:val="4"/>
          <w:numId w:val="0"/>
        </w:numPr>
        <w:ind w:leftChars="0"/>
        <w:rPr>
          <w:highlight w:val="none"/>
        </w:rPr>
      </w:pPr>
    </w:p>
    <w:p w14:paraId="6970B61E">
      <w:pPr>
        <w:rPr>
          <w:rFonts w:ascii="黑体" w:hAnsi="宋体" w:eastAsia="黑体" w:cs="黑体"/>
          <w:color w:val="auto"/>
          <w:sz w:val="24"/>
          <w:szCs w:val="24"/>
          <w:highlight w:val="none"/>
        </w:rPr>
      </w:pPr>
    </w:p>
    <w:p w14:paraId="72954C8B">
      <w:pPr>
        <w:pStyle w:val="6"/>
        <w:numPr>
          <w:ilvl w:val="4"/>
          <w:numId w:val="0"/>
        </w:numPr>
        <w:ind w:leftChars="0"/>
        <w:rPr>
          <w:highlight w:val="none"/>
        </w:rPr>
      </w:pPr>
    </w:p>
    <w:p w14:paraId="14981893">
      <w:pPr>
        <w:rPr>
          <w:highlight w:val="none"/>
        </w:rPr>
      </w:pPr>
    </w:p>
    <w:p w14:paraId="5808DAB4">
      <w:pPr>
        <w:pStyle w:val="6"/>
        <w:numPr>
          <w:ilvl w:val="4"/>
          <w:numId w:val="0"/>
        </w:numPr>
        <w:ind w:leftChars="0"/>
        <w:rPr>
          <w:highlight w:val="none"/>
        </w:rPr>
      </w:pPr>
    </w:p>
    <w:p w14:paraId="7E546DEB">
      <w:pPr>
        <w:rPr>
          <w:rFonts w:hint="eastAsia"/>
          <w:highlight w:val="none"/>
          <w:lang w:val="en-US" w:eastAsia="zh-CN"/>
        </w:rPr>
      </w:pPr>
    </w:p>
    <w:p w14:paraId="7B36A362">
      <w:pPr>
        <w:rPr>
          <w:rFonts w:hint="eastAsia"/>
          <w:highlight w:val="none"/>
          <w:lang w:val="en-US" w:eastAsia="zh-CN"/>
        </w:rPr>
      </w:pPr>
    </w:p>
    <w:p w14:paraId="62B1A32D">
      <w:pPr>
        <w:pStyle w:val="6"/>
        <w:numPr>
          <w:ilvl w:val="4"/>
          <w:numId w:val="0"/>
        </w:numPr>
        <w:ind w:leftChars="0"/>
        <w:rPr>
          <w:rFonts w:hint="eastAsia"/>
          <w:highlight w:val="none"/>
          <w:lang w:val="en-US" w:eastAsia="zh-CN"/>
        </w:rPr>
      </w:pPr>
    </w:p>
    <w:p w14:paraId="59DFC679">
      <w:pPr>
        <w:rPr>
          <w:rFonts w:hint="eastAsia"/>
          <w:highlight w:val="none"/>
          <w:lang w:val="en-US" w:eastAsia="zh-CN"/>
        </w:rPr>
      </w:pPr>
    </w:p>
    <w:p w14:paraId="78420744">
      <w:pPr>
        <w:pStyle w:val="6"/>
        <w:numPr>
          <w:ilvl w:val="4"/>
          <w:numId w:val="0"/>
        </w:numPr>
        <w:ind w:leftChars="0"/>
        <w:rPr>
          <w:rFonts w:hint="eastAsia"/>
          <w:highlight w:val="none"/>
          <w:lang w:val="en-US" w:eastAsia="zh-CN"/>
        </w:rPr>
      </w:pPr>
    </w:p>
    <w:p w14:paraId="4961AC7D">
      <w:pPr>
        <w:rPr>
          <w:rFonts w:hint="eastAsia"/>
          <w:highlight w:val="none"/>
          <w:lang w:val="en-US" w:eastAsia="zh-CN"/>
        </w:rPr>
      </w:pPr>
    </w:p>
    <w:p w14:paraId="1966790B">
      <w:pPr>
        <w:pStyle w:val="6"/>
        <w:numPr>
          <w:ilvl w:val="4"/>
          <w:numId w:val="0"/>
        </w:numPr>
        <w:ind w:leftChars="0"/>
        <w:rPr>
          <w:rFonts w:hint="eastAsia"/>
          <w:highlight w:val="none"/>
          <w:lang w:val="en-US" w:eastAsia="zh-CN"/>
        </w:rPr>
      </w:pPr>
    </w:p>
    <w:p w14:paraId="1CAD9627">
      <w:pPr>
        <w:rPr>
          <w:rFonts w:hint="eastAsia"/>
          <w:highlight w:val="none"/>
          <w:lang w:val="en-US" w:eastAsia="zh-CN"/>
        </w:rPr>
      </w:pPr>
    </w:p>
    <w:p w14:paraId="03E8CCE9">
      <w:pPr>
        <w:pStyle w:val="6"/>
        <w:numPr>
          <w:ilvl w:val="4"/>
          <w:numId w:val="0"/>
        </w:numPr>
        <w:ind w:leftChars="0"/>
        <w:rPr>
          <w:rFonts w:hint="eastAsia"/>
          <w:highlight w:val="none"/>
          <w:lang w:val="en-US" w:eastAsia="zh-CN"/>
        </w:rPr>
      </w:pPr>
    </w:p>
    <w:p w14:paraId="464CD68B">
      <w:pPr>
        <w:rPr>
          <w:rFonts w:hint="eastAsia"/>
          <w:highlight w:val="none"/>
          <w:lang w:val="en-US" w:eastAsia="zh-CN"/>
        </w:rPr>
      </w:pPr>
    </w:p>
    <w:p w14:paraId="2064C32C">
      <w:pPr>
        <w:pStyle w:val="6"/>
        <w:numPr>
          <w:ilvl w:val="4"/>
          <w:numId w:val="0"/>
        </w:numPr>
        <w:ind w:leftChars="0"/>
        <w:rPr>
          <w:rFonts w:hint="eastAsia"/>
          <w:highlight w:val="none"/>
          <w:lang w:val="en-US" w:eastAsia="zh-CN"/>
        </w:rPr>
      </w:pPr>
    </w:p>
    <w:p w14:paraId="3B7D7291">
      <w:pPr>
        <w:rPr>
          <w:rFonts w:hint="eastAsia"/>
          <w:highlight w:val="none"/>
          <w:lang w:val="en-US" w:eastAsia="zh-CN"/>
        </w:rPr>
      </w:pPr>
    </w:p>
    <w:p w14:paraId="5F05D9A7">
      <w:pPr>
        <w:pStyle w:val="6"/>
        <w:numPr>
          <w:ilvl w:val="4"/>
          <w:numId w:val="0"/>
        </w:numPr>
        <w:ind w:leftChars="0"/>
        <w:rPr>
          <w:rFonts w:hint="eastAsia"/>
          <w:highlight w:val="none"/>
          <w:lang w:val="en-US" w:eastAsia="zh-CN"/>
        </w:rPr>
      </w:pPr>
    </w:p>
    <w:p w14:paraId="600C3319">
      <w:pPr>
        <w:jc w:val="left"/>
        <w:outlineLvl w:val="0"/>
        <w:rPr>
          <w:rFonts w:ascii="黑体" w:hAnsi="宋体" w:eastAsia="黑体" w:cs="黑体"/>
          <w:color w:val="auto"/>
          <w:sz w:val="24"/>
          <w:szCs w:val="24"/>
          <w:highlight w:val="none"/>
        </w:rPr>
      </w:pPr>
    </w:p>
    <w:p w14:paraId="1F574BD0">
      <w:pPr>
        <w:jc w:val="left"/>
        <w:outlineLvl w:val="0"/>
        <w:rPr>
          <w:rFonts w:ascii="黑体" w:hAnsi="宋体" w:eastAsia="黑体"/>
          <w:color w:val="auto"/>
          <w:sz w:val="24"/>
          <w:szCs w:val="24"/>
          <w:highlight w:val="none"/>
        </w:rPr>
      </w:pPr>
      <w:r>
        <w:rPr>
          <w:rFonts w:hint="eastAsia" w:ascii="黑体" w:hAnsi="宋体" w:eastAsia="黑体" w:cs="黑体"/>
          <w:color w:val="auto"/>
          <w:sz w:val="24"/>
          <w:szCs w:val="24"/>
          <w:highlight w:val="none"/>
        </w:rPr>
        <w:t>（七）</w:t>
      </w:r>
      <w:r>
        <w:rPr>
          <w:rFonts w:hint="eastAsia" w:ascii="黑体" w:hAnsi="宋体" w:eastAsia="黑体" w:cs="黑体"/>
          <w:color w:val="auto"/>
          <w:sz w:val="24"/>
          <w:szCs w:val="24"/>
          <w:highlight w:val="none"/>
          <w:lang w:eastAsia="zh-CN"/>
        </w:rPr>
        <w:t>磋商供应商</w:t>
      </w:r>
      <w:r>
        <w:rPr>
          <w:rFonts w:hint="eastAsia" w:ascii="黑体" w:hAnsi="宋体" w:eastAsia="黑体" w:cs="黑体"/>
          <w:color w:val="auto"/>
          <w:sz w:val="24"/>
          <w:szCs w:val="24"/>
          <w:highlight w:val="none"/>
        </w:rPr>
        <w:t>简介和经营情况说明表（格式）</w:t>
      </w:r>
    </w:p>
    <w:p w14:paraId="54C3C1CA">
      <w:pPr>
        <w:spacing w:line="360" w:lineRule="auto"/>
        <w:jc w:val="center"/>
        <w:outlineLvl w:val="0"/>
        <w:rPr>
          <w:rFonts w:ascii="黑体" w:eastAsia="黑体"/>
          <w:color w:val="auto"/>
          <w:sz w:val="28"/>
          <w:szCs w:val="28"/>
          <w:highlight w:val="none"/>
        </w:rPr>
      </w:pPr>
    </w:p>
    <w:p w14:paraId="3B05443F">
      <w:pPr>
        <w:spacing w:line="360" w:lineRule="auto"/>
        <w:jc w:val="center"/>
        <w:outlineLvl w:val="0"/>
        <w:rPr>
          <w:rFonts w:ascii="黑体" w:eastAsia="黑体"/>
          <w:color w:val="auto"/>
          <w:sz w:val="28"/>
          <w:szCs w:val="28"/>
          <w:highlight w:val="none"/>
        </w:rPr>
      </w:pPr>
      <w:r>
        <w:rPr>
          <w:rFonts w:hint="eastAsia" w:ascii="黑体" w:eastAsia="黑体" w:cs="黑体"/>
          <w:color w:val="auto"/>
          <w:sz w:val="28"/>
          <w:szCs w:val="28"/>
          <w:highlight w:val="none"/>
          <w:lang w:eastAsia="zh-CN"/>
        </w:rPr>
        <w:t>磋商供应商</w:t>
      </w:r>
      <w:r>
        <w:rPr>
          <w:rFonts w:hint="eastAsia" w:ascii="黑体" w:eastAsia="黑体" w:cs="黑体"/>
          <w:color w:val="auto"/>
          <w:sz w:val="28"/>
          <w:szCs w:val="28"/>
          <w:highlight w:val="none"/>
        </w:rPr>
        <w:t>简介和经营情况说明表</w:t>
      </w:r>
    </w:p>
    <w:p w14:paraId="2A3A65BD">
      <w:pPr>
        <w:spacing w:line="460" w:lineRule="exact"/>
        <w:jc w:val="center"/>
        <w:rPr>
          <w:rFonts w:ascii="宋体"/>
          <w:color w:val="auto"/>
          <w:sz w:val="24"/>
          <w:szCs w:val="24"/>
          <w:highlight w:val="none"/>
        </w:rPr>
      </w:pPr>
      <w:r>
        <w:rPr>
          <w:rFonts w:hint="eastAsia" w:ascii="宋体" w:hAnsi="宋体" w:cs="宋体"/>
          <w:color w:val="auto"/>
          <w:sz w:val="24"/>
          <w:szCs w:val="24"/>
          <w:highlight w:val="none"/>
        </w:rPr>
        <w:t>（内容写不完的栏目可相应扩展）</w:t>
      </w:r>
    </w:p>
    <w:p w14:paraId="53209E20">
      <w:pPr>
        <w:pStyle w:val="13"/>
        <w:ind w:firstLine="0"/>
        <w:rPr>
          <w:rFonts w:ascii="宋体"/>
          <w:b/>
          <w:bCs/>
          <w:color w:val="auto"/>
          <w:sz w:val="24"/>
          <w:szCs w:val="24"/>
          <w:highlight w:val="none"/>
        </w:rPr>
      </w:pPr>
      <w:r>
        <w:rPr>
          <w:rFonts w:hint="eastAsia" w:ascii="宋体" w:hAnsi="宋体" w:cs="宋体"/>
          <w:b/>
          <w:bCs/>
          <w:color w:val="auto"/>
          <w:sz w:val="24"/>
          <w:szCs w:val="24"/>
          <w:highlight w:val="none"/>
          <w:lang w:eastAsia="zh-CN"/>
        </w:rPr>
        <w:t>磋商供应商</w:t>
      </w:r>
      <w:r>
        <w:rPr>
          <w:rFonts w:hint="eastAsia" w:ascii="宋体" w:hAnsi="宋体" w:cs="宋体"/>
          <w:b/>
          <w:bCs/>
          <w:color w:val="auto"/>
          <w:sz w:val="24"/>
          <w:szCs w:val="24"/>
          <w:highlight w:val="none"/>
        </w:rPr>
        <w:t>（盖章）</w:t>
      </w:r>
    </w:p>
    <w:tbl>
      <w:tblPr>
        <w:tblStyle w:val="40"/>
        <w:tblW w:w="4998" w:type="pct"/>
        <w:tblInd w:w="0"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autofit"/>
        <w:tblCellMar>
          <w:top w:w="0" w:type="dxa"/>
          <w:left w:w="108" w:type="dxa"/>
          <w:bottom w:w="0" w:type="dxa"/>
          <w:right w:w="108" w:type="dxa"/>
        </w:tblCellMar>
      </w:tblPr>
      <w:tblGrid>
        <w:gridCol w:w="2707"/>
        <w:gridCol w:w="2279"/>
        <w:gridCol w:w="158"/>
        <w:gridCol w:w="1897"/>
        <w:gridCol w:w="2809"/>
      </w:tblGrid>
      <w:tr w14:paraId="1AAFEA6A">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1374" w:type="pct"/>
            <w:tcBorders>
              <w:top w:val="single" w:color="auto" w:sz="6" w:space="0"/>
              <w:bottom w:val="single" w:color="auto" w:sz="6" w:space="0"/>
              <w:right w:val="single" w:color="auto" w:sz="6" w:space="0"/>
            </w:tcBorders>
            <w:noWrap w:val="0"/>
          </w:tcPr>
          <w:p w14:paraId="000791A1">
            <w:pPr>
              <w:pStyle w:val="13"/>
              <w:spacing w:line="400" w:lineRule="exact"/>
              <w:ind w:firstLine="480"/>
              <w:rPr>
                <w:rFonts w:ascii="宋体"/>
                <w:color w:val="auto"/>
                <w:sz w:val="24"/>
                <w:szCs w:val="24"/>
                <w:highlight w:val="none"/>
              </w:rPr>
            </w:pPr>
            <w:r>
              <w:rPr>
                <w:rFonts w:hint="eastAsia" w:ascii="宋体" w:hAnsi="宋体" w:cs="宋体"/>
                <w:color w:val="auto"/>
                <w:sz w:val="24"/>
                <w:szCs w:val="24"/>
                <w:highlight w:val="none"/>
              </w:rPr>
              <w:t>法定代表人</w:t>
            </w:r>
          </w:p>
        </w:tc>
        <w:tc>
          <w:tcPr>
            <w:tcW w:w="1237" w:type="pct"/>
            <w:gridSpan w:val="2"/>
            <w:tcBorders>
              <w:top w:val="single" w:color="auto" w:sz="6" w:space="0"/>
              <w:left w:val="single" w:color="auto" w:sz="6" w:space="0"/>
              <w:bottom w:val="single" w:color="auto" w:sz="6" w:space="0"/>
              <w:right w:val="single" w:color="auto" w:sz="6" w:space="0"/>
            </w:tcBorders>
            <w:noWrap w:val="0"/>
          </w:tcPr>
          <w:p w14:paraId="65BC942A">
            <w:pPr>
              <w:pStyle w:val="13"/>
              <w:spacing w:line="400" w:lineRule="exact"/>
              <w:ind w:firstLine="480"/>
              <w:rPr>
                <w:rFonts w:ascii="宋体"/>
                <w:color w:val="auto"/>
                <w:sz w:val="24"/>
                <w:szCs w:val="24"/>
                <w:highlight w:val="none"/>
              </w:rPr>
            </w:pPr>
          </w:p>
        </w:tc>
        <w:tc>
          <w:tcPr>
            <w:tcW w:w="962" w:type="pct"/>
            <w:tcBorders>
              <w:top w:val="single" w:color="auto" w:sz="6" w:space="0"/>
              <w:left w:val="single" w:color="auto" w:sz="6" w:space="0"/>
              <w:bottom w:val="single" w:color="auto" w:sz="6" w:space="0"/>
              <w:right w:val="single" w:color="auto" w:sz="6" w:space="0"/>
            </w:tcBorders>
            <w:noWrap w:val="0"/>
          </w:tcPr>
          <w:p w14:paraId="6805E066">
            <w:pPr>
              <w:pStyle w:val="13"/>
              <w:spacing w:line="400" w:lineRule="exact"/>
              <w:ind w:firstLine="480"/>
              <w:rPr>
                <w:rFonts w:ascii="宋体"/>
                <w:color w:val="auto"/>
                <w:sz w:val="24"/>
                <w:szCs w:val="24"/>
                <w:highlight w:val="none"/>
              </w:rPr>
            </w:pPr>
            <w:r>
              <w:rPr>
                <w:rFonts w:hint="eastAsia" w:ascii="宋体" w:hAnsi="宋体" w:cs="宋体"/>
                <w:color w:val="auto"/>
                <w:sz w:val="24"/>
                <w:szCs w:val="24"/>
                <w:highlight w:val="none"/>
              </w:rPr>
              <w:t>成立日期</w:t>
            </w:r>
          </w:p>
        </w:tc>
        <w:tc>
          <w:tcPr>
            <w:tcW w:w="1425" w:type="pct"/>
            <w:tcBorders>
              <w:top w:val="single" w:color="auto" w:sz="6" w:space="0"/>
              <w:left w:val="single" w:color="auto" w:sz="6" w:space="0"/>
              <w:bottom w:val="single" w:color="auto" w:sz="6" w:space="0"/>
            </w:tcBorders>
            <w:noWrap w:val="0"/>
          </w:tcPr>
          <w:p w14:paraId="538D13ED">
            <w:pPr>
              <w:pStyle w:val="13"/>
              <w:spacing w:line="400" w:lineRule="exact"/>
              <w:ind w:firstLine="480"/>
              <w:rPr>
                <w:rFonts w:ascii="宋体"/>
                <w:color w:val="auto"/>
                <w:sz w:val="24"/>
                <w:szCs w:val="24"/>
                <w:highlight w:val="none"/>
              </w:rPr>
            </w:pPr>
          </w:p>
        </w:tc>
      </w:tr>
      <w:tr w14:paraId="193B2E80">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1374" w:type="pct"/>
            <w:tcBorders>
              <w:top w:val="single" w:color="auto" w:sz="6" w:space="0"/>
              <w:bottom w:val="single" w:color="auto" w:sz="6" w:space="0"/>
              <w:right w:val="single" w:color="auto" w:sz="6" w:space="0"/>
            </w:tcBorders>
            <w:noWrap w:val="0"/>
          </w:tcPr>
          <w:p w14:paraId="5F5507BF">
            <w:pPr>
              <w:pStyle w:val="13"/>
              <w:spacing w:line="400" w:lineRule="exact"/>
              <w:ind w:firstLine="480"/>
              <w:rPr>
                <w:rFonts w:ascii="宋体"/>
                <w:color w:val="auto"/>
                <w:sz w:val="24"/>
                <w:szCs w:val="24"/>
                <w:highlight w:val="none"/>
              </w:rPr>
            </w:pPr>
            <w:r>
              <w:rPr>
                <w:rFonts w:hint="eastAsia" w:ascii="宋体" w:hAnsi="宋体" w:cs="宋体"/>
                <w:color w:val="auto"/>
                <w:sz w:val="24"/>
                <w:szCs w:val="24"/>
                <w:highlight w:val="none"/>
              </w:rPr>
              <w:t>企业地址</w:t>
            </w:r>
          </w:p>
        </w:tc>
        <w:tc>
          <w:tcPr>
            <w:tcW w:w="1237" w:type="pct"/>
            <w:gridSpan w:val="2"/>
            <w:tcBorders>
              <w:top w:val="single" w:color="auto" w:sz="6" w:space="0"/>
              <w:left w:val="single" w:color="auto" w:sz="6" w:space="0"/>
              <w:bottom w:val="single" w:color="auto" w:sz="6" w:space="0"/>
              <w:right w:val="single" w:color="auto" w:sz="6" w:space="0"/>
            </w:tcBorders>
            <w:noWrap w:val="0"/>
          </w:tcPr>
          <w:p w14:paraId="45C4AA24">
            <w:pPr>
              <w:pStyle w:val="13"/>
              <w:spacing w:line="400" w:lineRule="exact"/>
              <w:ind w:firstLine="480"/>
              <w:rPr>
                <w:rFonts w:ascii="宋体"/>
                <w:color w:val="auto"/>
                <w:sz w:val="24"/>
                <w:szCs w:val="24"/>
                <w:highlight w:val="none"/>
              </w:rPr>
            </w:pPr>
          </w:p>
        </w:tc>
        <w:tc>
          <w:tcPr>
            <w:tcW w:w="962" w:type="pct"/>
            <w:tcBorders>
              <w:top w:val="single" w:color="auto" w:sz="6" w:space="0"/>
              <w:left w:val="single" w:color="auto" w:sz="6" w:space="0"/>
              <w:bottom w:val="single" w:color="auto" w:sz="6" w:space="0"/>
              <w:right w:val="single" w:color="auto" w:sz="6" w:space="0"/>
            </w:tcBorders>
            <w:noWrap w:val="0"/>
          </w:tcPr>
          <w:p w14:paraId="137B3837">
            <w:pPr>
              <w:pStyle w:val="13"/>
              <w:spacing w:line="400" w:lineRule="exact"/>
              <w:ind w:firstLine="480"/>
              <w:rPr>
                <w:rFonts w:ascii="宋体"/>
                <w:color w:val="auto"/>
                <w:sz w:val="24"/>
                <w:szCs w:val="24"/>
                <w:highlight w:val="none"/>
              </w:rPr>
            </w:pPr>
            <w:r>
              <w:rPr>
                <w:rFonts w:hint="eastAsia" w:ascii="宋体" w:hAnsi="宋体" w:cs="宋体"/>
                <w:color w:val="auto"/>
                <w:sz w:val="24"/>
                <w:szCs w:val="24"/>
                <w:highlight w:val="none"/>
              </w:rPr>
              <w:t>注册资本</w:t>
            </w:r>
          </w:p>
        </w:tc>
        <w:tc>
          <w:tcPr>
            <w:tcW w:w="1425" w:type="pct"/>
            <w:tcBorders>
              <w:top w:val="single" w:color="auto" w:sz="6" w:space="0"/>
              <w:left w:val="single" w:color="auto" w:sz="6" w:space="0"/>
              <w:bottom w:val="single" w:color="auto" w:sz="6" w:space="0"/>
            </w:tcBorders>
            <w:noWrap w:val="0"/>
          </w:tcPr>
          <w:p w14:paraId="1820B89C">
            <w:pPr>
              <w:pStyle w:val="13"/>
              <w:spacing w:line="400" w:lineRule="exact"/>
              <w:ind w:firstLine="840"/>
              <w:rPr>
                <w:rFonts w:ascii="宋体"/>
                <w:color w:val="auto"/>
                <w:sz w:val="24"/>
                <w:szCs w:val="24"/>
                <w:highlight w:val="none"/>
              </w:rPr>
            </w:pPr>
            <w:r>
              <w:rPr>
                <w:rFonts w:hint="eastAsia" w:ascii="宋体" w:hAnsi="宋体" w:cs="宋体"/>
                <w:color w:val="auto"/>
                <w:sz w:val="24"/>
                <w:szCs w:val="24"/>
                <w:highlight w:val="none"/>
              </w:rPr>
              <w:t>万元</w:t>
            </w:r>
          </w:p>
        </w:tc>
      </w:tr>
      <w:tr w14:paraId="67F02D87">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1374" w:type="pct"/>
            <w:tcBorders>
              <w:top w:val="single" w:color="auto" w:sz="6" w:space="0"/>
              <w:bottom w:val="single" w:color="auto" w:sz="6" w:space="0"/>
              <w:right w:val="single" w:color="auto" w:sz="6" w:space="0"/>
            </w:tcBorders>
            <w:noWrap w:val="0"/>
          </w:tcPr>
          <w:p w14:paraId="25DFF620">
            <w:pPr>
              <w:pStyle w:val="13"/>
              <w:spacing w:line="400" w:lineRule="exact"/>
              <w:ind w:firstLine="480"/>
              <w:rPr>
                <w:rFonts w:ascii="宋体"/>
                <w:color w:val="auto"/>
                <w:sz w:val="24"/>
                <w:szCs w:val="24"/>
                <w:highlight w:val="none"/>
              </w:rPr>
            </w:pPr>
            <w:r>
              <w:rPr>
                <w:rFonts w:hint="eastAsia" w:ascii="宋体" w:hAnsi="宋体" w:cs="宋体"/>
                <w:color w:val="auto"/>
                <w:sz w:val="24"/>
                <w:szCs w:val="24"/>
                <w:highlight w:val="none"/>
              </w:rPr>
              <w:t>经营范围</w:t>
            </w:r>
          </w:p>
        </w:tc>
        <w:tc>
          <w:tcPr>
            <w:tcW w:w="3625" w:type="pct"/>
            <w:gridSpan w:val="4"/>
            <w:tcBorders>
              <w:top w:val="single" w:color="auto" w:sz="6" w:space="0"/>
              <w:left w:val="single" w:color="auto" w:sz="6" w:space="0"/>
              <w:bottom w:val="single" w:color="auto" w:sz="6" w:space="0"/>
            </w:tcBorders>
            <w:noWrap w:val="0"/>
          </w:tcPr>
          <w:p w14:paraId="4EE00371">
            <w:pPr>
              <w:pStyle w:val="13"/>
              <w:spacing w:line="400" w:lineRule="exact"/>
              <w:ind w:firstLine="480"/>
              <w:rPr>
                <w:rFonts w:ascii="宋体"/>
                <w:color w:val="auto"/>
                <w:sz w:val="24"/>
                <w:szCs w:val="24"/>
                <w:highlight w:val="none"/>
              </w:rPr>
            </w:pPr>
          </w:p>
        </w:tc>
      </w:tr>
      <w:tr w14:paraId="1CC5AD14">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1374" w:type="pct"/>
            <w:tcBorders>
              <w:top w:val="single" w:color="auto" w:sz="6" w:space="0"/>
              <w:bottom w:val="single" w:color="auto" w:sz="6" w:space="0"/>
              <w:right w:val="single" w:color="auto" w:sz="6" w:space="0"/>
            </w:tcBorders>
            <w:noWrap w:val="0"/>
          </w:tcPr>
          <w:p w14:paraId="0C3F05AE">
            <w:pPr>
              <w:pStyle w:val="13"/>
              <w:spacing w:line="400" w:lineRule="exact"/>
              <w:ind w:firstLine="480"/>
              <w:rPr>
                <w:rFonts w:ascii="宋体"/>
                <w:color w:val="auto"/>
                <w:sz w:val="24"/>
                <w:szCs w:val="24"/>
                <w:highlight w:val="none"/>
              </w:rPr>
            </w:pPr>
            <w:r>
              <w:rPr>
                <w:rFonts w:hint="eastAsia" w:ascii="宋体" w:hAnsi="宋体" w:cs="宋体"/>
                <w:color w:val="auto"/>
                <w:sz w:val="24"/>
                <w:szCs w:val="24"/>
                <w:highlight w:val="none"/>
              </w:rPr>
              <w:t>职工人数</w:t>
            </w:r>
          </w:p>
        </w:tc>
        <w:tc>
          <w:tcPr>
            <w:tcW w:w="1156" w:type="pct"/>
            <w:tcBorders>
              <w:top w:val="single" w:color="auto" w:sz="6" w:space="0"/>
              <w:left w:val="single" w:color="auto" w:sz="6" w:space="0"/>
              <w:bottom w:val="single" w:color="auto" w:sz="6" w:space="0"/>
              <w:right w:val="single" w:color="auto" w:sz="6" w:space="0"/>
            </w:tcBorders>
            <w:noWrap w:val="0"/>
          </w:tcPr>
          <w:p w14:paraId="6F298B9F">
            <w:pPr>
              <w:pStyle w:val="13"/>
              <w:spacing w:line="400" w:lineRule="exact"/>
              <w:ind w:firstLine="480"/>
              <w:rPr>
                <w:rFonts w:ascii="宋体"/>
                <w:color w:val="auto"/>
                <w:sz w:val="24"/>
                <w:szCs w:val="24"/>
                <w:highlight w:val="none"/>
              </w:rPr>
            </w:pPr>
          </w:p>
        </w:tc>
        <w:tc>
          <w:tcPr>
            <w:tcW w:w="2468" w:type="pct"/>
            <w:gridSpan w:val="3"/>
            <w:tcBorders>
              <w:top w:val="single" w:color="auto" w:sz="6" w:space="0"/>
              <w:left w:val="single" w:color="auto" w:sz="6" w:space="0"/>
              <w:bottom w:val="single" w:color="auto" w:sz="6" w:space="0"/>
            </w:tcBorders>
            <w:noWrap w:val="0"/>
          </w:tcPr>
          <w:p w14:paraId="615A27F6">
            <w:pPr>
              <w:pStyle w:val="13"/>
              <w:spacing w:line="400" w:lineRule="exact"/>
              <w:ind w:firstLine="480"/>
              <w:rPr>
                <w:rFonts w:ascii="宋体"/>
                <w:color w:val="auto"/>
                <w:sz w:val="24"/>
                <w:szCs w:val="24"/>
                <w:highlight w:val="none"/>
              </w:rPr>
            </w:pPr>
            <w:r>
              <w:rPr>
                <w:rFonts w:hint="eastAsia" w:ascii="宋体" w:hAnsi="宋体" w:cs="宋体"/>
                <w:color w:val="auto"/>
                <w:sz w:val="24"/>
                <w:szCs w:val="24"/>
                <w:highlight w:val="none"/>
              </w:rPr>
              <w:t>其中：</w:t>
            </w:r>
          </w:p>
          <w:p w14:paraId="62B8D628">
            <w:pPr>
              <w:pStyle w:val="13"/>
              <w:spacing w:line="400" w:lineRule="exact"/>
              <w:ind w:left="959" w:hanging="480"/>
              <w:rPr>
                <w:rFonts w:ascii="宋体"/>
                <w:color w:val="auto"/>
                <w:sz w:val="24"/>
                <w:szCs w:val="24"/>
                <w:highlight w:val="none"/>
              </w:rPr>
            </w:pPr>
            <w:r>
              <w:rPr>
                <w:rFonts w:hint="eastAsia" w:ascii="宋体" w:hAnsi="宋体" w:cs="宋体"/>
                <w:color w:val="auto"/>
                <w:sz w:val="24"/>
                <w:szCs w:val="24"/>
                <w:highlight w:val="none"/>
              </w:rPr>
              <w:t>中级职称人数、</w:t>
            </w:r>
          </w:p>
          <w:p w14:paraId="63F89C95">
            <w:pPr>
              <w:pStyle w:val="13"/>
              <w:spacing w:line="400" w:lineRule="exact"/>
              <w:ind w:left="959" w:hanging="480"/>
              <w:rPr>
                <w:rFonts w:ascii="宋体"/>
                <w:color w:val="auto"/>
                <w:sz w:val="24"/>
                <w:szCs w:val="24"/>
                <w:highlight w:val="none"/>
              </w:rPr>
            </w:pPr>
            <w:r>
              <w:rPr>
                <w:rFonts w:hint="eastAsia" w:ascii="宋体" w:hAnsi="宋体" w:cs="宋体"/>
                <w:color w:val="auto"/>
                <w:sz w:val="24"/>
                <w:szCs w:val="24"/>
                <w:highlight w:val="none"/>
              </w:rPr>
              <w:t>高级职称人数</w:t>
            </w:r>
          </w:p>
        </w:tc>
      </w:tr>
      <w:tr w14:paraId="65484BE6">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566" w:hRule="atLeast"/>
        </w:trPr>
        <w:tc>
          <w:tcPr>
            <w:tcW w:w="1374" w:type="pct"/>
            <w:tcBorders>
              <w:top w:val="single" w:color="auto" w:sz="6" w:space="0"/>
              <w:bottom w:val="single" w:color="auto" w:sz="6" w:space="0"/>
              <w:right w:val="single" w:color="auto" w:sz="6" w:space="0"/>
            </w:tcBorders>
            <w:noWrap w:val="0"/>
          </w:tcPr>
          <w:p w14:paraId="7C7028A6">
            <w:pPr>
              <w:pStyle w:val="13"/>
              <w:spacing w:line="400" w:lineRule="exact"/>
              <w:ind w:firstLine="0"/>
              <w:rPr>
                <w:rFonts w:ascii="宋体"/>
                <w:color w:val="auto"/>
                <w:sz w:val="24"/>
                <w:szCs w:val="24"/>
                <w:highlight w:val="none"/>
              </w:rPr>
            </w:pPr>
            <w:r>
              <w:rPr>
                <w:rFonts w:ascii="宋体" w:hAnsi="宋体" w:cs="宋体"/>
                <w:color w:val="auto"/>
                <w:sz w:val="24"/>
                <w:szCs w:val="24"/>
                <w:highlight w:val="none"/>
              </w:rPr>
              <w:t>20</w:t>
            </w:r>
            <w:r>
              <w:rPr>
                <w:rFonts w:hint="eastAsia" w:ascii="宋体" w:hAnsi="宋体" w:cs="宋体"/>
                <w:color w:val="auto"/>
                <w:sz w:val="24"/>
                <w:szCs w:val="24"/>
                <w:highlight w:val="none"/>
              </w:rPr>
              <w:t>2</w:t>
            </w:r>
            <w:r>
              <w:rPr>
                <w:rFonts w:hint="eastAsia" w:ascii="宋体" w:hAnsi="宋体" w:cs="宋体"/>
                <w:color w:val="auto"/>
                <w:sz w:val="24"/>
                <w:szCs w:val="24"/>
                <w:highlight w:val="none"/>
                <w:lang w:val="en-US" w:eastAsia="zh-CN"/>
              </w:rPr>
              <w:t>5</w:t>
            </w:r>
            <w:r>
              <w:rPr>
                <w:rFonts w:hint="eastAsia" w:ascii="宋体" w:hAnsi="宋体" w:cs="宋体"/>
                <w:color w:val="auto"/>
                <w:sz w:val="24"/>
                <w:szCs w:val="24"/>
                <w:highlight w:val="none"/>
              </w:rPr>
              <w:t>年</w:t>
            </w:r>
            <w:r>
              <w:rPr>
                <w:rFonts w:ascii="宋体" w:hAnsi="宋体" w:cs="宋体"/>
                <w:color w:val="auto"/>
                <w:sz w:val="24"/>
                <w:szCs w:val="24"/>
                <w:highlight w:val="none"/>
              </w:rPr>
              <w:t>12</w:t>
            </w:r>
            <w:r>
              <w:rPr>
                <w:rFonts w:hint="eastAsia" w:ascii="宋体" w:hAnsi="宋体" w:cs="宋体"/>
                <w:color w:val="auto"/>
                <w:sz w:val="24"/>
                <w:szCs w:val="24"/>
                <w:highlight w:val="none"/>
              </w:rPr>
              <w:t>月资产总额</w:t>
            </w:r>
          </w:p>
        </w:tc>
        <w:tc>
          <w:tcPr>
            <w:tcW w:w="1156" w:type="pct"/>
            <w:tcBorders>
              <w:top w:val="single" w:color="auto" w:sz="6" w:space="0"/>
              <w:left w:val="single" w:color="auto" w:sz="6" w:space="0"/>
              <w:bottom w:val="single" w:color="auto" w:sz="6" w:space="0"/>
              <w:right w:val="single" w:color="auto" w:sz="6" w:space="0"/>
            </w:tcBorders>
            <w:noWrap w:val="0"/>
          </w:tcPr>
          <w:p w14:paraId="737B9DB9">
            <w:pPr>
              <w:pStyle w:val="13"/>
              <w:spacing w:line="400" w:lineRule="exact"/>
              <w:ind w:firstLine="480"/>
              <w:rPr>
                <w:rFonts w:ascii="宋体"/>
                <w:color w:val="auto"/>
                <w:sz w:val="24"/>
                <w:szCs w:val="24"/>
                <w:highlight w:val="none"/>
              </w:rPr>
            </w:pPr>
            <w:r>
              <w:rPr>
                <w:rFonts w:hint="eastAsia" w:ascii="宋体" w:hAnsi="宋体" w:cs="宋体"/>
                <w:color w:val="auto"/>
                <w:sz w:val="24"/>
                <w:szCs w:val="24"/>
                <w:highlight w:val="none"/>
              </w:rPr>
              <w:t>万元</w:t>
            </w:r>
          </w:p>
        </w:tc>
        <w:tc>
          <w:tcPr>
            <w:tcW w:w="1043" w:type="pct"/>
            <w:gridSpan w:val="2"/>
            <w:tcBorders>
              <w:top w:val="single" w:color="auto" w:sz="6" w:space="0"/>
              <w:left w:val="single" w:color="auto" w:sz="6" w:space="0"/>
              <w:bottom w:val="single" w:color="auto" w:sz="6" w:space="0"/>
              <w:right w:val="single" w:color="auto" w:sz="6" w:space="0"/>
            </w:tcBorders>
            <w:noWrap w:val="0"/>
          </w:tcPr>
          <w:p w14:paraId="16CA5F98">
            <w:pPr>
              <w:pStyle w:val="13"/>
              <w:spacing w:line="400" w:lineRule="exact"/>
              <w:ind w:firstLine="0"/>
              <w:rPr>
                <w:rFonts w:ascii="宋体"/>
                <w:color w:val="auto"/>
                <w:sz w:val="24"/>
                <w:szCs w:val="24"/>
                <w:highlight w:val="none"/>
              </w:rPr>
            </w:pPr>
            <w:r>
              <w:rPr>
                <w:rFonts w:hint="eastAsia" w:ascii="宋体" w:hAnsi="宋体" w:cs="宋体"/>
                <w:color w:val="auto"/>
                <w:sz w:val="24"/>
                <w:szCs w:val="24"/>
                <w:highlight w:val="none"/>
              </w:rPr>
              <w:t>净资产</w:t>
            </w:r>
          </w:p>
        </w:tc>
        <w:tc>
          <w:tcPr>
            <w:tcW w:w="1425" w:type="pct"/>
            <w:tcBorders>
              <w:top w:val="single" w:color="auto" w:sz="6" w:space="0"/>
              <w:left w:val="single" w:color="auto" w:sz="6" w:space="0"/>
              <w:bottom w:val="single" w:color="auto" w:sz="6" w:space="0"/>
            </w:tcBorders>
            <w:noWrap w:val="0"/>
          </w:tcPr>
          <w:p w14:paraId="423E8476">
            <w:pPr>
              <w:pStyle w:val="13"/>
              <w:spacing w:line="400" w:lineRule="exact"/>
              <w:ind w:firstLine="480"/>
              <w:rPr>
                <w:rFonts w:ascii="宋体"/>
                <w:color w:val="auto"/>
                <w:sz w:val="24"/>
                <w:szCs w:val="24"/>
                <w:highlight w:val="none"/>
              </w:rPr>
            </w:pPr>
            <w:r>
              <w:rPr>
                <w:rFonts w:hint="eastAsia" w:ascii="宋体" w:hAnsi="宋体" w:cs="宋体"/>
                <w:color w:val="auto"/>
                <w:sz w:val="24"/>
                <w:szCs w:val="24"/>
                <w:highlight w:val="none"/>
              </w:rPr>
              <w:t>万元</w:t>
            </w:r>
          </w:p>
        </w:tc>
      </w:tr>
      <w:tr w14:paraId="498AF561">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1374" w:type="pct"/>
            <w:tcBorders>
              <w:top w:val="single" w:color="auto" w:sz="6" w:space="0"/>
              <w:bottom w:val="single" w:color="auto" w:sz="6" w:space="0"/>
              <w:right w:val="single" w:color="auto" w:sz="6" w:space="0"/>
            </w:tcBorders>
            <w:noWrap w:val="0"/>
          </w:tcPr>
          <w:p w14:paraId="3024988E">
            <w:pPr>
              <w:pStyle w:val="13"/>
              <w:spacing w:line="400" w:lineRule="exact"/>
              <w:ind w:firstLine="0"/>
              <w:rPr>
                <w:rFonts w:ascii="宋体"/>
                <w:color w:val="auto"/>
                <w:sz w:val="24"/>
                <w:szCs w:val="24"/>
                <w:highlight w:val="none"/>
              </w:rPr>
            </w:pPr>
            <w:r>
              <w:rPr>
                <w:rFonts w:ascii="宋体" w:hAnsi="宋体" w:cs="宋体"/>
                <w:color w:val="auto"/>
                <w:sz w:val="24"/>
                <w:szCs w:val="24"/>
                <w:highlight w:val="none"/>
              </w:rPr>
              <w:t>20</w:t>
            </w:r>
            <w:r>
              <w:rPr>
                <w:rFonts w:hint="eastAsia" w:ascii="宋体" w:hAnsi="宋体" w:cs="宋体"/>
                <w:color w:val="auto"/>
                <w:sz w:val="24"/>
                <w:szCs w:val="24"/>
                <w:highlight w:val="none"/>
              </w:rPr>
              <w:t>2</w:t>
            </w:r>
            <w:r>
              <w:rPr>
                <w:rFonts w:hint="eastAsia" w:ascii="宋体" w:hAnsi="宋体" w:cs="宋体"/>
                <w:color w:val="auto"/>
                <w:sz w:val="24"/>
                <w:szCs w:val="24"/>
                <w:highlight w:val="none"/>
                <w:lang w:val="en-US" w:eastAsia="zh-CN"/>
              </w:rPr>
              <w:t>5</w:t>
            </w:r>
            <w:r>
              <w:rPr>
                <w:rFonts w:hint="eastAsia" w:ascii="宋体" w:hAnsi="宋体" w:cs="宋体"/>
                <w:color w:val="auto"/>
                <w:sz w:val="24"/>
                <w:szCs w:val="24"/>
                <w:highlight w:val="none"/>
              </w:rPr>
              <w:t>年</w:t>
            </w:r>
            <w:r>
              <w:rPr>
                <w:rFonts w:ascii="宋体" w:hAnsi="宋体" w:cs="宋体"/>
                <w:color w:val="auto"/>
                <w:sz w:val="24"/>
                <w:szCs w:val="24"/>
                <w:highlight w:val="none"/>
              </w:rPr>
              <w:t>12</w:t>
            </w:r>
            <w:r>
              <w:rPr>
                <w:rFonts w:hint="eastAsia" w:ascii="宋体" w:hAnsi="宋体" w:cs="宋体"/>
                <w:color w:val="auto"/>
                <w:sz w:val="24"/>
                <w:szCs w:val="24"/>
                <w:highlight w:val="none"/>
              </w:rPr>
              <w:t>月股东权益</w:t>
            </w:r>
          </w:p>
        </w:tc>
        <w:tc>
          <w:tcPr>
            <w:tcW w:w="1156" w:type="pct"/>
            <w:tcBorders>
              <w:top w:val="single" w:color="auto" w:sz="6" w:space="0"/>
              <w:left w:val="single" w:color="auto" w:sz="6" w:space="0"/>
              <w:bottom w:val="single" w:color="auto" w:sz="6" w:space="0"/>
              <w:right w:val="single" w:color="auto" w:sz="6" w:space="0"/>
            </w:tcBorders>
            <w:noWrap w:val="0"/>
          </w:tcPr>
          <w:p w14:paraId="25DCD761">
            <w:pPr>
              <w:pStyle w:val="13"/>
              <w:spacing w:line="400" w:lineRule="exact"/>
              <w:ind w:firstLine="480"/>
              <w:rPr>
                <w:rFonts w:ascii="宋体"/>
                <w:color w:val="auto"/>
                <w:sz w:val="24"/>
                <w:szCs w:val="24"/>
                <w:highlight w:val="none"/>
              </w:rPr>
            </w:pPr>
            <w:r>
              <w:rPr>
                <w:rFonts w:hint="eastAsia" w:ascii="宋体" w:hAnsi="宋体" w:cs="宋体"/>
                <w:color w:val="auto"/>
                <w:sz w:val="24"/>
                <w:szCs w:val="24"/>
                <w:highlight w:val="none"/>
              </w:rPr>
              <w:t>万元</w:t>
            </w:r>
          </w:p>
        </w:tc>
        <w:tc>
          <w:tcPr>
            <w:tcW w:w="1043" w:type="pct"/>
            <w:gridSpan w:val="2"/>
            <w:tcBorders>
              <w:top w:val="single" w:color="auto" w:sz="6" w:space="0"/>
              <w:left w:val="single" w:color="auto" w:sz="6" w:space="0"/>
              <w:bottom w:val="single" w:color="auto" w:sz="6" w:space="0"/>
              <w:right w:val="single" w:color="auto" w:sz="6" w:space="0"/>
            </w:tcBorders>
            <w:noWrap w:val="0"/>
          </w:tcPr>
          <w:p w14:paraId="2E4245AC">
            <w:pPr>
              <w:pStyle w:val="13"/>
              <w:spacing w:line="400" w:lineRule="exact"/>
              <w:ind w:firstLine="0"/>
              <w:rPr>
                <w:rFonts w:ascii="宋体"/>
                <w:color w:val="auto"/>
                <w:sz w:val="24"/>
                <w:szCs w:val="24"/>
                <w:highlight w:val="none"/>
              </w:rPr>
            </w:pPr>
            <w:r>
              <w:rPr>
                <w:rFonts w:ascii="宋体" w:hAnsi="宋体" w:cs="宋体"/>
                <w:color w:val="auto"/>
                <w:sz w:val="24"/>
                <w:szCs w:val="24"/>
                <w:highlight w:val="none"/>
              </w:rPr>
              <w:t>20</w:t>
            </w:r>
            <w:r>
              <w:rPr>
                <w:rFonts w:hint="eastAsia" w:ascii="宋体" w:hAnsi="宋体" w:cs="宋体"/>
                <w:color w:val="auto"/>
                <w:sz w:val="24"/>
                <w:szCs w:val="24"/>
                <w:highlight w:val="none"/>
              </w:rPr>
              <w:t>2</w:t>
            </w:r>
            <w:r>
              <w:rPr>
                <w:rFonts w:hint="eastAsia" w:ascii="宋体" w:hAnsi="宋体" w:cs="宋体"/>
                <w:color w:val="auto"/>
                <w:sz w:val="24"/>
                <w:szCs w:val="24"/>
                <w:highlight w:val="none"/>
                <w:lang w:val="en-US" w:eastAsia="zh-CN"/>
              </w:rPr>
              <w:t>5</w:t>
            </w:r>
            <w:r>
              <w:rPr>
                <w:rFonts w:hint="eastAsia" w:ascii="宋体" w:hAnsi="宋体" w:cs="宋体"/>
                <w:color w:val="auto"/>
                <w:sz w:val="24"/>
                <w:szCs w:val="24"/>
                <w:highlight w:val="none"/>
              </w:rPr>
              <w:t>年业务收入</w:t>
            </w:r>
          </w:p>
        </w:tc>
        <w:tc>
          <w:tcPr>
            <w:tcW w:w="1425" w:type="pct"/>
            <w:tcBorders>
              <w:top w:val="single" w:color="auto" w:sz="6" w:space="0"/>
              <w:left w:val="single" w:color="auto" w:sz="6" w:space="0"/>
              <w:bottom w:val="single" w:color="auto" w:sz="6" w:space="0"/>
            </w:tcBorders>
            <w:noWrap w:val="0"/>
          </w:tcPr>
          <w:p w14:paraId="6CC8CD01">
            <w:pPr>
              <w:pStyle w:val="13"/>
              <w:spacing w:line="400" w:lineRule="exact"/>
              <w:ind w:firstLine="480"/>
              <w:rPr>
                <w:rFonts w:ascii="宋体"/>
                <w:color w:val="auto"/>
                <w:sz w:val="24"/>
                <w:szCs w:val="24"/>
                <w:highlight w:val="none"/>
              </w:rPr>
            </w:pPr>
            <w:r>
              <w:rPr>
                <w:rFonts w:hint="eastAsia" w:ascii="宋体" w:hAnsi="宋体" w:cs="宋体"/>
                <w:color w:val="auto"/>
                <w:sz w:val="24"/>
                <w:szCs w:val="24"/>
                <w:highlight w:val="none"/>
              </w:rPr>
              <w:t>万元</w:t>
            </w:r>
          </w:p>
        </w:tc>
      </w:tr>
      <w:tr w14:paraId="30DEBCAB">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1374" w:type="pct"/>
            <w:tcBorders>
              <w:top w:val="single" w:color="auto" w:sz="6" w:space="0"/>
              <w:bottom w:val="single" w:color="auto" w:sz="6" w:space="0"/>
              <w:right w:val="single" w:color="auto" w:sz="6" w:space="0"/>
            </w:tcBorders>
            <w:noWrap w:val="0"/>
          </w:tcPr>
          <w:p w14:paraId="78B414BF">
            <w:pPr>
              <w:pStyle w:val="13"/>
              <w:spacing w:line="400" w:lineRule="exact"/>
              <w:ind w:firstLine="480"/>
              <w:rPr>
                <w:rFonts w:ascii="宋体"/>
                <w:color w:val="auto"/>
                <w:sz w:val="24"/>
                <w:szCs w:val="24"/>
                <w:highlight w:val="none"/>
              </w:rPr>
            </w:pPr>
            <w:r>
              <w:rPr>
                <w:rFonts w:ascii="宋体" w:hAnsi="宋体" w:cs="宋体"/>
                <w:color w:val="auto"/>
                <w:sz w:val="24"/>
                <w:szCs w:val="24"/>
                <w:highlight w:val="none"/>
              </w:rPr>
              <w:t>202</w:t>
            </w:r>
            <w:r>
              <w:rPr>
                <w:rFonts w:hint="eastAsia" w:ascii="宋体" w:hAnsi="宋体" w:cs="宋体"/>
                <w:color w:val="auto"/>
                <w:sz w:val="24"/>
                <w:szCs w:val="24"/>
                <w:highlight w:val="none"/>
                <w:lang w:val="en-US" w:eastAsia="zh-CN"/>
              </w:rPr>
              <w:t>5</w:t>
            </w:r>
            <w:r>
              <w:rPr>
                <w:rFonts w:hint="eastAsia" w:ascii="宋体" w:hAnsi="宋体" w:cs="宋体"/>
                <w:color w:val="auto"/>
                <w:sz w:val="24"/>
                <w:szCs w:val="24"/>
                <w:highlight w:val="none"/>
              </w:rPr>
              <w:t>年实现利润</w:t>
            </w:r>
          </w:p>
        </w:tc>
        <w:tc>
          <w:tcPr>
            <w:tcW w:w="1156" w:type="pct"/>
            <w:tcBorders>
              <w:top w:val="single" w:color="auto" w:sz="6" w:space="0"/>
              <w:left w:val="single" w:color="auto" w:sz="6" w:space="0"/>
              <w:bottom w:val="single" w:color="auto" w:sz="6" w:space="0"/>
              <w:right w:val="single" w:color="auto" w:sz="6" w:space="0"/>
            </w:tcBorders>
            <w:noWrap w:val="0"/>
          </w:tcPr>
          <w:p w14:paraId="05BB437F">
            <w:pPr>
              <w:pStyle w:val="13"/>
              <w:spacing w:line="400" w:lineRule="exact"/>
              <w:ind w:firstLine="1320"/>
              <w:rPr>
                <w:rFonts w:ascii="宋体"/>
                <w:color w:val="auto"/>
                <w:sz w:val="24"/>
                <w:szCs w:val="24"/>
                <w:highlight w:val="none"/>
              </w:rPr>
            </w:pPr>
            <w:r>
              <w:rPr>
                <w:rFonts w:hint="eastAsia" w:ascii="宋体" w:hAnsi="宋体" w:cs="宋体"/>
                <w:color w:val="auto"/>
                <w:sz w:val="24"/>
                <w:szCs w:val="24"/>
                <w:highlight w:val="none"/>
              </w:rPr>
              <w:t>万元</w:t>
            </w:r>
          </w:p>
        </w:tc>
        <w:tc>
          <w:tcPr>
            <w:tcW w:w="1043" w:type="pct"/>
            <w:gridSpan w:val="2"/>
            <w:tcBorders>
              <w:top w:val="single" w:color="auto" w:sz="6" w:space="0"/>
              <w:left w:val="single" w:color="auto" w:sz="6" w:space="0"/>
              <w:bottom w:val="single" w:color="auto" w:sz="6" w:space="0"/>
              <w:right w:val="single" w:color="auto" w:sz="6" w:space="0"/>
            </w:tcBorders>
            <w:noWrap w:val="0"/>
          </w:tcPr>
          <w:p w14:paraId="3DEED8A5">
            <w:pPr>
              <w:pStyle w:val="13"/>
              <w:spacing w:line="400" w:lineRule="exact"/>
              <w:ind w:firstLine="480"/>
              <w:rPr>
                <w:rFonts w:ascii="宋体"/>
                <w:color w:val="auto"/>
                <w:sz w:val="24"/>
                <w:szCs w:val="24"/>
                <w:highlight w:val="none"/>
              </w:rPr>
            </w:pPr>
          </w:p>
        </w:tc>
        <w:tc>
          <w:tcPr>
            <w:tcW w:w="1425" w:type="pct"/>
            <w:tcBorders>
              <w:top w:val="single" w:color="auto" w:sz="6" w:space="0"/>
              <w:left w:val="single" w:color="auto" w:sz="6" w:space="0"/>
              <w:bottom w:val="single" w:color="auto" w:sz="6" w:space="0"/>
            </w:tcBorders>
            <w:noWrap w:val="0"/>
          </w:tcPr>
          <w:p w14:paraId="627E841E">
            <w:pPr>
              <w:pStyle w:val="13"/>
              <w:spacing w:line="400" w:lineRule="exact"/>
              <w:ind w:firstLine="480"/>
              <w:rPr>
                <w:rFonts w:ascii="宋体"/>
                <w:color w:val="auto"/>
                <w:sz w:val="24"/>
                <w:szCs w:val="24"/>
                <w:highlight w:val="none"/>
              </w:rPr>
            </w:pPr>
          </w:p>
        </w:tc>
      </w:tr>
      <w:tr w14:paraId="6D5DA957">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1374" w:type="pct"/>
            <w:tcBorders>
              <w:top w:val="single" w:color="auto" w:sz="6" w:space="0"/>
              <w:bottom w:val="single" w:color="auto" w:sz="6" w:space="0"/>
              <w:right w:val="single" w:color="auto" w:sz="6" w:space="0"/>
            </w:tcBorders>
            <w:noWrap w:val="0"/>
          </w:tcPr>
          <w:p w14:paraId="10E01FCF">
            <w:pPr>
              <w:pStyle w:val="13"/>
              <w:spacing w:line="400" w:lineRule="exact"/>
              <w:ind w:firstLine="480"/>
              <w:rPr>
                <w:rFonts w:ascii="宋体"/>
                <w:color w:val="auto"/>
                <w:sz w:val="24"/>
                <w:szCs w:val="24"/>
                <w:highlight w:val="none"/>
              </w:rPr>
            </w:pPr>
            <w:r>
              <w:rPr>
                <w:rFonts w:hint="eastAsia" w:ascii="宋体" w:hAnsi="宋体" w:cs="宋体"/>
                <w:color w:val="auto"/>
                <w:sz w:val="24"/>
                <w:szCs w:val="24"/>
                <w:highlight w:val="none"/>
              </w:rPr>
              <w:t>办公面积</w:t>
            </w:r>
          </w:p>
          <w:p w14:paraId="2F61A0B7">
            <w:pPr>
              <w:pStyle w:val="13"/>
              <w:spacing w:line="400" w:lineRule="exact"/>
              <w:ind w:firstLine="480"/>
              <w:rPr>
                <w:rFonts w:ascii="宋体"/>
                <w:color w:val="auto"/>
                <w:sz w:val="24"/>
                <w:szCs w:val="24"/>
                <w:highlight w:val="none"/>
              </w:rPr>
            </w:pPr>
          </w:p>
        </w:tc>
        <w:tc>
          <w:tcPr>
            <w:tcW w:w="1156" w:type="pct"/>
            <w:tcBorders>
              <w:top w:val="single" w:color="auto" w:sz="6" w:space="0"/>
              <w:left w:val="single" w:color="auto" w:sz="6" w:space="0"/>
              <w:bottom w:val="single" w:color="auto" w:sz="6" w:space="0"/>
              <w:right w:val="single" w:color="auto" w:sz="6" w:space="0"/>
            </w:tcBorders>
            <w:noWrap w:val="0"/>
          </w:tcPr>
          <w:p w14:paraId="51438C95">
            <w:pPr>
              <w:pStyle w:val="13"/>
              <w:spacing w:line="400" w:lineRule="exact"/>
              <w:ind w:firstLine="480"/>
              <w:rPr>
                <w:rFonts w:ascii="宋体"/>
                <w:color w:val="auto"/>
                <w:sz w:val="24"/>
                <w:szCs w:val="24"/>
                <w:highlight w:val="none"/>
              </w:rPr>
            </w:pPr>
            <w:r>
              <w:rPr>
                <w:rFonts w:hint="eastAsia" w:ascii="宋体" w:hAnsi="宋体" w:cs="宋体"/>
                <w:color w:val="auto"/>
                <w:sz w:val="24"/>
                <w:szCs w:val="24"/>
                <w:highlight w:val="none"/>
              </w:rPr>
              <w:t>平方米</w:t>
            </w:r>
          </w:p>
        </w:tc>
        <w:tc>
          <w:tcPr>
            <w:tcW w:w="1043" w:type="pct"/>
            <w:gridSpan w:val="2"/>
            <w:tcBorders>
              <w:top w:val="single" w:color="auto" w:sz="6" w:space="0"/>
              <w:left w:val="single" w:color="auto" w:sz="6" w:space="0"/>
              <w:bottom w:val="single" w:color="auto" w:sz="6" w:space="0"/>
              <w:right w:val="single" w:color="auto" w:sz="6" w:space="0"/>
            </w:tcBorders>
            <w:noWrap w:val="0"/>
          </w:tcPr>
          <w:p w14:paraId="007498DF">
            <w:pPr>
              <w:pStyle w:val="13"/>
              <w:spacing w:line="400" w:lineRule="exact"/>
              <w:ind w:firstLine="480"/>
              <w:rPr>
                <w:rFonts w:ascii="宋体"/>
                <w:color w:val="auto"/>
                <w:sz w:val="24"/>
                <w:szCs w:val="24"/>
                <w:highlight w:val="none"/>
              </w:rPr>
            </w:pPr>
            <w:r>
              <w:rPr>
                <w:rFonts w:hint="eastAsia" w:ascii="宋体" w:hAnsi="宋体" w:cs="宋体"/>
                <w:color w:val="auto"/>
                <w:sz w:val="24"/>
                <w:szCs w:val="24"/>
                <w:highlight w:val="none"/>
              </w:rPr>
              <w:t>其中：</w:t>
            </w:r>
          </w:p>
        </w:tc>
        <w:tc>
          <w:tcPr>
            <w:tcW w:w="1425" w:type="pct"/>
            <w:tcBorders>
              <w:top w:val="single" w:color="auto" w:sz="6" w:space="0"/>
              <w:left w:val="single" w:color="auto" w:sz="6" w:space="0"/>
              <w:bottom w:val="single" w:color="auto" w:sz="6" w:space="0"/>
            </w:tcBorders>
            <w:noWrap w:val="0"/>
          </w:tcPr>
          <w:p w14:paraId="77087001">
            <w:pPr>
              <w:pStyle w:val="13"/>
              <w:spacing w:line="400" w:lineRule="exact"/>
              <w:ind w:firstLine="0"/>
              <w:rPr>
                <w:rFonts w:ascii="宋体"/>
                <w:color w:val="auto"/>
                <w:sz w:val="24"/>
                <w:szCs w:val="24"/>
                <w:highlight w:val="none"/>
              </w:rPr>
            </w:pPr>
            <w:r>
              <w:rPr>
                <w:rFonts w:hint="eastAsia" w:ascii="宋体" w:hAnsi="宋体" w:cs="宋体"/>
                <w:color w:val="auto"/>
                <w:sz w:val="24"/>
                <w:szCs w:val="24"/>
                <w:highlight w:val="none"/>
              </w:rPr>
              <w:t>自有面积平方米</w:t>
            </w:r>
          </w:p>
          <w:p w14:paraId="05340594">
            <w:pPr>
              <w:pStyle w:val="13"/>
              <w:spacing w:line="400" w:lineRule="exact"/>
              <w:ind w:firstLine="0"/>
              <w:rPr>
                <w:rFonts w:ascii="宋体"/>
                <w:color w:val="auto"/>
                <w:sz w:val="24"/>
                <w:szCs w:val="24"/>
                <w:highlight w:val="none"/>
              </w:rPr>
            </w:pPr>
            <w:r>
              <w:rPr>
                <w:rFonts w:hint="eastAsia" w:ascii="宋体" w:hAnsi="宋体" w:cs="宋体"/>
                <w:color w:val="auto"/>
                <w:sz w:val="24"/>
                <w:szCs w:val="24"/>
                <w:highlight w:val="none"/>
              </w:rPr>
              <w:t>承租面积平方米</w:t>
            </w:r>
          </w:p>
        </w:tc>
      </w:tr>
      <w:tr w14:paraId="258FE500">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2531" w:type="pct"/>
            <w:gridSpan w:val="2"/>
            <w:tcBorders>
              <w:top w:val="single" w:color="auto" w:sz="6" w:space="0"/>
              <w:bottom w:val="single" w:color="auto" w:sz="6" w:space="0"/>
              <w:right w:val="single" w:color="auto" w:sz="6" w:space="0"/>
            </w:tcBorders>
            <w:noWrap w:val="0"/>
          </w:tcPr>
          <w:p w14:paraId="5DA3D177">
            <w:pPr>
              <w:pStyle w:val="13"/>
              <w:spacing w:line="400" w:lineRule="exact"/>
              <w:ind w:firstLine="480"/>
              <w:rPr>
                <w:rFonts w:ascii="宋体"/>
                <w:color w:val="auto"/>
                <w:sz w:val="24"/>
                <w:szCs w:val="24"/>
                <w:highlight w:val="none"/>
              </w:rPr>
            </w:pPr>
            <w:r>
              <w:rPr>
                <w:rFonts w:hint="eastAsia" w:ascii="宋体" w:hAnsi="宋体" w:cs="宋体"/>
                <w:color w:val="auto"/>
                <w:sz w:val="24"/>
                <w:szCs w:val="24"/>
                <w:highlight w:val="none"/>
              </w:rPr>
              <w:t>单位简历及内设机构情况</w:t>
            </w:r>
          </w:p>
        </w:tc>
        <w:tc>
          <w:tcPr>
            <w:tcW w:w="2468" w:type="pct"/>
            <w:gridSpan w:val="3"/>
            <w:tcBorders>
              <w:top w:val="single" w:color="auto" w:sz="6" w:space="0"/>
              <w:left w:val="single" w:color="auto" w:sz="6" w:space="0"/>
              <w:bottom w:val="single" w:color="auto" w:sz="6" w:space="0"/>
            </w:tcBorders>
            <w:noWrap w:val="0"/>
          </w:tcPr>
          <w:p w14:paraId="59EA5F3D">
            <w:pPr>
              <w:pStyle w:val="13"/>
              <w:spacing w:line="400" w:lineRule="exact"/>
              <w:ind w:firstLine="480"/>
              <w:rPr>
                <w:rFonts w:ascii="宋体"/>
                <w:color w:val="auto"/>
                <w:sz w:val="24"/>
                <w:szCs w:val="24"/>
                <w:highlight w:val="none"/>
              </w:rPr>
            </w:pPr>
          </w:p>
        </w:tc>
      </w:tr>
      <w:tr w14:paraId="57E0003B">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2531" w:type="pct"/>
            <w:gridSpan w:val="2"/>
            <w:tcBorders>
              <w:top w:val="single" w:color="auto" w:sz="6" w:space="0"/>
              <w:bottom w:val="single" w:color="auto" w:sz="6" w:space="0"/>
              <w:right w:val="single" w:color="auto" w:sz="6" w:space="0"/>
            </w:tcBorders>
            <w:noWrap w:val="0"/>
          </w:tcPr>
          <w:p w14:paraId="203574D7">
            <w:pPr>
              <w:pStyle w:val="13"/>
              <w:spacing w:line="400" w:lineRule="exact"/>
              <w:ind w:firstLine="480"/>
              <w:rPr>
                <w:rFonts w:ascii="宋体"/>
                <w:color w:val="auto"/>
                <w:sz w:val="24"/>
                <w:szCs w:val="24"/>
                <w:highlight w:val="none"/>
              </w:rPr>
            </w:pPr>
            <w:r>
              <w:rPr>
                <w:rFonts w:hint="eastAsia" w:ascii="宋体" w:hAnsi="宋体" w:cs="宋体"/>
                <w:color w:val="auto"/>
                <w:sz w:val="24"/>
                <w:szCs w:val="24"/>
                <w:highlight w:val="none"/>
              </w:rPr>
              <w:t>单位优势及特长</w:t>
            </w:r>
          </w:p>
        </w:tc>
        <w:tc>
          <w:tcPr>
            <w:tcW w:w="2468" w:type="pct"/>
            <w:gridSpan w:val="3"/>
            <w:tcBorders>
              <w:top w:val="single" w:color="auto" w:sz="6" w:space="0"/>
              <w:left w:val="single" w:color="auto" w:sz="6" w:space="0"/>
              <w:bottom w:val="single" w:color="auto" w:sz="6" w:space="0"/>
            </w:tcBorders>
            <w:noWrap w:val="0"/>
          </w:tcPr>
          <w:p w14:paraId="0C0382F5">
            <w:pPr>
              <w:pStyle w:val="13"/>
              <w:spacing w:line="400" w:lineRule="exact"/>
              <w:ind w:firstLine="480"/>
              <w:rPr>
                <w:rFonts w:ascii="宋体"/>
                <w:color w:val="auto"/>
                <w:sz w:val="24"/>
                <w:szCs w:val="24"/>
                <w:highlight w:val="none"/>
              </w:rPr>
            </w:pPr>
          </w:p>
        </w:tc>
      </w:tr>
      <w:tr w14:paraId="6847EB67">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2531" w:type="pct"/>
            <w:gridSpan w:val="2"/>
            <w:tcBorders>
              <w:top w:val="single" w:color="auto" w:sz="6" w:space="0"/>
              <w:bottom w:val="single" w:color="auto" w:sz="6" w:space="0"/>
              <w:right w:val="single" w:color="auto" w:sz="6" w:space="0"/>
            </w:tcBorders>
            <w:noWrap w:val="0"/>
          </w:tcPr>
          <w:p w14:paraId="2869243F">
            <w:pPr>
              <w:pStyle w:val="13"/>
              <w:spacing w:line="400" w:lineRule="exact"/>
              <w:ind w:firstLine="480"/>
              <w:rPr>
                <w:rFonts w:ascii="宋体"/>
                <w:color w:val="auto"/>
                <w:sz w:val="24"/>
                <w:szCs w:val="24"/>
                <w:highlight w:val="none"/>
              </w:rPr>
            </w:pPr>
            <w:r>
              <w:rPr>
                <w:rFonts w:hint="eastAsia" w:ascii="宋体" w:hAnsi="宋体" w:cs="宋体"/>
                <w:color w:val="auto"/>
                <w:sz w:val="24"/>
                <w:szCs w:val="24"/>
                <w:highlight w:val="none"/>
              </w:rPr>
              <w:t>近三年来完成或正在履行的重大合同情况</w:t>
            </w:r>
          </w:p>
        </w:tc>
        <w:tc>
          <w:tcPr>
            <w:tcW w:w="2468" w:type="pct"/>
            <w:gridSpan w:val="3"/>
            <w:tcBorders>
              <w:top w:val="single" w:color="auto" w:sz="6" w:space="0"/>
              <w:left w:val="single" w:color="auto" w:sz="6" w:space="0"/>
              <w:bottom w:val="single" w:color="auto" w:sz="6" w:space="0"/>
            </w:tcBorders>
            <w:noWrap w:val="0"/>
          </w:tcPr>
          <w:p w14:paraId="3B69812D">
            <w:pPr>
              <w:pStyle w:val="13"/>
              <w:spacing w:line="400" w:lineRule="exact"/>
              <w:ind w:firstLine="480"/>
              <w:rPr>
                <w:rFonts w:ascii="宋体"/>
                <w:color w:val="auto"/>
                <w:sz w:val="24"/>
                <w:szCs w:val="24"/>
                <w:highlight w:val="none"/>
              </w:rPr>
            </w:pPr>
          </w:p>
        </w:tc>
      </w:tr>
      <w:tr w14:paraId="064D0D34">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2531" w:type="pct"/>
            <w:gridSpan w:val="2"/>
            <w:tcBorders>
              <w:top w:val="single" w:color="auto" w:sz="6" w:space="0"/>
              <w:bottom w:val="single" w:color="auto" w:sz="6" w:space="0"/>
              <w:right w:val="single" w:color="auto" w:sz="6" w:space="0"/>
            </w:tcBorders>
            <w:noWrap w:val="0"/>
          </w:tcPr>
          <w:p w14:paraId="55B892E4">
            <w:pPr>
              <w:pStyle w:val="13"/>
              <w:spacing w:line="400" w:lineRule="exact"/>
              <w:ind w:firstLine="480"/>
              <w:rPr>
                <w:rFonts w:ascii="宋体"/>
                <w:color w:val="auto"/>
                <w:sz w:val="24"/>
                <w:szCs w:val="24"/>
                <w:highlight w:val="none"/>
              </w:rPr>
            </w:pPr>
            <w:r>
              <w:rPr>
                <w:rFonts w:hint="eastAsia" w:ascii="宋体" w:hAnsi="宋体" w:cs="宋体"/>
                <w:color w:val="auto"/>
                <w:sz w:val="24"/>
                <w:szCs w:val="24"/>
                <w:highlight w:val="none"/>
              </w:rPr>
              <w:t>近三年来受行业主管部门考核评价及业主评价意见</w:t>
            </w:r>
          </w:p>
        </w:tc>
        <w:tc>
          <w:tcPr>
            <w:tcW w:w="2468" w:type="pct"/>
            <w:gridSpan w:val="3"/>
            <w:tcBorders>
              <w:top w:val="single" w:color="auto" w:sz="6" w:space="0"/>
              <w:left w:val="single" w:color="auto" w:sz="6" w:space="0"/>
              <w:bottom w:val="single" w:color="auto" w:sz="6" w:space="0"/>
            </w:tcBorders>
            <w:noWrap w:val="0"/>
          </w:tcPr>
          <w:p w14:paraId="680D00BB">
            <w:pPr>
              <w:pStyle w:val="13"/>
              <w:spacing w:line="400" w:lineRule="exact"/>
              <w:ind w:firstLine="480"/>
              <w:rPr>
                <w:rFonts w:ascii="宋体"/>
                <w:color w:val="auto"/>
                <w:sz w:val="24"/>
                <w:szCs w:val="24"/>
                <w:highlight w:val="none"/>
              </w:rPr>
            </w:pPr>
          </w:p>
        </w:tc>
      </w:tr>
      <w:tr w14:paraId="501E573C">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2531" w:type="pct"/>
            <w:gridSpan w:val="2"/>
            <w:tcBorders>
              <w:top w:val="single" w:color="auto" w:sz="6" w:space="0"/>
              <w:bottom w:val="single" w:color="auto" w:sz="6" w:space="0"/>
              <w:right w:val="single" w:color="auto" w:sz="6" w:space="0"/>
            </w:tcBorders>
            <w:noWrap w:val="0"/>
          </w:tcPr>
          <w:p w14:paraId="2D0425A3">
            <w:pPr>
              <w:pStyle w:val="13"/>
              <w:spacing w:line="400" w:lineRule="exact"/>
              <w:ind w:firstLine="480"/>
              <w:rPr>
                <w:rFonts w:ascii="宋体"/>
                <w:color w:val="auto"/>
                <w:sz w:val="24"/>
                <w:szCs w:val="24"/>
                <w:highlight w:val="none"/>
              </w:rPr>
            </w:pPr>
            <w:r>
              <w:rPr>
                <w:rFonts w:hint="eastAsia" w:ascii="宋体" w:hAnsi="宋体" w:cs="宋体"/>
                <w:color w:val="auto"/>
                <w:sz w:val="24"/>
                <w:szCs w:val="24"/>
                <w:highlight w:val="none"/>
              </w:rPr>
              <w:t>最近</w:t>
            </w:r>
            <w:r>
              <w:rPr>
                <w:rFonts w:ascii="宋体" w:hAnsi="宋体" w:cs="宋体"/>
                <w:color w:val="auto"/>
                <w:sz w:val="24"/>
                <w:szCs w:val="24"/>
                <w:highlight w:val="none"/>
              </w:rPr>
              <w:t>3</w:t>
            </w:r>
            <w:r>
              <w:rPr>
                <w:rFonts w:hint="eastAsia" w:ascii="宋体" w:hAnsi="宋体" w:cs="宋体"/>
                <w:color w:val="auto"/>
                <w:sz w:val="24"/>
                <w:szCs w:val="24"/>
                <w:highlight w:val="none"/>
              </w:rPr>
              <w:t>年内有无因违纪或其他原因被投诉或起诉的情况及说明</w:t>
            </w:r>
          </w:p>
        </w:tc>
        <w:tc>
          <w:tcPr>
            <w:tcW w:w="2468" w:type="pct"/>
            <w:gridSpan w:val="3"/>
            <w:tcBorders>
              <w:top w:val="single" w:color="auto" w:sz="6" w:space="0"/>
              <w:left w:val="single" w:color="auto" w:sz="6" w:space="0"/>
              <w:bottom w:val="single" w:color="auto" w:sz="6" w:space="0"/>
            </w:tcBorders>
            <w:noWrap w:val="0"/>
          </w:tcPr>
          <w:p w14:paraId="48B00B91">
            <w:pPr>
              <w:pStyle w:val="13"/>
              <w:spacing w:line="400" w:lineRule="exact"/>
              <w:ind w:firstLine="480"/>
              <w:rPr>
                <w:rFonts w:ascii="宋体"/>
                <w:color w:val="auto"/>
                <w:sz w:val="24"/>
                <w:szCs w:val="24"/>
                <w:highlight w:val="none"/>
              </w:rPr>
            </w:pPr>
            <w:r>
              <w:rPr>
                <w:rFonts w:hint="eastAsia" w:ascii="宋体" w:hAnsi="宋体" w:cs="宋体"/>
                <w:color w:val="auto"/>
                <w:sz w:val="24"/>
                <w:szCs w:val="24"/>
                <w:highlight w:val="none"/>
              </w:rPr>
              <w:t>（包括解决方式和结果）</w:t>
            </w:r>
          </w:p>
        </w:tc>
      </w:tr>
      <w:tr w14:paraId="4744E892">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2531" w:type="pct"/>
            <w:gridSpan w:val="2"/>
            <w:tcBorders>
              <w:top w:val="single" w:color="auto" w:sz="6" w:space="0"/>
              <w:bottom w:val="single" w:color="auto" w:sz="6" w:space="0"/>
              <w:right w:val="single" w:color="auto" w:sz="6" w:space="0"/>
            </w:tcBorders>
            <w:noWrap w:val="0"/>
          </w:tcPr>
          <w:p w14:paraId="6710B09D">
            <w:pPr>
              <w:pStyle w:val="13"/>
              <w:spacing w:line="400" w:lineRule="exact"/>
              <w:ind w:firstLine="480"/>
              <w:rPr>
                <w:rFonts w:ascii="宋体"/>
                <w:color w:val="auto"/>
                <w:sz w:val="24"/>
                <w:szCs w:val="24"/>
                <w:highlight w:val="none"/>
              </w:rPr>
            </w:pPr>
            <w:r>
              <w:rPr>
                <w:rFonts w:hint="eastAsia" w:ascii="宋体" w:hAnsi="宋体" w:cs="宋体"/>
                <w:color w:val="auto"/>
                <w:sz w:val="24"/>
                <w:szCs w:val="24"/>
                <w:highlight w:val="none"/>
              </w:rPr>
              <w:t>最近</w:t>
            </w:r>
            <w:r>
              <w:rPr>
                <w:rFonts w:ascii="宋体" w:hAnsi="宋体" w:cs="宋体"/>
                <w:color w:val="auto"/>
                <w:sz w:val="24"/>
                <w:szCs w:val="24"/>
                <w:highlight w:val="none"/>
              </w:rPr>
              <w:t>3</w:t>
            </w:r>
            <w:r>
              <w:rPr>
                <w:rFonts w:hint="eastAsia" w:ascii="宋体" w:hAnsi="宋体" w:cs="宋体"/>
                <w:color w:val="auto"/>
                <w:sz w:val="24"/>
                <w:szCs w:val="24"/>
                <w:highlight w:val="none"/>
              </w:rPr>
              <w:t>年内主要负责人有无因经济犯罪被司法机关追究的情况及说明</w:t>
            </w:r>
          </w:p>
        </w:tc>
        <w:tc>
          <w:tcPr>
            <w:tcW w:w="2468" w:type="pct"/>
            <w:gridSpan w:val="3"/>
            <w:tcBorders>
              <w:top w:val="single" w:color="auto" w:sz="6" w:space="0"/>
              <w:left w:val="single" w:color="auto" w:sz="6" w:space="0"/>
              <w:bottom w:val="single" w:color="auto" w:sz="6" w:space="0"/>
            </w:tcBorders>
            <w:noWrap w:val="0"/>
          </w:tcPr>
          <w:p w14:paraId="430F955A">
            <w:pPr>
              <w:spacing w:line="360" w:lineRule="auto"/>
              <w:ind w:firstLine="480"/>
              <w:rPr>
                <w:rFonts w:ascii="宋体"/>
                <w:color w:val="auto"/>
                <w:sz w:val="24"/>
                <w:szCs w:val="24"/>
                <w:highlight w:val="none"/>
              </w:rPr>
            </w:pPr>
          </w:p>
        </w:tc>
      </w:tr>
      <w:tr w14:paraId="7D76D518">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447" w:hRule="atLeast"/>
        </w:trPr>
        <w:tc>
          <w:tcPr>
            <w:tcW w:w="2531" w:type="pct"/>
            <w:gridSpan w:val="2"/>
            <w:tcBorders>
              <w:top w:val="single" w:color="auto" w:sz="6" w:space="0"/>
              <w:bottom w:val="single" w:color="auto" w:sz="6" w:space="0"/>
              <w:right w:val="single" w:color="auto" w:sz="6" w:space="0"/>
            </w:tcBorders>
            <w:noWrap w:val="0"/>
          </w:tcPr>
          <w:p w14:paraId="595462FF">
            <w:pPr>
              <w:pStyle w:val="13"/>
              <w:spacing w:line="400" w:lineRule="exact"/>
              <w:ind w:firstLine="480"/>
              <w:rPr>
                <w:rFonts w:ascii="宋体"/>
                <w:color w:val="auto"/>
                <w:sz w:val="24"/>
                <w:szCs w:val="24"/>
                <w:highlight w:val="none"/>
              </w:rPr>
            </w:pPr>
            <w:r>
              <w:rPr>
                <w:rFonts w:hint="eastAsia" w:ascii="宋体" w:hAnsi="宋体" w:cs="宋体"/>
                <w:color w:val="auto"/>
                <w:sz w:val="24"/>
                <w:szCs w:val="24"/>
                <w:highlight w:val="none"/>
              </w:rPr>
              <w:t>其他需要说明的情况</w:t>
            </w:r>
          </w:p>
        </w:tc>
        <w:tc>
          <w:tcPr>
            <w:tcW w:w="2468" w:type="pct"/>
            <w:gridSpan w:val="3"/>
            <w:tcBorders>
              <w:top w:val="single" w:color="auto" w:sz="6" w:space="0"/>
              <w:left w:val="single" w:color="auto" w:sz="6" w:space="0"/>
              <w:bottom w:val="single" w:color="auto" w:sz="6" w:space="0"/>
            </w:tcBorders>
            <w:noWrap w:val="0"/>
          </w:tcPr>
          <w:p w14:paraId="1CC1E619">
            <w:pPr>
              <w:pStyle w:val="13"/>
              <w:spacing w:line="400" w:lineRule="exact"/>
              <w:ind w:firstLine="480"/>
              <w:rPr>
                <w:rFonts w:ascii="宋体"/>
                <w:color w:val="auto"/>
                <w:sz w:val="24"/>
                <w:szCs w:val="24"/>
                <w:highlight w:val="none"/>
              </w:rPr>
            </w:pPr>
          </w:p>
        </w:tc>
      </w:tr>
    </w:tbl>
    <w:p w14:paraId="263FFF58">
      <w:pPr>
        <w:rPr>
          <w:rFonts w:ascii="宋体"/>
          <w:b/>
          <w:bCs/>
          <w:color w:val="auto"/>
          <w:sz w:val="24"/>
          <w:szCs w:val="24"/>
          <w:highlight w:val="none"/>
        </w:rPr>
      </w:pPr>
      <w:r>
        <w:rPr>
          <w:rFonts w:hint="eastAsia" w:ascii="宋体" w:hAnsi="宋体" w:cs="宋体"/>
          <w:b/>
          <w:bCs/>
          <w:color w:val="auto"/>
          <w:sz w:val="24"/>
          <w:szCs w:val="24"/>
          <w:highlight w:val="none"/>
        </w:rPr>
        <w:t>法定代表人或授权委托人签字或盖章：</w:t>
      </w:r>
    </w:p>
    <w:p w14:paraId="61B2957E">
      <w:pPr>
        <w:rPr>
          <w:rFonts w:ascii="宋体"/>
          <w:b/>
          <w:bCs/>
          <w:color w:val="auto"/>
          <w:sz w:val="24"/>
          <w:szCs w:val="24"/>
          <w:highlight w:val="none"/>
        </w:rPr>
      </w:pPr>
      <w:r>
        <w:rPr>
          <w:rFonts w:hint="eastAsia" w:ascii="宋体" w:hAnsi="宋体" w:cs="宋体"/>
          <w:b/>
          <w:bCs/>
          <w:color w:val="auto"/>
          <w:sz w:val="24"/>
          <w:szCs w:val="24"/>
          <w:highlight w:val="none"/>
        </w:rPr>
        <w:t>日期：</w:t>
      </w:r>
    </w:p>
    <w:p w14:paraId="1EA5544E">
      <w:pPr>
        <w:jc w:val="center"/>
        <w:rPr>
          <w:rFonts w:ascii="宋体"/>
          <w:color w:val="auto"/>
          <w:sz w:val="24"/>
          <w:szCs w:val="24"/>
          <w:highlight w:val="none"/>
        </w:rPr>
      </w:pPr>
    </w:p>
    <w:p w14:paraId="2779D403">
      <w:pPr>
        <w:pStyle w:val="6"/>
        <w:numPr>
          <w:ilvl w:val="4"/>
          <w:numId w:val="0"/>
        </w:numPr>
        <w:rPr>
          <w:rFonts w:cs="Times New Roman"/>
          <w:color w:val="auto"/>
          <w:highlight w:val="none"/>
        </w:rPr>
      </w:pPr>
    </w:p>
    <w:p w14:paraId="23A884CB">
      <w:pPr>
        <w:jc w:val="left"/>
        <w:outlineLvl w:val="0"/>
        <w:rPr>
          <w:rFonts w:ascii="黑体" w:hAnsi="宋体" w:eastAsia="黑体"/>
          <w:color w:val="auto"/>
          <w:sz w:val="24"/>
          <w:szCs w:val="24"/>
          <w:highlight w:val="none"/>
        </w:rPr>
      </w:pPr>
    </w:p>
    <w:p w14:paraId="7469E940">
      <w:pPr>
        <w:jc w:val="left"/>
        <w:outlineLvl w:val="0"/>
        <w:rPr>
          <w:rFonts w:ascii="黑体" w:hAnsi="宋体" w:eastAsia="黑体"/>
          <w:color w:val="auto"/>
          <w:sz w:val="24"/>
          <w:szCs w:val="24"/>
          <w:highlight w:val="none"/>
        </w:rPr>
      </w:pPr>
    </w:p>
    <w:p w14:paraId="4AA686D0">
      <w:pPr>
        <w:jc w:val="left"/>
        <w:outlineLvl w:val="0"/>
        <w:rPr>
          <w:rFonts w:ascii="黑体" w:hAnsi="宋体" w:eastAsia="黑体" w:cs="黑体"/>
          <w:color w:val="auto"/>
          <w:sz w:val="24"/>
          <w:szCs w:val="24"/>
          <w:highlight w:val="none"/>
        </w:rPr>
      </w:pPr>
    </w:p>
    <w:p w14:paraId="2E42289B">
      <w:pPr>
        <w:jc w:val="left"/>
        <w:outlineLvl w:val="0"/>
        <w:rPr>
          <w:rFonts w:hint="eastAsia" w:ascii="黑体" w:hAnsi="宋体" w:eastAsia="黑体" w:cs="黑体"/>
          <w:color w:val="auto"/>
          <w:sz w:val="24"/>
          <w:szCs w:val="24"/>
          <w:highlight w:val="none"/>
        </w:rPr>
      </w:pPr>
    </w:p>
    <w:p w14:paraId="2A5525E3">
      <w:pPr>
        <w:jc w:val="left"/>
        <w:outlineLvl w:val="0"/>
        <w:rPr>
          <w:rFonts w:ascii="黑体" w:hAnsi="宋体" w:eastAsia="黑体" w:cs="黑体"/>
          <w:color w:val="auto"/>
          <w:sz w:val="24"/>
          <w:szCs w:val="24"/>
          <w:highlight w:val="none"/>
        </w:rPr>
      </w:pPr>
      <w:r>
        <w:rPr>
          <w:rFonts w:hint="eastAsia" w:ascii="黑体" w:hAnsi="宋体" w:eastAsia="黑体" w:cs="黑体"/>
          <w:color w:val="auto"/>
          <w:sz w:val="24"/>
          <w:szCs w:val="24"/>
          <w:highlight w:val="none"/>
        </w:rPr>
        <w:t>（八）中小企业声明函（格式）：</w:t>
      </w:r>
    </w:p>
    <w:p w14:paraId="54AED8D3">
      <w:pPr>
        <w:spacing w:line="360" w:lineRule="auto"/>
        <w:jc w:val="center"/>
        <w:outlineLvl w:val="0"/>
        <w:rPr>
          <w:rFonts w:ascii="黑体" w:eastAsia="黑体"/>
          <w:color w:val="auto"/>
          <w:sz w:val="28"/>
          <w:szCs w:val="28"/>
          <w:highlight w:val="none"/>
        </w:rPr>
      </w:pPr>
    </w:p>
    <w:p w14:paraId="512B4D0D">
      <w:pPr>
        <w:spacing w:line="360" w:lineRule="auto"/>
        <w:jc w:val="center"/>
        <w:outlineLvl w:val="0"/>
        <w:rPr>
          <w:rFonts w:ascii="宋体" w:hAnsi="宋体" w:cs="宋体"/>
          <w:bCs/>
          <w:color w:val="auto"/>
          <w:sz w:val="28"/>
          <w:szCs w:val="28"/>
          <w:highlight w:val="none"/>
        </w:rPr>
      </w:pPr>
      <w:r>
        <w:rPr>
          <w:rFonts w:hint="eastAsia" w:ascii="宋体" w:hAnsi="宋体" w:cs="宋体"/>
          <w:bCs/>
          <w:color w:val="auto"/>
          <w:sz w:val="28"/>
          <w:szCs w:val="28"/>
          <w:highlight w:val="none"/>
        </w:rPr>
        <w:t>中小企业声明函</w:t>
      </w:r>
      <w:r>
        <w:rPr>
          <w:rFonts w:hint="eastAsia" w:hAnsi="宋体" w:cs="宋体"/>
          <w:bCs/>
          <w:color w:val="auto"/>
          <w:sz w:val="28"/>
          <w:szCs w:val="28"/>
          <w:highlight w:val="none"/>
        </w:rPr>
        <w:t>（工程）</w:t>
      </w:r>
    </w:p>
    <w:p w14:paraId="74EB0101">
      <w:pPr>
        <w:spacing w:line="500" w:lineRule="exact"/>
        <w:ind w:firstLine="720"/>
        <w:rPr>
          <w:rFonts w:ascii="宋体" w:hAnsi="宋体" w:cs="宋体"/>
          <w:bCs/>
          <w:color w:val="auto"/>
          <w:sz w:val="24"/>
          <w:szCs w:val="24"/>
          <w:highlight w:val="none"/>
        </w:rPr>
      </w:pPr>
      <w:r>
        <w:rPr>
          <w:rFonts w:hint="eastAsia" w:ascii="宋体" w:hAnsi="宋体" w:cs="宋体"/>
          <w:bCs/>
          <w:color w:val="auto"/>
          <w:sz w:val="24"/>
          <w:szCs w:val="24"/>
          <w:highlight w:val="none"/>
        </w:rPr>
        <w:t>本公司（联合体）郑重声明，根据《政府采购促进中小企业发展管理办法》（财库﹝2020﹞46 号）的规定，本公司（联合体）参加</w:t>
      </w:r>
      <w:r>
        <w:rPr>
          <w:rFonts w:hint="eastAsia" w:ascii="宋体" w:hAnsi="宋体" w:cs="宋体"/>
          <w:bCs/>
          <w:color w:val="auto"/>
          <w:sz w:val="24"/>
          <w:szCs w:val="24"/>
          <w:highlight w:val="none"/>
          <w:u w:val="single"/>
        </w:rPr>
        <w:t>（单位名称）</w:t>
      </w:r>
      <w:r>
        <w:rPr>
          <w:rFonts w:hint="eastAsia" w:ascii="宋体" w:hAnsi="宋体" w:cs="宋体"/>
          <w:bCs/>
          <w:color w:val="auto"/>
          <w:sz w:val="24"/>
          <w:szCs w:val="24"/>
          <w:highlight w:val="none"/>
        </w:rPr>
        <w:t>的</w:t>
      </w:r>
      <w:r>
        <w:rPr>
          <w:rFonts w:hint="eastAsia" w:ascii="宋体" w:hAnsi="宋体" w:cs="宋体"/>
          <w:bCs/>
          <w:color w:val="auto"/>
          <w:sz w:val="24"/>
          <w:szCs w:val="24"/>
          <w:highlight w:val="none"/>
          <w:u w:val="single"/>
        </w:rPr>
        <w:t>（项目名称）</w:t>
      </w:r>
      <w:r>
        <w:rPr>
          <w:rFonts w:hint="eastAsia" w:ascii="宋体" w:hAnsi="宋体" w:cs="宋体"/>
          <w:bCs/>
          <w:color w:val="auto"/>
          <w:sz w:val="24"/>
          <w:szCs w:val="24"/>
          <w:highlight w:val="none"/>
        </w:rPr>
        <w:t>采购活动，</w:t>
      </w:r>
      <w:r>
        <w:rPr>
          <w:rFonts w:hint="eastAsia" w:ascii="宋体" w:hAnsi="宋体" w:cs="宋体"/>
          <w:b/>
          <w:color w:val="auto"/>
          <w:sz w:val="24"/>
          <w:szCs w:val="24"/>
          <w:highlight w:val="none"/>
        </w:rPr>
        <w:t>工程的施工单位全部为符合政策要求的中小企业</w:t>
      </w:r>
      <w:r>
        <w:rPr>
          <w:rFonts w:hint="eastAsia" w:ascii="宋体" w:hAnsi="宋体" w:cs="宋体"/>
          <w:bCs/>
          <w:color w:val="auto"/>
          <w:sz w:val="24"/>
          <w:szCs w:val="24"/>
          <w:highlight w:val="none"/>
        </w:rPr>
        <w:t>。相关企业（含联合体中的中小企业、签订分包意向协议的中小企业）的具体情况如下：</w:t>
      </w:r>
    </w:p>
    <w:p w14:paraId="126CD751">
      <w:pPr>
        <w:spacing w:line="500" w:lineRule="exact"/>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1.（</w:t>
      </w:r>
      <w:r>
        <w:rPr>
          <w:rFonts w:hint="eastAsia" w:ascii="宋体" w:hAnsi="宋体" w:cs="宋体"/>
          <w:bCs/>
          <w:color w:val="auto"/>
          <w:sz w:val="24"/>
          <w:szCs w:val="24"/>
          <w:highlight w:val="none"/>
          <w:u w:val="single"/>
        </w:rPr>
        <w:t>标的名称）</w:t>
      </w:r>
      <w:r>
        <w:rPr>
          <w:rFonts w:hint="eastAsia" w:ascii="宋体" w:hAnsi="宋体" w:cs="宋体"/>
          <w:bCs/>
          <w:color w:val="auto"/>
          <w:sz w:val="24"/>
          <w:szCs w:val="24"/>
          <w:highlight w:val="none"/>
        </w:rPr>
        <w:t>，属于</w:t>
      </w:r>
      <w:r>
        <w:rPr>
          <w:rFonts w:hint="eastAsia" w:ascii="宋体" w:hAnsi="宋体" w:cs="宋体"/>
          <w:bCs/>
          <w:color w:val="auto"/>
          <w:sz w:val="24"/>
          <w:szCs w:val="24"/>
          <w:highlight w:val="none"/>
          <w:u w:val="single"/>
        </w:rPr>
        <w:t>（竞争性磋商文件中明确的所属行业）</w:t>
      </w:r>
      <w:r>
        <w:rPr>
          <w:rFonts w:hint="eastAsia" w:ascii="宋体" w:hAnsi="宋体" w:cs="宋体"/>
          <w:bCs/>
          <w:color w:val="auto"/>
          <w:sz w:val="24"/>
          <w:szCs w:val="24"/>
          <w:highlight w:val="none"/>
        </w:rPr>
        <w:t>；承建（承接）企业为</w:t>
      </w:r>
      <w:r>
        <w:rPr>
          <w:rFonts w:hint="eastAsia" w:ascii="宋体" w:hAnsi="宋体" w:cs="宋体"/>
          <w:bCs/>
          <w:color w:val="auto"/>
          <w:sz w:val="24"/>
          <w:szCs w:val="24"/>
          <w:highlight w:val="none"/>
          <w:u w:val="single"/>
        </w:rPr>
        <w:t>（企业名称）</w:t>
      </w:r>
      <w:r>
        <w:rPr>
          <w:rFonts w:hint="eastAsia" w:ascii="宋体" w:hAnsi="宋体" w:cs="宋体"/>
          <w:bCs/>
          <w:color w:val="auto"/>
          <w:sz w:val="24"/>
          <w:szCs w:val="24"/>
          <w:highlight w:val="none"/>
        </w:rPr>
        <w:t>，从业人员  人，营业收入为万元，资产总额为万元，属于</w:t>
      </w:r>
      <w:r>
        <w:rPr>
          <w:rFonts w:hint="eastAsia" w:ascii="宋体" w:hAnsi="宋体" w:cs="宋体"/>
          <w:bCs/>
          <w:color w:val="auto"/>
          <w:sz w:val="24"/>
          <w:szCs w:val="24"/>
          <w:highlight w:val="none"/>
          <w:u w:val="single"/>
        </w:rPr>
        <w:t>（中型企业、小型企业、微型企业）</w:t>
      </w:r>
      <w:r>
        <w:rPr>
          <w:rFonts w:hint="eastAsia" w:ascii="宋体" w:hAnsi="宋体" w:cs="宋体"/>
          <w:bCs/>
          <w:color w:val="auto"/>
          <w:sz w:val="24"/>
          <w:szCs w:val="24"/>
          <w:highlight w:val="none"/>
        </w:rPr>
        <w:t>；</w:t>
      </w:r>
    </w:p>
    <w:p w14:paraId="0B90EC4D">
      <w:pPr>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 ……</w:t>
      </w:r>
    </w:p>
    <w:p w14:paraId="45E18423">
      <w:pPr>
        <w:spacing w:line="360" w:lineRule="auto"/>
        <w:rPr>
          <w:rFonts w:ascii="宋体" w:hAnsi="宋体" w:cs="宋体"/>
          <w:bCs/>
          <w:color w:val="auto"/>
          <w:sz w:val="24"/>
          <w:szCs w:val="24"/>
          <w:highlight w:val="none"/>
        </w:rPr>
      </w:pPr>
    </w:p>
    <w:p w14:paraId="2276D0B1">
      <w:pPr>
        <w:spacing w:line="360" w:lineRule="auto"/>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以上企业，不属于大企业的分支机构，不存在控股股东为大企业的情形，也不存在与大企业的负责人为同一人的情形。</w:t>
      </w:r>
    </w:p>
    <w:p w14:paraId="70ECD119">
      <w:pPr>
        <w:spacing w:line="360" w:lineRule="auto"/>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本企业对上述声明内容的真实性负责。如有虚假，将依法承担相应责任。</w:t>
      </w:r>
    </w:p>
    <w:p w14:paraId="5DE64D3D">
      <w:pPr>
        <w:spacing w:line="360" w:lineRule="auto"/>
        <w:rPr>
          <w:rFonts w:ascii="宋体" w:hAnsi="宋体" w:cs="宋体"/>
          <w:bCs/>
          <w:color w:val="auto"/>
          <w:sz w:val="24"/>
          <w:szCs w:val="24"/>
          <w:highlight w:val="none"/>
        </w:rPr>
      </w:pPr>
    </w:p>
    <w:p w14:paraId="043F8335">
      <w:pPr>
        <w:spacing w:line="360" w:lineRule="auto"/>
        <w:jc w:val="right"/>
        <w:rPr>
          <w:rFonts w:ascii="宋体" w:hAnsi="宋体" w:cs="宋体"/>
          <w:bCs/>
          <w:color w:val="auto"/>
          <w:sz w:val="24"/>
          <w:szCs w:val="24"/>
          <w:highlight w:val="none"/>
        </w:rPr>
      </w:pPr>
    </w:p>
    <w:p w14:paraId="6FF07952">
      <w:pPr>
        <w:spacing w:line="360" w:lineRule="auto"/>
        <w:jc w:val="right"/>
        <w:rPr>
          <w:rFonts w:ascii="宋体" w:hAnsi="宋体" w:cs="宋体"/>
          <w:bCs/>
          <w:color w:val="auto"/>
          <w:sz w:val="24"/>
          <w:szCs w:val="24"/>
          <w:highlight w:val="none"/>
        </w:rPr>
      </w:pPr>
      <w:r>
        <w:rPr>
          <w:rFonts w:hint="eastAsia" w:ascii="宋体" w:hAnsi="宋体" w:cs="宋体"/>
          <w:bCs/>
          <w:color w:val="auto"/>
          <w:sz w:val="24"/>
          <w:szCs w:val="24"/>
          <w:highlight w:val="none"/>
        </w:rPr>
        <w:t>企业名称（盖章）：</w:t>
      </w:r>
    </w:p>
    <w:p w14:paraId="1A3E5304">
      <w:pPr>
        <w:spacing w:line="360" w:lineRule="auto"/>
        <w:jc w:val="center"/>
        <w:rPr>
          <w:rFonts w:ascii="宋体" w:hAnsi="宋体"/>
          <w:b/>
          <w:color w:val="auto"/>
          <w:sz w:val="22"/>
          <w:szCs w:val="22"/>
          <w:highlight w:val="none"/>
        </w:rPr>
      </w:pPr>
      <w:r>
        <w:rPr>
          <w:rFonts w:hint="eastAsia" w:ascii="宋体" w:hAnsi="宋体" w:cs="宋体"/>
          <w:bCs/>
          <w:color w:val="auto"/>
          <w:sz w:val="24"/>
          <w:szCs w:val="24"/>
          <w:highlight w:val="none"/>
        </w:rPr>
        <w:t>日 期：</w:t>
      </w:r>
    </w:p>
    <w:p w14:paraId="2DA74C56">
      <w:pPr>
        <w:spacing w:line="360" w:lineRule="auto"/>
        <w:ind w:firstLine="442"/>
        <w:rPr>
          <w:rFonts w:ascii="宋体" w:hAnsi="宋体"/>
          <w:b/>
          <w:color w:val="auto"/>
          <w:sz w:val="22"/>
          <w:szCs w:val="22"/>
          <w:highlight w:val="none"/>
        </w:rPr>
      </w:pPr>
    </w:p>
    <w:p w14:paraId="33845045">
      <w:pPr>
        <w:spacing w:line="360" w:lineRule="auto"/>
        <w:ind w:firstLine="442"/>
        <w:rPr>
          <w:rFonts w:ascii="宋体" w:hAnsi="宋体"/>
          <w:b/>
          <w:color w:val="auto"/>
          <w:sz w:val="22"/>
          <w:szCs w:val="22"/>
          <w:highlight w:val="none"/>
        </w:rPr>
      </w:pPr>
    </w:p>
    <w:p w14:paraId="25D0F688">
      <w:pPr>
        <w:spacing w:line="360" w:lineRule="auto"/>
        <w:rPr>
          <w:rFonts w:ascii="宋体" w:hAnsi="宋体"/>
          <w:b/>
          <w:color w:val="auto"/>
          <w:sz w:val="22"/>
          <w:szCs w:val="22"/>
          <w:highlight w:val="none"/>
        </w:rPr>
      </w:pPr>
    </w:p>
    <w:p w14:paraId="50E89B63">
      <w:pPr>
        <w:spacing w:line="360" w:lineRule="auto"/>
        <w:ind w:firstLine="442"/>
        <w:rPr>
          <w:color w:val="auto"/>
          <w:highlight w:val="none"/>
        </w:rPr>
      </w:pPr>
      <w:r>
        <w:rPr>
          <w:rFonts w:hint="eastAsia" w:ascii="宋体" w:hAnsi="宋体"/>
          <w:b/>
          <w:color w:val="auto"/>
          <w:sz w:val="22"/>
          <w:szCs w:val="22"/>
          <w:highlight w:val="none"/>
        </w:rPr>
        <w:t>备注：</w:t>
      </w:r>
      <w:r>
        <w:rPr>
          <w:rFonts w:hint="eastAsia" w:hAnsi="宋体"/>
          <w:b/>
          <w:color w:val="auto"/>
          <w:sz w:val="22"/>
          <w:szCs w:val="22"/>
          <w:highlight w:val="none"/>
        </w:rPr>
        <w:t>1</w:t>
      </w:r>
      <w:r>
        <w:rPr>
          <w:rFonts w:hint="eastAsia" w:hAnsi="宋体"/>
          <w:b/>
          <w:color w:val="auto"/>
          <w:sz w:val="22"/>
          <w:szCs w:val="22"/>
          <w:highlight w:val="none"/>
          <w:lang w:val="en-US" w:eastAsia="zh-CN"/>
        </w:rPr>
        <w:t>.</w:t>
      </w:r>
      <w:r>
        <w:rPr>
          <w:rFonts w:hint="eastAsia" w:ascii="宋体" w:hAnsi="宋体"/>
          <w:b/>
          <w:color w:val="auto"/>
          <w:sz w:val="22"/>
          <w:szCs w:val="22"/>
          <w:highlight w:val="none"/>
        </w:rPr>
        <w:t>中标、成交供应商的《中小企业声明函》将随中标、成交公告进行公示。供应商按照本办法规定提供声明函内容不实的，属于提供虚假材料谋取中标、成交，依照《中华人民共和国政府采购法》等国家有关规定追究相应责任。</w:t>
      </w:r>
    </w:p>
    <w:p w14:paraId="5D395660">
      <w:pPr>
        <w:spacing w:line="360" w:lineRule="auto"/>
        <w:ind w:firstLine="442"/>
        <w:rPr>
          <w:rFonts w:ascii="宋体" w:hAnsi="宋体"/>
          <w:b/>
          <w:color w:val="auto"/>
          <w:sz w:val="22"/>
          <w:szCs w:val="22"/>
          <w:highlight w:val="none"/>
        </w:rPr>
      </w:pPr>
      <w:r>
        <w:rPr>
          <w:rFonts w:hint="eastAsia" w:ascii="宋体" w:hAnsi="宋体"/>
          <w:b/>
          <w:color w:val="auto"/>
          <w:sz w:val="22"/>
          <w:szCs w:val="22"/>
          <w:highlight w:val="none"/>
          <w:lang w:eastAsia="zh-CN"/>
        </w:rPr>
        <w:t>2.</w:t>
      </w:r>
      <w:r>
        <w:rPr>
          <w:rFonts w:hint="eastAsia" w:ascii="宋体" w:hAnsi="宋体"/>
          <w:b/>
          <w:color w:val="auto"/>
          <w:sz w:val="22"/>
          <w:szCs w:val="22"/>
          <w:highlight w:val="none"/>
        </w:rPr>
        <w:t>在工程采购项目中，工程由中小企业承建，即工程施工单位为中小企业。</w:t>
      </w:r>
    </w:p>
    <w:p w14:paraId="33205139">
      <w:pPr>
        <w:spacing w:line="360" w:lineRule="auto"/>
        <w:rPr>
          <w:rFonts w:ascii="黑体" w:hAnsi="宋体" w:eastAsia="黑体"/>
          <w:bCs/>
          <w:color w:val="auto"/>
          <w:sz w:val="24"/>
          <w:szCs w:val="22"/>
          <w:highlight w:val="none"/>
        </w:rPr>
      </w:pPr>
      <w:r>
        <w:rPr>
          <w:rFonts w:hint="eastAsia" w:ascii="宋体" w:hAnsi="宋体"/>
          <w:bCs/>
          <w:color w:val="auto"/>
          <w:sz w:val="22"/>
          <w:szCs w:val="22"/>
          <w:highlight w:val="none"/>
          <w:vertAlign w:val="superscript"/>
        </w:rPr>
        <w:t>1</w:t>
      </w:r>
      <w:r>
        <w:rPr>
          <w:rFonts w:hint="eastAsia" w:ascii="宋体" w:hAnsi="宋体"/>
          <w:bCs/>
          <w:color w:val="auto"/>
          <w:sz w:val="22"/>
          <w:szCs w:val="22"/>
          <w:highlight w:val="none"/>
        </w:rPr>
        <w:t>从业人员、营业收入、资产总额填报上一年度数据，无上一年度数据的新成立企业可不填报。</w:t>
      </w:r>
    </w:p>
    <w:p w14:paraId="60261852">
      <w:pPr>
        <w:jc w:val="left"/>
        <w:outlineLvl w:val="0"/>
        <w:rPr>
          <w:rFonts w:hint="eastAsia" w:ascii="黑体" w:hAnsi="宋体" w:eastAsia="黑体" w:cs="黑体"/>
          <w:color w:val="auto"/>
          <w:sz w:val="24"/>
          <w:szCs w:val="24"/>
          <w:highlight w:val="none"/>
        </w:rPr>
      </w:pPr>
    </w:p>
    <w:p w14:paraId="52624F6A">
      <w:pPr>
        <w:jc w:val="left"/>
        <w:outlineLvl w:val="0"/>
        <w:rPr>
          <w:rFonts w:hint="eastAsia" w:ascii="黑体" w:hAnsi="宋体" w:eastAsia="黑体" w:cs="黑体"/>
          <w:color w:val="auto"/>
          <w:sz w:val="24"/>
          <w:szCs w:val="24"/>
          <w:highlight w:val="none"/>
        </w:rPr>
      </w:pPr>
    </w:p>
    <w:p w14:paraId="02EAC185">
      <w:pPr>
        <w:jc w:val="left"/>
        <w:outlineLvl w:val="0"/>
        <w:rPr>
          <w:rFonts w:hint="eastAsia" w:ascii="黑体" w:hAnsi="宋体" w:eastAsia="黑体" w:cs="黑体"/>
          <w:color w:val="auto"/>
          <w:sz w:val="24"/>
          <w:szCs w:val="24"/>
          <w:highlight w:val="none"/>
        </w:rPr>
      </w:pPr>
    </w:p>
    <w:p w14:paraId="64C4F662">
      <w:pPr>
        <w:jc w:val="left"/>
        <w:outlineLvl w:val="0"/>
        <w:rPr>
          <w:rFonts w:hint="eastAsia" w:ascii="黑体" w:hAnsi="宋体" w:eastAsia="黑体" w:cs="黑体"/>
          <w:color w:val="auto"/>
          <w:sz w:val="24"/>
          <w:szCs w:val="24"/>
          <w:highlight w:val="none"/>
        </w:rPr>
      </w:pPr>
    </w:p>
    <w:p w14:paraId="345EE0E3">
      <w:pPr>
        <w:jc w:val="left"/>
        <w:outlineLvl w:val="0"/>
        <w:rPr>
          <w:rFonts w:hint="eastAsia" w:ascii="黑体" w:hAnsi="宋体" w:eastAsia="黑体" w:cs="黑体"/>
          <w:color w:val="auto"/>
          <w:sz w:val="24"/>
          <w:szCs w:val="24"/>
          <w:highlight w:val="none"/>
        </w:rPr>
      </w:pPr>
    </w:p>
    <w:p w14:paraId="6AE10AF5">
      <w:pPr>
        <w:jc w:val="left"/>
        <w:outlineLvl w:val="0"/>
        <w:rPr>
          <w:rFonts w:ascii="黑体" w:hAnsi="宋体" w:eastAsia="黑体"/>
          <w:color w:val="auto"/>
          <w:sz w:val="24"/>
          <w:szCs w:val="24"/>
          <w:highlight w:val="none"/>
        </w:rPr>
      </w:pPr>
      <w:r>
        <w:rPr>
          <w:rFonts w:hint="eastAsia" w:ascii="黑体" w:hAnsi="宋体" w:eastAsia="黑体" w:cs="黑体"/>
          <w:color w:val="auto"/>
          <w:sz w:val="24"/>
          <w:szCs w:val="24"/>
          <w:highlight w:val="none"/>
        </w:rPr>
        <w:t>（九）残疾人福利性单位声明函（格式）</w:t>
      </w:r>
    </w:p>
    <w:p w14:paraId="523CFA3D">
      <w:pPr>
        <w:rPr>
          <w:color w:val="auto"/>
          <w:highlight w:val="none"/>
        </w:rPr>
      </w:pPr>
    </w:p>
    <w:p w14:paraId="467B7A03">
      <w:pPr>
        <w:spacing w:line="360" w:lineRule="auto"/>
        <w:jc w:val="center"/>
        <w:outlineLvl w:val="0"/>
        <w:rPr>
          <w:rFonts w:ascii="黑体" w:eastAsia="黑体"/>
          <w:color w:val="auto"/>
          <w:sz w:val="28"/>
          <w:szCs w:val="28"/>
          <w:highlight w:val="none"/>
        </w:rPr>
      </w:pPr>
    </w:p>
    <w:p w14:paraId="1FB1CC7B">
      <w:pPr>
        <w:spacing w:line="360" w:lineRule="auto"/>
        <w:jc w:val="center"/>
        <w:outlineLvl w:val="0"/>
        <w:rPr>
          <w:rFonts w:ascii="黑体" w:eastAsia="黑体"/>
          <w:color w:val="auto"/>
          <w:sz w:val="28"/>
          <w:szCs w:val="28"/>
          <w:highlight w:val="none"/>
        </w:rPr>
      </w:pPr>
      <w:r>
        <w:rPr>
          <w:rFonts w:hint="eastAsia" w:ascii="黑体" w:eastAsia="黑体" w:cs="黑体"/>
          <w:color w:val="auto"/>
          <w:sz w:val="28"/>
          <w:szCs w:val="28"/>
          <w:highlight w:val="none"/>
        </w:rPr>
        <w:t>残疾人福利性单位声明函</w:t>
      </w:r>
    </w:p>
    <w:p w14:paraId="0C500978">
      <w:pPr>
        <w:spacing w:line="360" w:lineRule="auto"/>
        <w:jc w:val="center"/>
        <w:outlineLvl w:val="0"/>
        <w:rPr>
          <w:rFonts w:ascii="黑体" w:eastAsia="黑体"/>
          <w:color w:val="auto"/>
          <w:sz w:val="28"/>
          <w:szCs w:val="28"/>
          <w:highlight w:val="none"/>
        </w:rPr>
      </w:pPr>
    </w:p>
    <w:p w14:paraId="0DEDAA62">
      <w:pPr>
        <w:spacing w:line="440" w:lineRule="exact"/>
        <w:ind w:firstLine="480"/>
        <w:outlineLvl w:val="0"/>
        <w:rPr>
          <w:rFonts w:ascii="宋体"/>
          <w:color w:val="auto"/>
          <w:sz w:val="24"/>
          <w:szCs w:val="24"/>
          <w:highlight w:val="none"/>
        </w:rPr>
      </w:pPr>
      <w:r>
        <w:rPr>
          <w:rFonts w:hint="eastAsia" w:ascii="宋体" w:hAnsi="宋体" w:cs="宋体"/>
          <w:color w:val="auto"/>
          <w:sz w:val="24"/>
          <w:szCs w:val="24"/>
          <w:highlight w:val="none"/>
        </w:rPr>
        <w:t>本公司郑重承诺，根据《财政部司法部中国残疾人联合会关于促进残疾人就业的政府采购政策的通知》（财库〔2017〕141号）的规定，本单位为符合条件的残疾人福利性单位，且本单位为参加单位的项目采购活动提供本企业制造的货物，由本公司承担工程、提供服务，或者提供其他残疾人福利性单位制造的货物（不包括使用非残疾人福利性单位注册商标的货物）。</w:t>
      </w:r>
    </w:p>
    <w:p w14:paraId="5FA70820">
      <w:pPr>
        <w:spacing w:line="440" w:lineRule="exact"/>
        <w:outlineLvl w:val="0"/>
        <w:rPr>
          <w:rFonts w:ascii="宋体"/>
          <w:color w:val="auto"/>
          <w:sz w:val="24"/>
          <w:szCs w:val="24"/>
          <w:highlight w:val="none"/>
        </w:rPr>
      </w:pPr>
    </w:p>
    <w:p w14:paraId="0B68E63A">
      <w:pPr>
        <w:spacing w:line="440" w:lineRule="exact"/>
        <w:ind w:firstLine="480"/>
        <w:outlineLvl w:val="0"/>
        <w:rPr>
          <w:rFonts w:ascii="宋体"/>
          <w:color w:val="auto"/>
          <w:sz w:val="24"/>
          <w:szCs w:val="24"/>
          <w:highlight w:val="none"/>
        </w:rPr>
      </w:pPr>
      <w:r>
        <w:rPr>
          <w:rFonts w:hint="eastAsia" w:ascii="宋体" w:hAnsi="宋体" w:cs="宋体"/>
          <w:color w:val="auto"/>
          <w:sz w:val="24"/>
          <w:szCs w:val="24"/>
          <w:highlight w:val="none"/>
        </w:rPr>
        <w:t>本公司对上述声明的真实性负责。如有虚假，将依法承担相应责任。</w:t>
      </w:r>
    </w:p>
    <w:p w14:paraId="718104AE">
      <w:pPr>
        <w:spacing w:line="440" w:lineRule="exact"/>
        <w:outlineLvl w:val="0"/>
        <w:rPr>
          <w:rFonts w:ascii="宋体"/>
          <w:color w:val="auto"/>
          <w:sz w:val="24"/>
          <w:szCs w:val="24"/>
          <w:highlight w:val="none"/>
        </w:rPr>
      </w:pPr>
    </w:p>
    <w:p w14:paraId="73D87908">
      <w:pPr>
        <w:spacing w:line="440" w:lineRule="exact"/>
        <w:outlineLvl w:val="0"/>
        <w:rPr>
          <w:rFonts w:ascii="宋体"/>
          <w:color w:val="auto"/>
          <w:sz w:val="24"/>
          <w:szCs w:val="24"/>
          <w:highlight w:val="none"/>
        </w:rPr>
      </w:pPr>
      <w:r>
        <w:rPr>
          <w:rFonts w:ascii="宋体"/>
          <w:color w:val="auto"/>
          <w:sz w:val="24"/>
          <w:szCs w:val="24"/>
          <w:highlight w:val="none"/>
        </w:rPr>
        <w:tab/>
      </w:r>
    </w:p>
    <w:p w14:paraId="24E53B18">
      <w:pPr>
        <w:spacing w:line="440" w:lineRule="exact"/>
        <w:outlineLvl w:val="0"/>
        <w:rPr>
          <w:rFonts w:ascii="宋体"/>
          <w:color w:val="auto"/>
          <w:sz w:val="24"/>
          <w:szCs w:val="24"/>
          <w:highlight w:val="none"/>
        </w:rPr>
      </w:pPr>
    </w:p>
    <w:p w14:paraId="29C61021">
      <w:pPr>
        <w:spacing w:line="440" w:lineRule="exact"/>
        <w:jc w:val="right"/>
        <w:outlineLvl w:val="0"/>
        <w:rPr>
          <w:rFonts w:ascii="宋体"/>
          <w:color w:val="auto"/>
          <w:sz w:val="24"/>
          <w:szCs w:val="24"/>
          <w:highlight w:val="none"/>
        </w:rPr>
      </w:pPr>
      <w:r>
        <w:rPr>
          <w:rFonts w:hint="eastAsia" w:ascii="宋体" w:hAnsi="宋体" w:cs="宋体"/>
          <w:color w:val="auto"/>
          <w:sz w:val="24"/>
          <w:szCs w:val="24"/>
          <w:highlight w:val="none"/>
        </w:rPr>
        <w:t>企业名称（盖章）：</w:t>
      </w:r>
    </w:p>
    <w:p w14:paraId="51DDBA1F">
      <w:pPr>
        <w:spacing w:line="440" w:lineRule="exact"/>
        <w:jc w:val="right"/>
        <w:outlineLvl w:val="0"/>
        <w:rPr>
          <w:rFonts w:ascii="宋体"/>
          <w:color w:val="auto"/>
          <w:sz w:val="24"/>
          <w:szCs w:val="24"/>
          <w:highlight w:val="none"/>
        </w:rPr>
      </w:pPr>
    </w:p>
    <w:p w14:paraId="12106977">
      <w:pPr>
        <w:spacing w:line="440" w:lineRule="exact"/>
        <w:jc w:val="right"/>
        <w:outlineLvl w:val="0"/>
        <w:rPr>
          <w:rFonts w:ascii="宋体"/>
          <w:color w:val="auto"/>
          <w:sz w:val="24"/>
          <w:szCs w:val="24"/>
          <w:highlight w:val="none"/>
        </w:rPr>
      </w:pPr>
      <w:r>
        <w:rPr>
          <w:rFonts w:hint="eastAsia" w:ascii="宋体" w:hAnsi="宋体" w:cs="宋体"/>
          <w:color w:val="auto"/>
          <w:sz w:val="24"/>
          <w:szCs w:val="24"/>
          <w:highlight w:val="none"/>
        </w:rPr>
        <w:t>日　　　　　　期：</w:t>
      </w:r>
    </w:p>
    <w:p w14:paraId="636F5159">
      <w:pPr>
        <w:jc w:val="center"/>
        <w:rPr>
          <w:rFonts w:ascii="宋体"/>
          <w:b/>
          <w:bCs/>
          <w:color w:val="auto"/>
          <w:sz w:val="32"/>
          <w:szCs w:val="32"/>
          <w:highlight w:val="none"/>
        </w:rPr>
      </w:pPr>
    </w:p>
    <w:p w14:paraId="32DA2DD8">
      <w:pPr>
        <w:jc w:val="center"/>
        <w:rPr>
          <w:rFonts w:ascii="宋体"/>
          <w:b/>
          <w:bCs/>
          <w:color w:val="auto"/>
          <w:sz w:val="32"/>
          <w:szCs w:val="32"/>
          <w:highlight w:val="none"/>
        </w:rPr>
      </w:pPr>
    </w:p>
    <w:p w14:paraId="6569C847">
      <w:pPr>
        <w:jc w:val="center"/>
        <w:rPr>
          <w:rFonts w:ascii="宋体"/>
          <w:b/>
          <w:bCs/>
          <w:color w:val="auto"/>
          <w:sz w:val="32"/>
          <w:szCs w:val="32"/>
          <w:highlight w:val="none"/>
        </w:rPr>
      </w:pPr>
    </w:p>
    <w:p w14:paraId="4540EA4F">
      <w:pPr>
        <w:jc w:val="center"/>
        <w:rPr>
          <w:rFonts w:ascii="宋体"/>
          <w:b/>
          <w:bCs/>
          <w:color w:val="auto"/>
          <w:sz w:val="32"/>
          <w:szCs w:val="32"/>
          <w:highlight w:val="none"/>
        </w:rPr>
      </w:pPr>
    </w:p>
    <w:p w14:paraId="40BFDEBB">
      <w:pPr>
        <w:jc w:val="center"/>
        <w:rPr>
          <w:rFonts w:ascii="宋体"/>
          <w:b/>
          <w:bCs/>
          <w:color w:val="auto"/>
          <w:sz w:val="32"/>
          <w:szCs w:val="32"/>
          <w:highlight w:val="none"/>
        </w:rPr>
      </w:pPr>
    </w:p>
    <w:p w14:paraId="4F27D3E4">
      <w:pPr>
        <w:jc w:val="center"/>
        <w:rPr>
          <w:rFonts w:ascii="宋体"/>
          <w:b/>
          <w:bCs/>
          <w:color w:val="auto"/>
          <w:sz w:val="32"/>
          <w:szCs w:val="32"/>
          <w:highlight w:val="none"/>
        </w:rPr>
      </w:pPr>
    </w:p>
    <w:p w14:paraId="680511B9">
      <w:pPr>
        <w:jc w:val="center"/>
        <w:rPr>
          <w:rFonts w:ascii="宋体"/>
          <w:b/>
          <w:bCs/>
          <w:color w:val="auto"/>
          <w:sz w:val="32"/>
          <w:szCs w:val="32"/>
          <w:highlight w:val="none"/>
        </w:rPr>
      </w:pPr>
    </w:p>
    <w:p w14:paraId="4B7738EE">
      <w:pPr>
        <w:jc w:val="center"/>
        <w:rPr>
          <w:rFonts w:ascii="宋体"/>
          <w:b/>
          <w:bCs/>
          <w:color w:val="auto"/>
          <w:sz w:val="32"/>
          <w:szCs w:val="32"/>
          <w:highlight w:val="none"/>
        </w:rPr>
      </w:pPr>
    </w:p>
    <w:p w14:paraId="0F66FEA6">
      <w:pPr>
        <w:pStyle w:val="6"/>
        <w:numPr>
          <w:ilvl w:val="4"/>
          <w:numId w:val="0"/>
        </w:numPr>
        <w:rPr>
          <w:rFonts w:cs="Times New Roman"/>
          <w:color w:val="auto"/>
          <w:highlight w:val="none"/>
        </w:rPr>
      </w:pPr>
    </w:p>
    <w:p w14:paraId="7FBCBA97">
      <w:pPr>
        <w:jc w:val="left"/>
        <w:outlineLvl w:val="0"/>
        <w:rPr>
          <w:rFonts w:ascii="黑体" w:hAnsi="宋体" w:eastAsia="黑体"/>
          <w:color w:val="auto"/>
          <w:sz w:val="24"/>
          <w:szCs w:val="24"/>
          <w:highlight w:val="none"/>
        </w:rPr>
      </w:pPr>
    </w:p>
    <w:p w14:paraId="4D4CD61E">
      <w:pPr>
        <w:rPr>
          <w:rFonts w:ascii="宋体" w:hAnsi="宋体" w:cs="宋体"/>
          <w:b/>
          <w:bCs/>
          <w:color w:val="auto"/>
          <w:sz w:val="30"/>
          <w:szCs w:val="30"/>
          <w:highlight w:val="none"/>
        </w:rPr>
      </w:pPr>
      <w:r>
        <w:rPr>
          <w:rFonts w:hint="eastAsia" w:ascii="宋体" w:hAnsi="宋体" w:cs="宋体"/>
          <w:b/>
          <w:bCs/>
          <w:color w:val="auto"/>
          <w:sz w:val="30"/>
          <w:szCs w:val="30"/>
          <w:highlight w:val="none"/>
        </w:rPr>
        <w:br w:type="page" w:clear="all"/>
      </w:r>
    </w:p>
    <w:p w14:paraId="4CB42EAD">
      <w:pPr>
        <w:jc w:val="center"/>
        <w:outlineLvl w:val="0"/>
        <w:rPr>
          <w:rFonts w:ascii="宋体" w:hAnsi="宋体" w:cs="宋体"/>
          <w:b/>
          <w:bCs/>
          <w:color w:val="auto"/>
          <w:sz w:val="30"/>
          <w:szCs w:val="30"/>
          <w:highlight w:val="none"/>
        </w:rPr>
      </w:pPr>
      <w:r>
        <w:rPr>
          <w:rFonts w:hint="eastAsia" w:ascii="宋体" w:hAnsi="宋体" w:cs="宋体"/>
          <w:b/>
          <w:bCs/>
          <w:color w:val="auto"/>
          <w:sz w:val="30"/>
          <w:szCs w:val="30"/>
          <w:highlight w:val="none"/>
        </w:rPr>
        <w:t>（</w:t>
      </w:r>
      <w:r>
        <w:rPr>
          <w:rFonts w:hint="eastAsia" w:hAnsi="宋体" w:cs="宋体"/>
          <w:b/>
          <w:bCs/>
          <w:color w:val="auto"/>
          <w:sz w:val="30"/>
          <w:szCs w:val="30"/>
          <w:highlight w:val="none"/>
        </w:rPr>
        <w:t>十</w:t>
      </w:r>
      <w:r>
        <w:rPr>
          <w:rFonts w:hint="eastAsia" w:ascii="宋体" w:hAnsi="宋体" w:cs="宋体"/>
          <w:b/>
          <w:bCs/>
          <w:color w:val="auto"/>
          <w:sz w:val="30"/>
          <w:szCs w:val="30"/>
          <w:highlight w:val="none"/>
        </w:rPr>
        <w:t>）报价部分格式</w:t>
      </w:r>
    </w:p>
    <w:p w14:paraId="5651CF7C">
      <w:pPr>
        <w:pStyle w:val="5"/>
        <w:jc w:val="center"/>
        <w:rPr>
          <w:rFonts w:ascii="宋体" w:hAnsi="宋体" w:eastAsia="宋体" w:cs="宋体"/>
          <w:color w:val="auto"/>
          <w:highlight w:val="none"/>
        </w:rPr>
      </w:pPr>
      <w:r>
        <w:rPr>
          <w:rFonts w:hint="eastAsia" w:ascii="宋体" w:hAnsi="宋体" w:eastAsia="宋体" w:cs="宋体"/>
          <w:color w:val="auto"/>
          <w:highlight w:val="none"/>
        </w:rPr>
        <w:t>目    录</w:t>
      </w:r>
    </w:p>
    <w:p w14:paraId="0EF8B4DE">
      <w:pPr>
        <w:spacing w:line="360" w:lineRule="auto"/>
        <w:rPr>
          <w:rFonts w:ascii="宋体" w:hAnsi="宋体" w:cs="宋体"/>
          <w:color w:val="auto"/>
          <w:sz w:val="24"/>
          <w:highlight w:val="none"/>
        </w:rPr>
      </w:pPr>
      <w:r>
        <w:rPr>
          <w:rFonts w:hint="eastAsia" w:ascii="宋体" w:hAnsi="宋体" w:cs="宋体"/>
          <w:color w:val="auto"/>
          <w:sz w:val="24"/>
          <w:highlight w:val="none"/>
        </w:rPr>
        <w:t>（1）投标总价                                 表1</w:t>
      </w:r>
    </w:p>
    <w:p w14:paraId="45C3D732">
      <w:pPr>
        <w:spacing w:line="360" w:lineRule="auto"/>
        <w:rPr>
          <w:rFonts w:ascii="宋体" w:hAnsi="宋体" w:cs="宋体"/>
          <w:color w:val="auto"/>
          <w:sz w:val="24"/>
          <w:highlight w:val="none"/>
        </w:rPr>
      </w:pPr>
      <w:r>
        <w:rPr>
          <w:rFonts w:hint="eastAsia" w:ascii="宋体" w:hAnsi="宋体" w:cs="宋体"/>
          <w:color w:val="auto"/>
          <w:sz w:val="24"/>
          <w:highlight w:val="none"/>
        </w:rPr>
        <w:t>（2）建设项目投标报价汇总表                   表2</w:t>
      </w:r>
    </w:p>
    <w:p w14:paraId="44FA7437">
      <w:pPr>
        <w:spacing w:line="360" w:lineRule="auto"/>
        <w:rPr>
          <w:rFonts w:ascii="宋体" w:hAnsi="宋体" w:cs="宋体"/>
          <w:color w:val="auto"/>
          <w:sz w:val="24"/>
          <w:highlight w:val="none"/>
        </w:rPr>
      </w:pPr>
      <w:r>
        <w:rPr>
          <w:rFonts w:hint="eastAsia" w:ascii="宋体" w:hAnsi="宋体" w:cs="宋体"/>
          <w:color w:val="auto"/>
          <w:sz w:val="24"/>
          <w:highlight w:val="none"/>
        </w:rPr>
        <w:t>（3）单项工程投标报价汇总表                   表3</w:t>
      </w:r>
    </w:p>
    <w:p w14:paraId="566A84F5">
      <w:pPr>
        <w:spacing w:line="360" w:lineRule="auto"/>
        <w:rPr>
          <w:rFonts w:ascii="宋体" w:hAnsi="宋体" w:cs="宋体"/>
          <w:color w:val="auto"/>
          <w:sz w:val="24"/>
          <w:highlight w:val="none"/>
        </w:rPr>
      </w:pPr>
      <w:r>
        <w:rPr>
          <w:rFonts w:hint="eastAsia" w:ascii="宋体" w:hAnsi="宋体" w:cs="宋体"/>
          <w:color w:val="auto"/>
          <w:sz w:val="24"/>
          <w:highlight w:val="none"/>
        </w:rPr>
        <w:t>（4）单位工程投标报价汇总表                   表4</w:t>
      </w:r>
    </w:p>
    <w:p w14:paraId="22B8AB32">
      <w:pPr>
        <w:spacing w:line="360" w:lineRule="auto"/>
        <w:rPr>
          <w:rFonts w:ascii="宋体" w:hAnsi="宋体" w:cs="宋体"/>
          <w:color w:val="auto"/>
          <w:sz w:val="24"/>
          <w:highlight w:val="none"/>
        </w:rPr>
      </w:pPr>
      <w:r>
        <w:rPr>
          <w:rFonts w:hint="eastAsia" w:ascii="宋体" w:hAnsi="宋体" w:cs="宋体"/>
          <w:color w:val="auto"/>
          <w:sz w:val="24"/>
          <w:highlight w:val="none"/>
        </w:rPr>
        <w:t>（5）分部分项工程和单价措施项目清单与计价表   表5</w:t>
      </w:r>
    </w:p>
    <w:p w14:paraId="69C430C3">
      <w:pPr>
        <w:spacing w:line="360" w:lineRule="auto"/>
        <w:rPr>
          <w:rFonts w:ascii="宋体" w:hAnsi="宋体" w:cs="宋体"/>
          <w:color w:val="auto"/>
          <w:sz w:val="24"/>
          <w:highlight w:val="none"/>
        </w:rPr>
      </w:pPr>
      <w:r>
        <w:rPr>
          <w:rFonts w:hint="eastAsia" w:ascii="宋体" w:hAnsi="宋体" w:cs="宋体"/>
          <w:color w:val="auto"/>
          <w:sz w:val="24"/>
          <w:highlight w:val="none"/>
        </w:rPr>
        <w:t>（6）综合单价分析表                           表6</w:t>
      </w:r>
    </w:p>
    <w:p w14:paraId="0BA67ABF">
      <w:pPr>
        <w:spacing w:line="360" w:lineRule="auto"/>
        <w:rPr>
          <w:rFonts w:ascii="宋体" w:hAnsi="宋体" w:cs="宋体"/>
          <w:color w:val="auto"/>
          <w:sz w:val="24"/>
          <w:highlight w:val="none"/>
        </w:rPr>
      </w:pPr>
      <w:r>
        <w:rPr>
          <w:rFonts w:hint="eastAsia" w:ascii="宋体" w:hAnsi="宋体" w:cs="宋体"/>
          <w:color w:val="auto"/>
          <w:sz w:val="24"/>
          <w:highlight w:val="none"/>
        </w:rPr>
        <w:t>（7）总价措施项目清单与计价表                 表7</w:t>
      </w:r>
    </w:p>
    <w:p w14:paraId="3E287D79">
      <w:pPr>
        <w:spacing w:line="360" w:lineRule="auto"/>
        <w:rPr>
          <w:rFonts w:ascii="宋体" w:hAnsi="宋体" w:cs="宋体"/>
          <w:color w:val="auto"/>
          <w:sz w:val="24"/>
          <w:highlight w:val="none"/>
        </w:rPr>
      </w:pPr>
      <w:r>
        <w:rPr>
          <w:rFonts w:hint="eastAsia" w:ascii="宋体" w:hAnsi="宋体" w:cs="宋体"/>
          <w:color w:val="auto"/>
          <w:sz w:val="24"/>
          <w:highlight w:val="none"/>
        </w:rPr>
        <w:t>（8）其他项目清单与计价汇总表                 表8</w:t>
      </w:r>
    </w:p>
    <w:p w14:paraId="1F962980">
      <w:pPr>
        <w:spacing w:line="360" w:lineRule="auto"/>
        <w:rPr>
          <w:rFonts w:ascii="宋体" w:hAnsi="宋体" w:cs="宋体"/>
          <w:color w:val="auto"/>
          <w:sz w:val="24"/>
          <w:highlight w:val="none"/>
        </w:rPr>
      </w:pPr>
      <w:r>
        <w:rPr>
          <w:rFonts w:hint="eastAsia" w:ascii="宋体" w:hAnsi="宋体" w:cs="宋体"/>
          <w:color w:val="auto"/>
          <w:sz w:val="24"/>
          <w:highlight w:val="none"/>
        </w:rPr>
        <w:t>（9）暂列金额明细表                           表9</w:t>
      </w:r>
    </w:p>
    <w:p w14:paraId="57EE4F12">
      <w:pPr>
        <w:spacing w:line="360" w:lineRule="auto"/>
        <w:rPr>
          <w:rFonts w:ascii="宋体" w:hAnsi="宋体" w:cs="宋体"/>
          <w:color w:val="auto"/>
          <w:sz w:val="24"/>
          <w:highlight w:val="none"/>
        </w:rPr>
      </w:pPr>
      <w:r>
        <w:rPr>
          <w:rFonts w:hint="eastAsia" w:ascii="宋体" w:hAnsi="宋体" w:cs="宋体"/>
          <w:color w:val="auto"/>
          <w:sz w:val="24"/>
          <w:highlight w:val="none"/>
        </w:rPr>
        <w:t>（10）材料（工程设备）暂估单价及调整表        表10</w:t>
      </w:r>
    </w:p>
    <w:p w14:paraId="6E7E46E9">
      <w:pPr>
        <w:spacing w:line="360" w:lineRule="auto"/>
        <w:rPr>
          <w:rFonts w:ascii="宋体" w:hAnsi="宋体" w:cs="宋体"/>
          <w:color w:val="auto"/>
          <w:sz w:val="24"/>
          <w:highlight w:val="none"/>
        </w:rPr>
      </w:pPr>
      <w:r>
        <w:rPr>
          <w:rFonts w:hint="eastAsia" w:ascii="宋体" w:hAnsi="宋体" w:cs="宋体"/>
          <w:color w:val="auto"/>
          <w:sz w:val="24"/>
          <w:highlight w:val="none"/>
        </w:rPr>
        <w:t>（11）专业工程暂估价及结算价表                表11</w:t>
      </w:r>
    </w:p>
    <w:p w14:paraId="41E25736">
      <w:pPr>
        <w:spacing w:line="360" w:lineRule="auto"/>
        <w:rPr>
          <w:rFonts w:ascii="宋体" w:hAnsi="宋体" w:cs="宋体"/>
          <w:color w:val="auto"/>
          <w:sz w:val="24"/>
          <w:highlight w:val="none"/>
        </w:rPr>
      </w:pPr>
      <w:r>
        <w:rPr>
          <w:rFonts w:hint="eastAsia" w:ascii="宋体" w:hAnsi="宋体" w:cs="宋体"/>
          <w:color w:val="auto"/>
          <w:sz w:val="24"/>
          <w:highlight w:val="none"/>
        </w:rPr>
        <w:t>（12）计日工表                                表12</w:t>
      </w:r>
    </w:p>
    <w:p w14:paraId="4008EB8A">
      <w:pPr>
        <w:spacing w:line="360" w:lineRule="auto"/>
        <w:rPr>
          <w:rFonts w:ascii="宋体" w:hAnsi="宋体" w:cs="宋体"/>
          <w:color w:val="auto"/>
          <w:sz w:val="24"/>
          <w:highlight w:val="none"/>
        </w:rPr>
      </w:pPr>
      <w:r>
        <w:rPr>
          <w:rFonts w:hint="eastAsia" w:ascii="宋体" w:hAnsi="宋体" w:cs="宋体"/>
          <w:color w:val="auto"/>
          <w:sz w:val="24"/>
          <w:highlight w:val="none"/>
        </w:rPr>
        <w:t>（13）总承包服务费计价表                      表13</w:t>
      </w:r>
    </w:p>
    <w:p w14:paraId="4017E9B7">
      <w:pPr>
        <w:spacing w:line="360" w:lineRule="auto"/>
        <w:rPr>
          <w:rFonts w:ascii="宋体" w:hAnsi="宋体" w:cs="宋体"/>
          <w:color w:val="auto"/>
          <w:sz w:val="24"/>
          <w:highlight w:val="none"/>
        </w:rPr>
      </w:pPr>
      <w:r>
        <w:rPr>
          <w:rFonts w:hint="eastAsia" w:ascii="宋体" w:hAnsi="宋体" w:cs="宋体"/>
          <w:color w:val="auto"/>
          <w:sz w:val="24"/>
          <w:highlight w:val="none"/>
        </w:rPr>
        <w:t>（14）规费、税金项目计价表                    表14</w:t>
      </w:r>
    </w:p>
    <w:p w14:paraId="43CA64C4">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（15）总价项目进度款支付分解表                表15      </w:t>
      </w:r>
    </w:p>
    <w:p w14:paraId="63604CDF">
      <w:pPr>
        <w:spacing w:line="360" w:lineRule="auto"/>
        <w:rPr>
          <w:rFonts w:ascii="宋体" w:hAnsi="宋体" w:cs="宋体"/>
          <w:color w:val="auto"/>
          <w:sz w:val="24"/>
          <w:highlight w:val="none"/>
        </w:rPr>
      </w:pPr>
      <w:r>
        <w:rPr>
          <w:rFonts w:hint="eastAsia" w:ascii="宋体" w:hAnsi="宋体" w:cs="宋体"/>
          <w:color w:val="auto"/>
          <w:sz w:val="24"/>
          <w:highlight w:val="none"/>
        </w:rPr>
        <w:t>（16）发包人提供材料和工程设备一览表          表16</w:t>
      </w:r>
    </w:p>
    <w:p w14:paraId="5865C38F">
      <w:pPr>
        <w:spacing w:line="360" w:lineRule="auto"/>
        <w:jc w:val="left"/>
        <w:rPr>
          <w:rFonts w:ascii="宋体" w:hAnsi="宋体" w:cs="宋体"/>
          <w:color w:val="auto"/>
          <w:sz w:val="24"/>
          <w:highlight w:val="none"/>
        </w:rPr>
      </w:pPr>
      <w:r>
        <w:rPr>
          <w:rFonts w:hint="eastAsia" w:ascii="宋体" w:hAnsi="宋体" w:cs="宋体"/>
          <w:color w:val="auto"/>
          <w:sz w:val="24"/>
          <w:highlight w:val="none"/>
        </w:rPr>
        <w:t>（17）承包人提供主要材料和工程设备一览表（适用造价信息差额调整法）   表17</w:t>
      </w:r>
    </w:p>
    <w:p w14:paraId="399E0792">
      <w:pPr>
        <w:spacing w:line="360" w:lineRule="auto"/>
        <w:jc w:val="left"/>
        <w:rPr>
          <w:rFonts w:ascii="宋体" w:hAnsi="宋体" w:cs="宋体"/>
          <w:color w:val="auto"/>
          <w:sz w:val="24"/>
          <w:highlight w:val="none"/>
        </w:rPr>
      </w:pPr>
      <w:r>
        <w:rPr>
          <w:rFonts w:hint="eastAsia" w:ascii="宋体" w:hAnsi="宋体" w:cs="宋体"/>
          <w:color w:val="auto"/>
          <w:sz w:val="24"/>
          <w:highlight w:val="none"/>
        </w:rPr>
        <w:t>（18）承包人提供主要材料和工程设备一览表（适用于价格指数差额调整法） 表18</w:t>
      </w:r>
    </w:p>
    <w:p w14:paraId="02A2177B">
      <w:pPr>
        <w:jc w:val="center"/>
        <w:rPr>
          <w:rFonts w:ascii="宋体" w:hAnsi="宋体" w:cs="宋体"/>
          <w:b/>
          <w:color w:val="auto"/>
          <w:sz w:val="32"/>
          <w:szCs w:val="32"/>
          <w:highlight w:val="none"/>
        </w:rPr>
      </w:pPr>
      <w:r>
        <w:rPr>
          <w:rFonts w:hint="eastAsia" w:ascii="宋体" w:hAnsi="宋体" w:cs="宋体"/>
          <w:b/>
          <w:bCs/>
          <w:color w:val="auto"/>
          <w:sz w:val="24"/>
          <w:highlight w:val="none"/>
        </w:rPr>
        <w:br w:type="page" w:clear="all"/>
      </w:r>
      <w:r>
        <w:rPr>
          <w:rFonts w:hint="eastAsia" w:ascii="宋体" w:hAnsi="宋体" w:cs="宋体"/>
          <w:b/>
          <w:color w:val="auto"/>
          <w:sz w:val="32"/>
          <w:szCs w:val="32"/>
          <w:highlight w:val="none"/>
        </w:rPr>
        <w:t>一、投 标 总 价</w:t>
      </w:r>
    </w:p>
    <w:p w14:paraId="5B79CF1B">
      <w:pPr>
        <w:spacing w:line="300" w:lineRule="auto"/>
        <w:jc w:val="right"/>
        <w:rPr>
          <w:rFonts w:ascii="宋体" w:hAnsi="宋体" w:cs="宋体"/>
          <w:color w:val="auto"/>
          <w:sz w:val="28"/>
          <w:szCs w:val="28"/>
          <w:highlight w:val="none"/>
        </w:rPr>
      </w:pPr>
      <w:r>
        <w:rPr>
          <w:rFonts w:hint="eastAsia" w:ascii="宋体" w:hAnsi="宋体" w:cs="宋体"/>
          <w:color w:val="auto"/>
          <w:sz w:val="28"/>
          <w:szCs w:val="28"/>
          <w:highlight w:val="none"/>
        </w:rPr>
        <w:t>表1</w:t>
      </w:r>
    </w:p>
    <w:p w14:paraId="27EDA912">
      <w:pPr>
        <w:spacing w:line="300" w:lineRule="exact"/>
        <w:rPr>
          <w:rFonts w:ascii="宋体" w:hAnsi="宋体" w:cs="宋体"/>
          <w:color w:val="auto"/>
          <w:sz w:val="28"/>
          <w:highlight w:val="none"/>
        </w:rPr>
      </w:pPr>
    </w:p>
    <w:p w14:paraId="2937DB25">
      <w:pPr>
        <w:spacing w:line="300" w:lineRule="exact"/>
        <w:rPr>
          <w:rFonts w:ascii="宋体" w:hAnsi="宋体" w:cs="宋体"/>
          <w:color w:val="auto"/>
          <w:sz w:val="28"/>
          <w:highlight w:val="none"/>
        </w:rPr>
      </w:pPr>
    </w:p>
    <w:p w14:paraId="0D4BFC3A">
      <w:pPr>
        <w:spacing w:line="300" w:lineRule="exact"/>
        <w:rPr>
          <w:rFonts w:ascii="宋体" w:hAnsi="宋体" w:cs="宋体"/>
          <w:color w:val="auto"/>
          <w:sz w:val="28"/>
          <w:highlight w:val="none"/>
        </w:rPr>
      </w:pPr>
    </w:p>
    <w:p w14:paraId="1D97A210">
      <w:pPr>
        <w:spacing w:line="300" w:lineRule="exact"/>
        <w:ind w:firstLine="280"/>
        <w:rPr>
          <w:rFonts w:ascii="宋体" w:hAnsi="宋体" w:cs="宋体"/>
          <w:color w:val="auto"/>
          <w:sz w:val="28"/>
          <w:highlight w:val="none"/>
          <w:u w:val="single"/>
        </w:rPr>
      </w:pPr>
      <w:r>
        <w:rPr>
          <w:rFonts w:hint="eastAsia" w:ascii="宋体" w:hAnsi="宋体" w:cs="宋体"/>
          <w:color w:val="auto"/>
          <w:sz w:val="28"/>
          <w:highlight w:val="none"/>
        </w:rPr>
        <w:t>招 标 人：</w:t>
      </w:r>
    </w:p>
    <w:p w14:paraId="760499C7">
      <w:pPr>
        <w:spacing w:line="300" w:lineRule="exact"/>
        <w:rPr>
          <w:rFonts w:ascii="宋体" w:hAnsi="宋体" w:cs="宋体"/>
          <w:color w:val="auto"/>
          <w:sz w:val="28"/>
          <w:highlight w:val="none"/>
        </w:rPr>
      </w:pPr>
    </w:p>
    <w:p w14:paraId="73003219">
      <w:pPr>
        <w:spacing w:line="300" w:lineRule="exact"/>
        <w:rPr>
          <w:rFonts w:ascii="宋体" w:hAnsi="宋体" w:cs="宋体"/>
          <w:color w:val="auto"/>
          <w:sz w:val="28"/>
          <w:highlight w:val="none"/>
          <w:u w:val="single"/>
        </w:rPr>
      </w:pPr>
      <w:r>
        <w:rPr>
          <w:rFonts w:hint="eastAsia" w:ascii="宋体" w:hAnsi="宋体" w:cs="宋体"/>
          <w:color w:val="auto"/>
          <w:sz w:val="28"/>
          <w:highlight w:val="none"/>
        </w:rPr>
        <w:t xml:space="preserve">  工程名称：</w:t>
      </w:r>
    </w:p>
    <w:p w14:paraId="78723338">
      <w:pPr>
        <w:spacing w:line="300" w:lineRule="exact"/>
        <w:rPr>
          <w:rFonts w:ascii="宋体" w:hAnsi="宋体" w:cs="宋体"/>
          <w:color w:val="auto"/>
          <w:sz w:val="28"/>
          <w:highlight w:val="none"/>
        </w:rPr>
      </w:pPr>
    </w:p>
    <w:p w14:paraId="372F85A3">
      <w:pPr>
        <w:spacing w:line="300" w:lineRule="exact"/>
        <w:ind w:firstLine="280"/>
        <w:rPr>
          <w:rFonts w:ascii="宋体" w:hAnsi="宋体" w:cs="宋体"/>
          <w:color w:val="auto"/>
          <w:sz w:val="28"/>
          <w:highlight w:val="none"/>
          <w:u w:val="single"/>
        </w:rPr>
      </w:pPr>
      <w:r>
        <w:rPr>
          <w:rFonts w:hint="eastAsia" w:ascii="宋体" w:hAnsi="宋体" w:cs="宋体"/>
          <w:color w:val="auto"/>
          <w:sz w:val="28"/>
          <w:highlight w:val="none"/>
        </w:rPr>
        <w:t>投标总价（小写）：</w:t>
      </w:r>
    </w:p>
    <w:p w14:paraId="238B0BA5">
      <w:pPr>
        <w:spacing w:line="300" w:lineRule="exact"/>
        <w:rPr>
          <w:rFonts w:ascii="宋体" w:hAnsi="宋体" w:cs="宋体"/>
          <w:color w:val="auto"/>
          <w:sz w:val="28"/>
          <w:highlight w:val="none"/>
        </w:rPr>
      </w:pPr>
    </w:p>
    <w:p w14:paraId="1FC5EF49">
      <w:pPr>
        <w:spacing w:line="300" w:lineRule="exact"/>
        <w:ind w:firstLine="1400"/>
        <w:rPr>
          <w:rFonts w:ascii="宋体" w:hAnsi="宋体" w:cs="宋体"/>
          <w:color w:val="auto"/>
          <w:sz w:val="28"/>
          <w:highlight w:val="none"/>
        </w:rPr>
      </w:pPr>
      <w:r>
        <w:rPr>
          <w:rFonts w:hint="eastAsia" w:ascii="宋体" w:hAnsi="宋体" w:cs="宋体"/>
          <w:color w:val="auto"/>
          <w:sz w:val="28"/>
          <w:highlight w:val="none"/>
        </w:rPr>
        <w:t>（大写）：</w:t>
      </w:r>
    </w:p>
    <w:p w14:paraId="0DA8FA02">
      <w:pPr>
        <w:spacing w:line="300" w:lineRule="exact"/>
        <w:rPr>
          <w:rFonts w:ascii="宋体" w:hAnsi="宋体" w:cs="宋体"/>
          <w:color w:val="auto"/>
          <w:sz w:val="28"/>
          <w:highlight w:val="none"/>
        </w:rPr>
      </w:pPr>
    </w:p>
    <w:p w14:paraId="44D6E6AD">
      <w:pPr>
        <w:spacing w:line="300" w:lineRule="exact"/>
        <w:rPr>
          <w:rFonts w:ascii="宋体" w:hAnsi="宋体" w:cs="宋体"/>
          <w:color w:val="auto"/>
          <w:sz w:val="28"/>
          <w:highlight w:val="none"/>
        </w:rPr>
      </w:pPr>
    </w:p>
    <w:p w14:paraId="7FDBFDBA">
      <w:pPr>
        <w:spacing w:line="300" w:lineRule="exact"/>
        <w:rPr>
          <w:rFonts w:ascii="宋体" w:hAnsi="宋体" w:cs="宋体"/>
          <w:color w:val="auto"/>
          <w:sz w:val="28"/>
          <w:highlight w:val="none"/>
        </w:rPr>
      </w:pPr>
    </w:p>
    <w:p w14:paraId="07EC488A">
      <w:pPr>
        <w:spacing w:line="300" w:lineRule="exact"/>
        <w:ind w:firstLine="280"/>
        <w:rPr>
          <w:rFonts w:ascii="宋体" w:hAnsi="宋体" w:cs="宋体"/>
          <w:color w:val="auto"/>
          <w:sz w:val="28"/>
          <w:highlight w:val="none"/>
          <w:u w:val="single"/>
        </w:rPr>
      </w:pPr>
      <w:r>
        <w:rPr>
          <w:rFonts w:hint="eastAsia" w:ascii="宋体" w:hAnsi="宋体" w:cs="宋体"/>
          <w:color w:val="auto"/>
          <w:sz w:val="28"/>
          <w:highlight w:val="none"/>
        </w:rPr>
        <w:t>投 标 人：</w:t>
      </w:r>
    </w:p>
    <w:p w14:paraId="0AAFBBFD">
      <w:pPr>
        <w:spacing w:line="300" w:lineRule="exact"/>
        <w:ind w:firstLine="7200"/>
        <w:rPr>
          <w:rFonts w:ascii="宋体" w:hAnsi="宋体" w:cs="宋体"/>
          <w:color w:val="auto"/>
          <w:sz w:val="18"/>
          <w:szCs w:val="18"/>
          <w:highlight w:val="none"/>
        </w:rPr>
      </w:pPr>
      <w:r>
        <w:rPr>
          <w:rFonts w:hint="eastAsia" w:ascii="宋体" w:hAnsi="宋体" w:cs="宋体"/>
          <w:color w:val="auto"/>
          <w:sz w:val="18"/>
          <w:szCs w:val="18"/>
          <w:highlight w:val="none"/>
        </w:rPr>
        <w:t xml:space="preserve">（单位盖章）  </w:t>
      </w:r>
    </w:p>
    <w:p w14:paraId="45710DB4">
      <w:pPr>
        <w:spacing w:line="300" w:lineRule="exact"/>
        <w:rPr>
          <w:rFonts w:ascii="宋体" w:hAnsi="宋体" w:cs="宋体"/>
          <w:color w:val="auto"/>
          <w:sz w:val="18"/>
          <w:szCs w:val="18"/>
          <w:highlight w:val="none"/>
        </w:rPr>
      </w:pPr>
    </w:p>
    <w:p w14:paraId="7ED305A8">
      <w:pPr>
        <w:spacing w:line="300" w:lineRule="exact"/>
        <w:rPr>
          <w:rFonts w:ascii="宋体" w:hAnsi="宋体" w:cs="宋体"/>
          <w:color w:val="auto"/>
          <w:sz w:val="28"/>
          <w:highlight w:val="none"/>
        </w:rPr>
      </w:pPr>
    </w:p>
    <w:p w14:paraId="0BA036E1">
      <w:pPr>
        <w:spacing w:line="300" w:lineRule="exact"/>
        <w:rPr>
          <w:rFonts w:ascii="宋体" w:hAnsi="宋体" w:cs="宋体"/>
          <w:color w:val="auto"/>
          <w:sz w:val="28"/>
          <w:highlight w:val="none"/>
        </w:rPr>
      </w:pPr>
    </w:p>
    <w:p w14:paraId="244CCA8F">
      <w:pPr>
        <w:spacing w:line="300" w:lineRule="exact"/>
        <w:rPr>
          <w:rFonts w:ascii="宋体" w:hAnsi="宋体" w:cs="宋体"/>
          <w:color w:val="auto"/>
          <w:sz w:val="28"/>
          <w:highlight w:val="none"/>
        </w:rPr>
      </w:pPr>
    </w:p>
    <w:p w14:paraId="1EAD424F">
      <w:pPr>
        <w:spacing w:line="300" w:lineRule="exact"/>
        <w:ind w:firstLine="280"/>
        <w:rPr>
          <w:rFonts w:ascii="宋体" w:hAnsi="宋体" w:cs="宋体"/>
          <w:color w:val="auto"/>
          <w:sz w:val="28"/>
          <w:highlight w:val="none"/>
        </w:rPr>
      </w:pPr>
      <w:r>
        <w:rPr>
          <w:rFonts w:hint="eastAsia" w:ascii="宋体" w:hAnsi="宋体" w:cs="宋体"/>
          <w:color w:val="auto"/>
          <w:sz w:val="28"/>
          <w:highlight w:val="none"/>
        </w:rPr>
        <w:t>法定代表人</w:t>
      </w:r>
    </w:p>
    <w:p w14:paraId="0A208D7E">
      <w:pPr>
        <w:spacing w:line="300" w:lineRule="exact"/>
        <w:ind w:firstLine="280"/>
        <w:rPr>
          <w:rFonts w:ascii="宋体" w:hAnsi="宋体" w:cs="宋体"/>
          <w:color w:val="auto"/>
          <w:sz w:val="28"/>
          <w:highlight w:val="none"/>
          <w:u w:val="single"/>
        </w:rPr>
      </w:pPr>
      <w:r>
        <w:rPr>
          <w:rFonts w:hint="eastAsia" w:ascii="宋体" w:hAnsi="宋体" w:cs="宋体"/>
          <w:color w:val="auto"/>
          <w:sz w:val="28"/>
          <w:highlight w:val="none"/>
        </w:rPr>
        <w:t>或其授权人：</w:t>
      </w:r>
    </w:p>
    <w:p w14:paraId="6AAB3C08">
      <w:pPr>
        <w:spacing w:line="300" w:lineRule="exact"/>
        <w:ind w:firstLine="7290"/>
        <w:rPr>
          <w:rFonts w:ascii="宋体" w:hAnsi="宋体" w:cs="宋体"/>
          <w:color w:val="auto"/>
          <w:sz w:val="28"/>
          <w:highlight w:val="none"/>
        </w:rPr>
      </w:pPr>
      <w:r>
        <w:rPr>
          <w:rFonts w:hint="eastAsia" w:ascii="宋体" w:hAnsi="宋体" w:cs="宋体"/>
          <w:color w:val="auto"/>
          <w:sz w:val="18"/>
          <w:szCs w:val="18"/>
          <w:highlight w:val="none"/>
        </w:rPr>
        <w:t>（单位盖章）</w:t>
      </w:r>
    </w:p>
    <w:p w14:paraId="4252E8C2">
      <w:pPr>
        <w:spacing w:line="300" w:lineRule="exact"/>
        <w:rPr>
          <w:rFonts w:ascii="宋体" w:hAnsi="宋体" w:cs="宋体"/>
          <w:color w:val="auto"/>
          <w:sz w:val="28"/>
          <w:highlight w:val="none"/>
        </w:rPr>
      </w:pPr>
    </w:p>
    <w:p w14:paraId="76D89AC4">
      <w:pPr>
        <w:spacing w:line="300" w:lineRule="exact"/>
        <w:rPr>
          <w:rFonts w:ascii="宋体" w:hAnsi="宋体" w:cs="宋体"/>
          <w:color w:val="auto"/>
          <w:sz w:val="28"/>
          <w:highlight w:val="none"/>
        </w:rPr>
      </w:pPr>
    </w:p>
    <w:p w14:paraId="630E48B9">
      <w:pPr>
        <w:spacing w:line="300" w:lineRule="exact"/>
        <w:rPr>
          <w:rFonts w:ascii="宋体" w:hAnsi="宋体" w:cs="宋体"/>
          <w:color w:val="auto"/>
          <w:sz w:val="28"/>
          <w:highlight w:val="none"/>
        </w:rPr>
      </w:pPr>
    </w:p>
    <w:p w14:paraId="7A983C4A">
      <w:pPr>
        <w:spacing w:line="300" w:lineRule="exact"/>
        <w:rPr>
          <w:rFonts w:ascii="宋体" w:hAnsi="宋体" w:cs="宋体"/>
          <w:color w:val="auto"/>
          <w:sz w:val="28"/>
          <w:highlight w:val="none"/>
        </w:rPr>
      </w:pPr>
    </w:p>
    <w:p w14:paraId="317C9D96">
      <w:pPr>
        <w:spacing w:line="300" w:lineRule="exact"/>
        <w:ind w:firstLine="280"/>
        <w:rPr>
          <w:rFonts w:ascii="宋体" w:hAnsi="宋体" w:cs="宋体"/>
          <w:color w:val="auto"/>
          <w:sz w:val="28"/>
          <w:highlight w:val="none"/>
          <w:u w:val="single"/>
        </w:rPr>
      </w:pPr>
      <w:r>
        <w:rPr>
          <w:rFonts w:hint="eastAsia" w:ascii="宋体" w:hAnsi="宋体" w:cs="宋体"/>
          <w:color w:val="auto"/>
          <w:sz w:val="28"/>
          <w:highlight w:val="none"/>
        </w:rPr>
        <w:t>编制人：</w:t>
      </w:r>
    </w:p>
    <w:p w14:paraId="2B9A2604">
      <w:pPr>
        <w:spacing w:line="300" w:lineRule="exact"/>
        <w:ind w:firstLine="6120"/>
        <w:rPr>
          <w:rFonts w:ascii="宋体" w:hAnsi="宋体" w:cs="宋体"/>
          <w:color w:val="auto"/>
          <w:sz w:val="18"/>
          <w:szCs w:val="18"/>
          <w:highlight w:val="none"/>
        </w:rPr>
      </w:pPr>
      <w:r>
        <w:rPr>
          <w:rFonts w:hint="eastAsia" w:ascii="宋体" w:hAnsi="宋体" w:cs="宋体"/>
          <w:color w:val="auto"/>
          <w:sz w:val="18"/>
          <w:szCs w:val="18"/>
          <w:highlight w:val="none"/>
        </w:rPr>
        <w:t xml:space="preserve">（造价人员签字盖专用章）  </w:t>
      </w:r>
    </w:p>
    <w:p w14:paraId="07D5CDD5">
      <w:pPr>
        <w:spacing w:line="300" w:lineRule="exact"/>
        <w:rPr>
          <w:rFonts w:ascii="宋体" w:hAnsi="宋体" w:cs="宋体"/>
          <w:color w:val="auto"/>
          <w:sz w:val="28"/>
          <w:highlight w:val="none"/>
        </w:rPr>
      </w:pPr>
    </w:p>
    <w:p w14:paraId="0CEF92B9">
      <w:pPr>
        <w:spacing w:line="300" w:lineRule="exact"/>
        <w:rPr>
          <w:rFonts w:ascii="宋体" w:hAnsi="宋体" w:cs="宋体"/>
          <w:color w:val="auto"/>
          <w:sz w:val="28"/>
          <w:highlight w:val="none"/>
        </w:rPr>
      </w:pPr>
    </w:p>
    <w:p w14:paraId="6D348AA4">
      <w:pPr>
        <w:spacing w:line="300" w:lineRule="exact"/>
        <w:rPr>
          <w:rFonts w:ascii="宋体" w:hAnsi="宋体" w:cs="宋体"/>
          <w:color w:val="auto"/>
          <w:sz w:val="28"/>
          <w:highlight w:val="none"/>
        </w:rPr>
      </w:pPr>
    </w:p>
    <w:p w14:paraId="179FEAFB">
      <w:pPr>
        <w:spacing w:line="300" w:lineRule="exact"/>
        <w:rPr>
          <w:rFonts w:ascii="宋体" w:hAnsi="宋体" w:cs="宋体"/>
          <w:color w:val="auto"/>
          <w:sz w:val="28"/>
          <w:highlight w:val="none"/>
        </w:rPr>
      </w:pPr>
    </w:p>
    <w:p w14:paraId="7AEC3F7B">
      <w:pPr>
        <w:spacing w:line="300" w:lineRule="exact"/>
        <w:rPr>
          <w:rFonts w:ascii="宋体" w:hAnsi="宋体" w:cs="宋体"/>
          <w:color w:val="auto"/>
          <w:sz w:val="28"/>
          <w:highlight w:val="none"/>
        </w:rPr>
      </w:pPr>
    </w:p>
    <w:p w14:paraId="4FBB9098">
      <w:pPr>
        <w:spacing w:line="300" w:lineRule="exact"/>
        <w:ind w:firstLine="280"/>
        <w:rPr>
          <w:rFonts w:ascii="宋体" w:hAnsi="宋体" w:cs="宋体"/>
          <w:color w:val="auto"/>
          <w:sz w:val="28"/>
          <w:highlight w:val="none"/>
        </w:rPr>
      </w:pPr>
      <w:r>
        <w:rPr>
          <w:rFonts w:hint="eastAsia" w:ascii="宋体" w:hAnsi="宋体" w:cs="宋体"/>
          <w:color w:val="auto"/>
          <w:sz w:val="28"/>
          <w:highlight w:val="none"/>
        </w:rPr>
        <w:t>编制时间：      年      月      日</w:t>
      </w:r>
    </w:p>
    <w:p w14:paraId="33F4DA28">
      <w:pPr>
        <w:jc w:val="center"/>
        <w:rPr>
          <w:rFonts w:ascii="宋体" w:hAnsi="宋体" w:cs="宋体"/>
          <w:color w:val="auto"/>
          <w:sz w:val="28"/>
          <w:highlight w:val="none"/>
        </w:rPr>
      </w:pPr>
    </w:p>
    <w:p w14:paraId="7104C974">
      <w:pPr>
        <w:jc w:val="center"/>
        <w:rPr>
          <w:rFonts w:ascii="宋体" w:hAnsi="宋体" w:cs="宋体"/>
          <w:color w:val="auto"/>
          <w:sz w:val="28"/>
          <w:highlight w:val="none"/>
        </w:rPr>
      </w:pPr>
      <w:r>
        <w:rPr>
          <w:rFonts w:hint="eastAsia" w:ascii="宋体" w:hAnsi="宋体" w:cs="宋体"/>
          <w:color w:val="auto"/>
          <w:sz w:val="28"/>
          <w:highlight w:val="none"/>
        </w:rPr>
        <w:br w:type="page" w:clear="all"/>
      </w:r>
    </w:p>
    <w:p w14:paraId="6DAAD1E1">
      <w:pPr>
        <w:pStyle w:val="58"/>
        <w:rPr>
          <w:color w:val="auto"/>
          <w:highlight w:val="none"/>
        </w:rPr>
      </w:pPr>
    </w:p>
    <w:tbl>
      <w:tblPr>
        <w:tblStyle w:val="40"/>
        <w:tblW w:w="991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961"/>
        <w:gridCol w:w="2987"/>
        <w:gridCol w:w="1929"/>
        <w:gridCol w:w="1246"/>
        <w:gridCol w:w="1401"/>
        <w:gridCol w:w="1391"/>
      </w:tblGrid>
      <w:tr w14:paraId="20EF94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84" w:hRule="atLeast"/>
        </w:trPr>
        <w:tc>
          <w:tcPr>
            <w:tcW w:w="9915" w:type="dxa"/>
            <w:gridSpan w:val="6"/>
            <w:tcBorders>
              <w:top w:val="nil"/>
              <w:left w:val="nil"/>
              <w:bottom w:val="nil"/>
              <w:right w:val="nil"/>
            </w:tcBorders>
            <w:shd w:val="clear" w:color="auto" w:fill="auto"/>
            <w:vAlign w:val="center"/>
          </w:tcPr>
          <w:p w14:paraId="65EDE166">
            <w:pPr>
              <w:keepNext w:val="0"/>
              <w:keepLines w:val="0"/>
              <w:widowControl/>
              <w:suppressLineNumbers w:val="0"/>
              <w:jc w:val="center"/>
              <w:textAlignment w:val="center"/>
              <w:rPr>
                <w:rFonts w:hint="eastAsia" w:ascii="宋体" w:hAnsi="宋体" w:eastAsia="宋体" w:cs="宋体"/>
                <w:b/>
                <w:bCs/>
                <w:i w:val="0"/>
                <w:iCs w:val="0"/>
                <w:color w:val="000000"/>
                <w:sz w:val="32"/>
                <w:szCs w:val="32"/>
                <w:highlight w:val="none"/>
                <w:u w:val="none"/>
              </w:rPr>
            </w:pPr>
            <w:r>
              <w:rPr>
                <w:rFonts w:hint="eastAsia" w:ascii="宋体" w:hAnsi="宋体" w:cs="宋体"/>
                <w:b/>
                <w:bCs/>
                <w:i w:val="0"/>
                <w:iCs w:val="0"/>
                <w:color w:val="000000"/>
                <w:kern w:val="0"/>
                <w:sz w:val="32"/>
                <w:szCs w:val="32"/>
                <w:highlight w:val="none"/>
                <w:u w:val="none"/>
                <w:lang w:val="en-US" w:eastAsia="zh-CN" w:bidi="ar"/>
              </w:rPr>
              <w:t>二、</w:t>
            </w:r>
            <w:r>
              <w:rPr>
                <w:rFonts w:hint="eastAsia" w:ascii="宋体" w:hAnsi="宋体" w:eastAsia="宋体" w:cs="宋体"/>
                <w:b/>
                <w:bCs/>
                <w:i w:val="0"/>
                <w:iCs w:val="0"/>
                <w:color w:val="000000"/>
                <w:kern w:val="0"/>
                <w:sz w:val="32"/>
                <w:szCs w:val="32"/>
                <w:highlight w:val="none"/>
                <w:u w:val="none"/>
                <w:lang w:val="en-US" w:eastAsia="zh-CN" w:bidi="ar"/>
              </w:rPr>
              <w:t>建设项目投标报价汇总表</w:t>
            </w:r>
          </w:p>
        </w:tc>
      </w:tr>
      <w:tr w14:paraId="39F818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4" w:hRule="atLeast"/>
        </w:trPr>
        <w:tc>
          <w:tcPr>
            <w:tcW w:w="8524" w:type="dxa"/>
            <w:gridSpan w:val="5"/>
            <w:tcBorders>
              <w:top w:val="nil"/>
              <w:left w:val="nil"/>
              <w:bottom w:val="single" w:color="000000" w:sz="8" w:space="0"/>
              <w:right w:val="nil"/>
            </w:tcBorders>
            <w:shd w:val="clear" w:color="auto" w:fill="auto"/>
            <w:vAlign w:val="center"/>
          </w:tcPr>
          <w:p w14:paraId="46BAFE79">
            <w:pPr>
              <w:keepNext w:val="0"/>
              <w:keepLines w:val="0"/>
              <w:widowControl/>
              <w:suppressLineNumbers w:val="0"/>
              <w:jc w:val="left"/>
              <w:textAlignment w:val="center"/>
              <w:rPr>
                <w:rFonts w:ascii="黑体" w:hAnsi="宋体" w:eastAsia="黑体" w:cs="黑体"/>
                <w:b/>
                <w:bCs/>
                <w:i w:val="0"/>
                <w:iCs w:val="0"/>
                <w:color w:val="000000"/>
                <w:sz w:val="18"/>
                <w:szCs w:val="18"/>
                <w:highlight w:val="none"/>
                <w:u w:val="none"/>
              </w:rPr>
            </w:pPr>
            <w:r>
              <w:rPr>
                <w:rFonts w:hint="eastAsia" w:ascii="黑体" w:hAnsi="宋体" w:eastAsia="黑体" w:cs="黑体"/>
                <w:b/>
                <w:bCs/>
                <w:i w:val="0"/>
                <w:iCs w:val="0"/>
                <w:color w:val="000000"/>
                <w:kern w:val="0"/>
                <w:sz w:val="18"/>
                <w:szCs w:val="18"/>
                <w:highlight w:val="none"/>
                <w:u w:val="none"/>
                <w:lang w:val="en-US" w:eastAsia="zh-CN" w:bidi="ar"/>
              </w:rPr>
              <w:t>工程名称：</w:t>
            </w:r>
          </w:p>
        </w:tc>
        <w:tc>
          <w:tcPr>
            <w:tcW w:w="0" w:type="auto"/>
            <w:tcBorders>
              <w:top w:val="nil"/>
              <w:left w:val="nil"/>
              <w:bottom w:val="single" w:color="000000" w:sz="8" w:space="0"/>
              <w:right w:val="nil"/>
            </w:tcBorders>
            <w:shd w:val="clear" w:color="auto" w:fill="auto"/>
            <w:noWrap/>
            <w:vAlign w:val="center"/>
          </w:tcPr>
          <w:p w14:paraId="62B63D4F">
            <w:pPr>
              <w:keepNext w:val="0"/>
              <w:keepLines w:val="0"/>
              <w:widowControl/>
              <w:suppressLineNumbers w:val="0"/>
              <w:jc w:val="right"/>
              <w:textAlignment w:val="center"/>
              <w:rPr>
                <w:rFonts w:hint="eastAsia" w:ascii="黑体" w:hAnsi="宋体" w:eastAsia="黑体" w:cs="黑体"/>
                <w:b/>
                <w:bCs/>
                <w:i w:val="0"/>
                <w:iCs w:val="0"/>
                <w:color w:val="000000"/>
                <w:sz w:val="18"/>
                <w:szCs w:val="18"/>
                <w:highlight w:val="none"/>
                <w:u w:val="none"/>
              </w:rPr>
            </w:pPr>
          </w:p>
        </w:tc>
      </w:tr>
      <w:tr w14:paraId="6BF1DF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961" w:type="dxa"/>
            <w:vMerge w:val="restart"/>
            <w:tcBorders>
              <w:top w:val="single" w:color="000000" w:sz="8" w:space="0"/>
              <w:left w:val="single" w:color="000000" w:sz="8" w:space="0"/>
              <w:bottom w:val="single" w:color="000000" w:sz="4" w:space="0"/>
              <w:right w:val="single" w:color="000000" w:sz="4" w:space="0"/>
            </w:tcBorders>
            <w:shd w:val="clear" w:color="auto" w:fill="auto"/>
            <w:vAlign w:val="center"/>
          </w:tcPr>
          <w:p w14:paraId="6738BBD5">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序号</w:t>
            </w:r>
          </w:p>
        </w:tc>
        <w:tc>
          <w:tcPr>
            <w:tcW w:w="2987" w:type="dxa"/>
            <w:vMerge w:val="restart"/>
            <w:tcBorders>
              <w:top w:val="single" w:color="000000" w:sz="8" w:space="0"/>
              <w:left w:val="single" w:color="000000" w:sz="4" w:space="0"/>
              <w:bottom w:val="single" w:color="000000" w:sz="4" w:space="0"/>
              <w:right w:val="single" w:color="000000" w:sz="4" w:space="0"/>
            </w:tcBorders>
            <w:shd w:val="clear" w:color="auto" w:fill="auto"/>
            <w:vAlign w:val="center"/>
          </w:tcPr>
          <w:p w14:paraId="4F4AFED0">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单项工程名称</w:t>
            </w:r>
          </w:p>
        </w:tc>
        <w:tc>
          <w:tcPr>
            <w:tcW w:w="1929" w:type="dxa"/>
            <w:vMerge w:val="restart"/>
            <w:tcBorders>
              <w:top w:val="single" w:color="000000" w:sz="8" w:space="0"/>
              <w:left w:val="single" w:color="000000" w:sz="4" w:space="0"/>
              <w:bottom w:val="single" w:color="000000" w:sz="4" w:space="0"/>
              <w:right w:val="single" w:color="000000" w:sz="4" w:space="0"/>
            </w:tcBorders>
            <w:shd w:val="clear" w:color="auto" w:fill="auto"/>
            <w:vAlign w:val="center"/>
          </w:tcPr>
          <w:p w14:paraId="11BA8A73">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金额</w:t>
            </w:r>
            <w:r>
              <w:rPr>
                <w:rFonts w:hint="eastAsia" w:ascii="宋体" w:hAnsi="宋体" w:cs="宋体"/>
                <w:b/>
                <w:bCs/>
                <w:i w:val="0"/>
                <w:iCs w:val="0"/>
                <w:color w:val="000000"/>
                <w:kern w:val="0"/>
                <w:sz w:val="21"/>
                <w:szCs w:val="21"/>
                <w:highlight w:val="none"/>
                <w:u w:val="none"/>
                <w:lang w:val="en-US" w:eastAsia="zh-CN" w:bidi="ar"/>
              </w:rPr>
              <w:t>（</w:t>
            </w:r>
            <w:r>
              <w:rPr>
                <w:rFonts w:hint="eastAsia" w:ascii="宋体" w:hAnsi="宋体" w:eastAsia="宋体" w:cs="宋体"/>
                <w:b/>
                <w:bCs/>
                <w:i w:val="0"/>
                <w:iCs w:val="0"/>
                <w:color w:val="000000"/>
                <w:kern w:val="0"/>
                <w:sz w:val="21"/>
                <w:szCs w:val="21"/>
                <w:highlight w:val="none"/>
                <w:u w:val="none"/>
                <w:lang w:val="en-US" w:eastAsia="zh-CN" w:bidi="ar"/>
              </w:rPr>
              <w:t>元</w:t>
            </w:r>
            <w:r>
              <w:rPr>
                <w:rFonts w:hint="eastAsia" w:ascii="宋体" w:hAnsi="宋体" w:cs="宋体"/>
                <w:b/>
                <w:bCs/>
                <w:i w:val="0"/>
                <w:iCs w:val="0"/>
                <w:color w:val="000000"/>
                <w:kern w:val="0"/>
                <w:sz w:val="21"/>
                <w:szCs w:val="21"/>
                <w:highlight w:val="none"/>
                <w:u w:val="none"/>
                <w:lang w:val="en-US" w:eastAsia="zh-CN" w:bidi="ar"/>
              </w:rPr>
              <w:t>）</w:t>
            </w:r>
          </w:p>
        </w:tc>
        <w:tc>
          <w:tcPr>
            <w:tcW w:w="0" w:type="auto"/>
            <w:gridSpan w:val="3"/>
            <w:tcBorders>
              <w:top w:val="single" w:color="000000" w:sz="8" w:space="0"/>
              <w:left w:val="single" w:color="000000" w:sz="4" w:space="0"/>
              <w:bottom w:val="single" w:color="000000" w:sz="4" w:space="0"/>
              <w:right w:val="single" w:color="000000" w:sz="8" w:space="0"/>
            </w:tcBorders>
            <w:shd w:val="clear" w:color="auto" w:fill="auto"/>
            <w:noWrap/>
            <w:vAlign w:val="center"/>
          </w:tcPr>
          <w:p w14:paraId="15DDE092">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其中：</w:t>
            </w:r>
            <w:r>
              <w:rPr>
                <w:rFonts w:hint="eastAsia" w:ascii="宋体" w:hAnsi="宋体" w:cs="宋体"/>
                <w:b/>
                <w:bCs/>
                <w:i w:val="0"/>
                <w:iCs w:val="0"/>
                <w:color w:val="000000"/>
                <w:kern w:val="0"/>
                <w:sz w:val="21"/>
                <w:szCs w:val="21"/>
                <w:highlight w:val="none"/>
                <w:u w:val="none"/>
                <w:lang w:val="en-US" w:eastAsia="zh-CN" w:bidi="ar"/>
              </w:rPr>
              <w:t>（</w:t>
            </w:r>
            <w:r>
              <w:rPr>
                <w:rFonts w:hint="eastAsia" w:ascii="宋体" w:hAnsi="宋体" w:eastAsia="宋体" w:cs="宋体"/>
                <w:b/>
                <w:bCs/>
                <w:i w:val="0"/>
                <w:iCs w:val="0"/>
                <w:color w:val="000000"/>
                <w:kern w:val="0"/>
                <w:sz w:val="21"/>
                <w:szCs w:val="21"/>
                <w:highlight w:val="none"/>
                <w:u w:val="none"/>
                <w:lang w:val="en-US" w:eastAsia="zh-CN" w:bidi="ar"/>
              </w:rPr>
              <w:t>元</w:t>
            </w:r>
            <w:r>
              <w:rPr>
                <w:rFonts w:hint="eastAsia" w:ascii="宋体" w:hAnsi="宋体" w:cs="宋体"/>
                <w:b/>
                <w:bCs/>
                <w:i w:val="0"/>
                <w:iCs w:val="0"/>
                <w:color w:val="000000"/>
                <w:kern w:val="0"/>
                <w:sz w:val="21"/>
                <w:szCs w:val="21"/>
                <w:highlight w:val="none"/>
                <w:u w:val="none"/>
                <w:lang w:val="en-US" w:eastAsia="zh-CN" w:bidi="ar"/>
              </w:rPr>
              <w:t>）</w:t>
            </w:r>
          </w:p>
        </w:tc>
      </w:tr>
      <w:tr w14:paraId="47CC8C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trPr>
        <w:tc>
          <w:tcPr>
            <w:tcW w:w="961" w:type="dxa"/>
            <w:vMerge w:val="continue"/>
            <w:tcBorders>
              <w:top w:val="single" w:color="000000" w:sz="8" w:space="0"/>
              <w:left w:val="single" w:color="000000" w:sz="8" w:space="0"/>
              <w:bottom w:val="single" w:color="000000" w:sz="4" w:space="0"/>
              <w:right w:val="single" w:color="000000" w:sz="4" w:space="0"/>
            </w:tcBorders>
            <w:shd w:val="clear" w:color="auto" w:fill="auto"/>
            <w:vAlign w:val="center"/>
          </w:tcPr>
          <w:p w14:paraId="0B23FAB0">
            <w:pPr>
              <w:jc w:val="center"/>
              <w:rPr>
                <w:rFonts w:hint="eastAsia" w:ascii="宋体" w:hAnsi="宋体" w:eastAsia="宋体" w:cs="宋体"/>
                <w:b/>
                <w:bCs/>
                <w:i w:val="0"/>
                <w:iCs w:val="0"/>
                <w:color w:val="000000"/>
                <w:sz w:val="21"/>
                <w:szCs w:val="21"/>
                <w:highlight w:val="none"/>
                <w:u w:val="none"/>
              </w:rPr>
            </w:pPr>
          </w:p>
        </w:tc>
        <w:tc>
          <w:tcPr>
            <w:tcW w:w="2987" w:type="dxa"/>
            <w:vMerge w:val="continue"/>
            <w:tcBorders>
              <w:top w:val="single" w:color="000000" w:sz="8" w:space="0"/>
              <w:left w:val="single" w:color="000000" w:sz="4" w:space="0"/>
              <w:bottom w:val="single" w:color="000000" w:sz="4" w:space="0"/>
              <w:right w:val="single" w:color="000000" w:sz="4" w:space="0"/>
            </w:tcBorders>
            <w:shd w:val="clear" w:color="auto" w:fill="auto"/>
            <w:vAlign w:val="center"/>
          </w:tcPr>
          <w:p w14:paraId="0314E7AF">
            <w:pPr>
              <w:jc w:val="center"/>
              <w:rPr>
                <w:rFonts w:hint="eastAsia" w:ascii="宋体" w:hAnsi="宋体" w:eastAsia="宋体" w:cs="宋体"/>
                <w:b/>
                <w:bCs/>
                <w:i w:val="0"/>
                <w:iCs w:val="0"/>
                <w:color w:val="000000"/>
                <w:sz w:val="21"/>
                <w:szCs w:val="21"/>
                <w:highlight w:val="none"/>
                <w:u w:val="none"/>
              </w:rPr>
            </w:pPr>
          </w:p>
        </w:tc>
        <w:tc>
          <w:tcPr>
            <w:tcW w:w="1929" w:type="dxa"/>
            <w:vMerge w:val="continue"/>
            <w:tcBorders>
              <w:top w:val="single" w:color="000000" w:sz="8" w:space="0"/>
              <w:left w:val="single" w:color="000000" w:sz="4" w:space="0"/>
              <w:bottom w:val="single" w:color="000000" w:sz="4" w:space="0"/>
              <w:right w:val="single" w:color="000000" w:sz="4" w:space="0"/>
            </w:tcBorders>
            <w:shd w:val="clear" w:color="auto" w:fill="auto"/>
            <w:vAlign w:val="center"/>
          </w:tcPr>
          <w:p w14:paraId="31F2169F">
            <w:pPr>
              <w:jc w:val="center"/>
              <w:rPr>
                <w:rFonts w:hint="eastAsia" w:ascii="宋体" w:hAnsi="宋体" w:eastAsia="宋体" w:cs="宋体"/>
                <w:b/>
                <w:bCs/>
                <w:i w:val="0"/>
                <w:iCs w:val="0"/>
                <w:color w:val="000000"/>
                <w:sz w:val="21"/>
                <w:szCs w:val="21"/>
                <w:highlight w:val="none"/>
                <w:u w:val="none"/>
              </w:rPr>
            </w:pPr>
          </w:p>
        </w:tc>
        <w:tc>
          <w:tcPr>
            <w:tcW w:w="1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22E4FB">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暂估价</w:t>
            </w:r>
          </w:p>
        </w:tc>
        <w:tc>
          <w:tcPr>
            <w:tcW w:w="14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FCF55C">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安全文明</w:t>
            </w:r>
            <w:r>
              <w:rPr>
                <w:rFonts w:hint="eastAsia" w:ascii="宋体" w:hAnsi="宋体" w:eastAsia="宋体" w:cs="宋体"/>
                <w:b/>
                <w:bCs/>
                <w:i w:val="0"/>
                <w:iCs w:val="0"/>
                <w:color w:val="000000"/>
                <w:kern w:val="0"/>
                <w:sz w:val="21"/>
                <w:szCs w:val="21"/>
                <w:highlight w:val="none"/>
                <w:u w:val="none"/>
                <w:lang w:val="en-US" w:eastAsia="zh-CN" w:bidi="ar"/>
              </w:rPr>
              <w:br w:type="textWrapping"/>
            </w:r>
            <w:r>
              <w:rPr>
                <w:rFonts w:hint="eastAsia" w:ascii="宋体" w:hAnsi="宋体" w:eastAsia="宋体" w:cs="宋体"/>
                <w:b/>
                <w:bCs/>
                <w:i w:val="0"/>
                <w:iCs w:val="0"/>
                <w:color w:val="000000"/>
                <w:kern w:val="0"/>
                <w:sz w:val="21"/>
                <w:szCs w:val="21"/>
                <w:highlight w:val="none"/>
                <w:u w:val="none"/>
                <w:lang w:val="en-US" w:eastAsia="zh-CN" w:bidi="ar"/>
              </w:rPr>
              <w:t>施工费</w:t>
            </w:r>
          </w:p>
        </w:tc>
        <w:tc>
          <w:tcPr>
            <w:tcW w:w="1391" w:type="dxa"/>
            <w:tcBorders>
              <w:top w:val="single" w:color="000000" w:sz="4" w:space="0"/>
              <w:left w:val="single" w:color="000000" w:sz="4" w:space="0"/>
              <w:bottom w:val="single" w:color="000000" w:sz="4" w:space="0"/>
              <w:right w:val="single" w:color="000000" w:sz="8" w:space="0"/>
            </w:tcBorders>
            <w:shd w:val="clear" w:color="auto" w:fill="auto"/>
            <w:vAlign w:val="center"/>
          </w:tcPr>
          <w:p w14:paraId="1823420E">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规费</w:t>
            </w:r>
          </w:p>
        </w:tc>
      </w:tr>
      <w:tr w14:paraId="4C3049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trPr>
        <w:tc>
          <w:tcPr>
            <w:tcW w:w="96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4068C0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29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6F5E0B">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p>
        </w:tc>
        <w:tc>
          <w:tcPr>
            <w:tcW w:w="19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001F06">
            <w:pPr>
              <w:keepNext w:val="0"/>
              <w:keepLines w:val="0"/>
              <w:widowControl/>
              <w:suppressLineNumbers w:val="0"/>
              <w:jc w:val="right"/>
              <w:textAlignment w:val="center"/>
              <w:rPr>
                <w:rFonts w:hint="eastAsia" w:ascii="宋体" w:hAnsi="宋体" w:eastAsia="宋体" w:cs="宋体"/>
                <w:i w:val="0"/>
                <w:iCs w:val="0"/>
                <w:color w:val="000000"/>
                <w:sz w:val="21"/>
                <w:szCs w:val="21"/>
                <w:highlight w:val="none"/>
                <w:u w:val="none"/>
              </w:rPr>
            </w:pPr>
          </w:p>
        </w:tc>
        <w:tc>
          <w:tcPr>
            <w:tcW w:w="1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C17C9B">
            <w:pPr>
              <w:jc w:val="right"/>
              <w:rPr>
                <w:rFonts w:hint="eastAsia" w:ascii="宋体" w:hAnsi="宋体" w:eastAsia="宋体" w:cs="宋体"/>
                <w:i w:val="0"/>
                <w:iCs w:val="0"/>
                <w:color w:val="000000"/>
                <w:sz w:val="21"/>
                <w:szCs w:val="21"/>
                <w:highlight w:val="none"/>
                <w:u w:val="none"/>
              </w:rPr>
            </w:pPr>
          </w:p>
        </w:tc>
        <w:tc>
          <w:tcPr>
            <w:tcW w:w="14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D5CCDD">
            <w:pPr>
              <w:keepNext w:val="0"/>
              <w:keepLines w:val="0"/>
              <w:widowControl/>
              <w:suppressLineNumbers w:val="0"/>
              <w:jc w:val="right"/>
              <w:textAlignment w:val="center"/>
              <w:rPr>
                <w:rFonts w:hint="eastAsia" w:ascii="宋体" w:hAnsi="宋体" w:eastAsia="宋体" w:cs="宋体"/>
                <w:i w:val="0"/>
                <w:iCs w:val="0"/>
                <w:color w:val="000000"/>
                <w:sz w:val="21"/>
                <w:szCs w:val="21"/>
                <w:highlight w:val="none"/>
                <w:u w:val="none"/>
              </w:rPr>
            </w:pPr>
          </w:p>
        </w:tc>
        <w:tc>
          <w:tcPr>
            <w:tcW w:w="1391" w:type="dxa"/>
            <w:tcBorders>
              <w:top w:val="single" w:color="000000" w:sz="4" w:space="0"/>
              <w:left w:val="single" w:color="000000" w:sz="4" w:space="0"/>
              <w:bottom w:val="single" w:color="000000" w:sz="4" w:space="0"/>
              <w:right w:val="single" w:color="000000" w:sz="8" w:space="0"/>
            </w:tcBorders>
            <w:shd w:val="clear" w:color="auto" w:fill="auto"/>
            <w:vAlign w:val="center"/>
          </w:tcPr>
          <w:p w14:paraId="157B5F2F">
            <w:pPr>
              <w:keepNext w:val="0"/>
              <w:keepLines w:val="0"/>
              <w:widowControl/>
              <w:suppressLineNumbers w:val="0"/>
              <w:jc w:val="right"/>
              <w:textAlignment w:val="center"/>
              <w:rPr>
                <w:rFonts w:hint="eastAsia" w:ascii="宋体" w:hAnsi="宋体" w:eastAsia="宋体" w:cs="宋体"/>
                <w:i w:val="0"/>
                <w:iCs w:val="0"/>
                <w:color w:val="000000"/>
                <w:sz w:val="21"/>
                <w:szCs w:val="21"/>
                <w:highlight w:val="none"/>
                <w:u w:val="none"/>
              </w:rPr>
            </w:pPr>
          </w:p>
        </w:tc>
      </w:tr>
      <w:tr w14:paraId="419F5F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1" w:hRule="atLeast"/>
        </w:trPr>
        <w:tc>
          <w:tcPr>
            <w:tcW w:w="96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81B4548">
            <w:pPr>
              <w:jc w:val="center"/>
              <w:rPr>
                <w:rFonts w:hint="eastAsia" w:ascii="宋体" w:hAnsi="宋体" w:eastAsia="宋体" w:cs="宋体"/>
                <w:i w:val="0"/>
                <w:iCs w:val="0"/>
                <w:color w:val="000000"/>
                <w:sz w:val="21"/>
                <w:szCs w:val="21"/>
                <w:highlight w:val="none"/>
                <w:u w:val="none"/>
              </w:rPr>
            </w:pPr>
          </w:p>
        </w:tc>
        <w:tc>
          <w:tcPr>
            <w:tcW w:w="29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DCDD5B">
            <w:pPr>
              <w:jc w:val="center"/>
              <w:rPr>
                <w:rFonts w:hint="eastAsia" w:ascii="宋体" w:hAnsi="宋体" w:eastAsia="宋体" w:cs="宋体"/>
                <w:i w:val="0"/>
                <w:iCs w:val="0"/>
                <w:color w:val="000000"/>
                <w:sz w:val="21"/>
                <w:szCs w:val="21"/>
                <w:highlight w:val="none"/>
                <w:u w:val="none"/>
              </w:rPr>
            </w:pPr>
          </w:p>
        </w:tc>
        <w:tc>
          <w:tcPr>
            <w:tcW w:w="19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0DDF42">
            <w:pPr>
              <w:jc w:val="center"/>
              <w:rPr>
                <w:rFonts w:hint="eastAsia" w:ascii="宋体" w:hAnsi="宋体" w:eastAsia="宋体" w:cs="宋体"/>
                <w:i w:val="0"/>
                <w:iCs w:val="0"/>
                <w:color w:val="000000"/>
                <w:sz w:val="21"/>
                <w:szCs w:val="21"/>
                <w:highlight w:val="none"/>
                <w:u w:val="none"/>
              </w:rPr>
            </w:pPr>
          </w:p>
        </w:tc>
        <w:tc>
          <w:tcPr>
            <w:tcW w:w="1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8B504E">
            <w:pPr>
              <w:jc w:val="center"/>
              <w:rPr>
                <w:rFonts w:hint="eastAsia" w:ascii="宋体" w:hAnsi="宋体" w:eastAsia="宋体" w:cs="宋体"/>
                <w:i w:val="0"/>
                <w:iCs w:val="0"/>
                <w:color w:val="000000"/>
                <w:sz w:val="21"/>
                <w:szCs w:val="21"/>
                <w:highlight w:val="none"/>
                <w:u w:val="none"/>
              </w:rPr>
            </w:pPr>
          </w:p>
        </w:tc>
        <w:tc>
          <w:tcPr>
            <w:tcW w:w="14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F6994A">
            <w:pPr>
              <w:jc w:val="center"/>
              <w:rPr>
                <w:rFonts w:hint="eastAsia" w:ascii="宋体" w:hAnsi="宋体" w:eastAsia="宋体" w:cs="宋体"/>
                <w:i w:val="0"/>
                <w:iCs w:val="0"/>
                <w:color w:val="000000"/>
                <w:sz w:val="21"/>
                <w:szCs w:val="21"/>
                <w:highlight w:val="none"/>
                <w:u w:val="none"/>
              </w:rPr>
            </w:pPr>
          </w:p>
        </w:tc>
        <w:tc>
          <w:tcPr>
            <w:tcW w:w="1391" w:type="dxa"/>
            <w:tcBorders>
              <w:top w:val="single" w:color="000000" w:sz="4" w:space="0"/>
              <w:left w:val="single" w:color="000000" w:sz="4" w:space="0"/>
              <w:bottom w:val="single" w:color="000000" w:sz="4" w:space="0"/>
              <w:right w:val="single" w:color="000000" w:sz="8" w:space="0"/>
            </w:tcBorders>
            <w:shd w:val="clear" w:color="auto" w:fill="auto"/>
            <w:vAlign w:val="center"/>
          </w:tcPr>
          <w:p w14:paraId="2A441A15">
            <w:pPr>
              <w:jc w:val="center"/>
              <w:rPr>
                <w:rFonts w:hint="eastAsia" w:ascii="宋体" w:hAnsi="宋体" w:eastAsia="宋体" w:cs="宋体"/>
                <w:i w:val="0"/>
                <w:iCs w:val="0"/>
                <w:color w:val="000000"/>
                <w:sz w:val="21"/>
                <w:szCs w:val="21"/>
                <w:highlight w:val="none"/>
                <w:u w:val="none"/>
              </w:rPr>
            </w:pPr>
          </w:p>
        </w:tc>
      </w:tr>
      <w:tr w14:paraId="0B1A67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96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33D91E6">
            <w:pPr>
              <w:jc w:val="center"/>
              <w:rPr>
                <w:rFonts w:hint="eastAsia" w:ascii="宋体" w:hAnsi="宋体" w:eastAsia="宋体" w:cs="宋体"/>
                <w:i w:val="0"/>
                <w:iCs w:val="0"/>
                <w:color w:val="000000"/>
                <w:sz w:val="21"/>
                <w:szCs w:val="21"/>
                <w:highlight w:val="none"/>
                <w:u w:val="none"/>
              </w:rPr>
            </w:pPr>
          </w:p>
        </w:tc>
        <w:tc>
          <w:tcPr>
            <w:tcW w:w="29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21B4E3">
            <w:pPr>
              <w:jc w:val="center"/>
              <w:rPr>
                <w:rFonts w:hint="eastAsia" w:ascii="宋体" w:hAnsi="宋体" w:eastAsia="宋体" w:cs="宋体"/>
                <w:i w:val="0"/>
                <w:iCs w:val="0"/>
                <w:color w:val="000000"/>
                <w:sz w:val="21"/>
                <w:szCs w:val="21"/>
                <w:highlight w:val="none"/>
                <w:u w:val="none"/>
              </w:rPr>
            </w:pPr>
          </w:p>
        </w:tc>
        <w:tc>
          <w:tcPr>
            <w:tcW w:w="19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A0D26E">
            <w:pPr>
              <w:jc w:val="center"/>
              <w:rPr>
                <w:rFonts w:hint="eastAsia" w:ascii="宋体" w:hAnsi="宋体" w:eastAsia="宋体" w:cs="宋体"/>
                <w:i w:val="0"/>
                <w:iCs w:val="0"/>
                <w:color w:val="000000"/>
                <w:sz w:val="21"/>
                <w:szCs w:val="21"/>
                <w:highlight w:val="none"/>
                <w:u w:val="none"/>
              </w:rPr>
            </w:pPr>
          </w:p>
        </w:tc>
        <w:tc>
          <w:tcPr>
            <w:tcW w:w="1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5188A5">
            <w:pPr>
              <w:jc w:val="center"/>
              <w:rPr>
                <w:rFonts w:hint="eastAsia" w:ascii="宋体" w:hAnsi="宋体" w:eastAsia="宋体" w:cs="宋体"/>
                <w:i w:val="0"/>
                <w:iCs w:val="0"/>
                <w:color w:val="000000"/>
                <w:sz w:val="21"/>
                <w:szCs w:val="21"/>
                <w:highlight w:val="none"/>
                <w:u w:val="none"/>
              </w:rPr>
            </w:pPr>
          </w:p>
        </w:tc>
        <w:tc>
          <w:tcPr>
            <w:tcW w:w="14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2D9BEF">
            <w:pPr>
              <w:jc w:val="center"/>
              <w:rPr>
                <w:rFonts w:hint="eastAsia" w:ascii="宋体" w:hAnsi="宋体" w:eastAsia="宋体" w:cs="宋体"/>
                <w:i w:val="0"/>
                <w:iCs w:val="0"/>
                <w:color w:val="000000"/>
                <w:sz w:val="21"/>
                <w:szCs w:val="21"/>
                <w:highlight w:val="none"/>
                <w:u w:val="none"/>
              </w:rPr>
            </w:pPr>
          </w:p>
        </w:tc>
        <w:tc>
          <w:tcPr>
            <w:tcW w:w="1391" w:type="dxa"/>
            <w:tcBorders>
              <w:top w:val="single" w:color="000000" w:sz="4" w:space="0"/>
              <w:left w:val="single" w:color="000000" w:sz="4" w:space="0"/>
              <w:bottom w:val="single" w:color="000000" w:sz="4" w:space="0"/>
              <w:right w:val="single" w:color="000000" w:sz="8" w:space="0"/>
            </w:tcBorders>
            <w:shd w:val="clear" w:color="auto" w:fill="auto"/>
            <w:vAlign w:val="center"/>
          </w:tcPr>
          <w:p w14:paraId="6AFE45C2">
            <w:pPr>
              <w:jc w:val="center"/>
              <w:rPr>
                <w:rFonts w:hint="eastAsia" w:ascii="宋体" w:hAnsi="宋体" w:eastAsia="宋体" w:cs="宋体"/>
                <w:i w:val="0"/>
                <w:iCs w:val="0"/>
                <w:color w:val="000000"/>
                <w:sz w:val="21"/>
                <w:szCs w:val="21"/>
                <w:highlight w:val="none"/>
                <w:u w:val="none"/>
              </w:rPr>
            </w:pPr>
          </w:p>
        </w:tc>
      </w:tr>
      <w:tr w14:paraId="0F8949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1" w:hRule="atLeast"/>
        </w:trPr>
        <w:tc>
          <w:tcPr>
            <w:tcW w:w="96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4CFC2CC">
            <w:pPr>
              <w:jc w:val="center"/>
              <w:rPr>
                <w:rFonts w:hint="eastAsia" w:ascii="宋体" w:hAnsi="宋体" w:eastAsia="宋体" w:cs="宋体"/>
                <w:i w:val="0"/>
                <w:iCs w:val="0"/>
                <w:color w:val="000000"/>
                <w:sz w:val="21"/>
                <w:szCs w:val="21"/>
                <w:highlight w:val="none"/>
                <w:u w:val="none"/>
              </w:rPr>
            </w:pPr>
          </w:p>
        </w:tc>
        <w:tc>
          <w:tcPr>
            <w:tcW w:w="29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509284">
            <w:pPr>
              <w:jc w:val="center"/>
              <w:rPr>
                <w:rFonts w:hint="eastAsia" w:ascii="宋体" w:hAnsi="宋体" w:eastAsia="宋体" w:cs="宋体"/>
                <w:i w:val="0"/>
                <w:iCs w:val="0"/>
                <w:color w:val="000000"/>
                <w:sz w:val="21"/>
                <w:szCs w:val="21"/>
                <w:highlight w:val="none"/>
                <w:u w:val="none"/>
              </w:rPr>
            </w:pPr>
          </w:p>
        </w:tc>
        <w:tc>
          <w:tcPr>
            <w:tcW w:w="19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4DC653">
            <w:pPr>
              <w:jc w:val="center"/>
              <w:rPr>
                <w:rFonts w:hint="eastAsia" w:ascii="宋体" w:hAnsi="宋体" w:eastAsia="宋体" w:cs="宋体"/>
                <w:i w:val="0"/>
                <w:iCs w:val="0"/>
                <w:color w:val="000000"/>
                <w:sz w:val="21"/>
                <w:szCs w:val="21"/>
                <w:highlight w:val="none"/>
                <w:u w:val="none"/>
              </w:rPr>
            </w:pPr>
          </w:p>
        </w:tc>
        <w:tc>
          <w:tcPr>
            <w:tcW w:w="1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CF7582">
            <w:pPr>
              <w:jc w:val="center"/>
              <w:rPr>
                <w:rFonts w:hint="eastAsia" w:ascii="宋体" w:hAnsi="宋体" w:eastAsia="宋体" w:cs="宋体"/>
                <w:i w:val="0"/>
                <w:iCs w:val="0"/>
                <w:color w:val="000000"/>
                <w:sz w:val="21"/>
                <w:szCs w:val="21"/>
                <w:highlight w:val="none"/>
                <w:u w:val="none"/>
              </w:rPr>
            </w:pPr>
          </w:p>
        </w:tc>
        <w:tc>
          <w:tcPr>
            <w:tcW w:w="14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0827FA">
            <w:pPr>
              <w:jc w:val="center"/>
              <w:rPr>
                <w:rFonts w:hint="eastAsia" w:ascii="宋体" w:hAnsi="宋体" w:eastAsia="宋体" w:cs="宋体"/>
                <w:i w:val="0"/>
                <w:iCs w:val="0"/>
                <w:color w:val="000000"/>
                <w:sz w:val="21"/>
                <w:szCs w:val="21"/>
                <w:highlight w:val="none"/>
                <w:u w:val="none"/>
              </w:rPr>
            </w:pPr>
          </w:p>
        </w:tc>
        <w:tc>
          <w:tcPr>
            <w:tcW w:w="1391" w:type="dxa"/>
            <w:tcBorders>
              <w:top w:val="single" w:color="000000" w:sz="4" w:space="0"/>
              <w:left w:val="single" w:color="000000" w:sz="4" w:space="0"/>
              <w:bottom w:val="single" w:color="000000" w:sz="4" w:space="0"/>
              <w:right w:val="single" w:color="000000" w:sz="8" w:space="0"/>
            </w:tcBorders>
            <w:shd w:val="clear" w:color="auto" w:fill="auto"/>
            <w:vAlign w:val="center"/>
          </w:tcPr>
          <w:p w14:paraId="6575493B">
            <w:pPr>
              <w:jc w:val="center"/>
              <w:rPr>
                <w:rFonts w:hint="eastAsia" w:ascii="宋体" w:hAnsi="宋体" w:eastAsia="宋体" w:cs="宋体"/>
                <w:i w:val="0"/>
                <w:iCs w:val="0"/>
                <w:color w:val="000000"/>
                <w:sz w:val="21"/>
                <w:szCs w:val="21"/>
                <w:highlight w:val="none"/>
                <w:u w:val="none"/>
              </w:rPr>
            </w:pPr>
          </w:p>
        </w:tc>
      </w:tr>
      <w:tr w14:paraId="236044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96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A5BF6D9">
            <w:pPr>
              <w:jc w:val="center"/>
              <w:rPr>
                <w:rFonts w:hint="eastAsia" w:ascii="宋体" w:hAnsi="宋体" w:eastAsia="宋体" w:cs="宋体"/>
                <w:i w:val="0"/>
                <w:iCs w:val="0"/>
                <w:color w:val="000000"/>
                <w:sz w:val="21"/>
                <w:szCs w:val="21"/>
                <w:highlight w:val="none"/>
                <w:u w:val="none"/>
              </w:rPr>
            </w:pPr>
          </w:p>
        </w:tc>
        <w:tc>
          <w:tcPr>
            <w:tcW w:w="29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9C0C4D">
            <w:pPr>
              <w:jc w:val="center"/>
              <w:rPr>
                <w:rFonts w:hint="eastAsia" w:ascii="宋体" w:hAnsi="宋体" w:eastAsia="宋体" w:cs="宋体"/>
                <w:i w:val="0"/>
                <w:iCs w:val="0"/>
                <w:color w:val="000000"/>
                <w:sz w:val="21"/>
                <w:szCs w:val="21"/>
                <w:highlight w:val="none"/>
                <w:u w:val="none"/>
              </w:rPr>
            </w:pPr>
          </w:p>
        </w:tc>
        <w:tc>
          <w:tcPr>
            <w:tcW w:w="19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DA7D15">
            <w:pPr>
              <w:jc w:val="center"/>
              <w:rPr>
                <w:rFonts w:hint="eastAsia" w:ascii="宋体" w:hAnsi="宋体" w:eastAsia="宋体" w:cs="宋体"/>
                <w:i w:val="0"/>
                <w:iCs w:val="0"/>
                <w:color w:val="000000"/>
                <w:sz w:val="21"/>
                <w:szCs w:val="21"/>
                <w:highlight w:val="none"/>
                <w:u w:val="none"/>
              </w:rPr>
            </w:pPr>
          </w:p>
        </w:tc>
        <w:tc>
          <w:tcPr>
            <w:tcW w:w="1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69DFB3">
            <w:pPr>
              <w:jc w:val="center"/>
              <w:rPr>
                <w:rFonts w:hint="eastAsia" w:ascii="宋体" w:hAnsi="宋体" w:eastAsia="宋体" w:cs="宋体"/>
                <w:i w:val="0"/>
                <w:iCs w:val="0"/>
                <w:color w:val="000000"/>
                <w:sz w:val="21"/>
                <w:szCs w:val="21"/>
                <w:highlight w:val="none"/>
                <w:u w:val="none"/>
              </w:rPr>
            </w:pPr>
          </w:p>
        </w:tc>
        <w:tc>
          <w:tcPr>
            <w:tcW w:w="14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A3DDDD">
            <w:pPr>
              <w:jc w:val="center"/>
              <w:rPr>
                <w:rFonts w:hint="eastAsia" w:ascii="宋体" w:hAnsi="宋体" w:eastAsia="宋体" w:cs="宋体"/>
                <w:i w:val="0"/>
                <w:iCs w:val="0"/>
                <w:color w:val="000000"/>
                <w:sz w:val="21"/>
                <w:szCs w:val="21"/>
                <w:highlight w:val="none"/>
                <w:u w:val="none"/>
              </w:rPr>
            </w:pPr>
          </w:p>
        </w:tc>
        <w:tc>
          <w:tcPr>
            <w:tcW w:w="1391" w:type="dxa"/>
            <w:tcBorders>
              <w:top w:val="single" w:color="000000" w:sz="4" w:space="0"/>
              <w:left w:val="single" w:color="000000" w:sz="4" w:space="0"/>
              <w:bottom w:val="single" w:color="000000" w:sz="4" w:space="0"/>
              <w:right w:val="single" w:color="000000" w:sz="8" w:space="0"/>
            </w:tcBorders>
            <w:shd w:val="clear" w:color="auto" w:fill="auto"/>
            <w:vAlign w:val="center"/>
          </w:tcPr>
          <w:p w14:paraId="644CC828">
            <w:pPr>
              <w:jc w:val="center"/>
              <w:rPr>
                <w:rFonts w:hint="eastAsia" w:ascii="宋体" w:hAnsi="宋体" w:eastAsia="宋体" w:cs="宋体"/>
                <w:i w:val="0"/>
                <w:iCs w:val="0"/>
                <w:color w:val="000000"/>
                <w:sz w:val="21"/>
                <w:szCs w:val="21"/>
                <w:highlight w:val="none"/>
                <w:u w:val="none"/>
              </w:rPr>
            </w:pPr>
          </w:p>
        </w:tc>
      </w:tr>
      <w:tr w14:paraId="7E0635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1" w:hRule="atLeast"/>
        </w:trPr>
        <w:tc>
          <w:tcPr>
            <w:tcW w:w="96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C638B55">
            <w:pPr>
              <w:jc w:val="center"/>
              <w:rPr>
                <w:rFonts w:hint="eastAsia" w:ascii="宋体" w:hAnsi="宋体" w:eastAsia="宋体" w:cs="宋体"/>
                <w:i w:val="0"/>
                <w:iCs w:val="0"/>
                <w:color w:val="000000"/>
                <w:sz w:val="21"/>
                <w:szCs w:val="21"/>
                <w:highlight w:val="none"/>
                <w:u w:val="none"/>
              </w:rPr>
            </w:pPr>
          </w:p>
        </w:tc>
        <w:tc>
          <w:tcPr>
            <w:tcW w:w="29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703B4F">
            <w:pPr>
              <w:jc w:val="center"/>
              <w:rPr>
                <w:rFonts w:hint="eastAsia" w:ascii="宋体" w:hAnsi="宋体" w:eastAsia="宋体" w:cs="宋体"/>
                <w:i w:val="0"/>
                <w:iCs w:val="0"/>
                <w:color w:val="000000"/>
                <w:sz w:val="21"/>
                <w:szCs w:val="21"/>
                <w:highlight w:val="none"/>
                <w:u w:val="none"/>
              </w:rPr>
            </w:pPr>
          </w:p>
        </w:tc>
        <w:tc>
          <w:tcPr>
            <w:tcW w:w="19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3C7D50">
            <w:pPr>
              <w:jc w:val="center"/>
              <w:rPr>
                <w:rFonts w:hint="eastAsia" w:ascii="宋体" w:hAnsi="宋体" w:eastAsia="宋体" w:cs="宋体"/>
                <w:i w:val="0"/>
                <w:iCs w:val="0"/>
                <w:color w:val="000000"/>
                <w:sz w:val="21"/>
                <w:szCs w:val="21"/>
                <w:highlight w:val="none"/>
                <w:u w:val="none"/>
              </w:rPr>
            </w:pPr>
          </w:p>
        </w:tc>
        <w:tc>
          <w:tcPr>
            <w:tcW w:w="1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994FD8">
            <w:pPr>
              <w:jc w:val="center"/>
              <w:rPr>
                <w:rFonts w:hint="eastAsia" w:ascii="宋体" w:hAnsi="宋体" w:eastAsia="宋体" w:cs="宋体"/>
                <w:i w:val="0"/>
                <w:iCs w:val="0"/>
                <w:color w:val="000000"/>
                <w:sz w:val="21"/>
                <w:szCs w:val="21"/>
                <w:highlight w:val="none"/>
                <w:u w:val="none"/>
              </w:rPr>
            </w:pPr>
          </w:p>
        </w:tc>
        <w:tc>
          <w:tcPr>
            <w:tcW w:w="14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DF5E5D">
            <w:pPr>
              <w:jc w:val="center"/>
              <w:rPr>
                <w:rFonts w:hint="eastAsia" w:ascii="宋体" w:hAnsi="宋体" w:eastAsia="宋体" w:cs="宋体"/>
                <w:i w:val="0"/>
                <w:iCs w:val="0"/>
                <w:color w:val="000000"/>
                <w:sz w:val="21"/>
                <w:szCs w:val="21"/>
                <w:highlight w:val="none"/>
                <w:u w:val="none"/>
              </w:rPr>
            </w:pPr>
          </w:p>
        </w:tc>
        <w:tc>
          <w:tcPr>
            <w:tcW w:w="1391" w:type="dxa"/>
            <w:tcBorders>
              <w:top w:val="single" w:color="000000" w:sz="4" w:space="0"/>
              <w:left w:val="single" w:color="000000" w:sz="4" w:space="0"/>
              <w:bottom w:val="single" w:color="000000" w:sz="4" w:space="0"/>
              <w:right w:val="single" w:color="000000" w:sz="8" w:space="0"/>
            </w:tcBorders>
            <w:shd w:val="clear" w:color="auto" w:fill="auto"/>
            <w:vAlign w:val="center"/>
          </w:tcPr>
          <w:p w14:paraId="297DA746">
            <w:pPr>
              <w:jc w:val="center"/>
              <w:rPr>
                <w:rFonts w:hint="eastAsia" w:ascii="宋体" w:hAnsi="宋体" w:eastAsia="宋体" w:cs="宋体"/>
                <w:i w:val="0"/>
                <w:iCs w:val="0"/>
                <w:color w:val="000000"/>
                <w:sz w:val="21"/>
                <w:szCs w:val="21"/>
                <w:highlight w:val="none"/>
                <w:u w:val="none"/>
              </w:rPr>
            </w:pPr>
          </w:p>
        </w:tc>
      </w:tr>
      <w:tr w14:paraId="792AF4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96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DA4AE32">
            <w:pPr>
              <w:jc w:val="center"/>
              <w:rPr>
                <w:rFonts w:hint="eastAsia" w:ascii="宋体" w:hAnsi="宋体" w:eastAsia="宋体" w:cs="宋体"/>
                <w:i w:val="0"/>
                <w:iCs w:val="0"/>
                <w:color w:val="000000"/>
                <w:sz w:val="21"/>
                <w:szCs w:val="21"/>
                <w:highlight w:val="none"/>
                <w:u w:val="none"/>
              </w:rPr>
            </w:pPr>
          </w:p>
        </w:tc>
        <w:tc>
          <w:tcPr>
            <w:tcW w:w="29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7911C9">
            <w:pPr>
              <w:jc w:val="center"/>
              <w:rPr>
                <w:rFonts w:hint="eastAsia" w:ascii="宋体" w:hAnsi="宋体" w:eastAsia="宋体" w:cs="宋体"/>
                <w:i w:val="0"/>
                <w:iCs w:val="0"/>
                <w:color w:val="000000"/>
                <w:sz w:val="21"/>
                <w:szCs w:val="21"/>
                <w:highlight w:val="none"/>
                <w:u w:val="none"/>
              </w:rPr>
            </w:pPr>
          </w:p>
        </w:tc>
        <w:tc>
          <w:tcPr>
            <w:tcW w:w="19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E0C5C7">
            <w:pPr>
              <w:jc w:val="center"/>
              <w:rPr>
                <w:rFonts w:hint="eastAsia" w:ascii="宋体" w:hAnsi="宋体" w:eastAsia="宋体" w:cs="宋体"/>
                <w:i w:val="0"/>
                <w:iCs w:val="0"/>
                <w:color w:val="000000"/>
                <w:sz w:val="21"/>
                <w:szCs w:val="21"/>
                <w:highlight w:val="none"/>
                <w:u w:val="none"/>
              </w:rPr>
            </w:pPr>
          </w:p>
        </w:tc>
        <w:tc>
          <w:tcPr>
            <w:tcW w:w="1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0B3120">
            <w:pPr>
              <w:jc w:val="center"/>
              <w:rPr>
                <w:rFonts w:hint="eastAsia" w:ascii="宋体" w:hAnsi="宋体" w:eastAsia="宋体" w:cs="宋体"/>
                <w:i w:val="0"/>
                <w:iCs w:val="0"/>
                <w:color w:val="000000"/>
                <w:sz w:val="21"/>
                <w:szCs w:val="21"/>
                <w:highlight w:val="none"/>
                <w:u w:val="none"/>
              </w:rPr>
            </w:pPr>
          </w:p>
        </w:tc>
        <w:tc>
          <w:tcPr>
            <w:tcW w:w="14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D88663">
            <w:pPr>
              <w:jc w:val="center"/>
              <w:rPr>
                <w:rFonts w:hint="eastAsia" w:ascii="宋体" w:hAnsi="宋体" w:eastAsia="宋体" w:cs="宋体"/>
                <w:i w:val="0"/>
                <w:iCs w:val="0"/>
                <w:color w:val="000000"/>
                <w:sz w:val="21"/>
                <w:szCs w:val="21"/>
                <w:highlight w:val="none"/>
                <w:u w:val="none"/>
              </w:rPr>
            </w:pPr>
          </w:p>
        </w:tc>
        <w:tc>
          <w:tcPr>
            <w:tcW w:w="1391" w:type="dxa"/>
            <w:tcBorders>
              <w:top w:val="single" w:color="000000" w:sz="4" w:space="0"/>
              <w:left w:val="single" w:color="000000" w:sz="4" w:space="0"/>
              <w:bottom w:val="single" w:color="000000" w:sz="4" w:space="0"/>
              <w:right w:val="single" w:color="000000" w:sz="8" w:space="0"/>
            </w:tcBorders>
            <w:shd w:val="clear" w:color="auto" w:fill="auto"/>
            <w:vAlign w:val="center"/>
          </w:tcPr>
          <w:p w14:paraId="5B920D41">
            <w:pPr>
              <w:jc w:val="center"/>
              <w:rPr>
                <w:rFonts w:hint="eastAsia" w:ascii="宋体" w:hAnsi="宋体" w:eastAsia="宋体" w:cs="宋体"/>
                <w:i w:val="0"/>
                <w:iCs w:val="0"/>
                <w:color w:val="000000"/>
                <w:sz w:val="21"/>
                <w:szCs w:val="21"/>
                <w:highlight w:val="none"/>
                <w:u w:val="none"/>
              </w:rPr>
            </w:pPr>
          </w:p>
        </w:tc>
      </w:tr>
      <w:tr w14:paraId="6C176A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1" w:hRule="atLeast"/>
        </w:trPr>
        <w:tc>
          <w:tcPr>
            <w:tcW w:w="96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B37A7FD">
            <w:pPr>
              <w:jc w:val="center"/>
              <w:rPr>
                <w:rFonts w:hint="eastAsia" w:ascii="宋体" w:hAnsi="宋体" w:eastAsia="宋体" w:cs="宋体"/>
                <w:i w:val="0"/>
                <w:iCs w:val="0"/>
                <w:color w:val="000000"/>
                <w:sz w:val="21"/>
                <w:szCs w:val="21"/>
                <w:highlight w:val="none"/>
                <w:u w:val="none"/>
              </w:rPr>
            </w:pPr>
          </w:p>
        </w:tc>
        <w:tc>
          <w:tcPr>
            <w:tcW w:w="29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5DB588">
            <w:pPr>
              <w:jc w:val="center"/>
              <w:rPr>
                <w:rFonts w:hint="eastAsia" w:ascii="宋体" w:hAnsi="宋体" w:eastAsia="宋体" w:cs="宋体"/>
                <w:i w:val="0"/>
                <w:iCs w:val="0"/>
                <w:color w:val="000000"/>
                <w:sz w:val="21"/>
                <w:szCs w:val="21"/>
                <w:highlight w:val="none"/>
                <w:u w:val="none"/>
              </w:rPr>
            </w:pPr>
          </w:p>
        </w:tc>
        <w:tc>
          <w:tcPr>
            <w:tcW w:w="19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626548">
            <w:pPr>
              <w:jc w:val="center"/>
              <w:rPr>
                <w:rFonts w:hint="eastAsia" w:ascii="宋体" w:hAnsi="宋体" w:eastAsia="宋体" w:cs="宋体"/>
                <w:i w:val="0"/>
                <w:iCs w:val="0"/>
                <w:color w:val="000000"/>
                <w:sz w:val="21"/>
                <w:szCs w:val="21"/>
                <w:highlight w:val="none"/>
                <w:u w:val="none"/>
              </w:rPr>
            </w:pPr>
          </w:p>
        </w:tc>
        <w:tc>
          <w:tcPr>
            <w:tcW w:w="1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42C2B2">
            <w:pPr>
              <w:jc w:val="center"/>
              <w:rPr>
                <w:rFonts w:hint="eastAsia" w:ascii="宋体" w:hAnsi="宋体" w:eastAsia="宋体" w:cs="宋体"/>
                <w:i w:val="0"/>
                <w:iCs w:val="0"/>
                <w:color w:val="000000"/>
                <w:sz w:val="21"/>
                <w:szCs w:val="21"/>
                <w:highlight w:val="none"/>
                <w:u w:val="none"/>
              </w:rPr>
            </w:pPr>
          </w:p>
        </w:tc>
        <w:tc>
          <w:tcPr>
            <w:tcW w:w="14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3CCC28">
            <w:pPr>
              <w:jc w:val="center"/>
              <w:rPr>
                <w:rFonts w:hint="eastAsia" w:ascii="宋体" w:hAnsi="宋体" w:eastAsia="宋体" w:cs="宋体"/>
                <w:i w:val="0"/>
                <w:iCs w:val="0"/>
                <w:color w:val="000000"/>
                <w:sz w:val="21"/>
                <w:szCs w:val="21"/>
                <w:highlight w:val="none"/>
                <w:u w:val="none"/>
              </w:rPr>
            </w:pPr>
          </w:p>
        </w:tc>
        <w:tc>
          <w:tcPr>
            <w:tcW w:w="1391" w:type="dxa"/>
            <w:tcBorders>
              <w:top w:val="single" w:color="000000" w:sz="4" w:space="0"/>
              <w:left w:val="single" w:color="000000" w:sz="4" w:space="0"/>
              <w:bottom w:val="single" w:color="000000" w:sz="4" w:space="0"/>
              <w:right w:val="single" w:color="000000" w:sz="8" w:space="0"/>
            </w:tcBorders>
            <w:shd w:val="clear" w:color="auto" w:fill="auto"/>
            <w:vAlign w:val="center"/>
          </w:tcPr>
          <w:p w14:paraId="1986860B">
            <w:pPr>
              <w:jc w:val="center"/>
              <w:rPr>
                <w:rFonts w:hint="eastAsia" w:ascii="宋体" w:hAnsi="宋体" w:eastAsia="宋体" w:cs="宋体"/>
                <w:i w:val="0"/>
                <w:iCs w:val="0"/>
                <w:color w:val="000000"/>
                <w:sz w:val="21"/>
                <w:szCs w:val="21"/>
                <w:highlight w:val="none"/>
                <w:u w:val="none"/>
              </w:rPr>
            </w:pPr>
          </w:p>
        </w:tc>
      </w:tr>
      <w:tr w14:paraId="0F1823D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5" w:hRule="atLeast"/>
        </w:trPr>
        <w:tc>
          <w:tcPr>
            <w:tcW w:w="96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A0F65A3">
            <w:pPr>
              <w:jc w:val="center"/>
              <w:rPr>
                <w:rFonts w:hint="eastAsia" w:ascii="宋体" w:hAnsi="宋体" w:eastAsia="宋体" w:cs="宋体"/>
                <w:i w:val="0"/>
                <w:iCs w:val="0"/>
                <w:color w:val="000000"/>
                <w:sz w:val="21"/>
                <w:szCs w:val="21"/>
                <w:highlight w:val="none"/>
                <w:u w:val="none"/>
              </w:rPr>
            </w:pPr>
          </w:p>
        </w:tc>
        <w:tc>
          <w:tcPr>
            <w:tcW w:w="29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23210E">
            <w:pPr>
              <w:jc w:val="center"/>
              <w:rPr>
                <w:rFonts w:hint="eastAsia" w:ascii="宋体" w:hAnsi="宋体" w:eastAsia="宋体" w:cs="宋体"/>
                <w:i w:val="0"/>
                <w:iCs w:val="0"/>
                <w:color w:val="000000"/>
                <w:sz w:val="21"/>
                <w:szCs w:val="21"/>
                <w:highlight w:val="none"/>
                <w:u w:val="none"/>
              </w:rPr>
            </w:pPr>
          </w:p>
        </w:tc>
        <w:tc>
          <w:tcPr>
            <w:tcW w:w="19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9A7C49">
            <w:pPr>
              <w:jc w:val="center"/>
              <w:rPr>
                <w:rFonts w:hint="eastAsia" w:ascii="宋体" w:hAnsi="宋体" w:eastAsia="宋体" w:cs="宋体"/>
                <w:i w:val="0"/>
                <w:iCs w:val="0"/>
                <w:color w:val="000000"/>
                <w:sz w:val="21"/>
                <w:szCs w:val="21"/>
                <w:highlight w:val="none"/>
                <w:u w:val="none"/>
              </w:rPr>
            </w:pPr>
          </w:p>
        </w:tc>
        <w:tc>
          <w:tcPr>
            <w:tcW w:w="1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FD3283">
            <w:pPr>
              <w:jc w:val="center"/>
              <w:rPr>
                <w:rFonts w:hint="eastAsia" w:ascii="宋体" w:hAnsi="宋体" w:eastAsia="宋体" w:cs="宋体"/>
                <w:i w:val="0"/>
                <w:iCs w:val="0"/>
                <w:color w:val="000000"/>
                <w:sz w:val="21"/>
                <w:szCs w:val="21"/>
                <w:highlight w:val="none"/>
                <w:u w:val="none"/>
              </w:rPr>
            </w:pPr>
          </w:p>
        </w:tc>
        <w:tc>
          <w:tcPr>
            <w:tcW w:w="14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63D053">
            <w:pPr>
              <w:jc w:val="center"/>
              <w:rPr>
                <w:rFonts w:hint="eastAsia" w:ascii="宋体" w:hAnsi="宋体" w:eastAsia="宋体" w:cs="宋体"/>
                <w:i w:val="0"/>
                <w:iCs w:val="0"/>
                <w:color w:val="000000"/>
                <w:sz w:val="21"/>
                <w:szCs w:val="21"/>
                <w:highlight w:val="none"/>
                <w:u w:val="none"/>
              </w:rPr>
            </w:pPr>
          </w:p>
        </w:tc>
        <w:tc>
          <w:tcPr>
            <w:tcW w:w="1391" w:type="dxa"/>
            <w:tcBorders>
              <w:top w:val="single" w:color="000000" w:sz="4" w:space="0"/>
              <w:left w:val="single" w:color="000000" w:sz="4" w:space="0"/>
              <w:bottom w:val="single" w:color="000000" w:sz="4" w:space="0"/>
              <w:right w:val="single" w:color="000000" w:sz="8" w:space="0"/>
            </w:tcBorders>
            <w:shd w:val="clear" w:color="auto" w:fill="auto"/>
            <w:vAlign w:val="center"/>
          </w:tcPr>
          <w:p w14:paraId="68273581">
            <w:pPr>
              <w:jc w:val="center"/>
              <w:rPr>
                <w:rFonts w:hint="eastAsia" w:ascii="宋体" w:hAnsi="宋体" w:eastAsia="宋体" w:cs="宋体"/>
                <w:i w:val="0"/>
                <w:iCs w:val="0"/>
                <w:color w:val="000000"/>
                <w:sz w:val="21"/>
                <w:szCs w:val="21"/>
                <w:highlight w:val="none"/>
                <w:u w:val="none"/>
              </w:rPr>
            </w:pPr>
          </w:p>
        </w:tc>
      </w:tr>
      <w:tr w14:paraId="2B1B77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1" w:hRule="atLeast"/>
        </w:trPr>
        <w:tc>
          <w:tcPr>
            <w:tcW w:w="96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3176E02">
            <w:pPr>
              <w:jc w:val="center"/>
              <w:rPr>
                <w:rFonts w:hint="eastAsia" w:ascii="宋体" w:hAnsi="宋体" w:eastAsia="宋体" w:cs="宋体"/>
                <w:i w:val="0"/>
                <w:iCs w:val="0"/>
                <w:color w:val="000000"/>
                <w:sz w:val="21"/>
                <w:szCs w:val="21"/>
                <w:highlight w:val="none"/>
                <w:u w:val="none"/>
              </w:rPr>
            </w:pPr>
          </w:p>
        </w:tc>
        <w:tc>
          <w:tcPr>
            <w:tcW w:w="29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829894">
            <w:pPr>
              <w:jc w:val="center"/>
              <w:rPr>
                <w:rFonts w:hint="eastAsia" w:ascii="宋体" w:hAnsi="宋体" w:eastAsia="宋体" w:cs="宋体"/>
                <w:i w:val="0"/>
                <w:iCs w:val="0"/>
                <w:color w:val="000000"/>
                <w:sz w:val="21"/>
                <w:szCs w:val="21"/>
                <w:highlight w:val="none"/>
                <w:u w:val="none"/>
              </w:rPr>
            </w:pPr>
          </w:p>
        </w:tc>
        <w:tc>
          <w:tcPr>
            <w:tcW w:w="19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FFC522">
            <w:pPr>
              <w:jc w:val="center"/>
              <w:rPr>
                <w:rFonts w:hint="eastAsia" w:ascii="宋体" w:hAnsi="宋体" w:eastAsia="宋体" w:cs="宋体"/>
                <w:i w:val="0"/>
                <w:iCs w:val="0"/>
                <w:color w:val="000000"/>
                <w:sz w:val="21"/>
                <w:szCs w:val="21"/>
                <w:highlight w:val="none"/>
                <w:u w:val="none"/>
              </w:rPr>
            </w:pPr>
          </w:p>
        </w:tc>
        <w:tc>
          <w:tcPr>
            <w:tcW w:w="1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07360D">
            <w:pPr>
              <w:jc w:val="center"/>
              <w:rPr>
                <w:rFonts w:hint="eastAsia" w:ascii="宋体" w:hAnsi="宋体" w:eastAsia="宋体" w:cs="宋体"/>
                <w:i w:val="0"/>
                <w:iCs w:val="0"/>
                <w:color w:val="000000"/>
                <w:sz w:val="21"/>
                <w:szCs w:val="21"/>
                <w:highlight w:val="none"/>
                <w:u w:val="none"/>
              </w:rPr>
            </w:pPr>
          </w:p>
        </w:tc>
        <w:tc>
          <w:tcPr>
            <w:tcW w:w="14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F9C5E7">
            <w:pPr>
              <w:jc w:val="center"/>
              <w:rPr>
                <w:rFonts w:hint="eastAsia" w:ascii="宋体" w:hAnsi="宋体" w:eastAsia="宋体" w:cs="宋体"/>
                <w:i w:val="0"/>
                <w:iCs w:val="0"/>
                <w:color w:val="000000"/>
                <w:sz w:val="21"/>
                <w:szCs w:val="21"/>
                <w:highlight w:val="none"/>
                <w:u w:val="none"/>
              </w:rPr>
            </w:pPr>
          </w:p>
        </w:tc>
        <w:tc>
          <w:tcPr>
            <w:tcW w:w="1391" w:type="dxa"/>
            <w:tcBorders>
              <w:top w:val="single" w:color="000000" w:sz="4" w:space="0"/>
              <w:left w:val="single" w:color="000000" w:sz="4" w:space="0"/>
              <w:bottom w:val="single" w:color="000000" w:sz="4" w:space="0"/>
              <w:right w:val="single" w:color="000000" w:sz="8" w:space="0"/>
            </w:tcBorders>
            <w:shd w:val="clear" w:color="auto" w:fill="auto"/>
            <w:vAlign w:val="center"/>
          </w:tcPr>
          <w:p w14:paraId="7FB7B26B">
            <w:pPr>
              <w:jc w:val="center"/>
              <w:rPr>
                <w:rFonts w:hint="eastAsia" w:ascii="宋体" w:hAnsi="宋体" w:eastAsia="宋体" w:cs="宋体"/>
                <w:i w:val="0"/>
                <w:iCs w:val="0"/>
                <w:color w:val="000000"/>
                <w:sz w:val="21"/>
                <w:szCs w:val="21"/>
                <w:highlight w:val="none"/>
                <w:u w:val="none"/>
              </w:rPr>
            </w:pPr>
          </w:p>
        </w:tc>
      </w:tr>
      <w:tr w14:paraId="7E23F2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96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92F59BA">
            <w:pPr>
              <w:jc w:val="center"/>
              <w:rPr>
                <w:rFonts w:hint="eastAsia" w:ascii="宋体" w:hAnsi="宋体" w:eastAsia="宋体" w:cs="宋体"/>
                <w:i w:val="0"/>
                <w:iCs w:val="0"/>
                <w:color w:val="000000"/>
                <w:sz w:val="21"/>
                <w:szCs w:val="21"/>
                <w:highlight w:val="none"/>
                <w:u w:val="none"/>
              </w:rPr>
            </w:pPr>
          </w:p>
        </w:tc>
        <w:tc>
          <w:tcPr>
            <w:tcW w:w="29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8475AA">
            <w:pPr>
              <w:jc w:val="center"/>
              <w:rPr>
                <w:rFonts w:hint="eastAsia" w:ascii="宋体" w:hAnsi="宋体" w:eastAsia="宋体" w:cs="宋体"/>
                <w:i w:val="0"/>
                <w:iCs w:val="0"/>
                <w:color w:val="000000"/>
                <w:sz w:val="21"/>
                <w:szCs w:val="21"/>
                <w:highlight w:val="none"/>
                <w:u w:val="none"/>
              </w:rPr>
            </w:pPr>
          </w:p>
        </w:tc>
        <w:tc>
          <w:tcPr>
            <w:tcW w:w="19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E2589D">
            <w:pPr>
              <w:jc w:val="center"/>
              <w:rPr>
                <w:rFonts w:hint="eastAsia" w:ascii="宋体" w:hAnsi="宋体" w:eastAsia="宋体" w:cs="宋体"/>
                <w:i w:val="0"/>
                <w:iCs w:val="0"/>
                <w:color w:val="000000"/>
                <w:sz w:val="21"/>
                <w:szCs w:val="21"/>
                <w:highlight w:val="none"/>
                <w:u w:val="none"/>
              </w:rPr>
            </w:pPr>
          </w:p>
        </w:tc>
        <w:tc>
          <w:tcPr>
            <w:tcW w:w="1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D49617">
            <w:pPr>
              <w:jc w:val="center"/>
              <w:rPr>
                <w:rFonts w:hint="eastAsia" w:ascii="宋体" w:hAnsi="宋体" w:eastAsia="宋体" w:cs="宋体"/>
                <w:i w:val="0"/>
                <w:iCs w:val="0"/>
                <w:color w:val="000000"/>
                <w:sz w:val="21"/>
                <w:szCs w:val="21"/>
                <w:highlight w:val="none"/>
                <w:u w:val="none"/>
              </w:rPr>
            </w:pPr>
          </w:p>
        </w:tc>
        <w:tc>
          <w:tcPr>
            <w:tcW w:w="14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579670">
            <w:pPr>
              <w:jc w:val="center"/>
              <w:rPr>
                <w:rFonts w:hint="eastAsia" w:ascii="宋体" w:hAnsi="宋体" w:eastAsia="宋体" w:cs="宋体"/>
                <w:i w:val="0"/>
                <w:iCs w:val="0"/>
                <w:color w:val="000000"/>
                <w:sz w:val="21"/>
                <w:szCs w:val="21"/>
                <w:highlight w:val="none"/>
                <w:u w:val="none"/>
              </w:rPr>
            </w:pPr>
          </w:p>
        </w:tc>
        <w:tc>
          <w:tcPr>
            <w:tcW w:w="1391" w:type="dxa"/>
            <w:tcBorders>
              <w:top w:val="single" w:color="000000" w:sz="4" w:space="0"/>
              <w:left w:val="single" w:color="000000" w:sz="4" w:space="0"/>
              <w:bottom w:val="single" w:color="000000" w:sz="4" w:space="0"/>
              <w:right w:val="single" w:color="000000" w:sz="8" w:space="0"/>
            </w:tcBorders>
            <w:shd w:val="clear" w:color="auto" w:fill="auto"/>
            <w:vAlign w:val="center"/>
          </w:tcPr>
          <w:p w14:paraId="76904B5C">
            <w:pPr>
              <w:jc w:val="center"/>
              <w:rPr>
                <w:rFonts w:hint="eastAsia" w:ascii="宋体" w:hAnsi="宋体" w:eastAsia="宋体" w:cs="宋体"/>
                <w:i w:val="0"/>
                <w:iCs w:val="0"/>
                <w:color w:val="000000"/>
                <w:sz w:val="21"/>
                <w:szCs w:val="21"/>
                <w:highlight w:val="none"/>
                <w:u w:val="none"/>
              </w:rPr>
            </w:pPr>
          </w:p>
        </w:tc>
      </w:tr>
      <w:tr w14:paraId="0C6C52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1" w:hRule="atLeast"/>
        </w:trPr>
        <w:tc>
          <w:tcPr>
            <w:tcW w:w="96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1AFCDF6">
            <w:pPr>
              <w:jc w:val="center"/>
              <w:rPr>
                <w:rFonts w:hint="eastAsia" w:ascii="宋体" w:hAnsi="宋体" w:eastAsia="宋体" w:cs="宋体"/>
                <w:i w:val="0"/>
                <w:iCs w:val="0"/>
                <w:color w:val="000000"/>
                <w:sz w:val="21"/>
                <w:szCs w:val="21"/>
                <w:highlight w:val="none"/>
                <w:u w:val="none"/>
              </w:rPr>
            </w:pPr>
          </w:p>
        </w:tc>
        <w:tc>
          <w:tcPr>
            <w:tcW w:w="29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672046">
            <w:pPr>
              <w:jc w:val="center"/>
              <w:rPr>
                <w:rFonts w:hint="eastAsia" w:ascii="宋体" w:hAnsi="宋体" w:eastAsia="宋体" w:cs="宋体"/>
                <w:i w:val="0"/>
                <w:iCs w:val="0"/>
                <w:color w:val="000000"/>
                <w:sz w:val="21"/>
                <w:szCs w:val="21"/>
                <w:highlight w:val="none"/>
                <w:u w:val="none"/>
              </w:rPr>
            </w:pPr>
          </w:p>
        </w:tc>
        <w:tc>
          <w:tcPr>
            <w:tcW w:w="19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E364D8">
            <w:pPr>
              <w:jc w:val="center"/>
              <w:rPr>
                <w:rFonts w:hint="eastAsia" w:ascii="宋体" w:hAnsi="宋体" w:eastAsia="宋体" w:cs="宋体"/>
                <w:i w:val="0"/>
                <w:iCs w:val="0"/>
                <w:color w:val="000000"/>
                <w:sz w:val="21"/>
                <w:szCs w:val="21"/>
                <w:highlight w:val="none"/>
                <w:u w:val="none"/>
              </w:rPr>
            </w:pPr>
          </w:p>
        </w:tc>
        <w:tc>
          <w:tcPr>
            <w:tcW w:w="1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563A42">
            <w:pPr>
              <w:jc w:val="center"/>
              <w:rPr>
                <w:rFonts w:hint="eastAsia" w:ascii="宋体" w:hAnsi="宋体" w:eastAsia="宋体" w:cs="宋体"/>
                <w:i w:val="0"/>
                <w:iCs w:val="0"/>
                <w:color w:val="000000"/>
                <w:sz w:val="21"/>
                <w:szCs w:val="21"/>
                <w:highlight w:val="none"/>
                <w:u w:val="none"/>
              </w:rPr>
            </w:pPr>
          </w:p>
        </w:tc>
        <w:tc>
          <w:tcPr>
            <w:tcW w:w="14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5F8C39">
            <w:pPr>
              <w:jc w:val="center"/>
              <w:rPr>
                <w:rFonts w:hint="eastAsia" w:ascii="宋体" w:hAnsi="宋体" w:eastAsia="宋体" w:cs="宋体"/>
                <w:i w:val="0"/>
                <w:iCs w:val="0"/>
                <w:color w:val="000000"/>
                <w:sz w:val="21"/>
                <w:szCs w:val="21"/>
                <w:highlight w:val="none"/>
                <w:u w:val="none"/>
              </w:rPr>
            </w:pPr>
          </w:p>
        </w:tc>
        <w:tc>
          <w:tcPr>
            <w:tcW w:w="1391" w:type="dxa"/>
            <w:tcBorders>
              <w:top w:val="single" w:color="000000" w:sz="4" w:space="0"/>
              <w:left w:val="single" w:color="000000" w:sz="4" w:space="0"/>
              <w:bottom w:val="single" w:color="000000" w:sz="4" w:space="0"/>
              <w:right w:val="single" w:color="000000" w:sz="8" w:space="0"/>
            </w:tcBorders>
            <w:shd w:val="clear" w:color="auto" w:fill="auto"/>
            <w:vAlign w:val="center"/>
          </w:tcPr>
          <w:p w14:paraId="59AAF5FF">
            <w:pPr>
              <w:jc w:val="center"/>
              <w:rPr>
                <w:rFonts w:hint="eastAsia" w:ascii="宋体" w:hAnsi="宋体" w:eastAsia="宋体" w:cs="宋体"/>
                <w:i w:val="0"/>
                <w:iCs w:val="0"/>
                <w:color w:val="000000"/>
                <w:sz w:val="21"/>
                <w:szCs w:val="21"/>
                <w:highlight w:val="none"/>
                <w:u w:val="none"/>
              </w:rPr>
            </w:pPr>
          </w:p>
        </w:tc>
      </w:tr>
      <w:tr w14:paraId="490CE8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96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B9636DF">
            <w:pPr>
              <w:jc w:val="center"/>
              <w:rPr>
                <w:rFonts w:hint="eastAsia" w:ascii="宋体" w:hAnsi="宋体" w:eastAsia="宋体" w:cs="宋体"/>
                <w:i w:val="0"/>
                <w:iCs w:val="0"/>
                <w:color w:val="000000"/>
                <w:sz w:val="21"/>
                <w:szCs w:val="21"/>
                <w:highlight w:val="none"/>
                <w:u w:val="none"/>
              </w:rPr>
            </w:pPr>
          </w:p>
        </w:tc>
        <w:tc>
          <w:tcPr>
            <w:tcW w:w="29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5DE0FF">
            <w:pPr>
              <w:jc w:val="center"/>
              <w:rPr>
                <w:rFonts w:hint="eastAsia" w:ascii="宋体" w:hAnsi="宋体" w:eastAsia="宋体" w:cs="宋体"/>
                <w:i w:val="0"/>
                <w:iCs w:val="0"/>
                <w:color w:val="000000"/>
                <w:sz w:val="21"/>
                <w:szCs w:val="21"/>
                <w:highlight w:val="none"/>
                <w:u w:val="none"/>
              </w:rPr>
            </w:pPr>
          </w:p>
        </w:tc>
        <w:tc>
          <w:tcPr>
            <w:tcW w:w="19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248EF6">
            <w:pPr>
              <w:jc w:val="center"/>
              <w:rPr>
                <w:rFonts w:hint="eastAsia" w:ascii="宋体" w:hAnsi="宋体" w:eastAsia="宋体" w:cs="宋体"/>
                <w:i w:val="0"/>
                <w:iCs w:val="0"/>
                <w:color w:val="000000"/>
                <w:sz w:val="21"/>
                <w:szCs w:val="21"/>
                <w:highlight w:val="none"/>
                <w:u w:val="none"/>
              </w:rPr>
            </w:pPr>
          </w:p>
        </w:tc>
        <w:tc>
          <w:tcPr>
            <w:tcW w:w="1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903E9A">
            <w:pPr>
              <w:jc w:val="center"/>
              <w:rPr>
                <w:rFonts w:hint="eastAsia" w:ascii="宋体" w:hAnsi="宋体" w:eastAsia="宋体" w:cs="宋体"/>
                <w:i w:val="0"/>
                <w:iCs w:val="0"/>
                <w:color w:val="000000"/>
                <w:sz w:val="21"/>
                <w:szCs w:val="21"/>
                <w:highlight w:val="none"/>
                <w:u w:val="none"/>
              </w:rPr>
            </w:pPr>
          </w:p>
        </w:tc>
        <w:tc>
          <w:tcPr>
            <w:tcW w:w="14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7554B0">
            <w:pPr>
              <w:jc w:val="center"/>
              <w:rPr>
                <w:rFonts w:hint="eastAsia" w:ascii="宋体" w:hAnsi="宋体" w:eastAsia="宋体" w:cs="宋体"/>
                <w:i w:val="0"/>
                <w:iCs w:val="0"/>
                <w:color w:val="000000"/>
                <w:sz w:val="21"/>
                <w:szCs w:val="21"/>
                <w:highlight w:val="none"/>
                <w:u w:val="none"/>
              </w:rPr>
            </w:pPr>
          </w:p>
        </w:tc>
        <w:tc>
          <w:tcPr>
            <w:tcW w:w="1391" w:type="dxa"/>
            <w:tcBorders>
              <w:top w:val="single" w:color="000000" w:sz="4" w:space="0"/>
              <w:left w:val="single" w:color="000000" w:sz="4" w:space="0"/>
              <w:bottom w:val="single" w:color="000000" w:sz="4" w:space="0"/>
              <w:right w:val="single" w:color="000000" w:sz="8" w:space="0"/>
            </w:tcBorders>
            <w:shd w:val="clear" w:color="auto" w:fill="auto"/>
            <w:vAlign w:val="center"/>
          </w:tcPr>
          <w:p w14:paraId="1E1DE899">
            <w:pPr>
              <w:jc w:val="center"/>
              <w:rPr>
                <w:rFonts w:hint="eastAsia" w:ascii="宋体" w:hAnsi="宋体" w:eastAsia="宋体" w:cs="宋体"/>
                <w:i w:val="0"/>
                <w:iCs w:val="0"/>
                <w:color w:val="000000"/>
                <w:sz w:val="21"/>
                <w:szCs w:val="21"/>
                <w:highlight w:val="none"/>
                <w:u w:val="none"/>
              </w:rPr>
            </w:pPr>
          </w:p>
        </w:tc>
      </w:tr>
      <w:tr w14:paraId="5D6A11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1" w:hRule="atLeast"/>
        </w:trPr>
        <w:tc>
          <w:tcPr>
            <w:tcW w:w="96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4E772BA">
            <w:pPr>
              <w:jc w:val="center"/>
              <w:rPr>
                <w:rFonts w:hint="eastAsia" w:ascii="宋体" w:hAnsi="宋体" w:eastAsia="宋体" w:cs="宋体"/>
                <w:i w:val="0"/>
                <w:iCs w:val="0"/>
                <w:color w:val="000000"/>
                <w:sz w:val="21"/>
                <w:szCs w:val="21"/>
                <w:highlight w:val="none"/>
                <w:u w:val="none"/>
              </w:rPr>
            </w:pPr>
          </w:p>
        </w:tc>
        <w:tc>
          <w:tcPr>
            <w:tcW w:w="29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363D0D">
            <w:pPr>
              <w:jc w:val="center"/>
              <w:rPr>
                <w:rFonts w:hint="eastAsia" w:ascii="宋体" w:hAnsi="宋体" w:eastAsia="宋体" w:cs="宋体"/>
                <w:i w:val="0"/>
                <w:iCs w:val="0"/>
                <w:color w:val="000000"/>
                <w:sz w:val="21"/>
                <w:szCs w:val="21"/>
                <w:highlight w:val="none"/>
                <w:u w:val="none"/>
              </w:rPr>
            </w:pPr>
          </w:p>
        </w:tc>
        <w:tc>
          <w:tcPr>
            <w:tcW w:w="19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0AF4C1">
            <w:pPr>
              <w:jc w:val="center"/>
              <w:rPr>
                <w:rFonts w:hint="eastAsia" w:ascii="宋体" w:hAnsi="宋体" w:eastAsia="宋体" w:cs="宋体"/>
                <w:i w:val="0"/>
                <w:iCs w:val="0"/>
                <w:color w:val="000000"/>
                <w:sz w:val="21"/>
                <w:szCs w:val="21"/>
                <w:highlight w:val="none"/>
                <w:u w:val="none"/>
              </w:rPr>
            </w:pPr>
          </w:p>
        </w:tc>
        <w:tc>
          <w:tcPr>
            <w:tcW w:w="1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A71720">
            <w:pPr>
              <w:jc w:val="center"/>
              <w:rPr>
                <w:rFonts w:hint="eastAsia" w:ascii="宋体" w:hAnsi="宋体" w:eastAsia="宋体" w:cs="宋体"/>
                <w:i w:val="0"/>
                <w:iCs w:val="0"/>
                <w:color w:val="000000"/>
                <w:sz w:val="21"/>
                <w:szCs w:val="21"/>
                <w:highlight w:val="none"/>
                <w:u w:val="none"/>
              </w:rPr>
            </w:pPr>
          </w:p>
        </w:tc>
        <w:tc>
          <w:tcPr>
            <w:tcW w:w="14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ABAD0F">
            <w:pPr>
              <w:jc w:val="center"/>
              <w:rPr>
                <w:rFonts w:hint="eastAsia" w:ascii="宋体" w:hAnsi="宋体" w:eastAsia="宋体" w:cs="宋体"/>
                <w:i w:val="0"/>
                <w:iCs w:val="0"/>
                <w:color w:val="000000"/>
                <w:sz w:val="21"/>
                <w:szCs w:val="21"/>
                <w:highlight w:val="none"/>
                <w:u w:val="none"/>
              </w:rPr>
            </w:pPr>
          </w:p>
        </w:tc>
        <w:tc>
          <w:tcPr>
            <w:tcW w:w="1391" w:type="dxa"/>
            <w:tcBorders>
              <w:top w:val="single" w:color="000000" w:sz="4" w:space="0"/>
              <w:left w:val="single" w:color="000000" w:sz="4" w:space="0"/>
              <w:bottom w:val="single" w:color="000000" w:sz="4" w:space="0"/>
              <w:right w:val="single" w:color="000000" w:sz="8" w:space="0"/>
            </w:tcBorders>
            <w:shd w:val="clear" w:color="auto" w:fill="auto"/>
            <w:vAlign w:val="center"/>
          </w:tcPr>
          <w:p w14:paraId="3CE41E61">
            <w:pPr>
              <w:jc w:val="center"/>
              <w:rPr>
                <w:rFonts w:hint="eastAsia" w:ascii="宋体" w:hAnsi="宋体" w:eastAsia="宋体" w:cs="宋体"/>
                <w:i w:val="0"/>
                <w:iCs w:val="0"/>
                <w:color w:val="000000"/>
                <w:sz w:val="21"/>
                <w:szCs w:val="21"/>
                <w:highlight w:val="none"/>
                <w:u w:val="none"/>
              </w:rPr>
            </w:pPr>
          </w:p>
        </w:tc>
      </w:tr>
      <w:tr w14:paraId="280B6A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96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B56B36F">
            <w:pPr>
              <w:jc w:val="center"/>
              <w:rPr>
                <w:rFonts w:hint="eastAsia" w:ascii="宋体" w:hAnsi="宋体" w:eastAsia="宋体" w:cs="宋体"/>
                <w:i w:val="0"/>
                <w:iCs w:val="0"/>
                <w:color w:val="000000"/>
                <w:sz w:val="21"/>
                <w:szCs w:val="21"/>
                <w:highlight w:val="none"/>
                <w:u w:val="none"/>
              </w:rPr>
            </w:pPr>
          </w:p>
        </w:tc>
        <w:tc>
          <w:tcPr>
            <w:tcW w:w="29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7F93C8">
            <w:pPr>
              <w:jc w:val="center"/>
              <w:rPr>
                <w:rFonts w:hint="eastAsia" w:ascii="宋体" w:hAnsi="宋体" w:eastAsia="宋体" w:cs="宋体"/>
                <w:i w:val="0"/>
                <w:iCs w:val="0"/>
                <w:color w:val="000000"/>
                <w:sz w:val="21"/>
                <w:szCs w:val="21"/>
                <w:highlight w:val="none"/>
                <w:u w:val="none"/>
              </w:rPr>
            </w:pPr>
          </w:p>
        </w:tc>
        <w:tc>
          <w:tcPr>
            <w:tcW w:w="19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5F3A4C">
            <w:pPr>
              <w:jc w:val="center"/>
              <w:rPr>
                <w:rFonts w:hint="eastAsia" w:ascii="宋体" w:hAnsi="宋体" w:eastAsia="宋体" w:cs="宋体"/>
                <w:i w:val="0"/>
                <w:iCs w:val="0"/>
                <w:color w:val="000000"/>
                <w:sz w:val="21"/>
                <w:szCs w:val="21"/>
                <w:highlight w:val="none"/>
                <w:u w:val="none"/>
              </w:rPr>
            </w:pPr>
          </w:p>
        </w:tc>
        <w:tc>
          <w:tcPr>
            <w:tcW w:w="1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2F8C74">
            <w:pPr>
              <w:jc w:val="center"/>
              <w:rPr>
                <w:rFonts w:hint="eastAsia" w:ascii="宋体" w:hAnsi="宋体" w:eastAsia="宋体" w:cs="宋体"/>
                <w:i w:val="0"/>
                <w:iCs w:val="0"/>
                <w:color w:val="000000"/>
                <w:sz w:val="21"/>
                <w:szCs w:val="21"/>
                <w:highlight w:val="none"/>
                <w:u w:val="none"/>
              </w:rPr>
            </w:pPr>
          </w:p>
        </w:tc>
        <w:tc>
          <w:tcPr>
            <w:tcW w:w="14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BF0E82">
            <w:pPr>
              <w:jc w:val="center"/>
              <w:rPr>
                <w:rFonts w:hint="eastAsia" w:ascii="宋体" w:hAnsi="宋体" w:eastAsia="宋体" w:cs="宋体"/>
                <w:i w:val="0"/>
                <w:iCs w:val="0"/>
                <w:color w:val="000000"/>
                <w:sz w:val="21"/>
                <w:szCs w:val="21"/>
                <w:highlight w:val="none"/>
                <w:u w:val="none"/>
              </w:rPr>
            </w:pPr>
          </w:p>
        </w:tc>
        <w:tc>
          <w:tcPr>
            <w:tcW w:w="1391" w:type="dxa"/>
            <w:tcBorders>
              <w:top w:val="single" w:color="000000" w:sz="4" w:space="0"/>
              <w:left w:val="single" w:color="000000" w:sz="4" w:space="0"/>
              <w:bottom w:val="single" w:color="000000" w:sz="4" w:space="0"/>
              <w:right w:val="single" w:color="000000" w:sz="8" w:space="0"/>
            </w:tcBorders>
            <w:shd w:val="clear" w:color="auto" w:fill="auto"/>
            <w:vAlign w:val="center"/>
          </w:tcPr>
          <w:p w14:paraId="714379D6">
            <w:pPr>
              <w:jc w:val="center"/>
              <w:rPr>
                <w:rFonts w:hint="eastAsia" w:ascii="宋体" w:hAnsi="宋体" w:eastAsia="宋体" w:cs="宋体"/>
                <w:i w:val="0"/>
                <w:iCs w:val="0"/>
                <w:color w:val="000000"/>
                <w:sz w:val="21"/>
                <w:szCs w:val="21"/>
                <w:highlight w:val="none"/>
                <w:u w:val="none"/>
              </w:rPr>
            </w:pPr>
          </w:p>
        </w:tc>
      </w:tr>
      <w:tr w14:paraId="4EF21E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1" w:hRule="atLeast"/>
        </w:trPr>
        <w:tc>
          <w:tcPr>
            <w:tcW w:w="96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EE077C0">
            <w:pPr>
              <w:jc w:val="center"/>
              <w:rPr>
                <w:rFonts w:hint="eastAsia" w:ascii="宋体" w:hAnsi="宋体" w:eastAsia="宋体" w:cs="宋体"/>
                <w:i w:val="0"/>
                <w:iCs w:val="0"/>
                <w:color w:val="000000"/>
                <w:sz w:val="21"/>
                <w:szCs w:val="21"/>
                <w:highlight w:val="none"/>
                <w:u w:val="none"/>
              </w:rPr>
            </w:pPr>
          </w:p>
        </w:tc>
        <w:tc>
          <w:tcPr>
            <w:tcW w:w="29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29A7E0">
            <w:pPr>
              <w:jc w:val="center"/>
              <w:rPr>
                <w:rFonts w:hint="eastAsia" w:ascii="宋体" w:hAnsi="宋体" w:eastAsia="宋体" w:cs="宋体"/>
                <w:i w:val="0"/>
                <w:iCs w:val="0"/>
                <w:color w:val="000000"/>
                <w:sz w:val="21"/>
                <w:szCs w:val="21"/>
                <w:highlight w:val="none"/>
                <w:u w:val="none"/>
              </w:rPr>
            </w:pPr>
          </w:p>
        </w:tc>
        <w:tc>
          <w:tcPr>
            <w:tcW w:w="19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1483EC">
            <w:pPr>
              <w:jc w:val="center"/>
              <w:rPr>
                <w:rFonts w:hint="eastAsia" w:ascii="宋体" w:hAnsi="宋体" w:eastAsia="宋体" w:cs="宋体"/>
                <w:i w:val="0"/>
                <w:iCs w:val="0"/>
                <w:color w:val="000000"/>
                <w:sz w:val="21"/>
                <w:szCs w:val="21"/>
                <w:highlight w:val="none"/>
                <w:u w:val="none"/>
              </w:rPr>
            </w:pPr>
          </w:p>
        </w:tc>
        <w:tc>
          <w:tcPr>
            <w:tcW w:w="1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F27031">
            <w:pPr>
              <w:jc w:val="center"/>
              <w:rPr>
                <w:rFonts w:hint="eastAsia" w:ascii="宋体" w:hAnsi="宋体" w:eastAsia="宋体" w:cs="宋体"/>
                <w:i w:val="0"/>
                <w:iCs w:val="0"/>
                <w:color w:val="000000"/>
                <w:sz w:val="21"/>
                <w:szCs w:val="21"/>
                <w:highlight w:val="none"/>
                <w:u w:val="none"/>
              </w:rPr>
            </w:pPr>
          </w:p>
        </w:tc>
        <w:tc>
          <w:tcPr>
            <w:tcW w:w="14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201988">
            <w:pPr>
              <w:jc w:val="center"/>
              <w:rPr>
                <w:rFonts w:hint="eastAsia" w:ascii="宋体" w:hAnsi="宋体" w:eastAsia="宋体" w:cs="宋体"/>
                <w:i w:val="0"/>
                <w:iCs w:val="0"/>
                <w:color w:val="000000"/>
                <w:sz w:val="21"/>
                <w:szCs w:val="21"/>
                <w:highlight w:val="none"/>
                <w:u w:val="none"/>
              </w:rPr>
            </w:pPr>
          </w:p>
        </w:tc>
        <w:tc>
          <w:tcPr>
            <w:tcW w:w="1391" w:type="dxa"/>
            <w:tcBorders>
              <w:top w:val="single" w:color="000000" w:sz="4" w:space="0"/>
              <w:left w:val="single" w:color="000000" w:sz="4" w:space="0"/>
              <w:bottom w:val="single" w:color="000000" w:sz="4" w:space="0"/>
              <w:right w:val="single" w:color="000000" w:sz="8" w:space="0"/>
            </w:tcBorders>
            <w:shd w:val="clear" w:color="auto" w:fill="auto"/>
            <w:vAlign w:val="center"/>
          </w:tcPr>
          <w:p w14:paraId="2E6DA54F">
            <w:pPr>
              <w:jc w:val="center"/>
              <w:rPr>
                <w:rFonts w:hint="eastAsia" w:ascii="宋体" w:hAnsi="宋体" w:eastAsia="宋体" w:cs="宋体"/>
                <w:i w:val="0"/>
                <w:iCs w:val="0"/>
                <w:color w:val="000000"/>
                <w:sz w:val="21"/>
                <w:szCs w:val="21"/>
                <w:highlight w:val="none"/>
                <w:u w:val="none"/>
              </w:rPr>
            </w:pPr>
          </w:p>
        </w:tc>
      </w:tr>
      <w:tr w14:paraId="7066C0C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5" w:hRule="atLeast"/>
        </w:trPr>
        <w:tc>
          <w:tcPr>
            <w:tcW w:w="96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6A1D859">
            <w:pPr>
              <w:jc w:val="center"/>
              <w:rPr>
                <w:rFonts w:hint="eastAsia" w:ascii="宋体" w:hAnsi="宋体" w:eastAsia="宋体" w:cs="宋体"/>
                <w:i w:val="0"/>
                <w:iCs w:val="0"/>
                <w:color w:val="000000"/>
                <w:sz w:val="21"/>
                <w:szCs w:val="21"/>
                <w:highlight w:val="none"/>
                <w:u w:val="none"/>
              </w:rPr>
            </w:pPr>
          </w:p>
        </w:tc>
        <w:tc>
          <w:tcPr>
            <w:tcW w:w="29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0ED96D">
            <w:pPr>
              <w:jc w:val="center"/>
              <w:rPr>
                <w:rFonts w:hint="eastAsia" w:ascii="宋体" w:hAnsi="宋体" w:eastAsia="宋体" w:cs="宋体"/>
                <w:i w:val="0"/>
                <w:iCs w:val="0"/>
                <w:color w:val="000000"/>
                <w:sz w:val="21"/>
                <w:szCs w:val="21"/>
                <w:highlight w:val="none"/>
                <w:u w:val="none"/>
              </w:rPr>
            </w:pPr>
          </w:p>
        </w:tc>
        <w:tc>
          <w:tcPr>
            <w:tcW w:w="19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4EF45E">
            <w:pPr>
              <w:jc w:val="center"/>
              <w:rPr>
                <w:rFonts w:hint="eastAsia" w:ascii="宋体" w:hAnsi="宋体" w:eastAsia="宋体" w:cs="宋体"/>
                <w:i w:val="0"/>
                <w:iCs w:val="0"/>
                <w:color w:val="000000"/>
                <w:sz w:val="21"/>
                <w:szCs w:val="21"/>
                <w:highlight w:val="none"/>
                <w:u w:val="none"/>
              </w:rPr>
            </w:pPr>
          </w:p>
        </w:tc>
        <w:tc>
          <w:tcPr>
            <w:tcW w:w="1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B86B0D">
            <w:pPr>
              <w:jc w:val="center"/>
              <w:rPr>
                <w:rFonts w:hint="eastAsia" w:ascii="宋体" w:hAnsi="宋体" w:eastAsia="宋体" w:cs="宋体"/>
                <w:i w:val="0"/>
                <w:iCs w:val="0"/>
                <w:color w:val="000000"/>
                <w:sz w:val="21"/>
                <w:szCs w:val="21"/>
                <w:highlight w:val="none"/>
                <w:u w:val="none"/>
              </w:rPr>
            </w:pPr>
          </w:p>
        </w:tc>
        <w:tc>
          <w:tcPr>
            <w:tcW w:w="14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665A23">
            <w:pPr>
              <w:jc w:val="center"/>
              <w:rPr>
                <w:rFonts w:hint="eastAsia" w:ascii="宋体" w:hAnsi="宋体" w:eastAsia="宋体" w:cs="宋体"/>
                <w:i w:val="0"/>
                <w:iCs w:val="0"/>
                <w:color w:val="000000"/>
                <w:sz w:val="21"/>
                <w:szCs w:val="21"/>
                <w:highlight w:val="none"/>
                <w:u w:val="none"/>
              </w:rPr>
            </w:pPr>
          </w:p>
        </w:tc>
        <w:tc>
          <w:tcPr>
            <w:tcW w:w="1391" w:type="dxa"/>
            <w:tcBorders>
              <w:top w:val="single" w:color="000000" w:sz="4" w:space="0"/>
              <w:left w:val="single" w:color="000000" w:sz="4" w:space="0"/>
              <w:bottom w:val="single" w:color="000000" w:sz="4" w:space="0"/>
              <w:right w:val="single" w:color="000000" w:sz="8" w:space="0"/>
            </w:tcBorders>
            <w:shd w:val="clear" w:color="auto" w:fill="auto"/>
            <w:vAlign w:val="center"/>
          </w:tcPr>
          <w:p w14:paraId="1C55C6BB">
            <w:pPr>
              <w:jc w:val="center"/>
              <w:rPr>
                <w:rFonts w:hint="eastAsia" w:ascii="宋体" w:hAnsi="宋体" w:eastAsia="宋体" w:cs="宋体"/>
                <w:i w:val="0"/>
                <w:iCs w:val="0"/>
                <w:color w:val="000000"/>
                <w:sz w:val="21"/>
                <w:szCs w:val="21"/>
                <w:highlight w:val="none"/>
                <w:u w:val="none"/>
              </w:rPr>
            </w:pPr>
          </w:p>
        </w:tc>
      </w:tr>
      <w:tr w14:paraId="7870C3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1" w:hRule="atLeast"/>
        </w:trPr>
        <w:tc>
          <w:tcPr>
            <w:tcW w:w="96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B8C8B96">
            <w:pPr>
              <w:jc w:val="center"/>
              <w:rPr>
                <w:rFonts w:hint="eastAsia" w:ascii="宋体" w:hAnsi="宋体" w:eastAsia="宋体" w:cs="宋体"/>
                <w:i w:val="0"/>
                <w:iCs w:val="0"/>
                <w:color w:val="000000"/>
                <w:sz w:val="21"/>
                <w:szCs w:val="21"/>
                <w:highlight w:val="none"/>
                <w:u w:val="none"/>
              </w:rPr>
            </w:pPr>
          </w:p>
        </w:tc>
        <w:tc>
          <w:tcPr>
            <w:tcW w:w="29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5EC96C">
            <w:pPr>
              <w:jc w:val="center"/>
              <w:rPr>
                <w:rFonts w:hint="eastAsia" w:ascii="宋体" w:hAnsi="宋体" w:eastAsia="宋体" w:cs="宋体"/>
                <w:i w:val="0"/>
                <w:iCs w:val="0"/>
                <w:color w:val="000000"/>
                <w:sz w:val="21"/>
                <w:szCs w:val="21"/>
                <w:highlight w:val="none"/>
                <w:u w:val="none"/>
              </w:rPr>
            </w:pPr>
          </w:p>
        </w:tc>
        <w:tc>
          <w:tcPr>
            <w:tcW w:w="19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4FEF5A">
            <w:pPr>
              <w:jc w:val="center"/>
              <w:rPr>
                <w:rFonts w:hint="eastAsia" w:ascii="宋体" w:hAnsi="宋体" w:eastAsia="宋体" w:cs="宋体"/>
                <w:i w:val="0"/>
                <w:iCs w:val="0"/>
                <w:color w:val="000000"/>
                <w:sz w:val="21"/>
                <w:szCs w:val="21"/>
                <w:highlight w:val="none"/>
                <w:u w:val="none"/>
              </w:rPr>
            </w:pPr>
          </w:p>
        </w:tc>
        <w:tc>
          <w:tcPr>
            <w:tcW w:w="1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445E12">
            <w:pPr>
              <w:jc w:val="center"/>
              <w:rPr>
                <w:rFonts w:hint="eastAsia" w:ascii="宋体" w:hAnsi="宋体" w:eastAsia="宋体" w:cs="宋体"/>
                <w:i w:val="0"/>
                <w:iCs w:val="0"/>
                <w:color w:val="000000"/>
                <w:sz w:val="21"/>
                <w:szCs w:val="21"/>
                <w:highlight w:val="none"/>
                <w:u w:val="none"/>
              </w:rPr>
            </w:pPr>
          </w:p>
        </w:tc>
        <w:tc>
          <w:tcPr>
            <w:tcW w:w="14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3D8750">
            <w:pPr>
              <w:jc w:val="center"/>
              <w:rPr>
                <w:rFonts w:hint="eastAsia" w:ascii="宋体" w:hAnsi="宋体" w:eastAsia="宋体" w:cs="宋体"/>
                <w:i w:val="0"/>
                <w:iCs w:val="0"/>
                <w:color w:val="000000"/>
                <w:sz w:val="21"/>
                <w:szCs w:val="21"/>
                <w:highlight w:val="none"/>
                <w:u w:val="none"/>
              </w:rPr>
            </w:pPr>
          </w:p>
        </w:tc>
        <w:tc>
          <w:tcPr>
            <w:tcW w:w="1391" w:type="dxa"/>
            <w:tcBorders>
              <w:top w:val="single" w:color="000000" w:sz="4" w:space="0"/>
              <w:left w:val="single" w:color="000000" w:sz="4" w:space="0"/>
              <w:bottom w:val="single" w:color="000000" w:sz="4" w:space="0"/>
              <w:right w:val="single" w:color="000000" w:sz="8" w:space="0"/>
            </w:tcBorders>
            <w:shd w:val="clear" w:color="auto" w:fill="auto"/>
            <w:vAlign w:val="center"/>
          </w:tcPr>
          <w:p w14:paraId="51500291">
            <w:pPr>
              <w:jc w:val="center"/>
              <w:rPr>
                <w:rFonts w:hint="eastAsia" w:ascii="宋体" w:hAnsi="宋体" w:eastAsia="宋体" w:cs="宋体"/>
                <w:i w:val="0"/>
                <w:iCs w:val="0"/>
                <w:color w:val="000000"/>
                <w:sz w:val="21"/>
                <w:szCs w:val="21"/>
                <w:highlight w:val="none"/>
                <w:u w:val="none"/>
              </w:rPr>
            </w:pPr>
          </w:p>
        </w:tc>
      </w:tr>
      <w:tr w14:paraId="4AACE7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96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1D8905C">
            <w:pPr>
              <w:jc w:val="center"/>
              <w:rPr>
                <w:rFonts w:hint="eastAsia" w:ascii="宋体" w:hAnsi="宋体" w:eastAsia="宋体" w:cs="宋体"/>
                <w:i w:val="0"/>
                <w:iCs w:val="0"/>
                <w:color w:val="000000"/>
                <w:sz w:val="21"/>
                <w:szCs w:val="21"/>
                <w:highlight w:val="none"/>
                <w:u w:val="none"/>
              </w:rPr>
            </w:pPr>
          </w:p>
        </w:tc>
        <w:tc>
          <w:tcPr>
            <w:tcW w:w="29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F0CF3E">
            <w:pPr>
              <w:jc w:val="center"/>
              <w:rPr>
                <w:rFonts w:hint="eastAsia" w:ascii="宋体" w:hAnsi="宋体" w:eastAsia="宋体" w:cs="宋体"/>
                <w:i w:val="0"/>
                <w:iCs w:val="0"/>
                <w:color w:val="000000"/>
                <w:sz w:val="21"/>
                <w:szCs w:val="21"/>
                <w:highlight w:val="none"/>
                <w:u w:val="none"/>
              </w:rPr>
            </w:pPr>
          </w:p>
        </w:tc>
        <w:tc>
          <w:tcPr>
            <w:tcW w:w="19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C67DFB">
            <w:pPr>
              <w:jc w:val="center"/>
              <w:rPr>
                <w:rFonts w:hint="eastAsia" w:ascii="宋体" w:hAnsi="宋体" w:eastAsia="宋体" w:cs="宋体"/>
                <w:i w:val="0"/>
                <w:iCs w:val="0"/>
                <w:color w:val="000000"/>
                <w:sz w:val="21"/>
                <w:szCs w:val="21"/>
                <w:highlight w:val="none"/>
                <w:u w:val="none"/>
              </w:rPr>
            </w:pPr>
          </w:p>
        </w:tc>
        <w:tc>
          <w:tcPr>
            <w:tcW w:w="1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C313E3">
            <w:pPr>
              <w:jc w:val="center"/>
              <w:rPr>
                <w:rFonts w:hint="eastAsia" w:ascii="宋体" w:hAnsi="宋体" w:eastAsia="宋体" w:cs="宋体"/>
                <w:i w:val="0"/>
                <w:iCs w:val="0"/>
                <w:color w:val="000000"/>
                <w:sz w:val="21"/>
                <w:szCs w:val="21"/>
                <w:highlight w:val="none"/>
                <w:u w:val="none"/>
              </w:rPr>
            </w:pPr>
          </w:p>
        </w:tc>
        <w:tc>
          <w:tcPr>
            <w:tcW w:w="14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829DD2">
            <w:pPr>
              <w:jc w:val="center"/>
              <w:rPr>
                <w:rFonts w:hint="eastAsia" w:ascii="宋体" w:hAnsi="宋体" w:eastAsia="宋体" w:cs="宋体"/>
                <w:i w:val="0"/>
                <w:iCs w:val="0"/>
                <w:color w:val="000000"/>
                <w:sz w:val="21"/>
                <w:szCs w:val="21"/>
                <w:highlight w:val="none"/>
                <w:u w:val="none"/>
              </w:rPr>
            </w:pPr>
          </w:p>
        </w:tc>
        <w:tc>
          <w:tcPr>
            <w:tcW w:w="1391" w:type="dxa"/>
            <w:tcBorders>
              <w:top w:val="single" w:color="000000" w:sz="4" w:space="0"/>
              <w:left w:val="single" w:color="000000" w:sz="4" w:space="0"/>
              <w:bottom w:val="single" w:color="000000" w:sz="4" w:space="0"/>
              <w:right w:val="single" w:color="000000" w:sz="8" w:space="0"/>
            </w:tcBorders>
            <w:shd w:val="clear" w:color="auto" w:fill="auto"/>
            <w:vAlign w:val="center"/>
          </w:tcPr>
          <w:p w14:paraId="08FAF4F5">
            <w:pPr>
              <w:jc w:val="center"/>
              <w:rPr>
                <w:rFonts w:hint="eastAsia" w:ascii="宋体" w:hAnsi="宋体" w:eastAsia="宋体" w:cs="宋体"/>
                <w:i w:val="0"/>
                <w:iCs w:val="0"/>
                <w:color w:val="000000"/>
                <w:sz w:val="21"/>
                <w:szCs w:val="21"/>
                <w:highlight w:val="none"/>
                <w:u w:val="none"/>
              </w:rPr>
            </w:pPr>
          </w:p>
        </w:tc>
      </w:tr>
      <w:tr w14:paraId="2D7289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1" w:hRule="atLeast"/>
        </w:trPr>
        <w:tc>
          <w:tcPr>
            <w:tcW w:w="96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6B90C50">
            <w:pPr>
              <w:jc w:val="center"/>
              <w:rPr>
                <w:rFonts w:hint="eastAsia" w:ascii="宋体" w:hAnsi="宋体" w:eastAsia="宋体" w:cs="宋体"/>
                <w:i w:val="0"/>
                <w:iCs w:val="0"/>
                <w:color w:val="000000"/>
                <w:sz w:val="21"/>
                <w:szCs w:val="21"/>
                <w:highlight w:val="none"/>
                <w:u w:val="none"/>
              </w:rPr>
            </w:pPr>
          </w:p>
        </w:tc>
        <w:tc>
          <w:tcPr>
            <w:tcW w:w="29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94A505">
            <w:pPr>
              <w:jc w:val="center"/>
              <w:rPr>
                <w:rFonts w:hint="eastAsia" w:ascii="宋体" w:hAnsi="宋体" w:eastAsia="宋体" w:cs="宋体"/>
                <w:i w:val="0"/>
                <w:iCs w:val="0"/>
                <w:color w:val="000000"/>
                <w:sz w:val="21"/>
                <w:szCs w:val="21"/>
                <w:highlight w:val="none"/>
                <w:u w:val="none"/>
              </w:rPr>
            </w:pPr>
          </w:p>
        </w:tc>
        <w:tc>
          <w:tcPr>
            <w:tcW w:w="19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D5A52E">
            <w:pPr>
              <w:jc w:val="center"/>
              <w:rPr>
                <w:rFonts w:hint="eastAsia" w:ascii="宋体" w:hAnsi="宋体" w:eastAsia="宋体" w:cs="宋体"/>
                <w:i w:val="0"/>
                <w:iCs w:val="0"/>
                <w:color w:val="000000"/>
                <w:sz w:val="21"/>
                <w:szCs w:val="21"/>
                <w:highlight w:val="none"/>
                <w:u w:val="none"/>
              </w:rPr>
            </w:pPr>
          </w:p>
        </w:tc>
        <w:tc>
          <w:tcPr>
            <w:tcW w:w="1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A7D166">
            <w:pPr>
              <w:jc w:val="center"/>
              <w:rPr>
                <w:rFonts w:hint="eastAsia" w:ascii="宋体" w:hAnsi="宋体" w:eastAsia="宋体" w:cs="宋体"/>
                <w:i w:val="0"/>
                <w:iCs w:val="0"/>
                <w:color w:val="000000"/>
                <w:sz w:val="21"/>
                <w:szCs w:val="21"/>
                <w:highlight w:val="none"/>
                <w:u w:val="none"/>
              </w:rPr>
            </w:pPr>
          </w:p>
        </w:tc>
        <w:tc>
          <w:tcPr>
            <w:tcW w:w="14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DD175D">
            <w:pPr>
              <w:jc w:val="center"/>
              <w:rPr>
                <w:rFonts w:hint="eastAsia" w:ascii="宋体" w:hAnsi="宋体" w:eastAsia="宋体" w:cs="宋体"/>
                <w:i w:val="0"/>
                <w:iCs w:val="0"/>
                <w:color w:val="000000"/>
                <w:sz w:val="21"/>
                <w:szCs w:val="21"/>
                <w:highlight w:val="none"/>
                <w:u w:val="none"/>
              </w:rPr>
            </w:pPr>
          </w:p>
        </w:tc>
        <w:tc>
          <w:tcPr>
            <w:tcW w:w="1391" w:type="dxa"/>
            <w:tcBorders>
              <w:top w:val="single" w:color="000000" w:sz="4" w:space="0"/>
              <w:left w:val="single" w:color="000000" w:sz="4" w:space="0"/>
              <w:bottom w:val="single" w:color="000000" w:sz="4" w:space="0"/>
              <w:right w:val="single" w:color="000000" w:sz="8" w:space="0"/>
            </w:tcBorders>
            <w:shd w:val="clear" w:color="auto" w:fill="auto"/>
            <w:vAlign w:val="center"/>
          </w:tcPr>
          <w:p w14:paraId="3292ABD8">
            <w:pPr>
              <w:jc w:val="center"/>
              <w:rPr>
                <w:rFonts w:hint="eastAsia" w:ascii="宋体" w:hAnsi="宋体" w:eastAsia="宋体" w:cs="宋体"/>
                <w:i w:val="0"/>
                <w:iCs w:val="0"/>
                <w:color w:val="000000"/>
                <w:sz w:val="21"/>
                <w:szCs w:val="21"/>
                <w:highlight w:val="none"/>
                <w:u w:val="none"/>
              </w:rPr>
            </w:pPr>
          </w:p>
        </w:tc>
      </w:tr>
      <w:tr w14:paraId="329AC7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96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DA1488D">
            <w:pPr>
              <w:jc w:val="center"/>
              <w:rPr>
                <w:rFonts w:hint="eastAsia" w:ascii="宋体" w:hAnsi="宋体" w:eastAsia="宋体" w:cs="宋体"/>
                <w:i w:val="0"/>
                <w:iCs w:val="0"/>
                <w:color w:val="000000"/>
                <w:sz w:val="21"/>
                <w:szCs w:val="21"/>
                <w:highlight w:val="none"/>
                <w:u w:val="none"/>
              </w:rPr>
            </w:pPr>
          </w:p>
        </w:tc>
        <w:tc>
          <w:tcPr>
            <w:tcW w:w="29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AC7A51">
            <w:pPr>
              <w:jc w:val="center"/>
              <w:rPr>
                <w:rFonts w:hint="eastAsia" w:ascii="宋体" w:hAnsi="宋体" w:eastAsia="宋体" w:cs="宋体"/>
                <w:i w:val="0"/>
                <w:iCs w:val="0"/>
                <w:color w:val="000000"/>
                <w:sz w:val="21"/>
                <w:szCs w:val="21"/>
                <w:highlight w:val="none"/>
                <w:u w:val="none"/>
              </w:rPr>
            </w:pPr>
          </w:p>
        </w:tc>
        <w:tc>
          <w:tcPr>
            <w:tcW w:w="19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0E45EA">
            <w:pPr>
              <w:jc w:val="center"/>
              <w:rPr>
                <w:rFonts w:hint="eastAsia" w:ascii="宋体" w:hAnsi="宋体" w:eastAsia="宋体" w:cs="宋体"/>
                <w:i w:val="0"/>
                <w:iCs w:val="0"/>
                <w:color w:val="000000"/>
                <w:sz w:val="21"/>
                <w:szCs w:val="21"/>
                <w:highlight w:val="none"/>
                <w:u w:val="none"/>
              </w:rPr>
            </w:pPr>
          </w:p>
        </w:tc>
        <w:tc>
          <w:tcPr>
            <w:tcW w:w="1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E59AAB">
            <w:pPr>
              <w:jc w:val="center"/>
              <w:rPr>
                <w:rFonts w:hint="eastAsia" w:ascii="宋体" w:hAnsi="宋体" w:eastAsia="宋体" w:cs="宋体"/>
                <w:i w:val="0"/>
                <w:iCs w:val="0"/>
                <w:color w:val="000000"/>
                <w:sz w:val="21"/>
                <w:szCs w:val="21"/>
                <w:highlight w:val="none"/>
                <w:u w:val="none"/>
              </w:rPr>
            </w:pPr>
          </w:p>
        </w:tc>
        <w:tc>
          <w:tcPr>
            <w:tcW w:w="14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78B06A">
            <w:pPr>
              <w:jc w:val="center"/>
              <w:rPr>
                <w:rFonts w:hint="eastAsia" w:ascii="宋体" w:hAnsi="宋体" w:eastAsia="宋体" w:cs="宋体"/>
                <w:i w:val="0"/>
                <w:iCs w:val="0"/>
                <w:color w:val="000000"/>
                <w:sz w:val="21"/>
                <w:szCs w:val="21"/>
                <w:highlight w:val="none"/>
                <w:u w:val="none"/>
              </w:rPr>
            </w:pPr>
          </w:p>
        </w:tc>
        <w:tc>
          <w:tcPr>
            <w:tcW w:w="1391" w:type="dxa"/>
            <w:tcBorders>
              <w:top w:val="single" w:color="000000" w:sz="4" w:space="0"/>
              <w:left w:val="single" w:color="000000" w:sz="4" w:space="0"/>
              <w:bottom w:val="single" w:color="000000" w:sz="4" w:space="0"/>
              <w:right w:val="single" w:color="000000" w:sz="8" w:space="0"/>
            </w:tcBorders>
            <w:shd w:val="clear" w:color="auto" w:fill="auto"/>
            <w:vAlign w:val="center"/>
          </w:tcPr>
          <w:p w14:paraId="65357E39">
            <w:pPr>
              <w:jc w:val="center"/>
              <w:rPr>
                <w:rFonts w:hint="eastAsia" w:ascii="宋体" w:hAnsi="宋体" w:eastAsia="宋体" w:cs="宋体"/>
                <w:i w:val="0"/>
                <w:iCs w:val="0"/>
                <w:color w:val="000000"/>
                <w:sz w:val="21"/>
                <w:szCs w:val="21"/>
                <w:highlight w:val="none"/>
                <w:u w:val="none"/>
              </w:rPr>
            </w:pPr>
          </w:p>
        </w:tc>
      </w:tr>
      <w:tr w14:paraId="400EF5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1" w:hRule="atLeast"/>
        </w:trPr>
        <w:tc>
          <w:tcPr>
            <w:tcW w:w="96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E03005A">
            <w:pPr>
              <w:jc w:val="center"/>
              <w:rPr>
                <w:rFonts w:hint="eastAsia" w:ascii="宋体" w:hAnsi="宋体" w:eastAsia="宋体" w:cs="宋体"/>
                <w:i w:val="0"/>
                <w:iCs w:val="0"/>
                <w:color w:val="000000"/>
                <w:sz w:val="21"/>
                <w:szCs w:val="21"/>
                <w:highlight w:val="none"/>
                <w:u w:val="none"/>
              </w:rPr>
            </w:pPr>
          </w:p>
        </w:tc>
        <w:tc>
          <w:tcPr>
            <w:tcW w:w="29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B177D0">
            <w:pPr>
              <w:jc w:val="center"/>
              <w:rPr>
                <w:rFonts w:hint="eastAsia" w:ascii="宋体" w:hAnsi="宋体" w:eastAsia="宋体" w:cs="宋体"/>
                <w:i w:val="0"/>
                <w:iCs w:val="0"/>
                <w:color w:val="000000"/>
                <w:sz w:val="21"/>
                <w:szCs w:val="21"/>
                <w:highlight w:val="none"/>
                <w:u w:val="none"/>
              </w:rPr>
            </w:pPr>
          </w:p>
        </w:tc>
        <w:tc>
          <w:tcPr>
            <w:tcW w:w="19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B2D10A">
            <w:pPr>
              <w:jc w:val="center"/>
              <w:rPr>
                <w:rFonts w:hint="eastAsia" w:ascii="宋体" w:hAnsi="宋体" w:eastAsia="宋体" w:cs="宋体"/>
                <w:i w:val="0"/>
                <w:iCs w:val="0"/>
                <w:color w:val="000000"/>
                <w:sz w:val="21"/>
                <w:szCs w:val="21"/>
                <w:highlight w:val="none"/>
                <w:u w:val="none"/>
              </w:rPr>
            </w:pPr>
          </w:p>
        </w:tc>
        <w:tc>
          <w:tcPr>
            <w:tcW w:w="1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DBB384">
            <w:pPr>
              <w:jc w:val="center"/>
              <w:rPr>
                <w:rFonts w:hint="eastAsia" w:ascii="宋体" w:hAnsi="宋体" w:eastAsia="宋体" w:cs="宋体"/>
                <w:i w:val="0"/>
                <w:iCs w:val="0"/>
                <w:color w:val="000000"/>
                <w:sz w:val="21"/>
                <w:szCs w:val="21"/>
                <w:highlight w:val="none"/>
                <w:u w:val="none"/>
              </w:rPr>
            </w:pPr>
          </w:p>
        </w:tc>
        <w:tc>
          <w:tcPr>
            <w:tcW w:w="14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AA22E6">
            <w:pPr>
              <w:jc w:val="center"/>
              <w:rPr>
                <w:rFonts w:hint="eastAsia" w:ascii="宋体" w:hAnsi="宋体" w:eastAsia="宋体" w:cs="宋体"/>
                <w:i w:val="0"/>
                <w:iCs w:val="0"/>
                <w:color w:val="000000"/>
                <w:sz w:val="21"/>
                <w:szCs w:val="21"/>
                <w:highlight w:val="none"/>
                <w:u w:val="none"/>
              </w:rPr>
            </w:pPr>
          </w:p>
        </w:tc>
        <w:tc>
          <w:tcPr>
            <w:tcW w:w="1391" w:type="dxa"/>
            <w:tcBorders>
              <w:top w:val="single" w:color="000000" w:sz="4" w:space="0"/>
              <w:left w:val="single" w:color="000000" w:sz="4" w:space="0"/>
              <w:bottom w:val="single" w:color="000000" w:sz="4" w:space="0"/>
              <w:right w:val="single" w:color="000000" w:sz="8" w:space="0"/>
            </w:tcBorders>
            <w:shd w:val="clear" w:color="auto" w:fill="auto"/>
            <w:vAlign w:val="center"/>
          </w:tcPr>
          <w:p w14:paraId="60BADBB2">
            <w:pPr>
              <w:jc w:val="center"/>
              <w:rPr>
                <w:rFonts w:hint="eastAsia" w:ascii="宋体" w:hAnsi="宋体" w:eastAsia="宋体" w:cs="宋体"/>
                <w:i w:val="0"/>
                <w:iCs w:val="0"/>
                <w:color w:val="000000"/>
                <w:sz w:val="21"/>
                <w:szCs w:val="21"/>
                <w:highlight w:val="none"/>
                <w:u w:val="none"/>
              </w:rPr>
            </w:pPr>
          </w:p>
        </w:tc>
      </w:tr>
      <w:tr w14:paraId="66C834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1" w:hRule="atLeast"/>
        </w:trPr>
        <w:tc>
          <w:tcPr>
            <w:tcW w:w="3948" w:type="dxa"/>
            <w:gridSpan w:val="2"/>
            <w:tcBorders>
              <w:top w:val="single" w:color="000000" w:sz="4" w:space="0"/>
              <w:left w:val="single" w:color="000000" w:sz="8" w:space="0"/>
              <w:bottom w:val="single" w:color="000000" w:sz="8" w:space="0"/>
              <w:right w:val="single" w:color="000000" w:sz="4" w:space="0"/>
            </w:tcBorders>
            <w:shd w:val="clear" w:color="auto" w:fill="auto"/>
            <w:vAlign w:val="center"/>
          </w:tcPr>
          <w:p w14:paraId="238BBD5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合  计</w:t>
            </w:r>
          </w:p>
        </w:tc>
        <w:tc>
          <w:tcPr>
            <w:tcW w:w="1929" w:type="dxa"/>
            <w:tcBorders>
              <w:top w:val="single" w:color="000000" w:sz="4" w:space="0"/>
              <w:left w:val="single" w:color="000000" w:sz="4" w:space="0"/>
              <w:bottom w:val="single" w:color="000000" w:sz="8" w:space="0"/>
              <w:right w:val="single" w:color="000000" w:sz="4" w:space="0"/>
            </w:tcBorders>
            <w:shd w:val="clear" w:color="auto" w:fill="auto"/>
            <w:vAlign w:val="center"/>
          </w:tcPr>
          <w:p w14:paraId="349CC833">
            <w:pPr>
              <w:keepNext w:val="0"/>
              <w:keepLines w:val="0"/>
              <w:widowControl/>
              <w:suppressLineNumbers w:val="0"/>
              <w:jc w:val="right"/>
              <w:textAlignment w:val="center"/>
              <w:rPr>
                <w:rFonts w:hint="eastAsia" w:ascii="宋体" w:hAnsi="宋体" w:eastAsia="宋体" w:cs="宋体"/>
                <w:i w:val="0"/>
                <w:iCs w:val="0"/>
                <w:color w:val="000000"/>
                <w:sz w:val="21"/>
                <w:szCs w:val="21"/>
                <w:highlight w:val="none"/>
                <w:u w:val="none"/>
              </w:rPr>
            </w:pPr>
          </w:p>
        </w:tc>
        <w:tc>
          <w:tcPr>
            <w:tcW w:w="1246" w:type="dxa"/>
            <w:tcBorders>
              <w:top w:val="single" w:color="000000" w:sz="4" w:space="0"/>
              <w:left w:val="single" w:color="000000" w:sz="4" w:space="0"/>
              <w:bottom w:val="single" w:color="000000" w:sz="8" w:space="0"/>
              <w:right w:val="single" w:color="000000" w:sz="4" w:space="0"/>
            </w:tcBorders>
            <w:shd w:val="clear" w:color="auto" w:fill="auto"/>
            <w:vAlign w:val="center"/>
          </w:tcPr>
          <w:p w14:paraId="772ECEE5">
            <w:pPr>
              <w:jc w:val="right"/>
              <w:rPr>
                <w:rFonts w:hint="eastAsia" w:ascii="宋体" w:hAnsi="宋体" w:eastAsia="宋体" w:cs="宋体"/>
                <w:i w:val="0"/>
                <w:iCs w:val="0"/>
                <w:color w:val="000000"/>
                <w:sz w:val="21"/>
                <w:szCs w:val="21"/>
                <w:highlight w:val="none"/>
                <w:u w:val="none"/>
              </w:rPr>
            </w:pPr>
          </w:p>
        </w:tc>
        <w:tc>
          <w:tcPr>
            <w:tcW w:w="1401" w:type="dxa"/>
            <w:tcBorders>
              <w:top w:val="single" w:color="000000" w:sz="4" w:space="0"/>
              <w:left w:val="single" w:color="000000" w:sz="4" w:space="0"/>
              <w:bottom w:val="single" w:color="000000" w:sz="8" w:space="0"/>
              <w:right w:val="single" w:color="000000" w:sz="4" w:space="0"/>
            </w:tcBorders>
            <w:shd w:val="clear" w:color="auto" w:fill="auto"/>
            <w:vAlign w:val="center"/>
          </w:tcPr>
          <w:p w14:paraId="3C7DB5DC">
            <w:pPr>
              <w:keepNext w:val="0"/>
              <w:keepLines w:val="0"/>
              <w:widowControl/>
              <w:suppressLineNumbers w:val="0"/>
              <w:jc w:val="right"/>
              <w:textAlignment w:val="center"/>
              <w:rPr>
                <w:rFonts w:hint="eastAsia" w:ascii="宋体" w:hAnsi="宋体" w:eastAsia="宋体" w:cs="宋体"/>
                <w:i w:val="0"/>
                <w:iCs w:val="0"/>
                <w:color w:val="000000"/>
                <w:sz w:val="21"/>
                <w:szCs w:val="21"/>
                <w:highlight w:val="none"/>
                <w:u w:val="none"/>
              </w:rPr>
            </w:pPr>
          </w:p>
        </w:tc>
        <w:tc>
          <w:tcPr>
            <w:tcW w:w="1391" w:type="dxa"/>
            <w:tcBorders>
              <w:top w:val="single" w:color="000000" w:sz="4" w:space="0"/>
              <w:left w:val="single" w:color="000000" w:sz="4" w:space="0"/>
              <w:bottom w:val="single" w:color="000000" w:sz="8" w:space="0"/>
              <w:right w:val="single" w:color="000000" w:sz="8" w:space="0"/>
            </w:tcBorders>
            <w:shd w:val="clear" w:color="auto" w:fill="auto"/>
            <w:vAlign w:val="center"/>
          </w:tcPr>
          <w:p w14:paraId="5AC1BD77">
            <w:pPr>
              <w:keepNext w:val="0"/>
              <w:keepLines w:val="0"/>
              <w:widowControl/>
              <w:suppressLineNumbers w:val="0"/>
              <w:jc w:val="right"/>
              <w:textAlignment w:val="center"/>
              <w:rPr>
                <w:rFonts w:hint="eastAsia" w:ascii="宋体" w:hAnsi="宋体" w:eastAsia="宋体" w:cs="宋体"/>
                <w:i w:val="0"/>
                <w:iCs w:val="0"/>
                <w:color w:val="000000"/>
                <w:sz w:val="21"/>
                <w:szCs w:val="21"/>
                <w:highlight w:val="none"/>
                <w:u w:val="none"/>
              </w:rPr>
            </w:pPr>
          </w:p>
        </w:tc>
      </w:tr>
    </w:tbl>
    <w:p w14:paraId="7DC126E1">
      <w:pPr>
        <w:jc w:val="center"/>
        <w:rPr>
          <w:rFonts w:ascii="宋体" w:hAnsi="宋体" w:cs="宋体"/>
          <w:color w:val="auto"/>
          <w:sz w:val="28"/>
          <w:highlight w:val="none"/>
        </w:rPr>
      </w:pPr>
    </w:p>
    <w:tbl>
      <w:tblPr>
        <w:tblStyle w:val="40"/>
        <w:tblW w:w="991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131"/>
        <w:gridCol w:w="3499"/>
        <w:gridCol w:w="2028"/>
        <w:gridCol w:w="1158"/>
        <w:gridCol w:w="1077"/>
        <w:gridCol w:w="1022"/>
      </w:tblGrid>
      <w:tr w14:paraId="6F46B7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9915" w:type="dxa"/>
            <w:gridSpan w:val="6"/>
            <w:tcBorders>
              <w:top w:val="nil"/>
              <w:left w:val="nil"/>
              <w:bottom w:val="nil"/>
              <w:right w:val="nil"/>
            </w:tcBorders>
            <w:shd w:val="clear" w:color="auto" w:fill="auto"/>
            <w:vAlign w:val="center"/>
          </w:tcPr>
          <w:p w14:paraId="2661EACD">
            <w:pPr>
              <w:keepNext w:val="0"/>
              <w:keepLines w:val="0"/>
              <w:widowControl/>
              <w:suppressLineNumbers w:val="0"/>
              <w:jc w:val="center"/>
              <w:textAlignment w:val="center"/>
              <w:rPr>
                <w:rFonts w:hint="eastAsia" w:ascii="宋体" w:hAnsi="宋体" w:eastAsia="宋体" w:cs="宋体"/>
                <w:b/>
                <w:bCs/>
                <w:i w:val="0"/>
                <w:iCs w:val="0"/>
                <w:color w:val="000000"/>
                <w:sz w:val="32"/>
                <w:szCs w:val="32"/>
                <w:highlight w:val="none"/>
                <w:u w:val="none"/>
              </w:rPr>
            </w:pPr>
            <w:r>
              <w:rPr>
                <w:rFonts w:hint="eastAsia" w:ascii="宋体" w:hAnsi="宋体" w:eastAsia="宋体" w:cs="宋体"/>
                <w:b/>
                <w:bCs/>
                <w:i w:val="0"/>
                <w:iCs w:val="0"/>
                <w:color w:val="000000"/>
                <w:kern w:val="0"/>
                <w:sz w:val="32"/>
                <w:szCs w:val="32"/>
                <w:highlight w:val="none"/>
                <w:u w:val="none"/>
                <w:lang w:val="en-US" w:eastAsia="zh-CN" w:bidi="ar"/>
              </w:rPr>
              <w:t>三、单项工程投标报价汇总表</w:t>
            </w:r>
          </w:p>
        </w:tc>
      </w:tr>
      <w:tr w14:paraId="588322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84" w:hRule="atLeast"/>
        </w:trPr>
        <w:tc>
          <w:tcPr>
            <w:tcW w:w="4630" w:type="dxa"/>
            <w:gridSpan w:val="2"/>
            <w:tcBorders>
              <w:top w:val="nil"/>
              <w:left w:val="nil"/>
              <w:bottom w:val="single" w:color="000000" w:sz="8" w:space="0"/>
              <w:right w:val="nil"/>
            </w:tcBorders>
            <w:shd w:val="clear" w:color="auto" w:fill="auto"/>
            <w:vAlign w:val="center"/>
          </w:tcPr>
          <w:p w14:paraId="4FBE04B5">
            <w:pPr>
              <w:keepNext w:val="0"/>
              <w:keepLines w:val="0"/>
              <w:widowControl/>
              <w:suppressLineNumbers w:val="0"/>
              <w:jc w:val="left"/>
              <w:textAlignment w:val="center"/>
              <w:rPr>
                <w:rFonts w:ascii="黑体" w:hAnsi="宋体" w:eastAsia="黑体" w:cs="黑体"/>
                <w:b/>
                <w:bCs/>
                <w:i w:val="0"/>
                <w:iCs w:val="0"/>
                <w:color w:val="000000"/>
                <w:sz w:val="18"/>
                <w:szCs w:val="18"/>
                <w:highlight w:val="none"/>
                <w:u w:val="none"/>
              </w:rPr>
            </w:pPr>
            <w:r>
              <w:rPr>
                <w:rFonts w:hint="eastAsia" w:ascii="黑体" w:hAnsi="宋体" w:eastAsia="黑体" w:cs="黑体"/>
                <w:b/>
                <w:bCs/>
                <w:i w:val="0"/>
                <w:iCs w:val="0"/>
                <w:color w:val="000000"/>
                <w:kern w:val="0"/>
                <w:sz w:val="18"/>
                <w:szCs w:val="18"/>
                <w:highlight w:val="none"/>
                <w:u w:val="none"/>
                <w:lang w:val="en-US" w:eastAsia="zh-CN" w:bidi="ar"/>
              </w:rPr>
              <w:t>工程名称：</w:t>
            </w:r>
          </w:p>
        </w:tc>
        <w:tc>
          <w:tcPr>
            <w:tcW w:w="2028" w:type="dxa"/>
            <w:tcBorders>
              <w:top w:val="nil"/>
              <w:left w:val="nil"/>
              <w:bottom w:val="single" w:color="000000" w:sz="8" w:space="0"/>
              <w:right w:val="nil"/>
            </w:tcBorders>
            <w:shd w:val="clear" w:color="auto" w:fill="auto"/>
            <w:vAlign w:val="center"/>
          </w:tcPr>
          <w:p w14:paraId="2A0BAAC8">
            <w:pPr>
              <w:jc w:val="left"/>
              <w:rPr>
                <w:rFonts w:hint="eastAsia" w:ascii="黑体" w:hAnsi="宋体" w:eastAsia="黑体" w:cs="黑体"/>
                <w:b/>
                <w:bCs/>
                <w:i w:val="0"/>
                <w:iCs w:val="0"/>
                <w:color w:val="000000"/>
                <w:sz w:val="18"/>
                <w:szCs w:val="18"/>
                <w:highlight w:val="none"/>
                <w:u w:val="none"/>
              </w:rPr>
            </w:pPr>
          </w:p>
        </w:tc>
        <w:tc>
          <w:tcPr>
            <w:tcW w:w="3257" w:type="dxa"/>
            <w:gridSpan w:val="3"/>
            <w:tcBorders>
              <w:top w:val="nil"/>
              <w:left w:val="nil"/>
              <w:bottom w:val="single" w:color="000000" w:sz="8" w:space="0"/>
              <w:right w:val="nil"/>
            </w:tcBorders>
            <w:shd w:val="clear" w:color="auto" w:fill="auto"/>
            <w:noWrap/>
            <w:vAlign w:val="center"/>
          </w:tcPr>
          <w:p w14:paraId="2297A77D">
            <w:pPr>
              <w:keepNext w:val="0"/>
              <w:keepLines w:val="0"/>
              <w:widowControl/>
              <w:suppressLineNumbers w:val="0"/>
              <w:jc w:val="right"/>
              <w:textAlignment w:val="center"/>
              <w:rPr>
                <w:rFonts w:hint="eastAsia" w:ascii="黑体" w:hAnsi="宋体" w:eastAsia="黑体" w:cs="黑体"/>
                <w:b/>
                <w:bCs/>
                <w:i w:val="0"/>
                <w:iCs w:val="0"/>
                <w:color w:val="000000"/>
                <w:sz w:val="18"/>
                <w:szCs w:val="18"/>
                <w:highlight w:val="none"/>
                <w:u w:val="none"/>
              </w:rPr>
            </w:pPr>
          </w:p>
        </w:tc>
      </w:tr>
      <w:tr w14:paraId="4842CB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1" w:hRule="atLeast"/>
        </w:trPr>
        <w:tc>
          <w:tcPr>
            <w:tcW w:w="1131" w:type="dxa"/>
            <w:vMerge w:val="restart"/>
            <w:tcBorders>
              <w:top w:val="single" w:color="000000" w:sz="8" w:space="0"/>
              <w:left w:val="single" w:color="000000" w:sz="8" w:space="0"/>
              <w:bottom w:val="single" w:color="000000" w:sz="4" w:space="0"/>
              <w:right w:val="single" w:color="000000" w:sz="4" w:space="0"/>
            </w:tcBorders>
            <w:shd w:val="clear" w:color="auto" w:fill="auto"/>
            <w:vAlign w:val="center"/>
          </w:tcPr>
          <w:p w14:paraId="0A7410FB">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序号</w:t>
            </w:r>
          </w:p>
        </w:tc>
        <w:tc>
          <w:tcPr>
            <w:tcW w:w="3499" w:type="dxa"/>
            <w:vMerge w:val="restart"/>
            <w:tcBorders>
              <w:top w:val="single" w:color="000000" w:sz="8" w:space="0"/>
              <w:left w:val="single" w:color="000000" w:sz="4" w:space="0"/>
              <w:bottom w:val="single" w:color="000000" w:sz="4" w:space="0"/>
              <w:right w:val="single" w:color="000000" w:sz="4" w:space="0"/>
            </w:tcBorders>
            <w:shd w:val="clear" w:color="auto" w:fill="auto"/>
            <w:vAlign w:val="center"/>
          </w:tcPr>
          <w:p w14:paraId="6B3E2CC8">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单位工程名称</w:t>
            </w:r>
          </w:p>
        </w:tc>
        <w:tc>
          <w:tcPr>
            <w:tcW w:w="2028" w:type="dxa"/>
            <w:vMerge w:val="restart"/>
            <w:tcBorders>
              <w:top w:val="single" w:color="000000" w:sz="8" w:space="0"/>
              <w:left w:val="single" w:color="000000" w:sz="4" w:space="0"/>
              <w:bottom w:val="single" w:color="000000" w:sz="4" w:space="0"/>
              <w:right w:val="single" w:color="000000" w:sz="4" w:space="0"/>
            </w:tcBorders>
            <w:shd w:val="clear" w:color="auto" w:fill="auto"/>
            <w:vAlign w:val="center"/>
          </w:tcPr>
          <w:p w14:paraId="15FC6B84">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金额（元）</w:t>
            </w:r>
          </w:p>
        </w:tc>
        <w:tc>
          <w:tcPr>
            <w:tcW w:w="3257" w:type="dxa"/>
            <w:gridSpan w:val="3"/>
            <w:tcBorders>
              <w:top w:val="single" w:color="000000" w:sz="8" w:space="0"/>
              <w:left w:val="single" w:color="000000" w:sz="4" w:space="0"/>
              <w:bottom w:val="single" w:color="000000" w:sz="4" w:space="0"/>
              <w:right w:val="single" w:color="000000" w:sz="8" w:space="0"/>
            </w:tcBorders>
            <w:shd w:val="clear" w:color="auto" w:fill="auto"/>
            <w:noWrap/>
            <w:vAlign w:val="center"/>
          </w:tcPr>
          <w:p w14:paraId="0458DE66">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其中：（元）</w:t>
            </w:r>
          </w:p>
        </w:tc>
      </w:tr>
      <w:tr w14:paraId="5DE8B3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7" w:hRule="atLeast"/>
        </w:trPr>
        <w:tc>
          <w:tcPr>
            <w:tcW w:w="1131" w:type="dxa"/>
            <w:vMerge w:val="continue"/>
            <w:tcBorders>
              <w:top w:val="single" w:color="000000" w:sz="8" w:space="0"/>
              <w:left w:val="single" w:color="000000" w:sz="8" w:space="0"/>
              <w:bottom w:val="single" w:color="000000" w:sz="4" w:space="0"/>
              <w:right w:val="single" w:color="000000" w:sz="4" w:space="0"/>
            </w:tcBorders>
            <w:shd w:val="clear" w:color="auto" w:fill="auto"/>
            <w:vAlign w:val="center"/>
          </w:tcPr>
          <w:p w14:paraId="7EA6A65D">
            <w:pPr>
              <w:jc w:val="center"/>
              <w:rPr>
                <w:rFonts w:hint="eastAsia" w:ascii="宋体" w:hAnsi="宋体" w:eastAsia="宋体" w:cs="宋体"/>
                <w:b/>
                <w:bCs/>
                <w:i w:val="0"/>
                <w:iCs w:val="0"/>
                <w:color w:val="000000"/>
                <w:sz w:val="21"/>
                <w:szCs w:val="21"/>
                <w:highlight w:val="none"/>
                <w:u w:val="none"/>
              </w:rPr>
            </w:pPr>
          </w:p>
        </w:tc>
        <w:tc>
          <w:tcPr>
            <w:tcW w:w="3499" w:type="dxa"/>
            <w:vMerge w:val="continue"/>
            <w:tcBorders>
              <w:top w:val="single" w:color="000000" w:sz="8" w:space="0"/>
              <w:left w:val="single" w:color="000000" w:sz="4" w:space="0"/>
              <w:bottom w:val="single" w:color="000000" w:sz="4" w:space="0"/>
              <w:right w:val="single" w:color="000000" w:sz="4" w:space="0"/>
            </w:tcBorders>
            <w:shd w:val="clear" w:color="auto" w:fill="auto"/>
            <w:vAlign w:val="center"/>
          </w:tcPr>
          <w:p w14:paraId="2CFC7077">
            <w:pPr>
              <w:jc w:val="center"/>
              <w:rPr>
                <w:rFonts w:hint="eastAsia" w:ascii="宋体" w:hAnsi="宋体" w:eastAsia="宋体" w:cs="宋体"/>
                <w:b/>
                <w:bCs/>
                <w:i w:val="0"/>
                <w:iCs w:val="0"/>
                <w:color w:val="000000"/>
                <w:sz w:val="21"/>
                <w:szCs w:val="21"/>
                <w:highlight w:val="none"/>
                <w:u w:val="none"/>
              </w:rPr>
            </w:pPr>
          </w:p>
        </w:tc>
        <w:tc>
          <w:tcPr>
            <w:tcW w:w="2028" w:type="dxa"/>
            <w:vMerge w:val="continue"/>
            <w:tcBorders>
              <w:top w:val="single" w:color="000000" w:sz="8" w:space="0"/>
              <w:left w:val="single" w:color="000000" w:sz="4" w:space="0"/>
              <w:bottom w:val="single" w:color="000000" w:sz="4" w:space="0"/>
              <w:right w:val="single" w:color="000000" w:sz="4" w:space="0"/>
            </w:tcBorders>
            <w:shd w:val="clear" w:color="auto" w:fill="auto"/>
            <w:vAlign w:val="center"/>
          </w:tcPr>
          <w:p w14:paraId="71719A61">
            <w:pPr>
              <w:jc w:val="center"/>
              <w:rPr>
                <w:rFonts w:hint="eastAsia" w:ascii="宋体" w:hAnsi="宋体" w:eastAsia="宋体" w:cs="宋体"/>
                <w:b/>
                <w:bCs/>
                <w:i w:val="0"/>
                <w:iCs w:val="0"/>
                <w:color w:val="000000"/>
                <w:sz w:val="21"/>
                <w:szCs w:val="21"/>
                <w:highlight w:val="none"/>
                <w:u w:val="none"/>
              </w:rPr>
            </w:pPr>
          </w:p>
        </w:tc>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3CAEBD">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暂估价</w:t>
            </w: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55D601">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安全文明</w:t>
            </w:r>
            <w:r>
              <w:rPr>
                <w:rFonts w:hint="eastAsia" w:ascii="宋体" w:hAnsi="宋体" w:eastAsia="宋体" w:cs="宋体"/>
                <w:b/>
                <w:bCs/>
                <w:i w:val="0"/>
                <w:iCs w:val="0"/>
                <w:color w:val="000000"/>
                <w:kern w:val="0"/>
                <w:sz w:val="21"/>
                <w:szCs w:val="21"/>
                <w:highlight w:val="none"/>
                <w:u w:val="none"/>
                <w:lang w:val="en-US" w:eastAsia="zh-CN" w:bidi="ar"/>
              </w:rPr>
              <w:br w:type="textWrapping"/>
            </w:r>
            <w:r>
              <w:rPr>
                <w:rFonts w:hint="eastAsia" w:ascii="宋体" w:hAnsi="宋体" w:eastAsia="宋体" w:cs="宋体"/>
                <w:b/>
                <w:bCs/>
                <w:i w:val="0"/>
                <w:iCs w:val="0"/>
                <w:color w:val="000000"/>
                <w:kern w:val="0"/>
                <w:sz w:val="21"/>
                <w:szCs w:val="21"/>
                <w:highlight w:val="none"/>
                <w:u w:val="none"/>
                <w:lang w:val="en-US" w:eastAsia="zh-CN" w:bidi="ar"/>
              </w:rPr>
              <w:t>施工费</w:t>
            </w:r>
          </w:p>
        </w:tc>
        <w:tc>
          <w:tcPr>
            <w:tcW w:w="1022" w:type="dxa"/>
            <w:tcBorders>
              <w:top w:val="single" w:color="000000" w:sz="4" w:space="0"/>
              <w:left w:val="single" w:color="000000" w:sz="4" w:space="0"/>
              <w:bottom w:val="single" w:color="000000" w:sz="4" w:space="0"/>
              <w:right w:val="single" w:color="000000" w:sz="8" w:space="0"/>
            </w:tcBorders>
            <w:shd w:val="clear" w:color="auto" w:fill="auto"/>
            <w:vAlign w:val="center"/>
          </w:tcPr>
          <w:p w14:paraId="419C36BF">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规费</w:t>
            </w:r>
          </w:p>
        </w:tc>
      </w:tr>
      <w:tr w14:paraId="7750D3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4" w:hRule="atLeast"/>
        </w:trPr>
        <w:tc>
          <w:tcPr>
            <w:tcW w:w="1131"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54E8AC7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34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71BB35">
            <w:pPr>
              <w:jc w:val="left"/>
              <w:rPr>
                <w:rFonts w:hint="eastAsia" w:ascii="宋体" w:hAnsi="宋体" w:eastAsia="宋体" w:cs="宋体"/>
                <w:i w:val="0"/>
                <w:iCs w:val="0"/>
                <w:color w:val="000000"/>
                <w:sz w:val="21"/>
                <w:szCs w:val="21"/>
                <w:highlight w:val="none"/>
                <w:u w:val="none"/>
              </w:rPr>
            </w:pPr>
          </w:p>
        </w:tc>
        <w:tc>
          <w:tcPr>
            <w:tcW w:w="20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3E21F2">
            <w:pPr>
              <w:jc w:val="right"/>
              <w:rPr>
                <w:rFonts w:hint="eastAsia" w:ascii="宋体" w:hAnsi="宋体" w:eastAsia="宋体" w:cs="宋体"/>
                <w:i w:val="0"/>
                <w:iCs w:val="0"/>
                <w:color w:val="000000"/>
                <w:sz w:val="21"/>
                <w:szCs w:val="21"/>
                <w:highlight w:val="none"/>
                <w:u w:val="none"/>
              </w:rPr>
            </w:pPr>
          </w:p>
        </w:tc>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090D63">
            <w:pPr>
              <w:jc w:val="right"/>
              <w:rPr>
                <w:rFonts w:hint="eastAsia" w:ascii="宋体" w:hAnsi="宋体" w:eastAsia="宋体" w:cs="宋体"/>
                <w:i w:val="0"/>
                <w:iCs w:val="0"/>
                <w:color w:val="000000"/>
                <w:sz w:val="21"/>
                <w:szCs w:val="21"/>
                <w:highlight w:val="none"/>
                <w:u w:val="none"/>
              </w:rPr>
            </w:pP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08C799">
            <w:pPr>
              <w:jc w:val="right"/>
              <w:rPr>
                <w:rFonts w:hint="eastAsia" w:ascii="宋体" w:hAnsi="宋体" w:eastAsia="宋体" w:cs="宋体"/>
                <w:i w:val="0"/>
                <w:iCs w:val="0"/>
                <w:color w:val="000000"/>
                <w:sz w:val="21"/>
                <w:szCs w:val="21"/>
                <w:highlight w:val="none"/>
                <w:u w:val="none"/>
              </w:rPr>
            </w:pPr>
          </w:p>
        </w:tc>
        <w:tc>
          <w:tcPr>
            <w:tcW w:w="1022" w:type="dxa"/>
            <w:tcBorders>
              <w:top w:val="single" w:color="000000" w:sz="4" w:space="0"/>
              <w:left w:val="single" w:color="000000" w:sz="4" w:space="0"/>
              <w:bottom w:val="single" w:color="000000" w:sz="4" w:space="0"/>
              <w:right w:val="single" w:color="000000" w:sz="8" w:space="0"/>
            </w:tcBorders>
            <w:shd w:val="clear" w:color="auto" w:fill="auto"/>
            <w:vAlign w:val="center"/>
          </w:tcPr>
          <w:p w14:paraId="3CC8068D">
            <w:pPr>
              <w:jc w:val="right"/>
              <w:rPr>
                <w:rFonts w:hint="eastAsia" w:ascii="宋体" w:hAnsi="宋体" w:eastAsia="宋体" w:cs="宋体"/>
                <w:i w:val="0"/>
                <w:iCs w:val="0"/>
                <w:color w:val="000000"/>
                <w:sz w:val="21"/>
                <w:szCs w:val="21"/>
                <w:highlight w:val="none"/>
                <w:u w:val="none"/>
              </w:rPr>
            </w:pPr>
          </w:p>
        </w:tc>
      </w:tr>
      <w:tr w14:paraId="65838C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4" w:hRule="atLeast"/>
        </w:trPr>
        <w:tc>
          <w:tcPr>
            <w:tcW w:w="1131"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474A5EB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w:t>
            </w:r>
          </w:p>
        </w:tc>
        <w:tc>
          <w:tcPr>
            <w:tcW w:w="34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8DE1CD">
            <w:pPr>
              <w:jc w:val="left"/>
              <w:rPr>
                <w:rFonts w:hint="eastAsia" w:ascii="宋体" w:hAnsi="宋体" w:eastAsia="宋体" w:cs="宋体"/>
                <w:i w:val="0"/>
                <w:iCs w:val="0"/>
                <w:color w:val="000000"/>
                <w:sz w:val="21"/>
                <w:szCs w:val="21"/>
                <w:highlight w:val="none"/>
                <w:u w:val="none"/>
              </w:rPr>
            </w:pPr>
          </w:p>
        </w:tc>
        <w:tc>
          <w:tcPr>
            <w:tcW w:w="20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297FE9">
            <w:pPr>
              <w:jc w:val="right"/>
              <w:rPr>
                <w:rFonts w:hint="eastAsia" w:ascii="宋体" w:hAnsi="宋体" w:eastAsia="宋体" w:cs="宋体"/>
                <w:i w:val="0"/>
                <w:iCs w:val="0"/>
                <w:color w:val="000000"/>
                <w:sz w:val="21"/>
                <w:szCs w:val="21"/>
                <w:highlight w:val="none"/>
                <w:u w:val="none"/>
              </w:rPr>
            </w:pPr>
          </w:p>
        </w:tc>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F31820">
            <w:pPr>
              <w:jc w:val="right"/>
              <w:rPr>
                <w:rFonts w:hint="eastAsia" w:ascii="宋体" w:hAnsi="宋体" w:eastAsia="宋体" w:cs="宋体"/>
                <w:i w:val="0"/>
                <w:iCs w:val="0"/>
                <w:color w:val="000000"/>
                <w:sz w:val="21"/>
                <w:szCs w:val="21"/>
                <w:highlight w:val="none"/>
                <w:u w:val="none"/>
              </w:rPr>
            </w:pP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2B6EDC">
            <w:pPr>
              <w:jc w:val="right"/>
              <w:rPr>
                <w:rFonts w:hint="eastAsia" w:ascii="宋体" w:hAnsi="宋体" w:eastAsia="宋体" w:cs="宋体"/>
                <w:i w:val="0"/>
                <w:iCs w:val="0"/>
                <w:color w:val="000000"/>
                <w:sz w:val="21"/>
                <w:szCs w:val="21"/>
                <w:highlight w:val="none"/>
                <w:u w:val="none"/>
              </w:rPr>
            </w:pPr>
          </w:p>
        </w:tc>
        <w:tc>
          <w:tcPr>
            <w:tcW w:w="1022" w:type="dxa"/>
            <w:tcBorders>
              <w:top w:val="single" w:color="000000" w:sz="4" w:space="0"/>
              <w:left w:val="single" w:color="000000" w:sz="4" w:space="0"/>
              <w:bottom w:val="single" w:color="000000" w:sz="4" w:space="0"/>
              <w:right w:val="single" w:color="000000" w:sz="8" w:space="0"/>
            </w:tcBorders>
            <w:shd w:val="clear" w:color="auto" w:fill="auto"/>
            <w:vAlign w:val="center"/>
          </w:tcPr>
          <w:p w14:paraId="4FD7D0C3">
            <w:pPr>
              <w:jc w:val="right"/>
              <w:rPr>
                <w:rFonts w:hint="eastAsia" w:ascii="宋体" w:hAnsi="宋体" w:eastAsia="宋体" w:cs="宋体"/>
                <w:i w:val="0"/>
                <w:iCs w:val="0"/>
                <w:color w:val="000000"/>
                <w:sz w:val="21"/>
                <w:szCs w:val="21"/>
                <w:highlight w:val="none"/>
                <w:u w:val="none"/>
              </w:rPr>
            </w:pPr>
          </w:p>
        </w:tc>
      </w:tr>
      <w:tr w14:paraId="7EFE13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4" w:hRule="atLeast"/>
        </w:trPr>
        <w:tc>
          <w:tcPr>
            <w:tcW w:w="1131"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0A8A204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w:t>
            </w:r>
          </w:p>
        </w:tc>
        <w:tc>
          <w:tcPr>
            <w:tcW w:w="34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FE50AF">
            <w:pPr>
              <w:jc w:val="left"/>
              <w:rPr>
                <w:rFonts w:hint="eastAsia" w:ascii="宋体" w:hAnsi="宋体" w:eastAsia="宋体" w:cs="宋体"/>
                <w:i w:val="0"/>
                <w:iCs w:val="0"/>
                <w:color w:val="000000"/>
                <w:sz w:val="21"/>
                <w:szCs w:val="21"/>
                <w:highlight w:val="none"/>
                <w:u w:val="none"/>
              </w:rPr>
            </w:pPr>
          </w:p>
        </w:tc>
        <w:tc>
          <w:tcPr>
            <w:tcW w:w="20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3B73AA">
            <w:pPr>
              <w:jc w:val="right"/>
              <w:rPr>
                <w:rFonts w:hint="eastAsia" w:ascii="宋体" w:hAnsi="宋体" w:eastAsia="宋体" w:cs="宋体"/>
                <w:i w:val="0"/>
                <w:iCs w:val="0"/>
                <w:color w:val="000000"/>
                <w:sz w:val="21"/>
                <w:szCs w:val="21"/>
                <w:highlight w:val="none"/>
                <w:u w:val="none"/>
              </w:rPr>
            </w:pPr>
          </w:p>
        </w:tc>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3B02FD">
            <w:pPr>
              <w:jc w:val="right"/>
              <w:rPr>
                <w:rFonts w:hint="eastAsia" w:ascii="宋体" w:hAnsi="宋体" w:eastAsia="宋体" w:cs="宋体"/>
                <w:i w:val="0"/>
                <w:iCs w:val="0"/>
                <w:color w:val="000000"/>
                <w:sz w:val="21"/>
                <w:szCs w:val="21"/>
                <w:highlight w:val="none"/>
                <w:u w:val="none"/>
              </w:rPr>
            </w:pP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2F4EC8">
            <w:pPr>
              <w:jc w:val="right"/>
              <w:rPr>
                <w:rFonts w:hint="eastAsia" w:ascii="宋体" w:hAnsi="宋体" w:eastAsia="宋体" w:cs="宋体"/>
                <w:i w:val="0"/>
                <w:iCs w:val="0"/>
                <w:color w:val="000000"/>
                <w:sz w:val="21"/>
                <w:szCs w:val="21"/>
                <w:highlight w:val="none"/>
                <w:u w:val="none"/>
              </w:rPr>
            </w:pPr>
          </w:p>
        </w:tc>
        <w:tc>
          <w:tcPr>
            <w:tcW w:w="1022" w:type="dxa"/>
            <w:tcBorders>
              <w:top w:val="single" w:color="000000" w:sz="4" w:space="0"/>
              <w:left w:val="single" w:color="000000" w:sz="4" w:space="0"/>
              <w:bottom w:val="single" w:color="000000" w:sz="4" w:space="0"/>
              <w:right w:val="single" w:color="000000" w:sz="8" w:space="0"/>
            </w:tcBorders>
            <w:shd w:val="clear" w:color="auto" w:fill="auto"/>
            <w:vAlign w:val="center"/>
          </w:tcPr>
          <w:p w14:paraId="7E1654AD">
            <w:pPr>
              <w:jc w:val="right"/>
              <w:rPr>
                <w:rFonts w:hint="eastAsia" w:ascii="宋体" w:hAnsi="宋体" w:eastAsia="宋体" w:cs="宋体"/>
                <w:i w:val="0"/>
                <w:iCs w:val="0"/>
                <w:color w:val="000000"/>
                <w:sz w:val="21"/>
                <w:szCs w:val="21"/>
                <w:highlight w:val="none"/>
                <w:u w:val="none"/>
              </w:rPr>
            </w:pPr>
          </w:p>
        </w:tc>
      </w:tr>
      <w:tr w14:paraId="35A164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9" w:hRule="atLeast"/>
        </w:trPr>
        <w:tc>
          <w:tcPr>
            <w:tcW w:w="1131"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0FC6F49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w:t>
            </w:r>
          </w:p>
        </w:tc>
        <w:tc>
          <w:tcPr>
            <w:tcW w:w="34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5C9CCB">
            <w:pPr>
              <w:jc w:val="left"/>
              <w:rPr>
                <w:rFonts w:hint="eastAsia" w:ascii="宋体" w:hAnsi="宋体" w:eastAsia="宋体" w:cs="宋体"/>
                <w:i w:val="0"/>
                <w:iCs w:val="0"/>
                <w:color w:val="000000"/>
                <w:sz w:val="21"/>
                <w:szCs w:val="21"/>
                <w:highlight w:val="none"/>
                <w:u w:val="none"/>
              </w:rPr>
            </w:pPr>
          </w:p>
        </w:tc>
        <w:tc>
          <w:tcPr>
            <w:tcW w:w="20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04A58C">
            <w:pPr>
              <w:jc w:val="right"/>
              <w:rPr>
                <w:rFonts w:hint="eastAsia" w:ascii="宋体" w:hAnsi="宋体" w:eastAsia="宋体" w:cs="宋体"/>
                <w:i w:val="0"/>
                <w:iCs w:val="0"/>
                <w:color w:val="000000"/>
                <w:sz w:val="21"/>
                <w:szCs w:val="21"/>
                <w:highlight w:val="none"/>
                <w:u w:val="none"/>
              </w:rPr>
            </w:pPr>
          </w:p>
        </w:tc>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BE3F46">
            <w:pPr>
              <w:jc w:val="right"/>
              <w:rPr>
                <w:rFonts w:hint="eastAsia" w:ascii="宋体" w:hAnsi="宋体" w:eastAsia="宋体" w:cs="宋体"/>
                <w:i w:val="0"/>
                <w:iCs w:val="0"/>
                <w:color w:val="000000"/>
                <w:sz w:val="21"/>
                <w:szCs w:val="21"/>
                <w:highlight w:val="none"/>
                <w:u w:val="none"/>
              </w:rPr>
            </w:pP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4508C1">
            <w:pPr>
              <w:jc w:val="right"/>
              <w:rPr>
                <w:rFonts w:hint="eastAsia" w:ascii="宋体" w:hAnsi="宋体" w:eastAsia="宋体" w:cs="宋体"/>
                <w:i w:val="0"/>
                <w:iCs w:val="0"/>
                <w:color w:val="000000"/>
                <w:sz w:val="21"/>
                <w:szCs w:val="21"/>
                <w:highlight w:val="none"/>
                <w:u w:val="none"/>
              </w:rPr>
            </w:pPr>
          </w:p>
        </w:tc>
        <w:tc>
          <w:tcPr>
            <w:tcW w:w="1022" w:type="dxa"/>
            <w:tcBorders>
              <w:top w:val="single" w:color="000000" w:sz="4" w:space="0"/>
              <w:left w:val="single" w:color="000000" w:sz="4" w:space="0"/>
              <w:bottom w:val="single" w:color="000000" w:sz="4" w:space="0"/>
              <w:right w:val="single" w:color="000000" w:sz="8" w:space="0"/>
            </w:tcBorders>
            <w:shd w:val="clear" w:color="auto" w:fill="auto"/>
            <w:vAlign w:val="center"/>
          </w:tcPr>
          <w:p w14:paraId="63DAEF70">
            <w:pPr>
              <w:jc w:val="right"/>
              <w:rPr>
                <w:rFonts w:hint="eastAsia" w:ascii="宋体" w:hAnsi="宋体" w:eastAsia="宋体" w:cs="宋体"/>
                <w:i w:val="0"/>
                <w:iCs w:val="0"/>
                <w:color w:val="000000"/>
                <w:sz w:val="21"/>
                <w:szCs w:val="21"/>
                <w:highlight w:val="none"/>
                <w:u w:val="none"/>
              </w:rPr>
            </w:pPr>
          </w:p>
        </w:tc>
      </w:tr>
      <w:tr w14:paraId="77D19F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4" w:hRule="atLeast"/>
        </w:trPr>
        <w:tc>
          <w:tcPr>
            <w:tcW w:w="1131"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74762F7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w:t>
            </w:r>
          </w:p>
        </w:tc>
        <w:tc>
          <w:tcPr>
            <w:tcW w:w="34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A2601A">
            <w:pPr>
              <w:jc w:val="left"/>
              <w:rPr>
                <w:rFonts w:hint="eastAsia" w:ascii="宋体" w:hAnsi="宋体" w:eastAsia="宋体" w:cs="宋体"/>
                <w:i w:val="0"/>
                <w:iCs w:val="0"/>
                <w:color w:val="000000"/>
                <w:sz w:val="21"/>
                <w:szCs w:val="21"/>
                <w:highlight w:val="none"/>
                <w:u w:val="none"/>
              </w:rPr>
            </w:pPr>
          </w:p>
        </w:tc>
        <w:tc>
          <w:tcPr>
            <w:tcW w:w="20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2AB4F2">
            <w:pPr>
              <w:jc w:val="right"/>
              <w:rPr>
                <w:rFonts w:hint="eastAsia" w:ascii="宋体" w:hAnsi="宋体" w:eastAsia="宋体" w:cs="宋体"/>
                <w:i w:val="0"/>
                <w:iCs w:val="0"/>
                <w:color w:val="000000"/>
                <w:sz w:val="21"/>
                <w:szCs w:val="21"/>
                <w:highlight w:val="none"/>
                <w:u w:val="none"/>
              </w:rPr>
            </w:pPr>
          </w:p>
        </w:tc>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F39AD7">
            <w:pPr>
              <w:jc w:val="right"/>
              <w:rPr>
                <w:rFonts w:hint="eastAsia" w:ascii="宋体" w:hAnsi="宋体" w:eastAsia="宋体" w:cs="宋体"/>
                <w:i w:val="0"/>
                <w:iCs w:val="0"/>
                <w:color w:val="000000"/>
                <w:sz w:val="21"/>
                <w:szCs w:val="21"/>
                <w:highlight w:val="none"/>
                <w:u w:val="none"/>
              </w:rPr>
            </w:pP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0526BC">
            <w:pPr>
              <w:jc w:val="right"/>
              <w:rPr>
                <w:rFonts w:hint="eastAsia" w:ascii="宋体" w:hAnsi="宋体" w:eastAsia="宋体" w:cs="宋体"/>
                <w:i w:val="0"/>
                <w:iCs w:val="0"/>
                <w:color w:val="000000"/>
                <w:sz w:val="21"/>
                <w:szCs w:val="21"/>
                <w:highlight w:val="none"/>
                <w:u w:val="none"/>
              </w:rPr>
            </w:pPr>
          </w:p>
        </w:tc>
        <w:tc>
          <w:tcPr>
            <w:tcW w:w="1022" w:type="dxa"/>
            <w:tcBorders>
              <w:top w:val="single" w:color="000000" w:sz="4" w:space="0"/>
              <w:left w:val="single" w:color="000000" w:sz="4" w:space="0"/>
              <w:bottom w:val="single" w:color="000000" w:sz="4" w:space="0"/>
              <w:right w:val="single" w:color="000000" w:sz="8" w:space="0"/>
            </w:tcBorders>
            <w:shd w:val="clear" w:color="auto" w:fill="auto"/>
            <w:vAlign w:val="center"/>
          </w:tcPr>
          <w:p w14:paraId="20504353">
            <w:pPr>
              <w:jc w:val="right"/>
              <w:rPr>
                <w:rFonts w:hint="eastAsia" w:ascii="宋体" w:hAnsi="宋体" w:eastAsia="宋体" w:cs="宋体"/>
                <w:i w:val="0"/>
                <w:iCs w:val="0"/>
                <w:color w:val="000000"/>
                <w:sz w:val="21"/>
                <w:szCs w:val="21"/>
                <w:highlight w:val="none"/>
                <w:u w:val="none"/>
              </w:rPr>
            </w:pPr>
          </w:p>
        </w:tc>
      </w:tr>
      <w:tr w14:paraId="3C16908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5" w:hRule="atLeast"/>
        </w:trPr>
        <w:tc>
          <w:tcPr>
            <w:tcW w:w="113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D77546F">
            <w:pPr>
              <w:jc w:val="center"/>
              <w:rPr>
                <w:rFonts w:hint="eastAsia" w:ascii="宋体" w:hAnsi="宋体" w:eastAsia="宋体" w:cs="宋体"/>
                <w:i w:val="0"/>
                <w:iCs w:val="0"/>
                <w:color w:val="000000"/>
                <w:sz w:val="21"/>
                <w:szCs w:val="21"/>
                <w:highlight w:val="none"/>
                <w:u w:val="none"/>
              </w:rPr>
            </w:pPr>
          </w:p>
        </w:tc>
        <w:tc>
          <w:tcPr>
            <w:tcW w:w="34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CEE35C">
            <w:pPr>
              <w:jc w:val="left"/>
              <w:rPr>
                <w:rFonts w:hint="eastAsia" w:ascii="宋体" w:hAnsi="宋体" w:eastAsia="宋体" w:cs="宋体"/>
                <w:i w:val="0"/>
                <w:iCs w:val="0"/>
                <w:color w:val="000000"/>
                <w:sz w:val="21"/>
                <w:szCs w:val="21"/>
                <w:highlight w:val="none"/>
                <w:u w:val="none"/>
              </w:rPr>
            </w:pPr>
          </w:p>
        </w:tc>
        <w:tc>
          <w:tcPr>
            <w:tcW w:w="20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0625B9">
            <w:pPr>
              <w:jc w:val="right"/>
              <w:rPr>
                <w:rFonts w:hint="eastAsia" w:ascii="宋体" w:hAnsi="宋体" w:eastAsia="宋体" w:cs="宋体"/>
                <w:i w:val="0"/>
                <w:iCs w:val="0"/>
                <w:color w:val="000000"/>
                <w:sz w:val="21"/>
                <w:szCs w:val="21"/>
                <w:highlight w:val="none"/>
                <w:u w:val="none"/>
              </w:rPr>
            </w:pPr>
          </w:p>
        </w:tc>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55D876">
            <w:pPr>
              <w:jc w:val="right"/>
              <w:rPr>
                <w:rFonts w:hint="eastAsia" w:ascii="宋体" w:hAnsi="宋体" w:eastAsia="宋体" w:cs="宋体"/>
                <w:i w:val="0"/>
                <w:iCs w:val="0"/>
                <w:color w:val="000000"/>
                <w:sz w:val="21"/>
                <w:szCs w:val="21"/>
                <w:highlight w:val="none"/>
                <w:u w:val="none"/>
              </w:rPr>
            </w:pP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B7EA2B">
            <w:pPr>
              <w:jc w:val="right"/>
              <w:rPr>
                <w:rFonts w:hint="eastAsia" w:ascii="宋体" w:hAnsi="宋体" w:eastAsia="宋体" w:cs="宋体"/>
                <w:i w:val="0"/>
                <w:iCs w:val="0"/>
                <w:color w:val="000000"/>
                <w:sz w:val="21"/>
                <w:szCs w:val="21"/>
                <w:highlight w:val="none"/>
                <w:u w:val="none"/>
              </w:rPr>
            </w:pPr>
          </w:p>
        </w:tc>
        <w:tc>
          <w:tcPr>
            <w:tcW w:w="1022" w:type="dxa"/>
            <w:tcBorders>
              <w:top w:val="single" w:color="000000" w:sz="4" w:space="0"/>
              <w:left w:val="single" w:color="000000" w:sz="4" w:space="0"/>
              <w:bottom w:val="single" w:color="000000" w:sz="4" w:space="0"/>
              <w:right w:val="single" w:color="000000" w:sz="8" w:space="0"/>
            </w:tcBorders>
            <w:shd w:val="clear" w:color="auto" w:fill="auto"/>
            <w:vAlign w:val="center"/>
          </w:tcPr>
          <w:p w14:paraId="24AEC5D2">
            <w:pPr>
              <w:jc w:val="right"/>
              <w:rPr>
                <w:rFonts w:hint="eastAsia" w:ascii="宋体" w:hAnsi="宋体" w:eastAsia="宋体" w:cs="宋体"/>
                <w:i w:val="0"/>
                <w:iCs w:val="0"/>
                <w:color w:val="000000"/>
                <w:sz w:val="21"/>
                <w:szCs w:val="21"/>
                <w:highlight w:val="none"/>
                <w:u w:val="none"/>
              </w:rPr>
            </w:pPr>
          </w:p>
        </w:tc>
      </w:tr>
      <w:tr w14:paraId="2D53D7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1" w:hRule="atLeast"/>
        </w:trPr>
        <w:tc>
          <w:tcPr>
            <w:tcW w:w="113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BF4767D">
            <w:pPr>
              <w:jc w:val="center"/>
              <w:rPr>
                <w:rFonts w:hint="eastAsia" w:ascii="宋体" w:hAnsi="宋体" w:eastAsia="宋体" w:cs="宋体"/>
                <w:i w:val="0"/>
                <w:iCs w:val="0"/>
                <w:color w:val="000000"/>
                <w:sz w:val="21"/>
                <w:szCs w:val="21"/>
                <w:highlight w:val="none"/>
                <w:u w:val="none"/>
              </w:rPr>
            </w:pPr>
          </w:p>
        </w:tc>
        <w:tc>
          <w:tcPr>
            <w:tcW w:w="34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90FA91">
            <w:pPr>
              <w:jc w:val="left"/>
              <w:rPr>
                <w:rFonts w:hint="eastAsia" w:ascii="宋体" w:hAnsi="宋体" w:eastAsia="宋体" w:cs="宋体"/>
                <w:i w:val="0"/>
                <w:iCs w:val="0"/>
                <w:color w:val="000000"/>
                <w:sz w:val="21"/>
                <w:szCs w:val="21"/>
                <w:highlight w:val="none"/>
                <w:u w:val="none"/>
              </w:rPr>
            </w:pPr>
          </w:p>
        </w:tc>
        <w:tc>
          <w:tcPr>
            <w:tcW w:w="20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EFA5B7">
            <w:pPr>
              <w:jc w:val="right"/>
              <w:rPr>
                <w:rFonts w:hint="eastAsia" w:ascii="宋体" w:hAnsi="宋体" w:eastAsia="宋体" w:cs="宋体"/>
                <w:i w:val="0"/>
                <w:iCs w:val="0"/>
                <w:color w:val="000000"/>
                <w:sz w:val="21"/>
                <w:szCs w:val="21"/>
                <w:highlight w:val="none"/>
                <w:u w:val="none"/>
              </w:rPr>
            </w:pPr>
          </w:p>
        </w:tc>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0D9D86">
            <w:pPr>
              <w:jc w:val="right"/>
              <w:rPr>
                <w:rFonts w:hint="eastAsia" w:ascii="宋体" w:hAnsi="宋体" w:eastAsia="宋体" w:cs="宋体"/>
                <w:i w:val="0"/>
                <w:iCs w:val="0"/>
                <w:color w:val="000000"/>
                <w:sz w:val="21"/>
                <w:szCs w:val="21"/>
                <w:highlight w:val="none"/>
                <w:u w:val="none"/>
              </w:rPr>
            </w:pP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670945">
            <w:pPr>
              <w:jc w:val="right"/>
              <w:rPr>
                <w:rFonts w:hint="eastAsia" w:ascii="宋体" w:hAnsi="宋体" w:eastAsia="宋体" w:cs="宋体"/>
                <w:i w:val="0"/>
                <w:iCs w:val="0"/>
                <w:color w:val="000000"/>
                <w:sz w:val="21"/>
                <w:szCs w:val="21"/>
                <w:highlight w:val="none"/>
                <w:u w:val="none"/>
              </w:rPr>
            </w:pPr>
          </w:p>
        </w:tc>
        <w:tc>
          <w:tcPr>
            <w:tcW w:w="1022" w:type="dxa"/>
            <w:tcBorders>
              <w:top w:val="single" w:color="000000" w:sz="4" w:space="0"/>
              <w:left w:val="single" w:color="000000" w:sz="4" w:space="0"/>
              <w:bottom w:val="single" w:color="000000" w:sz="4" w:space="0"/>
              <w:right w:val="single" w:color="000000" w:sz="8" w:space="0"/>
            </w:tcBorders>
            <w:shd w:val="clear" w:color="auto" w:fill="auto"/>
            <w:vAlign w:val="center"/>
          </w:tcPr>
          <w:p w14:paraId="7BEA473A">
            <w:pPr>
              <w:jc w:val="right"/>
              <w:rPr>
                <w:rFonts w:hint="eastAsia" w:ascii="宋体" w:hAnsi="宋体" w:eastAsia="宋体" w:cs="宋体"/>
                <w:i w:val="0"/>
                <w:iCs w:val="0"/>
                <w:color w:val="000000"/>
                <w:sz w:val="21"/>
                <w:szCs w:val="21"/>
                <w:highlight w:val="none"/>
                <w:u w:val="none"/>
              </w:rPr>
            </w:pPr>
          </w:p>
        </w:tc>
      </w:tr>
      <w:tr w14:paraId="31D8E3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113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D2DFAA4">
            <w:pPr>
              <w:jc w:val="center"/>
              <w:rPr>
                <w:rFonts w:hint="eastAsia" w:ascii="宋体" w:hAnsi="宋体" w:eastAsia="宋体" w:cs="宋体"/>
                <w:i w:val="0"/>
                <w:iCs w:val="0"/>
                <w:color w:val="000000"/>
                <w:sz w:val="21"/>
                <w:szCs w:val="21"/>
                <w:highlight w:val="none"/>
                <w:u w:val="none"/>
              </w:rPr>
            </w:pPr>
          </w:p>
        </w:tc>
        <w:tc>
          <w:tcPr>
            <w:tcW w:w="34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5D5853">
            <w:pPr>
              <w:jc w:val="left"/>
              <w:rPr>
                <w:rFonts w:hint="eastAsia" w:ascii="宋体" w:hAnsi="宋体" w:eastAsia="宋体" w:cs="宋体"/>
                <w:i w:val="0"/>
                <w:iCs w:val="0"/>
                <w:color w:val="000000"/>
                <w:sz w:val="21"/>
                <w:szCs w:val="21"/>
                <w:highlight w:val="none"/>
                <w:u w:val="none"/>
              </w:rPr>
            </w:pPr>
          </w:p>
        </w:tc>
        <w:tc>
          <w:tcPr>
            <w:tcW w:w="20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98C23D">
            <w:pPr>
              <w:jc w:val="right"/>
              <w:rPr>
                <w:rFonts w:hint="eastAsia" w:ascii="宋体" w:hAnsi="宋体" w:eastAsia="宋体" w:cs="宋体"/>
                <w:i w:val="0"/>
                <w:iCs w:val="0"/>
                <w:color w:val="000000"/>
                <w:sz w:val="21"/>
                <w:szCs w:val="21"/>
                <w:highlight w:val="none"/>
                <w:u w:val="none"/>
              </w:rPr>
            </w:pPr>
          </w:p>
        </w:tc>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72BA4B">
            <w:pPr>
              <w:jc w:val="right"/>
              <w:rPr>
                <w:rFonts w:hint="eastAsia" w:ascii="宋体" w:hAnsi="宋体" w:eastAsia="宋体" w:cs="宋体"/>
                <w:i w:val="0"/>
                <w:iCs w:val="0"/>
                <w:color w:val="000000"/>
                <w:sz w:val="21"/>
                <w:szCs w:val="21"/>
                <w:highlight w:val="none"/>
                <w:u w:val="none"/>
              </w:rPr>
            </w:pP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A5FD55">
            <w:pPr>
              <w:jc w:val="right"/>
              <w:rPr>
                <w:rFonts w:hint="eastAsia" w:ascii="宋体" w:hAnsi="宋体" w:eastAsia="宋体" w:cs="宋体"/>
                <w:i w:val="0"/>
                <w:iCs w:val="0"/>
                <w:color w:val="000000"/>
                <w:sz w:val="21"/>
                <w:szCs w:val="21"/>
                <w:highlight w:val="none"/>
                <w:u w:val="none"/>
              </w:rPr>
            </w:pPr>
          </w:p>
        </w:tc>
        <w:tc>
          <w:tcPr>
            <w:tcW w:w="1022" w:type="dxa"/>
            <w:tcBorders>
              <w:top w:val="single" w:color="000000" w:sz="4" w:space="0"/>
              <w:left w:val="single" w:color="000000" w:sz="4" w:space="0"/>
              <w:bottom w:val="single" w:color="000000" w:sz="4" w:space="0"/>
              <w:right w:val="single" w:color="000000" w:sz="8" w:space="0"/>
            </w:tcBorders>
            <w:shd w:val="clear" w:color="auto" w:fill="auto"/>
            <w:vAlign w:val="center"/>
          </w:tcPr>
          <w:p w14:paraId="04B3E8B5">
            <w:pPr>
              <w:jc w:val="right"/>
              <w:rPr>
                <w:rFonts w:hint="eastAsia" w:ascii="宋体" w:hAnsi="宋体" w:eastAsia="宋体" w:cs="宋体"/>
                <w:i w:val="0"/>
                <w:iCs w:val="0"/>
                <w:color w:val="000000"/>
                <w:sz w:val="21"/>
                <w:szCs w:val="21"/>
                <w:highlight w:val="none"/>
                <w:u w:val="none"/>
              </w:rPr>
            </w:pPr>
          </w:p>
        </w:tc>
      </w:tr>
      <w:tr w14:paraId="650545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1" w:hRule="atLeast"/>
        </w:trPr>
        <w:tc>
          <w:tcPr>
            <w:tcW w:w="113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807D10B">
            <w:pPr>
              <w:jc w:val="center"/>
              <w:rPr>
                <w:rFonts w:hint="eastAsia" w:ascii="宋体" w:hAnsi="宋体" w:eastAsia="宋体" w:cs="宋体"/>
                <w:i w:val="0"/>
                <w:iCs w:val="0"/>
                <w:color w:val="000000"/>
                <w:sz w:val="21"/>
                <w:szCs w:val="21"/>
                <w:highlight w:val="none"/>
                <w:u w:val="none"/>
              </w:rPr>
            </w:pPr>
          </w:p>
        </w:tc>
        <w:tc>
          <w:tcPr>
            <w:tcW w:w="34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56185B">
            <w:pPr>
              <w:jc w:val="left"/>
              <w:rPr>
                <w:rFonts w:hint="eastAsia" w:ascii="宋体" w:hAnsi="宋体" w:eastAsia="宋体" w:cs="宋体"/>
                <w:i w:val="0"/>
                <w:iCs w:val="0"/>
                <w:color w:val="000000"/>
                <w:sz w:val="21"/>
                <w:szCs w:val="21"/>
                <w:highlight w:val="none"/>
                <w:u w:val="none"/>
              </w:rPr>
            </w:pPr>
          </w:p>
        </w:tc>
        <w:tc>
          <w:tcPr>
            <w:tcW w:w="20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8BD49E">
            <w:pPr>
              <w:jc w:val="right"/>
              <w:rPr>
                <w:rFonts w:hint="eastAsia" w:ascii="宋体" w:hAnsi="宋体" w:eastAsia="宋体" w:cs="宋体"/>
                <w:i w:val="0"/>
                <w:iCs w:val="0"/>
                <w:color w:val="000000"/>
                <w:sz w:val="21"/>
                <w:szCs w:val="21"/>
                <w:highlight w:val="none"/>
                <w:u w:val="none"/>
              </w:rPr>
            </w:pPr>
          </w:p>
        </w:tc>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A4B004">
            <w:pPr>
              <w:jc w:val="right"/>
              <w:rPr>
                <w:rFonts w:hint="eastAsia" w:ascii="宋体" w:hAnsi="宋体" w:eastAsia="宋体" w:cs="宋体"/>
                <w:i w:val="0"/>
                <w:iCs w:val="0"/>
                <w:color w:val="000000"/>
                <w:sz w:val="21"/>
                <w:szCs w:val="21"/>
                <w:highlight w:val="none"/>
                <w:u w:val="none"/>
              </w:rPr>
            </w:pP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69DD5E">
            <w:pPr>
              <w:jc w:val="right"/>
              <w:rPr>
                <w:rFonts w:hint="eastAsia" w:ascii="宋体" w:hAnsi="宋体" w:eastAsia="宋体" w:cs="宋体"/>
                <w:i w:val="0"/>
                <w:iCs w:val="0"/>
                <w:color w:val="000000"/>
                <w:sz w:val="21"/>
                <w:szCs w:val="21"/>
                <w:highlight w:val="none"/>
                <w:u w:val="none"/>
              </w:rPr>
            </w:pPr>
          </w:p>
        </w:tc>
        <w:tc>
          <w:tcPr>
            <w:tcW w:w="1022" w:type="dxa"/>
            <w:tcBorders>
              <w:top w:val="single" w:color="000000" w:sz="4" w:space="0"/>
              <w:left w:val="single" w:color="000000" w:sz="4" w:space="0"/>
              <w:bottom w:val="single" w:color="000000" w:sz="4" w:space="0"/>
              <w:right w:val="single" w:color="000000" w:sz="8" w:space="0"/>
            </w:tcBorders>
            <w:shd w:val="clear" w:color="auto" w:fill="auto"/>
            <w:vAlign w:val="center"/>
          </w:tcPr>
          <w:p w14:paraId="5E419B94">
            <w:pPr>
              <w:jc w:val="right"/>
              <w:rPr>
                <w:rFonts w:hint="eastAsia" w:ascii="宋体" w:hAnsi="宋体" w:eastAsia="宋体" w:cs="宋体"/>
                <w:i w:val="0"/>
                <w:iCs w:val="0"/>
                <w:color w:val="000000"/>
                <w:sz w:val="21"/>
                <w:szCs w:val="21"/>
                <w:highlight w:val="none"/>
                <w:u w:val="none"/>
              </w:rPr>
            </w:pPr>
          </w:p>
        </w:tc>
      </w:tr>
      <w:tr w14:paraId="599CC8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113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50C1C73">
            <w:pPr>
              <w:jc w:val="center"/>
              <w:rPr>
                <w:rFonts w:hint="eastAsia" w:ascii="宋体" w:hAnsi="宋体" w:eastAsia="宋体" w:cs="宋体"/>
                <w:i w:val="0"/>
                <w:iCs w:val="0"/>
                <w:color w:val="000000"/>
                <w:sz w:val="21"/>
                <w:szCs w:val="21"/>
                <w:highlight w:val="none"/>
                <w:u w:val="none"/>
              </w:rPr>
            </w:pPr>
          </w:p>
        </w:tc>
        <w:tc>
          <w:tcPr>
            <w:tcW w:w="34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E37577">
            <w:pPr>
              <w:jc w:val="left"/>
              <w:rPr>
                <w:rFonts w:hint="eastAsia" w:ascii="宋体" w:hAnsi="宋体" w:eastAsia="宋体" w:cs="宋体"/>
                <w:i w:val="0"/>
                <w:iCs w:val="0"/>
                <w:color w:val="000000"/>
                <w:sz w:val="21"/>
                <w:szCs w:val="21"/>
                <w:highlight w:val="none"/>
                <w:u w:val="none"/>
              </w:rPr>
            </w:pPr>
          </w:p>
        </w:tc>
        <w:tc>
          <w:tcPr>
            <w:tcW w:w="20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E783C1">
            <w:pPr>
              <w:jc w:val="right"/>
              <w:rPr>
                <w:rFonts w:hint="eastAsia" w:ascii="宋体" w:hAnsi="宋体" w:eastAsia="宋体" w:cs="宋体"/>
                <w:i w:val="0"/>
                <w:iCs w:val="0"/>
                <w:color w:val="000000"/>
                <w:sz w:val="21"/>
                <w:szCs w:val="21"/>
                <w:highlight w:val="none"/>
                <w:u w:val="none"/>
              </w:rPr>
            </w:pPr>
          </w:p>
        </w:tc>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E7F687">
            <w:pPr>
              <w:jc w:val="right"/>
              <w:rPr>
                <w:rFonts w:hint="eastAsia" w:ascii="宋体" w:hAnsi="宋体" w:eastAsia="宋体" w:cs="宋体"/>
                <w:i w:val="0"/>
                <w:iCs w:val="0"/>
                <w:color w:val="000000"/>
                <w:sz w:val="21"/>
                <w:szCs w:val="21"/>
                <w:highlight w:val="none"/>
                <w:u w:val="none"/>
              </w:rPr>
            </w:pP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232D34">
            <w:pPr>
              <w:jc w:val="right"/>
              <w:rPr>
                <w:rFonts w:hint="eastAsia" w:ascii="宋体" w:hAnsi="宋体" w:eastAsia="宋体" w:cs="宋体"/>
                <w:i w:val="0"/>
                <w:iCs w:val="0"/>
                <w:color w:val="000000"/>
                <w:sz w:val="21"/>
                <w:szCs w:val="21"/>
                <w:highlight w:val="none"/>
                <w:u w:val="none"/>
              </w:rPr>
            </w:pPr>
          </w:p>
        </w:tc>
        <w:tc>
          <w:tcPr>
            <w:tcW w:w="1022" w:type="dxa"/>
            <w:tcBorders>
              <w:top w:val="single" w:color="000000" w:sz="4" w:space="0"/>
              <w:left w:val="single" w:color="000000" w:sz="4" w:space="0"/>
              <w:bottom w:val="single" w:color="000000" w:sz="4" w:space="0"/>
              <w:right w:val="single" w:color="000000" w:sz="8" w:space="0"/>
            </w:tcBorders>
            <w:shd w:val="clear" w:color="auto" w:fill="auto"/>
            <w:vAlign w:val="center"/>
          </w:tcPr>
          <w:p w14:paraId="1C5AC9E1">
            <w:pPr>
              <w:jc w:val="right"/>
              <w:rPr>
                <w:rFonts w:hint="eastAsia" w:ascii="宋体" w:hAnsi="宋体" w:eastAsia="宋体" w:cs="宋体"/>
                <w:i w:val="0"/>
                <w:iCs w:val="0"/>
                <w:color w:val="000000"/>
                <w:sz w:val="21"/>
                <w:szCs w:val="21"/>
                <w:highlight w:val="none"/>
                <w:u w:val="none"/>
              </w:rPr>
            </w:pPr>
          </w:p>
        </w:tc>
      </w:tr>
      <w:tr w14:paraId="6A3376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1" w:hRule="atLeast"/>
        </w:trPr>
        <w:tc>
          <w:tcPr>
            <w:tcW w:w="113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2ED2E44">
            <w:pPr>
              <w:jc w:val="center"/>
              <w:rPr>
                <w:rFonts w:hint="eastAsia" w:ascii="宋体" w:hAnsi="宋体" w:eastAsia="宋体" w:cs="宋体"/>
                <w:i w:val="0"/>
                <w:iCs w:val="0"/>
                <w:color w:val="000000"/>
                <w:sz w:val="21"/>
                <w:szCs w:val="21"/>
                <w:highlight w:val="none"/>
                <w:u w:val="none"/>
              </w:rPr>
            </w:pPr>
          </w:p>
        </w:tc>
        <w:tc>
          <w:tcPr>
            <w:tcW w:w="34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6EC414">
            <w:pPr>
              <w:jc w:val="left"/>
              <w:rPr>
                <w:rFonts w:hint="eastAsia" w:ascii="宋体" w:hAnsi="宋体" w:eastAsia="宋体" w:cs="宋体"/>
                <w:i w:val="0"/>
                <w:iCs w:val="0"/>
                <w:color w:val="000000"/>
                <w:sz w:val="21"/>
                <w:szCs w:val="21"/>
                <w:highlight w:val="none"/>
                <w:u w:val="none"/>
              </w:rPr>
            </w:pPr>
          </w:p>
        </w:tc>
        <w:tc>
          <w:tcPr>
            <w:tcW w:w="20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68208C">
            <w:pPr>
              <w:jc w:val="right"/>
              <w:rPr>
                <w:rFonts w:hint="eastAsia" w:ascii="宋体" w:hAnsi="宋体" w:eastAsia="宋体" w:cs="宋体"/>
                <w:i w:val="0"/>
                <w:iCs w:val="0"/>
                <w:color w:val="000000"/>
                <w:sz w:val="21"/>
                <w:szCs w:val="21"/>
                <w:highlight w:val="none"/>
                <w:u w:val="none"/>
              </w:rPr>
            </w:pPr>
          </w:p>
        </w:tc>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5598BD">
            <w:pPr>
              <w:jc w:val="right"/>
              <w:rPr>
                <w:rFonts w:hint="eastAsia" w:ascii="宋体" w:hAnsi="宋体" w:eastAsia="宋体" w:cs="宋体"/>
                <w:i w:val="0"/>
                <w:iCs w:val="0"/>
                <w:color w:val="000000"/>
                <w:sz w:val="21"/>
                <w:szCs w:val="21"/>
                <w:highlight w:val="none"/>
                <w:u w:val="none"/>
              </w:rPr>
            </w:pP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3E787E">
            <w:pPr>
              <w:jc w:val="right"/>
              <w:rPr>
                <w:rFonts w:hint="eastAsia" w:ascii="宋体" w:hAnsi="宋体" w:eastAsia="宋体" w:cs="宋体"/>
                <w:i w:val="0"/>
                <w:iCs w:val="0"/>
                <w:color w:val="000000"/>
                <w:sz w:val="21"/>
                <w:szCs w:val="21"/>
                <w:highlight w:val="none"/>
                <w:u w:val="none"/>
              </w:rPr>
            </w:pPr>
          </w:p>
        </w:tc>
        <w:tc>
          <w:tcPr>
            <w:tcW w:w="1022" w:type="dxa"/>
            <w:tcBorders>
              <w:top w:val="single" w:color="000000" w:sz="4" w:space="0"/>
              <w:left w:val="single" w:color="000000" w:sz="4" w:space="0"/>
              <w:bottom w:val="single" w:color="000000" w:sz="4" w:space="0"/>
              <w:right w:val="single" w:color="000000" w:sz="8" w:space="0"/>
            </w:tcBorders>
            <w:shd w:val="clear" w:color="auto" w:fill="auto"/>
            <w:vAlign w:val="center"/>
          </w:tcPr>
          <w:p w14:paraId="395C4893">
            <w:pPr>
              <w:jc w:val="right"/>
              <w:rPr>
                <w:rFonts w:hint="eastAsia" w:ascii="宋体" w:hAnsi="宋体" w:eastAsia="宋体" w:cs="宋体"/>
                <w:i w:val="0"/>
                <w:iCs w:val="0"/>
                <w:color w:val="000000"/>
                <w:sz w:val="21"/>
                <w:szCs w:val="21"/>
                <w:highlight w:val="none"/>
                <w:u w:val="none"/>
              </w:rPr>
            </w:pPr>
          </w:p>
        </w:tc>
      </w:tr>
      <w:tr w14:paraId="106319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113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32BD184">
            <w:pPr>
              <w:jc w:val="center"/>
              <w:rPr>
                <w:rFonts w:hint="eastAsia" w:ascii="宋体" w:hAnsi="宋体" w:eastAsia="宋体" w:cs="宋体"/>
                <w:i w:val="0"/>
                <w:iCs w:val="0"/>
                <w:color w:val="000000"/>
                <w:sz w:val="21"/>
                <w:szCs w:val="21"/>
                <w:highlight w:val="none"/>
                <w:u w:val="none"/>
              </w:rPr>
            </w:pPr>
          </w:p>
        </w:tc>
        <w:tc>
          <w:tcPr>
            <w:tcW w:w="34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311F91">
            <w:pPr>
              <w:jc w:val="left"/>
              <w:rPr>
                <w:rFonts w:hint="eastAsia" w:ascii="宋体" w:hAnsi="宋体" w:eastAsia="宋体" w:cs="宋体"/>
                <w:i w:val="0"/>
                <w:iCs w:val="0"/>
                <w:color w:val="000000"/>
                <w:sz w:val="21"/>
                <w:szCs w:val="21"/>
                <w:highlight w:val="none"/>
                <w:u w:val="none"/>
              </w:rPr>
            </w:pPr>
          </w:p>
        </w:tc>
        <w:tc>
          <w:tcPr>
            <w:tcW w:w="20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91D501">
            <w:pPr>
              <w:jc w:val="right"/>
              <w:rPr>
                <w:rFonts w:hint="eastAsia" w:ascii="宋体" w:hAnsi="宋体" w:eastAsia="宋体" w:cs="宋体"/>
                <w:i w:val="0"/>
                <w:iCs w:val="0"/>
                <w:color w:val="000000"/>
                <w:sz w:val="21"/>
                <w:szCs w:val="21"/>
                <w:highlight w:val="none"/>
                <w:u w:val="none"/>
              </w:rPr>
            </w:pPr>
          </w:p>
        </w:tc>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486D71">
            <w:pPr>
              <w:jc w:val="right"/>
              <w:rPr>
                <w:rFonts w:hint="eastAsia" w:ascii="宋体" w:hAnsi="宋体" w:eastAsia="宋体" w:cs="宋体"/>
                <w:i w:val="0"/>
                <w:iCs w:val="0"/>
                <w:color w:val="000000"/>
                <w:sz w:val="21"/>
                <w:szCs w:val="21"/>
                <w:highlight w:val="none"/>
                <w:u w:val="none"/>
              </w:rPr>
            </w:pP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C408F9">
            <w:pPr>
              <w:jc w:val="right"/>
              <w:rPr>
                <w:rFonts w:hint="eastAsia" w:ascii="宋体" w:hAnsi="宋体" w:eastAsia="宋体" w:cs="宋体"/>
                <w:i w:val="0"/>
                <w:iCs w:val="0"/>
                <w:color w:val="000000"/>
                <w:sz w:val="21"/>
                <w:szCs w:val="21"/>
                <w:highlight w:val="none"/>
                <w:u w:val="none"/>
              </w:rPr>
            </w:pPr>
          </w:p>
        </w:tc>
        <w:tc>
          <w:tcPr>
            <w:tcW w:w="1022" w:type="dxa"/>
            <w:tcBorders>
              <w:top w:val="single" w:color="000000" w:sz="4" w:space="0"/>
              <w:left w:val="single" w:color="000000" w:sz="4" w:space="0"/>
              <w:bottom w:val="single" w:color="000000" w:sz="4" w:space="0"/>
              <w:right w:val="single" w:color="000000" w:sz="8" w:space="0"/>
            </w:tcBorders>
            <w:shd w:val="clear" w:color="auto" w:fill="auto"/>
            <w:vAlign w:val="center"/>
          </w:tcPr>
          <w:p w14:paraId="00CFD874">
            <w:pPr>
              <w:jc w:val="right"/>
              <w:rPr>
                <w:rFonts w:hint="eastAsia" w:ascii="宋体" w:hAnsi="宋体" w:eastAsia="宋体" w:cs="宋体"/>
                <w:i w:val="0"/>
                <w:iCs w:val="0"/>
                <w:color w:val="000000"/>
                <w:sz w:val="21"/>
                <w:szCs w:val="21"/>
                <w:highlight w:val="none"/>
                <w:u w:val="none"/>
              </w:rPr>
            </w:pPr>
          </w:p>
        </w:tc>
      </w:tr>
      <w:tr w14:paraId="4F0900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1" w:hRule="atLeast"/>
        </w:trPr>
        <w:tc>
          <w:tcPr>
            <w:tcW w:w="113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842BC6D">
            <w:pPr>
              <w:jc w:val="center"/>
              <w:rPr>
                <w:rFonts w:hint="eastAsia" w:ascii="宋体" w:hAnsi="宋体" w:eastAsia="宋体" w:cs="宋体"/>
                <w:i w:val="0"/>
                <w:iCs w:val="0"/>
                <w:color w:val="000000"/>
                <w:sz w:val="21"/>
                <w:szCs w:val="21"/>
                <w:highlight w:val="none"/>
                <w:u w:val="none"/>
              </w:rPr>
            </w:pPr>
          </w:p>
        </w:tc>
        <w:tc>
          <w:tcPr>
            <w:tcW w:w="34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D67161">
            <w:pPr>
              <w:jc w:val="left"/>
              <w:rPr>
                <w:rFonts w:hint="eastAsia" w:ascii="宋体" w:hAnsi="宋体" w:eastAsia="宋体" w:cs="宋体"/>
                <w:i w:val="0"/>
                <w:iCs w:val="0"/>
                <w:color w:val="000000"/>
                <w:sz w:val="21"/>
                <w:szCs w:val="21"/>
                <w:highlight w:val="none"/>
                <w:u w:val="none"/>
              </w:rPr>
            </w:pPr>
          </w:p>
        </w:tc>
        <w:tc>
          <w:tcPr>
            <w:tcW w:w="20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A57DE2">
            <w:pPr>
              <w:jc w:val="right"/>
              <w:rPr>
                <w:rFonts w:hint="eastAsia" w:ascii="宋体" w:hAnsi="宋体" w:eastAsia="宋体" w:cs="宋体"/>
                <w:i w:val="0"/>
                <w:iCs w:val="0"/>
                <w:color w:val="000000"/>
                <w:sz w:val="21"/>
                <w:szCs w:val="21"/>
                <w:highlight w:val="none"/>
                <w:u w:val="none"/>
              </w:rPr>
            </w:pPr>
          </w:p>
        </w:tc>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3683D5">
            <w:pPr>
              <w:jc w:val="right"/>
              <w:rPr>
                <w:rFonts w:hint="eastAsia" w:ascii="宋体" w:hAnsi="宋体" w:eastAsia="宋体" w:cs="宋体"/>
                <w:i w:val="0"/>
                <w:iCs w:val="0"/>
                <w:color w:val="000000"/>
                <w:sz w:val="21"/>
                <w:szCs w:val="21"/>
                <w:highlight w:val="none"/>
                <w:u w:val="none"/>
              </w:rPr>
            </w:pP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969001">
            <w:pPr>
              <w:jc w:val="right"/>
              <w:rPr>
                <w:rFonts w:hint="eastAsia" w:ascii="宋体" w:hAnsi="宋体" w:eastAsia="宋体" w:cs="宋体"/>
                <w:i w:val="0"/>
                <w:iCs w:val="0"/>
                <w:color w:val="000000"/>
                <w:sz w:val="21"/>
                <w:szCs w:val="21"/>
                <w:highlight w:val="none"/>
                <w:u w:val="none"/>
              </w:rPr>
            </w:pPr>
          </w:p>
        </w:tc>
        <w:tc>
          <w:tcPr>
            <w:tcW w:w="1022" w:type="dxa"/>
            <w:tcBorders>
              <w:top w:val="single" w:color="000000" w:sz="4" w:space="0"/>
              <w:left w:val="single" w:color="000000" w:sz="4" w:space="0"/>
              <w:bottom w:val="single" w:color="000000" w:sz="4" w:space="0"/>
              <w:right w:val="single" w:color="000000" w:sz="8" w:space="0"/>
            </w:tcBorders>
            <w:shd w:val="clear" w:color="auto" w:fill="auto"/>
            <w:vAlign w:val="center"/>
          </w:tcPr>
          <w:p w14:paraId="4C8FE8F2">
            <w:pPr>
              <w:jc w:val="right"/>
              <w:rPr>
                <w:rFonts w:hint="eastAsia" w:ascii="宋体" w:hAnsi="宋体" w:eastAsia="宋体" w:cs="宋体"/>
                <w:i w:val="0"/>
                <w:iCs w:val="0"/>
                <w:color w:val="000000"/>
                <w:sz w:val="21"/>
                <w:szCs w:val="21"/>
                <w:highlight w:val="none"/>
                <w:u w:val="none"/>
              </w:rPr>
            </w:pPr>
          </w:p>
        </w:tc>
      </w:tr>
      <w:tr w14:paraId="381200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113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64C561D">
            <w:pPr>
              <w:jc w:val="center"/>
              <w:rPr>
                <w:rFonts w:hint="eastAsia" w:ascii="宋体" w:hAnsi="宋体" w:eastAsia="宋体" w:cs="宋体"/>
                <w:i w:val="0"/>
                <w:iCs w:val="0"/>
                <w:color w:val="000000"/>
                <w:sz w:val="21"/>
                <w:szCs w:val="21"/>
                <w:highlight w:val="none"/>
                <w:u w:val="none"/>
              </w:rPr>
            </w:pPr>
          </w:p>
        </w:tc>
        <w:tc>
          <w:tcPr>
            <w:tcW w:w="34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4AE152">
            <w:pPr>
              <w:jc w:val="left"/>
              <w:rPr>
                <w:rFonts w:hint="eastAsia" w:ascii="宋体" w:hAnsi="宋体" w:eastAsia="宋体" w:cs="宋体"/>
                <w:i w:val="0"/>
                <w:iCs w:val="0"/>
                <w:color w:val="000000"/>
                <w:sz w:val="21"/>
                <w:szCs w:val="21"/>
                <w:highlight w:val="none"/>
                <w:u w:val="none"/>
              </w:rPr>
            </w:pPr>
          </w:p>
        </w:tc>
        <w:tc>
          <w:tcPr>
            <w:tcW w:w="20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F35035">
            <w:pPr>
              <w:jc w:val="right"/>
              <w:rPr>
                <w:rFonts w:hint="eastAsia" w:ascii="宋体" w:hAnsi="宋体" w:eastAsia="宋体" w:cs="宋体"/>
                <w:i w:val="0"/>
                <w:iCs w:val="0"/>
                <w:color w:val="000000"/>
                <w:sz w:val="21"/>
                <w:szCs w:val="21"/>
                <w:highlight w:val="none"/>
                <w:u w:val="none"/>
              </w:rPr>
            </w:pPr>
          </w:p>
        </w:tc>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2273D2">
            <w:pPr>
              <w:jc w:val="right"/>
              <w:rPr>
                <w:rFonts w:hint="eastAsia" w:ascii="宋体" w:hAnsi="宋体" w:eastAsia="宋体" w:cs="宋体"/>
                <w:i w:val="0"/>
                <w:iCs w:val="0"/>
                <w:color w:val="000000"/>
                <w:sz w:val="21"/>
                <w:szCs w:val="21"/>
                <w:highlight w:val="none"/>
                <w:u w:val="none"/>
              </w:rPr>
            </w:pP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97FE18">
            <w:pPr>
              <w:jc w:val="right"/>
              <w:rPr>
                <w:rFonts w:hint="eastAsia" w:ascii="宋体" w:hAnsi="宋体" w:eastAsia="宋体" w:cs="宋体"/>
                <w:i w:val="0"/>
                <w:iCs w:val="0"/>
                <w:color w:val="000000"/>
                <w:sz w:val="21"/>
                <w:szCs w:val="21"/>
                <w:highlight w:val="none"/>
                <w:u w:val="none"/>
              </w:rPr>
            </w:pPr>
          </w:p>
        </w:tc>
        <w:tc>
          <w:tcPr>
            <w:tcW w:w="1022" w:type="dxa"/>
            <w:tcBorders>
              <w:top w:val="single" w:color="000000" w:sz="4" w:space="0"/>
              <w:left w:val="single" w:color="000000" w:sz="4" w:space="0"/>
              <w:bottom w:val="single" w:color="000000" w:sz="4" w:space="0"/>
              <w:right w:val="single" w:color="000000" w:sz="8" w:space="0"/>
            </w:tcBorders>
            <w:shd w:val="clear" w:color="auto" w:fill="auto"/>
            <w:vAlign w:val="center"/>
          </w:tcPr>
          <w:p w14:paraId="343CCA4E">
            <w:pPr>
              <w:jc w:val="right"/>
              <w:rPr>
                <w:rFonts w:hint="eastAsia" w:ascii="宋体" w:hAnsi="宋体" w:eastAsia="宋体" w:cs="宋体"/>
                <w:i w:val="0"/>
                <w:iCs w:val="0"/>
                <w:color w:val="000000"/>
                <w:sz w:val="21"/>
                <w:szCs w:val="21"/>
                <w:highlight w:val="none"/>
                <w:u w:val="none"/>
              </w:rPr>
            </w:pPr>
          </w:p>
        </w:tc>
      </w:tr>
      <w:tr w14:paraId="13630E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1" w:hRule="atLeast"/>
        </w:trPr>
        <w:tc>
          <w:tcPr>
            <w:tcW w:w="113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0545270">
            <w:pPr>
              <w:jc w:val="center"/>
              <w:rPr>
                <w:rFonts w:hint="eastAsia" w:ascii="宋体" w:hAnsi="宋体" w:eastAsia="宋体" w:cs="宋体"/>
                <w:i w:val="0"/>
                <w:iCs w:val="0"/>
                <w:color w:val="000000"/>
                <w:sz w:val="21"/>
                <w:szCs w:val="21"/>
                <w:highlight w:val="none"/>
                <w:u w:val="none"/>
              </w:rPr>
            </w:pPr>
          </w:p>
        </w:tc>
        <w:tc>
          <w:tcPr>
            <w:tcW w:w="34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79AA8A">
            <w:pPr>
              <w:jc w:val="left"/>
              <w:rPr>
                <w:rFonts w:hint="eastAsia" w:ascii="宋体" w:hAnsi="宋体" w:eastAsia="宋体" w:cs="宋体"/>
                <w:i w:val="0"/>
                <w:iCs w:val="0"/>
                <w:color w:val="000000"/>
                <w:sz w:val="21"/>
                <w:szCs w:val="21"/>
                <w:highlight w:val="none"/>
                <w:u w:val="none"/>
              </w:rPr>
            </w:pPr>
          </w:p>
        </w:tc>
        <w:tc>
          <w:tcPr>
            <w:tcW w:w="20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D9C136">
            <w:pPr>
              <w:jc w:val="right"/>
              <w:rPr>
                <w:rFonts w:hint="eastAsia" w:ascii="宋体" w:hAnsi="宋体" w:eastAsia="宋体" w:cs="宋体"/>
                <w:i w:val="0"/>
                <w:iCs w:val="0"/>
                <w:color w:val="000000"/>
                <w:sz w:val="21"/>
                <w:szCs w:val="21"/>
                <w:highlight w:val="none"/>
                <w:u w:val="none"/>
              </w:rPr>
            </w:pPr>
          </w:p>
        </w:tc>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843531">
            <w:pPr>
              <w:jc w:val="right"/>
              <w:rPr>
                <w:rFonts w:hint="eastAsia" w:ascii="宋体" w:hAnsi="宋体" w:eastAsia="宋体" w:cs="宋体"/>
                <w:i w:val="0"/>
                <w:iCs w:val="0"/>
                <w:color w:val="000000"/>
                <w:sz w:val="21"/>
                <w:szCs w:val="21"/>
                <w:highlight w:val="none"/>
                <w:u w:val="none"/>
              </w:rPr>
            </w:pP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059E0C">
            <w:pPr>
              <w:jc w:val="right"/>
              <w:rPr>
                <w:rFonts w:hint="eastAsia" w:ascii="宋体" w:hAnsi="宋体" w:eastAsia="宋体" w:cs="宋体"/>
                <w:i w:val="0"/>
                <w:iCs w:val="0"/>
                <w:color w:val="000000"/>
                <w:sz w:val="21"/>
                <w:szCs w:val="21"/>
                <w:highlight w:val="none"/>
                <w:u w:val="none"/>
              </w:rPr>
            </w:pPr>
          </w:p>
        </w:tc>
        <w:tc>
          <w:tcPr>
            <w:tcW w:w="1022" w:type="dxa"/>
            <w:tcBorders>
              <w:top w:val="single" w:color="000000" w:sz="4" w:space="0"/>
              <w:left w:val="single" w:color="000000" w:sz="4" w:space="0"/>
              <w:bottom w:val="single" w:color="000000" w:sz="4" w:space="0"/>
              <w:right w:val="single" w:color="000000" w:sz="8" w:space="0"/>
            </w:tcBorders>
            <w:shd w:val="clear" w:color="auto" w:fill="auto"/>
            <w:vAlign w:val="center"/>
          </w:tcPr>
          <w:p w14:paraId="2335F52D">
            <w:pPr>
              <w:jc w:val="right"/>
              <w:rPr>
                <w:rFonts w:hint="eastAsia" w:ascii="宋体" w:hAnsi="宋体" w:eastAsia="宋体" w:cs="宋体"/>
                <w:i w:val="0"/>
                <w:iCs w:val="0"/>
                <w:color w:val="000000"/>
                <w:sz w:val="21"/>
                <w:szCs w:val="21"/>
                <w:highlight w:val="none"/>
                <w:u w:val="none"/>
              </w:rPr>
            </w:pPr>
          </w:p>
        </w:tc>
      </w:tr>
      <w:tr w14:paraId="3DDF8A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113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C604D2E">
            <w:pPr>
              <w:jc w:val="center"/>
              <w:rPr>
                <w:rFonts w:hint="eastAsia" w:ascii="宋体" w:hAnsi="宋体" w:eastAsia="宋体" w:cs="宋体"/>
                <w:i w:val="0"/>
                <w:iCs w:val="0"/>
                <w:color w:val="000000"/>
                <w:sz w:val="21"/>
                <w:szCs w:val="21"/>
                <w:highlight w:val="none"/>
                <w:u w:val="none"/>
              </w:rPr>
            </w:pPr>
          </w:p>
        </w:tc>
        <w:tc>
          <w:tcPr>
            <w:tcW w:w="34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043C2F">
            <w:pPr>
              <w:jc w:val="left"/>
              <w:rPr>
                <w:rFonts w:hint="eastAsia" w:ascii="宋体" w:hAnsi="宋体" w:eastAsia="宋体" w:cs="宋体"/>
                <w:i w:val="0"/>
                <w:iCs w:val="0"/>
                <w:color w:val="000000"/>
                <w:sz w:val="21"/>
                <w:szCs w:val="21"/>
                <w:highlight w:val="none"/>
                <w:u w:val="none"/>
              </w:rPr>
            </w:pPr>
          </w:p>
        </w:tc>
        <w:tc>
          <w:tcPr>
            <w:tcW w:w="20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2BB1D5">
            <w:pPr>
              <w:jc w:val="right"/>
              <w:rPr>
                <w:rFonts w:hint="eastAsia" w:ascii="宋体" w:hAnsi="宋体" w:eastAsia="宋体" w:cs="宋体"/>
                <w:i w:val="0"/>
                <w:iCs w:val="0"/>
                <w:color w:val="000000"/>
                <w:sz w:val="21"/>
                <w:szCs w:val="21"/>
                <w:highlight w:val="none"/>
                <w:u w:val="none"/>
              </w:rPr>
            </w:pPr>
          </w:p>
        </w:tc>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095F34">
            <w:pPr>
              <w:jc w:val="right"/>
              <w:rPr>
                <w:rFonts w:hint="eastAsia" w:ascii="宋体" w:hAnsi="宋体" w:eastAsia="宋体" w:cs="宋体"/>
                <w:i w:val="0"/>
                <w:iCs w:val="0"/>
                <w:color w:val="000000"/>
                <w:sz w:val="21"/>
                <w:szCs w:val="21"/>
                <w:highlight w:val="none"/>
                <w:u w:val="none"/>
              </w:rPr>
            </w:pP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882AA4">
            <w:pPr>
              <w:jc w:val="right"/>
              <w:rPr>
                <w:rFonts w:hint="eastAsia" w:ascii="宋体" w:hAnsi="宋体" w:eastAsia="宋体" w:cs="宋体"/>
                <w:i w:val="0"/>
                <w:iCs w:val="0"/>
                <w:color w:val="000000"/>
                <w:sz w:val="21"/>
                <w:szCs w:val="21"/>
                <w:highlight w:val="none"/>
                <w:u w:val="none"/>
              </w:rPr>
            </w:pPr>
          </w:p>
        </w:tc>
        <w:tc>
          <w:tcPr>
            <w:tcW w:w="1022" w:type="dxa"/>
            <w:tcBorders>
              <w:top w:val="single" w:color="000000" w:sz="4" w:space="0"/>
              <w:left w:val="single" w:color="000000" w:sz="4" w:space="0"/>
              <w:bottom w:val="single" w:color="000000" w:sz="4" w:space="0"/>
              <w:right w:val="single" w:color="000000" w:sz="8" w:space="0"/>
            </w:tcBorders>
            <w:shd w:val="clear" w:color="auto" w:fill="auto"/>
            <w:vAlign w:val="center"/>
          </w:tcPr>
          <w:p w14:paraId="2A555358">
            <w:pPr>
              <w:jc w:val="right"/>
              <w:rPr>
                <w:rFonts w:hint="eastAsia" w:ascii="宋体" w:hAnsi="宋体" w:eastAsia="宋体" w:cs="宋体"/>
                <w:i w:val="0"/>
                <w:iCs w:val="0"/>
                <w:color w:val="000000"/>
                <w:sz w:val="21"/>
                <w:szCs w:val="21"/>
                <w:highlight w:val="none"/>
                <w:u w:val="none"/>
              </w:rPr>
            </w:pPr>
          </w:p>
        </w:tc>
      </w:tr>
      <w:tr w14:paraId="488A91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1" w:hRule="atLeast"/>
        </w:trPr>
        <w:tc>
          <w:tcPr>
            <w:tcW w:w="113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CED0DE6">
            <w:pPr>
              <w:jc w:val="center"/>
              <w:rPr>
                <w:rFonts w:hint="eastAsia" w:ascii="宋体" w:hAnsi="宋体" w:eastAsia="宋体" w:cs="宋体"/>
                <w:i w:val="0"/>
                <w:iCs w:val="0"/>
                <w:color w:val="000000"/>
                <w:sz w:val="21"/>
                <w:szCs w:val="21"/>
                <w:highlight w:val="none"/>
                <w:u w:val="none"/>
              </w:rPr>
            </w:pPr>
          </w:p>
        </w:tc>
        <w:tc>
          <w:tcPr>
            <w:tcW w:w="34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39B083">
            <w:pPr>
              <w:jc w:val="left"/>
              <w:rPr>
                <w:rFonts w:hint="eastAsia" w:ascii="宋体" w:hAnsi="宋体" w:eastAsia="宋体" w:cs="宋体"/>
                <w:i w:val="0"/>
                <w:iCs w:val="0"/>
                <w:color w:val="000000"/>
                <w:sz w:val="21"/>
                <w:szCs w:val="21"/>
                <w:highlight w:val="none"/>
                <w:u w:val="none"/>
              </w:rPr>
            </w:pPr>
          </w:p>
        </w:tc>
        <w:tc>
          <w:tcPr>
            <w:tcW w:w="20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58277B">
            <w:pPr>
              <w:jc w:val="right"/>
              <w:rPr>
                <w:rFonts w:hint="eastAsia" w:ascii="宋体" w:hAnsi="宋体" w:eastAsia="宋体" w:cs="宋体"/>
                <w:i w:val="0"/>
                <w:iCs w:val="0"/>
                <w:color w:val="000000"/>
                <w:sz w:val="21"/>
                <w:szCs w:val="21"/>
                <w:highlight w:val="none"/>
                <w:u w:val="none"/>
              </w:rPr>
            </w:pPr>
          </w:p>
        </w:tc>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B69CE1">
            <w:pPr>
              <w:jc w:val="right"/>
              <w:rPr>
                <w:rFonts w:hint="eastAsia" w:ascii="宋体" w:hAnsi="宋体" w:eastAsia="宋体" w:cs="宋体"/>
                <w:i w:val="0"/>
                <w:iCs w:val="0"/>
                <w:color w:val="000000"/>
                <w:sz w:val="21"/>
                <w:szCs w:val="21"/>
                <w:highlight w:val="none"/>
                <w:u w:val="none"/>
              </w:rPr>
            </w:pP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49BBBF">
            <w:pPr>
              <w:jc w:val="right"/>
              <w:rPr>
                <w:rFonts w:hint="eastAsia" w:ascii="宋体" w:hAnsi="宋体" w:eastAsia="宋体" w:cs="宋体"/>
                <w:i w:val="0"/>
                <w:iCs w:val="0"/>
                <w:color w:val="000000"/>
                <w:sz w:val="21"/>
                <w:szCs w:val="21"/>
                <w:highlight w:val="none"/>
                <w:u w:val="none"/>
              </w:rPr>
            </w:pPr>
          </w:p>
        </w:tc>
        <w:tc>
          <w:tcPr>
            <w:tcW w:w="1022" w:type="dxa"/>
            <w:tcBorders>
              <w:top w:val="single" w:color="000000" w:sz="4" w:space="0"/>
              <w:left w:val="single" w:color="000000" w:sz="4" w:space="0"/>
              <w:bottom w:val="single" w:color="000000" w:sz="4" w:space="0"/>
              <w:right w:val="single" w:color="000000" w:sz="8" w:space="0"/>
            </w:tcBorders>
            <w:shd w:val="clear" w:color="auto" w:fill="auto"/>
            <w:vAlign w:val="center"/>
          </w:tcPr>
          <w:p w14:paraId="5F285A14">
            <w:pPr>
              <w:jc w:val="right"/>
              <w:rPr>
                <w:rFonts w:hint="eastAsia" w:ascii="宋体" w:hAnsi="宋体" w:eastAsia="宋体" w:cs="宋体"/>
                <w:i w:val="0"/>
                <w:iCs w:val="0"/>
                <w:color w:val="000000"/>
                <w:sz w:val="21"/>
                <w:szCs w:val="21"/>
                <w:highlight w:val="none"/>
                <w:u w:val="none"/>
              </w:rPr>
            </w:pPr>
          </w:p>
        </w:tc>
      </w:tr>
      <w:tr w14:paraId="781077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113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A4CEE2E">
            <w:pPr>
              <w:jc w:val="center"/>
              <w:rPr>
                <w:rFonts w:hint="eastAsia" w:ascii="宋体" w:hAnsi="宋体" w:eastAsia="宋体" w:cs="宋体"/>
                <w:i w:val="0"/>
                <w:iCs w:val="0"/>
                <w:color w:val="000000"/>
                <w:sz w:val="21"/>
                <w:szCs w:val="21"/>
                <w:highlight w:val="none"/>
                <w:u w:val="none"/>
              </w:rPr>
            </w:pPr>
          </w:p>
        </w:tc>
        <w:tc>
          <w:tcPr>
            <w:tcW w:w="34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8AA931">
            <w:pPr>
              <w:jc w:val="left"/>
              <w:rPr>
                <w:rFonts w:hint="eastAsia" w:ascii="宋体" w:hAnsi="宋体" w:eastAsia="宋体" w:cs="宋体"/>
                <w:i w:val="0"/>
                <w:iCs w:val="0"/>
                <w:color w:val="000000"/>
                <w:sz w:val="21"/>
                <w:szCs w:val="21"/>
                <w:highlight w:val="none"/>
                <w:u w:val="none"/>
              </w:rPr>
            </w:pPr>
          </w:p>
        </w:tc>
        <w:tc>
          <w:tcPr>
            <w:tcW w:w="20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B0A973">
            <w:pPr>
              <w:jc w:val="right"/>
              <w:rPr>
                <w:rFonts w:hint="eastAsia" w:ascii="宋体" w:hAnsi="宋体" w:eastAsia="宋体" w:cs="宋体"/>
                <w:i w:val="0"/>
                <w:iCs w:val="0"/>
                <w:color w:val="000000"/>
                <w:sz w:val="21"/>
                <w:szCs w:val="21"/>
                <w:highlight w:val="none"/>
                <w:u w:val="none"/>
              </w:rPr>
            </w:pPr>
          </w:p>
        </w:tc>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F954E6">
            <w:pPr>
              <w:jc w:val="right"/>
              <w:rPr>
                <w:rFonts w:hint="eastAsia" w:ascii="宋体" w:hAnsi="宋体" w:eastAsia="宋体" w:cs="宋体"/>
                <w:i w:val="0"/>
                <w:iCs w:val="0"/>
                <w:color w:val="000000"/>
                <w:sz w:val="21"/>
                <w:szCs w:val="21"/>
                <w:highlight w:val="none"/>
                <w:u w:val="none"/>
              </w:rPr>
            </w:pP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DAECBB">
            <w:pPr>
              <w:jc w:val="right"/>
              <w:rPr>
                <w:rFonts w:hint="eastAsia" w:ascii="宋体" w:hAnsi="宋体" w:eastAsia="宋体" w:cs="宋体"/>
                <w:i w:val="0"/>
                <w:iCs w:val="0"/>
                <w:color w:val="000000"/>
                <w:sz w:val="21"/>
                <w:szCs w:val="21"/>
                <w:highlight w:val="none"/>
                <w:u w:val="none"/>
              </w:rPr>
            </w:pPr>
          </w:p>
        </w:tc>
        <w:tc>
          <w:tcPr>
            <w:tcW w:w="1022" w:type="dxa"/>
            <w:tcBorders>
              <w:top w:val="single" w:color="000000" w:sz="4" w:space="0"/>
              <w:left w:val="single" w:color="000000" w:sz="4" w:space="0"/>
              <w:bottom w:val="single" w:color="000000" w:sz="4" w:space="0"/>
              <w:right w:val="single" w:color="000000" w:sz="8" w:space="0"/>
            </w:tcBorders>
            <w:shd w:val="clear" w:color="auto" w:fill="auto"/>
            <w:vAlign w:val="center"/>
          </w:tcPr>
          <w:p w14:paraId="2E3860FC">
            <w:pPr>
              <w:jc w:val="right"/>
              <w:rPr>
                <w:rFonts w:hint="eastAsia" w:ascii="宋体" w:hAnsi="宋体" w:eastAsia="宋体" w:cs="宋体"/>
                <w:i w:val="0"/>
                <w:iCs w:val="0"/>
                <w:color w:val="000000"/>
                <w:sz w:val="21"/>
                <w:szCs w:val="21"/>
                <w:highlight w:val="none"/>
                <w:u w:val="none"/>
              </w:rPr>
            </w:pPr>
          </w:p>
        </w:tc>
      </w:tr>
      <w:tr w14:paraId="2F10DE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1" w:hRule="atLeast"/>
        </w:trPr>
        <w:tc>
          <w:tcPr>
            <w:tcW w:w="113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4275A70">
            <w:pPr>
              <w:jc w:val="center"/>
              <w:rPr>
                <w:rFonts w:hint="eastAsia" w:ascii="宋体" w:hAnsi="宋体" w:eastAsia="宋体" w:cs="宋体"/>
                <w:i w:val="0"/>
                <w:iCs w:val="0"/>
                <w:color w:val="000000"/>
                <w:sz w:val="21"/>
                <w:szCs w:val="21"/>
                <w:highlight w:val="none"/>
                <w:u w:val="none"/>
              </w:rPr>
            </w:pPr>
          </w:p>
        </w:tc>
        <w:tc>
          <w:tcPr>
            <w:tcW w:w="34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D1FA65">
            <w:pPr>
              <w:jc w:val="left"/>
              <w:rPr>
                <w:rFonts w:hint="eastAsia" w:ascii="宋体" w:hAnsi="宋体" w:eastAsia="宋体" w:cs="宋体"/>
                <w:i w:val="0"/>
                <w:iCs w:val="0"/>
                <w:color w:val="000000"/>
                <w:sz w:val="21"/>
                <w:szCs w:val="21"/>
                <w:highlight w:val="none"/>
                <w:u w:val="none"/>
              </w:rPr>
            </w:pPr>
          </w:p>
        </w:tc>
        <w:tc>
          <w:tcPr>
            <w:tcW w:w="20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21C13A">
            <w:pPr>
              <w:jc w:val="right"/>
              <w:rPr>
                <w:rFonts w:hint="eastAsia" w:ascii="宋体" w:hAnsi="宋体" w:eastAsia="宋体" w:cs="宋体"/>
                <w:i w:val="0"/>
                <w:iCs w:val="0"/>
                <w:color w:val="000000"/>
                <w:sz w:val="21"/>
                <w:szCs w:val="21"/>
                <w:highlight w:val="none"/>
                <w:u w:val="none"/>
              </w:rPr>
            </w:pPr>
          </w:p>
        </w:tc>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B370DD">
            <w:pPr>
              <w:jc w:val="right"/>
              <w:rPr>
                <w:rFonts w:hint="eastAsia" w:ascii="宋体" w:hAnsi="宋体" w:eastAsia="宋体" w:cs="宋体"/>
                <w:i w:val="0"/>
                <w:iCs w:val="0"/>
                <w:color w:val="000000"/>
                <w:sz w:val="21"/>
                <w:szCs w:val="21"/>
                <w:highlight w:val="none"/>
                <w:u w:val="none"/>
              </w:rPr>
            </w:pP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B7407B">
            <w:pPr>
              <w:jc w:val="right"/>
              <w:rPr>
                <w:rFonts w:hint="eastAsia" w:ascii="宋体" w:hAnsi="宋体" w:eastAsia="宋体" w:cs="宋体"/>
                <w:i w:val="0"/>
                <w:iCs w:val="0"/>
                <w:color w:val="000000"/>
                <w:sz w:val="21"/>
                <w:szCs w:val="21"/>
                <w:highlight w:val="none"/>
                <w:u w:val="none"/>
              </w:rPr>
            </w:pPr>
          </w:p>
        </w:tc>
        <w:tc>
          <w:tcPr>
            <w:tcW w:w="1022" w:type="dxa"/>
            <w:tcBorders>
              <w:top w:val="single" w:color="000000" w:sz="4" w:space="0"/>
              <w:left w:val="single" w:color="000000" w:sz="4" w:space="0"/>
              <w:bottom w:val="single" w:color="000000" w:sz="4" w:space="0"/>
              <w:right w:val="single" w:color="000000" w:sz="8" w:space="0"/>
            </w:tcBorders>
            <w:shd w:val="clear" w:color="auto" w:fill="auto"/>
            <w:vAlign w:val="center"/>
          </w:tcPr>
          <w:p w14:paraId="2FA6FC0A">
            <w:pPr>
              <w:jc w:val="right"/>
              <w:rPr>
                <w:rFonts w:hint="eastAsia" w:ascii="宋体" w:hAnsi="宋体" w:eastAsia="宋体" w:cs="宋体"/>
                <w:i w:val="0"/>
                <w:iCs w:val="0"/>
                <w:color w:val="000000"/>
                <w:sz w:val="21"/>
                <w:szCs w:val="21"/>
                <w:highlight w:val="none"/>
                <w:u w:val="none"/>
              </w:rPr>
            </w:pPr>
          </w:p>
        </w:tc>
      </w:tr>
      <w:tr w14:paraId="66BF3C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113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5891016">
            <w:pPr>
              <w:jc w:val="center"/>
              <w:rPr>
                <w:rFonts w:hint="eastAsia" w:ascii="宋体" w:hAnsi="宋体" w:eastAsia="宋体" w:cs="宋体"/>
                <w:i w:val="0"/>
                <w:iCs w:val="0"/>
                <w:color w:val="000000"/>
                <w:sz w:val="21"/>
                <w:szCs w:val="21"/>
                <w:highlight w:val="none"/>
                <w:u w:val="none"/>
              </w:rPr>
            </w:pPr>
          </w:p>
        </w:tc>
        <w:tc>
          <w:tcPr>
            <w:tcW w:w="34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B87778">
            <w:pPr>
              <w:jc w:val="left"/>
              <w:rPr>
                <w:rFonts w:hint="eastAsia" w:ascii="宋体" w:hAnsi="宋体" w:eastAsia="宋体" w:cs="宋体"/>
                <w:i w:val="0"/>
                <w:iCs w:val="0"/>
                <w:color w:val="000000"/>
                <w:sz w:val="21"/>
                <w:szCs w:val="21"/>
                <w:highlight w:val="none"/>
                <w:u w:val="none"/>
              </w:rPr>
            </w:pPr>
          </w:p>
        </w:tc>
        <w:tc>
          <w:tcPr>
            <w:tcW w:w="20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23DB44">
            <w:pPr>
              <w:jc w:val="right"/>
              <w:rPr>
                <w:rFonts w:hint="eastAsia" w:ascii="宋体" w:hAnsi="宋体" w:eastAsia="宋体" w:cs="宋体"/>
                <w:i w:val="0"/>
                <w:iCs w:val="0"/>
                <w:color w:val="000000"/>
                <w:sz w:val="21"/>
                <w:szCs w:val="21"/>
                <w:highlight w:val="none"/>
                <w:u w:val="none"/>
              </w:rPr>
            </w:pPr>
          </w:p>
        </w:tc>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A57FBA">
            <w:pPr>
              <w:jc w:val="right"/>
              <w:rPr>
                <w:rFonts w:hint="eastAsia" w:ascii="宋体" w:hAnsi="宋体" w:eastAsia="宋体" w:cs="宋体"/>
                <w:i w:val="0"/>
                <w:iCs w:val="0"/>
                <w:color w:val="000000"/>
                <w:sz w:val="21"/>
                <w:szCs w:val="21"/>
                <w:highlight w:val="none"/>
                <w:u w:val="none"/>
              </w:rPr>
            </w:pP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5BD2BE">
            <w:pPr>
              <w:jc w:val="right"/>
              <w:rPr>
                <w:rFonts w:hint="eastAsia" w:ascii="宋体" w:hAnsi="宋体" w:eastAsia="宋体" w:cs="宋体"/>
                <w:i w:val="0"/>
                <w:iCs w:val="0"/>
                <w:color w:val="000000"/>
                <w:sz w:val="21"/>
                <w:szCs w:val="21"/>
                <w:highlight w:val="none"/>
                <w:u w:val="none"/>
              </w:rPr>
            </w:pPr>
          </w:p>
        </w:tc>
        <w:tc>
          <w:tcPr>
            <w:tcW w:w="1022" w:type="dxa"/>
            <w:tcBorders>
              <w:top w:val="single" w:color="000000" w:sz="4" w:space="0"/>
              <w:left w:val="single" w:color="000000" w:sz="4" w:space="0"/>
              <w:bottom w:val="single" w:color="000000" w:sz="4" w:space="0"/>
              <w:right w:val="single" w:color="000000" w:sz="8" w:space="0"/>
            </w:tcBorders>
            <w:shd w:val="clear" w:color="auto" w:fill="auto"/>
            <w:vAlign w:val="center"/>
          </w:tcPr>
          <w:p w14:paraId="024F3105">
            <w:pPr>
              <w:jc w:val="right"/>
              <w:rPr>
                <w:rFonts w:hint="eastAsia" w:ascii="宋体" w:hAnsi="宋体" w:eastAsia="宋体" w:cs="宋体"/>
                <w:i w:val="0"/>
                <w:iCs w:val="0"/>
                <w:color w:val="000000"/>
                <w:sz w:val="21"/>
                <w:szCs w:val="21"/>
                <w:highlight w:val="none"/>
                <w:u w:val="none"/>
              </w:rPr>
            </w:pPr>
          </w:p>
        </w:tc>
      </w:tr>
      <w:tr w14:paraId="47E0D2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1" w:hRule="atLeast"/>
        </w:trPr>
        <w:tc>
          <w:tcPr>
            <w:tcW w:w="113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C1D0753">
            <w:pPr>
              <w:jc w:val="center"/>
              <w:rPr>
                <w:rFonts w:hint="eastAsia" w:ascii="宋体" w:hAnsi="宋体" w:eastAsia="宋体" w:cs="宋体"/>
                <w:i w:val="0"/>
                <w:iCs w:val="0"/>
                <w:color w:val="000000"/>
                <w:sz w:val="21"/>
                <w:szCs w:val="21"/>
                <w:highlight w:val="none"/>
                <w:u w:val="none"/>
              </w:rPr>
            </w:pPr>
          </w:p>
        </w:tc>
        <w:tc>
          <w:tcPr>
            <w:tcW w:w="34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5E73E8">
            <w:pPr>
              <w:jc w:val="left"/>
              <w:rPr>
                <w:rFonts w:hint="eastAsia" w:ascii="宋体" w:hAnsi="宋体" w:eastAsia="宋体" w:cs="宋体"/>
                <w:i w:val="0"/>
                <w:iCs w:val="0"/>
                <w:color w:val="000000"/>
                <w:sz w:val="21"/>
                <w:szCs w:val="21"/>
                <w:highlight w:val="none"/>
                <w:u w:val="none"/>
              </w:rPr>
            </w:pPr>
          </w:p>
        </w:tc>
        <w:tc>
          <w:tcPr>
            <w:tcW w:w="20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2C8212">
            <w:pPr>
              <w:jc w:val="right"/>
              <w:rPr>
                <w:rFonts w:hint="eastAsia" w:ascii="宋体" w:hAnsi="宋体" w:eastAsia="宋体" w:cs="宋体"/>
                <w:i w:val="0"/>
                <w:iCs w:val="0"/>
                <w:color w:val="000000"/>
                <w:sz w:val="21"/>
                <w:szCs w:val="21"/>
                <w:highlight w:val="none"/>
                <w:u w:val="none"/>
              </w:rPr>
            </w:pPr>
          </w:p>
        </w:tc>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73C456">
            <w:pPr>
              <w:jc w:val="right"/>
              <w:rPr>
                <w:rFonts w:hint="eastAsia" w:ascii="宋体" w:hAnsi="宋体" w:eastAsia="宋体" w:cs="宋体"/>
                <w:i w:val="0"/>
                <w:iCs w:val="0"/>
                <w:color w:val="000000"/>
                <w:sz w:val="21"/>
                <w:szCs w:val="21"/>
                <w:highlight w:val="none"/>
                <w:u w:val="none"/>
              </w:rPr>
            </w:pP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0D0B9E">
            <w:pPr>
              <w:jc w:val="right"/>
              <w:rPr>
                <w:rFonts w:hint="eastAsia" w:ascii="宋体" w:hAnsi="宋体" w:eastAsia="宋体" w:cs="宋体"/>
                <w:i w:val="0"/>
                <w:iCs w:val="0"/>
                <w:color w:val="000000"/>
                <w:sz w:val="21"/>
                <w:szCs w:val="21"/>
                <w:highlight w:val="none"/>
                <w:u w:val="none"/>
              </w:rPr>
            </w:pPr>
          </w:p>
        </w:tc>
        <w:tc>
          <w:tcPr>
            <w:tcW w:w="1022" w:type="dxa"/>
            <w:tcBorders>
              <w:top w:val="single" w:color="000000" w:sz="4" w:space="0"/>
              <w:left w:val="single" w:color="000000" w:sz="4" w:space="0"/>
              <w:bottom w:val="single" w:color="000000" w:sz="4" w:space="0"/>
              <w:right w:val="single" w:color="000000" w:sz="8" w:space="0"/>
            </w:tcBorders>
            <w:shd w:val="clear" w:color="auto" w:fill="auto"/>
            <w:vAlign w:val="center"/>
          </w:tcPr>
          <w:p w14:paraId="57141B68">
            <w:pPr>
              <w:jc w:val="right"/>
              <w:rPr>
                <w:rFonts w:hint="eastAsia" w:ascii="宋体" w:hAnsi="宋体" w:eastAsia="宋体" w:cs="宋体"/>
                <w:i w:val="0"/>
                <w:iCs w:val="0"/>
                <w:color w:val="000000"/>
                <w:sz w:val="21"/>
                <w:szCs w:val="21"/>
                <w:highlight w:val="none"/>
                <w:u w:val="none"/>
              </w:rPr>
            </w:pPr>
          </w:p>
        </w:tc>
      </w:tr>
      <w:tr w14:paraId="3650A1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1" w:hRule="atLeast"/>
        </w:trPr>
        <w:tc>
          <w:tcPr>
            <w:tcW w:w="113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6631A1E">
            <w:pPr>
              <w:jc w:val="center"/>
              <w:rPr>
                <w:rFonts w:hint="eastAsia" w:ascii="宋体" w:hAnsi="宋体" w:eastAsia="宋体" w:cs="宋体"/>
                <w:i w:val="0"/>
                <w:iCs w:val="0"/>
                <w:color w:val="000000"/>
                <w:sz w:val="21"/>
                <w:szCs w:val="21"/>
                <w:highlight w:val="none"/>
                <w:u w:val="none"/>
              </w:rPr>
            </w:pPr>
          </w:p>
        </w:tc>
        <w:tc>
          <w:tcPr>
            <w:tcW w:w="34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8D349A">
            <w:pPr>
              <w:jc w:val="left"/>
              <w:rPr>
                <w:rFonts w:hint="eastAsia" w:ascii="宋体" w:hAnsi="宋体" w:eastAsia="宋体" w:cs="宋体"/>
                <w:i w:val="0"/>
                <w:iCs w:val="0"/>
                <w:color w:val="000000"/>
                <w:sz w:val="21"/>
                <w:szCs w:val="21"/>
                <w:highlight w:val="none"/>
                <w:u w:val="none"/>
              </w:rPr>
            </w:pPr>
          </w:p>
        </w:tc>
        <w:tc>
          <w:tcPr>
            <w:tcW w:w="20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8388F4">
            <w:pPr>
              <w:jc w:val="right"/>
              <w:rPr>
                <w:rFonts w:hint="eastAsia" w:ascii="宋体" w:hAnsi="宋体" w:eastAsia="宋体" w:cs="宋体"/>
                <w:i w:val="0"/>
                <w:iCs w:val="0"/>
                <w:color w:val="000000"/>
                <w:sz w:val="21"/>
                <w:szCs w:val="21"/>
                <w:highlight w:val="none"/>
                <w:u w:val="none"/>
              </w:rPr>
            </w:pPr>
          </w:p>
        </w:tc>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D90969">
            <w:pPr>
              <w:jc w:val="right"/>
              <w:rPr>
                <w:rFonts w:hint="eastAsia" w:ascii="宋体" w:hAnsi="宋体" w:eastAsia="宋体" w:cs="宋体"/>
                <w:i w:val="0"/>
                <w:iCs w:val="0"/>
                <w:color w:val="000000"/>
                <w:sz w:val="21"/>
                <w:szCs w:val="21"/>
                <w:highlight w:val="none"/>
                <w:u w:val="none"/>
              </w:rPr>
            </w:pP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09DE4C">
            <w:pPr>
              <w:jc w:val="right"/>
              <w:rPr>
                <w:rFonts w:hint="eastAsia" w:ascii="宋体" w:hAnsi="宋体" w:eastAsia="宋体" w:cs="宋体"/>
                <w:i w:val="0"/>
                <w:iCs w:val="0"/>
                <w:color w:val="000000"/>
                <w:sz w:val="21"/>
                <w:szCs w:val="21"/>
                <w:highlight w:val="none"/>
                <w:u w:val="none"/>
              </w:rPr>
            </w:pPr>
          </w:p>
        </w:tc>
        <w:tc>
          <w:tcPr>
            <w:tcW w:w="1022" w:type="dxa"/>
            <w:tcBorders>
              <w:top w:val="single" w:color="000000" w:sz="4" w:space="0"/>
              <w:left w:val="single" w:color="000000" w:sz="4" w:space="0"/>
              <w:bottom w:val="single" w:color="000000" w:sz="4" w:space="0"/>
              <w:right w:val="single" w:color="000000" w:sz="8" w:space="0"/>
            </w:tcBorders>
            <w:shd w:val="clear" w:color="auto" w:fill="auto"/>
            <w:vAlign w:val="center"/>
          </w:tcPr>
          <w:p w14:paraId="0C020C20">
            <w:pPr>
              <w:jc w:val="right"/>
              <w:rPr>
                <w:rFonts w:hint="eastAsia" w:ascii="宋体" w:hAnsi="宋体" w:eastAsia="宋体" w:cs="宋体"/>
                <w:i w:val="0"/>
                <w:iCs w:val="0"/>
                <w:color w:val="000000"/>
                <w:sz w:val="21"/>
                <w:szCs w:val="21"/>
                <w:highlight w:val="none"/>
                <w:u w:val="none"/>
              </w:rPr>
            </w:pPr>
          </w:p>
        </w:tc>
      </w:tr>
      <w:tr w14:paraId="498EE7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4" w:hRule="atLeast"/>
        </w:trPr>
        <w:tc>
          <w:tcPr>
            <w:tcW w:w="4630" w:type="dxa"/>
            <w:gridSpan w:val="2"/>
            <w:tcBorders>
              <w:top w:val="single" w:color="000000" w:sz="4" w:space="0"/>
              <w:left w:val="single" w:color="000000" w:sz="8" w:space="0"/>
              <w:bottom w:val="single" w:color="000000" w:sz="8" w:space="0"/>
              <w:right w:val="single" w:color="000000" w:sz="4" w:space="0"/>
            </w:tcBorders>
            <w:shd w:val="clear" w:color="auto" w:fill="auto"/>
            <w:vAlign w:val="center"/>
          </w:tcPr>
          <w:p w14:paraId="1205FBD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合  计</w:t>
            </w:r>
          </w:p>
        </w:tc>
        <w:tc>
          <w:tcPr>
            <w:tcW w:w="2028" w:type="dxa"/>
            <w:tcBorders>
              <w:top w:val="single" w:color="000000" w:sz="4" w:space="0"/>
              <w:left w:val="single" w:color="000000" w:sz="4" w:space="0"/>
              <w:bottom w:val="single" w:color="000000" w:sz="8" w:space="0"/>
              <w:right w:val="single" w:color="000000" w:sz="4" w:space="0"/>
            </w:tcBorders>
            <w:shd w:val="clear" w:color="auto" w:fill="auto"/>
            <w:vAlign w:val="center"/>
          </w:tcPr>
          <w:p w14:paraId="6E4A4167">
            <w:pPr>
              <w:keepNext w:val="0"/>
              <w:keepLines w:val="0"/>
              <w:widowControl/>
              <w:suppressLineNumbers w:val="0"/>
              <w:jc w:val="right"/>
              <w:textAlignment w:val="center"/>
              <w:rPr>
                <w:rFonts w:hint="eastAsia" w:ascii="宋体" w:hAnsi="宋体" w:eastAsia="宋体" w:cs="宋体"/>
                <w:i w:val="0"/>
                <w:iCs w:val="0"/>
                <w:color w:val="000000"/>
                <w:sz w:val="21"/>
                <w:szCs w:val="21"/>
                <w:highlight w:val="none"/>
                <w:u w:val="none"/>
              </w:rPr>
            </w:pPr>
          </w:p>
        </w:tc>
        <w:tc>
          <w:tcPr>
            <w:tcW w:w="1158" w:type="dxa"/>
            <w:tcBorders>
              <w:top w:val="single" w:color="000000" w:sz="4" w:space="0"/>
              <w:left w:val="single" w:color="000000" w:sz="4" w:space="0"/>
              <w:bottom w:val="single" w:color="000000" w:sz="8" w:space="0"/>
              <w:right w:val="single" w:color="000000" w:sz="4" w:space="0"/>
            </w:tcBorders>
            <w:shd w:val="clear" w:color="auto" w:fill="auto"/>
            <w:vAlign w:val="center"/>
          </w:tcPr>
          <w:p w14:paraId="63CE7762">
            <w:pPr>
              <w:jc w:val="right"/>
              <w:rPr>
                <w:rFonts w:hint="eastAsia" w:ascii="宋体" w:hAnsi="宋体" w:eastAsia="宋体" w:cs="宋体"/>
                <w:i w:val="0"/>
                <w:iCs w:val="0"/>
                <w:color w:val="000000"/>
                <w:sz w:val="21"/>
                <w:szCs w:val="21"/>
                <w:highlight w:val="none"/>
                <w:u w:val="none"/>
              </w:rPr>
            </w:pPr>
          </w:p>
        </w:tc>
        <w:tc>
          <w:tcPr>
            <w:tcW w:w="1077" w:type="dxa"/>
            <w:tcBorders>
              <w:top w:val="single" w:color="000000" w:sz="4" w:space="0"/>
              <w:left w:val="single" w:color="000000" w:sz="4" w:space="0"/>
              <w:bottom w:val="single" w:color="000000" w:sz="8" w:space="0"/>
              <w:right w:val="single" w:color="000000" w:sz="4" w:space="0"/>
            </w:tcBorders>
            <w:shd w:val="clear" w:color="auto" w:fill="auto"/>
            <w:vAlign w:val="center"/>
          </w:tcPr>
          <w:p w14:paraId="4DA2E819">
            <w:pPr>
              <w:keepNext w:val="0"/>
              <w:keepLines w:val="0"/>
              <w:widowControl/>
              <w:suppressLineNumbers w:val="0"/>
              <w:jc w:val="right"/>
              <w:textAlignment w:val="center"/>
              <w:rPr>
                <w:rFonts w:hint="eastAsia" w:ascii="宋体" w:hAnsi="宋体" w:eastAsia="宋体" w:cs="宋体"/>
                <w:i w:val="0"/>
                <w:iCs w:val="0"/>
                <w:color w:val="000000"/>
                <w:sz w:val="21"/>
                <w:szCs w:val="21"/>
                <w:highlight w:val="none"/>
                <w:u w:val="none"/>
              </w:rPr>
            </w:pPr>
          </w:p>
        </w:tc>
        <w:tc>
          <w:tcPr>
            <w:tcW w:w="1022" w:type="dxa"/>
            <w:tcBorders>
              <w:top w:val="single" w:color="000000" w:sz="4" w:space="0"/>
              <w:left w:val="single" w:color="000000" w:sz="4" w:space="0"/>
              <w:bottom w:val="single" w:color="000000" w:sz="8" w:space="0"/>
              <w:right w:val="single" w:color="000000" w:sz="8" w:space="0"/>
            </w:tcBorders>
            <w:shd w:val="clear" w:color="auto" w:fill="auto"/>
            <w:vAlign w:val="center"/>
          </w:tcPr>
          <w:p w14:paraId="340D556F">
            <w:pPr>
              <w:keepNext w:val="0"/>
              <w:keepLines w:val="0"/>
              <w:widowControl/>
              <w:suppressLineNumbers w:val="0"/>
              <w:jc w:val="right"/>
              <w:textAlignment w:val="center"/>
              <w:rPr>
                <w:rFonts w:hint="eastAsia" w:ascii="宋体" w:hAnsi="宋体" w:eastAsia="宋体" w:cs="宋体"/>
                <w:i w:val="0"/>
                <w:iCs w:val="0"/>
                <w:color w:val="000000"/>
                <w:sz w:val="21"/>
                <w:szCs w:val="21"/>
                <w:highlight w:val="none"/>
                <w:u w:val="none"/>
              </w:rPr>
            </w:pPr>
          </w:p>
        </w:tc>
      </w:tr>
    </w:tbl>
    <w:p w14:paraId="58ABA2FB">
      <w:pPr>
        <w:jc w:val="center"/>
        <w:rPr>
          <w:rFonts w:ascii="宋体" w:hAnsi="宋体" w:cs="宋体"/>
          <w:color w:val="auto"/>
          <w:sz w:val="28"/>
          <w:highlight w:val="none"/>
        </w:rPr>
      </w:pPr>
      <w:r>
        <w:rPr>
          <w:rFonts w:hint="eastAsia" w:ascii="宋体" w:hAnsi="宋体" w:cs="宋体"/>
          <w:color w:val="auto"/>
          <w:sz w:val="28"/>
          <w:highlight w:val="none"/>
        </w:rPr>
        <w:br w:type="page" w:clear="all"/>
      </w:r>
    </w:p>
    <w:tbl>
      <w:tblPr>
        <w:tblStyle w:val="40"/>
        <w:tblW w:w="991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994"/>
        <w:gridCol w:w="4576"/>
        <w:gridCol w:w="2138"/>
        <w:gridCol w:w="2207"/>
      </w:tblGrid>
      <w:tr w14:paraId="5092DBC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9915" w:type="dxa"/>
            <w:gridSpan w:val="4"/>
            <w:tcBorders>
              <w:top w:val="nil"/>
              <w:left w:val="nil"/>
              <w:bottom w:val="nil"/>
              <w:right w:val="nil"/>
            </w:tcBorders>
            <w:shd w:val="clear" w:color="auto" w:fill="auto"/>
            <w:vAlign w:val="center"/>
          </w:tcPr>
          <w:p w14:paraId="3C00976F">
            <w:pPr>
              <w:keepNext w:val="0"/>
              <w:keepLines w:val="0"/>
              <w:widowControl/>
              <w:suppressLineNumbers w:val="0"/>
              <w:jc w:val="center"/>
              <w:textAlignment w:val="center"/>
              <w:rPr>
                <w:rFonts w:hint="eastAsia" w:ascii="宋体" w:hAnsi="宋体" w:eastAsia="宋体" w:cs="宋体"/>
                <w:b/>
                <w:bCs/>
                <w:i w:val="0"/>
                <w:iCs w:val="0"/>
                <w:color w:val="000000"/>
                <w:sz w:val="32"/>
                <w:szCs w:val="32"/>
                <w:highlight w:val="none"/>
                <w:u w:val="none"/>
              </w:rPr>
            </w:pPr>
            <w:r>
              <w:rPr>
                <w:rFonts w:hint="eastAsia" w:ascii="宋体" w:hAnsi="宋体" w:cs="宋体"/>
                <w:b/>
                <w:bCs/>
                <w:i w:val="0"/>
                <w:iCs w:val="0"/>
                <w:color w:val="000000"/>
                <w:kern w:val="0"/>
                <w:sz w:val="32"/>
                <w:szCs w:val="32"/>
                <w:highlight w:val="none"/>
                <w:u w:val="none"/>
                <w:lang w:val="en-US" w:eastAsia="zh-CN" w:bidi="ar"/>
              </w:rPr>
              <w:t>四、</w:t>
            </w:r>
            <w:r>
              <w:rPr>
                <w:rFonts w:hint="eastAsia" w:ascii="宋体" w:hAnsi="宋体" w:eastAsia="宋体" w:cs="宋体"/>
                <w:b/>
                <w:bCs/>
                <w:i w:val="0"/>
                <w:iCs w:val="0"/>
                <w:color w:val="000000"/>
                <w:kern w:val="0"/>
                <w:sz w:val="32"/>
                <w:szCs w:val="32"/>
                <w:highlight w:val="none"/>
                <w:u w:val="none"/>
                <w:lang w:val="en-US" w:eastAsia="zh-CN" w:bidi="ar"/>
              </w:rPr>
              <w:t>单位工程投标报价汇总表</w:t>
            </w:r>
          </w:p>
        </w:tc>
      </w:tr>
      <w:tr w14:paraId="112AA6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4" w:hRule="atLeast"/>
        </w:trPr>
        <w:tc>
          <w:tcPr>
            <w:tcW w:w="5570" w:type="dxa"/>
            <w:gridSpan w:val="2"/>
            <w:tcBorders>
              <w:top w:val="nil"/>
              <w:left w:val="nil"/>
              <w:bottom w:val="single" w:color="000000" w:sz="8" w:space="0"/>
              <w:right w:val="nil"/>
            </w:tcBorders>
            <w:shd w:val="clear" w:color="auto" w:fill="auto"/>
            <w:vAlign w:val="center"/>
          </w:tcPr>
          <w:p w14:paraId="18BB7DD3">
            <w:pPr>
              <w:keepNext w:val="0"/>
              <w:keepLines w:val="0"/>
              <w:widowControl/>
              <w:suppressLineNumbers w:val="0"/>
              <w:jc w:val="left"/>
              <w:textAlignment w:val="center"/>
              <w:rPr>
                <w:rFonts w:ascii="黑体" w:hAnsi="宋体" w:eastAsia="黑体" w:cs="黑体"/>
                <w:b/>
                <w:bCs/>
                <w:i w:val="0"/>
                <w:iCs w:val="0"/>
                <w:color w:val="000000"/>
                <w:sz w:val="18"/>
                <w:szCs w:val="18"/>
                <w:highlight w:val="none"/>
                <w:u w:val="none"/>
              </w:rPr>
            </w:pPr>
            <w:r>
              <w:rPr>
                <w:rFonts w:hint="eastAsia" w:ascii="黑体" w:hAnsi="宋体" w:eastAsia="黑体" w:cs="黑体"/>
                <w:b/>
                <w:bCs/>
                <w:i w:val="0"/>
                <w:iCs w:val="0"/>
                <w:color w:val="000000"/>
                <w:kern w:val="0"/>
                <w:sz w:val="18"/>
                <w:szCs w:val="18"/>
                <w:highlight w:val="none"/>
                <w:u w:val="none"/>
                <w:lang w:val="en-US" w:eastAsia="zh-CN" w:bidi="ar"/>
              </w:rPr>
              <w:t>工程名称：</w:t>
            </w:r>
          </w:p>
        </w:tc>
        <w:tc>
          <w:tcPr>
            <w:tcW w:w="2138" w:type="dxa"/>
            <w:tcBorders>
              <w:top w:val="nil"/>
              <w:left w:val="nil"/>
              <w:bottom w:val="single" w:color="000000" w:sz="8" w:space="0"/>
              <w:right w:val="nil"/>
            </w:tcBorders>
            <w:shd w:val="clear" w:color="auto" w:fill="auto"/>
            <w:vAlign w:val="center"/>
          </w:tcPr>
          <w:p w14:paraId="4C9B6A2E">
            <w:pPr>
              <w:keepNext w:val="0"/>
              <w:keepLines w:val="0"/>
              <w:widowControl/>
              <w:suppressLineNumbers w:val="0"/>
              <w:jc w:val="center"/>
              <w:textAlignment w:val="center"/>
              <w:rPr>
                <w:rFonts w:hint="eastAsia" w:ascii="黑体" w:hAnsi="宋体" w:eastAsia="黑体" w:cs="黑体"/>
                <w:b/>
                <w:bCs/>
                <w:i w:val="0"/>
                <w:iCs w:val="0"/>
                <w:color w:val="000000"/>
                <w:sz w:val="18"/>
                <w:szCs w:val="18"/>
                <w:highlight w:val="none"/>
                <w:u w:val="none"/>
              </w:rPr>
            </w:pPr>
            <w:r>
              <w:rPr>
                <w:rFonts w:hint="eastAsia" w:ascii="黑体" w:hAnsi="宋体" w:eastAsia="黑体" w:cs="黑体"/>
                <w:b/>
                <w:bCs/>
                <w:i w:val="0"/>
                <w:iCs w:val="0"/>
                <w:color w:val="000000"/>
                <w:kern w:val="0"/>
                <w:sz w:val="18"/>
                <w:szCs w:val="18"/>
                <w:highlight w:val="none"/>
                <w:u w:val="none"/>
                <w:lang w:val="en-US" w:eastAsia="zh-CN" w:bidi="ar"/>
              </w:rPr>
              <w:t>标段：</w:t>
            </w:r>
          </w:p>
        </w:tc>
        <w:tc>
          <w:tcPr>
            <w:tcW w:w="0" w:type="auto"/>
            <w:tcBorders>
              <w:top w:val="nil"/>
              <w:left w:val="nil"/>
              <w:bottom w:val="single" w:color="000000" w:sz="8" w:space="0"/>
              <w:right w:val="nil"/>
            </w:tcBorders>
            <w:shd w:val="clear" w:color="auto" w:fill="auto"/>
            <w:noWrap/>
            <w:vAlign w:val="center"/>
          </w:tcPr>
          <w:p w14:paraId="2F58AE6A">
            <w:pPr>
              <w:keepNext w:val="0"/>
              <w:keepLines w:val="0"/>
              <w:widowControl/>
              <w:suppressLineNumbers w:val="0"/>
              <w:jc w:val="right"/>
              <w:textAlignment w:val="center"/>
              <w:rPr>
                <w:rFonts w:hint="eastAsia" w:ascii="黑体" w:hAnsi="宋体" w:eastAsia="黑体" w:cs="黑体"/>
                <w:b/>
                <w:bCs/>
                <w:i w:val="0"/>
                <w:iCs w:val="0"/>
                <w:color w:val="000000"/>
                <w:sz w:val="18"/>
                <w:szCs w:val="18"/>
                <w:highlight w:val="none"/>
                <w:u w:val="none"/>
              </w:rPr>
            </w:pPr>
          </w:p>
        </w:tc>
      </w:tr>
      <w:tr w14:paraId="19D705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994" w:type="dxa"/>
            <w:tcBorders>
              <w:top w:val="single" w:color="000000" w:sz="8" w:space="0"/>
              <w:left w:val="single" w:color="000000" w:sz="8" w:space="0"/>
              <w:bottom w:val="single" w:color="000000" w:sz="4" w:space="0"/>
              <w:right w:val="single" w:color="000000" w:sz="4" w:space="0"/>
            </w:tcBorders>
            <w:shd w:val="clear" w:color="auto" w:fill="auto"/>
            <w:vAlign w:val="center"/>
          </w:tcPr>
          <w:p w14:paraId="2CFEEDD3">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序号</w:t>
            </w:r>
          </w:p>
        </w:tc>
        <w:tc>
          <w:tcPr>
            <w:tcW w:w="4576" w:type="dxa"/>
            <w:tcBorders>
              <w:top w:val="single" w:color="000000" w:sz="8" w:space="0"/>
              <w:left w:val="single" w:color="000000" w:sz="4" w:space="0"/>
              <w:bottom w:val="single" w:color="000000" w:sz="4" w:space="0"/>
              <w:right w:val="single" w:color="000000" w:sz="4" w:space="0"/>
            </w:tcBorders>
            <w:shd w:val="clear" w:color="auto" w:fill="auto"/>
            <w:vAlign w:val="center"/>
          </w:tcPr>
          <w:p w14:paraId="3DCB84D1">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汇总内容</w:t>
            </w:r>
          </w:p>
        </w:tc>
        <w:tc>
          <w:tcPr>
            <w:tcW w:w="2138" w:type="dxa"/>
            <w:tcBorders>
              <w:top w:val="single" w:color="000000" w:sz="8" w:space="0"/>
              <w:left w:val="single" w:color="000000" w:sz="4" w:space="0"/>
              <w:bottom w:val="single" w:color="000000" w:sz="4" w:space="0"/>
              <w:right w:val="single" w:color="000000" w:sz="4" w:space="0"/>
            </w:tcBorders>
            <w:shd w:val="clear" w:color="auto" w:fill="auto"/>
            <w:vAlign w:val="center"/>
          </w:tcPr>
          <w:p w14:paraId="5E349CBE">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金额</w:t>
            </w:r>
            <w:r>
              <w:rPr>
                <w:rFonts w:hint="eastAsia" w:ascii="宋体" w:hAnsi="宋体" w:cs="宋体"/>
                <w:b/>
                <w:bCs/>
                <w:i w:val="0"/>
                <w:iCs w:val="0"/>
                <w:color w:val="000000"/>
                <w:kern w:val="0"/>
                <w:sz w:val="21"/>
                <w:szCs w:val="21"/>
                <w:highlight w:val="none"/>
                <w:u w:val="none"/>
                <w:lang w:val="en-US" w:eastAsia="zh-CN" w:bidi="ar"/>
              </w:rPr>
              <w:t>（</w:t>
            </w:r>
            <w:r>
              <w:rPr>
                <w:rFonts w:hint="eastAsia" w:ascii="宋体" w:hAnsi="宋体" w:eastAsia="宋体" w:cs="宋体"/>
                <w:b/>
                <w:bCs/>
                <w:i w:val="0"/>
                <w:iCs w:val="0"/>
                <w:color w:val="000000"/>
                <w:kern w:val="0"/>
                <w:sz w:val="21"/>
                <w:szCs w:val="21"/>
                <w:highlight w:val="none"/>
                <w:u w:val="none"/>
                <w:lang w:val="en-US" w:eastAsia="zh-CN" w:bidi="ar"/>
              </w:rPr>
              <w:t>元</w:t>
            </w:r>
            <w:r>
              <w:rPr>
                <w:rFonts w:hint="eastAsia" w:ascii="宋体" w:hAnsi="宋体" w:cs="宋体"/>
                <w:b/>
                <w:bCs/>
                <w:i w:val="0"/>
                <w:iCs w:val="0"/>
                <w:color w:val="000000"/>
                <w:kern w:val="0"/>
                <w:sz w:val="21"/>
                <w:szCs w:val="21"/>
                <w:highlight w:val="none"/>
                <w:u w:val="none"/>
                <w:lang w:val="en-US" w:eastAsia="zh-CN" w:bidi="ar"/>
              </w:rPr>
              <w:t>）</w:t>
            </w:r>
          </w:p>
        </w:tc>
        <w:tc>
          <w:tcPr>
            <w:tcW w:w="2207" w:type="dxa"/>
            <w:tcBorders>
              <w:top w:val="single" w:color="000000" w:sz="8" w:space="0"/>
              <w:left w:val="single" w:color="000000" w:sz="4" w:space="0"/>
              <w:bottom w:val="single" w:color="000000" w:sz="4" w:space="0"/>
              <w:right w:val="single" w:color="000000" w:sz="8" w:space="0"/>
            </w:tcBorders>
            <w:shd w:val="clear" w:color="auto" w:fill="auto"/>
            <w:vAlign w:val="center"/>
          </w:tcPr>
          <w:p w14:paraId="48AC796A">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其中</w:t>
            </w:r>
            <w:r>
              <w:rPr>
                <w:rFonts w:hint="eastAsia" w:ascii="宋体" w:hAnsi="宋体" w:cs="宋体"/>
                <w:b/>
                <w:bCs/>
                <w:i w:val="0"/>
                <w:iCs w:val="0"/>
                <w:color w:val="000000"/>
                <w:kern w:val="0"/>
                <w:sz w:val="21"/>
                <w:szCs w:val="21"/>
                <w:highlight w:val="none"/>
                <w:u w:val="none"/>
                <w:lang w:val="en-US" w:eastAsia="zh-CN" w:bidi="ar"/>
              </w:rPr>
              <w:t>：</w:t>
            </w:r>
            <w:r>
              <w:rPr>
                <w:rFonts w:hint="eastAsia" w:ascii="宋体" w:hAnsi="宋体" w:eastAsia="宋体" w:cs="宋体"/>
                <w:b/>
                <w:bCs/>
                <w:i w:val="0"/>
                <w:iCs w:val="0"/>
                <w:color w:val="000000"/>
                <w:kern w:val="0"/>
                <w:sz w:val="21"/>
                <w:szCs w:val="21"/>
                <w:highlight w:val="none"/>
                <w:u w:val="none"/>
                <w:lang w:val="en-US" w:eastAsia="zh-CN" w:bidi="ar"/>
              </w:rPr>
              <w:t>暂估价</w:t>
            </w:r>
            <w:r>
              <w:rPr>
                <w:rFonts w:hint="eastAsia" w:ascii="宋体" w:hAnsi="宋体" w:cs="宋体"/>
                <w:b/>
                <w:bCs/>
                <w:i w:val="0"/>
                <w:iCs w:val="0"/>
                <w:color w:val="000000"/>
                <w:kern w:val="0"/>
                <w:sz w:val="21"/>
                <w:szCs w:val="21"/>
                <w:highlight w:val="none"/>
                <w:u w:val="none"/>
                <w:lang w:val="en-US" w:eastAsia="zh-CN" w:bidi="ar"/>
              </w:rPr>
              <w:t>（</w:t>
            </w:r>
            <w:r>
              <w:rPr>
                <w:rFonts w:hint="eastAsia" w:ascii="宋体" w:hAnsi="宋体" w:eastAsia="宋体" w:cs="宋体"/>
                <w:b/>
                <w:bCs/>
                <w:i w:val="0"/>
                <w:iCs w:val="0"/>
                <w:color w:val="000000"/>
                <w:kern w:val="0"/>
                <w:sz w:val="21"/>
                <w:szCs w:val="21"/>
                <w:highlight w:val="none"/>
                <w:u w:val="none"/>
                <w:lang w:val="en-US" w:eastAsia="zh-CN" w:bidi="ar"/>
              </w:rPr>
              <w:t>元</w:t>
            </w:r>
            <w:r>
              <w:rPr>
                <w:rFonts w:hint="eastAsia" w:ascii="宋体" w:hAnsi="宋体" w:cs="宋体"/>
                <w:b/>
                <w:bCs/>
                <w:i w:val="0"/>
                <w:iCs w:val="0"/>
                <w:color w:val="000000"/>
                <w:kern w:val="0"/>
                <w:sz w:val="21"/>
                <w:szCs w:val="21"/>
                <w:highlight w:val="none"/>
                <w:u w:val="none"/>
                <w:lang w:val="en-US" w:eastAsia="zh-CN" w:bidi="ar"/>
              </w:rPr>
              <w:t>）</w:t>
            </w:r>
          </w:p>
        </w:tc>
      </w:tr>
      <w:tr w14:paraId="2A613C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4" w:hRule="atLeast"/>
        </w:trPr>
        <w:tc>
          <w:tcPr>
            <w:tcW w:w="99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A075A4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4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72ED47">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分部分项工程费</w:t>
            </w:r>
          </w:p>
        </w:tc>
        <w:tc>
          <w:tcPr>
            <w:tcW w:w="21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1DD1F8">
            <w:pPr>
              <w:jc w:val="right"/>
              <w:rPr>
                <w:rFonts w:hint="eastAsia" w:ascii="宋体" w:hAnsi="宋体" w:eastAsia="宋体" w:cs="宋体"/>
                <w:i w:val="0"/>
                <w:iCs w:val="0"/>
                <w:color w:val="000000"/>
                <w:sz w:val="21"/>
                <w:szCs w:val="21"/>
                <w:highlight w:val="none"/>
                <w:u w:val="none"/>
              </w:rPr>
            </w:pPr>
          </w:p>
        </w:tc>
        <w:tc>
          <w:tcPr>
            <w:tcW w:w="2207" w:type="dxa"/>
            <w:tcBorders>
              <w:top w:val="single" w:color="000000" w:sz="4" w:space="0"/>
              <w:left w:val="single" w:color="000000" w:sz="4" w:space="0"/>
              <w:bottom w:val="single" w:color="000000" w:sz="4" w:space="0"/>
              <w:right w:val="single" w:color="000000" w:sz="8" w:space="0"/>
            </w:tcBorders>
            <w:shd w:val="clear" w:color="auto" w:fill="auto"/>
            <w:vAlign w:val="center"/>
          </w:tcPr>
          <w:p w14:paraId="0AE6D0A4">
            <w:pPr>
              <w:jc w:val="right"/>
              <w:rPr>
                <w:rFonts w:hint="eastAsia" w:ascii="宋体" w:hAnsi="宋体" w:eastAsia="宋体" w:cs="宋体"/>
                <w:i w:val="0"/>
                <w:iCs w:val="0"/>
                <w:color w:val="000000"/>
                <w:sz w:val="21"/>
                <w:szCs w:val="21"/>
                <w:highlight w:val="none"/>
                <w:u w:val="none"/>
              </w:rPr>
            </w:pPr>
          </w:p>
        </w:tc>
      </w:tr>
      <w:tr w14:paraId="7A1E50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4" w:hRule="atLeast"/>
        </w:trPr>
        <w:tc>
          <w:tcPr>
            <w:tcW w:w="99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0F0168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1.1</w:t>
            </w:r>
          </w:p>
        </w:tc>
        <w:tc>
          <w:tcPr>
            <w:tcW w:w="4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930D92">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人工费</w:t>
            </w:r>
          </w:p>
        </w:tc>
        <w:tc>
          <w:tcPr>
            <w:tcW w:w="21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7C3F20">
            <w:pPr>
              <w:jc w:val="right"/>
              <w:rPr>
                <w:rFonts w:hint="eastAsia" w:ascii="宋体" w:hAnsi="宋体" w:eastAsia="宋体" w:cs="宋体"/>
                <w:i w:val="0"/>
                <w:iCs w:val="0"/>
                <w:color w:val="000000"/>
                <w:sz w:val="21"/>
                <w:szCs w:val="21"/>
                <w:highlight w:val="none"/>
                <w:u w:val="none"/>
              </w:rPr>
            </w:pPr>
          </w:p>
        </w:tc>
        <w:tc>
          <w:tcPr>
            <w:tcW w:w="2207" w:type="dxa"/>
            <w:tcBorders>
              <w:top w:val="single" w:color="000000" w:sz="4" w:space="0"/>
              <w:left w:val="single" w:color="000000" w:sz="4" w:space="0"/>
              <w:bottom w:val="single" w:color="000000" w:sz="4" w:space="0"/>
              <w:right w:val="single" w:color="000000" w:sz="8" w:space="0"/>
            </w:tcBorders>
            <w:shd w:val="clear" w:color="auto" w:fill="auto"/>
            <w:vAlign w:val="center"/>
          </w:tcPr>
          <w:p w14:paraId="79E73A42">
            <w:pPr>
              <w:jc w:val="right"/>
              <w:rPr>
                <w:rFonts w:hint="eastAsia" w:ascii="宋体" w:hAnsi="宋体" w:eastAsia="宋体" w:cs="宋体"/>
                <w:i w:val="0"/>
                <w:iCs w:val="0"/>
                <w:color w:val="000000"/>
                <w:sz w:val="21"/>
                <w:szCs w:val="21"/>
                <w:highlight w:val="none"/>
                <w:u w:val="none"/>
              </w:rPr>
            </w:pPr>
          </w:p>
        </w:tc>
      </w:tr>
      <w:tr w14:paraId="632D1A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4" w:hRule="atLeast"/>
        </w:trPr>
        <w:tc>
          <w:tcPr>
            <w:tcW w:w="99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E34026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1.2</w:t>
            </w:r>
          </w:p>
        </w:tc>
        <w:tc>
          <w:tcPr>
            <w:tcW w:w="4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2EE5CA">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材料费</w:t>
            </w:r>
          </w:p>
        </w:tc>
        <w:tc>
          <w:tcPr>
            <w:tcW w:w="21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7F8233">
            <w:pPr>
              <w:jc w:val="right"/>
              <w:rPr>
                <w:rFonts w:hint="eastAsia" w:ascii="宋体" w:hAnsi="宋体" w:eastAsia="宋体" w:cs="宋体"/>
                <w:i w:val="0"/>
                <w:iCs w:val="0"/>
                <w:color w:val="000000"/>
                <w:sz w:val="21"/>
                <w:szCs w:val="21"/>
                <w:highlight w:val="none"/>
                <w:u w:val="none"/>
              </w:rPr>
            </w:pPr>
          </w:p>
        </w:tc>
        <w:tc>
          <w:tcPr>
            <w:tcW w:w="2207" w:type="dxa"/>
            <w:tcBorders>
              <w:top w:val="single" w:color="000000" w:sz="4" w:space="0"/>
              <w:left w:val="single" w:color="000000" w:sz="4" w:space="0"/>
              <w:bottom w:val="single" w:color="000000" w:sz="4" w:space="0"/>
              <w:right w:val="single" w:color="000000" w:sz="8" w:space="0"/>
            </w:tcBorders>
            <w:shd w:val="clear" w:color="auto" w:fill="auto"/>
            <w:vAlign w:val="center"/>
          </w:tcPr>
          <w:p w14:paraId="36818211">
            <w:pPr>
              <w:jc w:val="right"/>
              <w:rPr>
                <w:rFonts w:hint="eastAsia" w:ascii="宋体" w:hAnsi="宋体" w:eastAsia="宋体" w:cs="宋体"/>
                <w:i w:val="0"/>
                <w:iCs w:val="0"/>
                <w:color w:val="000000"/>
                <w:sz w:val="21"/>
                <w:szCs w:val="21"/>
                <w:highlight w:val="none"/>
                <w:u w:val="none"/>
              </w:rPr>
            </w:pPr>
          </w:p>
        </w:tc>
      </w:tr>
      <w:tr w14:paraId="7EE998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9" w:hRule="atLeast"/>
        </w:trPr>
        <w:tc>
          <w:tcPr>
            <w:tcW w:w="99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816398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1.3</w:t>
            </w:r>
          </w:p>
        </w:tc>
        <w:tc>
          <w:tcPr>
            <w:tcW w:w="4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8B66BE">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施工机具使用费</w:t>
            </w:r>
          </w:p>
        </w:tc>
        <w:tc>
          <w:tcPr>
            <w:tcW w:w="21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C2132D">
            <w:pPr>
              <w:jc w:val="right"/>
              <w:rPr>
                <w:rFonts w:hint="eastAsia" w:ascii="宋体" w:hAnsi="宋体" w:eastAsia="宋体" w:cs="宋体"/>
                <w:i w:val="0"/>
                <w:iCs w:val="0"/>
                <w:color w:val="000000"/>
                <w:sz w:val="21"/>
                <w:szCs w:val="21"/>
                <w:highlight w:val="none"/>
                <w:u w:val="none"/>
              </w:rPr>
            </w:pPr>
          </w:p>
        </w:tc>
        <w:tc>
          <w:tcPr>
            <w:tcW w:w="2207" w:type="dxa"/>
            <w:tcBorders>
              <w:top w:val="single" w:color="000000" w:sz="4" w:space="0"/>
              <w:left w:val="single" w:color="000000" w:sz="4" w:space="0"/>
              <w:bottom w:val="single" w:color="000000" w:sz="4" w:space="0"/>
              <w:right w:val="single" w:color="000000" w:sz="8" w:space="0"/>
            </w:tcBorders>
            <w:shd w:val="clear" w:color="auto" w:fill="auto"/>
            <w:vAlign w:val="center"/>
          </w:tcPr>
          <w:p w14:paraId="2E8B54C7">
            <w:pPr>
              <w:jc w:val="right"/>
              <w:rPr>
                <w:rFonts w:hint="eastAsia" w:ascii="宋体" w:hAnsi="宋体" w:eastAsia="宋体" w:cs="宋体"/>
                <w:i w:val="0"/>
                <w:iCs w:val="0"/>
                <w:color w:val="000000"/>
                <w:sz w:val="21"/>
                <w:szCs w:val="21"/>
                <w:highlight w:val="none"/>
                <w:u w:val="none"/>
              </w:rPr>
            </w:pPr>
          </w:p>
        </w:tc>
      </w:tr>
      <w:tr w14:paraId="6EBA71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4" w:hRule="atLeast"/>
        </w:trPr>
        <w:tc>
          <w:tcPr>
            <w:tcW w:w="99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BFBD59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1.4</w:t>
            </w:r>
          </w:p>
        </w:tc>
        <w:tc>
          <w:tcPr>
            <w:tcW w:w="4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C87009">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企业管理费</w:t>
            </w:r>
          </w:p>
        </w:tc>
        <w:tc>
          <w:tcPr>
            <w:tcW w:w="21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6A53EB">
            <w:pPr>
              <w:jc w:val="right"/>
              <w:rPr>
                <w:rFonts w:hint="eastAsia" w:ascii="宋体" w:hAnsi="宋体" w:eastAsia="宋体" w:cs="宋体"/>
                <w:i w:val="0"/>
                <w:iCs w:val="0"/>
                <w:color w:val="000000"/>
                <w:sz w:val="21"/>
                <w:szCs w:val="21"/>
                <w:highlight w:val="none"/>
                <w:u w:val="none"/>
              </w:rPr>
            </w:pPr>
          </w:p>
        </w:tc>
        <w:tc>
          <w:tcPr>
            <w:tcW w:w="2207" w:type="dxa"/>
            <w:tcBorders>
              <w:top w:val="single" w:color="000000" w:sz="4" w:space="0"/>
              <w:left w:val="single" w:color="000000" w:sz="4" w:space="0"/>
              <w:bottom w:val="single" w:color="000000" w:sz="4" w:space="0"/>
              <w:right w:val="single" w:color="000000" w:sz="8" w:space="0"/>
            </w:tcBorders>
            <w:shd w:val="clear" w:color="auto" w:fill="auto"/>
            <w:vAlign w:val="center"/>
          </w:tcPr>
          <w:p w14:paraId="5748B880">
            <w:pPr>
              <w:jc w:val="right"/>
              <w:rPr>
                <w:rFonts w:hint="eastAsia" w:ascii="宋体" w:hAnsi="宋体" w:eastAsia="宋体" w:cs="宋体"/>
                <w:i w:val="0"/>
                <w:iCs w:val="0"/>
                <w:color w:val="000000"/>
                <w:sz w:val="21"/>
                <w:szCs w:val="21"/>
                <w:highlight w:val="none"/>
                <w:u w:val="none"/>
              </w:rPr>
            </w:pPr>
          </w:p>
        </w:tc>
      </w:tr>
      <w:tr w14:paraId="002C62C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4" w:hRule="atLeast"/>
        </w:trPr>
        <w:tc>
          <w:tcPr>
            <w:tcW w:w="99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1F4699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1.5</w:t>
            </w:r>
          </w:p>
        </w:tc>
        <w:tc>
          <w:tcPr>
            <w:tcW w:w="4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857E6E">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利润</w:t>
            </w:r>
          </w:p>
        </w:tc>
        <w:tc>
          <w:tcPr>
            <w:tcW w:w="21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619849">
            <w:pPr>
              <w:jc w:val="right"/>
              <w:rPr>
                <w:rFonts w:hint="eastAsia" w:ascii="宋体" w:hAnsi="宋体" w:eastAsia="宋体" w:cs="宋体"/>
                <w:i w:val="0"/>
                <w:iCs w:val="0"/>
                <w:color w:val="000000"/>
                <w:sz w:val="21"/>
                <w:szCs w:val="21"/>
                <w:highlight w:val="none"/>
                <w:u w:val="none"/>
              </w:rPr>
            </w:pPr>
          </w:p>
        </w:tc>
        <w:tc>
          <w:tcPr>
            <w:tcW w:w="2207" w:type="dxa"/>
            <w:tcBorders>
              <w:top w:val="single" w:color="000000" w:sz="4" w:space="0"/>
              <w:left w:val="single" w:color="000000" w:sz="4" w:space="0"/>
              <w:bottom w:val="single" w:color="000000" w:sz="4" w:space="0"/>
              <w:right w:val="single" w:color="000000" w:sz="8" w:space="0"/>
            </w:tcBorders>
            <w:shd w:val="clear" w:color="auto" w:fill="auto"/>
            <w:vAlign w:val="center"/>
          </w:tcPr>
          <w:p w14:paraId="3503EB2F">
            <w:pPr>
              <w:jc w:val="right"/>
              <w:rPr>
                <w:rFonts w:hint="eastAsia" w:ascii="宋体" w:hAnsi="宋体" w:eastAsia="宋体" w:cs="宋体"/>
                <w:i w:val="0"/>
                <w:iCs w:val="0"/>
                <w:color w:val="000000"/>
                <w:sz w:val="21"/>
                <w:szCs w:val="21"/>
                <w:highlight w:val="none"/>
                <w:u w:val="none"/>
              </w:rPr>
            </w:pPr>
          </w:p>
        </w:tc>
      </w:tr>
      <w:tr w14:paraId="142FB6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4" w:hRule="atLeast"/>
        </w:trPr>
        <w:tc>
          <w:tcPr>
            <w:tcW w:w="99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23F9FC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w:t>
            </w:r>
          </w:p>
        </w:tc>
        <w:tc>
          <w:tcPr>
            <w:tcW w:w="4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04E3FB">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措施项目费</w:t>
            </w:r>
          </w:p>
        </w:tc>
        <w:tc>
          <w:tcPr>
            <w:tcW w:w="21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595E9E">
            <w:pPr>
              <w:jc w:val="right"/>
              <w:rPr>
                <w:rFonts w:hint="eastAsia" w:ascii="宋体" w:hAnsi="宋体" w:eastAsia="宋体" w:cs="宋体"/>
                <w:i w:val="0"/>
                <w:iCs w:val="0"/>
                <w:color w:val="000000"/>
                <w:sz w:val="21"/>
                <w:szCs w:val="21"/>
                <w:highlight w:val="none"/>
                <w:u w:val="none"/>
              </w:rPr>
            </w:pPr>
          </w:p>
        </w:tc>
        <w:tc>
          <w:tcPr>
            <w:tcW w:w="2207" w:type="dxa"/>
            <w:tcBorders>
              <w:top w:val="single" w:color="000000" w:sz="4" w:space="0"/>
              <w:left w:val="single" w:color="000000" w:sz="4" w:space="0"/>
              <w:bottom w:val="single" w:color="000000" w:sz="4" w:space="0"/>
              <w:right w:val="single" w:color="000000" w:sz="8" w:space="0"/>
            </w:tcBorders>
            <w:shd w:val="clear" w:color="auto" w:fill="auto"/>
            <w:vAlign w:val="center"/>
          </w:tcPr>
          <w:p w14:paraId="596710FF">
            <w:pPr>
              <w:jc w:val="right"/>
              <w:rPr>
                <w:rFonts w:hint="eastAsia" w:ascii="宋体" w:hAnsi="宋体" w:eastAsia="宋体" w:cs="宋体"/>
                <w:i w:val="0"/>
                <w:iCs w:val="0"/>
                <w:color w:val="000000"/>
                <w:sz w:val="21"/>
                <w:szCs w:val="21"/>
                <w:highlight w:val="none"/>
                <w:u w:val="none"/>
              </w:rPr>
            </w:pPr>
          </w:p>
        </w:tc>
      </w:tr>
      <w:tr w14:paraId="414F8C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4" w:hRule="atLeast"/>
        </w:trPr>
        <w:tc>
          <w:tcPr>
            <w:tcW w:w="99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A9C219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2.1</w:t>
            </w:r>
          </w:p>
        </w:tc>
        <w:tc>
          <w:tcPr>
            <w:tcW w:w="4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411A5E">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单价措施项目费</w:t>
            </w:r>
          </w:p>
        </w:tc>
        <w:tc>
          <w:tcPr>
            <w:tcW w:w="21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A197D7">
            <w:pPr>
              <w:jc w:val="right"/>
              <w:rPr>
                <w:rFonts w:hint="eastAsia" w:ascii="宋体" w:hAnsi="宋体" w:eastAsia="宋体" w:cs="宋体"/>
                <w:i w:val="0"/>
                <w:iCs w:val="0"/>
                <w:color w:val="000000"/>
                <w:sz w:val="21"/>
                <w:szCs w:val="21"/>
                <w:highlight w:val="none"/>
                <w:u w:val="none"/>
              </w:rPr>
            </w:pPr>
          </w:p>
        </w:tc>
        <w:tc>
          <w:tcPr>
            <w:tcW w:w="2207" w:type="dxa"/>
            <w:tcBorders>
              <w:top w:val="single" w:color="000000" w:sz="4" w:space="0"/>
              <w:left w:val="single" w:color="000000" w:sz="4" w:space="0"/>
              <w:bottom w:val="single" w:color="000000" w:sz="4" w:space="0"/>
              <w:right w:val="single" w:color="000000" w:sz="8" w:space="0"/>
            </w:tcBorders>
            <w:shd w:val="clear" w:color="auto" w:fill="auto"/>
            <w:vAlign w:val="center"/>
          </w:tcPr>
          <w:p w14:paraId="3D7C3EA5">
            <w:pPr>
              <w:jc w:val="right"/>
              <w:rPr>
                <w:rFonts w:hint="eastAsia" w:ascii="宋体" w:hAnsi="宋体" w:eastAsia="宋体" w:cs="宋体"/>
                <w:i w:val="0"/>
                <w:iCs w:val="0"/>
                <w:color w:val="000000"/>
                <w:sz w:val="21"/>
                <w:szCs w:val="21"/>
                <w:highlight w:val="none"/>
                <w:u w:val="none"/>
              </w:rPr>
            </w:pPr>
          </w:p>
        </w:tc>
      </w:tr>
      <w:tr w14:paraId="3A7054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4" w:hRule="atLeast"/>
        </w:trPr>
        <w:tc>
          <w:tcPr>
            <w:tcW w:w="99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EAFA39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2.2</w:t>
            </w:r>
          </w:p>
        </w:tc>
        <w:tc>
          <w:tcPr>
            <w:tcW w:w="4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BA690D">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总价措施项目费</w:t>
            </w:r>
          </w:p>
        </w:tc>
        <w:tc>
          <w:tcPr>
            <w:tcW w:w="21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E2E346">
            <w:pPr>
              <w:jc w:val="right"/>
              <w:rPr>
                <w:rFonts w:hint="eastAsia" w:ascii="宋体" w:hAnsi="宋体" w:eastAsia="宋体" w:cs="宋体"/>
                <w:i w:val="0"/>
                <w:iCs w:val="0"/>
                <w:color w:val="000000"/>
                <w:sz w:val="21"/>
                <w:szCs w:val="21"/>
                <w:highlight w:val="none"/>
                <w:u w:val="none"/>
              </w:rPr>
            </w:pPr>
          </w:p>
        </w:tc>
        <w:tc>
          <w:tcPr>
            <w:tcW w:w="2207" w:type="dxa"/>
            <w:tcBorders>
              <w:top w:val="single" w:color="000000" w:sz="4" w:space="0"/>
              <w:left w:val="single" w:color="000000" w:sz="4" w:space="0"/>
              <w:bottom w:val="single" w:color="000000" w:sz="4" w:space="0"/>
              <w:right w:val="single" w:color="000000" w:sz="8" w:space="0"/>
            </w:tcBorders>
            <w:shd w:val="clear" w:color="auto" w:fill="auto"/>
            <w:vAlign w:val="center"/>
          </w:tcPr>
          <w:p w14:paraId="56886E66">
            <w:pPr>
              <w:jc w:val="right"/>
              <w:rPr>
                <w:rFonts w:hint="eastAsia" w:ascii="宋体" w:hAnsi="宋体" w:eastAsia="宋体" w:cs="宋体"/>
                <w:i w:val="0"/>
                <w:iCs w:val="0"/>
                <w:color w:val="000000"/>
                <w:sz w:val="21"/>
                <w:szCs w:val="21"/>
                <w:highlight w:val="none"/>
                <w:u w:val="none"/>
              </w:rPr>
            </w:pPr>
          </w:p>
        </w:tc>
      </w:tr>
      <w:tr w14:paraId="02278F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9" w:hRule="atLeast"/>
        </w:trPr>
        <w:tc>
          <w:tcPr>
            <w:tcW w:w="99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C37A48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2.2.1</w:t>
            </w:r>
          </w:p>
        </w:tc>
        <w:tc>
          <w:tcPr>
            <w:tcW w:w="4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091611">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其中：安全文明施工措施费</w:t>
            </w:r>
          </w:p>
        </w:tc>
        <w:tc>
          <w:tcPr>
            <w:tcW w:w="21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55B258">
            <w:pPr>
              <w:jc w:val="right"/>
              <w:rPr>
                <w:rFonts w:hint="eastAsia" w:ascii="宋体" w:hAnsi="宋体" w:eastAsia="宋体" w:cs="宋体"/>
                <w:i w:val="0"/>
                <w:iCs w:val="0"/>
                <w:color w:val="000000"/>
                <w:sz w:val="21"/>
                <w:szCs w:val="21"/>
                <w:highlight w:val="none"/>
                <w:u w:val="none"/>
              </w:rPr>
            </w:pPr>
          </w:p>
        </w:tc>
        <w:tc>
          <w:tcPr>
            <w:tcW w:w="2207" w:type="dxa"/>
            <w:tcBorders>
              <w:top w:val="single" w:color="000000" w:sz="4" w:space="0"/>
              <w:left w:val="single" w:color="000000" w:sz="4" w:space="0"/>
              <w:bottom w:val="single" w:color="000000" w:sz="4" w:space="0"/>
              <w:right w:val="single" w:color="000000" w:sz="8" w:space="0"/>
            </w:tcBorders>
            <w:shd w:val="clear" w:color="auto" w:fill="auto"/>
            <w:vAlign w:val="center"/>
          </w:tcPr>
          <w:p w14:paraId="31B45A8A">
            <w:pPr>
              <w:jc w:val="right"/>
              <w:rPr>
                <w:rFonts w:hint="eastAsia" w:ascii="宋体" w:hAnsi="宋体" w:eastAsia="宋体" w:cs="宋体"/>
                <w:i w:val="0"/>
                <w:iCs w:val="0"/>
                <w:color w:val="000000"/>
                <w:sz w:val="21"/>
                <w:szCs w:val="21"/>
                <w:highlight w:val="none"/>
                <w:u w:val="none"/>
              </w:rPr>
            </w:pPr>
          </w:p>
        </w:tc>
      </w:tr>
      <w:tr w14:paraId="48D23C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4" w:hRule="atLeast"/>
        </w:trPr>
        <w:tc>
          <w:tcPr>
            <w:tcW w:w="99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6ED5B1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w:t>
            </w:r>
          </w:p>
        </w:tc>
        <w:tc>
          <w:tcPr>
            <w:tcW w:w="4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0B0DE8">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其他项目费</w:t>
            </w:r>
          </w:p>
        </w:tc>
        <w:tc>
          <w:tcPr>
            <w:tcW w:w="21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9FF37E">
            <w:pPr>
              <w:jc w:val="right"/>
              <w:rPr>
                <w:rFonts w:hint="eastAsia" w:ascii="宋体" w:hAnsi="宋体" w:eastAsia="宋体" w:cs="宋体"/>
                <w:i w:val="0"/>
                <w:iCs w:val="0"/>
                <w:color w:val="000000"/>
                <w:sz w:val="21"/>
                <w:szCs w:val="21"/>
                <w:highlight w:val="none"/>
                <w:u w:val="none"/>
              </w:rPr>
            </w:pPr>
          </w:p>
        </w:tc>
        <w:tc>
          <w:tcPr>
            <w:tcW w:w="2207" w:type="dxa"/>
            <w:tcBorders>
              <w:top w:val="single" w:color="000000" w:sz="4" w:space="0"/>
              <w:left w:val="single" w:color="000000" w:sz="4" w:space="0"/>
              <w:bottom w:val="single" w:color="000000" w:sz="4" w:space="0"/>
              <w:right w:val="single" w:color="000000" w:sz="8" w:space="0"/>
            </w:tcBorders>
            <w:shd w:val="clear" w:color="auto" w:fill="auto"/>
            <w:vAlign w:val="center"/>
          </w:tcPr>
          <w:p w14:paraId="05BD5A7C">
            <w:pPr>
              <w:jc w:val="right"/>
              <w:rPr>
                <w:rFonts w:hint="eastAsia" w:ascii="宋体" w:hAnsi="宋体" w:eastAsia="宋体" w:cs="宋体"/>
                <w:i w:val="0"/>
                <w:iCs w:val="0"/>
                <w:color w:val="000000"/>
                <w:sz w:val="21"/>
                <w:szCs w:val="21"/>
                <w:highlight w:val="none"/>
                <w:u w:val="none"/>
              </w:rPr>
            </w:pPr>
          </w:p>
        </w:tc>
      </w:tr>
      <w:tr w14:paraId="2C00E7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4" w:hRule="atLeast"/>
        </w:trPr>
        <w:tc>
          <w:tcPr>
            <w:tcW w:w="99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9BB956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3.1</w:t>
            </w:r>
          </w:p>
        </w:tc>
        <w:tc>
          <w:tcPr>
            <w:tcW w:w="4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544C8F">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其中：暂列金额</w:t>
            </w:r>
          </w:p>
        </w:tc>
        <w:tc>
          <w:tcPr>
            <w:tcW w:w="21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DD821B">
            <w:pPr>
              <w:jc w:val="right"/>
              <w:rPr>
                <w:rFonts w:hint="eastAsia" w:ascii="宋体" w:hAnsi="宋体" w:eastAsia="宋体" w:cs="宋体"/>
                <w:i w:val="0"/>
                <w:iCs w:val="0"/>
                <w:color w:val="000000"/>
                <w:sz w:val="21"/>
                <w:szCs w:val="21"/>
                <w:highlight w:val="none"/>
                <w:u w:val="none"/>
              </w:rPr>
            </w:pPr>
          </w:p>
        </w:tc>
        <w:tc>
          <w:tcPr>
            <w:tcW w:w="2207" w:type="dxa"/>
            <w:tcBorders>
              <w:top w:val="single" w:color="000000" w:sz="4" w:space="0"/>
              <w:left w:val="single" w:color="000000" w:sz="4" w:space="0"/>
              <w:bottom w:val="single" w:color="000000" w:sz="4" w:space="0"/>
              <w:right w:val="single" w:color="000000" w:sz="8" w:space="0"/>
            </w:tcBorders>
            <w:shd w:val="clear" w:color="auto" w:fill="auto"/>
            <w:vAlign w:val="center"/>
          </w:tcPr>
          <w:p w14:paraId="0E98E178">
            <w:pPr>
              <w:jc w:val="right"/>
              <w:rPr>
                <w:rFonts w:hint="eastAsia" w:ascii="宋体" w:hAnsi="宋体" w:eastAsia="宋体" w:cs="宋体"/>
                <w:i w:val="0"/>
                <w:iCs w:val="0"/>
                <w:color w:val="000000"/>
                <w:sz w:val="21"/>
                <w:szCs w:val="21"/>
                <w:highlight w:val="none"/>
                <w:u w:val="none"/>
              </w:rPr>
            </w:pPr>
          </w:p>
        </w:tc>
      </w:tr>
      <w:tr w14:paraId="105CFD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4" w:hRule="atLeast"/>
        </w:trPr>
        <w:tc>
          <w:tcPr>
            <w:tcW w:w="99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BEF248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3.2</w:t>
            </w:r>
          </w:p>
        </w:tc>
        <w:tc>
          <w:tcPr>
            <w:tcW w:w="4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568C85">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其中：专业工程暂估</w:t>
            </w:r>
          </w:p>
        </w:tc>
        <w:tc>
          <w:tcPr>
            <w:tcW w:w="21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7F8A20">
            <w:pPr>
              <w:jc w:val="right"/>
              <w:rPr>
                <w:rFonts w:hint="eastAsia" w:ascii="宋体" w:hAnsi="宋体" w:eastAsia="宋体" w:cs="宋体"/>
                <w:i w:val="0"/>
                <w:iCs w:val="0"/>
                <w:color w:val="000000"/>
                <w:sz w:val="21"/>
                <w:szCs w:val="21"/>
                <w:highlight w:val="none"/>
                <w:u w:val="none"/>
              </w:rPr>
            </w:pPr>
          </w:p>
        </w:tc>
        <w:tc>
          <w:tcPr>
            <w:tcW w:w="2207" w:type="dxa"/>
            <w:tcBorders>
              <w:top w:val="single" w:color="000000" w:sz="4" w:space="0"/>
              <w:left w:val="single" w:color="000000" w:sz="4" w:space="0"/>
              <w:bottom w:val="single" w:color="000000" w:sz="4" w:space="0"/>
              <w:right w:val="single" w:color="000000" w:sz="8" w:space="0"/>
            </w:tcBorders>
            <w:shd w:val="clear" w:color="auto" w:fill="auto"/>
            <w:vAlign w:val="center"/>
          </w:tcPr>
          <w:p w14:paraId="5A421D71">
            <w:pPr>
              <w:jc w:val="right"/>
              <w:rPr>
                <w:rFonts w:hint="eastAsia" w:ascii="宋体" w:hAnsi="宋体" w:eastAsia="宋体" w:cs="宋体"/>
                <w:i w:val="0"/>
                <w:iCs w:val="0"/>
                <w:color w:val="000000"/>
                <w:sz w:val="21"/>
                <w:szCs w:val="21"/>
                <w:highlight w:val="none"/>
                <w:u w:val="none"/>
              </w:rPr>
            </w:pPr>
          </w:p>
        </w:tc>
      </w:tr>
      <w:tr w14:paraId="5D7422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4" w:hRule="atLeast"/>
        </w:trPr>
        <w:tc>
          <w:tcPr>
            <w:tcW w:w="99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01F24C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3.3</w:t>
            </w:r>
          </w:p>
        </w:tc>
        <w:tc>
          <w:tcPr>
            <w:tcW w:w="4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AB706B">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其中：计日工</w:t>
            </w:r>
          </w:p>
        </w:tc>
        <w:tc>
          <w:tcPr>
            <w:tcW w:w="21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797FD1">
            <w:pPr>
              <w:jc w:val="right"/>
              <w:rPr>
                <w:rFonts w:hint="eastAsia" w:ascii="宋体" w:hAnsi="宋体" w:eastAsia="宋体" w:cs="宋体"/>
                <w:i w:val="0"/>
                <w:iCs w:val="0"/>
                <w:color w:val="000000"/>
                <w:sz w:val="21"/>
                <w:szCs w:val="21"/>
                <w:highlight w:val="none"/>
                <w:u w:val="none"/>
              </w:rPr>
            </w:pPr>
          </w:p>
        </w:tc>
        <w:tc>
          <w:tcPr>
            <w:tcW w:w="2207" w:type="dxa"/>
            <w:tcBorders>
              <w:top w:val="single" w:color="000000" w:sz="4" w:space="0"/>
              <w:left w:val="single" w:color="000000" w:sz="4" w:space="0"/>
              <w:bottom w:val="single" w:color="000000" w:sz="4" w:space="0"/>
              <w:right w:val="single" w:color="000000" w:sz="8" w:space="0"/>
            </w:tcBorders>
            <w:shd w:val="clear" w:color="auto" w:fill="auto"/>
            <w:vAlign w:val="center"/>
          </w:tcPr>
          <w:p w14:paraId="3A8A10E5">
            <w:pPr>
              <w:jc w:val="right"/>
              <w:rPr>
                <w:rFonts w:hint="eastAsia" w:ascii="宋体" w:hAnsi="宋体" w:eastAsia="宋体" w:cs="宋体"/>
                <w:i w:val="0"/>
                <w:iCs w:val="0"/>
                <w:color w:val="000000"/>
                <w:sz w:val="21"/>
                <w:szCs w:val="21"/>
                <w:highlight w:val="none"/>
                <w:u w:val="none"/>
              </w:rPr>
            </w:pPr>
          </w:p>
        </w:tc>
      </w:tr>
      <w:tr w14:paraId="786EED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4" w:hRule="atLeast"/>
        </w:trPr>
        <w:tc>
          <w:tcPr>
            <w:tcW w:w="99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1F2E74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3.4</w:t>
            </w:r>
          </w:p>
        </w:tc>
        <w:tc>
          <w:tcPr>
            <w:tcW w:w="4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4ADB2F">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其中：总承包服务费</w:t>
            </w:r>
          </w:p>
        </w:tc>
        <w:tc>
          <w:tcPr>
            <w:tcW w:w="21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189D72">
            <w:pPr>
              <w:jc w:val="right"/>
              <w:rPr>
                <w:rFonts w:hint="eastAsia" w:ascii="宋体" w:hAnsi="宋体" w:eastAsia="宋体" w:cs="宋体"/>
                <w:i w:val="0"/>
                <w:iCs w:val="0"/>
                <w:color w:val="000000"/>
                <w:sz w:val="21"/>
                <w:szCs w:val="21"/>
                <w:highlight w:val="none"/>
                <w:u w:val="none"/>
              </w:rPr>
            </w:pPr>
          </w:p>
        </w:tc>
        <w:tc>
          <w:tcPr>
            <w:tcW w:w="2207" w:type="dxa"/>
            <w:tcBorders>
              <w:top w:val="single" w:color="000000" w:sz="4" w:space="0"/>
              <w:left w:val="single" w:color="000000" w:sz="4" w:space="0"/>
              <w:bottom w:val="single" w:color="000000" w:sz="4" w:space="0"/>
              <w:right w:val="single" w:color="000000" w:sz="8" w:space="0"/>
            </w:tcBorders>
            <w:shd w:val="clear" w:color="auto" w:fill="auto"/>
            <w:vAlign w:val="center"/>
          </w:tcPr>
          <w:p w14:paraId="7FBCE7A6">
            <w:pPr>
              <w:jc w:val="right"/>
              <w:rPr>
                <w:rFonts w:hint="eastAsia" w:ascii="宋体" w:hAnsi="宋体" w:eastAsia="宋体" w:cs="宋体"/>
                <w:i w:val="0"/>
                <w:iCs w:val="0"/>
                <w:color w:val="000000"/>
                <w:sz w:val="21"/>
                <w:szCs w:val="21"/>
                <w:highlight w:val="none"/>
                <w:u w:val="none"/>
              </w:rPr>
            </w:pPr>
          </w:p>
        </w:tc>
      </w:tr>
      <w:tr w14:paraId="224DF6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9" w:hRule="atLeast"/>
        </w:trPr>
        <w:tc>
          <w:tcPr>
            <w:tcW w:w="99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967473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w:t>
            </w:r>
          </w:p>
        </w:tc>
        <w:tc>
          <w:tcPr>
            <w:tcW w:w="4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B7E8E9">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规费</w:t>
            </w:r>
          </w:p>
        </w:tc>
        <w:tc>
          <w:tcPr>
            <w:tcW w:w="21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A8B897">
            <w:pPr>
              <w:jc w:val="right"/>
              <w:rPr>
                <w:rFonts w:hint="eastAsia" w:ascii="宋体" w:hAnsi="宋体" w:eastAsia="宋体" w:cs="宋体"/>
                <w:i w:val="0"/>
                <w:iCs w:val="0"/>
                <w:color w:val="000000"/>
                <w:sz w:val="21"/>
                <w:szCs w:val="21"/>
                <w:highlight w:val="none"/>
                <w:u w:val="none"/>
              </w:rPr>
            </w:pPr>
          </w:p>
        </w:tc>
        <w:tc>
          <w:tcPr>
            <w:tcW w:w="2207" w:type="dxa"/>
            <w:tcBorders>
              <w:top w:val="single" w:color="000000" w:sz="4" w:space="0"/>
              <w:left w:val="single" w:color="000000" w:sz="4" w:space="0"/>
              <w:bottom w:val="single" w:color="000000" w:sz="4" w:space="0"/>
              <w:right w:val="single" w:color="000000" w:sz="8" w:space="0"/>
            </w:tcBorders>
            <w:shd w:val="clear" w:color="auto" w:fill="auto"/>
            <w:vAlign w:val="center"/>
          </w:tcPr>
          <w:p w14:paraId="08F51CC2">
            <w:pPr>
              <w:jc w:val="right"/>
              <w:rPr>
                <w:rFonts w:hint="eastAsia" w:ascii="宋体" w:hAnsi="宋体" w:eastAsia="宋体" w:cs="宋体"/>
                <w:i w:val="0"/>
                <w:iCs w:val="0"/>
                <w:color w:val="000000"/>
                <w:sz w:val="21"/>
                <w:szCs w:val="21"/>
                <w:highlight w:val="none"/>
                <w:u w:val="none"/>
              </w:rPr>
            </w:pPr>
          </w:p>
        </w:tc>
      </w:tr>
      <w:tr w14:paraId="7930DA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4" w:hRule="atLeast"/>
        </w:trPr>
        <w:tc>
          <w:tcPr>
            <w:tcW w:w="99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A7938C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w:t>
            </w:r>
          </w:p>
        </w:tc>
        <w:tc>
          <w:tcPr>
            <w:tcW w:w="4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1F9C2B">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税金</w:t>
            </w:r>
          </w:p>
        </w:tc>
        <w:tc>
          <w:tcPr>
            <w:tcW w:w="21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A7CF7E">
            <w:pPr>
              <w:jc w:val="right"/>
              <w:rPr>
                <w:rFonts w:hint="eastAsia" w:ascii="宋体" w:hAnsi="宋体" w:eastAsia="宋体" w:cs="宋体"/>
                <w:i w:val="0"/>
                <w:iCs w:val="0"/>
                <w:color w:val="000000"/>
                <w:sz w:val="21"/>
                <w:szCs w:val="21"/>
                <w:highlight w:val="none"/>
                <w:u w:val="none"/>
              </w:rPr>
            </w:pPr>
          </w:p>
        </w:tc>
        <w:tc>
          <w:tcPr>
            <w:tcW w:w="2207" w:type="dxa"/>
            <w:tcBorders>
              <w:top w:val="single" w:color="000000" w:sz="4" w:space="0"/>
              <w:left w:val="single" w:color="000000" w:sz="4" w:space="0"/>
              <w:bottom w:val="single" w:color="000000" w:sz="4" w:space="0"/>
              <w:right w:val="single" w:color="000000" w:sz="8" w:space="0"/>
            </w:tcBorders>
            <w:shd w:val="clear" w:color="auto" w:fill="auto"/>
            <w:vAlign w:val="center"/>
          </w:tcPr>
          <w:p w14:paraId="530BD7DF">
            <w:pPr>
              <w:jc w:val="right"/>
              <w:rPr>
                <w:rFonts w:hint="eastAsia" w:ascii="宋体" w:hAnsi="宋体" w:eastAsia="宋体" w:cs="宋体"/>
                <w:i w:val="0"/>
                <w:iCs w:val="0"/>
                <w:color w:val="000000"/>
                <w:sz w:val="21"/>
                <w:szCs w:val="21"/>
                <w:highlight w:val="none"/>
                <w:u w:val="none"/>
              </w:rPr>
            </w:pPr>
          </w:p>
        </w:tc>
      </w:tr>
      <w:tr w14:paraId="4BF1FE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99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802BCEA">
            <w:pPr>
              <w:jc w:val="center"/>
              <w:rPr>
                <w:rFonts w:hint="eastAsia" w:ascii="宋体" w:hAnsi="宋体" w:eastAsia="宋体" w:cs="宋体"/>
                <w:i w:val="0"/>
                <w:iCs w:val="0"/>
                <w:color w:val="000000"/>
                <w:sz w:val="21"/>
                <w:szCs w:val="21"/>
                <w:highlight w:val="none"/>
                <w:u w:val="none"/>
              </w:rPr>
            </w:pPr>
          </w:p>
        </w:tc>
        <w:tc>
          <w:tcPr>
            <w:tcW w:w="4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A98E4E">
            <w:pPr>
              <w:jc w:val="left"/>
              <w:rPr>
                <w:rFonts w:hint="eastAsia" w:ascii="宋体" w:hAnsi="宋体" w:eastAsia="宋体" w:cs="宋体"/>
                <w:i w:val="0"/>
                <w:iCs w:val="0"/>
                <w:color w:val="000000"/>
                <w:sz w:val="21"/>
                <w:szCs w:val="21"/>
                <w:highlight w:val="none"/>
                <w:u w:val="none"/>
              </w:rPr>
            </w:pPr>
          </w:p>
        </w:tc>
        <w:tc>
          <w:tcPr>
            <w:tcW w:w="21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D75BE2">
            <w:pPr>
              <w:jc w:val="right"/>
              <w:rPr>
                <w:rFonts w:hint="eastAsia" w:ascii="宋体" w:hAnsi="宋体" w:eastAsia="宋体" w:cs="宋体"/>
                <w:i w:val="0"/>
                <w:iCs w:val="0"/>
                <w:color w:val="000000"/>
                <w:sz w:val="21"/>
                <w:szCs w:val="21"/>
                <w:highlight w:val="none"/>
                <w:u w:val="none"/>
              </w:rPr>
            </w:pPr>
          </w:p>
        </w:tc>
        <w:tc>
          <w:tcPr>
            <w:tcW w:w="2207" w:type="dxa"/>
            <w:tcBorders>
              <w:top w:val="single" w:color="000000" w:sz="4" w:space="0"/>
              <w:left w:val="single" w:color="000000" w:sz="4" w:space="0"/>
              <w:bottom w:val="single" w:color="000000" w:sz="4" w:space="0"/>
              <w:right w:val="single" w:color="000000" w:sz="8" w:space="0"/>
            </w:tcBorders>
            <w:shd w:val="clear" w:color="auto" w:fill="auto"/>
            <w:vAlign w:val="center"/>
          </w:tcPr>
          <w:p w14:paraId="580F1A10">
            <w:pPr>
              <w:jc w:val="right"/>
              <w:rPr>
                <w:rFonts w:hint="eastAsia" w:ascii="宋体" w:hAnsi="宋体" w:eastAsia="宋体" w:cs="宋体"/>
                <w:i w:val="0"/>
                <w:iCs w:val="0"/>
                <w:color w:val="000000"/>
                <w:sz w:val="21"/>
                <w:szCs w:val="21"/>
                <w:highlight w:val="none"/>
                <w:u w:val="none"/>
              </w:rPr>
            </w:pPr>
          </w:p>
        </w:tc>
      </w:tr>
      <w:tr w14:paraId="20D690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1" w:hRule="atLeast"/>
        </w:trPr>
        <w:tc>
          <w:tcPr>
            <w:tcW w:w="99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3B081DF">
            <w:pPr>
              <w:jc w:val="center"/>
              <w:rPr>
                <w:rFonts w:hint="eastAsia" w:ascii="宋体" w:hAnsi="宋体" w:eastAsia="宋体" w:cs="宋体"/>
                <w:i w:val="0"/>
                <w:iCs w:val="0"/>
                <w:color w:val="000000"/>
                <w:sz w:val="21"/>
                <w:szCs w:val="21"/>
                <w:highlight w:val="none"/>
                <w:u w:val="none"/>
              </w:rPr>
            </w:pPr>
          </w:p>
        </w:tc>
        <w:tc>
          <w:tcPr>
            <w:tcW w:w="4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7DC60C">
            <w:pPr>
              <w:jc w:val="left"/>
              <w:rPr>
                <w:rFonts w:hint="eastAsia" w:ascii="宋体" w:hAnsi="宋体" w:eastAsia="宋体" w:cs="宋体"/>
                <w:i w:val="0"/>
                <w:iCs w:val="0"/>
                <w:color w:val="000000"/>
                <w:sz w:val="21"/>
                <w:szCs w:val="21"/>
                <w:highlight w:val="none"/>
                <w:u w:val="none"/>
              </w:rPr>
            </w:pPr>
          </w:p>
        </w:tc>
        <w:tc>
          <w:tcPr>
            <w:tcW w:w="21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A9896D">
            <w:pPr>
              <w:jc w:val="right"/>
              <w:rPr>
                <w:rFonts w:hint="eastAsia" w:ascii="宋体" w:hAnsi="宋体" w:eastAsia="宋体" w:cs="宋体"/>
                <w:i w:val="0"/>
                <w:iCs w:val="0"/>
                <w:color w:val="000000"/>
                <w:sz w:val="21"/>
                <w:szCs w:val="21"/>
                <w:highlight w:val="none"/>
                <w:u w:val="none"/>
              </w:rPr>
            </w:pPr>
          </w:p>
        </w:tc>
        <w:tc>
          <w:tcPr>
            <w:tcW w:w="2207" w:type="dxa"/>
            <w:tcBorders>
              <w:top w:val="single" w:color="000000" w:sz="4" w:space="0"/>
              <w:left w:val="single" w:color="000000" w:sz="4" w:space="0"/>
              <w:bottom w:val="single" w:color="000000" w:sz="4" w:space="0"/>
              <w:right w:val="single" w:color="000000" w:sz="8" w:space="0"/>
            </w:tcBorders>
            <w:shd w:val="clear" w:color="auto" w:fill="auto"/>
            <w:vAlign w:val="center"/>
          </w:tcPr>
          <w:p w14:paraId="7A9F71D5">
            <w:pPr>
              <w:jc w:val="right"/>
              <w:rPr>
                <w:rFonts w:hint="eastAsia" w:ascii="宋体" w:hAnsi="宋体" w:eastAsia="宋体" w:cs="宋体"/>
                <w:i w:val="0"/>
                <w:iCs w:val="0"/>
                <w:color w:val="000000"/>
                <w:sz w:val="21"/>
                <w:szCs w:val="21"/>
                <w:highlight w:val="none"/>
                <w:u w:val="none"/>
              </w:rPr>
            </w:pPr>
          </w:p>
        </w:tc>
      </w:tr>
      <w:tr w14:paraId="0D533E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99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588263A">
            <w:pPr>
              <w:jc w:val="center"/>
              <w:rPr>
                <w:rFonts w:hint="eastAsia" w:ascii="宋体" w:hAnsi="宋体" w:eastAsia="宋体" w:cs="宋体"/>
                <w:i w:val="0"/>
                <w:iCs w:val="0"/>
                <w:color w:val="000000"/>
                <w:sz w:val="21"/>
                <w:szCs w:val="21"/>
                <w:highlight w:val="none"/>
                <w:u w:val="none"/>
              </w:rPr>
            </w:pPr>
          </w:p>
        </w:tc>
        <w:tc>
          <w:tcPr>
            <w:tcW w:w="4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6D78FF">
            <w:pPr>
              <w:jc w:val="left"/>
              <w:rPr>
                <w:rFonts w:hint="eastAsia" w:ascii="宋体" w:hAnsi="宋体" w:eastAsia="宋体" w:cs="宋体"/>
                <w:i w:val="0"/>
                <w:iCs w:val="0"/>
                <w:color w:val="000000"/>
                <w:sz w:val="21"/>
                <w:szCs w:val="21"/>
                <w:highlight w:val="none"/>
                <w:u w:val="none"/>
              </w:rPr>
            </w:pPr>
          </w:p>
        </w:tc>
        <w:tc>
          <w:tcPr>
            <w:tcW w:w="21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BEC4EC">
            <w:pPr>
              <w:jc w:val="right"/>
              <w:rPr>
                <w:rFonts w:hint="eastAsia" w:ascii="宋体" w:hAnsi="宋体" w:eastAsia="宋体" w:cs="宋体"/>
                <w:i w:val="0"/>
                <w:iCs w:val="0"/>
                <w:color w:val="000000"/>
                <w:sz w:val="21"/>
                <w:szCs w:val="21"/>
                <w:highlight w:val="none"/>
                <w:u w:val="none"/>
              </w:rPr>
            </w:pPr>
          </w:p>
        </w:tc>
        <w:tc>
          <w:tcPr>
            <w:tcW w:w="2207" w:type="dxa"/>
            <w:tcBorders>
              <w:top w:val="single" w:color="000000" w:sz="4" w:space="0"/>
              <w:left w:val="single" w:color="000000" w:sz="4" w:space="0"/>
              <w:bottom w:val="single" w:color="000000" w:sz="4" w:space="0"/>
              <w:right w:val="single" w:color="000000" w:sz="8" w:space="0"/>
            </w:tcBorders>
            <w:shd w:val="clear" w:color="auto" w:fill="auto"/>
            <w:vAlign w:val="center"/>
          </w:tcPr>
          <w:p w14:paraId="69B9747D">
            <w:pPr>
              <w:jc w:val="right"/>
              <w:rPr>
                <w:rFonts w:hint="eastAsia" w:ascii="宋体" w:hAnsi="宋体" w:eastAsia="宋体" w:cs="宋体"/>
                <w:i w:val="0"/>
                <w:iCs w:val="0"/>
                <w:color w:val="000000"/>
                <w:sz w:val="21"/>
                <w:szCs w:val="21"/>
                <w:highlight w:val="none"/>
                <w:u w:val="none"/>
              </w:rPr>
            </w:pPr>
          </w:p>
        </w:tc>
      </w:tr>
      <w:tr w14:paraId="4C79B8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99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E4CAFF4">
            <w:pPr>
              <w:jc w:val="center"/>
              <w:rPr>
                <w:rFonts w:hint="eastAsia" w:ascii="宋体" w:hAnsi="宋体" w:eastAsia="宋体" w:cs="宋体"/>
                <w:i w:val="0"/>
                <w:iCs w:val="0"/>
                <w:color w:val="000000"/>
                <w:sz w:val="21"/>
                <w:szCs w:val="21"/>
                <w:highlight w:val="none"/>
                <w:u w:val="none"/>
              </w:rPr>
            </w:pPr>
          </w:p>
        </w:tc>
        <w:tc>
          <w:tcPr>
            <w:tcW w:w="4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801E91">
            <w:pPr>
              <w:jc w:val="left"/>
              <w:rPr>
                <w:rFonts w:hint="eastAsia" w:ascii="宋体" w:hAnsi="宋体" w:eastAsia="宋体" w:cs="宋体"/>
                <w:i w:val="0"/>
                <w:iCs w:val="0"/>
                <w:color w:val="000000"/>
                <w:sz w:val="21"/>
                <w:szCs w:val="21"/>
                <w:highlight w:val="none"/>
                <w:u w:val="none"/>
              </w:rPr>
            </w:pPr>
          </w:p>
        </w:tc>
        <w:tc>
          <w:tcPr>
            <w:tcW w:w="21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2840CC">
            <w:pPr>
              <w:jc w:val="right"/>
              <w:rPr>
                <w:rFonts w:hint="eastAsia" w:ascii="宋体" w:hAnsi="宋体" w:eastAsia="宋体" w:cs="宋体"/>
                <w:i w:val="0"/>
                <w:iCs w:val="0"/>
                <w:color w:val="000000"/>
                <w:sz w:val="21"/>
                <w:szCs w:val="21"/>
                <w:highlight w:val="none"/>
                <w:u w:val="none"/>
              </w:rPr>
            </w:pPr>
          </w:p>
        </w:tc>
        <w:tc>
          <w:tcPr>
            <w:tcW w:w="2207" w:type="dxa"/>
            <w:tcBorders>
              <w:top w:val="single" w:color="000000" w:sz="4" w:space="0"/>
              <w:left w:val="single" w:color="000000" w:sz="4" w:space="0"/>
              <w:bottom w:val="single" w:color="000000" w:sz="4" w:space="0"/>
              <w:right w:val="single" w:color="000000" w:sz="8" w:space="0"/>
            </w:tcBorders>
            <w:shd w:val="clear" w:color="auto" w:fill="auto"/>
            <w:vAlign w:val="center"/>
          </w:tcPr>
          <w:p w14:paraId="33D5F268">
            <w:pPr>
              <w:jc w:val="right"/>
              <w:rPr>
                <w:rFonts w:hint="eastAsia" w:ascii="宋体" w:hAnsi="宋体" w:eastAsia="宋体" w:cs="宋体"/>
                <w:i w:val="0"/>
                <w:iCs w:val="0"/>
                <w:color w:val="000000"/>
                <w:sz w:val="21"/>
                <w:szCs w:val="21"/>
                <w:highlight w:val="none"/>
                <w:u w:val="none"/>
              </w:rPr>
            </w:pPr>
          </w:p>
        </w:tc>
      </w:tr>
      <w:tr w14:paraId="7AA6F1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9" w:hRule="atLeast"/>
        </w:trPr>
        <w:tc>
          <w:tcPr>
            <w:tcW w:w="5570" w:type="dxa"/>
            <w:gridSpan w:val="2"/>
            <w:tcBorders>
              <w:top w:val="single" w:color="000000" w:sz="4" w:space="0"/>
              <w:left w:val="single" w:color="000000" w:sz="8" w:space="0"/>
              <w:bottom w:val="single" w:color="000000" w:sz="8" w:space="0"/>
              <w:right w:val="single" w:color="000000" w:sz="4" w:space="0"/>
            </w:tcBorders>
            <w:shd w:val="clear" w:color="auto" w:fill="auto"/>
            <w:vAlign w:val="center"/>
          </w:tcPr>
          <w:p w14:paraId="712C530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投标报价合计=1+2+3+4+5-甲供材料费_含设备/1.01</w:t>
            </w:r>
          </w:p>
        </w:tc>
        <w:tc>
          <w:tcPr>
            <w:tcW w:w="2138" w:type="dxa"/>
            <w:tcBorders>
              <w:top w:val="single" w:color="000000" w:sz="4" w:space="0"/>
              <w:left w:val="single" w:color="000000" w:sz="4" w:space="0"/>
              <w:bottom w:val="single" w:color="000000" w:sz="8" w:space="0"/>
              <w:right w:val="single" w:color="000000" w:sz="4" w:space="0"/>
            </w:tcBorders>
            <w:shd w:val="clear" w:color="auto" w:fill="auto"/>
            <w:vAlign w:val="center"/>
          </w:tcPr>
          <w:p w14:paraId="68BDB786">
            <w:pPr>
              <w:jc w:val="right"/>
              <w:rPr>
                <w:rFonts w:hint="eastAsia" w:ascii="宋体" w:hAnsi="宋体" w:eastAsia="宋体" w:cs="宋体"/>
                <w:i w:val="0"/>
                <w:iCs w:val="0"/>
                <w:color w:val="000000"/>
                <w:sz w:val="21"/>
                <w:szCs w:val="21"/>
                <w:highlight w:val="none"/>
                <w:u w:val="none"/>
              </w:rPr>
            </w:pPr>
          </w:p>
        </w:tc>
        <w:tc>
          <w:tcPr>
            <w:tcW w:w="2207" w:type="dxa"/>
            <w:tcBorders>
              <w:top w:val="single" w:color="000000" w:sz="4" w:space="0"/>
              <w:left w:val="single" w:color="000000" w:sz="4" w:space="0"/>
              <w:bottom w:val="single" w:color="000000" w:sz="8" w:space="0"/>
              <w:right w:val="single" w:color="000000" w:sz="8" w:space="0"/>
            </w:tcBorders>
            <w:shd w:val="clear" w:color="auto" w:fill="auto"/>
            <w:vAlign w:val="center"/>
          </w:tcPr>
          <w:p w14:paraId="29BB13B2">
            <w:pPr>
              <w:jc w:val="right"/>
              <w:rPr>
                <w:rFonts w:hint="eastAsia" w:ascii="宋体" w:hAnsi="宋体" w:eastAsia="宋体" w:cs="宋体"/>
                <w:i w:val="0"/>
                <w:iCs w:val="0"/>
                <w:color w:val="000000"/>
                <w:sz w:val="21"/>
                <w:szCs w:val="21"/>
                <w:highlight w:val="none"/>
                <w:u w:val="none"/>
              </w:rPr>
            </w:pPr>
          </w:p>
        </w:tc>
      </w:tr>
    </w:tbl>
    <w:p w14:paraId="10BCBCD2">
      <w:pPr>
        <w:rPr>
          <w:rFonts w:hint="eastAsia" w:ascii="宋体" w:hAnsi="宋体" w:cs="宋体"/>
          <w:color w:val="auto"/>
          <w:sz w:val="28"/>
          <w:highlight w:val="none"/>
        </w:rPr>
      </w:pPr>
      <w:r>
        <w:rPr>
          <w:rFonts w:hint="eastAsia" w:ascii="宋体" w:hAnsi="宋体" w:cs="宋体"/>
          <w:color w:val="auto"/>
          <w:sz w:val="28"/>
          <w:highlight w:val="none"/>
        </w:rPr>
        <w:br w:type="page" w:clear="all"/>
      </w:r>
    </w:p>
    <w:tbl>
      <w:tblPr>
        <w:tblStyle w:val="40"/>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61"/>
        <w:gridCol w:w="1438"/>
        <w:gridCol w:w="1638"/>
        <w:gridCol w:w="1496"/>
        <w:gridCol w:w="619"/>
        <w:gridCol w:w="948"/>
        <w:gridCol w:w="948"/>
        <w:gridCol w:w="1161"/>
        <w:gridCol w:w="1045"/>
      </w:tblGrid>
      <w:tr w14:paraId="5D9021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000" w:type="pct"/>
            <w:gridSpan w:val="9"/>
            <w:tcBorders>
              <w:top w:val="nil"/>
              <w:left w:val="nil"/>
              <w:bottom w:val="nil"/>
              <w:right w:val="nil"/>
            </w:tcBorders>
            <w:shd w:val="clear" w:color="auto" w:fill="auto"/>
            <w:vAlign w:val="center"/>
          </w:tcPr>
          <w:p w14:paraId="5EF2A50F">
            <w:pPr>
              <w:keepNext w:val="0"/>
              <w:keepLines w:val="0"/>
              <w:widowControl/>
              <w:suppressLineNumbers w:val="0"/>
              <w:jc w:val="center"/>
              <w:textAlignment w:val="center"/>
              <w:rPr>
                <w:rFonts w:hint="eastAsia" w:ascii="宋体" w:hAnsi="宋体" w:eastAsia="宋体" w:cs="宋体"/>
                <w:b/>
                <w:bCs/>
                <w:i w:val="0"/>
                <w:iCs w:val="0"/>
                <w:color w:val="000000"/>
                <w:sz w:val="32"/>
                <w:szCs w:val="32"/>
                <w:highlight w:val="none"/>
                <w:u w:val="none"/>
              </w:rPr>
            </w:pPr>
            <w:r>
              <w:rPr>
                <w:rFonts w:hint="eastAsia" w:ascii="宋体" w:hAnsi="宋体" w:cs="宋体"/>
                <w:b/>
                <w:bCs/>
                <w:i w:val="0"/>
                <w:iCs w:val="0"/>
                <w:color w:val="000000"/>
                <w:kern w:val="0"/>
                <w:sz w:val="32"/>
                <w:szCs w:val="32"/>
                <w:highlight w:val="none"/>
                <w:u w:val="none"/>
                <w:lang w:val="en-US" w:eastAsia="zh-CN" w:bidi="ar"/>
              </w:rPr>
              <w:t>五、</w:t>
            </w:r>
            <w:r>
              <w:rPr>
                <w:rFonts w:hint="eastAsia" w:ascii="宋体" w:hAnsi="宋体" w:eastAsia="宋体" w:cs="宋体"/>
                <w:b/>
                <w:bCs/>
                <w:i w:val="0"/>
                <w:iCs w:val="0"/>
                <w:color w:val="000000"/>
                <w:kern w:val="0"/>
                <w:sz w:val="32"/>
                <w:szCs w:val="32"/>
                <w:highlight w:val="none"/>
                <w:u w:val="none"/>
                <w:lang w:val="en-US" w:eastAsia="zh-CN" w:bidi="ar"/>
              </w:rPr>
              <w:t>分部分项工程和单价措施项目清单与计价表</w:t>
            </w:r>
          </w:p>
        </w:tc>
      </w:tr>
      <w:tr w14:paraId="4BE605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4" w:hRule="atLeast"/>
        </w:trPr>
        <w:tc>
          <w:tcPr>
            <w:tcW w:w="1846" w:type="pct"/>
            <w:gridSpan w:val="3"/>
            <w:tcBorders>
              <w:top w:val="nil"/>
              <w:left w:val="nil"/>
              <w:bottom w:val="single" w:color="000000" w:sz="8" w:space="0"/>
              <w:right w:val="nil"/>
            </w:tcBorders>
            <w:shd w:val="clear" w:color="auto" w:fill="auto"/>
            <w:vAlign w:val="center"/>
          </w:tcPr>
          <w:p w14:paraId="136E5DE1">
            <w:pPr>
              <w:keepNext w:val="0"/>
              <w:keepLines w:val="0"/>
              <w:widowControl/>
              <w:suppressLineNumbers w:val="0"/>
              <w:jc w:val="left"/>
              <w:textAlignment w:val="center"/>
              <w:rPr>
                <w:rFonts w:ascii="黑体" w:hAnsi="宋体" w:eastAsia="黑体" w:cs="黑体"/>
                <w:b/>
                <w:bCs/>
                <w:i w:val="0"/>
                <w:iCs w:val="0"/>
                <w:color w:val="000000"/>
                <w:sz w:val="18"/>
                <w:szCs w:val="18"/>
                <w:highlight w:val="none"/>
                <w:u w:val="none"/>
              </w:rPr>
            </w:pPr>
            <w:r>
              <w:rPr>
                <w:rFonts w:hint="eastAsia" w:ascii="黑体" w:hAnsi="宋体" w:eastAsia="黑体" w:cs="黑体"/>
                <w:b/>
                <w:bCs/>
                <w:i w:val="0"/>
                <w:iCs w:val="0"/>
                <w:color w:val="000000"/>
                <w:kern w:val="0"/>
                <w:sz w:val="18"/>
                <w:szCs w:val="18"/>
                <w:highlight w:val="none"/>
                <w:u w:val="none"/>
                <w:lang w:val="en-US" w:eastAsia="zh-CN" w:bidi="ar"/>
              </w:rPr>
              <w:t>工程名称：</w:t>
            </w:r>
          </w:p>
        </w:tc>
        <w:tc>
          <w:tcPr>
            <w:tcW w:w="1554" w:type="pct"/>
            <w:gridSpan w:val="3"/>
            <w:tcBorders>
              <w:top w:val="nil"/>
              <w:left w:val="nil"/>
              <w:bottom w:val="single" w:color="000000" w:sz="8" w:space="0"/>
              <w:right w:val="nil"/>
            </w:tcBorders>
            <w:shd w:val="clear" w:color="auto" w:fill="auto"/>
            <w:vAlign w:val="center"/>
          </w:tcPr>
          <w:p w14:paraId="13EE6A2F">
            <w:pPr>
              <w:keepNext w:val="0"/>
              <w:keepLines w:val="0"/>
              <w:widowControl/>
              <w:suppressLineNumbers w:val="0"/>
              <w:jc w:val="center"/>
              <w:textAlignment w:val="center"/>
              <w:rPr>
                <w:rFonts w:hint="eastAsia" w:ascii="黑体" w:hAnsi="宋体" w:eastAsia="黑体" w:cs="黑体"/>
                <w:b/>
                <w:bCs/>
                <w:i w:val="0"/>
                <w:iCs w:val="0"/>
                <w:color w:val="000000"/>
                <w:sz w:val="18"/>
                <w:szCs w:val="18"/>
                <w:highlight w:val="none"/>
                <w:u w:val="none"/>
              </w:rPr>
            </w:pPr>
            <w:r>
              <w:rPr>
                <w:rFonts w:hint="eastAsia" w:ascii="黑体" w:hAnsi="宋体" w:eastAsia="黑体" w:cs="黑体"/>
                <w:b/>
                <w:bCs/>
                <w:i w:val="0"/>
                <w:iCs w:val="0"/>
                <w:color w:val="000000"/>
                <w:kern w:val="0"/>
                <w:sz w:val="18"/>
                <w:szCs w:val="18"/>
                <w:highlight w:val="none"/>
                <w:u w:val="none"/>
                <w:lang w:val="en-US" w:eastAsia="zh-CN" w:bidi="ar"/>
              </w:rPr>
              <w:t>标段：</w:t>
            </w:r>
          </w:p>
        </w:tc>
        <w:tc>
          <w:tcPr>
            <w:tcW w:w="1599" w:type="pct"/>
            <w:gridSpan w:val="3"/>
            <w:tcBorders>
              <w:top w:val="nil"/>
              <w:left w:val="nil"/>
              <w:bottom w:val="single" w:color="000000" w:sz="8" w:space="0"/>
              <w:right w:val="nil"/>
            </w:tcBorders>
            <w:shd w:val="clear" w:color="auto" w:fill="auto"/>
            <w:noWrap/>
            <w:vAlign w:val="center"/>
          </w:tcPr>
          <w:p w14:paraId="68DD3D8A">
            <w:pPr>
              <w:keepNext w:val="0"/>
              <w:keepLines w:val="0"/>
              <w:widowControl/>
              <w:suppressLineNumbers w:val="0"/>
              <w:jc w:val="right"/>
              <w:textAlignment w:val="center"/>
              <w:rPr>
                <w:rFonts w:hint="eastAsia" w:ascii="黑体" w:hAnsi="宋体" w:eastAsia="黑体" w:cs="黑体"/>
                <w:b/>
                <w:bCs/>
                <w:i w:val="0"/>
                <w:iCs w:val="0"/>
                <w:color w:val="000000"/>
                <w:sz w:val="18"/>
                <w:szCs w:val="18"/>
                <w:highlight w:val="none"/>
                <w:u w:val="none"/>
              </w:rPr>
            </w:pPr>
          </w:p>
        </w:tc>
      </w:tr>
      <w:tr w14:paraId="7494DA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9" w:hRule="atLeast"/>
        </w:trPr>
        <w:tc>
          <w:tcPr>
            <w:tcW w:w="285" w:type="pct"/>
            <w:vMerge w:val="restart"/>
            <w:tcBorders>
              <w:top w:val="single" w:color="000000" w:sz="8" w:space="0"/>
              <w:left w:val="single" w:color="000000" w:sz="8" w:space="0"/>
              <w:bottom w:val="single" w:color="000000" w:sz="4" w:space="0"/>
              <w:right w:val="single" w:color="000000" w:sz="4" w:space="0"/>
            </w:tcBorders>
            <w:shd w:val="clear" w:color="auto" w:fill="auto"/>
            <w:vAlign w:val="center"/>
          </w:tcPr>
          <w:p w14:paraId="0BCCBB75">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序号</w:t>
            </w:r>
          </w:p>
        </w:tc>
        <w:tc>
          <w:tcPr>
            <w:tcW w:w="730" w:type="pct"/>
            <w:vMerge w:val="restart"/>
            <w:tcBorders>
              <w:top w:val="single" w:color="000000" w:sz="8" w:space="0"/>
              <w:left w:val="single" w:color="000000" w:sz="4" w:space="0"/>
              <w:bottom w:val="single" w:color="000000" w:sz="4" w:space="0"/>
              <w:right w:val="single" w:color="000000" w:sz="4" w:space="0"/>
            </w:tcBorders>
            <w:shd w:val="clear" w:color="auto" w:fill="auto"/>
            <w:vAlign w:val="center"/>
          </w:tcPr>
          <w:p w14:paraId="5C93F373">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项目编码</w:t>
            </w:r>
          </w:p>
        </w:tc>
        <w:tc>
          <w:tcPr>
            <w:tcW w:w="830" w:type="pct"/>
            <w:vMerge w:val="restart"/>
            <w:tcBorders>
              <w:top w:val="single" w:color="000000" w:sz="8" w:space="0"/>
              <w:left w:val="single" w:color="000000" w:sz="4" w:space="0"/>
              <w:bottom w:val="single" w:color="000000" w:sz="4" w:space="0"/>
              <w:right w:val="single" w:color="000000" w:sz="4" w:space="0"/>
            </w:tcBorders>
            <w:shd w:val="clear" w:color="auto" w:fill="auto"/>
            <w:vAlign w:val="center"/>
          </w:tcPr>
          <w:p w14:paraId="0FFFECAB">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项目名称</w:t>
            </w:r>
          </w:p>
        </w:tc>
        <w:tc>
          <w:tcPr>
            <w:tcW w:w="759" w:type="pct"/>
            <w:vMerge w:val="restart"/>
            <w:tcBorders>
              <w:top w:val="single" w:color="000000" w:sz="8" w:space="0"/>
              <w:left w:val="single" w:color="000000" w:sz="4" w:space="0"/>
              <w:bottom w:val="single" w:color="000000" w:sz="4" w:space="0"/>
              <w:right w:val="single" w:color="000000" w:sz="4" w:space="0"/>
            </w:tcBorders>
            <w:shd w:val="clear" w:color="auto" w:fill="auto"/>
            <w:vAlign w:val="center"/>
          </w:tcPr>
          <w:p w14:paraId="109C64C5">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项目特征描述</w:t>
            </w:r>
          </w:p>
        </w:tc>
        <w:tc>
          <w:tcPr>
            <w:tcW w:w="314" w:type="pct"/>
            <w:vMerge w:val="restart"/>
            <w:tcBorders>
              <w:top w:val="single" w:color="000000" w:sz="8" w:space="0"/>
              <w:left w:val="single" w:color="000000" w:sz="4" w:space="0"/>
              <w:bottom w:val="single" w:color="000000" w:sz="4" w:space="0"/>
              <w:right w:val="single" w:color="000000" w:sz="4" w:space="0"/>
            </w:tcBorders>
            <w:shd w:val="clear" w:color="auto" w:fill="auto"/>
            <w:vAlign w:val="center"/>
          </w:tcPr>
          <w:p w14:paraId="779879B8">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计量</w:t>
            </w:r>
            <w:r>
              <w:rPr>
                <w:rFonts w:hint="eastAsia" w:ascii="宋体" w:hAnsi="宋体" w:eastAsia="宋体" w:cs="宋体"/>
                <w:b/>
                <w:bCs/>
                <w:i w:val="0"/>
                <w:iCs w:val="0"/>
                <w:color w:val="000000"/>
                <w:kern w:val="0"/>
                <w:sz w:val="21"/>
                <w:szCs w:val="21"/>
                <w:highlight w:val="none"/>
                <w:u w:val="none"/>
                <w:lang w:val="en-US" w:eastAsia="zh-CN" w:bidi="ar"/>
              </w:rPr>
              <w:br w:type="textWrapping"/>
            </w:r>
            <w:r>
              <w:rPr>
                <w:rFonts w:hint="eastAsia" w:ascii="宋体" w:hAnsi="宋体" w:eastAsia="宋体" w:cs="宋体"/>
                <w:b/>
                <w:bCs/>
                <w:i w:val="0"/>
                <w:iCs w:val="0"/>
                <w:color w:val="000000"/>
                <w:kern w:val="0"/>
                <w:sz w:val="21"/>
                <w:szCs w:val="21"/>
                <w:highlight w:val="none"/>
                <w:u w:val="none"/>
                <w:lang w:val="en-US" w:eastAsia="zh-CN" w:bidi="ar"/>
              </w:rPr>
              <w:t>单位</w:t>
            </w:r>
          </w:p>
        </w:tc>
        <w:tc>
          <w:tcPr>
            <w:tcW w:w="481" w:type="pct"/>
            <w:vMerge w:val="restart"/>
            <w:tcBorders>
              <w:top w:val="single" w:color="000000" w:sz="8" w:space="0"/>
              <w:left w:val="single" w:color="000000" w:sz="4" w:space="0"/>
              <w:bottom w:val="single" w:color="000000" w:sz="4" w:space="0"/>
              <w:right w:val="single" w:color="000000" w:sz="4" w:space="0"/>
            </w:tcBorders>
            <w:shd w:val="clear" w:color="auto" w:fill="auto"/>
            <w:vAlign w:val="center"/>
          </w:tcPr>
          <w:p w14:paraId="0440DD74">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工程量</w:t>
            </w:r>
          </w:p>
        </w:tc>
        <w:tc>
          <w:tcPr>
            <w:tcW w:w="1599" w:type="pct"/>
            <w:gridSpan w:val="3"/>
            <w:tcBorders>
              <w:top w:val="single" w:color="000000" w:sz="8" w:space="0"/>
              <w:left w:val="single" w:color="000000" w:sz="4" w:space="0"/>
              <w:bottom w:val="single" w:color="000000" w:sz="4" w:space="0"/>
              <w:right w:val="single" w:color="000000" w:sz="4" w:space="0"/>
            </w:tcBorders>
            <w:shd w:val="clear" w:color="auto" w:fill="auto"/>
            <w:noWrap/>
            <w:vAlign w:val="center"/>
          </w:tcPr>
          <w:p w14:paraId="0FF74527">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金额（元）</w:t>
            </w:r>
          </w:p>
        </w:tc>
      </w:tr>
      <w:tr w14:paraId="63D067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5" w:hRule="atLeast"/>
        </w:trPr>
        <w:tc>
          <w:tcPr>
            <w:tcW w:w="285" w:type="pct"/>
            <w:vMerge w:val="continue"/>
            <w:tcBorders>
              <w:top w:val="single" w:color="000000" w:sz="8" w:space="0"/>
              <w:left w:val="single" w:color="000000" w:sz="8" w:space="0"/>
              <w:bottom w:val="single" w:color="000000" w:sz="4" w:space="0"/>
              <w:right w:val="single" w:color="000000" w:sz="4" w:space="0"/>
            </w:tcBorders>
            <w:shd w:val="clear" w:color="auto" w:fill="auto"/>
            <w:vAlign w:val="center"/>
          </w:tcPr>
          <w:p w14:paraId="59BA5C9E">
            <w:pPr>
              <w:jc w:val="center"/>
              <w:rPr>
                <w:rFonts w:hint="eastAsia" w:ascii="宋体" w:hAnsi="宋体" w:eastAsia="宋体" w:cs="宋体"/>
                <w:b/>
                <w:bCs/>
                <w:i w:val="0"/>
                <w:iCs w:val="0"/>
                <w:color w:val="000000"/>
                <w:sz w:val="21"/>
                <w:szCs w:val="21"/>
                <w:highlight w:val="none"/>
                <w:u w:val="none"/>
              </w:rPr>
            </w:pPr>
          </w:p>
        </w:tc>
        <w:tc>
          <w:tcPr>
            <w:tcW w:w="730" w:type="pct"/>
            <w:vMerge w:val="continue"/>
            <w:tcBorders>
              <w:top w:val="single" w:color="000000" w:sz="8" w:space="0"/>
              <w:left w:val="single" w:color="000000" w:sz="4" w:space="0"/>
              <w:bottom w:val="single" w:color="000000" w:sz="4" w:space="0"/>
              <w:right w:val="single" w:color="000000" w:sz="4" w:space="0"/>
            </w:tcBorders>
            <w:shd w:val="clear" w:color="auto" w:fill="auto"/>
            <w:vAlign w:val="center"/>
          </w:tcPr>
          <w:p w14:paraId="1BDD5F1D">
            <w:pPr>
              <w:jc w:val="center"/>
              <w:rPr>
                <w:rFonts w:hint="eastAsia" w:ascii="宋体" w:hAnsi="宋体" w:eastAsia="宋体" w:cs="宋体"/>
                <w:b/>
                <w:bCs/>
                <w:i w:val="0"/>
                <w:iCs w:val="0"/>
                <w:color w:val="000000"/>
                <w:sz w:val="21"/>
                <w:szCs w:val="21"/>
                <w:highlight w:val="none"/>
                <w:u w:val="none"/>
              </w:rPr>
            </w:pPr>
          </w:p>
        </w:tc>
        <w:tc>
          <w:tcPr>
            <w:tcW w:w="830" w:type="pct"/>
            <w:vMerge w:val="continue"/>
            <w:tcBorders>
              <w:top w:val="single" w:color="000000" w:sz="8" w:space="0"/>
              <w:left w:val="single" w:color="000000" w:sz="4" w:space="0"/>
              <w:bottom w:val="single" w:color="000000" w:sz="4" w:space="0"/>
              <w:right w:val="single" w:color="000000" w:sz="4" w:space="0"/>
            </w:tcBorders>
            <w:shd w:val="clear" w:color="auto" w:fill="auto"/>
            <w:vAlign w:val="center"/>
          </w:tcPr>
          <w:p w14:paraId="1D0330DA">
            <w:pPr>
              <w:jc w:val="center"/>
              <w:rPr>
                <w:rFonts w:hint="eastAsia" w:ascii="宋体" w:hAnsi="宋体" w:eastAsia="宋体" w:cs="宋体"/>
                <w:b/>
                <w:bCs/>
                <w:i w:val="0"/>
                <w:iCs w:val="0"/>
                <w:color w:val="000000"/>
                <w:sz w:val="21"/>
                <w:szCs w:val="21"/>
                <w:highlight w:val="none"/>
                <w:u w:val="none"/>
              </w:rPr>
            </w:pPr>
          </w:p>
        </w:tc>
        <w:tc>
          <w:tcPr>
            <w:tcW w:w="759" w:type="pct"/>
            <w:vMerge w:val="continue"/>
            <w:tcBorders>
              <w:top w:val="single" w:color="000000" w:sz="8" w:space="0"/>
              <w:left w:val="single" w:color="000000" w:sz="4" w:space="0"/>
              <w:bottom w:val="single" w:color="000000" w:sz="4" w:space="0"/>
              <w:right w:val="single" w:color="000000" w:sz="4" w:space="0"/>
            </w:tcBorders>
            <w:shd w:val="clear" w:color="auto" w:fill="auto"/>
            <w:vAlign w:val="center"/>
          </w:tcPr>
          <w:p w14:paraId="4401ADBC">
            <w:pPr>
              <w:jc w:val="center"/>
              <w:rPr>
                <w:rFonts w:hint="eastAsia" w:ascii="宋体" w:hAnsi="宋体" w:eastAsia="宋体" w:cs="宋体"/>
                <w:b/>
                <w:bCs/>
                <w:i w:val="0"/>
                <w:iCs w:val="0"/>
                <w:color w:val="000000"/>
                <w:sz w:val="21"/>
                <w:szCs w:val="21"/>
                <w:highlight w:val="none"/>
                <w:u w:val="none"/>
              </w:rPr>
            </w:pPr>
          </w:p>
        </w:tc>
        <w:tc>
          <w:tcPr>
            <w:tcW w:w="314" w:type="pct"/>
            <w:vMerge w:val="continue"/>
            <w:tcBorders>
              <w:top w:val="single" w:color="000000" w:sz="8" w:space="0"/>
              <w:left w:val="single" w:color="000000" w:sz="4" w:space="0"/>
              <w:bottom w:val="single" w:color="000000" w:sz="4" w:space="0"/>
              <w:right w:val="single" w:color="000000" w:sz="4" w:space="0"/>
            </w:tcBorders>
            <w:shd w:val="clear" w:color="auto" w:fill="auto"/>
            <w:vAlign w:val="center"/>
          </w:tcPr>
          <w:p w14:paraId="47D44B1F">
            <w:pPr>
              <w:jc w:val="center"/>
              <w:rPr>
                <w:rFonts w:hint="eastAsia" w:ascii="宋体" w:hAnsi="宋体" w:eastAsia="宋体" w:cs="宋体"/>
                <w:b/>
                <w:bCs/>
                <w:i w:val="0"/>
                <w:iCs w:val="0"/>
                <w:color w:val="000000"/>
                <w:sz w:val="21"/>
                <w:szCs w:val="21"/>
                <w:highlight w:val="none"/>
                <w:u w:val="none"/>
              </w:rPr>
            </w:pPr>
          </w:p>
        </w:tc>
        <w:tc>
          <w:tcPr>
            <w:tcW w:w="481" w:type="pct"/>
            <w:vMerge w:val="continue"/>
            <w:tcBorders>
              <w:top w:val="single" w:color="000000" w:sz="8" w:space="0"/>
              <w:left w:val="single" w:color="000000" w:sz="4" w:space="0"/>
              <w:bottom w:val="single" w:color="000000" w:sz="4" w:space="0"/>
              <w:right w:val="single" w:color="000000" w:sz="4" w:space="0"/>
            </w:tcBorders>
            <w:shd w:val="clear" w:color="auto" w:fill="auto"/>
            <w:vAlign w:val="center"/>
          </w:tcPr>
          <w:p w14:paraId="2B09D876">
            <w:pPr>
              <w:jc w:val="center"/>
              <w:rPr>
                <w:rFonts w:hint="eastAsia" w:ascii="宋体" w:hAnsi="宋体" w:eastAsia="宋体" w:cs="宋体"/>
                <w:b/>
                <w:bCs/>
                <w:i w:val="0"/>
                <w:iCs w:val="0"/>
                <w:color w:val="000000"/>
                <w:sz w:val="21"/>
                <w:szCs w:val="21"/>
                <w:highlight w:val="none"/>
                <w:u w:val="none"/>
              </w:rPr>
            </w:pPr>
          </w:p>
        </w:tc>
        <w:tc>
          <w:tcPr>
            <w:tcW w:w="48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F47E777">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综合单价</w:t>
            </w:r>
          </w:p>
        </w:tc>
        <w:tc>
          <w:tcPr>
            <w:tcW w:w="58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93C689C">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合价</w:t>
            </w:r>
          </w:p>
        </w:tc>
        <w:tc>
          <w:tcPr>
            <w:tcW w:w="5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ABBDA9">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其中</w:t>
            </w:r>
          </w:p>
        </w:tc>
      </w:tr>
      <w:tr w14:paraId="48BE51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9" w:hRule="atLeast"/>
        </w:trPr>
        <w:tc>
          <w:tcPr>
            <w:tcW w:w="285" w:type="pct"/>
            <w:vMerge w:val="continue"/>
            <w:tcBorders>
              <w:top w:val="single" w:color="000000" w:sz="8" w:space="0"/>
              <w:left w:val="single" w:color="000000" w:sz="8" w:space="0"/>
              <w:bottom w:val="single" w:color="000000" w:sz="4" w:space="0"/>
              <w:right w:val="single" w:color="000000" w:sz="4" w:space="0"/>
            </w:tcBorders>
            <w:shd w:val="clear" w:color="auto" w:fill="auto"/>
            <w:vAlign w:val="center"/>
          </w:tcPr>
          <w:p w14:paraId="7E5286DB">
            <w:pPr>
              <w:jc w:val="center"/>
              <w:rPr>
                <w:rFonts w:hint="eastAsia" w:ascii="宋体" w:hAnsi="宋体" w:eastAsia="宋体" w:cs="宋体"/>
                <w:b/>
                <w:bCs/>
                <w:i w:val="0"/>
                <w:iCs w:val="0"/>
                <w:color w:val="000000"/>
                <w:sz w:val="21"/>
                <w:szCs w:val="21"/>
                <w:highlight w:val="none"/>
                <w:u w:val="none"/>
              </w:rPr>
            </w:pPr>
          </w:p>
        </w:tc>
        <w:tc>
          <w:tcPr>
            <w:tcW w:w="730" w:type="pct"/>
            <w:vMerge w:val="continue"/>
            <w:tcBorders>
              <w:top w:val="single" w:color="000000" w:sz="8" w:space="0"/>
              <w:left w:val="single" w:color="000000" w:sz="4" w:space="0"/>
              <w:bottom w:val="single" w:color="000000" w:sz="4" w:space="0"/>
              <w:right w:val="single" w:color="000000" w:sz="4" w:space="0"/>
            </w:tcBorders>
            <w:shd w:val="clear" w:color="auto" w:fill="auto"/>
            <w:vAlign w:val="center"/>
          </w:tcPr>
          <w:p w14:paraId="23E8605A">
            <w:pPr>
              <w:jc w:val="center"/>
              <w:rPr>
                <w:rFonts w:hint="eastAsia" w:ascii="宋体" w:hAnsi="宋体" w:eastAsia="宋体" w:cs="宋体"/>
                <w:b/>
                <w:bCs/>
                <w:i w:val="0"/>
                <w:iCs w:val="0"/>
                <w:color w:val="000000"/>
                <w:sz w:val="21"/>
                <w:szCs w:val="21"/>
                <w:highlight w:val="none"/>
                <w:u w:val="none"/>
              </w:rPr>
            </w:pPr>
          </w:p>
        </w:tc>
        <w:tc>
          <w:tcPr>
            <w:tcW w:w="830" w:type="pct"/>
            <w:vMerge w:val="continue"/>
            <w:tcBorders>
              <w:top w:val="single" w:color="000000" w:sz="8" w:space="0"/>
              <w:left w:val="single" w:color="000000" w:sz="4" w:space="0"/>
              <w:bottom w:val="single" w:color="000000" w:sz="4" w:space="0"/>
              <w:right w:val="single" w:color="000000" w:sz="4" w:space="0"/>
            </w:tcBorders>
            <w:shd w:val="clear" w:color="auto" w:fill="auto"/>
            <w:vAlign w:val="center"/>
          </w:tcPr>
          <w:p w14:paraId="7782F40B">
            <w:pPr>
              <w:jc w:val="center"/>
              <w:rPr>
                <w:rFonts w:hint="eastAsia" w:ascii="宋体" w:hAnsi="宋体" w:eastAsia="宋体" w:cs="宋体"/>
                <w:b/>
                <w:bCs/>
                <w:i w:val="0"/>
                <w:iCs w:val="0"/>
                <w:color w:val="000000"/>
                <w:sz w:val="21"/>
                <w:szCs w:val="21"/>
                <w:highlight w:val="none"/>
                <w:u w:val="none"/>
              </w:rPr>
            </w:pPr>
          </w:p>
        </w:tc>
        <w:tc>
          <w:tcPr>
            <w:tcW w:w="759" w:type="pct"/>
            <w:vMerge w:val="continue"/>
            <w:tcBorders>
              <w:top w:val="single" w:color="000000" w:sz="8" w:space="0"/>
              <w:left w:val="single" w:color="000000" w:sz="4" w:space="0"/>
              <w:bottom w:val="single" w:color="000000" w:sz="4" w:space="0"/>
              <w:right w:val="single" w:color="000000" w:sz="4" w:space="0"/>
            </w:tcBorders>
            <w:shd w:val="clear" w:color="auto" w:fill="auto"/>
            <w:vAlign w:val="center"/>
          </w:tcPr>
          <w:p w14:paraId="4077BBF2">
            <w:pPr>
              <w:jc w:val="center"/>
              <w:rPr>
                <w:rFonts w:hint="eastAsia" w:ascii="宋体" w:hAnsi="宋体" w:eastAsia="宋体" w:cs="宋体"/>
                <w:b/>
                <w:bCs/>
                <w:i w:val="0"/>
                <w:iCs w:val="0"/>
                <w:color w:val="000000"/>
                <w:sz w:val="21"/>
                <w:szCs w:val="21"/>
                <w:highlight w:val="none"/>
                <w:u w:val="none"/>
              </w:rPr>
            </w:pPr>
          </w:p>
        </w:tc>
        <w:tc>
          <w:tcPr>
            <w:tcW w:w="314" w:type="pct"/>
            <w:vMerge w:val="continue"/>
            <w:tcBorders>
              <w:top w:val="single" w:color="000000" w:sz="8" w:space="0"/>
              <w:left w:val="single" w:color="000000" w:sz="4" w:space="0"/>
              <w:bottom w:val="single" w:color="000000" w:sz="4" w:space="0"/>
              <w:right w:val="single" w:color="000000" w:sz="4" w:space="0"/>
            </w:tcBorders>
            <w:shd w:val="clear" w:color="auto" w:fill="auto"/>
            <w:vAlign w:val="center"/>
          </w:tcPr>
          <w:p w14:paraId="0CFD1950">
            <w:pPr>
              <w:jc w:val="center"/>
              <w:rPr>
                <w:rFonts w:hint="eastAsia" w:ascii="宋体" w:hAnsi="宋体" w:eastAsia="宋体" w:cs="宋体"/>
                <w:b/>
                <w:bCs/>
                <w:i w:val="0"/>
                <w:iCs w:val="0"/>
                <w:color w:val="000000"/>
                <w:sz w:val="21"/>
                <w:szCs w:val="21"/>
                <w:highlight w:val="none"/>
                <w:u w:val="none"/>
              </w:rPr>
            </w:pPr>
          </w:p>
        </w:tc>
        <w:tc>
          <w:tcPr>
            <w:tcW w:w="481" w:type="pct"/>
            <w:vMerge w:val="continue"/>
            <w:tcBorders>
              <w:top w:val="single" w:color="000000" w:sz="8" w:space="0"/>
              <w:left w:val="single" w:color="000000" w:sz="4" w:space="0"/>
              <w:bottom w:val="single" w:color="000000" w:sz="4" w:space="0"/>
              <w:right w:val="single" w:color="000000" w:sz="4" w:space="0"/>
            </w:tcBorders>
            <w:shd w:val="clear" w:color="auto" w:fill="auto"/>
            <w:vAlign w:val="center"/>
          </w:tcPr>
          <w:p w14:paraId="1006E7C4">
            <w:pPr>
              <w:jc w:val="center"/>
              <w:rPr>
                <w:rFonts w:hint="eastAsia" w:ascii="宋体" w:hAnsi="宋体" w:eastAsia="宋体" w:cs="宋体"/>
                <w:b/>
                <w:bCs/>
                <w:i w:val="0"/>
                <w:iCs w:val="0"/>
                <w:color w:val="000000"/>
                <w:sz w:val="21"/>
                <w:szCs w:val="21"/>
                <w:highlight w:val="none"/>
                <w:u w:val="none"/>
              </w:rPr>
            </w:pPr>
          </w:p>
        </w:tc>
        <w:tc>
          <w:tcPr>
            <w:tcW w:w="48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5EC073">
            <w:pPr>
              <w:jc w:val="center"/>
              <w:rPr>
                <w:rFonts w:hint="eastAsia" w:ascii="宋体" w:hAnsi="宋体" w:eastAsia="宋体" w:cs="宋体"/>
                <w:b/>
                <w:bCs/>
                <w:i w:val="0"/>
                <w:iCs w:val="0"/>
                <w:color w:val="000000"/>
                <w:sz w:val="21"/>
                <w:szCs w:val="21"/>
                <w:highlight w:val="none"/>
                <w:u w:val="none"/>
              </w:rPr>
            </w:pPr>
          </w:p>
        </w:tc>
        <w:tc>
          <w:tcPr>
            <w:tcW w:w="58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0F4768">
            <w:pPr>
              <w:jc w:val="center"/>
              <w:rPr>
                <w:rFonts w:hint="eastAsia" w:ascii="宋体" w:hAnsi="宋体" w:eastAsia="宋体" w:cs="宋体"/>
                <w:b/>
                <w:bCs/>
                <w:i w:val="0"/>
                <w:iCs w:val="0"/>
                <w:color w:val="000000"/>
                <w:sz w:val="21"/>
                <w:szCs w:val="21"/>
                <w:highlight w:val="none"/>
                <w:u w:val="none"/>
              </w:rPr>
            </w:pPr>
          </w:p>
        </w:tc>
        <w:tc>
          <w:tcPr>
            <w:tcW w:w="5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B49D60">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暂估价</w:t>
            </w:r>
          </w:p>
        </w:tc>
      </w:tr>
      <w:tr w14:paraId="1CE50D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13" w:hRule="atLeast"/>
        </w:trPr>
        <w:tc>
          <w:tcPr>
            <w:tcW w:w="285" w:type="pct"/>
            <w:tcBorders>
              <w:top w:val="single" w:color="000000" w:sz="4" w:space="0"/>
              <w:left w:val="single" w:color="000000" w:sz="8" w:space="0"/>
              <w:bottom w:val="single" w:color="000000" w:sz="4" w:space="0"/>
              <w:right w:val="single" w:color="000000" w:sz="4" w:space="0"/>
            </w:tcBorders>
            <w:shd w:val="clear" w:color="auto" w:fill="auto"/>
            <w:vAlign w:val="center"/>
          </w:tcPr>
          <w:p w14:paraId="0C96872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7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519669">
            <w:pPr>
              <w:jc w:val="center"/>
              <w:rPr>
                <w:rFonts w:hint="eastAsia" w:ascii="宋体" w:hAnsi="宋体" w:eastAsia="宋体" w:cs="宋体"/>
                <w:i w:val="0"/>
                <w:iCs w:val="0"/>
                <w:color w:val="000000"/>
                <w:sz w:val="21"/>
                <w:szCs w:val="21"/>
                <w:highlight w:val="none"/>
                <w:u w:val="none"/>
              </w:rPr>
            </w:pPr>
          </w:p>
        </w:tc>
        <w:tc>
          <w:tcPr>
            <w:tcW w:w="8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5C9310">
            <w:pPr>
              <w:jc w:val="left"/>
              <w:rPr>
                <w:rFonts w:hint="eastAsia" w:ascii="宋体" w:hAnsi="宋体" w:eastAsia="宋体" w:cs="宋体"/>
                <w:i w:val="0"/>
                <w:iCs w:val="0"/>
                <w:color w:val="000000"/>
                <w:sz w:val="21"/>
                <w:szCs w:val="21"/>
                <w:highlight w:val="none"/>
                <w:u w:val="none"/>
              </w:rPr>
            </w:pPr>
          </w:p>
        </w:tc>
        <w:tc>
          <w:tcPr>
            <w:tcW w:w="7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DE076D">
            <w:pPr>
              <w:jc w:val="left"/>
              <w:rPr>
                <w:rFonts w:hint="eastAsia" w:ascii="宋体" w:hAnsi="宋体" w:eastAsia="宋体" w:cs="宋体"/>
                <w:i w:val="0"/>
                <w:iCs w:val="0"/>
                <w:color w:val="000000"/>
                <w:sz w:val="21"/>
                <w:szCs w:val="21"/>
                <w:highlight w:val="none"/>
                <w:u w:val="none"/>
              </w:rPr>
            </w:pPr>
          </w:p>
        </w:tc>
        <w:tc>
          <w:tcPr>
            <w:tcW w:w="3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40AB81">
            <w:pPr>
              <w:jc w:val="center"/>
              <w:rPr>
                <w:rFonts w:hint="eastAsia" w:ascii="宋体" w:hAnsi="宋体" w:eastAsia="宋体" w:cs="宋体"/>
                <w:i w:val="0"/>
                <w:iCs w:val="0"/>
                <w:color w:val="000000"/>
                <w:sz w:val="21"/>
                <w:szCs w:val="21"/>
                <w:highlight w:val="none"/>
                <w:u w:val="none"/>
              </w:rPr>
            </w:pPr>
          </w:p>
        </w:tc>
        <w:tc>
          <w:tcPr>
            <w:tcW w:w="4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0E2864">
            <w:pPr>
              <w:jc w:val="right"/>
              <w:rPr>
                <w:rFonts w:hint="eastAsia" w:ascii="宋体" w:hAnsi="宋体" w:eastAsia="宋体" w:cs="宋体"/>
                <w:i w:val="0"/>
                <w:iCs w:val="0"/>
                <w:color w:val="000000"/>
                <w:sz w:val="21"/>
                <w:szCs w:val="21"/>
                <w:highlight w:val="none"/>
                <w:u w:val="none"/>
              </w:rPr>
            </w:pPr>
          </w:p>
        </w:tc>
        <w:tc>
          <w:tcPr>
            <w:tcW w:w="4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E62329">
            <w:pPr>
              <w:jc w:val="right"/>
              <w:rPr>
                <w:rFonts w:hint="eastAsia" w:ascii="宋体" w:hAnsi="宋体" w:eastAsia="宋体" w:cs="宋体"/>
                <w:i w:val="0"/>
                <w:iCs w:val="0"/>
                <w:color w:val="000000"/>
                <w:sz w:val="21"/>
                <w:szCs w:val="21"/>
                <w:highlight w:val="none"/>
                <w:u w:val="none"/>
              </w:rPr>
            </w:pPr>
          </w:p>
        </w:tc>
        <w:tc>
          <w:tcPr>
            <w:tcW w:w="5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65525B">
            <w:pPr>
              <w:jc w:val="right"/>
              <w:rPr>
                <w:rFonts w:hint="eastAsia" w:ascii="宋体" w:hAnsi="宋体" w:eastAsia="宋体" w:cs="宋体"/>
                <w:i w:val="0"/>
                <w:iCs w:val="0"/>
                <w:color w:val="000000"/>
                <w:sz w:val="21"/>
                <w:szCs w:val="21"/>
                <w:highlight w:val="none"/>
                <w:u w:val="none"/>
              </w:rPr>
            </w:pPr>
          </w:p>
        </w:tc>
        <w:tc>
          <w:tcPr>
            <w:tcW w:w="5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9C9999">
            <w:pPr>
              <w:jc w:val="right"/>
              <w:rPr>
                <w:rFonts w:hint="eastAsia" w:ascii="宋体" w:hAnsi="宋体" w:eastAsia="宋体" w:cs="宋体"/>
                <w:i w:val="0"/>
                <w:iCs w:val="0"/>
                <w:color w:val="000000"/>
                <w:sz w:val="21"/>
                <w:szCs w:val="21"/>
                <w:highlight w:val="none"/>
                <w:u w:val="none"/>
              </w:rPr>
            </w:pPr>
          </w:p>
        </w:tc>
      </w:tr>
      <w:tr w14:paraId="59E9E2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22" w:hRule="atLeast"/>
        </w:trPr>
        <w:tc>
          <w:tcPr>
            <w:tcW w:w="285" w:type="pct"/>
            <w:tcBorders>
              <w:top w:val="single" w:color="000000" w:sz="4" w:space="0"/>
              <w:left w:val="single" w:color="000000" w:sz="8" w:space="0"/>
              <w:bottom w:val="single" w:color="000000" w:sz="4" w:space="0"/>
              <w:right w:val="single" w:color="000000" w:sz="4" w:space="0"/>
            </w:tcBorders>
            <w:shd w:val="clear" w:color="auto" w:fill="auto"/>
            <w:vAlign w:val="center"/>
          </w:tcPr>
          <w:p w14:paraId="787B101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w:t>
            </w:r>
          </w:p>
        </w:tc>
        <w:tc>
          <w:tcPr>
            <w:tcW w:w="7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0C46A5">
            <w:pPr>
              <w:jc w:val="center"/>
              <w:rPr>
                <w:rFonts w:hint="eastAsia" w:ascii="宋体" w:hAnsi="宋体" w:eastAsia="宋体" w:cs="宋体"/>
                <w:i w:val="0"/>
                <w:iCs w:val="0"/>
                <w:color w:val="000000"/>
                <w:sz w:val="21"/>
                <w:szCs w:val="21"/>
                <w:highlight w:val="none"/>
                <w:u w:val="none"/>
              </w:rPr>
            </w:pPr>
          </w:p>
        </w:tc>
        <w:tc>
          <w:tcPr>
            <w:tcW w:w="8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1579F9">
            <w:pPr>
              <w:jc w:val="left"/>
              <w:rPr>
                <w:rFonts w:hint="eastAsia" w:ascii="宋体" w:hAnsi="宋体" w:eastAsia="宋体" w:cs="宋体"/>
                <w:i w:val="0"/>
                <w:iCs w:val="0"/>
                <w:color w:val="000000"/>
                <w:sz w:val="21"/>
                <w:szCs w:val="21"/>
                <w:highlight w:val="none"/>
                <w:u w:val="none"/>
              </w:rPr>
            </w:pPr>
          </w:p>
        </w:tc>
        <w:tc>
          <w:tcPr>
            <w:tcW w:w="7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2AA127">
            <w:pPr>
              <w:jc w:val="left"/>
              <w:rPr>
                <w:rFonts w:hint="eastAsia" w:ascii="宋体" w:hAnsi="宋体" w:eastAsia="宋体" w:cs="宋体"/>
                <w:i w:val="0"/>
                <w:iCs w:val="0"/>
                <w:color w:val="000000"/>
                <w:sz w:val="21"/>
                <w:szCs w:val="21"/>
                <w:highlight w:val="none"/>
                <w:u w:val="none"/>
              </w:rPr>
            </w:pPr>
          </w:p>
        </w:tc>
        <w:tc>
          <w:tcPr>
            <w:tcW w:w="3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936690">
            <w:pPr>
              <w:jc w:val="center"/>
              <w:rPr>
                <w:rFonts w:hint="eastAsia" w:ascii="宋体" w:hAnsi="宋体" w:eastAsia="宋体" w:cs="宋体"/>
                <w:i w:val="0"/>
                <w:iCs w:val="0"/>
                <w:color w:val="000000"/>
                <w:sz w:val="21"/>
                <w:szCs w:val="21"/>
                <w:highlight w:val="none"/>
                <w:u w:val="none"/>
              </w:rPr>
            </w:pPr>
          </w:p>
        </w:tc>
        <w:tc>
          <w:tcPr>
            <w:tcW w:w="4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2D64B0">
            <w:pPr>
              <w:jc w:val="right"/>
              <w:rPr>
                <w:rFonts w:hint="eastAsia" w:ascii="宋体" w:hAnsi="宋体" w:eastAsia="宋体" w:cs="宋体"/>
                <w:i w:val="0"/>
                <w:iCs w:val="0"/>
                <w:color w:val="000000"/>
                <w:sz w:val="21"/>
                <w:szCs w:val="21"/>
                <w:highlight w:val="none"/>
                <w:u w:val="none"/>
              </w:rPr>
            </w:pPr>
          </w:p>
        </w:tc>
        <w:tc>
          <w:tcPr>
            <w:tcW w:w="4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931CCB">
            <w:pPr>
              <w:jc w:val="right"/>
              <w:rPr>
                <w:rFonts w:hint="eastAsia" w:ascii="宋体" w:hAnsi="宋体" w:eastAsia="宋体" w:cs="宋体"/>
                <w:i w:val="0"/>
                <w:iCs w:val="0"/>
                <w:color w:val="000000"/>
                <w:sz w:val="21"/>
                <w:szCs w:val="21"/>
                <w:highlight w:val="none"/>
                <w:u w:val="none"/>
              </w:rPr>
            </w:pPr>
          </w:p>
        </w:tc>
        <w:tc>
          <w:tcPr>
            <w:tcW w:w="5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763738">
            <w:pPr>
              <w:jc w:val="right"/>
              <w:rPr>
                <w:rFonts w:hint="eastAsia" w:ascii="宋体" w:hAnsi="宋体" w:eastAsia="宋体" w:cs="宋体"/>
                <w:i w:val="0"/>
                <w:iCs w:val="0"/>
                <w:color w:val="000000"/>
                <w:sz w:val="21"/>
                <w:szCs w:val="21"/>
                <w:highlight w:val="none"/>
                <w:u w:val="none"/>
              </w:rPr>
            </w:pPr>
          </w:p>
        </w:tc>
        <w:tc>
          <w:tcPr>
            <w:tcW w:w="5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545B78">
            <w:pPr>
              <w:jc w:val="right"/>
              <w:rPr>
                <w:rFonts w:hint="eastAsia" w:ascii="宋体" w:hAnsi="宋体" w:eastAsia="宋体" w:cs="宋体"/>
                <w:i w:val="0"/>
                <w:iCs w:val="0"/>
                <w:color w:val="000000"/>
                <w:sz w:val="21"/>
                <w:szCs w:val="21"/>
                <w:highlight w:val="none"/>
                <w:u w:val="none"/>
              </w:rPr>
            </w:pPr>
          </w:p>
        </w:tc>
      </w:tr>
      <w:tr w14:paraId="766D4D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13" w:hRule="atLeast"/>
        </w:trPr>
        <w:tc>
          <w:tcPr>
            <w:tcW w:w="285" w:type="pct"/>
            <w:tcBorders>
              <w:top w:val="single" w:color="000000" w:sz="4" w:space="0"/>
              <w:left w:val="single" w:color="000000" w:sz="8" w:space="0"/>
              <w:bottom w:val="single" w:color="000000" w:sz="4" w:space="0"/>
              <w:right w:val="single" w:color="000000" w:sz="4" w:space="0"/>
            </w:tcBorders>
            <w:shd w:val="clear" w:color="auto" w:fill="auto"/>
            <w:vAlign w:val="center"/>
          </w:tcPr>
          <w:p w14:paraId="27AC506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w:t>
            </w:r>
          </w:p>
        </w:tc>
        <w:tc>
          <w:tcPr>
            <w:tcW w:w="7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66A158">
            <w:pPr>
              <w:jc w:val="center"/>
              <w:rPr>
                <w:rFonts w:hint="eastAsia" w:ascii="宋体" w:hAnsi="宋体" w:eastAsia="宋体" w:cs="宋体"/>
                <w:i w:val="0"/>
                <w:iCs w:val="0"/>
                <w:color w:val="000000"/>
                <w:sz w:val="21"/>
                <w:szCs w:val="21"/>
                <w:highlight w:val="none"/>
                <w:u w:val="none"/>
              </w:rPr>
            </w:pPr>
          </w:p>
        </w:tc>
        <w:tc>
          <w:tcPr>
            <w:tcW w:w="8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44B723">
            <w:pPr>
              <w:jc w:val="left"/>
              <w:rPr>
                <w:rFonts w:hint="eastAsia" w:ascii="宋体" w:hAnsi="宋体" w:eastAsia="宋体" w:cs="宋体"/>
                <w:i w:val="0"/>
                <w:iCs w:val="0"/>
                <w:color w:val="000000"/>
                <w:sz w:val="21"/>
                <w:szCs w:val="21"/>
                <w:highlight w:val="none"/>
                <w:u w:val="none"/>
              </w:rPr>
            </w:pPr>
          </w:p>
        </w:tc>
        <w:tc>
          <w:tcPr>
            <w:tcW w:w="7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C10AF9">
            <w:pPr>
              <w:jc w:val="left"/>
              <w:rPr>
                <w:rFonts w:hint="eastAsia" w:ascii="宋体" w:hAnsi="宋体" w:eastAsia="宋体" w:cs="宋体"/>
                <w:i w:val="0"/>
                <w:iCs w:val="0"/>
                <w:color w:val="000000"/>
                <w:sz w:val="21"/>
                <w:szCs w:val="21"/>
                <w:highlight w:val="none"/>
                <w:u w:val="none"/>
              </w:rPr>
            </w:pPr>
          </w:p>
        </w:tc>
        <w:tc>
          <w:tcPr>
            <w:tcW w:w="3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C3F88A">
            <w:pPr>
              <w:jc w:val="center"/>
              <w:rPr>
                <w:rFonts w:hint="eastAsia" w:ascii="宋体" w:hAnsi="宋体" w:eastAsia="宋体" w:cs="宋体"/>
                <w:i w:val="0"/>
                <w:iCs w:val="0"/>
                <w:color w:val="000000"/>
                <w:sz w:val="21"/>
                <w:szCs w:val="21"/>
                <w:highlight w:val="none"/>
                <w:u w:val="none"/>
              </w:rPr>
            </w:pPr>
          </w:p>
        </w:tc>
        <w:tc>
          <w:tcPr>
            <w:tcW w:w="4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D0A4DD">
            <w:pPr>
              <w:jc w:val="right"/>
              <w:rPr>
                <w:rFonts w:hint="eastAsia" w:ascii="宋体" w:hAnsi="宋体" w:eastAsia="宋体" w:cs="宋体"/>
                <w:i w:val="0"/>
                <w:iCs w:val="0"/>
                <w:color w:val="000000"/>
                <w:sz w:val="21"/>
                <w:szCs w:val="21"/>
                <w:highlight w:val="none"/>
                <w:u w:val="none"/>
              </w:rPr>
            </w:pPr>
          </w:p>
        </w:tc>
        <w:tc>
          <w:tcPr>
            <w:tcW w:w="4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69C550">
            <w:pPr>
              <w:jc w:val="right"/>
              <w:rPr>
                <w:rFonts w:hint="eastAsia" w:ascii="宋体" w:hAnsi="宋体" w:eastAsia="宋体" w:cs="宋体"/>
                <w:i w:val="0"/>
                <w:iCs w:val="0"/>
                <w:color w:val="000000"/>
                <w:sz w:val="21"/>
                <w:szCs w:val="21"/>
                <w:highlight w:val="none"/>
                <w:u w:val="none"/>
              </w:rPr>
            </w:pPr>
          </w:p>
        </w:tc>
        <w:tc>
          <w:tcPr>
            <w:tcW w:w="5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3A3F6E">
            <w:pPr>
              <w:jc w:val="right"/>
              <w:rPr>
                <w:rFonts w:hint="eastAsia" w:ascii="宋体" w:hAnsi="宋体" w:eastAsia="宋体" w:cs="宋体"/>
                <w:i w:val="0"/>
                <w:iCs w:val="0"/>
                <w:color w:val="000000"/>
                <w:sz w:val="21"/>
                <w:szCs w:val="21"/>
                <w:highlight w:val="none"/>
                <w:u w:val="none"/>
              </w:rPr>
            </w:pPr>
          </w:p>
        </w:tc>
        <w:tc>
          <w:tcPr>
            <w:tcW w:w="5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663859">
            <w:pPr>
              <w:jc w:val="right"/>
              <w:rPr>
                <w:rFonts w:hint="eastAsia" w:ascii="宋体" w:hAnsi="宋体" w:eastAsia="宋体" w:cs="宋体"/>
                <w:i w:val="0"/>
                <w:iCs w:val="0"/>
                <w:color w:val="000000"/>
                <w:sz w:val="21"/>
                <w:szCs w:val="21"/>
                <w:highlight w:val="none"/>
                <w:u w:val="none"/>
              </w:rPr>
            </w:pPr>
          </w:p>
        </w:tc>
      </w:tr>
      <w:tr w14:paraId="3EC00B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22" w:hRule="atLeast"/>
        </w:trPr>
        <w:tc>
          <w:tcPr>
            <w:tcW w:w="285" w:type="pct"/>
            <w:tcBorders>
              <w:top w:val="single" w:color="000000" w:sz="4" w:space="0"/>
              <w:left w:val="single" w:color="000000" w:sz="8" w:space="0"/>
              <w:bottom w:val="single" w:color="000000" w:sz="4" w:space="0"/>
              <w:right w:val="single" w:color="000000" w:sz="4" w:space="0"/>
            </w:tcBorders>
            <w:shd w:val="clear" w:color="auto" w:fill="auto"/>
            <w:vAlign w:val="center"/>
          </w:tcPr>
          <w:p w14:paraId="6901ECA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w:t>
            </w:r>
          </w:p>
        </w:tc>
        <w:tc>
          <w:tcPr>
            <w:tcW w:w="7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1D9E98">
            <w:pPr>
              <w:jc w:val="center"/>
              <w:rPr>
                <w:rFonts w:hint="eastAsia" w:ascii="宋体" w:hAnsi="宋体" w:eastAsia="宋体" w:cs="宋体"/>
                <w:i w:val="0"/>
                <w:iCs w:val="0"/>
                <w:color w:val="000000"/>
                <w:sz w:val="21"/>
                <w:szCs w:val="21"/>
                <w:highlight w:val="none"/>
                <w:u w:val="none"/>
              </w:rPr>
            </w:pPr>
          </w:p>
        </w:tc>
        <w:tc>
          <w:tcPr>
            <w:tcW w:w="8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BCBB38">
            <w:pPr>
              <w:jc w:val="left"/>
              <w:rPr>
                <w:rFonts w:hint="eastAsia" w:ascii="宋体" w:hAnsi="宋体" w:eastAsia="宋体" w:cs="宋体"/>
                <w:i w:val="0"/>
                <w:iCs w:val="0"/>
                <w:color w:val="000000"/>
                <w:sz w:val="21"/>
                <w:szCs w:val="21"/>
                <w:highlight w:val="none"/>
                <w:u w:val="none"/>
              </w:rPr>
            </w:pPr>
          </w:p>
        </w:tc>
        <w:tc>
          <w:tcPr>
            <w:tcW w:w="7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DD757B">
            <w:pPr>
              <w:jc w:val="left"/>
              <w:rPr>
                <w:rFonts w:hint="eastAsia" w:ascii="宋体" w:hAnsi="宋体" w:eastAsia="宋体" w:cs="宋体"/>
                <w:i w:val="0"/>
                <w:iCs w:val="0"/>
                <w:color w:val="000000"/>
                <w:sz w:val="21"/>
                <w:szCs w:val="21"/>
                <w:highlight w:val="none"/>
                <w:u w:val="none"/>
              </w:rPr>
            </w:pPr>
          </w:p>
        </w:tc>
        <w:tc>
          <w:tcPr>
            <w:tcW w:w="3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BD6258">
            <w:pPr>
              <w:jc w:val="center"/>
              <w:rPr>
                <w:rFonts w:hint="eastAsia" w:ascii="宋体" w:hAnsi="宋体" w:eastAsia="宋体" w:cs="宋体"/>
                <w:i w:val="0"/>
                <w:iCs w:val="0"/>
                <w:color w:val="000000"/>
                <w:sz w:val="21"/>
                <w:szCs w:val="21"/>
                <w:highlight w:val="none"/>
                <w:u w:val="none"/>
              </w:rPr>
            </w:pPr>
          </w:p>
        </w:tc>
        <w:tc>
          <w:tcPr>
            <w:tcW w:w="4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7998A6">
            <w:pPr>
              <w:jc w:val="right"/>
              <w:rPr>
                <w:rFonts w:hint="eastAsia" w:ascii="宋体" w:hAnsi="宋体" w:eastAsia="宋体" w:cs="宋体"/>
                <w:i w:val="0"/>
                <w:iCs w:val="0"/>
                <w:color w:val="000000"/>
                <w:sz w:val="21"/>
                <w:szCs w:val="21"/>
                <w:highlight w:val="none"/>
                <w:u w:val="none"/>
              </w:rPr>
            </w:pPr>
          </w:p>
        </w:tc>
        <w:tc>
          <w:tcPr>
            <w:tcW w:w="4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57D40B">
            <w:pPr>
              <w:jc w:val="right"/>
              <w:rPr>
                <w:rFonts w:hint="eastAsia" w:ascii="宋体" w:hAnsi="宋体" w:eastAsia="宋体" w:cs="宋体"/>
                <w:i w:val="0"/>
                <w:iCs w:val="0"/>
                <w:color w:val="000000"/>
                <w:sz w:val="21"/>
                <w:szCs w:val="21"/>
                <w:highlight w:val="none"/>
                <w:u w:val="none"/>
              </w:rPr>
            </w:pPr>
          </w:p>
        </w:tc>
        <w:tc>
          <w:tcPr>
            <w:tcW w:w="5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D902B4">
            <w:pPr>
              <w:jc w:val="right"/>
              <w:rPr>
                <w:rFonts w:hint="eastAsia" w:ascii="宋体" w:hAnsi="宋体" w:eastAsia="宋体" w:cs="宋体"/>
                <w:i w:val="0"/>
                <w:iCs w:val="0"/>
                <w:color w:val="000000"/>
                <w:sz w:val="21"/>
                <w:szCs w:val="21"/>
                <w:highlight w:val="none"/>
                <w:u w:val="none"/>
              </w:rPr>
            </w:pPr>
          </w:p>
        </w:tc>
        <w:tc>
          <w:tcPr>
            <w:tcW w:w="5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EF159D">
            <w:pPr>
              <w:jc w:val="right"/>
              <w:rPr>
                <w:rFonts w:hint="eastAsia" w:ascii="宋体" w:hAnsi="宋体" w:eastAsia="宋体" w:cs="宋体"/>
                <w:i w:val="0"/>
                <w:iCs w:val="0"/>
                <w:color w:val="000000"/>
                <w:sz w:val="21"/>
                <w:szCs w:val="21"/>
                <w:highlight w:val="none"/>
                <w:u w:val="none"/>
              </w:rPr>
            </w:pPr>
          </w:p>
        </w:tc>
      </w:tr>
      <w:tr w14:paraId="348E4E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1236" w:hRule="atLeast"/>
        </w:trPr>
        <w:tc>
          <w:tcPr>
            <w:tcW w:w="285" w:type="pct"/>
            <w:tcBorders>
              <w:top w:val="single" w:color="000000" w:sz="4" w:space="0"/>
              <w:left w:val="single" w:color="000000" w:sz="8" w:space="0"/>
              <w:bottom w:val="single" w:color="000000" w:sz="4" w:space="0"/>
              <w:right w:val="single" w:color="000000" w:sz="4" w:space="0"/>
            </w:tcBorders>
            <w:shd w:val="clear" w:color="auto" w:fill="auto"/>
            <w:vAlign w:val="center"/>
          </w:tcPr>
          <w:p w14:paraId="0FB42F0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w:t>
            </w:r>
          </w:p>
        </w:tc>
        <w:tc>
          <w:tcPr>
            <w:tcW w:w="7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A37CD7">
            <w:pPr>
              <w:jc w:val="center"/>
              <w:rPr>
                <w:rFonts w:hint="eastAsia" w:ascii="宋体" w:hAnsi="宋体" w:eastAsia="宋体" w:cs="宋体"/>
                <w:i w:val="0"/>
                <w:iCs w:val="0"/>
                <w:color w:val="000000"/>
                <w:sz w:val="21"/>
                <w:szCs w:val="21"/>
                <w:highlight w:val="none"/>
                <w:u w:val="none"/>
              </w:rPr>
            </w:pPr>
          </w:p>
        </w:tc>
        <w:tc>
          <w:tcPr>
            <w:tcW w:w="8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0015E6">
            <w:pPr>
              <w:jc w:val="left"/>
              <w:rPr>
                <w:rFonts w:hint="eastAsia" w:ascii="宋体" w:hAnsi="宋体" w:eastAsia="宋体" w:cs="宋体"/>
                <w:i w:val="0"/>
                <w:iCs w:val="0"/>
                <w:color w:val="000000"/>
                <w:sz w:val="21"/>
                <w:szCs w:val="21"/>
                <w:highlight w:val="none"/>
                <w:u w:val="none"/>
              </w:rPr>
            </w:pPr>
          </w:p>
        </w:tc>
        <w:tc>
          <w:tcPr>
            <w:tcW w:w="7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C05ECA">
            <w:pPr>
              <w:jc w:val="left"/>
              <w:rPr>
                <w:rFonts w:hint="eastAsia" w:ascii="宋体" w:hAnsi="宋体" w:eastAsia="宋体" w:cs="宋体"/>
                <w:i w:val="0"/>
                <w:iCs w:val="0"/>
                <w:color w:val="000000"/>
                <w:sz w:val="21"/>
                <w:szCs w:val="21"/>
                <w:highlight w:val="none"/>
                <w:u w:val="none"/>
              </w:rPr>
            </w:pPr>
          </w:p>
        </w:tc>
        <w:tc>
          <w:tcPr>
            <w:tcW w:w="3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E19AA4">
            <w:pPr>
              <w:jc w:val="center"/>
              <w:rPr>
                <w:rFonts w:hint="eastAsia" w:ascii="宋体" w:hAnsi="宋体" w:eastAsia="宋体" w:cs="宋体"/>
                <w:i w:val="0"/>
                <w:iCs w:val="0"/>
                <w:color w:val="000000"/>
                <w:sz w:val="21"/>
                <w:szCs w:val="21"/>
                <w:highlight w:val="none"/>
                <w:u w:val="none"/>
              </w:rPr>
            </w:pPr>
          </w:p>
        </w:tc>
        <w:tc>
          <w:tcPr>
            <w:tcW w:w="4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161D2A">
            <w:pPr>
              <w:jc w:val="right"/>
              <w:rPr>
                <w:rFonts w:hint="eastAsia" w:ascii="宋体" w:hAnsi="宋体" w:eastAsia="宋体" w:cs="宋体"/>
                <w:i w:val="0"/>
                <w:iCs w:val="0"/>
                <w:color w:val="000000"/>
                <w:sz w:val="21"/>
                <w:szCs w:val="21"/>
                <w:highlight w:val="none"/>
                <w:u w:val="none"/>
              </w:rPr>
            </w:pPr>
          </w:p>
        </w:tc>
        <w:tc>
          <w:tcPr>
            <w:tcW w:w="4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E914E1">
            <w:pPr>
              <w:jc w:val="right"/>
              <w:rPr>
                <w:rFonts w:hint="eastAsia" w:ascii="宋体" w:hAnsi="宋体" w:eastAsia="宋体" w:cs="宋体"/>
                <w:i w:val="0"/>
                <w:iCs w:val="0"/>
                <w:color w:val="000000"/>
                <w:sz w:val="21"/>
                <w:szCs w:val="21"/>
                <w:highlight w:val="none"/>
                <w:u w:val="none"/>
              </w:rPr>
            </w:pPr>
          </w:p>
        </w:tc>
        <w:tc>
          <w:tcPr>
            <w:tcW w:w="5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D2BDDC">
            <w:pPr>
              <w:jc w:val="right"/>
              <w:rPr>
                <w:rFonts w:hint="eastAsia" w:ascii="宋体" w:hAnsi="宋体" w:eastAsia="宋体" w:cs="宋体"/>
                <w:i w:val="0"/>
                <w:iCs w:val="0"/>
                <w:color w:val="000000"/>
                <w:sz w:val="21"/>
                <w:szCs w:val="21"/>
                <w:highlight w:val="none"/>
                <w:u w:val="none"/>
              </w:rPr>
            </w:pPr>
          </w:p>
        </w:tc>
        <w:tc>
          <w:tcPr>
            <w:tcW w:w="5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F571D3">
            <w:pPr>
              <w:jc w:val="right"/>
              <w:rPr>
                <w:rFonts w:hint="eastAsia" w:ascii="宋体" w:hAnsi="宋体" w:eastAsia="宋体" w:cs="宋体"/>
                <w:i w:val="0"/>
                <w:iCs w:val="0"/>
                <w:color w:val="000000"/>
                <w:sz w:val="21"/>
                <w:szCs w:val="21"/>
                <w:highlight w:val="none"/>
                <w:u w:val="none"/>
              </w:rPr>
            </w:pPr>
          </w:p>
        </w:tc>
      </w:tr>
      <w:tr w14:paraId="6490D0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22" w:hRule="atLeast"/>
        </w:trPr>
        <w:tc>
          <w:tcPr>
            <w:tcW w:w="285" w:type="pct"/>
            <w:tcBorders>
              <w:top w:val="single" w:color="000000" w:sz="4" w:space="0"/>
              <w:left w:val="single" w:color="000000" w:sz="8" w:space="0"/>
              <w:bottom w:val="single" w:color="000000" w:sz="4" w:space="0"/>
              <w:right w:val="single" w:color="000000" w:sz="4" w:space="0"/>
            </w:tcBorders>
            <w:shd w:val="clear" w:color="auto" w:fill="auto"/>
            <w:vAlign w:val="center"/>
          </w:tcPr>
          <w:p w14:paraId="2414A94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6</w:t>
            </w:r>
          </w:p>
        </w:tc>
        <w:tc>
          <w:tcPr>
            <w:tcW w:w="7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ABC389">
            <w:pPr>
              <w:jc w:val="center"/>
              <w:rPr>
                <w:rFonts w:hint="eastAsia" w:ascii="宋体" w:hAnsi="宋体" w:eastAsia="宋体" w:cs="宋体"/>
                <w:i w:val="0"/>
                <w:iCs w:val="0"/>
                <w:color w:val="000000"/>
                <w:sz w:val="21"/>
                <w:szCs w:val="21"/>
                <w:highlight w:val="none"/>
                <w:u w:val="none"/>
              </w:rPr>
            </w:pPr>
          </w:p>
        </w:tc>
        <w:tc>
          <w:tcPr>
            <w:tcW w:w="8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6EC7D2">
            <w:pPr>
              <w:jc w:val="left"/>
              <w:rPr>
                <w:rFonts w:hint="eastAsia" w:ascii="宋体" w:hAnsi="宋体" w:eastAsia="宋体" w:cs="宋体"/>
                <w:i w:val="0"/>
                <w:iCs w:val="0"/>
                <w:color w:val="000000"/>
                <w:sz w:val="21"/>
                <w:szCs w:val="21"/>
                <w:highlight w:val="none"/>
                <w:u w:val="none"/>
              </w:rPr>
            </w:pPr>
          </w:p>
        </w:tc>
        <w:tc>
          <w:tcPr>
            <w:tcW w:w="7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A96F87">
            <w:pPr>
              <w:jc w:val="left"/>
              <w:rPr>
                <w:rFonts w:hint="eastAsia" w:ascii="宋体" w:hAnsi="宋体" w:eastAsia="宋体" w:cs="宋体"/>
                <w:i w:val="0"/>
                <w:iCs w:val="0"/>
                <w:color w:val="000000"/>
                <w:sz w:val="21"/>
                <w:szCs w:val="21"/>
                <w:highlight w:val="none"/>
                <w:u w:val="none"/>
              </w:rPr>
            </w:pPr>
          </w:p>
        </w:tc>
        <w:tc>
          <w:tcPr>
            <w:tcW w:w="3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9089A4">
            <w:pPr>
              <w:jc w:val="center"/>
              <w:rPr>
                <w:rFonts w:hint="eastAsia" w:ascii="宋体" w:hAnsi="宋体" w:eastAsia="宋体" w:cs="宋体"/>
                <w:i w:val="0"/>
                <w:iCs w:val="0"/>
                <w:color w:val="000000"/>
                <w:sz w:val="21"/>
                <w:szCs w:val="21"/>
                <w:highlight w:val="none"/>
                <w:u w:val="none"/>
              </w:rPr>
            </w:pPr>
          </w:p>
        </w:tc>
        <w:tc>
          <w:tcPr>
            <w:tcW w:w="4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BC2808">
            <w:pPr>
              <w:jc w:val="right"/>
              <w:rPr>
                <w:rFonts w:hint="eastAsia" w:ascii="宋体" w:hAnsi="宋体" w:eastAsia="宋体" w:cs="宋体"/>
                <w:i w:val="0"/>
                <w:iCs w:val="0"/>
                <w:color w:val="000000"/>
                <w:sz w:val="21"/>
                <w:szCs w:val="21"/>
                <w:highlight w:val="none"/>
                <w:u w:val="none"/>
              </w:rPr>
            </w:pPr>
          </w:p>
        </w:tc>
        <w:tc>
          <w:tcPr>
            <w:tcW w:w="4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460176">
            <w:pPr>
              <w:jc w:val="right"/>
              <w:rPr>
                <w:rFonts w:hint="eastAsia" w:ascii="宋体" w:hAnsi="宋体" w:eastAsia="宋体" w:cs="宋体"/>
                <w:i w:val="0"/>
                <w:iCs w:val="0"/>
                <w:color w:val="000000"/>
                <w:sz w:val="21"/>
                <w:szCs w:val="21"/>
                <w:highlight w:val="none"/>
                <w:u w:val="none"/>
              </w:rPr>
            </w:pPr>
          </w:p>
        </w:tc>
        <w:tc>
          <w:tcPr>
            <w:tcW w:w="5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6440EC">
            <w:pPr>
              <w:jc w:val="right"/>
              <w:rPr>
                <w:rFonts w:hint="eastAsia" w:ascii="宋体" w:hAnsi="宋体" w:eastAsia="宋体" w:cs="宋体"/>
                <w:i w:val="0"/>
                <w:iCs w:val="0"/>
                <w:color w:val="000000"/>
                <w:sz w:val="21"/>
                <w:szCs w:val="21"/>
                <w:highlight w:val="none"/>
                <w:u w:val="none"/>
              </w:rPr>
            </w:pPr>
          </w:p>
        </w:tc>
        <w:tc>
          <w:tcPr>
            <w:tcW w:w="5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3753BE">
            <w:pPr>
              <w:jc w:val="right"/>
              <w:rPr>
                <w:rFonts w:hint="eastAsia" w:ascii="宋体" w:hAnsi="宋体" w:eastAsia="宋体" w:cs="宋体"/>
                <w:i w:val="0"/>
                <w:iCs w:val="0"/>
                <w:color w:val="000000"/>
                <w:sz w:val="21"/>
                <w:szCs w:val="21"/>
                <w:highlight w:val="none"/>
                <w:u w:val="none"/>
              </w:rPr>
            </w:pPr>
          </w:p>
        </w:tc>
      </w:tr>
      <w:tr w14:paraId="743C23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13" w:hRule="atLeast"/>
        </w:trPr>
        <w:tc>
          <w:tcPr>
            <w:tcW w:w="285" w:type="pct"/>
            <w:tcBorders>
              <w:top w:val="single" w:color="000000" w:sz="4" w:space="0"/>
              <w:left w:val="single" w:color="000000" w:sz="8" w:space="0"/>
              <w:bottom w:val="single" w:color="000000" w:sz="4" w:space="0"/>
              <w:right w:val="single" w:color="000000" w:sz="4" w:space="0"/>
            </w:tcBorders>
            <w:shd w:val="clear" w:color="auto" w:fill="auto"/>
            <w:vAlign w:val="center"/>
          </w:tcPr>
          <w:p w14:paraId="2C303B6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7</w:t>
            </w:r>
          </w:p>
        </w:tc>
        <w:tc>
          <w:tcPr>
            <w:tcW w:w="7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DF5860">
            <w:pPr>
              <w:jc w:val="center"/>
              <w:rPr>
                <w:rFonts w:hint="eastAsia" w:ascii="宋体" w:hAnsi="宋体" w:eastAsia="宋体" w:cs="宋体"/>
                <w:i w:val="0"/>
                <w:iCs w:val="0"/>
                <w:color w:val="000000"/>
                <w:sz w:val="21"/>
                <w:szCs w:val="21"/>
                <w:highlight w:val="none"/>
                <w:u w:val="none"/>
              </w:rPr>
            </w:pPr>
          </w:p>
        </w:tc>
        <w:tc>
          <w:tcPr>
            <w:tcW w:w="8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289CE4">
            <w:pPr>
              <w:jc w:val="left"/>
              <w:rPr>
                <w:rFonts w:hint="eastAsia" w:ascii="宋体" w:hAnsi="宋体" w:eastAsia="宋体" w:cs="宋体"/>
                <w:i w:val="0"/>
                <w:iCs w:val="0"/>
                <w:color w:val="000000"/>
                <w:sz w:val="21"/>
                <w:szCs w:val="21"/>
                <w:highlight w:val="none"/>
                <w:u w:val="none"/>
              </w:rPr>
            </w:pPr>
          </w:p>
        </w:tc>
        <w:tc>
          <w:tcPr>
            <w:tcW w:w="7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9C8066">
            <w:pPr>
              <w:jc w:val="left"/>
              <w:rPr>
                <w:rFonts w:hint="eastAsia" w:ascii="宋体" w:hAnsi="宋体" w:eastAsia="宋体" w:cs="宋体"/>
                <w:i w:val="0"/>
                <w:iCs w:val="0"/>
                <w:color w:val="000000"/>
                <w:sz w:val="21"/>
                <w:szCs w:val="21"/>
                <w:highlight w:val="none"/>
                <w:u w:val="none"/>
              </w:rPr>
            </w:pPr>
          </w:p>
        </w:tc>
        <w:tc>
          <w:tcPr>
            <w:tcW w:w="3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9BFAAF">
            <w:pPr>
              <w:jc w:val="center"/>
              <w:rPr>
                <w:rFonts w:hint="eastAsia" w:ascii="宋体" w:hAnsi="宋体" w:eastAsia="宋体" w:cs="宋体"/>
                <w:i w:val="0"/>
                <w:iCs w:val="0"/>
                <w:color w:val="000000"/>
                <w:sz w:val="21"/>
                <w:szCs w:val="21"/>
                <w:highlight w:val="none"/>
                <w:u w:val="none"/>
              </w:rPr>
            </w:pPr>
          </w:p>
        </w:tc>
        <w:tc>
          <w:tcPr>
            <w:tcW w:w="4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20F51D">
            <w:pPr>
              <w:jc w:val="right"/>
              <w:rPr>
                <w:rFonts w:hint="eastAsia" w:ascii="宋体" w:hAnsi="宋体" w:eastAsia="宋体" w:cs="宋体"/>
                <w:i w:val="0"/>
                <w:iCs w:val="0"/>
                <w:color w:val="000000"/>
                <w:sz w:val="21"/>
                <w:szCs w:val="21"/>
                <w:highlight w:val="none"/>
                <w:u w:val="none"/>
              </w:rPr>
            </w:pPr>
          </w:p>
        </w:tc>
        <w:tc>
          <w:tcPr>
            <w:tcW w:w="4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5075C3">
            <w:pPr>
              <w:jc w:val="right"/>
              <w:rPr>
                <w:rFonts w:hint="eastAsia" w:ascii="宋体" w:hAnsi="宋体" w:eastAsia="宋体" w:cs="宋体"/>
                <w:i w:val="0"/>
                <w:iCs w:val="0"/>
                <w:color w:val="000000"/>
                <w:sz w:val="21"/>
                <w:szCs w:val="21"/>
                <w:highlight w:val="none"/>
                <w:u w:val="none"/>
              </w:rPr>
            </w:pPr>
          </w:p>
        </w:tc>
        <w:tc>
          <w:tcPr>
            <w:tcW w:w="5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628B25">
            <w:pPr>
              <w:jc w:val="right"/>
              <w:rPr>
                <w:rFonts w:hint="eastAsia" w:ascii="宋体" w:hAnsi="宋体" w:eastAsia="宋体" w:cs="宋体"/>
                <w:i w:val="0"/>
                <w:iCs w:val="0"/>
                <w:color w:val="000000"/>
                <w:sz w:val="21"/>
                <w:szCs w:val="21"/>
                <w:highlight w:val="none"/>
                <w:u w:val="none"/>
              </w:rPr>
            </w:pPr>
          </w:p>
        </w:tc>
        <w:tc>
          <w:tcPr>
            <w:tcW w:w="5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1AFFF5">
            <w:pPr>
              <w:jc w:val="right"/>
              <w:rPr>
                <w:rFonts w:hint="eastAsia" w:ascii="宋体" w:hAnsi="宋体" w:eastAsia="宋体" w:cs="宋体"/>
                <w:i w:val="0"/>
                <w:iCs w:val="0"/>
                <w:color w:val="000000"/>
                <w:sz w:val="21"/>
                <w:szCs w:val="21"/>
                <w:highlight w:val="none"/>
                <w:u w:val="none"/>
              </w:rPr>
            </w:pPr>
          </w:p>
        </w:tc>
      </w:tr>
      <w:tr w14:paraId="5F298F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4" w:hRule="atLeast"/>
        </w:trPr>
        <w:tc>
          <w:tcPr>
            <w:tcW w:w="285" w:type="pct"/>
            <w:tcBorders>
              <w:top w:val="single" w:color="000000" w:sz="4" w:space="0"/>
              <w:left w:val="single" w:color="000000" w:sz="8" w:space="0"/>
              <w:bottom w:val="single" w:color="000000" w:sz="4" w:space="0"/>
              <w:right w:val="single" w:color="000000" w:sz="4" w:space="0"/>
            </w:tcBorders>
            <w:shd w:val="clear" w:color="auto" w:fill="auto"/>
            <w:vAlign w:val="center"/>
          </w:tcPr>
          <w:p w14:paraId="24E14B3D">
            <w:pPr>
              <w:jc w:val="center"/>
              <w:rPr>
                <w:rFonts w:hint="eastAsia" w:ascii="宋体" w:hAnsi="宋体" w:eastAsia="宋体" w:cs="宋体"/>
                <w:i w:val="0"/>
                <w:iCs w:val="0"/>
                <w:color w:val="000000"/>
                <w:sz w:val="21"/>
                <w:szCs w:val="21"/>
                <w:highlight w:val="none"/>
                <w:u w:val="none"/>
              </w:rPr>
            </w:pPr>
          </w:p>
        </w:tc>
        <w:tc>
          <w:tcPr>
            <w:tcW w:w="7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31AF1C">
            <w:pPr>
              <w:jc w:val="center"/>
              <w:rPr>
                <w:rFonts w:hint="eastAsia" w:ascii="宋体" w:hAnsi="宋体" w:eastAsia="宋体" w:cs="宋体"/>
                <w:i w:val="0"/>
                <w:iCs w:val="0"/>
                <w:color w:val="000000"/>
                <w:sz w:val="21"/>
                <w:szCs w:val="21"/>
                <w:highlight w:val="none"/>
                <w:u w:val="none"/>
              </w:rPr>
            </w:pPr>
          </w:p>
        </w:tc>
        <w:tc>
          <w:tcPr>
            <w:tcW w:w="8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051EAF">
            <w:pPr>
              <w:jc w:val="left"/>
              <w:rPr>
                <w:rFonts w:hint="eastAsia" w:ascii="宋体" w:hAnsi="宋体" w:eastAsia="宋体" w:cs="宋体"/>
                <w:i w:val="0"/>
                <w:iCs w:val="0"/>
                <w:color w:val="000000"/>
                <w:sz w:val="21"/>
                <w:szCs w:val="21"/>
                <w:highlight w:val="none"/>
                <w:u w:val="none"/>
              </w:rPr>
            </w:pPr>
          </w:p>
        </w:tc>
        <w:tc>
          <w:tcPr>
            <w:tcW w:w="7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63C796">
            <w:pPr>
              <w:jc w:val="left"/>
              <w:rPr>
                <w:rFonts w:hint="eastAsia" w:ascii="宋体" w:hAnsi="宋体" w:eastAsia="宋体" w:cs="宋体"/>
                <w:i w:val="0"/>
                <w:iCs w:val="0"/>
                <w:color w:val="000000"/>
                <w:sz w:val="21"/>
                <w:szCs w:val="21"/>
                <w:highlight w:val="none"/>
                <w:u w:val="none"/>
              </w:rPr>
            </w:pPr>
          </w:p>
        </w:tc>
        <w:tc>
          <w:tcPr>
            <w:tcW w:w="3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FC4180">
            <w:pPr>
              <w:jc w:val="center"/>
              <w:rPr>
                <w:rFonts w:hint="eastAsia" w:ascii="宋体" w:hAnsi="宋体" w:eastAsia="宋体" w:cs="宋体"/>
                <w:i w:val="0"/>
                <w:iCs w:val="0"/>
                <w:color w:val="000000"/>
                <w:sz w:val="21"/>
                <w:szCs w:val="21"/>
                <w:highlight w:val="none"/>
                <w:u w:val="none"/>
              </w:rPr>
            </w:pPr>
          </w:p>
        </w:tc>
        <w:tc>
          <w:tcPr>
            <w:tcW w:w="4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3AEC3A">
            <w:pPr>
              <w:jc w:val="right"/>
              <w:rPr>
                <w:rFonts w:hint="eastAsia" w:ascii="宋体" w:hAnsi="宋体" w:eastAsia="宋体" w:cs="宋体"/>
                <w:i w:val="0"/>
                <w:iCs w:val="0"/>
                <w:color w:val="000000"/>
                <w:sz w:val="21"/>
                <w:szCs w:val="21"/>
                <w:highlight w:val="none"/>
                <w:u w:val="none"/>
              </w:rPr>
            </w:pPr>
          </w:p>
        </w:tc>
        <w:tc>
          <w:tcPr>
            <w:tcW w:w="4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BAA363">
            <w:pPr>
              <w:jc w:val="right"/>
              <w:rPr>
                <w:rFonts w:hint="eastAsia" w:ascii="宋体" w:hAnsi="宋体" w:eastAsia="宋体" w:cs="宋体"/>
                <w:i w:val="0"/>
                <w:iCs w:val="0"/>
                <w:color w:val="000000"/>
                <w:sz w:val="21"/>
                <w:szCs w:val="21"/>
                <w:highlight w:val="none"/>
                <w:u w:val="none"/>
              </w:rPr>
            </w:pPr>
          </w:p>
        </w:tc>
        <w:tc>
          <w:tcPr>
            <w:tcW w:w="5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8CE654">
            <w:pPr>
              <w:jc w:val="right"/>
              <w:rPr>
                <w:rFonts w:hint="eastAsia" w:ascii="宋体" w:hAnsi="宋体" w:eastAsia="宋体" w:cs="宋体"/>
                <w:i w:val="0"/>
                <w:iCs w:val="0"/>
                <w:color w:val="000000"/>
                <w:sz w:val="21"/>
                <w:szCs w:val="21"/>
                <w:highlight w:val="none"/>
                <w:u w:val="none"/>
              </w:rPr>
            </w:pPr>
          </w:p>
        </w:tc>
        <w:tc>
          <w:tcPr>
            <w:tcW w:w="5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092004">
            <w:pPr>
              <w:jc w:val="right"/>
              <w:rPr>
                <w:rFonts w:hint="eastAsia" w:ascii="宋体" w:hAnsi="宋体" w:eastAsia="宋体" w:cs="宋体"/>
                <w:i w:val="0"/>
                <w:iCs w:val="0"/>
                <w:color w:val="000000"/>
                <w:sz w:val="21"/>
                <w:szCs w:val="21"/>
                <w:highlight w:val="none"/>
                <w:u w:val="none"/>
              </w:rPr>
            </w:pPr>
          </w:p>
        </w:tc>
      </w:tr>
      <w:tr w14:paraId="74E422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5" w:hRule="atLeast"/>
        </w:trPr>
        <w:tc>
          <w:tcPr>
            <w:tcW w:w="3881" w:type="pct"/>
            <w:gridSpan w:val="7"/>
            <w:tcBorders>
              <w:top w:val="single" w:color="000000" w:sz="4" w:space="0"/>
              <w:left w:val="single" w:color="000000" w:sz="8" w:space="0"/>
              <w:bottom w:val="single" w:color="000000" w:sz="8" w:space="0"/>
              <w:right w:val="single" w:color="000000" w:sz="4" w:space="0"/>
            </w:tcBorders>
            <w:shd w:val="clear" w:color="auto" w:fill="auto"/>
            <w:vAlign w:val="center"/>
          </w:tcPr>
          <w:p w14:paraId="7F90CBF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本页小计</w:t>
            </w:r>
          </w:p>
        </w:tc>
        <w:tc>
          <w:tcPr>
            <w:tcW w:w="589" w:type="pct"/>
            <w:tcBorders>
              <w:top w:val="single" w:color="000000" w:sz="4" w:space="0"/>
              <w:left w:val="single" w:color="000000" w:sz="4" w:space="0"/>
              <w:bottom w:val="single" w:color="000000" w:sz="8" w:space="0"/>
              <w:right w:val="single" w:color="000000" w:sz="4" w:space="0"/>
            </w:tcBorders>
            <w:shd w:val="clear" w:color="auto" w:fill="auto"/>
            <w:vAlign w:val="center"/>
          </w:tcPr>
          <w:p w14:paraId="6B891DF3">
            <w:pPr>
              <w:keepNext w:val="0"/>
              <w:keepLines w:val="0"/>
              <w:widowControl/>
              <w:suppressLineNumbers w:val="0"/>
              <w:jc w:val="right"/>
              <w:textAlignment w:val="center"/>
              <w:rPr>
                <w:rFonts w:hint="eastAsia" w:ascii="宋体" w:hAnsi="宋体" w:eastAsia="宋体" w:cs="宋体"/>
                <w:i w:val="0"/>
                <w:iCs w:val="0"/>
                <w:color w:val="000000"/>
                <w:sz w:val="21"/>
                <w:szCs w:val="21"/>
                <w:highlight w:val="none"/>
                <w:u w:val="none"/>
              </w:rPr>
            </w:pPr>
          </w:p>
        </w:tc>
        <w:tc>
          <w:tcPr>
            <w:tcW w:w="529" w:type="pct"/>
            <w:tcBorders>
              <w:top w:val="single" w:color="000000" w:sz="4" w:space="0"/>
              <w:left w:val="single" w:color="000000" w:sz="4" w:space="0"/>
              <w:bottom w:val="single" w:color="000000" w:sz="8" w:space="0"/>
              <w:right w:val="single" w:color="000000" w:sz="4" w:space="0"/>
            </w:tcBorders>
            <w:shd w:val="clear" w:color="auto" w:fill="auto"/>
            <w:vAlign w:val="center"/>
          </w:tcPr>
          <w:p w14:paraId="54AEA354">
            <w:pPr>
              <w:jc w:val="right"/>
              <w:rPr>
                <w:rFonts w:hint="eastAsia" w:ascii="宋体" w:hAnsi="宋体" w:eastAsia="宋体" w:cs="宋体"/>
                <w:i w:val="0"/>
                <w:iCs w:val="0"/>
                <w:color w:val="000000"/>
                <w:sz w:val="21"/>
                <w:szCs w:val="21"/>
                <w:highlight w:val="none"/>
                <w:u w:val="none"/>
              </w:rPr>
            </w:pPr>
          </w:p>
        </w:tc>
      </w:tr>
    </w:tbl>
    <w:p w14:paraId="4D902535">
      <w:pPr>
        <w:rPr>
          <w:rFonts w:ascii="宋体" w:hAnsi="宋体" w:cs="宋体"/>
          <w:color w:val="auto"/>
          <w:sz w:val="22"/>
          <w:szCs w:val="22"/>
          <w:highlight w:val="none"/>
        </w:rPr>
      </w:pPr>
    </w:p>
    <w:p w14:paraId="0D57A07A">
      <w:pPr>
        <w:jc w:val="center"/>
        <w:rPr>
          <w:rFonts w:ascii="宋体" w:hAnsi="宋体" w:cs="宋体"/>
          <w:color w:val="auto"/>
          <w:highlight w:val="none"/>
        </w:rPr>
      </w:pPr>
    </w:p>
    <w:p w14:paraId="654B9E6D">
      <w:pPr>
        <w:jc w:val="center"/>
        <w:rPr>
          <w:rFonts w:hint="eastAsia" w:ascii="宋体" w:hAnsi="宋体" w:cs="宋体"/>
          <w:b/>
          <w:color w:val="auto"/>
          <w:sz w:val="32"/>
          <w:szCs w:val="32"/>
          <w:highlight w:val="none"/>
        </w:rPr>
      </w:pPr>
    </w:p>
    <w:tbl>
      <w:tblPr>
        <w:tblStyle w:val="40"/>
        <w:tblW w:w="879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413"/>
        <w:gridCol w:w="272"/>
        <w:gridCol w:w="1132"/>
        <w:gridCol w:w="414"/>
        <w:gridCol w:w="612"/>
        <w:gridCol w:w="414"/>
        <w:gridCol w:w="811"/>
        <w:gridCol w:w="811"/>
        <w:gridCol w:w="811"/>
        <w:gridCol w:w="612"/>
        <w:gridCol w:w="811"/>
        <w:gridCol w:w="811"/>
        <w:gridCol w:w="811"/>
        <w:gridCol w:w="414"/>
        <w:gridCol w:w="612"/>
      </w:tblGrid>
      <w:tr w14:paraId="5C5E6F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2" w:hRule="atLeast"/>
        </w:trPr>
        <w:tc>
          <w:tcPr>
            <w:tcW w:w="8802" w:type="dxa"/>
            <w:gridSpan w:val="15"/>
            <w:tcBorders>
              <w:top w:val="nil"/>
              <w:left w:val="nil"/>
              <w:bottom w:val="nil"/>
              <w:right w:val="nil"/>
            </w:tcBorders>
            <w:shd w:val="clear" w:color="auto" w:fill="auto"/>
            <w:vAlign w:val="center"/>
          </w:tcPr>
          <w:p w14:paraId="1855E1D0">
            <w:pPr>
              <w:keepNext w:val="0"/>
              <w:keepLines w:val="0"/>
              <w:widowControl/>
              <w:suppressLineNumbers w:val="0"/>
              <w:jc w:val="center"/>
              <w:textAlignment w:val="center"/>
              <w:rPr>
                <w:rFonts w:hint="eastAsia" w:ascii="宋体" w:hAnsi="宋体" w:eastAsia="宋体" w:cs="宋体"/>
                <w:b/>
                <w:bCs/>
                <w:i w:val="0"/>
                <w:iCs w:val="0"/>
                <w:color w:val="000000"/>
                <w:sz w:val="32"/>
                <w:szCs w:val="32"/>
                <w:highlight w:val="none"/>
                <w:u w:val="none"/>
              </w:rPr>
            </w:pPr>
            <w:r>
              <w:rPr>
                <w:rFonts w:hint="eastAsia" w:ascii="宋体" w:hAnsi="宋体" w:cs="宋体"/>
                <w:b/>
                <w:bCs/>
                <w:i w:val="0"/>
                <w:iCs w:val="0"/>
                <w:color w:val="000000"/>
                <w:kern w:val="0"/>
                <w:sz w:val="32"/>
                <w:szCs w:val="32"/>
                <w:highlight w:val="none"/>
                <w:u w:val="none"/>
                <w:lang w:val="en-US" w:eastAsia="zh-CN" w:bidi="ar"/>
              </w:rPr>
              <w:t>六、</w:t>
            </w:r>
            <w:r>
              <w:rPr>
                <w:rFonts w:hint="eastAsia" w:ascii="宋体" w:hAnsi="宋体" w:eastAsia="宋体" w:cs="宋体"/>
                <w:b/>
                <w:bCs/>
                <w:i w:val="0"/>
                <w:iCs w:val="0"/>
                <w:color w:val="000000"/>
                <w:kern w:val="0"/>
                <w:sz w:val="32"/>
                <w:szCs w:val="32"/>
                <w:highlight w:val="none"/>
                <w:u w:val="none"/>
                <w:lang w:val="en-US" w:eastAsia="zh-CN" w:bidi="ar"/>
              </w:rPr>
              <w:t>综合单价分析表</w:t>
            </w:r>
          </w:p>
        </w:tc>
      </w:tr>
      <w:tr w14:paraId="0C7227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4" w:hRule="atLeast"/>
        </w:trPr>
        <w:tc>
          <w:tcPr>
            <w:tcW w:w="2739" w:type="dxa"/>
            <w:gridSpan w:val="5"/>
            <w:tcBorders>
              <w:top w:val="nil"/>
              <w:left w:val="nil"/>
              <w:bottom w:val="single" w:color="000000" w:sz="8" w:space="0"/>
              <w:right w:val="nil"/>
            </w:tcBorders>
            <w:shd w:val="clear" w:color="auto" w:fill="auto"/>
            <w:vAlign w:val="center"/>
          </w:tcPr>
          <w:p w14:paraId="4BF46327">
            <w:pPr>
              <w:keepNext w:val="0"/>
              <w:keepLines w:val="0"/>
              <w:widowControl/>
              <w:suppressLineNumbers w:val="0"/>
              <w:jc w:val="left"/>
              <w:textAlignment w:val="center"/>
              <w:rPr>
                <w:rFonts w:ascii="黑体" w:hAnsi="宋体" w:eastAsia="黑体" w:cs="黑体"/>
                <w:b/>
                <w:bCs/>
                <w:i w:val="0"/>
                <w:iCs w:val="0"/>
                <w:color w:val="000000"/>
                <w:sz w:val="18"/>
                <w:szCs w:val="18"/>
                <w:highlight w:val="none"/>
                <w:u w:val="none"/>
              </w:rPr>
            </w:pPr>
            <w:r>
              <w:rPr>
                <w:rFonts w:hint="eastAsia" w:ascii="黑体" w:hAnsi="宋体" w:eastAsia="黑体" w:cs="黑体"/>
                <w:b/>
                <w:bCs/>
                <w:i w:val="0"/>
                <w:iCs w:val="0"/>
                <w:color w:val="000000"/>
                <w:kern w:val="0"/>
                <w:sz w:val="18"/>
                <w:szCs w:val="18"/>
                <w:highlight w:val="none"/>
                <w:u w:val="none"/>
                <w:lang w:val="en-US" w:eastAsia="zh-CN" w:bidi="ar"/>
              </w:rPr>
              <w:t>工程名称：</w:t>
            </w:r>
          </w:p>
        </w:tc>
        <w:tc>
          <w:tcPr>
            <w:tcW w:w="2930" w:type="dxa"/>
            <w:gridSpan w:val="5"/>
            <w:tcBorders>
              <w:top w:val="nil"/>
              <w:left w:val="nil"/>
              <w:bottom w:val="single" w:color="000000" w:sz="8" w:space="0"/>
              <w:right w:val="nil"/>
            </w:tcBorders>
            <w:shd w:val="clear" w:color="auto" w:fill="auto"/>
            <w:vAlign w:val="center"/>
          </w:tcPr>
          <w:p w14:paraId="6001ACFF">
            <w:pPr>
              <w:keepNext w:val="0"/>
              <w:keepLines w:val="0"/>
              <w:widowControl/>
              <w:suppressLineNumbers w:val="0"/>
              <w:jc w:val="center"/>
              <w:textAlignment w:val="center"/>
              <w:rPr>
                <w:rFonts w:hint="eastAsia" w:ascii="黑体" w:hAnsi="宋体" w:eastAsia="黑体" w:cs="黑体"/>
                <w:b/>
                <w:bCs/>
                <w:i w:val="0"/>
                <w:iCs w:val="0"/>
                <w:color w:val="000000"/>
                <w:sz w:val="18"/>
                <w:szCs w:val="18"/>
                <w:highlight w:val="none"/>
                <w:u w:val="none"/>
              </w:rPr>
            </w:pPr>
            <w:r>
              <w:rPr>
                <w:rFonts w:hint="eastAsia" w:ascii="黑体" w:hAnsi="宋体" w:eastAsia="黑体" w:cs="黑体"/>
                <w:b/>
                <w:bCs/>
                <w:i w:val="0"/>
                <w:iCs w:val="0"/>
                <w:color w:val="000000"/>
                <w:kern w:val="0"/>
                <w:sz w:val="18"/>
                <w:szCs w:val="18"/>
                <w:highlight w:val="none"/>
                <w:u w:val="none"/>
                <w:lang w:val="en-US" w:eastAsia="zh-CN" w:bidi="ar"/>
              </w:rPr>
              <w:t>标段：</w:t>
            </w:r>
          </w:p>
        </w:tc>
        <w:tc>
          <w:tcPr>
            <w:tcW w:w="0" w:type="auto"/>
            <w:gridSpan w:val="5"/>
            <w:tcBorders>
              <w:top w:val="nil"/>
              <w:left w:val="nil"/>
              <w:bottom w:val="single" w:color="000000" w:sz="8" w:space="0"/>
              <w:right w:val="nil"/>
            </w:tcBorders>
            <w:shd w:val="clear" w:color="auto" w:fill="auto"/>
            <w:noWrap/>
            <w:vAlign w:val="center"/>
          </w:tcPr>
          <w:p w14:paraId="051C1C92">
            <w:pPr>
              <w:keepNext w:val="0"/>
              <w:keepLines w:val="0"/>
              <w:widowControl/>
              <w:suppressLineNumbers w:val="0"/>
              <w:jc w:val="right"/>
              <w:textAlignment w:val="center"/>
              <w:rPr>
                <w:rFonts w:hint="eastAsia" w:ascii="黑体" w:hAnsi="宋体" w:eastAsia="黑体" w:cs="黑体"/>
                <w:b/>
                <w:bCs/>
                <w:i w:val="0"/>
                <w:iCs w:val="0"/>
                <w:color w:val="000000"/>
                <w:sz w:val="18"/>
                <w:szCs w:val="18"/>
                <w:highlight w:val="none"/>
                <w:u w:val="none"/>
              </w:rPr>
            </w:pPr>
          </w:p>
        </w:tc>
      </w:tr>
      <w:tr w14:paraId="3B040C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3" w:hRule="atLeast"/>
        </w:trPr>
        <w:tc>
          <w:tcPr>
            <w:tcW w:w="804" w:type="dxa"/>
            <w:gridSpan w:val="2"/>
            <w:tcBorders>
              <w:top w:val="single" w:color="000000" w:sz="8" w:space="0"/>
              <w:left w:val="single" w:color="000000" w:sz="8" w:space="0"/>
              <w:bottom w:val="single" w:color="000000" w:sz="4" w:space="0"/>
              <w:right w:val="single" w:color="000000" w:sz="4" w:space="0"/>
            </w:tcBorders>
            <w:shd w:val="clear" w:color="auto" w:fill="auto"/>
            <w:vAlign w:val="center"/>
          </w:tcPr>
          <w:p w14:paraId="4DBAA84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项目编码</w:t>
            </w:r>
          </w:p>
        </w:tc>
        <w:tc>
          <w:tcPr>
            <w:tcW w:w="1008" w:type="dxa"/>
            <w:tcBorders>
              <w:top w:val="single" w:color="000000" w:sz="8" w:space="0"/>
              <w:left w:val="single" w:color="000000" w:sz="4" w:space="0"/>
              <w:bottom w:val="single" w:color="000000" w:sz="4" w:space="0"/>
              <w:right w:val="single" w:color="000000" w:sz="4" w:space="0"/>
            </w:tcBorders>
            <w:shd w:val="clear" w:color="auto" w:fill="auto"/>
            <w:vAlign w:val="center"/>
          </w:tcPr>
          <w:p w14:paraId="04600575">
            <w:pPr>
              <w:jc w:val="center"/>
              <w:rPr>
                <w:rFonts w:hint="eastAsia" w:ascii="宋体" w:hAnsi="宋体" w:eastAsia="宋体" w:cs="宋体"/>
                <w:i w:val="0"/>
                <w:iCs w:val="0"/>
                <w:color w:val="000000"/>
                <w:sz w:val="18"/>
                <w:szCs w:val="18"/>
                <w:highlight w:val="none"/>
                <w:u w:val="none"/>
              </w:rPr>
            </w:pPr>
          </w:p>
        </w:tc>
        <w:tc>
          <w:tcPr>
            <w:tcW w:w="927" w:type="dxa"/>
            <w:gridSpan w:val="2"/>
            <w:tcBorders>
              <w:top w:val="single" w:color="000000" w:sz="8" w:space="0"/>
              <w:left w:val="single" w:color="000000" w:sz="4" w:space="0"/>
              <w:bottom w:val="single" w:color="000000" w:sz="4" w:space="0"/>
              <w:right w:val="single" w:color="000000" w:sz="4" w:space="0"/>
            </w:tcBorders>
            <w:shd w:val="clear" w:color="auto" w:fill="auto"/>
            <w:vAlign w:val="center"/>
          </w:tcPr>
          <w:p w14:paraId="18A0CA6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项目名称</w:t>
            </w:r>
          </w:p>
        </w:tc>
        <w:tc>
          <w:tcPr>
            <w:tcW w:w="2930" w:type="dxa"/>
            <w:gridSpan w:val="5"/>
            <w:tcBorders>
              <w:top w:val="single" w:color="000000" w:sz="8" w:space="0"/>
              <w:left w:val="single" w:color="000000" w:sz="4" w:space="0"/>
              <w:bottom w:val="single" w:color="000000" w:sz="4" w:space="0"/>
              <w:right w:val="single" w:color="000000" w:sz="4" w:space="0"/>
            </w:tcBorders>
            <w:shd w:val="clear" w:color="auto" w:fill="auto"/>
            <w:vAlign w:val="center"/>
          </w:tcPr>
          <w:p w14:paraId="7C41A15F">
            <w:pPr>
              <w:jc w:val="center"/>
              <w:rPr>
                <w:rFonts w:hint="eastAsia" w:ascii="宋体" w:hAnsi="宋体" w:eastAsia="宋体" w:cs="宋体"/>
                <w:i w:val="0"/>
                <w:iCs w:val="0"/>
                <w:color w:val="000000"/>
                <w:sz w:val="18"/>
                <w:szCs w:val="18"/>
                <w:highlight w:val="none"/>
                <w:u w:val="none"/>
              </w:rPr>
            </w:pPr>
          </w:p>
        </w:tc>
        <w:tc>
          <w:tcPr>
            <w:tcW w:w="722" w:type="dxa"/>
            <w:tcBorders>
              <w:top w:val="single" w:color="000000" w:sz="8" w:space="0"/>
              <w:left w:val="single" w:color="000000" w:sz="4" w:space="0"/>
              <w:bottom w:val="single" w:color="000000" w:sz="4" w:space="0"/>
              <w:right w:val="single" w:color="000000" w:sz="4" w:space="0"/>
            </w:tcBorders>
            <w:shd w:val="clear" w:color="auto" w:fill="auto"/>
            <w:vAlign w:val="center"/>
          </w:tcPr>
          <w:p w14:paraId="3A1FDF2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计量单位</w:t>
            </w:r>
          </w:p>
        </w:tc>
        <w:tc>
          <w:tcPr>
            <w:tcW w:w="695" w:type="dxa"/>
            <w:tcBorders>
              <w:top w:val="single" w:color="000000" w:sz="8" w:space="0"/>
              <w:left w:val="single" w:color="000000" w:sz="4" w:space="0"/>
              <w:bottom w:val="single" w:color="000000" w:sz="4" w:space="0"/>
              <w:right w:val="single" w:color="000000" w:sz="4" w:space="0"/>
            </w:tcBorders>
            <w:shd w:val="clear" w:color="auto" w:fill="auto"/>
            <w:vAlign w:val="center"/>
          </w:tcPr>
          <w:p w14:paraId="4A84B1C8">
            <w:pPr>
              <w:jc w:val="center"/>
              <w:rPr>
                <w:rFonts w:hint="eastAsia" w:ascii="宋体" w:hAnsi="宋体" w:eastAsia="宋体" w:cs="宋体"/>
                <w:i w:val="0"/>
                <w:iCs w:val="0"/>
                <w:color w:val="000000"/>
                <w:sz w:val="18"/>
                <w:szCs w:val="18"/>
                <w:highlight w:val="none"/>
                <w:u w:val="none"/>
              </w:rPr>
            </w:pPr>
          </w:p>
        </w:tc>
        <w:tc>
          <w:tcPr>
            <w:tcW w:w="681" w:type="dxa"/>
            <w:tcBorders>
              <w:top w:val="single" w:color="000000" w:sz="8" w:space="0"/>
              <w:left w:val="single" w:color="000000" w:sz="4" w:space="0"/>
              <w:bottom w:val="single" w:color="000000" w:sz="4" w:space="0"/>
              <w:right w:val="single" w:color="000000" w:sz="4" w:space="0"/>
            </w:tcBorders>
            <w:shd w:val="clear" w:color="auto" w:fill="auto"/>
            <w:vAlign w:val="center"/>
          </w:tcPr>
          <w:p w14:paraId="61558D0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工程量</w:t>
            </w:r>
          </w:p>
        </w:tc>
        <w:tc>
          <w:tcPr>
            <w:tcW w:w="1035" w:type="dxa"/>
            <w:gridSpan w:val="2"/>
            <w:tcBorders>
              <w:top w:val="single" w:color="000000" w:sz="8" w:space="0"/>
              <w:left w:val="single" w:color="000000" w:sz="4" w:space="0"/>
              <w:bottom w:val="single" w:color="000000" w:sz="4" w:space="0"/>
              <w:right w:val="single" w:color="000000" w:sz="8" w:space="0"/>
            </w:tcBorders>
            <w:shd w:val="clear" w:color="auto" w:fill="auto"/>
            <w:vAlign w:val="center"/>
          </w:tcPr>
          <w:p w14:paraId="1B538C08">
            <w:pPr>
              <w:jc w:val="center"/>
              <w:rPr>
                <w:rFonts w:hint="eastAsia" w:ascii="宋体" w:hAnsi="宋体" w:eastAsia="宋体" w:cs="宋体"/>
                <w:i w:val="0"/>
                <w:iCs w:val="0"/>
                <w:color w:val="000000"/>
                <w:sz w:val="18"/>
                <w:szCs w:val="18"/>
                <w:highlight w:val="none"/>
                <w:u w:val="none"/>
              </w:rPr>
            </w:pPr>
          </w:p>
        </w:tc>
      </w:tr>
      <w:tr w14:paraId="40A1F2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4" w:hRule="atLeast"/>
        </w:trPr>
        <w:tc>
          <w:tcPr>
            <w:tcW w:w="8802" w:type="dxa"/>
            <w:gridSpan w:val="15"/>
            <w:tcBorders>
              <w:top w:val="single" w:color="000000" w:sz="4" w:space="0"/>
              <w:left w:val="single" w:color="000000" w:sz="8" w:space="0"/>
              <w:bottom w:val="single" w:color="000000" w:sz="4" w:space="0"/>
              <w:right w:val="single" w:color="000000" w:sz="8" w:space="0"/>
            </w:tcBorders>
            <w:shd w:val="clear" w:color="auto" w:fill="auto"/>
            <w:vAlign w:val="center"/>
          </w:tcPr>
          <w:p w14:paraId="32EB8D3C">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清单综合单价组成明细</w:t>
            </w:r>
          </w:p>
        </w:tc>
      </w:tr>
      <w:tr w14:paraId="2572EF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4" w:hRule="atLeast"/>
        </w:trPr>
        <w:tc>
          <w:tcPr>
            <w:tcW w:w="504" w:type="dxa"/>
            <w:vMerge w:val="restart"/>
            <w:tcBorders>
              <w:top w:val="single" w:color="000000" w:sz="4" w:space="0"/>
              <w:left w:val="single" w:color="000000" w:sz="8" w:space="0"/>
              <w:bottom w:val="single" w:color="000000" w:sz="4" w:space="0"/>
              <w:right w:val="single" w:color="000000" w:sz="4" w:space="0"/>
            </w:tcBorders>
            <w:shd w:val="clear" w:color="auto" w:fill="auto"/>
            <w:vAlign w:val="center"/>
          </w:tcPr>
          <w:p w14:paraId="0F1A9697">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定额</w:t>
            </w:r>
            <w:r>
              <w:rPr>
                <w:rFonts w:hint="eastAsia" w:ascii="宋体" w:hAnsi="宋体" w:eastAsia="宋体" w:cs="宋体"/>
                <w:b/>
                <w:bCs/>
                <w:i w:val="0"/>
                <w:iCs w:val="0"/>
                <w:color w:val="000000"/>
                <w:kern w:val="0"/>
                <w:sz w:val="21"/>
                <w:szCs w:val="21"/>
                <w:highlight w:val="none"/>
                <w:u w:val="none"/>
                <w:lang w:val="en-US" w:eastAsia="zh-CN" w:bidi="ar"/>
              </w:rPr>
              <w:br w:type="textWrapping"/>
            </w:r>
            <w:r>
              <w:rPr>
                <w:rFonts w:hint="eastAsia" w:ascii="宋体" w:hAnsi="宋体" w:eastAsia="宋体" w:cs="宋体"/>
                <w:b/>
                <w:bCs/>
                <w:i w:val="0"/>
                <w:iCs w:val="0"/>
                <w:color w:val="000000"/>
                <w:kern w:val="0"/>
                <w:sz w:val="21"/>
                <w:szCs w:val="21"/>
                <w:highlight w:val="none"/>
                <w:u w:val="none"/>
                <w:lang w:val="en-US" w:eastAsia="zh-CN" w:bidi="ar"/>
              </w:rPr>
              <w:t>编号</w:t>
            </w:r>
          </w:p>
        </w:tc>
        <w:tc>
          <w:tcPr>
            <w:tcW w:w="0" w:type="auto"/>
            <w:gridSpan w:val="2"/>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F53108">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定额项目名称</w:t>
            </w:r>
          </w:p>
        </w:tc>
        <w:tc>
          <w:tcPr>
            <w:tcW w:w="43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95CD445">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定额</w:t>
            </w:r>
            <w:r>
              <w:rPr>
                <w:rFonts w:hint="eastAsia" w:ascii="宋体" w:hAnsi="宋体" w:eastAsia="宋体" w:cs="宋体"/>
                <w:b/>
                <w:bCs/>
                <w:i w:val="0"/>
                <w:iCs w:val="0"/>
                <w:color w:val="000000"/>
                <w:kern w:val="0"/>
                <w:sz w:val="21"/>
                <w:szCs w:val="21"/>
                <w:highlight w:val="none"/>
                <w:u w:val="none"/>
                <w:lang w:val="en-US" w:eastAsia="zh-CN" w:bidi="ar"/>
              </w:rPr>
              <w:br w:type="textWrapping"/>
            </w:r>
            <w:r>
              <w:rPr>
                <w:rFonts w:hint="eastAsia" w:ascii="宋体" w:hAnsi="宋体" w:eastAsia="宋体" w:cs="宋体"/>
                <w:b/>
                <w:bCs/>
                <w:i w:val="0"/>
                <w:iCs w:val="0"/>
                <w:color w:val="000000"/>
                <w:kern w:val="0"/>
                <w:sz w:val="21"/>
                <w:szCs w:val="21"/>
                <w:highlight w:val="none"/>
                <w:u w:val="none"/>
                <w:lang w:val="en-US" w:eastAsia="zh-CN" w:bidi="ar"/>
              </w:rPr>
              <w:t>单位</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73E0AF">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数量</w:t>
            </w:r>
          </w:p>
        </w:tc>
        <w:tc>
          <w:tcPr>
            <w:tcW w:w="2930"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11BAF23F">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单价</w:t>
            </w:r>
          </w:p>
        </w:tc>
        <w:tc>
          <w:tcPr>
            <w:tcW w:w="3133" w:type="dxa"/>
            <w:gridSpan w:val="5"/>
            <w:tcBorders>
              <w:top w:val="single" w:color="000000" w:sz="4" w:space="0"/>
              <w:left w:val="single" w:color="000000" w:sz="4" w:space="0"/>
              <w:bottom w:val="single" w:color="000000" w:sz="4" w:space="0"/>
              <w:right w:val="single" w:color="000000" w:sz="8" w:space="0"/>
            </w:tcBorders>
            <w:shd w:val="clear" w:color="auto" w:fill="auto"/>
            <w:vAlign w:val="center"/>
          </w:tcPr>
          <w:p w14:paraId="027D39CC">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合价</w:t>
            </w:r>
          </w:p>
        </w:tc>
      </w:tr>
      <w:tr w14:paraId="2A495C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trPr>
        <w:tc>
          <w:tcPr>
            <w:tcW w:w="504" w:type="dxa"/>
            <w:vMerge w:val="continue"/>
            <w:tcBorders>
              <w:top w:val="single" w:color="000000" w:sz="4" w:space="0"/>
              <w:left w:val="single" w:color="000000" w:sz="8" w:space="0"/>
              <w:bottom w:val="single" w:color="000000" w:sz="4" w:space="0"/>
              <w:right w:val="single" w:color="000000" w:sz="4" w:space="0"/>
            </w:tcBorders>
            <w:shd w:val="clear" w:color="auto" w:fill="auto"/>
            <w:vAlign w:val="center"/>
          </w:tcPr>
          <w:p w14:paraId="220082BD">
            <w:pPr>
              <w:jc w:val="center"/>
              <w:rPr>
                <w:rFonts w:hint="eastAsia" w:ascii="宋体" w:hAnsi="宋体" w:eastAsia="宋体" w:cs="宋体"/>
                <w:b/>
                <w:bCs/>
                <w:i w:val="0"/>
                <w:iCs w:val="0"/>
                <w:color w:val="000000"/>
                <w:sz w:val="21"/>
                <w:szCs w:val="21"/>
                <w:highlight w:val="none"/>
                <w:u w:val="none"/>
              </w:rPr>
            </w:pPr>
          </w:p>
        </w:tc>
        <w:tc>
          <w:tcPr>
            <w:tcW w:w="0" w:type="auto"/>
            <w:gridSpan w:val="2"/>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401D9C">
            <w:pPr>
              <w:jc w:val="center"/>
              <w:rPr>
                <w:rFonts w:hint="eastAsia" w:ascii="宋体" w:hAnsi="宋体" w:eastAsia="宋体" w:cs="宋体"/>
                <w:b/>
                <w:bCs/>
                <w:i w:val="0"/>
                <w:iCs w:val="0"/>
                <w:color w:val="000000"/>
                <w:sz w:val="21"/>
                <w:szCs w:val="21"/>
                <w:highlight w:val="none"/>
                <w:u w:val="none"/>
              </w:rPr>
            </w:pPr>
          </w:p>
        </w:tc>
        <w:tc>
          <w:tcPr>
            <w:tcW w:w="4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6B4C9E">
            <w:pPr>
              <w:jc w:val="center"/>
              <w:rPr>
                <w:rFonts w:hint="eastAsia" w:ascii="宋体" w:hAnsi="宋体" w:eastAsia="宋体" w:cs="宋体"/>
                <w:b/>
                <w:bCs/>
                <w:i w:val="0"/>
                <w:iCs w:val="0"/>
                <w:color w:val="000000"/>
                <w:sz w:val="21"/>
                <w:szCs w:val="21"/>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8E3109">
            <w:pPr>
              <w:jc w:val="center"/>
              <w:rPr>
                <w:rFonts w:hint="eastAsia" w:ascii="宋体" w:hAnsi="宋体" w:eastAsia="宋体" w:cs="宋体"/>
                <w:b/>
                <w:bCs/>
                <w:i w:val="0"/>
                <w:iCs w:val="0"/>
                <w:color w:val="000000"/>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6FDA8C">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人工费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59594E">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材料费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E0F849">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机械费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DD5AFF">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管理费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4D06E0">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利润</w:t>
            </w:r>
          </w:p>
        </w:tc>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6344CB">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人工费</w:t>
            </w:r>
          </w:p>
        </w:tc>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6DB27F">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材料费</w:t>
            </w:r>
          </w:p>
        </w:tc>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381372">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机械费</w:t>
            </w:r>
          </w:p>
        </w:tc>
        <w:tc>
          <w:tcPr>
            <w:tcW w:w="5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0C339E">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管理费</w:t>
            </w: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3B426D3F">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利润</w:t>
            </w:r>
          </w:p>
        </w:tc>
      </w:tr>
      <w:tr w14:paraId="7014BE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47" w:hRule="atLeast"/>
        </w:trPr>
        <w:tc>
          <w:tcPr>
            <w:tcW w:w="504"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E855E26">
            <w:pPr>
              <w:jc w:val="center"/>
              <w:rPr>
                <w:rFonts w:hint="eastAsia" w:ascii="宋体" w:hAnsi="宋体" w:eastAsia="宋体" w:cs="宋体"/>
                <w:i w:val="0"/>
                <w:iCs w:val="0"/>
                <w:color w:val="000000"/>
                <w:sz w:val="18"/>
                <w:szCs w:val="18"/>
                <w:highlight w:val="none"/>
                <w:u w:val="none"/>
              </w:rPr>
            </w:pPr>
          </w:p>
        </w:tc>
        <w:tc>
          <w:tcPr>
            <w:tcW w:w="130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5C82F53">
            <w:pPr>
              <w:jc w:val="left"/>
              <w:rPr>
                <w:rFonts w:hint="eastAsia" w:ascii="宋体" w:hAnsi="宋体" w:eastAsia="宋体" w:cs="宋体"/>
                <w:i w:val="0"/>
                <w:iCs w:val="0"/>
                <w:color w:val="000000"/>
                <w:sz w:val="18"/>
                <w:szCs w:val="18"/>
                <w:highlight w:val="none"/>
                <w:u w:val="none"/>
              </w:rPr>
            </w:pPr>
          </w:p>
        </w:tc>
        <w:tc>
          <w:tcPr>
            <w:tcW w:w="4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3BC245">
            <w:pPr>
              <w:jc w:val="center"/>
              <w:rPr>
                <w:rFonts w:hint="eastAsia" w:ascii="宋体" w:hAnsi="宋体" w:eastAsia="宋体" w:cs="宋体"/>
                <w:i w:val="0"/>
                <w:iCs w:val="0"/>
                <w:color w:val="000000"/>
                <w:sz w:val="18"/>
                <w:szCs w:val="18"/>
                <w:highlight w:val="none"/>
                <w:u w:val="none"/>
              </w:rPr>
            </w:pPr>
          </w:p>
        </w:tc>
        <w:tc>
          <w:tcPr>
            <w:tcW w:w="4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2024BE">
            <w:pPr>
              <w:jc w:val="right"/>
              <w:rPr>
                <w:rFonts w:hint="eastAsia" w:ascii="宋体" w:hAnsi="宋体" w:eastAsia="宋体" w:cs="宋体"/>
                <w:i w:val="0"/>
                <w:iCs w:val="0"/>
                <w:color w:val="000000"/>
                <w:sz w:val="18"/>
                <w:szCs w:val="18"/>
                <w:highlight w:val="none"/>
                <w:u w:val="none"/>
              </w:rPr>
            </w:pP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D28B5A">
            <w:pPr>
              <w:jc w:val="right"/>
              <w:rPr>
                <w:rFonts w:hint="eastAsia" w:ascii="宋体" w:hAnsi="宋体" w:eastAsia="宋体" w:cs="宋体"/>
                <w:i w:val="0"/>
                <w:iCs w:val="0"/>
                <w:color w:val="000000"/>
                <w:sz w:val="18"/>
                <w:szCs w:val="18"/>
                <w:highlight w:val="none"/>
                <w:u w:val="none"/>
              </w:rPr>
            </w:pPr>
          </w:p>
        </w:tc>
        <w:tc>
          <w:tcPr>
            <w:tcW w:w="5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B1BDAA">
            <w:pPr>
              <w:jc w:val="right"/>
              <w:rPr>
                <w:rFonts w:hint="eastAsia" w:ascii="宋体" w:hAnsi="宋体" w:eastAsia="宋体" w:cs="宋体"/>
                <w:i w:val="0"/>
                <w:iCs w:val="0"/>
                <w:color w:val="000000"/>
                <w:sz w:val="18"/>
                <w:szCs w:val="18"/>
                <w:highlight w:val="none"/>
                <w:u w:val="none"/>
              </w:rPr>
            </w:pPr>
          </w:p>
        </w:tc>
        <w:tc>
          <w:tcPr>
            <w:tcW w:w="5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E04960">
            <w:pPr>
              <w:jc w:val="right"/>
              <w:rPr>
                <w:rFonts w:hint="eastAsia" w:ascii="宋体" w:hAnsi="宋体" w:eastAsia="宋体" w:cs="宋体"/>
                <w:i w:val="0"/>
                <w:iCs w:val="0"/>
                <w:color w:val="000000"/>
                <w:sz w:val="18"/>
                <w:szCs w:val="18"/>
                <w:highlight w:val="none"/>
                <w:u w:val="none"/>
              </w:rPr>
            </w:pPr>
          </w:p>
        </w:tc>
        <w:tc>
          <w:tcPr>
            <w:tcW w:w="6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37503A">
            <w:pPr>
              <w:jc w:val="right"/>
              <w:rPr>
                <w:rFonts w:hint="eastAsia" w:ascii="宋体" w:hAnsi="宋体" w:eastAsia="宋体" w:cs="宋体"/>
                <w:i w:val="0"/>
                <w:iCs w:val="0"/>
                <w:color w:val="000000"/>
                <w:sz w:val="18"/>
                <w:szCs w:val="18"/>
                <w:highlight w:val="none"/>
                <w:u w:val="none"/>
              </w:rPr>
            </w:pPr>
          </w:p>
        </w:tc>
        <w:tc>
          <w:tcPr>
            <w:tcW w:w="5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6AD518">
            <w:pPr>
              <w:jc w:val="right"/>
              <w:rPr>
                <w:rFonts w:hint="eastAsia" w:ascii="宋体" w:hAnsi="宋体" w:eastAsia="宋体" w:cs="宋体"/>
                <w:i w:val="0"/>
                <w:iCs w:val="0"/>
                <w:color w:val="000000"/>
                <w:sz w:val="18"/>
                <w:szCs w:val="18"/>
                <w:highlight w:val="none"/>
                <w:u w:val="none"/>
              </w:rPr>
            </w:pPr>
          </w:p>
        </w:tc>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D73C63">
            <w:pPr>
              <w:jc w:val="right"/>
              <w:rPr>
                <w:rFonts w:hint="eastAsia" w:ascii="宋体" w:hAnsi="宋体" w:eastAsia="宋体" w:cs="宋体"/>
                <w:i w:val="0"/>
                <w:iCs w:val="0"/>
                <w:color w:val="000000"/>
                <w:sz w:val="18"/>
                <w:szCs w:val="18"/>
                <w:highlight w:val="none"/>
                <w:u w:val="none"/>
              </w:rPr>
            </w:pPr>
          </w:p>
        </w:tc>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1C38BE">
            <w:pPr>
              <w:jc w:val="right"/>
              <w:rPr>
                <w:rFonts w:hint="eastAsia" w:ascii="宋体" w:hAnsi="宋体" w:eastAsia="宋体" w:cs="宋体"/>
                <w:i w:val="0"/>
                <w:iCs w:val="0"/>
                <w:color w:val="000000"/>
                <w:sz w:val="18"/>
                <w:szCs w:val="18"/>
                <w:highlight w:val="none"/>
                <w:u w:val="none"/>
              </w:rPr>
            </w:pPr>
          </w:p>
        </w:tc>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EE8B9B">
            <w:pPr>
              <w:jc w:val="right"/>
              <w:rPr>
                <w:rFonts w:hint="eastAsia" w:ascii="宋体" w:hAnsi="宋体" w:eastAsia="宋体" w:cs="宋体"/>
                <w:i w:val="0"/>
                <w:iCs w:val="0"/>
                <w:color w:val="000000"/>
                <w:sz w:val="18"/>
                <w:szCs w:val="18"/>
                <w:highlight w:val="none"/>
                <w:u w:val="none"/>
              </w:rPr>
            </w:pPr>
          </w:p>
        </w:tc>
        <w:tc>
          <w:tcPr>
            <w:tcW w:w="5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7A27DC">
            <w:pPr>
              <w:jc w:val="right"/>
              <w:rPr>
                <w:rFonts w:hint="eastAsia" w:ascii="宋体" w:hAnsi="宋体" w:eastAsia="宋体" w:cs="宋体"/>
                <w:i w:val="0"/>
                <w:iCs w:val="0"/>
                <w:color w:val="000000"/>
                <w:sz w:val="18"/>
                <w:szCs w:val="18"/>
                <w:highlight w:val="none"/>
                <w:u w:val="none"/>
              </w:rPr>
            </w:pPr>
          </w:p>
        </w:tc>
        <w:tc>
          <w:tcPr>
            <w:tcW w:w="504" w:type="dxa"/>
            <w:tcBorders>
              <w:top w:val="single" w:color="000000" w:sz="4" w:space="0"/>
              <w:left w:val="single" w:color="000000" w:sz="4" w:space="0"/>
              <w:bottom w:val="single" w:color="000000" w:sz="4" w:space="0"/>
              <w:right w:val="single" w:color="000000" w:sz="8" w:space="0"/>
            </w:tcBorders>
            <w:shd w:val="clear" w:color="auto" w:fill="auto"/>
            <w:vAlign w:val="center"/>
          </w:tcPr>
          <w:p w14:paraId="7F704138">
            <w:pPr>
              <w:jc w:val="right"/>
              <w:rPr>
                <w:rFonts w:hint="eastAsia" w:ascii="宋体" w:hAnsi="宋体" w:eastAsia="宋体" w:cs="宋体"/>
                <w:i w:val="0"/>
                <w:iCs w:val="0"/>
                <w:color w:val="000000"/>
                <w:sz w:val="18"/>
                <w:szCs w:val="18"/>
                <w:highlight w:val="none"/>
                <w:u w:val="none"/>
              </w:rPr>
            </w:pPr>
          </w:p>
        </w:tc>
      </w:tr>
      <w:tr w14:paraId="70167FD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4" w:hRule="atLeast"/>
        </w:trPr>
        <w:tc>
          <w:tcPr>
            <w:tcW w:w="0" w:type="auto"/>
            <w:gridSpan w:val="3"/>
            <w:tcBorders>
              <w:top w:val="single" w:color="000000" w:sz="4" w:space="0"/>
              <w:left w:val="single" w:color="000000" w:sz="8" w:space="0"/>
              <w:bottom w:val="single" w:color="000000" w:sz="4" w:space="0"/>
              <w:right w:val="single" w:color="000000" w:sz="4" w:space="0"/>
            </w:tcBorders>
            <w:shd w:val="clear" w:color="auto" w:fill="auto"/>
            <w:noWrap/>
            <w:vAlign w:val="center"/>
          </w:tcPr>
          <w:p w14:paraId="3A22EE6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综合人工工日</w:t>
            </w:r>
          </w:p>
        </w:tc>
        <w:tc>
          <w:tcPr>
            <w:tcW w:w="0" w:type="auto"/>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B40F5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小计</w:t>
            </w:r>
          </w:p>
        </w:tc>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6D2812">
            <w:pPr>
              <w:jc w:val="right"/>
              <w:rPr>
                <w:rFonts w:hint="eastAsia" w:ascii="宋体" w:hAnsi="宋体" w:eastAsia="宋体" w:cs="宋体"/>
                <w:i w:val="0"/>
                <w:iCs w:val="0"/>
                <w:color w:val="000000"/>
                <w:sz w:val="18"/>
                <w:szCs w:val="18"/>
                <w:highlight w:val="none"/>
                <w:u w:val="none"/>
              </w:rPr>
            </w:pPr>
          </w:p>
        </w:tc>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937AC2">
            <w:pPr>
              <w:jc w:val="right"/>
              <w:rPr>
                <w:rFonts w:hint="eastAsia" w:ascii="宋体" w:hAnsi="宋体" w:eastAsia="宋体" w:cs="宋体"/>
                <w:i w:val="0"/>
                <w:iCs w:val="0"/>
                <w:color w:val="000000"/>
                <w:sz w:val="18"/>
                <w:szCs w:val="18"/>
                <w:highlight w:val="none"/>
                <w:u w:val="none"/>
              </w:rPr>
            </w:pPr>
          </w:p>
        </w:tc>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3AD7A6">
            <w:pPr>
              <w:jc w:val="right"/>
              <w:rPr>
                <w:rFonts w:hint="eastAsia" w:ascii="宋体" w:hAnsi="宋体" w:eastAsia="宋体" w:cs="宋体"/>
                <w:i w:val="0"/>
                <w:iCs w:val="0"/>
                <w:color w:val="000000"/>
                <w:sz w:val="18"/>
                <w:szCs w:val="18"/>
                <w:highlight w:val="none"/>
                <w:u w:val="none"/>
              </w:rPr>
            </w:pPr>
          </w:p>
        </w:tc>
        <w:tc>
          <w:tcPr>
            <w:tcW w:w="5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9DD14C">
            <w:pPr>
              <w:jc w:val="right"/>
              <w:rPr>
                <w:rFonts w:hint="eastAsia" w:ascii="宋体" w:hAnsi="宋体" w:eastAsia="宋体" w:cs="宋体"/>
                <w:i w:val="0"/>
                <w:iCs w:val="0"/>
                <w:color w:val="000000"/>
                <w:sz w:val="18"/>
                <w:szCs w:val="18"/>
                <w:highlight w:val="none"/>
                <w:u w:val="none"/>
              </w:rPr>
            </w:pPr>
          </w:p>
        </w:tc>
        <w:tc>
          <w:tcPr>
            <w:tcW w:w="504" w:type="dxa"/>
            <w:tcBorders>
              <w:top w:val="single" w:color="000000" w:sz="4" w:space="0"/>
              <w:left w:val="single" w:color="000000" w:sz="4" w:space="0"/>
              <w:bottom w:val="single" w:color="000000" w:sz="4" w:space="0"/>
              <w:right w:val="single" w:color="000000" w:sz="8" w:space="0"/>
            </w:tcBorders>
            <w:shd w:val="clear" w:color="auto" w:fill="auto"/>
            <w:vAlign w:val="center"/>
          </w:tcPr>
          <w:p w14:paraId="1835D359">
            <w:pPr>
              <w:jc w:val="right"/>
              <w:rPr>
                <w:rFonts w:hint="eastAsia" w:ascii="宋体" w:hAnsi="宋体" w:eastAsia="宋体" w:cs="宋体"/>
                <w:i w:val="0"/>
                <w:iCs w:val="0"/>
                <w:color w:val="000000"/>
                <w:sz w:val="18"/>
                <w:szCs w:val="18"/>
                <w:highlight w:val="none"/>
                <w:u w:val="none"/>
              </w:rPr>
            </w:pPr>
          </w:p>
        </w:tc>
      </w:tr>
      <w:tr w14:paraId="759671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4" w:hRule="atLeast"/>
        </w:trPr>
        <w:tc>
          <w:tcPr>
            <w:tcW w:w="0" w:type="auto"/>
            <w:gridSpan w:val="3"/>
            <w:tcBorders>
              <w:top w:val="single" w:color="000000" w:sz="4" w:space="0"/>
              <w:left w:val="single" w:color="000000" w:sz="8" w:space="0"/>
              <w:bottom w:val="single" w:color="000000" w:sz="4" w:space="0"/>
              <w:right w:val="single" w:color="000000" w:sz="4" w:space="0"/>
            </w:tcBorders>
            <w:shd w:val="clear" w:color="auto" w:fill="auto"/>
            <w:noWrap/>
            <w:vAlign w:val="center"/>
          </w:tcPr>
          <w:p w14:paraId="1053C2F4">
            <w:pPr>
              <w:jc w:val="center"/>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FE71B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未计价材料费</w:t>
            </w:r>
          </w:p>
        </w:tc>
        <w:tc>
          <w:tcPr>
            <w:tcW w:w="3133" w:type="dxa"/>
            <w:gridSpan w:val="5"/>
            <w:tcBorders>
              <w:top w:val="single" w:color="000000" w:sz="4" w:space="0"/>
              <w:left w:val="single" w:color="000000" w:sz="4" w:space="0"/>
              <w:bottom w:val="single" w:color="000000" w:sz="4" w:space="0"/>
              <w:right w:val="single" w:color="000000" w:sz="8" w:space="0"/>
            </w:tcBorders>
            <w:shd w:val="clear" w:color="auto" w:fill="auto"/>
            <w:vAlign w:val="center"/>
          </w:tcPr>
          <w:p w14:paraId="0EA41E1C">
            <w:pPr>
              <w:jc w:val="center"/>
              <w:rPr>
                <w:rFonts w:hint="eastAsia" w:ascii="宋体" w:hAnsi="宋体" w:eastAsia="宋体" w:cs="宋体"/>
                <w:i w:val="0"/>
                <w:iCs w:val="0"/>
                <w:color w:val="000000"/>
                <w:sz w:val="18"/>
                <w:szCs w:val="18"/>
                <w:highlight w:val="none"/>
                <w:u w:val="none"/>
              </w:rPr>
            </w:pPr>
          </w:p>
        </w:tc>
      </w:tr>
      <w:tr w14:paraId="3074BD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4" w:hRule="atLeast"/>
        </w:trPr>
        <w:tc>
          <w:tcPr>
            <w:tcW w:w="0" w:type="auto"/>
            <w:gridSpan w:val="10"/>
            <w:tcBorders>
              <w:top w:val="single" w:color="000000" w:sz="4" w:space="0"/>
              <w:left w:val="single" w:color="000000" w:sz="8" w:space="0"/>
              <w:bottom w:val="single" w:color="000000" w:sz="4" w:space="0"/>
              <w:right w:val="single" w:color="000000" w:sz="4" w:space="0"/>
            </w:tcBorders>
            <w:shd w:val="clear" w:color="auto" w:fill="auto"/>
            <w:noWrap/>
            <w:vAlign w:val="center"/>
          </w:tcPr>
          <w:p w14:paraId="5F66737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清单项目综合单价</w:t>
            </w:r>
          </w:p>
        </w:tc>
        <w:tc>
          <w:tcPr>
            <w:tcW w:w="3133" w:type="dxa"/>
            <w:gridSpan w:val="5"/>
            <w:tcBorders>
              <w:top w:val="single" w:color="000000" w:sz="4" w:space="0"/>
              <w:left w:val="single" w:color="000000" w:sz="4" w:space="0"/>
              <w:bottom w:val="single" w:color="000000" w:sz="4" w:space="0"/>
              <w:right w:val="single" w:color="000000" w:sz="8" w:space="0"/>
            </w:tcBorders>
            <w:shd w:val="clear" w:color="auto" w:fill="auto"/>
            <w:vAlign w:val="center"/>
          </w:tcPr>
          <w:p w14:paraId="63BC8EFE">
            <w:pPr>
              <w:jc w:val="center"/>
              <w:rPr>
                <w:rFonts w:hint="eastAsia" w:ascii="宋体" w:hAnsi="宋体" w:eastAsia="宋体" w:cs="宋体"/>
                <w:i w:val="0"/>
                <w:iCs w:val="0"/>
                <w:color w:val="000000"/>
                <w:sz w:val="18"/>
                <w:szCs w:val="18"/>
                <w:highlight w:val="none"/>
                <w:u w:val="none"/>
              </w:rPr>
            </w:pPr>
          </w:p>
        </w:tc>
      </w:tr>
      <w:tr w14:paraId="2914D7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31" w:hRule="atLeast"/>
        </w:trPr>
        <w:tc>
          <w:tcPr>
            <w:tcW w:w="504" w:type="dxa"/>
            <w:vMerge w:val="restart"/>
            <w:tcBorders>
              <w:top w:val="single" w:color="000000" w:sz="4" w:space="0"/>
              <w:left w:val="single" w:color="000000" w:sz="8" w:space="0"/>
              <w:bottom w:val="single" w:color="000000" w:sz="4" w:space="0"/>
              <w:right w:val="single" w:color="000000" w:sz="4" w:space="0"/>
            </w:tcBorders>
            <w:shd w:val="clear" w:color="auto" w:fill="auto"/>
            <w:vAlign w:val="center"/>
          </w:tcPr>
          <w:p w14:paraId="23E1A712">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材</w:t>
            </w:r>
            <w:r>
              <w:rPr>
                <w:rFonts w:hint="eastAsia" w:ascii="宋体" w:hAnsi="宋体" w:eastAsia="宋体" w:cs="宋体"/>
                <w:b/>
                <w:bCs/>
                <w:i w:val="0"/>
                <w:iCs w:val="0"/>
                <w:color w:val="000000"/>
                <w:kern w:val="0"/>
                <w:sz w:val="21"/>
                <w:szCs w:val="21"/>
                <w:highlight w:val="none"/>
                <w:u w:val="none"/>
                <w:lang w:val="en-US" w:eastAsia="zh-CN" w:bidi="ar"/>
              </w:rPr>
              <w:br w:type="textWrapping"/>
            </w:r>
            <w:r>
              <w:rPr>
                <w:rFonts w:hint="eastAsia" w:ascii="宋体" w:hAnsi="宋体" w:eastAsia="宋体" w:cs="宋体"/>
                <w:b/>
                <w:bCs/>
                <w:i w:val="0"/>
                <w:iCs w:val="0"/>
                <w:color w:val="000000"/>
                <w:kern w:val="0"/>
                <w:sz w:val="21"/>
                <w:szCs w:val="21"/>
                <w:highlight w:val="none"/>
                <w:u w:val="none"/>
                <w:lang w:val="en-US" w:eastAsia="zh-CN" w:bidi="ar"/>
              </w:rPr>
              <w:t>料</w:t>
            </w:r>
            <w:r>
              <w:rPr>
                <w:rFonts w:hint="eastAsia" w:ascii="宋体" w:hAnsi="宋体" w:eastAsia="宋体" w:cs="宋体"/>
                <w:b/>
                <w:bCs/>
                <w:i w:val="0"/>
                <w:iCs w:val="0"/>
                <w:color w:val="000000"/>
                <w:kern w:val="0"/>
                <w:sz w:val="21"/>
                <w:szCs w:val="21"/>
                <w:highlight w:val="none"/>
                <w:u w:val="none"/>
                <w:lang w:val="en-US" w:eastAsia="zh-CN" w:bidi="ar"/>
              </w:rPr>
              <w:br w:type="textWrapping"/>
            </w:r>
            <w:r>
              <w:rPr>
                <w:rFonts w:hint="eastAsia" w:ascii="宋体" w:hAnsi="宋体" w:eastAsia="宋体" w:cs="宋体"/>
                <w:b/>
                <w:bCs/>
                <w:i w:val="0"/>
                <w:iCs w:val="0"/>
                <w:color w:val="000000"/>
                <w:kern w:val="0"/>
                <w:sz w:val="21"/>
                <w:szCs w:val="21"/>
                <w:highlight w:val="none"/>
                <w:u w:val="none"/>
                <w:lang w:val="en-US" w:eastAsia="zh-CN" w:bidi="ar"/>
              </w:rPr>
              <w:t>费</w:t>
            </w:r>
            <w:r>
              <w:rPr>
                <w:rFonts w:hint="eastAsia" w:ascii="宋体" w:hAnsi="宋体" w:eastAsia="宋体" w:cs="宋体"/>
                <w:b/>
                <w:bCs/>
                <w:i w:val="0"/>
                <w:iCs w:val="0"/>
                <w:color w:val="000000"/>
                <w:kern w:val="0"/>
                <w:sz w:val="21"/>
                <w:szCs w:val="21"/>
                <w:highlight w:val="none"/>
                <w:u w:val="none"/>
                <w:lang w:val="en-US" w:eastAsia="zh-CN" w:bidi="ar"/>
              </w:rPr>
              <w:br w:type="textWrapping"/>
            </w:r>
            <w:r>
              <w:rPr>
                <w:rFonts w:hint="eastAsia" w:ascii="宋体" w:hAnsi="宋体" w:eastAsia="宋体" w:cs="宋体"/>
                <w:b/>
                <w:bCs/>
                <w:i w:val="0"/>
                <w:iCs w:val="0"/>
                <w:color w:val="000000"/>
                <w:kern w:val="0"/>
                <w:sz w:val="21"/>
                <w:szCs w:val="21"/>
                <w:highlight w:val="none"/>
                <w:u w:val="none"/>
                <w:lang w:val="en-US" w:eastAsia="zh-CN" w:bidi="ar"/>
              </w:rPr>
              <w:t>明</w:t>
            </w:r>
            <w:r>
              <w:rPr>
                <w:rFonts w:hint="eastAsia" w:ascii="宋体" w:hAnsi="宋体" w:eastAsia="宋体" w:cs="宋体"/>
                <w:b/>
                <w:bCs/>
                <w:i w:val="0"/>
                <w:iCs w:val="0"/>
                <w:color w:val="000000"/>
                <w:kern w:val="0"/>
                <w:sz w:val="21"/>
                <w:szCs w:val="21"/>
                <w:highlight w:val="none"/>
                <w:u w:val="none"/>
                <w:lang w:val="en-US" w:eastAsia="zh-CN" w:bidi="ar"/>
              </w:rPr>
              <w:br w:type="textWrapping"/>
            </w:r>
            <w:r>
              <w:rPr>
                <w:rFonts w:hint="eastAsia" w:ascii="宋体" w:hAnsi="宋体" w:eastAsia="宋体" w:cs="宋体"/>
                <w:b/>
                <w:bCs/>
                <w:i w:val="0"/>
                <w:iCs w:val="0"/>
                <w:color w:val="000000"/>
                <w:kern w:val="0"/>
                <w:sz w:val="21"/>
                <w:szCs w:val="21"/>
                <w:highlight w:val="none"/>
                <w:u w:val="none"/>
                <w:lang w:val="en-US" w:eastAsia="zh-CN" w:bidi="ar"/>
              </w:rPr>
              <w:t>细</w:t>
            </w:r>
          </w:p>
        </w:tc>
        <w:tc>
          <w:tcPr>
            <w:tcW w:w="3421"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21370D09">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主要材料名称、规格、型号</w:t>
            </w:r>
          </w:p>
        </w:tc>
        <w:tc>
          <w:tcPr>
            <w:tcW w:w="5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A79117">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单位</w:t>
            </w:r>
          </w:p>
        </w:tc>
        <w:tc>
          <w:tcPr>
            <w:tcW w:w="117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D0D413E">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数量</w:t>
            </w:r>
          </w:p>
        </w:tc>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2C6012">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单价</w:t>
            </w:r>
            <w:r>
              <w:rPr>
                <w:rFonts w:hint="eastAsia" w:ascii="宋体" w:hAnsi="宋体" w:eastAsia="宋体" w:cs="宋体"/>
                <w:b/>
                <w:bCs/>
                <w:i w:val="0"/>
                <w:iCs w:val="0"/>
                <w:color w:val="000000"/>
                <w:kern w:val="0"/>
                <w:sz w:val="21"/>
                <w:szCs w:val="21"/>
                <w:highlight w:val="none"/>
                <w:u w:val="none"/>
                <w:lang w:val="en-US" w:eastAsia="zh-CN" w:bidi="ar"/>
              </w:rPr>
              <w:br w:type="textWrapping"/>
            </w:r>
            <w:r>
              <w:rPr>
                <w:rFonts w:hint="eastAsia" w:ascii="宋体" w:hAnsi="宋体" w:eastAsia="宋体" w:cs="宋体"/>
                <w:b/>
                <w:bCs/>
                <w:i w:val="0"/>
                <w:iCs w:val="0"/>
                <w:color w:val="000000"/>
                <w:kern w:val="0"/>
                <w:sz w:val="21"/>
                <w:szCs w:val="21"/>
                <w:highlight w:val="none"/>
                <w:u w:val="none"/>
                <w:lang w:val="en-US" w:eastAsia="zh-CN" w:bidi="ar"/>
              </w:rPr>
              <w:t>（元）</w:t>
            </w:r>
          </w:p>
        </w:tc>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7E9E0B">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合价</w:t>
            </w:r>
            <w:r>
              <w:rPr>
                <w:rFonts w:hint="eastAsia" w:ascii="宋体" w:hAnsi="宋体" w:eastAsia="宋体" w:cs="宋体"/>
                <w:b/>
                <w:bCs/>
                <w:i w:val="0"/>
                <w:iCs w:val="0"/>
                <w:color w:val="000000"/>
                <w:kern w:val="0"/>
                <w:sz w:val="21"/>
                <w:szCs w:val="21"/>
                <w:highlight w:val="none"/>
                <w:u w:val="none"/>
                <w:lang w:val="en-US" w:eastAsia="zh-CN" w:bidi="ar"/>
              </w:rPr>
              <w:br w:type="textWrapping"/>
            </w:r>
            <w:r>
              <w:rPr>
                <w:rFonts w:hint="eastAsia" w:ascii="宋体" w:hAnsi="宋体" w:eastAsia="宋体" w:cs="宋体"/>
                <w:b/>
                <w:bCs/>
                <w:i w:val="0"/>
                <w:iCs w:val="0"/>
                <w:color w:val="000000"/>
                <w:kern w:val="0"/>
                <w:sz w:val="21"/>
                <w:szCs w:val="21"/>
                <w:highlight w:val="none"/>
                <w:u w:val="none"/>
                <w:lang w:val="en-US" w:eastAsia="zh-CN" w:bidi="ar"/>
              </w:rPr>
              <w:t>（元）</w:t>
            </w:r>
          </w:p>
        </w:tc>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7E714A">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暂估</w:t>
            </w:r>
            <w:r>
              <w:rPr>
                <w:rFonts w:hint="eastAsia" w:ascii="宋体" w:hAnsi="宋体" w:eastAsia="宋体" w:cs="宋体"/>
                <w:b/>
                <w:bCs/>
                <w:i w:val="0"/>
                <w:iCs w:val="0"/>
                <w:color w:val="000000"/>
                <w:kern w:val="0"/>
                <w:sz w:val="21"/>
                <w:szCs w:val="21"/>
                <w:highlight w:val="none"/>
                <w:u w:val="none"/>
                <w:lang w:val="en-US" w:eastAsia="zh-CN" w:bidi="ar"/>
              </w:rPr>
              <w:br w:type="textWrapping"/>
            </w:r>
            <w:r>
              <w:rPr>
                <w:rFonts w:hint="eastAsia" w:ascii="宋体" w:hAnsi="宋体" w:eastAsia="宋体" w:cs="宋体"/>
                <w:b/>
                <w:bCs/>
                <w:i w:val="0"/>
                <w:iCs w:val="0"/>
                <w:color w:val="000000"/>
                <w:kern w:val="0"/>
                <w:sz w:val="21"/>
                <w:szCs w:val="21"/>
                <w:highlight w:val="none"/>
                <w:u w:val="none"/>
                <w:lang w:val="en-US" w:eastAsia="zh-CN" w:bidi="ar"/>
              </w:rPr>
              <w:t>单价</w:t>
            </w:r>
            <w:r>
              <w:rPr>
                <w:rFonts w:hint="eastAsia" w:ascii="宋体" w:hAnsi="宋体" w:eastAsia="宋体" w:cs="宋体"/>
                <w:b/>
                <w:bCs/>
                <w:i w:val="0"/>
                <w:iCs w:val="0"/>
                <w:color w:val="000000"/>
                <w:kern w:val="0"/>
                <w:sz w:val="21"/>
                <w:szCs w:val="21"/>
                <w:highlight w:val="none"/>
                <w:u w:val="none"/>
                <w:lang w:val="en-US" w:eastAsia="zh-CN" w:bidi="ar"/>
              </w:rPr>
              <w:br w:type="textWrapping"/>
            </w:r>
            <w:r>
              <w:rPr>
                <w:rFonts w:hint="eastAsia" w:ascii="宋体" w:hAnsi="宋体" w:eastAsia="宋体" w:cs="宋体"/>
                <w:b/>
                <w:bCs/>
                <w:i w:val="0"/>
                <w:iCs w:val="0"/>
                <w:color w:val="000000"/>
                <w:kern w:val="0"/>
                <w:sz w:val="21"/>
                <w:szCs w:val="21"/>
                <w:highlight w:val="none"/>
                <w:u w:val="none"/>
                <w:lang w:val="en-US" w:eastAsia="zh-CN" w:bidi="ar"/>
              </w:rPr>
              <w:t>（元）</w:t>
            </w:r>
          </w:p>
        </w:tc>
        <w:tc>
          <w:tcPr>
            <w:tcW w:w="1035" w:type="dxa"/>
            <w:gridSpan w:val="2"/>
            <w:tcBorders>
              <w:top w:val="single" w:color="000000" w:sz="4" w:space="0"/>
              <w:left w:val="single" w:color="000000" w:sz="4" w:space="0"/>
              <w:bottom w:val="single" w:color="000000" w:sz="4" w:space="0"/>
              <w:right w:val="single" w:color="000000" w:sz="8" w:space="0"/>
            </w:tcBorders>
            <w:shd w:val="clear" w:color="auto" w:fill="auto"/>
            <w:vAlign w:val="center"/>
          </w:tcPr>
          <w:p w14:paraId="4C3A2AEE">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暂估</w:t>
            </w:r>
            <w:r>
              <w:rPr>
                <w:rFonts w:hint="eastAsia" w:ascii="宋体" w:hAnsi="宋体" w:eastAsia="宋体" w:cs="宋体"/>
                <w:b/>
                <w:bCs/>
                <w:i w:val="0"/>
                <w:iCs w:val="0"/>
                <w:color w:val="000000"/>
                <w:kern w:val="0"/>
                <w:sz w:val="21"/>
                <w:szCs w:val="21"/>
                <w:highlight w:val="none"/>
                <w:u w:val="none"/>
                <w:lang w:val="en-US" w:eastAsia="zh-CN" w:bidi="ar"/>
              </w:rPr>
              <w:br w:type="textWrapping"/>
            </w:r>
            <w:r>
              <w:rPr>
                <w:rFonts w:hint="eastAsia" w:ascii="宋体" w:hAnsi="宋体" w:eastAsia="宋体" w:cs="宋体"/>
                <w:b/>
                <w:bCs/>
                <w:i w:val="0"/>
                <w:iCs w:val="0"/>
                <w:color w:val="000000"/>
                <w:kern w:val="0"/>
                <w:sz w:val="21"/>
                <w:szCs w:val="21"/>
                <w:highlight w:val="none"/>
                <w:u w:val="none"/>
                <w:lang w:val="en-US" w:eastAsia="zh-CN" w:bidi="ar"/>
              </w:rPr>
              <w:t>合价</w:t>
            </w:r>
            <w:r>
              <w:rPr>
                <w:rFonts w:hint="eastAsia" w:ascii="宋体" w:hAnsi="宋体" w:eastAsia="宋体" w:cs="宋体"/>
                <w:b/>
                <w:bCs/>
                <w:i w:val="0"/>
                <w:iCs w:val="0"/>
                <w:color w:val="000000"/>
                <w:kern w:val="0"/>
                <w:sz w:val="21"/>
                <w:szCs w:val="21"/>
                <w:highlight w:val="none"/>
                <w:u w:val="none"/>
                <w:lang w:val="en-US" w:eastAsia="zh-CN" w:bidi="ar"/>
              </w:rPr>
              <w:br w:type="textWrapping"/>
            </w:r>
            <w:r>
              <w:rPr>
                <w:rFonts w:hint="eastAsia" w:ascii="宋体" w:hAnsi="宋体" w:eastAsia="宋体" w:cs="宋体"/>
                <w:b/>
                <w:bCs/>
                <w:i w:val="0"/>
                <w:iCs w:val="0"/>
                <w:color w:val="000000"/>
                <w:kern w:val="0"/>
                <w:sz w:val="21"/>
                <w:szCs w:val="21"/>
                <w:highlight w:val="none"/>
                <w:u w:val="none"/>
                <w:lang w:val="en-US" w:eastAsia="zh-CN" w:bidi="ar"/>
              </w:rPr>
              <w:t>（元）</w:t>
            </w:r>
          </w:p>
        </w:tc>
      </w:tr>
      <w:tr w14:paraId="71EC31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4" w:hRule="atLeast"/>
        </w:trPr>
        <w:tc>
          <w:tcPr>
            <w:tcW w:w="504" w:type="dxa"/>
            <w:vMerge w:val="continue"/>
            <w:tcBorders>
              <w:top w:val="single" w:color="000000" w:sz="4" w:space="0"/>
              <w:left w:val="single" w:color="000000" w:sz="8" w:space="0"/>
              <w:bottom w:val="single" w:color="000000" w:sz="4" w:space="0"/>
              <w:right w:val="single" w:color="000000" w:sz="4" w:space="0"/>
            </w:tcBorders>
            <w:shd w:val="clear" w:color="auto" w:fill="auto"/>
            <w:vAlign w:val="center"/>
          </w:tcPr>
          <w:p w14:paraId="0EC15407">
            <w:pPr>
              <w:jc w:val="center"/>
              <w:rPr>
                <w:rFonts w:hint="eastAsia" w:ascii="宋体" w:hAnsi="宋体" w:eastAsia="宋体" w:cs="宋体"/>
                <w:b/>
                <w:bCs/>
                <w:i w:val="0"/>
                <w:iCs w:val="0"/>
                <w:color w:val="000000"/>
                <w:sz w:val="21"/>
                <w:szCs w:val="21"/>
                <w:highlight w:val="none"/>
                <w:u w:val="none"/>
              </w:rPr>
            </w:pPr>
          </w:p>
        </w:tc>
        <w:tc>
          <w:tcPr>
            <w:tcW w:w="3421"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2FA9C138">
            <w:pPr>
              <w:jc w:val="left"/>
              <w:rPr>
                <w:rFonts w:hint="eastAsia" w:ascii="宋体" w:hAnsi="宋体" w:eastAsia="宋体" w:cs="宋体"/>
                <w:i w:val="0"/>
                <w:iCs w:val="0"/>
                <w:color w:val="000000"/>
                <w:sz w:val="18"/>
                <w:szCs w:val="18"/>
                <w:highlight w:val="none"/>
                <w:u w:val="none"/>
              </w:rPr>
            </w:pPr>
          </w:p>
        </w:tc>
        <w:tc>
          <w:tcPr>
            <w:tcW w:w="5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854937">
            <w:pPr>
              <w:jc w:val="center"/>
              <w:rPr>
                <w:rFonts w:hint="eastAsia" w:ascii="宋体" w:hAnsi="宋体" w:eastAsia="宋体" w:cs="宋体"/>
                <w:i w:val="0"/>
                <w:iCs w:val="0"/>
                <w:color w:val="000000"/>
                <w:sz w:val="18"/>
                <w:szCs w:val="18"/>
                <w:highlight w:val="none"/>
                <w:u w:val="none"/>
              </w:rPr>
            </w:pPr>
          </w:p>
        </w:tc>
        <w:tc>
          <w:tcPr>
            <w:tcW w:w="117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FD9130F">
            <w:pPr>
              <w:jc w:val="right"/>
              <w:rPr>
                <w:rFonts w:hint="eastAsia" w:ascii="宋体" w:hAnsi="宋体" w:eastAsia="宋体" w:cs="宋体"/>
                <w:i w:val="0"/>
                <w:iCs w:val="0"/>
                <w:color w:val="000000"/>
                <w:sz w:val="18"/>
                <w:szCs w:val="18"/>
                <w:highlight w:val="none"/>
                <w:u w:val="none"/>
              </w:rPr>
            </w:pPr>
          </w:p>
        </w:tc>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67E67B">
            <w:pPr>
              <w:jc w:val="right"/>
              <w:rPr>
                <w:rFonts w:hint="eastAsia" w:ascii="宋体" w:hAnsi="宋体" w:eastAsia="宋体" w:cs="宋体"/>
                <w:i w:val="0"/>
                <w:iCs w:val="0"/>
                <w:color w:val="000000"/>
                <w:sz w:val="18"/>
                <w:szCs w:val="18"/>
                <w:highlight w:val="none"/>
                <w:u w:val="none"/>
              </w:rPr>
            </w:pPr>
          </w:p>
        </w:tc>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3F7817">
            <w:pPr>
              <w:jc w:val="right"/>
              <w:rPr>
                <w:rFonts w:hint="eastAsia" w:ascii="宋体" w:hAnsi="宋体" w:eastAsia="宋体" w:cs="宋体"/>
                <w:i w:val="0"/>
                <w:iCs w:val="0"/>
                <w:color w:val="000000"/>
                <w:sz w:val="18"/>
                <w:szCs w:val="18"/>
                <w:highlight w:val="none"/>
                <w:u w:val="none"/>
              </w:rPr>
            </w:pPr>
          </w:p>
        </w:tc>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21AE2D">
            <w:pPr>
              <w:jc w:val="right"/>
              <w:rPr>
                <w:rFonts w:hint="eastAsia" w:ascii="宋体" w:hAnsi="宋体" w:eastAsia="宋体" w:cs="宋体"/>
                <w:i w:val="0"/>
                <w:iCs w:val="0"/>
                <w:color w:val="000000"/>
                <w:sz w:val="18"/>
                <w:szCs w:val="18"/>
                <w:highlight w:val="none"/>
                <w:u w:val="none"/>
              </w:rPr>
            </w:pPr>
          </w:p>
        </w:tc>
        <w:tc>
          <w:tcPr>
            <w:tcW w:w="1035" w:type="dxa"/>
            <w:gridSpan w:val="2"/>
            <w:tcBorders>
              <w:top w:val="single" w:color="000000" w:sz="4" w:space="0"/>
              <w:left w:val="single" w:color="000000" w:sz="4" w:space="0"/>
              <w:bottom w:val="single" w:color="000000" w:sz="4" w:space="0"/>
              <w:right w:val="single" w:color="000000" w:sz="8" w:space="0"/>
            </w:tcBorders>
            <w:shd w:val="clear" w:color="auto" w:fill="auto"/>
            <w:vAlign w:val="center"/>
          </w:tcPr>
          <w:p w14:paraId="562D34FF">
            <w:pPr>
              <w:jc w:val="right"/>
              <w:rPr>
                <w:rFonts w:hint="eastAsia" w:ascii="宋体" w:hAnsi="宋体" w:eastAsia="宋体" w:cs="宋体"/>
                <w:i w:val="0"/>
                <w:iCs w:val="0"/>
                <w:color w:val="000000"/>
                <w:sz w:val="18"/>
                <w:szCs w:val="18"/>
                <w:highlight w:val="none"/>
                <w:u w:val="none"/>
              </w:rPr>
            </w:pPr>
          </w:p>
        </w:tc>
      </w:tr>
      <w:tr w14:paraId="476470F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4" w:hRule="atLeast"/>
        </w:trPr>
        <w:tc>
          <w:tcPr>
            <w:tcW w:w="504" w:type="dxa"/>
            <w:vMerge w:val="continue"/>
            <w:tcBorders>
              <w:top w:val="single" w:color="000000" w:sz="4" w:space="0"/>
              <w:left w:val="single" w:color="000000" w:sz="8" w:space="0"/>
              <w:bottom w:val="single" w:color="000000" w:sz="4" w:space="0"/>
              <w:right w:val="single" w:color="000000" w:sz="4" w:space="0"/>
            </w:tcBorders>
            <w:shd w:val="clear" w:color="auto" w:fill="auto"/>
            <w:vAlign w:val="center"/>
          </w:tcPr>
          <w:p w14:paraId="7C106656">
            <w:pPr>
              <w:jc w:val="center"/>
              <w:rPr>
                <w:rFonts w:hint="eastAsia" w:ascii="宋体" w:hAnsi="宋体" w:eastAsia="宋体" w:cs="宋体"/>
                <w:b/>
                <w:bCs/>
                <w:i w:val="0"/>
                <w:iCs w:val="0"/>
                <w:color w:val="000000"/>
                <w:sz w:val="21"/>
                <w:szCs w:val="21"/>
                <w:highlight w:val="none"/>
                <w:u w:val="none"/>
              </w:rPr>
            </w:pPr>
          </w:p>
        </w:tc>
        <w:tc>
          <w:tcPr>
            <w:tcW w:w="3421"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1EA508DB">
            <w:pPr>
              <w:jc w:val="left"/>
              <w:rPr>
                <w:rFonts w:hint="eastAsia" w:ascii="宋体" w:hAnsi="宋体" w:eastAsia="宋体" w:cs="宋体"/>
                <w:i w:val="0"/>
                <w:iCs w:val="0"/>
                <w:color w:val="000000"/>
                <w:sz w:val="18"/>
                <w:szCs w:val="18"/>
                <w:highlight w:val="none"/>
                <w:u w:val="none"/>
              </w:rPr>
            </w:pPr>
          </w:p>
        </w:tc>
        <w:tc>
          <w:tcPr>
            <w:tcW w:w="5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A392AC">
            <w:pPr>
              <w:jc w:val="center"/>
              <w:rPr>
                <w:rFonts w:hint="eastAsia" w:ascii="宋体" w:hAnsi="宋体" w:eastAsia="宋体" w:cs="宋体"/>
                <w:i w:val="0"/>
                <w:iCs w:val="0"/>
                <w:color w:val="000000"/>
                <w:sz w:val="18"/>
                <w:szCs w:val="18"/>
                <w:highlight w:val="none"/>
                <w:u w:val="none"/>
              </w:rPr>
            </w:pPr>
          </w:p>
        </w:tc>
        <w:tc>
          <w:tcPr>
            <w:tcW w:w="117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80AC7DE">
            <w:pPr>
              <w:jc w:val="right"/>
              <w:rPr>
                <w:rFonts w:hint="eastAsia" w:ascii="宋体" w:hAnsi="宋体" w:eastAsia="宋体" w:cs="宋体"/>
                <w:i w:val="0"/>
                <w:iCs w:val="0"/>
                <w:color w:val="000000"/>
                <w:sz w:val="18"/>
                <w:szCs w:val="18"/>
                <w:highlight w:val="none"/>
                <w:u w:val="none"/>
              </w:rPr>
            </w:pPr>
          </w:p>
        </w:tc>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68B23D">
            <w:pPr>
              <w:jc w:val="right"/>
              <w:rPr>
                <w:rFonts w:hint="eastAsia" w:ascii="宋体" w:hAnsi="宋体" w:eastAsia="宋体" w:cs="宋体"/>
                <w:i w:val="0"/>
                <w:iCs w:val="0"/>
                <w:color w:val="000000"/>
                <w:sz w:val="18"/>
                <w:szCs w:val="18"/>
                <w:highlight w:val="none"/>
                <w:u w:val="none"/>
              </w:rPr>
            </w:pPr>
          </w:p>
        </w:tc>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754B94">
            <w:pPr>
              <w:jc w:val="right"/>
              <w:rPr>
                <w:rFonts w:hint="eastAsia" w:ascii="宋体" w:hAnsi="宋体" w:eastAsia="宋体" w:cs="宋体"/>
                <w:i w:val="0"/>
                <w:iCs w:val="0"/>
                <w:color w:val="000000"/>
                <w:sz w:val="18"/>
                <w:szCs w:val="18"/>
                <w:highlight w:val="none"/>
                <w:u w:val="none"/>
              </w:rPr>
            </w:pPr>
          </w:p>
        </w:tc>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A4C09C">
            <w:pPr>
              <w:jc w:val="right"/>
              <w:rPr>
                <w:rFonts w:hint="eastAsia" w:ascii="宋体" w:hAnsi="宋体" w:eastAsia="宋体" w:cs="宋体"/>
                <w:i w:val="0"/>
                <w:iCs w:val="0"/>
                <w:color w:val="000000"/>
                <w:sz w:val="18"/>
                <w:szCs w:val="18"/>
                <w:highlight w:val="none"/>
                <w:u w:val="none"/>
              </w:rPr>
            </w:pPr>
          </w:p>
        </w:tc>
        <w:tc>
          <w:tcPr>
            <w:tcW w:w="1035" w:type="dxa"/>
            <w:gridSpan w:val="2"/>
            <w:tcBorders>
              <w:top w:val="single" w:color="000000" w:sz="4" w:space="0"/>
              <w:left w:val="single" w:color="000000" w:sz="4" w:space="0"/>
              <w:bottom w:val="single" w:color="000000" w:sz="4" w:space="0"/>
              <w:right w:val="single" w:color="000000" w:sz="8" w:space="0"/>
            </w:tcBorders>
            <w:shd w:val="clear" w:color="auto" w:fill="auto"/>
            <w:vAlign w:val="center"/>
          </w:tcPr>
          <w:p w14:paraId="2570168C">
            <w:pPr>
              <w:jc w:val="right"/>
              <w:rPr>
                <w:rFonts w:hint="eastAsia" w:ascii="宋体" w:hAnsi="宋体" w:eastAsia="宋体" w:cs="宋体"/>
                <w:i w:val="0"/>
                <w:iCs w:val="0"/>
                <w:color w:val="000000"/>
                <w:sz w:val="18"/>
                <w:szCs w:val="18"/>
                <w:highlight w:val="none"/>
                <w:u w:val="none"/>
              </w:rPr>
            </w:pPr>
          </w:p>
        </w:tc>
      </w:tr>
      <w:tr w14:paraId="7E0FAB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4" w:hRule="atLeast"/>
        </w:trPr>
        <w:tc>
          <w:tcPr>
            <w:tcW w:w="504" w:type="dxa"/>
            <w:vMerge w:val="continue"/>
            <w:tcBorders>
              <w:top w:val="single" w:color="000000" w:sz="4" w:space="0"/>
              <w:left w:val="single" w:color="000000" w:sz="8" w:space="0"/>
              <w:bottom w:val="single" w:color="000000" w:sz="4" w:space="0"/>
              <w:right w:val="single" w:color="000000" w:sz="4" w:space="0"/>
            </w:tcBorders>
            <w:shd w:val="clear" w:color="auto" w:fill="auto"/>
            <w:vAlign w:val="center"/>
          </w:tcPr>
          <w:p w14:paraId="4740A209">
            <w:pPr>
              <w:jc w:val="center"/>
              <w:rPr>
                <w:rFonts w:hint="eastAsia" w:ascii="宋体" w:hAnsi="宋体" w:eastAsia="宋体" w:cs="宋体"/>
                <w:b/>
                <w:bCs/>
                <w:i w:val="0"/>
                <w:iCs w:val="0"/>
                <w:color w:val="000000"/>
                <w:sz w:val="21"/>
                <w:szCs w:val="21"/>
                <w:highlight w:val="none"/>
                <w:u w:val="none"/>
              </w:rPr>
            </w:pPr>
          </w:p>
        </w:tc>
        <w:tc>
          <w:tcPr>
            <w:tcW w:w="3421"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39CDA2D2">
            <w:pPr>
              <w:jc w:val="left"/>
              <w:rPr>
                <w:rFonts w:hint="eastAsia" w:ascii="宋体" w:hAnsi="宋体" w:eastAsia="宋体" w:cs="宋体"/>
                <w:i w:val="0"/>
                <w:iCs w:val="0"/>
                <w:color w:val="000000"/>
                <w:sz w:val="18"/>
                <w:szCs w:val="18"/>
                <w:highlight w:val="none"/>
                <w:u w:val="none"/>
              </w:rPr>
            </w:pPr>
          </w:p>
        </w:tc>
        <w:tc>
          <w:tcPr>
            <w:tcW w:w="5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2ACAE0">
            <w:pPr>
              <w:jc w:val="center"/>
              <w:rPr>
                <w:rFonts w:hint="eastAsia" w:ascii="宋体" w:hAnsi="宋体" w:eastAsia="宋体" w:cs="宋体"/>
                <w:i w:val="0"/>
                <w:iCs w:val="0"/>
                <w:color w:val="000000"/>
                <w:sz w:val="18"/>
                <w:szCs w:val="18"/>
                <w:highlight w:val="none"/>
                <w:u w:val="none"/>
              </w:rPr>
            </w:pPr>
          </w:p>
        </w:tc>
        <w:tc>
          <w:tcPr>
            <w:tcW w:w="117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2D1E11D">
            <w:pPr>
              <w:jc w:val="right"/>
              <w:rPr>
                <w:rFonts w:hint="eastAsia" w:ascii="宋体" w:hAnsi="宋体" w:eastAsia="宋体" w:cs="宋体"/>
                <w:i w:val="0"/>
                <w:iCs w:val="0"/>
                <w:color w:val="000000"/>
                <w:sz w:val="18"/>
                <w:szCs w:val="18"/>
                <w:highlight w:val="none"/>
                <w:u w:val="none"/>
              </w:rPr>
            </w:pPr>
          </w:p>
        </w:tc>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B5D9A7">
            <w:pPr>
              <w:jc w:val="right"/>
              <w:rPr>
                <w:rFonts w:hint="eastAsia" w:ascii="宋体" w:hAnsi="宋体" w:eastAsia="宋体" w:cs="宋体"/>
                <w:i w:val="0"/>
                <w:iCs w:val="0"/>
                <w:color w:val="000000"/>
                <w:sz w:val="18"/>
                <w:szCs w:val="18"/>
                <w:highlight w:val="none"/>
                <w:u w:val="none"/>
              </w:rPr>
            </w:pPr>
          </w:p>
        </w:tc>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897D9B">
            <w:pPr>
              <w:jc w:val="right"/>
              <w:rPr>
                <w:rFonts w:hint="eastAsia" w:ascii="宋体" w:hAnsi="宋体" w:eastAsia="宋体" w:cs="宋体"/>
                <w:i w:val="0"/>
                <w:iCs w:val="0"/>
                <w:color w:val="000000"/>
                <w:sz w:val="18"/>
                <w:szCs w:val="18"/>
                <w:highlight w:val="none"/>
                <w:u w:val="none"/>
              </w:rPr>
            </w:pPr>
          </w:p>
        </w:tc>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52816B">
            <w:pPr>
              <w:jc w:val="right"/>
              <w:rPr>
                <w:rFonts w:hint="eastAsia" w:ascii="宋体" w:hAnsi="宋体" w:eastAsia="宋体" w:cs="宋体"/>
                <w:i w:val="0"/>
                <w:iCs w:val="0"/>
                <w:color w:val="000000"/>
                <w:sz w:val="18"/>
                <w:szCs w:val="18"/>
                <w:highlight w:val="none"/>
                <w:u w:val="none"/>
              </w:rPr>
            </w:pPr>
          </w:p>
        </w:tc>
        <w:tc>
          <w:tcPr>
            <w:tcW w:w="1035" w:type="dxa"/>
            <w:gridSpan w:val="2"/>
            <w:tcBorders>
              <w:top w:val="single" w:color="000000" w:sz="4" w:space="0"/>
              <w:left w:val="single" w:color="000000" w:sz="4" w:space="0"/>
              <w:bottom w:val="single" w:color="000000" w:sz="4" w:space="0"/>
              <w:right w:val="single" w:color="000000" w:sz="8" w:space="0"/>
            </w:tcBorders>
            <w:shd w:val="clear" w:color="auto" w:fill="auto"/>
            <w:vAlign w:val="center"/>
          </w:tcPr>
          <w:p w14:paraId="3E849660">
            <w:pPr>
              <w:jc w:val="right"/>
              <w:rPr>
                <w:rFonts w:hint="eastAsia" w:ascii="宋体" w:hAnsi="宋体" w:eastAsia="宋体" w:cs="宋体"/>
                <w:i w:val="0"/>
                <w:iCs w:val="0"/>
                <w:color w:val="000000"/>
                <w:sz w:val="18"/>
                <w:szCs w:val="18"/>
                <w:highlight w:val="none"/>
                <w:u w:val="none"/>
              </w:rPr>
            </w:pPr>
          </w:p>
        </w:tc>
      </w:tr>
      <w:tr w14:paraId="76C501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9" w:hRule="atLeast"/>
        </w:trPr>
        <w:tc>
          <w:tcPr>
            <w:tcW w:w="504" w:type="dxa"/>
            <w:vMerge w:val="continue"/>
            <w:tcBorders>
              <w:top w:val="single" w:color="000000" w:sz="4" w:space="0"/>
              <w:left w:val="single" w:color="000000" w:sz="8" w:space="0"/>
              <w:bottom w:val="single" w:color="000000" w:sz="4" w:space="0"/>
              <w:right w:val="single" w:color="000000" w:sz="4" w:space="0"/>
            </w:tcBorders>
            <w:shd w:val="clear" w:color="auto" w:fill="auto"/>
            <w:vAlign w:val="center"/>
          </w:tcPr>
          <w:p w14:paraId="51274E21">
            <w:pPr>
              <w:jc w:val="center"/>
              <w:rPr>
                <w:rFonts w:hint="eastAsia" w:ascii="宋体" w:hAnsi="宋体" w:eastAsia="宋体" w:cs="宋体"/>
                <w:b/>
                <w:bCs/>
                <w:i w:val="0"/>
                <w:iCs w:val="0"/>
                <w:color w:val="000000"/>
                <w:sz w:val="21"/>
                <w:szCs w:val="21"/>
                <w:highlight w:val="none"/>
                <w:u w:val="none"/>
              </w:rPr>
            </w:pPr>
          </w:p>
        </w:tc>
        <w:tc>
          <w:tcPr>
            <w:tcW w:w="3421"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0CEA22E2">
            <w:pPr>
              <w:jc w:val="left"/>
              <w:rPr>
                <w:rFonts w:hint="eastAsia" w:ascii="宋体" w:hAnsi="宋体" w:eastAsia="宋体" w:cs="宋体"/>
                <w:i w:val="0"/>
                <w:iCs w:val="0"/>
                <w:color w:val="000000"/>
                <w:sz w:val="18"/>
                <w:szCs w:val="18"/>
                <w:highlight w:val="none"/>
                <w:u w:val="none"/>
              </w:rPr>
            </w:pPr>
          </w:p>
        </w:tc>
        <w:tc>
          <w:tcPr>
            <w:tcW w:w="5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48629F">
            <w:pPr>
              <w:jc w:val="center"/>
              <w:rPr>
                <w:rFonts w:hint="eastAsia" w:ascii="宋体" w:hAnsi="宋体" w:eastAsia="宋体" w:cs="宋体"/>
                <w:i w:val="0"/>
                <w:iCs w:val="0"/>
                <w:color w:val="000000"/>
                <w:sz w:val="18"/>
                <w:szCs w:val="18"/>
                <w:highlight w:val="none"/>
                <w:u w:val="none"/>
              </w:rPr>
            </w:pPr>
          </w:p>
        </w:tc>
        <w:tc>
          <w:tcPr>
            <w:tcW w:w="117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F2889AA">
            <w:pPr>
              <w:jc w:val="right"/>
              <w:rPr>
                <w:rFonts w:hint="eastAsia" w:ascii="宋体" w:hAnsi="宋体" w:eastAsia="宋体" w:cs="宋体"/>
                <w:i w:val="0"/>
                <w:iCs w:val="0"/>
                <w:color w:val="000000"/>
                <w:sz w:val="18"/>
                <w:szCs w:val="18"/>
                <w:highlight w:val="none"/>
                <w:u w:val="none"/>
              </w:rPr>
            </w:pPr>
          </w:p>
        </w:tc>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3FAD83">
            <w:pPr>
              <w:jc w:val="right"/>
              <w:rPr>
                <w:rFonts w:hint="eastAsia" w:ascii="宋体" w:hAnsi="宋体" w:eastAsia="宋体" w:cs="宋体"/>
                <w:i w:val="0"/>
                <w:iCs w:val="0"/>
                <w:color w:val="000000"/>
                <w:sz w:val="18"/>
                <w:szCs w:val="18"/>
                <w:highlight w:val="none"/>
                <w:u w:val="none"/>
              </w:rPr>
            </w:pPr>
          </w:p>
        </w:tc>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125447">
            <w:pPr>
              <w:jc w:val="right"/>
              <w:rPr>
                <w:rFonts w:hint="eastAsia" w:ascii="宋体" w:hAnsi="宋体" w:eastAsia="宋体" w:cs="宋体"/>
                <w:i w:val="0"/>
                <w:iCs w:val="0"/>
                <w:color w:val="000000"/>
                <w:sz w:val="18"/>
                <w:szCs w:val="18"/>
                <w:highlight w:val="none"/>
                <w:u w:val="none"/>
              </w:rPr>
            </w:pPr>
          </w:p>
        </w:tc>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C47F3D">
            <w:pPr>
              <w:jc w:val="right"/>
              <w:rPr>
                <w:rFonts w:hint="eastAsia" w:ascii="宋体" w:hAnsi="宋体" w:eastAsia="宋体" w:cs="宋体"/>
                <w:i w:val="0"/>
                <w:iCs w:val="0"/>
                <w:color w:val="000000"/>
                <w:sz w:val="18"/>
                <w:szCs w:val="18"/>
                <w:highlight w:val="none"/>
                <w:u w:val="none"/>
              </w:rPr>
            </w:pPr>
          </w:p>
        </w:tc>
        <w:tc>
          <w:tcPr>
            <w:tcW w:w="1035" w:type="dxa"/>
            <w:gridSpan w:val="2"/>
            <w:tcBorders>
              <w:top w:val="single" w:color="000000" w:sz="4" w:space="0"/>
              <w:left w:val="single" w:color="000000" w:sz="4" w:space="0"/>
              <w:bottom w:val="single" w:color="000000" w:sz="4" w:space="0"/>
              <w:right w:val="single" w:color="000000" w:sz="8" w:space="0"/>
            </w:tcBorders>
            <w:shd w:val="clear" w:color="auto" w:fill="auto"/>
            <w:vAlign w:val="center"/>
          </w:tcPr>
          <w:p w14:paraId="3B6B7EA5">
            <w:pPr>
              <w:jc w:val="right"/>
              <w:rPr>
                <w:rFonts w:hint="eastAsia" w:ascii="宋体" w:hAnsi="宋体" w:eastAsia="宋体" w:cs="宋体"/>
                <w:i w:val="0"/>
                <w:iCs w:val="0"/>
                <w:color w:val="000000"/>
                <w:sz w:val="18"/>
                <w:szCs w:val="18"/>
                <w:highlight w:val="none"/>
                <w:u w:val="none"/>
              </w:rPr>
            </w:pPr>
          </w:p>
        </w:tc>
      </w:tr>
      <w:tr w14:paraId="685B70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4" w:hRule="atLeast"/>
        </w:trPr>
        <w:tc>
          <w:tcPr>
            <w:tcW w:w="504" w:type="dxa"/>
            <w:vMerge w:val="continue"/>
            <w:tcBorders>
              <w:top w:val="single" w:color="000000" w:sz="4" w:space="0"/>
              <w:left w:val="single" w:color="000000" w:sz="8" w:space="0"/>
              <w:bottom w:val="single" w:color="000000" w:sz="4" w:space="0"/>
              <w:right w:val="single" w:color="000000" w:sz="4" w:space="0"/>
            </w:tcBorders>
            <w:shd w:val="clear" w:color="auto" w:fill="auto"/>
            <w:vAlign w:val="center"/>
          </w:tcPr>
          <w:p w14:paraId="74ED6B73">
            <w:pPr>
              <w:jc w:val="center"/>
              <w:rPr>
                <w:rFonts w:hint="eastAsia" w:ascii="宋体" w:hAnsi="宋体" w:eastAsia="宋体" w:cs="宋体"/>
                <w:b/>
                <w:bCs/>
                <w:i w:val="0"/>
                <w:iCs w:val="0"/>
                <w:color w:val="000000"/>
                <w:sz w:val="21"/>
                <w:szCs w:val="21"/>
                <w:highlight w:val="none"/>
                <w:u w:val="none"/>
              </w:rPr>
            </w:pPr>
          </w:p>
        </w:tc>
        <w:tc>
          <w:tcPr>
            <w:tcW w:w="3421"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47B54A73">
            <w:pPr>
              <w:jc w:val="left"/>
              <w:rPr>
                <w:rFonts w:hint="eastAsia" w:ascii="宋体" w:hAnsi="宋体" w:eastAsia="宋体" w:cs="宋体"/>
                <w:i w:val="0"/>
                <w:iCs w:val="0"/>
                <w:color w:val="000000"/>
                <w:sz w:val="18"/>
                <w:szCs w:val="18"/>
                <w:highlight w:val="none"/>
                <w:u w:val="none"/>
              </w:rPr>
            </w:pPr>
          </w:p>
        </w:tc>
        <w:tc>
          <w:tcPr>
            <w:tcW w:w="5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13ED33">
            <w:pPr>
              <w:jc w:val="center"/>
              <w:rPr>
                <w:rFonts w:hint="eastAsia" w:ascii="宋体" w:hAnsi="宋体" w:eastAsia="宋体" w:cs="宋体"/>
                <w:i w:val="0"/>
                <w:iCs w:val="0"/>
                <w:color w:val="000000"/>
                <w:sz w:val="18"/>
                <w:szCs w:val="18"/>
                <w:highlight w:val="none"/>
                <w:u w:val="none"/>
              </w:rPr>
            </w:pPr>
          </w:p>
        </w:tc>
        <w:tc>
          <w:tcPr>
            <w:tcW w:w="117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A4530E0">
            <w:pPr>
              <w:jc w:val="right"/>
              <w:rPr>
                <w:rFonts w:hint="eastAsia" w:ascii="宋体" w:hAnsi="宋体" w:eastAsia="宋体" w:cs="宋体"/>
                <w:i w:val="0"/>
                <w:iCs w:val="0"/>
                <w:color w:val="000000"/>
                <w:sz w:val="18"/>
                <w:szCs w:val="18"/>
                <w:highlight w:val="none"/>
                <w:u w:val="none"/>
              </w:rPr>
            </w:pPr>
          </w:p>
        </w:tc>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CFB7A0">
            <w:pPr>
              <w:jc w:val="right"/>
              <w:rPr>
                <w:rFonts w:hint="eastAsia" w:ascii="宋体" w:hAnsi="宋体" w:eastAsia="宋体" w:cs="宋体"/>
                <w:i w:val="0"/>
                <w:iCs w:val="0"/>
                <w:color w:val="000000"/>
                <w:sz w:val="18"/>
                <w:szCs w:val="18"/>
                <w:highlight w:val="none"/>
                <w:u w:val="none"/>
              </w:rPr>
            </w:pPr>
          </w:p>
        </w:tc>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A0FA43">
            <w:pPr>
              <w:jc w:val="right"/>
              <w:rPr>
                <w:rFonts w:hint="eastAsia" w:ascii="宋体" w:hAnsi="宋体" w:eastAsia="宋体" w:cs="宋体"/>
                <w:i w:val="0"/>
                <w:iCs w:val="0"/>
                <w:color w:val="000000"/>
                <w:sz w:val="18"/>
                <w:szCs w:val="18"/>
                <w:highlight w:val="none"/>
                <w:u w:val="none"/>
              </w:rPr>
            </w:pPr>
          </w:p>
        </w:tc>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BBC4F3">
            <w:pPr>
              <w:jc w:val="right"/>
              <w:rPr>
                <w:rFonts w:hint="eastAsia" w:ascii="宋体" w:hAnsi="宋体" w:eastAsia="宋体" w:cs="宋体"/>
                <w:i w:val="0"/>
                <w:iCs w:val="0"/>
                <w:color w:val="000000"/>
                <w:sz w:val="18"/>
                <w:szCs w:val="18"/>
                <w:highlight w:val="none"/>
                <w:u w:val="none"/>
              </w:rPr>
            </w:pPr>
          </w:p>
        </w:tc>
        <w:tc>
          <w:tcPr>
            <w:tcW w:w="1035" w:type="dxa"/>
            <w:gridSpan w:val="2"/>
            <w:tcBorders>
              <w:top w:val="single" w:color="000000" w:sz="4" w:space="0"/>
              <w:left w:val="single" w:color="000000" w:sz="4" w:space="0"/>
              <w:bottom w:val="single" w:color="000000" w:sz="4" w:space="0"/>
              <w:right w:val="single" w:color="000000" w:sz="8" w:space="0"/>
            </w:tcBorders>
            <w:shd w:val="clear" w:color="auto" w:fill="auto"/>
            <w:vAlign w:val="center"/>
          </w:tcPr>
          <w:p w14:paraId="760CC95C">
            <w:pPr>
              <w:jc w:val="right"/>
              <w:rPr>
                <w:rFonts w:hint="eastAsia" w:ascii="宋体" w:hAnsi="宋体" w:eastAsia="宋体" w:cs="宋体"/>
                <w:i w:val="0"/>
                <w:iCs w:val="0"/>
                <w:color w:val="000000"/>
                <w:sz w:val="18"/>
                <w:szCs w:val="18"/>
                <w:highlight w:val="none"/>
                <w:u w:val="none"/>
              </w:rPr>
            </w:pPr>
          </w:p>
        </w:tc>
      </w:tr>
      <w:tr w14:paraId="316ECD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4" w:hRule="atLeast"/>
        </w:trPr>
        <w:tc>
          <w:tcPr>
            <w:tcW w:w="504" w:type="dxa"/>
            <w:vMerge w:val="continue"/>
            <w:tcBorders>
              <w:top w:val="single" w:color="000000" w:sz="4" w:space="0"/>
              <w:left w:val="single" w:color="000000" w:sz="8" w:space="0"/>
              <w:bottom w:val="single" w:color="000000" w:sz="4" w:space="0"/>
              <w:right w:val="single" w:color="000000" w:sz="4" w:space="0"/>
            </w:tcBorders>
            <w:shd w:val="clear" w:color="auto" w:fill="auto"/>
            <w:vAlign w:val="center"/>
          </w:tcPr>
          <w:p w14:paraId="1C6F9F1A">
            <w:pPr>
              <w:jc w:val="center"/>
              <w:rPr>
                <w:rFonts w:hint="eastAsia" w:ascii="宋体" w:hAnsi="宋体" w:eastAsia="宋体" w:cs="宋体"/>
                <w:b/>
                <w:bCs/>
                <w:i w:val="0"/>
                <w:iCs w:val="0"/>
                <w:color w:val="000000"/>
                <w:sz w:val="21"/>
                <w:szCs w:val="21"/>
                <w:highlight w:val="none"/>
                <w:u w:val="none"/>
              </w:rPr>
            </w:pPr>
          </w:p>
        </w:tc>
        <w:tc>
          <w:tcPr>
            <w:tcW w:w="3421"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07887813">
            <w:pPr>
              <w:jc w:val="left"/>
              <w:rPr>
                <w:rFonts w:hint="eastAsia" w:ascii="宋体" w:hAnsi="宋体" w:eastAsia="宋体" w:cs="宋体"/>
                <w:i w:val="0"/>
                <w:iCs w:val="0"/>
                <w:color w:val="000000"/>
                <w:sz w:val="18"/>
                <w:szCs w:val="18"/>
                <w:highlight w:val="none"/>
                <w:u w:val="none"/>
              </w:rPr>
            </w:pPr>
          </w:p>
        </w:tc>
        <w:tc>
          <w:tcPr>
            <w:tcW w:w="5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E4B387">
            <w:pPr>
              <w:jc w:val="center"/>
              <w:rPr>
                <w:rFonts w:hint="eastAsia" w:ascii="宋体" w:hAnsi="宋体" w:eastAsia="宋体" w:cs="宋体"/>
                <w:i w:val="0"/>
                <w:iCs w:val="0"/>
                <w:color w:val="000000"/>
                <w:sz w:val="18"/>
                <w:szCs w:val="18"/>
                <w:highlight w:val="none"/>
                <w:u w:val="none"/>
              </w:rPr>
            </w:pPr>
          </w:p>
        </w:tc>
        <w:tc>
          <w:tcPr>
            <w:tcW w:w="117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96AC75A">
            <w:pPr>
              <w:jc w:val="right"/>
              <w:rPr>
                <w:rFonts w:hint="eastAsia" w:ascii="宋体" w:hAnsi="宋体" w:eastAsia="宋体" w:cs="宋体"/>
                <w:i w:val="0"/>
                <w:iCs w:val="0"/>
                <w:color w:val="000000"/>
                <w:sz w:val="18"/>
                <w:szCs w:val="18"/>
                <w:highlight w:val="none"/>
                <w:u w:val="none"/>
              </w:rPr>
            </w:pPr>
          </w:p>
        </w:tc>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BE8521">
            <w:pPr>
              <w:jc w:val="right"/>
              <w:rPr>
                <w:rFonts w:hint="eastAsia" w:ascii="宋体" w:hAnsi="宋体" w:eastAsia="宋体" w:cs="宋体"/>
                <w:i w:val="0"/>
                <w:iCs w:val="0"/>
                <w:color w:val="000000"/>
                <w:sz w:val="18"/>
                <w:szCs w:val="18"/>
                <w:highlight w:val="none"/>
                <w:u w:val="none"/>
              </w:rPr>
            </w:pPr>
          </w:p>
        </w:tc>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649F21">
            <w:pPr>
              <w:jc w:val="right"/>
              <w:rPr>
                <w:rFonts w:hint="eastAsia" w:ascii="宋体" w:hAnsi="宋体" w:eastAsia="宋体" w:cs="宋体"/>
                <w:i w:val="0"/>
                <w:iCs w:val="0"/>
                <w:color w:val="000000"/>
                <w:sz w:val="18"/>
                <w:szCs w:val="18"/>
                <w:highlight w:val="none"/>
                <w:u w:val="none"/>
              </w:rPr>
            </w:pPr>
          </w:p>
        </w:tc>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2DDA8F">
            <w:pPr>
              <w:jc w:val="right"/>
              <w:rPr>
                <w:rFonts w:hint="eastAsia" w:ascii="宋体" w:hAnsi="宋体" w:eastAsia="宋体" w:cs="宋体"/>
                <w:i w:val="0"/>
                <w:iCs w:val="0"/>
                <w:color w:val="000000"/>
                <w:sz w:val="18"/>
                <w:szCs w:val="18"/>
                <w:highlight w:val="none"/>
                <w:u w:val="none"/>
              </w:rPr>
            </w:pPr>
          </w:p>
        </w:tc>
        <w:tc>
          <w:tcPr>
            <w:tcW w:w="1035" w:type="dxa"/>
            <w:gridSpan w:val="2"/>
            <w:tcBorders>
              <w:top w:val="single" w:color="000000" w:sz="4" w:space="0"/>
              <w:left w:val="single" w:color="000000" w:sz="4" w:space="0"/>
              <w:bottom w:val="single" w:color="000000" w:sz="4" w:space="0"/>
              <w:right w:val="single" w:color="000000" w:sz="8" w:space="0"/>
            </w:tcBorders>
            <w:shd w:val="clear" w:color="auto" w:fill="auto"/>
            <w:vAlign w:val="center"/>
          </w:tcPr>
          <w:p w14:paraId="6F2878E4">
            <w:pPr>
              <w:jc w:val="right"/>
              <w:rPr>
                <w:rFonts w:hint="eastAsia" w:ascii="宋体" w:hAnsi="宋体" w:eastAsia="宋体" w:cs="宋体"/>
                <w:i w:val="0"/>
                <w:iCs w:val="0"/>
                <w:color w:val="000000"/>
                <w:sz w:val="18"/>
                <w:szCs w:val="18"/>
                <w:highlight w:val="none"/>
                <w:u w:val="none"/>
              </w:rPr>
            </w:pPr>
          </w:p>
        </w:tc>
      </w:tr>
      <w:tr w14:paraId="730AC2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4" w:hRule="atLeast"/>
        </w:trPr>
        <w:tc>
          <w:tcPr>
            <w:tcW w:w="504" w:type="dxa"/>
            <w:vMerge w:val="continue"/>
            <w:tcBorders>
              <w:top w:val="single" w:color="000000" w:sz="4" w:space="0"/>
              <w:left w:val="single" w:color="000000" w:sz="8" w:space="0"/>
              <w:bottom w:val="single" w:color="000000" w:sz="4" w:space="0"/>
              <w:right w:val="single" w:color="000000" w:sz="4" w:space="0"/>
            </w:tcBorders>
            <w:shd w:val="clear" w:color="auto" w:fill="auto"/>
            <w:vAlign w:val="center"/>
          </w:tcPr>
          <w:p w14:paraId="4CDEC8E5">
            <w:pPr>
              <w:jc w:val="center"/>
              <w:rPr>
                <w:rFonts w:hint="eastAsia" w:ascii="宋体" w:hAnsi="宋体" w:eastAsia="宋体" w:cs="宋体"/>
                <w:b/>
                <w:bCs/>
                <w:i w:val="0"/>
                <w:iCs w:val="0"/>
                <w:color w:val="000000"/>
                <w:sz w:val="21"/>
                <w:szCs w:val="21"/>
                <w:highlight w:val="none"/>
                <w:u w:val="none"/>
              </w:rPr>
            </w:pPr>
          </w:p>
        </w:tc>
        <w:tc>
          <w:tcPr>
            <w:tcW w:w="3421"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3CC1334B">
            <w:pPr>
              <w:jc w:val="left"/>
              <w:rPr>
                <w:rFonts w:hint="eastAsia" w:ascii="宋体" w:hAnsi="宋体" w:eastAsia="宋体" w:cs="宋体"/>
                <w:i w:val="0"/>
                <w:iCs w:val="0"/>
                <w:color w:val="000000"/>
                <w:sz w:val="18"/>
                <w:szCs w:val="18"/>
                <w:highlight w:val="none"/>
                <w:u w:val="none"/>
              </w:rPr>
            </w:pPr>
          </w:p>
        </w:tc>
        <w:tc>
          <w:tcPr>
            <w:tcW w:w="5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91C7C2">
            <w:pPr>
              <w:jc w:val="center"/>
              <w:rPr>
                <w:rFonts w:hint="eastAsia" w:ascii="宋体" w:hAnsi="宋体" w:eastAsia="宋体" w:cs="宋体"/>
                <w:i w:val="0"/>
                <w:iCs w:val="0"/>
                <w:color w:val="000000"/>
                <w:sz w:val="18"/>
                <w:szCs w:val="18"/>
                <w:highlight w:val="none"/>
                <w:u w:val="none"/>
              </w:rPr>
            </w:pPr>
          </w:p>
        </w:tc>
        <w:tc>
          <w:tcPr>
            <w:tcW w:w="117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418829A">
            <w:pPr>
              <w:jc w:val="right"/>
              <w:rPr>
                <w:rFonts w:hint="eastAsia" w:ascii="宋体" w:hAnsi="宋体" w:eastAsia="宋体" w:cs="宋体"/>
                <w:i w:val="0"/>
                <w:iCs w:val="0"/>
                <w:color w:val="000000"/>
                <w:sz w:val="18"/>
                <w:szCs w:val="18"/>
                <w:highlight w:val="none"/>
                <w:u w:val="none"/>
              </w:rPr>
            </w:pPr>
          </w:p>
        </w:tc>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756670">
            <w:pPr>
              <w:jc w:val="right"/>
              <w:rPr>
                <w:rFonts w:hint="eastAsia" w:ascii="宋体" w:hAnsi="宋体" w:eastAsia="宋体" w:cs="宋体"/>
                <w:i w:val="0"/>
                <w:iCs w:val="0"/>
                <w:color w:val="000000"/>
                <w:sz w:val="18"/>
                <w:szCs w:val="18"/>
                <w:highlight w:val="none"/>
                <w:u w:val="none"/>
              </w:rPr>
            </w:pPr>
          </w:p>
        </w:tc>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C2831B">
            <w:pPr>
              <w:jc w:val="right"/>
              <w:rPr>
                <w:rFonts w:hint="eastAsia" w:ascii="宋体" w:hAnsi="宋体" w:eastAsia="宋体" w:cs="宋体"/>
                <w:i w:val="0"/>
                <w:iCs w:val="0"/>
                <w:color w:val="000000"/>
                <w:sz w:val="18"/>
                <w:szCs w:val="18"/>
                <w:highlight w:val="none"/>
                <w:u w:val="none"/>
              </w:rPr>
            </w:pPr>
          </w:p>
        </w:tc>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2B914F">
            <w:pPr>
              <w:jc w:val="right"/>
              <w:rPr>
                <w:rFonts w:hint="eastAsia" w:ascii="宋体" w:hAnsi="宋体" w:eastAsia="宋体" w:cs="宋体"/>
                <w:i w:val="0"/>
                <w:iCs w:val="0"/>
                <w:color w:val="000000"/>
                <w:sz w:val="18"/>
                <w:szCs w:val="18"/>
                <w:highlight w:val="none"/>
                <w:u w:val="none"/>
              </w:rPr>
            </w:pPr>
          </w:p>
        </w:tc>
        <w:tc>
          <w:tcPr>
            <w:tcW w:w="1035" w:type="dxa"/>
            <w:gridSpan w:val="2"/>
            <w:tcBorders>
              <w:top w:val="single" w:color="000000" w:sz="4" w:space="0"/>
              <w:left w:val="single" w:color="000000" w:sz="4" w:space="0"/>
              <w:bottom w:val="single" w:color="000000" w:sz="4" w:space="0"/>
              <w:right w:val="single" w:color="000000" w:sz="8" w:space="0"/>
            </w:tcBorders>
            <w:shd w:val="clear" w:color="auto" w:fill="auto"/>
            <w:vAlign w:val="center"/>
          </w:tcPr>
          <w:p w14:paraId="3A13753C">
            <w:pPr>
              <w:jc w:val="right"/>
              <w:rPr>
                <w:rFonts w:hint="eastAsia" w:ascii="宋体" w:hAnsi="宋体" w:eastAsia="宋体" w:cs="宋体"/>
                <w:i w:val="0"/>
                <w:iCs w:val="0"/>
                <w:color w:val="000000"/>
                <w:sz w:val="18"/>
                <w:szCs w:val="18"/>
                <w:highlight w:val="none"/>
                <w:u w:val="none"/>
              </w:rPr>
            </w:pPr>
          </w:p>
        </w:tc>
      </w:tr>
      <w:tr w14:paraId="721474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4" w:hRule="atLeast"/>
        </w:trPr>
        <w:tc>
          <w:tcPr>
            <w:tcW w:w="504" w:type="dxa"/>
            <w:vMerge w:val="continue"/>
            <w:tcBorders>
              <w:top w:val="single" w:color="000000" w:sz="4" w:space="0"/>
              <w:left w:val="single" w:color="000000" w:sz="8" w:space="0"/>
              <w:bottom w:val="single" w:color="000000" w:sz="4" w:space="0"/>
              <w:right w:val="single" w:color="000000" w:sz="4" w:space="0"/>
            </w:tcBorders>
            <w:shd w:val="clear" w:color="auto" w:fill="auto"/>
            <w:vAlign w:val="center"/>
          </w:tcPr>
          <w:p w14:paraId="726BB678">
            <w:pPr>
              <w:jc w:val="center"/>
              <w:rPr>
                <w:rFonts w:hint="eastAsia" w:ascii="宋体" w:hAnsi="宋体" w:eastAsia="宋体" w:cs="宋体"/>
                <w:b/>
                <w:bCs/>
                <w:i w:val="0"/>
                <w:iCs w:val="0"/>
                <w:color w:val="000000"/>
                <w:sz w:val="21"/>
                <w:szCs w:val="21"/>
                <w:highlight w:val="none"/>
                <w:u w:val="none"/>
              </w:rPr>
            </w:pPr>
          </w:p>
        </w:tc>
        <w:tc>
          <w:tcPr>
            <w:tcW w:w="3421"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5F48BA22">
            <w:pPr>
              <w:jc w:val="left"/>
              <w:rPr>
                <w:rFonts w:hint="eastAsia" w:ascii="宋体" w:hAnsi="宋体" w:eastAsia="宋体" w:cs="宋体"/>
                <w:i w:val="0"/>
                <w:iCs w:val="0"/>
                <w:color w:val="000000"/>
                <w:sz w:val="18"/>
                <w:szCs w:val="18"/>
                <w:highlight w:val="none"/>
                <w:u w:val="none"/>
              </w:rPr>
            </w:pPr>
          </w:p>
        </w:tc>
        <w:tc>
          <w:tcPr>
            <w:tcW w:w="5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6FE5C6">
            <w:pPr>
              <w:jc w:val="center"/>
              <w:rPr>
                <w:rFonts w:hint="eastAsia" w:ascii="宋体" w:hAnsi="宋体" w:eastAsia="宋体" w:cs="宋体"/>
                <w:i w:val="0"/>
                <w:iCs w:val="0"/>
                <w:color w:val="000000"/>
                <w:sz w:val="18"/>
                <w:szCs w:val="18"/>
                <w:highlight w:val="none"/>
                <w:u w:val="none"/>
              </w:rPr>
            </w:pPr>
          </w:p>
        </w:tc>
        <w:tc>
          <w:tcPr>
            <w:tcW w:w="117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3FFCD4D">
            <w:pPr>
              <w:jc w:val="right"/>
              <w:rPr>
                <w:rFonts w:hint="eastAsia" w:ascii="宋体" w:hAnsi="宋体" w:eastAsia="宋体" w:cs="宋体"/>
                <w:i w:val="0"/>
                <w:iCs w:val="0"/>
                <w:color w:val="000000"/>
                <w:sz w:val="18"/>
                <w:szCs w:val="18"/>
                <w:highlight w:val="none"/>
                <w:u w:val="none"/>
              </w:rPr>
            </w:pPr>
          </w:p>
        </w:tc>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E9776A">
            <w:pPr>
              <w:jc w:val="right"/>
              <w:rPr>
                <w:rFonts w:hint="eastAsia" w:ascii="宋体" w:hAnsi="宋体" w:eastAsia="宋体" w:cs="宋体"/>
                <w:i w:val="0"/>
                <w:iCs w:val="0"/>
                <w:color w:val="000000"/>
                <w:sz w:val="18"/>
                <w:szCs w:val="18"/>
                <w:highlight w:val="none"/>
                <w:u w:val="none"/>
              </w:rPr>
            </w:pPr>
          </w:p>
        </w:tc>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72DC32">
            <w:pPr>
              <w:jc w:val="right"/>
              <w:rPr>
                <w:rFonts w:hint="eastAsia" w:ascii="宋体" w:hAnsi="宋体" w:eastAsia="宋体" w:cs="宋体"/>
                <w:i w:val="0"/>
                <w:iCs w:val="0"/>
                <w:color w:val="000000"/>
                <w:sz w:val="18"/>
                <w:szCs w:val="18"/>
                <w:highlight w:val="none"/>
                <w:u w:val="none"/>
              </w:rPr>
            </w:pPr>
          </w:p>
        </w:tc>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7B0B1A">
            <w:pPr>
              <w:jc w:val="right"/>
              <w:rPr>
                <w:rFonts w:hint="eastAsia" w:ascii="宋体" w:hAnsi="宋体" w:eastAsia="宋体" w:cs="宋体"/>
                <w:i w:val="0"/>
                <w:iCs w:val="0"/>
                <w:color w:val="000000"/>
                <w:sz w:val="18"/>
                <w:szCs w:val="18"/>
                <w:highlight w:val="none"/>
                <w:u w:val="none"/>
              </w:rPr>
            </w:pPr>
          </w:p>
        </w:tc>
        <w:tc>
          <w:tcPr>
            <w:tcW w:w="1035" w:type="dxa"/>
            <w:gridSpan w:val="2"/>
            <w:tcBorders>
              <w:top w:val="single" w:color="000000" w:sz="4" w:space="0"/>
              <w:left w:val="single" w:color="000000" w:sz="4" w:space="0"/>
              <w:bottom w:val="single" w:color="000000" w:sz="4" w:space="0"/>
              <w:right w:val="single" w:color="000000" w:sz="8" w:space="0"/>
            </w:tcBorders>
            <w:shd w:val="clear" w:color="auto" w:fill="auto"/>
            <w:vAlign w:val="center"/>
          </w:tcPr>
          <w:p w14:paraId="08714328">
            <w:pPr>
              <w:jc w:val="right"/>
              <w:rPr>
                <w:rFonts w:hint="eastAsia" w:ascii="宋体" w:hAnsi="宋体" w:eastAsia="宋体" w:cs="宋体"/>
                <w:i w:val="0"/>
                <w:iCs w:val="0"/>
                <w:color w:val="000000"/>
                <w:sz w:val="18"/>
                <w:szCs w:val="18"/>
                <w:highlight w:val="none"/>
                <w:u w:val="none"/>
              </w:rPr>
            </w:pPr>
          </w:p>
        </w:tc>
      </w:tr>
      <w:tr w14:paraId="379818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9" w:hRule="atLeast"/>
        </w:trPr>
        <w:tc>
          <w:tcPr>
            <w:tcW w:w="504" w:type="dxa"/>
            <w:vMerge w:val="continue"/>
            <w:tcBorders>
              <w:top w:val="single" w:color="000000" w:sz="4" w:space="0"/>
              <w:left w:val="single" w:color="000000" w:sz="8" w:space="0"/>
              <w:bottom w:val="single" w:color="000000" w:sz="4" w:space="0"/>
              <w:right w:val="single" w:color="000000" w:sz="4" w:space="0"/>
            </w:tcBorders>
            <w:shd w:val="clear" w:color="auto" w:fill="auto"/>
            <w:vAlign w:val="center"/>
          </w:tcPr>
          <w:p w14:paraId="2A5A0C3F">
            <w:pPr>
              <w:jc w:val="center"/>
              <w:rPr>
                <w:rFonts w:hint="eastAsia" w:ascii="宋体" w:hAnsi="宋体" w:eastAsia="宋体" w:cs="宋体"/>
                <w:b/>
                <w:bCs/>
                <w:i w:val="0"/>
                <w:iCs w:val="0"/>
                <w:color w:val="000000"/>
                <w:sz w:val="21"/>
                <w:szCs w:val="21"/>
                <w:highlight w:val="none"/>
                <w:u w:val="none"/>
              </w:rPr>
            </w:pPr>
          </w:p>
        </w:tc>
        <w:tc>
          <w:tcPr>
            <w:tcW w:w="3421"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4116359A">
            <w:pPr>
              <w:jc w:val="left"/>
              <w:rPr>
                <w:rFonts w:hint="eastAsia" w:ascii="宋体" w:hAnsi="宋体" w:eastAsia="宋体" w:cs="宋体"/>
                <w:i w:val="0"/>
                <w:iCs w:val="0"/>
                <w:color w:val="000000"/>
                <w:sz w:val="18"/>
                <w:szCs w:val="18"/>
                <w:highlight w:val="none"/>
                <w:u w:val="none"/>
              </w:rPr>
            </w:pPr>
          </w:p>
        </w:tc>
        <w:tc>
          <w:tcPr>
            <w:tcW w:w="5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4C1F22">
            <w:pPr>
              <w:jc w:val="center"/>
              <w:rPr>
                <w:rFonts w:hint="eastAsia" w:ascii="宋体" w:hAnsi="宋体" w:eastAsia="宋体" w:cs="宋体"/>
                <w:i w:val="0"/>
                <w:iCs w:val="0"/>
                <w:color w:val="000000"/>
                <w:sz w:val="18"/>
                <w:szCs w:val="18"/>
                <w:highlight w:val="none"/>
                <w:u w:val="none"/>
              </w:rPr>
            </w:pPr>
          </w:p>
        </w:tc>
        <w:tc>
          <w:tcPr>
            <w:tcW w:w="117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0A388E7">
            <w:pPr>
              <w:jc w:val="right"/>
              <w:rPr>
                <w:rFonts w:hint="eastAsia" w:ascii="宋体" w:hAnsi="宋体" w:eastAsia="宋体" w:cs="宋体"/>
                <w:i w:val="0"/>
                <w:iCs w:val="0"/>
                <w:color w:val="000000"/>
                <w:sz w:val="18"/>
                <w:szCs w:val="18"/>
                <w:highlight w:val="none"/>
                <w:u w:val="none"/>
              </w:rPr>
            </w:pPr>
          </w:p>
        </w:tc>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FBE3A4">
            <w:pPr>
              <w:jc w:val="right"/>
              <w:rPr>
                <w:rFonts w:hint="eastAsia" w:ascii="宋体" w:hAnsi="宋体" w:eastAsia="宋体" w:cs="宋体"/>
                <w:i w:val="0"/>
                <w:iCs w:val="0"/>
                <w:color w:val="000000"/>
                <w:sz w:val="18"/>
                <w:szCs w:val="18"/>
                <w:highlight w:val="none"/>
                <w:u w:val="none"/>
              </w:rPr>
            </w:pPr>
          </w:p>
        </w:tc>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CADC12">
            <w:pPr>
              <w:jc w:val="right"/>
              <w:rPr>
                <w:rFonts w:hint="eastAsia" w:ascii="宋体" w:hAnsi="宋体" w:eastAsia="宋体" w:cs="宋体"/>
                <w:i w:val="0"/>
                <w:iCs w:val="0"/>
                <w:color w:val="000000"/>
                <w:sz w:val="18"/>
                <w:szCs w:val="18"/>
                <w:highlight w:val="none"/>
                <w:u w:val="none"/>
              </w:rPr>
            </w:pPr>
          </w:p>
        </w:tc>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FC94FD">
            <w:pPr>
              <w:jc w:val="right"/>
              <w:rPr>
                <w:rFonts w:hint="eastAsia" w:ascii="宋体" w:hAnsi="宋体" w:eastAsia="宋体" w:cs="宋体"/>
                <w:i w:val="0"/>
                <w:iCs w:val="0"/>
                <w:color w:val="000000"/>
                <w:sz w:val="18"/>
                <w:szCs w:val="18"/>
                <w:highlight w:val="none"/>
                <w:u w:val="none"/>
              </w:rPr>
            </w:pPr>
          </w:p>
        </w:tc>
        <w:tc>
          <w:tcPr>
            <w:tcW w:w="1035" w:type="dxa"/>
            <w:gridSpan w:val="2"/>
            <w:tcBorders>
              <w:top w:val="single" w:color="000000" w:sz="4" w:space="0"/>
              <w:left w:val="single" w:color="000000" w:sz="4" w:space="0"/>
              <w:bottom w:val="single" w:color="000000" w:sz="4" w:space="0"/>
              <w:right w:val="single" w:color="000000" w:sz="8" w:space="0"/>
            </w:tcBorders>
            <w:shd w:val="clear" w:color="auto" w:fill="auto"/>
            <w:vAlign w:val="center"/>
          </w:tcPr>
          <w:p w14:paraId="7C98DEF3">
            <w:pPr>
              <w:jc w:val="right"/>
              <w:rPr>
                <w:rFonts w:hint="eastAsia" w:ascii="宋体" w:hAnsi="宋体" w:eastAsia="宋体" w:cs="宋体"/>
                <w:i w:val="0"/>
                <w:iCs w:val="0"/>
                <w:color w:val="000000"/>
                <w:sz w:val="18"/>
                <w:szCs w:val="18"/>
                <w:highlight w:val="none"/>
                <w:u w:val="none"/>
              </w:rPr>
            </w:pPr>
          </w:p>
        </w:tc>
      </w:tr>
      <w:tr w14:paraId="17F3DE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4" w:hRule="atLeast"/>
        </w:trPr>
        <w:tc>
          <w:tcPr>
            <w:tcW w:w="504" w:type="dxa"/>
            <w:vMerge w:val="continue"/>
            <w:tcBorders>
              <w:top w:val="single" w:color="000000" w:sz="4" w:space="0"/>
              <w:left w:val="single" w:color="000000" w:sz="8" w:space="0"/>
              <w:bottom w:val="single" w:color="000000" w:sz="4" w:space="0"/>
              <w:right w:val="single" w:color="000000" w:sz="4" w:space="0"/>
            </w:tcBorders>
            <w:shd w:val="clear" w:color="auto" w:fill="auto"/>
            <w:vAlign w:val="center"/>
          </w:tcPr>
          <w:p w14:paraId="0EEC105B">
            <w:pPr>
              <w:jc w:val="center"/>
              <w:rPr>
                <w:rFonts w:hint="eastAsia" w:ascii="宋体" w:hAnsi="宋体" w:eastAsia="宋体" w:cs="宋体"/>
                <w:b/>
                <w:bCs/>
                <w:i w:val="0"/>
                <w:iCs w:val="0"/>
                <w:color w:val="000000"/>
                <w:sz w:val="21"/>
                <w:szCs w:val="21"/>
                <w:highlight w:val="none"/>
                <w:u w:val="none"/>
              </w:rPr>
            </w:pPr>
          </w:p>
        </w:tc>
        <w:tc>
          <w:tcPr>
            <w:tcW w:w="3421"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26FE7906">
            <w:pPr>
              <w:jc w:val="left"/>
              <w:rPr>
                <w:rFonts w:hint="eastAsia" w:ascii="宋体" w:hAnsi="宋体" w:eastAsia="宋体" w:cs="宋体"/>
                <w:i w:val="0"/>
                <w:iCs w:val="0"/>
                <w:color w:val="000000"/>
                <w:sz w:val="18"/>
                <w:szCs w:val="18"/>
                <w:highlight w:val="none"/>
                <w:u w:val="none"/>
              </w:rPr>
            </w:pPr>
          </w:p>
        </w:tc>
        <w:tc>
          <w:tcPr>
            <w:tcW w:w="5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85CE0F">
            <w:pPr>
              <w:jc w:val="center"/>
              <w:rPr>
                <w:rFonts w:hint="eastAsia" w:ascii="宋体" w:hAnsi="宋体" w:eastAsia="宋体" w:cs="宋体"/>
                <w:i w:val="0"/>
                <w:iCs w:val="0"/>
                <w:color w:val="000000"/>
                <w:sz w:val="18"/>
                <w:szCs w:val="18"/>
                <w:highlight w:val="none"/>
                <w:u w:val="none"/>
              </w:rPr>
            </w:pPr>
          </w:p>
        </w:tc>
        <w:tc>
          <w:tcPr>
            <w:tcW w:w="117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BA813B3">
            <w:pPr>
              <w:jc w:val="right"/>
              <w:rPr>
                <w:rFonts w:hint="eastAsia" w:ascii="宋体" w:hAnsi="宋体" w:eastAsia="宋体" w:cs="宋体"/>
                <w:i w:val="0"/>
                <w:iCs w:val="0"/>
                <w:color w:val="000000"/>
                <w:sz w:val="18"/>
                <w:szCs w:val="18"/>
                <w:highlight w:val="none"/>
                <w:u w:val="none"/>
              </w:rPr>
            </w:pPr>
          </w:p>
        </w:tc>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6B9750">
            <w:pPr>
              <w:jc w:val="right"/>
              <w:rPr>
                <w:rFonts w:hint="eastAsia" w:ascii="宋体" w:hAnsi="宋体" w:eastAsia="宋体" w:cs="宋体"/>
                <w:i w:val="0"/>
                <w:iCs w:val="0"/>
                <w:color w:val="000000"/>
                <w:sz w:val="18"/>
                <w:szCs w:val="18"/>
                <w:highlight w:val="none"/>
                <w:u w:val="none"/>
              </w:rPr>
            </w:pPr>
          </w:p>
        </w:tc>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E389C7">
            <w:pPr>
              <w:jc w:val="right"/>
              <w:rPr>
                <w:rFonts w:hint="eastAsia" w:ascii="宋体" w:hAnsi="宋体" w:eastAsia="宋体" w:cs="宋体"/>
                <w:i w:val="0"/>
                <w:iCs w:val="0"/>
                <w:color w:val="000000"/>
                <w:sz w:val="18"/>
                <w:szCs w:val="18"/>
                <w:highlight w:val="none"/>
                <w:u w:val="none"/>
              </w:rPr>
            </w:pPr>
          </w:p>
        </w:tc>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386FCA">
            <w:pPr>
              <w:jc w:val="right"/>
              <w:rPr>
                <w:rFonts w:hint="eastAsia" w:ascii="宋体" w:hAnsi="宋体" w:eastAsia="宋体" w:cs="宋体"/>
                <w:i w:val="0"/>
                <w:iCs w:val="0"/>
                <w:color w:val="000000"/>
                <w:sz w:val="18"/>
                <w:szCs w:val="18"/>
                <w:highlight w:val="none"/>
                <w:u w:val="none"/>
              </w:rPr>
            </w:pPr>
          </w:p>
        </w:tc>
        <w:tc>
          <w:tcPr>
            <w:tcW w:w="1035" w:type="dxa"/>
            <w:gridSpan w:val="2"/>
            <w:tcBorders>
              <w:top w:val="single" w:color="000000" w:sz="4" w:space="0"/>
              <w:left w:val="single" w:color="000000" w:sz="4" w:space="0"/>
              <w:bottom w:val="single" w:color="000000" w:sz="4" w:space="0"/>
              <w:right w:val="single" w:color="000000" w:sz="8" w:space="0"/>
            </w:tcBorders>
            <w:shd w:val="clear" w:color="auto" w:fill="auto"/>
            <w:vAlign w:val="center"/>
          </w:tcPr>
          <w:p w14:paraId="44D7485A">
            <w:pPr>
              <w:jc w:val="right"/>
              <w:rPr>
                <w:rFonts w:hint="eastAsia" w:ascii="宋体" w:hAnsi="宋体" w:eastAsia="宋体" w:cs="宋体"/>
                <w:i w:val="0"/>
                <w:iCs w:val="0"/>
                <w:color w:val="000000"/>
                <w:sz w:val="18"/>
                <w:szCs w:val="18"/>
                <w:highlight w:val="none"/>
                <w:u w:val="none"/>
              </w:rPr>
            </w:pPr>
          </w:p>
        </w:tc>
      </w:tr>
      <w:tr w14:paraId="56F629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4" w:hRule="atLeast"/>
        </w:trPr>
        <w:tc>
          <w:tcPr>
            <w:tcW w:w="504" w:type="dxa"/>
            <w:vMerge w:val="continue"/>
            <w:tcBorders>
              <w:top w:val="single" w:color="000000" w:sz="4" w:space="0"/>
              <w:left w:val="single" w:color="000000" w:sz="8" w:space="0"/>
              <w:bottom w:val="single" w:color="000000" w:sz="4" w:space="0"/>
              <w:right w:val="single" w:color="000000" w:sz="4" w:space="0"/>
            </w:tcBorders>
            <w:shd w:val="clear" w:color="auto" w:fill="auto"/>
            <w:vAlign w:val="center"/>
          </w:tcPr>
          <w:p w14:paraId="5B7994B2">
            <w:pPr>
              <w:jc w:val="center"/>
              <w:rPr>
                <w:rFonts w:hint="eastAsia" w:ascii="宋体" w:hAnsi="宋体" w:eastAsia="宋体" w:cs="宋体"/>
                <w:b/>
                <w:bCs/>
                <w:i w:val="0"/>
                <w:iCs w:val="0"/>
                <w:color w:val="000000"/>
                <w:sz w:val="21"/>
                <w:szCs w:val="21"/>
                <w:highlight w:val="none"/>
                <w:u w:val="none"/>
              </w:rPr>
            </w:pPr>
          </w:p>
        </w:tc>
        <w:tc>
          <w:tcPr>
            <w:tcW w:w="3421"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325B8017">
            <w:pPr>
              <w:jc w:val="left"/>
              <w:rPr>
                <w:rFonts w:hint="eastAsia" w:ascii="宋体" w:hAnsi="宋体" w:eastAsia="宋体" w:cs="宋体"/>
                <w:i w:val="0"/>
                <w:iCs w:val="0"/>
                <w:color w:val="000000"/>
                <w:sz w:val="18"/>
                <w:szCs w:val="18"/>
                <w:highlight w:val="none"/>
                <w:u w:val="none"/>
              </w:rPr>
            </w:pPr>
          </w:p>
        </w:tc>
        <w:tc>
          <w:tcPr>
            <w:tcW w:w="5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36065F">
            <w:pPr>
              <w:jc w:val="center"/>
              <w:rPr>
                <w:rFonts w:hint="eastAsia" w:ascii="宋体" w:hAnsi="宋体" w:eastAsia="宋体" w:cs="宋体"/>
                <w:i w:val="0"/>
                <w:iCs w:val="0"/>
                <w:color w:val="000000"/>
                <w:sz w:val="18"/>
                <w:szCs w:val="18"/>
                <w:highlight w:val="none"/>
                <w:u w:val="none"/>
              </w:rPr>
            </w:pPr>
          </w:p>
        </w:tc>
        <w:tc>
          <w:tcPr>
            <w:tcW w:w="117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E0E5294">
            <w:pPr>
              <w:jc w:val="right"/>
              <w:rPr>
                <w:rFonts w:hint="eastAsia" w:ascii="宋体" w:hAnsi="宋体" w:eastAsia="宋体" w:cs="宋体"/>
                <w:i w:val="0"/>
                <w:iCs w:val="0"/>
                <w:color w:val="000000"/>
                <w:sz w:val="18"/>
                <w:szCs w:val="18"/>
                <w:highlight w:val="none"/>
                <w:u w:val="none"/>
              </w:rPr>
            </w:pPr>
          </w:p>
        </w:tc>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47C205">
            <w:pPr>
              <w:jc w:val="right"/>
              <w:rPr>
                <w:rFonts w:hint="eastAsia" w:ascii="宋体" w:hAnsi="宋体" w:eastAsia="宋体" w:cs="宋体"/>
                <w:i w:val="0"/>
                <w:iCs w:val="0"/>
                <w:color w:val="000000"/>
                <w:sz w:val="18"/>
                <w:szCs w:val="18"/>
                <w:highlight w:val="none"/>
                <w:u w:val="none"/>
              </w:rPr>
            </w:pPr>
          </w:p>
        </w:tc>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8763FC">
            <w:pPr>
              <w:jc w:val="right"/>
              <w:rPr>
                <w:rFonts w:hint="eastAsia" w:ascii="宋体" w:hAnsi="宋体" w:eastAsia="宋体" w:cs="宋体"/>
                <w:i w:val="0"/>
                <w:iCs w:val="0"/>
                <w:color w:val="000000"/>
                <w:sz w:val="18"/>
                <w:szCs w:val="18"/>
                <w:highlight w:val="none"/>
                <w:u w:val="none"/>
              </w:rPr>
            </w:pPr>
          </w:p>
        </w:tc>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D2C65A">
            <w:pPr>
              <w:jc w:val="right"/>
              <w:rPr>
                <w:rFonts w:hint="eastAsia" w:ascii="宋体" w:hAnsi="宋体" w:eastAsia="宋体" w:cs="宋体"/>
                <w:i w:val="0"/>
                <w:iCs w:val="0"/>
                <w:color w:val="000000"/>
                <w:sz w:val="18"/>
                <w:szCs w:val="18"/>
                <w:highlight w:val="none"/>
                <w:u w:val="none"/>
              </w:rPr>
            </w:pPr>
          </w:p>
        </w:tc>
        <w:tc>
          <w:tcPr>
            <w:tcW w:w="1035" w:type="dxa"/>
            <w:gridSpan w:val="2"/>
            <w:tcBorders>
              <w:top w:val="single" w:color="000000" w:sz="4" w:space="0"/>
              <w:left w:val="single" w:color="000000" w:sz="4" w:space="0"/>
              <w:bottom w:val="single" w:color="000000" w:sz="4" w:space="0"/>
              <w:right w:val="single" w:color="000000" w:sz="8" w:space="0"/>
            </w:tcBorders>
            <w:shd w:val="clear" w:color="auto" w:fill="auto"/>
            <w:vAlign w:val="center"/>
          </w:tcPr>
          <w:p w14:paraId="0B239A4B">
            <w:pPr>
              <w:jc w:val="right"/>
              <w:rPr>
                <w:rFonts w:hint="eastAsia" w:ascii="宋体" w:hAnsi="宋体" w:eastAsia="宋体" w:cs="宋体"/>
                <w:i w:val="0"/>
                <w:iCs w:val="0"/>
                <w:color w:val="000000"/>
                <w:sz w:val="18"/>
                <w:szCs w:val="18"/>
                <w:highlight w:val="none"/>
                <w:u w:val="none"/>
              </w:rPr>
            </w:pPr>
          </w:p>
        </w:tc>
      </w:tr>
      <w:tr w14:paraId="1C66E6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4" w:hRule="atLeast"/>
        </w:trPr>
        <w:tc>
          <w:tcPr>
            <w:tcW w:w="504" w:type="dxa"/>
            <w:vMerge w:val="continue"/>
            <w:tcBorders>
              <w:top w:val="single" w:color="000000" w:sz="4" w:space="0"/>
              <w:left w:val="single" w:color="000000" w:sz="8" w:space="0"/>
              <w:bottom w:val="single" w:color="000000" w:sz="4" w:space="0"/>
              <w:right w:val="single" w:color="000000" w:sz="4" w:space="0"/>
            </w:tcBorders>
            <w:shd w:val="clear" w:color="auto" w:fill="auto"/>
            <w:vAlign w:val="center"/>
          </w:tcPr>
          <w:p w14:paraId="7BBE1710">
            <w:pPr>
              <w:jc w:val="center"/>
              <w:rPr>
                <w:rFonts w:hint="eastAsia" w:ascii="宋体" w:hAnsi="宋体" w:eastAsia="宋体" w:cs="宋体"/>
                <w:b/>
                <w:bCs/>
                <w:i w:val="0"/>
                <w:iCs w:val="0"/>
                <w:color w:val="000000"/>
                <w:sz w:val="21"/>
                <w:szCs w:val="21"/>
                <w:highlight w:val="none"/>
                <w:u w:val="none"/>
              </w:rPr>
            </w:pPr>
          </w:p>
        </w:tc>
        <w:tc>
          <w:tcPr>
            <w:tcW w:w="3421"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0861B4EA">
            <w:pPr>
              <w:jc w:val="left"/>
              <w:rPr>
                <w:rFonts w:hint="eastAsia" w:ascii="宋体" w:hAnsi="宋体" w:eastAsia="宋体" w:cs="宋体"/>
                <w:i w:val="0"/>
                <w:iCs w:val="0"/>
                <w:color w:val="000000"/>
                <w:sz w:val="18"/>
                <w:szCs w:val="18"/>
                <w:highlight w:val="none"/>
                <w:u w:val="none"/>
              </w:rPr>
            </w:pPr>
          </w:p>
        </w:tc>
        <w:tc>
          <w:tcPr>
            <w:tcW w:w="5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8FA2F0">
            <w:pPr>
              <w:jc w:val="center"/>
              <w:rPr>
                <w:rFonts w:hint="eastAsia" w:ascii="宋体" w:hAnsi="宋体" w:eastAsia="宋体" w:cs="宋体"/>
                <w:i w:val="0"/>
                <w:iCs w:val="0"/>
                <w:color w:val="000000"/>
                <w:sz w:val="18"/>
                <w:szCs w:val="18"/>
                <w:highlight w:val="none"/>
                <w:u w:val="none"/>
              </w:rPr>
            </w:pPr>
          </w:p>
        </w:tc>
        <w:tc>
          <w:tcPr>
            <w:tcW w:w="117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F70B159">
            <w:pPr>
              <w:jc w:val="right"/>
              <w:rPr>
                <w:rFonts w:hint="eastAsia" w:ascii="宋体" w:hAnsi="宋体" w:eastAsia="宋体" w:cs="宋体"/>
                <w:i w:val="0"/>
                <w:iCs w:val="0"/>
                <w:color w:val="000000"/>
                <w:sz w:val="18"/>
                <w:szCs w:val="18"/>
                <w:highlight w:val="none"/>
                <w:u w:val="none"/>
              </w:rPr>
            </w:pPr>
          </w:p>
        </w:tc>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E7B3EC">
            <w:pPr>
              <w:jc w:val="right"/>
              <w:rPr>
                <w:rFonts w:hint="eastAsia" w:ascii="宋体" w:hAnsi="宋体" w:eastAsia="宋体" w:cs="宋体"/>
                <w:i w:val="0"/>
                <w:iCs w:val="0"/>
                <w:color w:val="000000"/>
                <w:sz w:val="18"/>
                <w:szCs w:val="18"/>
                <w:highlight w:val="none"/>
                <w:u w:val="none"/>
              </w:rPr>
            </w:pPr>
          </w:p>
        </w:tc>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716018">
            <w:pPr>
              <w:jc w:val="right"/>
              <w:rPr>
                <w:rFonts w:hint="eastAsia" w:ascii="宋体" w:hAnsi="宋体" w:eastAsia="宋体" w:cs="宋体"/>
                <w:i w:val="0"/>
                <w:iCs w:val="0"/>
                <w:color w:val="000000"/>
                <w:sz w:val="18"/>
                <w:szCs w:val="18"/>
                <w:highlight w:val="none"/>
                <w:u w:val="none"/>
              </w:rPr>
            </w:pPr>
          </w:p>
        </w:tc>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6D5C0B">
            <w:pPr>
              <w:jc w:val="right"/>
              <w:rPr>
                <w:rFonts w:hint="eastAsia" w:ascii="宋体" w:hAnsi="宋体" w:eastAsia="宋体" w:cs="宋体"/>
                <w:i w:val="0"/>
                <w:iCs w:val="0"/>
                <w:color w:val="000000"/>
                <w:sz w:val="18"/>
                <w:szCs w:val="18"/>
                <w:highlight w:val="none"/>
                <w:u w:val="none"/>
              </w:rPr>
            </w:pPr>
          </w:p>
        </w:tc>
        <w:tc>
          <w:tcPr>
            <w:tcW w:w="1035" w:type="dxa"/>
            <w:gridSpan w:val="2"/>
            <w:tcBorders>
              <w:top w:val="single" w:color="000000" w:sz="4" w:space="0"/>
              <w:left w:val="single" w:color="000000" w:sz="4" w:space="0"/>
              <w:bottom w:val="single" w:color="000000" w:sz="4" w:space="0"/>
              <w:right w:val="single" w:color="000000" w:sz="8" w:space="0"/>
            </w:tcBorders>
            <w:shd w:val="clear" w:color="auto" w:fill="auto"/>
            <w:vAlign w:val="center"/>
          </w:tcPr>
          <w:p w14:paraId="49B1AB77">
            <w:pPr>
              <w:jc w:val="right"/>
              <w:rPr>
                <w:rFonts w:hint="eastAsia" w:ascii="宋体" w:hAnsi="宋体" w:eastAsia="宋体" w:cs="宋体"/>
                <w:i w:val="0"/>
                <w:iCs w:val="0"/>
                <w:color w:val="000000"/>
                <w:sz w:val="18"/>
                <w:szCs w:val="18"/>
                <w:highlight w:val="none"/>
                <w:u w:val="none"/>
              </w:rPr>
            </w:pPr>
          </w:p>
        </w:tc>
      </w:tr>
    </w:tbl>
    <w:p w14:paraId="1A7397E3">
      <w:pPr>
        <w:jc w:val="center"/>
        <w:rPr>
          <w:rFonts w:hint="eastAsia" w:ascii="宋体" w:hAnsi="宋体" w:cs="宋体"/>
          <w:color w:val="auto"/>
          <w:sz w:val="28"/>
          <w:highlight w:val="none"/>
        </w:rPr>
      </w:pPr>
      <w:r>
        <w:rPr>
          <w:rFonts w:hint="eastAsia" w:ascii="宋体" w:hAnsi="宋体" w:cs="宋体"/>
          <w:color w:val="auto"/>
          <w:sz w:val="28"/>
          <w:highlight w:val="none"/>
        </w:rPr>
        <w:br w:type="page" w:clear="all"/>
      </w:r>
    </w:p>
    <w:tbl>
      <w:tblPr>
        <w:tblStyle w:val="40"/>
        <w:tblW w:w="991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557"/>
        <w:gridCol w:w="1245"/>
        <w:gridCol w:w="1618"/>
        <w:gridCol w:w="1635"/>
        <w:gridCol w:w="916"/>
        <w:gridCol w:w="947"/>
        <w:gridCol w:w="1153"/>
        <w:gridCol w:w="1030"/>
        <w:gridCol w:w="814"/>
      </w:tblGrid>
      <w:tr w14:paraId="75554C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9915" w:type="dxa"/>
            <w:gridSpan w:val="9"/>
            <w:tcBorders>
              <w:top w:val="nil"/>
              <w:left w:val="nil"/>
              <w:bottom w:val="nil"/>
              <w:right w:val="nil"/>
            </w:tcBorders>
            <w:shd w:val="clear" w:color="auto" w:fill="auto"/>
            <w:vAlign w:val="center"/>
          </w:tcPr>
          <w:p w14:paraId="0E6DB1A3">
            <w:pPr>
              <w:keepNext w:val="0"/>
              <w:keepLines w:val="0"/>
              <w:widowControl/>
              <w:suppressLineNumbers w:val="0"/>
              <w:jc w:val="center"/>
              <w:textAlignment w:val="center"/>
              <w:rPr>
                <w:rFonts w:hint="eastAsia" w:ascii="宋体" w:hAnsi="宋体" w:eastAsia="宋体" w:cs="宋体"/>
                <w:b/>
                <w:bCs/>
                <w:i w:val="0"/>
                <w:iCs w:val="0"/>
                <w:color w:val="000000"/>
                <w:sz w:val="32"/>
                <w:szCs w:val="32"/>
                <w:highlight w:val="none"/>
                <w:u w:val="none"/>
              </w:rPr>
            </w:pPr>
            <w:r>
              <w:rPr>
                <w:rFonts w:hint="eastAsia" w:ascii="宋体" w:hAnsi="宋体" w:eastAsia="宋体" w:cs="宋体"/>
                <w:b/>
                <w:bCs/>
                <w:i w:val="0"/>
                <w:iCs w:val="0"/>
                <w:color w:val="000000"/>
                <w:kern w:val="0"/>
                <w:sz w:val="32"/>
                <w:szCs w:val="32"/>
                <w:highlight w:val="none"/>
                <w:u w:val="none"/>
                <w:lang w:val="en-US" w:eastAsia="zh-CN" w:bidi="ar"/>
              </w:rPr>
              <w:t>七、总价措施项目清单与计价表</w:t>
            </w:r>
          </w:p>
        </w:tc>
      </w:tr>
      <w:tr w14:paraId="5F1614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4" w:hRule="atLeast"/>
        </w:trPr>
        <w:tc>
          <w:tcPr>
            <w:tcW w:w="3420" w:type="dxa"/>
            <w:gridSpan w:val="3"/>
            <w:tcBorders>
              <w:top w:val="nil"/>
              <w:left w:val="nil"/>
              <w:bottom w:val="single" w:color="000000" w:sz="8" w:space="0"/>
              <w:right w:val="nil"/>
            </w:tcBorders>
            <w:shd w:val="clear" w:color="auto" w:fill="auto"/>
            <w:vAlign w:val="center"/>
          </w:tcPr>
          <w:p w14:paraId="5F207776">
            <w:pPr>
              <w:keepNext w:val="0"/>
              <w:keepLines w:val="0"/>
              <w:widowControl/>
              <w:suppressLineNumbers w:val="0"/>
              <w:jc w:val="left"/>
              <w:textAlignment w:val="center"/>
              <w:rPr>
                <w:rFonts w:ascii="黑体" w:hAnsi="宋体" w:eastAsia="黑体" w:cs="黑体"/>
                <w:b/>
                <w:bCs/>
                <w:i w:val="0"/>
                <w:iCs w:val="0"/>
                <w:color w:val="000000"/>
                <w:sz w:val="18"/>
                <w:szCs w:val="18"/>
                <w:highlight w:val="none"/>
                <w:u w:val="none"/>
              </w:rPr>
            </w:pPr>
            <w:r>
              <w:rPr>
                <w:rFonts w:hint="eastAsia" w:ascii="黑体" w:hAnsi="宋体" w:eastAsia="黑体" w:cs="黑体"/>
                <w:b/>
                <w:bCs/>
                <w:i w:val="0"/>
                <w:iCs w:val="0"/>
                <w:color w:val="000000"/>
                <w:kern w:val="0"/>
                <w:sz w:val="18"/>
                <w:szCs w:val="18"/>
                <w:highlight w:val="none"/>
                <w:u w:val="none"/>
                <w:lang w:val="en-US" w:eastAsia="zh-CN" w:bidi="ar"/>
              </w:rPr>
              <w:t>工程名称：</w:t>
            </w:r>
          </w:p>
        </w:tc>
        <w:tc>
          <w:tcPr>
            <w:tcW w:w="2551" w:type="dxa"/>
            <w:gridSpan w:val="2"/>
            <w:tcBorders>
              <w:top w:val="nil"/>
              <w:left w:val="nil"/>
              <w:bottom w:val="single" w:color="000000" w:sz="8" w:space="0"/>
              <w:right w:val="nil"/>
            </w:tcBorders>
            <w:shd w:val="clear" w:color="auto" w:fill="auto"/>
            <w:vAlign w:val="center"/>
          </w:tcPr>
          <w:p w14:paraId="0D31CC51">
            <w:pPr>
              <w:keepNext w:val="0"/>
              <w:keepLines w:val="0"/>
              <w:widowControl/>
              <w:suppressLineNumbers w:val="0"/>
              <w:jc w:val="center"/>
              <w:textAlignment w:val="center"/>
              <w:rPr>
                <w:rFonts w:hint="eastAsia" w:ascii="黑体" w:hAnsi="宋体" w:eastAsia="黑体" w:cs="黑体"/>
                <w:b/>
                <w:bCs/>
                <w:i w:val="0"/>
                <w:iCs w:val="0"/>
                <w:color w:val="000000"/>
                <w:sz w:val="18"/>
                <w:szCs w:val="18"/>
                <w:highlight w:val="none"/>
                <w:u w:val="none"/>
              </w:rPr>
            </w:pPr>
            <w:r>
              <w:rPr>
                <w:rFonts w:hint="eastAsia" w:ascii="黑体" w:hAnsi="宋体" w:eastAsia="黑体" w:cs="黑体"/>
                <w:b/>
                <w:bCs/>
                <w:i w:val="0"/>
                <w:iCs w:val="0"/>
                <w:color w:val="000000"/>
                <w:kern w:val="0"/>
                <w:sz w:val="18"/>
                <w:szCs w:val="18"/>
                <w:highlight w:val="none"/>
                <w:u w:val="none"/>
                <w:lang w:val="en-US" w:eastAsia="zh-CN" w:bidi="ar"/>
              </w:rPr>
              <w:t>标段：</w:t>
            </w:r>
          </w:p>
        </w:tc>
        <w:tc>
          <w:tcPr>
            <w:tcW w:w="3944" w:type="dxa"/>
            <w:gridSpan w:val="4"/>
            <w:tcBorders>
              <w:top w:val="nil"/>
              <w:left w:val="nil"/>
              <w:bottom w:val="single" w:color="000000" w:sz="8" w:space="0"/>
              <w:right w:val="nil"/>
            </w:tcBorders>
            <w:shd w:val="clear" w:color="auto" w:fill="auto"/>
            <w:noWrap/>
            <w:vAlign w:val="center"/>
          </w:tcPr>
          <w:p w14:paraId="5DCFBBEB">
            <w:pPr>
              <w:keepNext w:val="0"/>
              <w:keepLines w:val="0"/>
              <w:widowControl/>
              <w:suppressLineNumbers w:val="0"/>
              <w:jc w:val="right"/>
              <w:textAlignment w:val="center"/>
              <w:rPr>
                <w:rFonts w:hint="eastAsia" w:ascii="黑体" w:hAnsi="宋体" w:eastAsia="黑体" w:cs="黑体"/>
                <w:b/>
                <w:bCs/>
                <w:i w:val="0"/>
                <w:iCs w:val="0"/>
                <w:color w:val="000000"/>
                <w:sz w:val="18"/>
                <w:szCs w:val="18"/>
                <w:highlight w:val="none"/>
                <w:u w:val="none"/>
              </w:rPr>
            </w:pPr>
          </w:p>
        </w:tc>
      </w:tr>
      <w:tr w14:paraId="35AF35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57" w:type="dxa"/>
            <w:tcBorders>
              <w:top w:val="single" w:color="000000" w:sz="8" w:space="0"/>
              <w:left w:val="single" w:color="000000" w:sz="8" w:space="0"/>
              <w:bottom w:val="single" w:color="000000" w:sz="4" w:space="0"/>
              <w:right w:val="single" w:color="000000" w:sz="4" w:space="0"/>
            </w:tcBorders>
            <w:shd w:val="clear" w:color="auto" w:fill="auto"/>
            <w:vAlign w:val="center"/>
          </w:tcPr>
          <w:p w14:paraId="5A80A1A0">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序号</w:t>
            </w:r>
          </w:p>
        </w:tc>
        <w:tc>
          <w:tcPr>
            <w:tcW w:w="1245" w:type="dxa"/>
            <w:tcBorders>
              <w:top w:val="single" w:color="000000" w:sz="8" w:space="0"/>
              <w:left w:val="single" w:color="000000" w:sz="4" w:space="0"/>
              <w:bottom w:val="single" w:color="000000" w:sz="4" w:space="0"/>
              <w:right w:val="single" w:color="000000" w:sz="4" w:space="0"/>
            </w:tcBorders>
            <w:shd w:val="clear" w:color="auto" w:fill="auto"/>
            <w:vAlign w:val="center"/>
          </w:tcPr>
          <w:p w14:paraId="7D737A9C">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项目编码</w:t>
            </w:r>
          </w:p>
        </w:tc>
        <w:tc>
          <w:tcPr>
            <w:tcW w:w="1618" w:type="dxa"/>
            <w:tcBorders>
              <w:top w:val="single" w:color="000000" w:sz="8" w:space="0"/>
              <w:left w:val="single" w:color="000000" w:sz="4" w:space="0"/>
              <w:bottom w:val="single" w:color="000000" w:sz="4" w:space="0"/>
              <w:right w:val="single" w:color="000000" w:sz="4" w:space="0"/>
            </w:tcBorders>
            <w:shd w:val="clear" w:color="auto" w:fill="auto"/>
            <w:vAlign w:val="center"/>
          </w:tcPr>
          <w:p w14:paraId="401C951D">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项目名称</w:t>
            </w:r>
          </w:p>
        </w:tc>
        <w:tc>
          <w:tcPr>
            <w:tcW w:w="1635" w:type="dxa"/>
            <w:tcBorders>
              <w:top w:val="single" w:color="000000" w:sz="8" w:space="0"/>
              <w:left w:val="single" w:color="000000" w:sz="4" w:space="0"/>
              <w:bottom w:val="single" w:color="000000" w:sz="4" w:space="0"/>
              <w:right w:val="single" w:color="000000" w:sz="4" w:space="0"/>
            </w:tcBorders>
            <w:shd w:val="clear" w:color="auto" w:fill="auto"/>
            <w:vAlign w:val="center"/>
          </w:tcPr>
          <w:p w14:paraId="1584ECCB">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计算基础</w:t>
            </w:r>
          </w:p>
        </w:tc>
        <w:tc>
          <w:tcPr>
            <w:tcW w:w="916" w:type="dxa"/>
            <w:tcBorders>
              <w:top w:val="single" w:color="000000" w:sz="8" w:space="0"/>
              <w:left w:val="single" w:color="000000" w:sz="4" w:space="0"/>
              <w:bottom w:val="single" w:color="000000" w:sz="4" w:space="0"/>
              <w:right w:val="single" w:color="000000" w:sz="4" w:space="0"/>
            </w:tcBorders>
            <w:shd w:val="clear" w:color="auto" w:fill="auto"/>
            <w:vAlign w:val="center"/>
          </w:tcPr>
          <w:p w14:paraId="66DC782F">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费率</w:t>
            </w:r>
            <w:r>
              <w:rPr>
                <w:rFonts w:hint="eastAsia" w:ascii="宋体" w:hAnsi="宋体" w:eastAsia="宋体" w:cs="宋体"/>
                <w:b/>
                <w:bCs/>
                <w:i w:val="0"/>
                <w:iCs w:val="0"/>
                <w:color w:val="000000"/>
                <w:kern w:val="0"/>
                <w:sz w:val="21"/>
                <w:szCs w:val="21"/>
                <w:highlight w:val="none"/>
                <w:u w:val="none"/>
                <w:lang w:val="en-US" w:eastAsia="zh-CN" w:bidi="ar"/>
              </w:rPr>
              <w:br w:type="textWrapping"/>
            </w:r>
            <w:r>
              <w:rPr>
                <w:rFonts w:hint="eastAsia" w:ascii="宋体" w:hAnsi="宋体" w:eastAsia="宋体" w:cs="宋体"/>
                <w:b/>
                <w:bCs/>
                <w:i w:val="0"/>
                <w:iCs w:val="0"/>
                <w:color w:val="000000"/>
                <w:kern w:val="0"/>
                <w:sz w:val="21"/>
                <w:szCs w:val="21"/>
                <w:highlight w:val="none"/>
                <w:u w:val="none"/>
                <w:lang w:val="en-US" w:eastAsia="zh-CN" w:bidi="ar"/>
              </w:rPr>
              <w:t>（%）</w:t>
            </w:r>
          </w:p>
        </w:tc>
        <w:tc>
          <w:tcPr>
            <w:tcW w:w="947" w:type="dxa"/>
            <w:tcBorders>
              <w:top w:val="single" w:color="000000" w:sz="8" w:space="0"/>
              <w:left w:val="single" w:color="000000" w:sz="4" w:space="0"/>
              <w:bottom w:val="single" w:color="000000" w:sz="4" w:space="0"/>
              <w:right w:val="single" w:color="000000" w:sz="4" w:space="0"/>
            </w:tcBorders>
            <w:shd w:val="clear" w:color="auto" w:fill="auto"/>
            <w:noWrap/>
            <w:vAlign w:val="center"/>
          </w:tcPr>
          <w:p w14:paraId="2363ABF2">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金额（元）</w:t>
            </w:r>
          </w:p>
        </w:tc>
        <w:tc>
          <w:tcPr>
            <w:tcW w:w="1153" w:type="dxa"/>
            <w:tcBorders>
              <w:top w:val="single" w:color="000000" w:sz="8" w:space="0"/>
              <w:left w:val="single" w:color="000000" w:sz="4" w:space="0"/>
              <w:bottom w:val="single" w:color="000000" w:sz="4" w:space="0"/>
              <w:right w:val="single" w:color="000000" w:sz="4" w:space="0"/>
            </w:tcBorders>
            <w:shd w:val="clear" w:color="auto" w:fill="auto"/>
            <w:vAlign w:val="center"/>
          </w:tcPr>
          <w:p w14:paraId="5722AB33">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调整</w:t>
            </w:r>
            <w:r>
              <w:rPr>
                <w:rFonts w:hint="eastAsia" w:ascii="宋体" w:hAnsi="宋体" w:eastAsia="宋体" w:cs="宋体"/>
                <w:b/>
                <w:bCs/>
                <w:i w:val="0"/>
                <w:iCs w:val="0"/>
                <w:color w:val="000000"/>
                <w:kern w:val="0"/>
                <w:sz w:val="21"/>
                <w:szCs w:val="21"/>
                <w:highlight w:val="none"/>
                <w:u w:val="none"/>
                <w:lang w:val="en-US" w:eastAsia="zh-CN" w:bidi="ar"/>
              </w:rPr>
              <w:br w:type="textWrapping"/>
            </w:r>
            <w:r>
              <w:rPr>
                <w:rFonts w:hint="eastAsia" w:ascii="宋体" w:hAnsi="宋体" w:eastAsia="宋体" w:cs="宋体"/>
                <w:b/>
                <w:bCs/>
                <w:i w:val="0"/>
                <w:iCs w:val="0"/>
                <w:color w:val="000000"/>
                <w:kern w:val="0"/>
                <w:sz w:val="21"/>
                <w:szCs w:val="21"/>
                <w:highlight w:val="none"/>
                <w:u w:val="none"/>
                <w:lang w:val="en-US" w:eastAsia="zh-CN" w:bidi="ar"/>
              </w:rPr>
              <w:t>费率（%）</w:t>
            </w:r>
          </w:p>
        </w:tc>
        <w:tc>
          <w:tcPr>
            <w:tcW w:w="1030" w:type="dxa"/>
            <w:tcBorders>
              <w:top w:val="single" w:color="000000" w:sz="8" w:space="0"/>
              <w:left w:val="single" w:color="000000" w:sz="4" w:space="0"/>
              <w:bottom w:val="single" w:color="000000" w:sz="4" w:space="0"/>
              <w:right w:val="single" w:color="000000" w:sz="4" w:space="0"/>
            </w:tcBorders>
            <w:shd w:val="clear" w:color="auto" w:fill="auto"/>
            <w:vAlign w:val="center"/>
          </w:tcPr>
          <w:p w14:paraId="5D9A7B9A">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调整后</w:t>
            </w:r>
            <w:r>
              <w:rPr>
                <w:rFonts w:hint="eastAsia" w:ascii="宋体" w:hAnsi="宋体" w:eastAsia="宋体" w:cs="宋体"/>
                <w:b/>
                <w:bCs/>
                <w:i w:val="0"/>
                <w:iCs w:val="0"/>
                <w:color w:val="000000"/>
                <w:kern w:val="0"/>
                <w:sz w:val="21"/>
                <w:szCs w:val="21"/>
                <w:highlight w:val="none"/>
                <w:u w:val="none"/>
                <w:lang w:val="en-US" w:eastAsia="zh-CN" w:bidi="ar"/>
              </w:rPr>
              <w:br w:type="textWrapping"/>
            </w:r>
            <w:r>
              <w:rPr>
                <w:rFonts w:hint="eastAsia" w:ascii="宋体" w:hAnsi="宋体" w:eastAsia="宋体" w:cs="宋体"/>
                <w:b/>
                <w:bCs/>
                <w:i w:val="0"/>
                <w:iCs w:val="0"/>
                <w:color w:val="000000"/>
                <w:kern w:val="0"/>
                <w:sz w:val="21"/>
                <w:szCs w:val="21"/>
                <w:highlight w:val="none"/>
                <w:u w:val="none"/>
                <w:lang w:val="en-US" w:eastAsia="zh-CN" w:bidi="ar"/>
              </w:rPr>
              <w:t>金额（元）</w:t>
            </w:r>
          </w:p>
        </w:tc>
        <w:tc>
          <w:tcPr>
            <w:tcW w:w="814" w:type="dxa"/>
            <w:tcBorders>
              <w:top w:val="single" w:color="000000" w:sz="8" w:space="0"/>
              <w:left w:val="single" w:color="000000" w:sz="4" w:space="0"/>
              <w:bottom w:val="single" w:color="000000" w:sz="4" w:space="0"/>
              <w:right w:val="single" w:color="000000" w:sz="8" w:space="0"/>
            </w:tcBorders>
            <w:shd w:val="clear" w:color="auto" w:fill="auto"/>
            <w:vAlign w:val="center"/>
          </w:tcPr>
          <w:p w14:paraId="02D3A9FA">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备注</w:t>
            </w:r>
          </w:p>
        </w:tc>
      </w:tr>
      <w:tr w14:paraId="061D37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4" w:hRule="atLeast"/>
        </w:trPr>
        <w:tc>
          <w:tcPr>
            <w:tcW w:w="557"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1788DC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1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16EF7C">
            <w:pPr>
              <w:jc w:val="left"/>
              <w:rPr>
                <w:rFonts w:hint="eastAsia" w:ascii="宋体" w:hAnsi="宋体" w:eastAsia="宋体" w:cs="宋体"/>
                <w:i w:val="0"/>
                <w:iCs w:val="0"/>
                <w:color w:val="000000"/>
                <w:sz w:val="21"/>
                <w:szCs w:val="21"/>
                <w:highlight w:val="none"/>
                <w:u w:val="none"/>
              </w:rPr>
            </w:pPr>
          </w:p>
        </w:tc>
        <w:tc>
          <w:tcPr>
            <w:tcW w:w="16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FED393">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现场安全文明施工</w:t>
            </w:r>
          </w:p>
        </w:tc>
        <w:tc>
          <w:tcPr>
            <w:tcW w:w="16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43F39B">
            <w:pPr>
              <w:jc w:val="left"/>
              <w:rPr>
                <w:rFonts w:hint="eastAsia" w:ascii="宋体" w:hAnsi="宋体" w:eastAsia="宋体" w:cs="宋体"/>
                <w:i w:val="0"/>
                <w:iCs w:val="0"/>
                <w:color w:val="000000"/>
                <w:sz w:val="21"/>
                <w:szCs w:val="21"/>
                <w:highlight w:val="none"/>
                <w:u w:val="none"/>
              </w:rPr>
            </w:pPr>
          </w:p>
        </w:tc>
        <w:tc>
          <w:tcPr>
            <w:tcW w:w="9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1BE5A9">
            <w:pPr>
              <w:jc w:val="right"/>
              <w:rPr>
                <w:rFonts w:hint="eastAsia" w:ascii="宋体" w:hAnsi="宋体" w:eastAsia="宋体" w:cs="宋体"/>
                <w:i w:val="0"/>
                <w:iCs w:val="0"/>
                <w:color w:val="000000"/>
                <w:sz w:val="21"/>
                <w:szCs w:val="21"/>
                <w:highlight w:val="none"/>
                <w:u w:val="none"/>
              </w:rPr>
            </w:pPr>
          </w:p>
        </w:tc>
        <w:tc>
          <w:tcPr>
            <w:tcW w:w="9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0D16D7">
            <w:pPr>
              <w:jc w:val="right"/>
              <w:rPr>
                <w:rFonts w:hint="eastAsia" w:ascii="宋体" w:hAnsi="宋体" w:eastAsia="宋体" w:cs="宋体"/>
                <w:i w:val="0"/>
                <w:iCs w:val="0"/>
                <w:color w:val="000000"/>
                <w:sz w:val="21"/>
                <w:szCs w:val="21"/>
                <w:highlight w:val="none"/>
                <w:u w:val="none"/>
              </w:rPr>
            </w:pPr>
          </w:p>
        </w:tc>
        <w:tc>
          <w:tcPr>
            <w:tcW w:w="1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F684CD">
            <w:pPr>
              <w:jc w:val="right"/>
              <w:rPr>
                <w:rFonts w:hint="eastAsia" w:ascii="宋体" w:hAnsi="宋体" w:eastAsia="宋体" w:cs="宋体"/>
                <w:i w:val="0"/>
                <w:iCs w:val="0"/>
                <w:color w:val="000000"/>
                <w:sz w:val="21"/>
                <w:szCs w:val="21"/>
                <w:highlight w:val="none"/>
                <w:u w:val="none"/>
              </w:rPr>
            </w:pPr>
          </w:p>
        </w:tc>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8508F5">
            <w:pPr>
              <w:jc w:val="right"/>
              <w:rPr>
                <w:rFonts w:hint="eastAsia" w:ascii="宋体" w:hAnsi="宋体" w:eastAsia="宋体" w:cs="宋体"/>
                <w:i w:val="0"/>
                <w:iCs w:val="0"/>
                <w:color w:val="000000"/>
                <w:sz w:val="21"/>
                <w:szCs w:val="21"/>
                <w:highlight w:val="none"/>
                <w:u w:val="none"/>
              </w:rPr>
            </w:pPr>
          </w:p>
        </w:tc>
        <w:tc>
          <w:tcPr>
            <w:tcW w:w="814" w:type="dxa"/>
            <w:tcBorders>
              <w:top w:val="single" w:color="000000" w:sz="4" w:space="0"/>
              <w:left w:val="single" w:color="000000" w:sz="4" w:space="0"/>
              <w:bottom w:val="single" w:color="000000" w:sz="4" w:space="0"/>
              <w:right w:val="single" w:color="000000" w:sz="8" w:space="0"/>
            </w:tcBorders>
            <w:shd w:val="clear" w:color="auto" w:fill="auto"/>
            <w:vAlign w:val="center"/>
          </w:tcPr>
          <w:p w14:paraId="4642DDD4">
            <w:pPr>
              <w:jc w:val="left"/>
              <w:rPr>
                <w:rFonts w:hint="eastAsia" w:ascii="宋体" w:hAnsi="宋体" w:eastAsia="宋体" w:cs="宋体"/>
                <w:i w:val="0"/>
                <w:iCs w:val="0"/>
                <w:color w:val="000000"/>
                <w:sz w:val="21"/>
                <w:szCs w:val="21"/>
                <w:highlight w:val="none"/>
                <w:u w:val="none"/>
              </w:rPr>
            </w:pPr>
          </w:p>
        </w:tc>
      </w:tr>
      <w:tr w14:paraId="1730D5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13" w:hRule="atLeast"/>
        </w:trPr>
        <w:tc>
          <w:tcPr>
            <w:tcW w:w="557"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B55A81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1.1</w:t>
            </w:r>
          </w:p>
        </w:tc>
        <w:tc>
          <w:tcPr>
            <w:tcW w:w="1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147FC7">
            <w:pPr>
              <w:jc w:val="left"/>
              <w:rPr>
                <w:rFonts w:hint="eastAsia" w:ascii="宋体" w:hAnsi="宋体" w:eastAsia="宋体" w:cs="宋体"/>
                <w:i w:val="0"/>
                <w:iCs w:val="0"/>
                <w:color w:val="000000"/>
                <w:sz w:val="21"/>
                <w:szCs w:val="21"/>
                <w:highlight w:val="none"/>
                <w:u w:val="none"/>
              </w:rPr>
            </w:pPr>
          </w:p>
        </w:tc>
        <w:tc>
          <w:tcPr>
            <w:tcW w:w="16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316927">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基本费</w:t>
            </w:r>
          </w:p>
        </w:tc>
        <w:tc>
          <w:tcPr>
            <w:tcW w:w="16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6D8D41">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分部分项合计+单价措施项目合计-除税工程设备费</w:t>
            </w:r>
          </w:p>
        </w:tc>
        <w:tc>
          <w:tcPr>
            <w:tcW w:w="9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AAEF80">
            <w:pPr>
              <w:jc w:val="right"/>
              <w:rPr>
                <w:rFonts w:hint="eastAsia" w:ascii="宋体" w:hAnsi="宋体" w:eastAsia="宋体" w:cs="宋体"/>
                <w:i w:val="0"/>
                <w:iCs w:val="0"/>
                <w:color w:val="000000"/>
                <w:sz w:val="21"/>
                <w:szCs w:val="21"/>
                <w:highlight w:val="none"/>
                <w:u w:val="none"/>
              </w:rPr>
            </w:pPr>
          </w:p>
        </w:tc>
        <w:tc>
          <w:tcPr>
            <w:tcW w:w="9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F453C3">
            <w:pPr>
              <w:jc w:val="right"/>
              <w:rPr>
                <w:rFonts w:hint="eastAsia" w:ascii="宋体" w:hAnsi="宋体" w:eastAsia="宋体" w:cs="宋体"/>
                <w:i w:val="0"/>
                <w:iCs w:val="0"/>
                <w:color w:val="000000"/>
                <w:sz w:val="21"/>
                <w:szCs w:val="21"/>
                <w:highlight w:val="none"/>
                <w:u w:val="none"/>
              </w:rPr>
            </w:pPr>
          </w:p>
        </w:tc>
        <w:tc>
          <w:tcPr>
            <w:tcW w:w="1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E4263C">
            <w:pPr>
              <w:jc w:val="right"/>
              <w:rPr>
                <w:rFonts w:hint="eastAsia" w:ascii="宋体" w:hAnsi="宋体" w:eastAsia="宋体" w:cs="宋体"/>
                <w:i w:val="0"/>
                <w:iCs w:val="0"/>
                <w:color w:val="000000"/>
                <w:sz w:val="21"/>
                <w:szCs w:val="21"/>
                <w:highlight w:val="none"/>
                <w:u w:val="none"/>
              </w:rPr>
            </w:pPr>
          </w:p>
        </w:tc>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EC6198">
            <w:pPr>
              <w:jc w:val="right"/>
              <w:rPr>
                <w:rFonts w:hint="eastAsia" w:ascii="宋体" w:hAnsi="宋体" w:eastAsia="宋体" w:cs="宋体"/>
                <w:i w:val="0"/>
                <w:iCs w:val="0"/>
                <w:color w:val="000000"/>
                <w:sz w:val="21"/>
                <w:szCs w:val="21"/>
                <w:highlight w:val="none"/>
                <w:u w:val="none"/>
              </w:rPr>
            </w:pPr>
          </w:p>
        </w:tc>
        <w:tc>
          <w:tcPr>
            <w:tcW w:w="814" w:type="dxa"/>
            <w:tcBorders>
              <w:top w:val="single" w:color="000000" w:sz="4" w:space="0"/>
              <w:left w:val="single" w:color="000000" w:sz="4" w:space="0"/>
              <w:bottom w:val="single" w:color="000000" w:sz="4" w:space="0"/>
              <w:right w:val="single" w:color="000000" w:sz="8" w:space="0"/>
            </w:tcBorders>
            <w:shd w:val="clear" w:color="auto" w:fill="auto"/>
            <w:vAlign w:val="center"/>
          </w:tcPr>
          <w:p w14:paraId="7AB9585B">
            <w:pPr>
              <w:jc w:val="left"/>
              <w:rPr>
                <w:rFonts w:hint="eastAsia" w:ascii="宋体" w:hAnsi="宋体" w:eastAsia="宋体" w:cs="宋体"/>
                <w:i w:val="0"/>
                <w:iCs w:val="0"/>
                <w:color w:val="000000"/>
                <w:sz w:val="21"/>
                <w:szCs w:val="21"/>
                <w:highlight w:val="none"/>
                <w:u w:val="none"/>
              </w:rPr>
            </w:pPr>
          </w:p>
        </w:tc>
      </w:tr>
      <w:tr w14:paraId="65FF3A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13" w:hRule="atLeast"/>
        </w:trPr>
        <w:tc>
          <w:tcPr>
            <w:tcW w:w="557"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84F6D6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1.2</w:t>
            </w:r>
          </w:p>
        </w:tc>
        <w:tc>
          <w:tcPr>
            <w:tcW w:w="1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F9B179">
            <w:pPr>
              <w:jc w:val="left"/>
              <w:rPr>
                <w:rFonts w:hint="eastAsia" w:ascii="宋体" w:hAnsi="宋体" w:eastAsia="宋体" w:cs="宋体"/>
                <w:i w:val="0"/>
                <w:iCs w:val="0"/>
                <w:color w:val="000000"/>
                <w:sz w:val="21"/>
                <w:szCs w:val="21"/>
                <w:highlight w:val="none"/>
                <w:u w:val="none"/>
              </w:rPr>
            </w:pPr>
          </w:p>
        </w:tc>
        <w:tc>
          <w:tcPr>
            <w:tcW w:w="16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770D11">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标化增加费</w:t>
            </w:r>
          </w:p>
        </w:tc>
        <w:tc>
          <w:tcPr>
            <w:tcW w:w="16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314ED6">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分部分项合计+单价措施项目合计-除税工程设备费</w:t>
            </w:r>
          </w:p>
        </w:tc>
        <w:tc>
          <w:tcPr>
            <w:tcW w:w="9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B185ED">
            <w:pPr>
              <w:jc w:val="right"/>
              <w:rPr>
                <w:rFonts w:hint="eastAsia" w:ascii="宋体" w:hAnsi="宋体" w:eastAsia="宋体" w:cs="宋体"/>
                <w:i w:val="0"/>
                <w:iCs w:val="0"/>
                <w:color w:val="000000"/>
                <w:sz w:val="21"/>
                <w:szCs w:val="21"/>
                <w:highlight w:val="none"/>
                <w:u w:val="none"/>
              </w:rPr>
            </w:pPr>
          </w:p>
        </w:tc>
        <w:tc>
          <w:tcPr>
            <w:tcW w:w="9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ECD80C">
            <w:pPr>
              <w:jc w:val="right"/>
              <w:rPr>
                <w:rFonts w:hint="eastAsia" w:ascii="宋体" w:hAnsi="宋体" w:eastAsia="宋体" w:cs="宋体"/>
                <w:i w:val="0"/>
                <w:iCs w:val="0"/>
                <w:color w:val="000000"/>
                <w:sz w:val="21"/>
                <w:szCs w:val="21"/>
                <w:highlight w:val="none"/>
                <w:u w:val="none"/>
              </w:rPr>
            </w:pPr>
          </w:p>
        </w:tc>
        <w:tc>
          <w:tcPr>
            <w:tcW w:w="1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93EE23">
            <w:pPr>
              <w:jc w:val="right"/>
              <w:rPr>
                <w:rFonts w:hint="eastAsia" w:ascii="宋体" w:hAnsi="宋体" w:eastAsia="宋体" w:cs="宋体"/>
                <w:i w:val="0"/>
                <w:iCs w:val="0"/>
                <w:color w:val="000000"/>
                <w:sz w:val="21"/>
                <w:szCs w:val="21"/>
                <w:highlight w:val="none"/>
                <w:u w:val="none"/>
              </w:rPr>
            </w:pPr>
          </w:p>
        </w:tc>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542A6A">
            <w:pPr>
              <w:jc w:val="right"/>
              <w:rPr>
                <w:rFonts w:hint="eastAsia" w:ascii="宋体" w:hAnsi="宋体" w:eastAsia="宋体" w:cs="宋体"/>
                <w:i w:val="0"/>
                <w:iCs w:val="0"/>
                <w:color w:val="000000"/>
                <w:sz w:val="21"/>
                <w:szCs w:val="21"/>
                <w:highlight w:val="none"/>
                <w:u w:val="none"/>
              </w:rPr>
            </w:pPr>
          </w:p>
        </w:tc>
        <w:tc>
          <w:tcPr>
            <w:tcW w:w="814" w:type="dxa"/>
            <w:tcBorders>
              <w:top w:val="single" w:color="000000" w:sz="4" w:space="0"/>
              <w:left w:val="single" w:color="000000" w:sz="4" w:space="0"/>
              <w:bottom w:val="single" w:color="000000" w:sz="4" w:space="0"/>
              <w:right w:val="single" w:color="000000" w:sz="8" w:space="0"/>
            </w:tcBorders>
            <w:shd w:val="clear" w:color="auto" w:fill="auto"/>
            <w:vAlign w:val="center"/>
          </w:tcPr>
          <w:p w14:paraId="126DB512">
            <w:pPr>
              <w:jc w:val="left"/>
              <w:rPr>
                <w:rFonts w:hint="eastAsia" w:ascii="宋体" w:hAnsi="宋体" w:eastAsia="宋体" w:cs="宋体"/>
                <w:i w:val="0"/>
                <w:iCs w:val="0"/>
                <w:color w:val="000000"/>
                <w:sz w:val="21"/>
                <w:szCs w:val="21"/>
                <w:highlight w:val="none"/>
                <w:u w:val="none"/>
              </w:rPr>
            </w:pPr>
          </w:p>
        </w:tc>
      </w:tr>
      <w:tr w14:paraId="288715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13" w:hRule="atLeast"/>
        </w:trPr>
        <w:tc>
          <w:tcPr>
            <w:tcW w:w="557"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62D8D2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1.3</w:t>
            </w:r>
          </w:p>
        </w:tc>
        <w:tc>
          <w:tcPr>
            <w:tcW w:w="1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F7BD14">
            <w:pPr>
              <w:jc w:val="left"/>
              <w:rPr>
                <w:rFonts w:hint="eastAsia" w:ascii="宋体" w:hAnsi="宋体" w:eastAsia="宋体" w:cs="宋体"/>
                <w:i w:val="0"/>
                <w:iCs w:val="0"/>
                <w:color w:val="000000"/>
                <w:sz w:val="21"/>
                <w:szCs w:val="21"/>
                <w:highlight w:val="none"/>
                <w:u w:val="none"/>
              </w:rPr>
            </w:pPr>
          </w:p>
        </w:tc>
        <w:tc>
          <w:tcPr>
            <w:tcW w:w="16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EF9362">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扬尘污染防治增加费</w:t>
            </w:r>
          </w:p>
        </w:tc>
        <w:tc>
          <w:tcPr>
            <w:tcW w:w="16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B69E09">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分部分项合计+单价措施项目合计-除税工程设备费</w:t>
            </w:r>
          </w:p>
        </w:tc>
        <w:tc>
          <w:tcPr>
            <w:tcW w:w="9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BF2011">
            <w:pPr>
              <w:jc w:val="right"/>
              <w:rPr>
                <w:rFonts w:hint="eastAsia" w:ascii="宋体" w:hAnsi="宋体" w:eastAsia="宋体" w:cs="宋体"/>
                <w:i w:val="0"/>
                <w:iCs w:val="0"/>
                <w:color w:val="000000"/>
                <w:sz w:val="21"/>
                <w:szCs w:val="21"/>
                <w:highlight w:val="none"/>
                <w:u w:val="none"/>
              </w:rPr>
            </w:pPr>
          </w:p>
        </w:tc>
        <w:tc>
          <w:tcPr>
            <w:tcW w:w="9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417D47">
            <w:pPr>
              <w:jc w:val="right"/>
              <w:rPr>
                <w:rFonts w:hint="eastAsia" w:ascii="宋体" w:hAnsi="宋体" w:eastAsia="宋体" w:cs="宋体"/>
                <w:i w:val="0"/>
                <w:iCs w:val="0"/>
                <w:color w:val="000000"/>
                <w:sz w:val="21"/>
                <w:szCs w:val="21"/>
                <w:highlight w:val="none"/>
                <w:u w:val="none"/>
              </w:rPr>
            </w:pPr>
          </w:p>
        </w:tc>
        <w:tc>
          <w:tcPr>
            <w:tcW w:w="1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8F62E1">
            <w:pPr>
              <w:jc w:val="right"/>
              <w:rPr>
                <w:rFonts w:hint="eastAsia" w:ascii="宋体" w:hAnsi="宋体" w:eastAsia="宋体" w:cs="宋体"/>
                <w:i w:val="0"/>
                <w:iCs w:val="0"/>
                <w:color w:val="000000"/>
                <w:sz w:val="21"/>
                <w:szCs w:val="21"/>
                <w:highlight w:val="none"/>
                <w:u w:val="none"/>
              </w:rPr>
            </w:pPr>
          </w:p>
        </w:tc>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A3A48D">
            <w:pPr>
              <w:jc w:val="right"/>
              <w:rPr>
                <w:rFonts w:hint="eastAsia" w:ascii="宋体" w:hAnsi="宋体" w:eastAsia="宋体" w:cs="宋体"/>
                <w:i w:val="0"/>
                <w:iCs w:val="0"/>
                <w:color w:val="000000"/>
                <w:sz w:val="21"/>
                <w:szCs w:val="21"/>
                <w:highlight w:val="none"/>
                <w:u w:val="none"/>
              </w:rPr>
            </w:pPr>
          </w:p>
        </w:tc>
        <w:tc>
          <w:tcPr>
            <w:tcW w:w="814" w:type="dxa"/>
            <w:tcBorders>
              <w:top w:val="single" w:color="000000" w:sz="4" w:space="0"/>
              <w:left w:val="single" w:color="000000" w:sz="4" w:space="0"/>
              <w:bottom w:val="single" w:color="000000" w:sz="4" w:space="0"/>
              <w:right w:val="single" w:color="000000" w:sz="8" w:space="0"/>
            </w:tcBorders>
            <w:shd w:val="clear" w:color="auto" w:fill="auto"/>
            <w:vAlign w:val="center"/>
          </w:tcPr>
          <w:p w14:paraId="664F2123">
            <w:pPr>
              <w:jc w:val="left"/>
              <w:rPr>
                <w:rFonts w:hint="eastAsia" w:ascii="宋体" w:hAnsi="宋体" w:eastAsia="宋体" w:cs="宋体"/>
                <w:i w:val="0"/>
                <w:iCs w:val="0"/>
                <w:color w:val="000000"/>
                <w:sz w:val="21"/>
                <w:szCs w:val="21"/>
                <w:highlight w:val="none"/>
                <w:u w:val="none"/>
              </w:rPr>
            </w:pPr>
          </w:p>
        </w:tc>
      </w:tr>
      <w:tr w14:paraId="4DB898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13" w:hRule="atLeast"/>
        </w:trPr>
        <w:tc>
          <w:tcPr>
            <w:tcW w:w="557"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02B3CE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w:t>
            </w:r>
          </w:p>
        </w:tc>
        <w:tc>
          <w:tcPr>
            <w:tcW w:w="1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CCE9CC">
            <w:pPr>
              <w:jc w:val="left"/>
              <w:rPr>
                <w:rFonts w:hint="eastAsia" w:ascii="宋体" w:hAnsi="宋体" w:eastAsia="宋体" w:cs="宋体"/>
                <w:i w:val="0"/>
                <w:iCs w:val="0"/>
                <w:color w:val="000000"/>
                <w:sz w:val="21"/>
                <w:szCs w:val="21"/>
                <w:highlight w:val="none"/>
                <w:u w:val="none"/>
              </w:rPr>
            </w:pPr>
          </w:p>
        </w:tc>
        <w:tc>
          <w:tcPr>
            <w:tcW w:w="16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DD00EA">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夜间施工</w:t>
            </w:r>
          </w:p>
        </w:tc>
        <w:tc>
          <w:tcPr>
            <w:tcW w:w="16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FFAF47">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分部分项合计+单价措施项目合计-除税工程设备费</w:t>
            </w:r>
          </w:p>
        </w:tc>
        <w:tc>
          <w:tcPr>
            <w:tcW w:w="9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CB7A36">
            <w:pPr>
              <w:jc w:val="right"/>
              <w:rPr>
                <w:rFonts w:hint="eastAsia" w:ascii="宋体" w:hAnsi="宋体" w:eastAsia="宋体" w:cs="宋体"/>
                <w:i w:val="0"/>
                <w:iCs w:val="0"/>
                <w:color w:val="000000"/>
                <w:sz w:val="21"/>
                <w:szCs w:val="21"/>
                <w:highlight w:val="none"/>
                <w:u w:val="none"/>
              </w:rPr>
            </w:pPr>
          </w:p>
        </w:tc>
        <w:tc>
          <w:tcPr>
            <w:tcW w:w="9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D63B5F">
            <w:pPr>
              <w:jc w:val="right"/>
              <w:rPr>
                <w:rFonts w:hint="eastAsia" w:ascii="宋体" w:hAnsi="宋体" w:eastAsia="宋体" w:cs="宋体"/>
                <w:i w:val="0"/>
                <w:iCs w:val="0"/>
                <w:color w:val="000000"/>
                <w:sz w:val="21"/>
                <w:szCs w:val="21"/>
                <w:highlight w:val="none"/>
                <w:u w:val="none"/>
              </w:rPr>
            </w:pPr>
          </w:p>
        </w:tc>
        <w:tc>
          <w:tcPr>
            <w:tcW w:w="1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82A874">
            <w:pPr>
              <w:jc w:val="right"/>
              <w:rPr>
                <w:rFonts w:hint="eastAsia" w:ascii="宋体" w:hAnsi="宋体" w:eastAsia="宋体" w:cs="宋体"/>
                <w:i w:val="0"/>
                <w:iCs w:val="0"/>
                <w:color w:val="000000"/>
                <w:sz w:val="21"/>
                <w:szCs w:val="21"/>
                <w:highlight w:val="none"/>
                <w:u w:val="none"/>
              </w:rPr>
            </w:pPr>
          </w:p>
        </w:tc>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E433FE">
            <w:pPr>
              <w:jc w:val="right"/>
              <w:rPr>
                <w:rFonts w:hint="eastAsia" w:ascii="宋体" w:hAnsi="宋体" w:eastAsia="宋体" w:cs="宋体"/>
                <w:i w:val="0"/>
                <w:iCs w:val="0"/>
                <w:color w:val="000000"/>
                <w:sz w:val="21"/>
                <w:szCs w:val="21"/>
                <w:highlight w:val="none"/>
                <w:u w:val="none"/>
              </w:rPr>
            </w:pPr>
          </w:p>
        </w:tc>
        <w:tc>
          <w:tcPr>
            <w:tcW w:w="814" w:type="dxa"/>
            <w:tcBorders>
              <w:top w:val="single" w:color="000000" w:sz="4" w:space="0"/>
              <w:left w:val="single" w:color="000000" w:sz="4" w:space="0"/>
              <w:bottom w:val="single" w:color="000000" w:sz="4" w:space="0"/>
              <w:right w:val="single" w:color="000000" w:sz="8" w:space="0"/>
            </w:tcBorders>
            <w:shd w:val="clear" w:color="auto" w:fill="auto"/>
            <w:vAlign w:val="center"/>
          </w:tcPr>
          <w:p w14:paraId="353F6451">
            <w:pPr>
              <w:jc w:val="left"/>
              <w:rPr>
                <w:rFonts w:hint="eastAsia" w:ascii="宋体" w:hAnsi="宋体" w:eastAsia="宋体" w:cs="宋体"/>
                <w:i w:val="0"/>
                <w:iCs w:val="0"/>
                <w:color w:val="000000"/>
                <w:sz w:val="21"/>
                <w:szCs w:val="21"/>
                <w:highlight w:val="none"/>
                <w:u w:val="none"/>
              </w:rPr>
            </w:pPr>
          </w:p>
        </w:tc>
      </w:tr>
      <w:tr w14:paraId="6CD96B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13" w:hRule="atLeast"/>
        </w:trPr>
        <w:tc>
          <w:tcPr>
            <w:tcW w:w="557"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5F1BD3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w:t>
            </w:r>
          </w:p>
        </w:tc>
        <w:tc>
          <w:tcPr>
            <w:tcW w:w="1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AD787A">
            <w:pPr>
              <w:jc w:val="left"/>
              <w:rPr>
                <w:rFonts w:hint="eastAsia" w:ascii="宋体" w:hAnsi="宋体" w:eastAsia="宋体" w:cs="宋体"/>
                <w:i w:val="0"/>
                <w:iCs w:val="0"/>
                <w:color w:val="000000"/>
                <w:sz w:val="21"/>
                <w:szCs w:val="21"/>
                <w:highlight w:val="none"/>
                <w:u w:val="none"/>
              </w:rPr>
            </w:pPr>
          </w:p>
        </w:tc>
        <w:tc>
          <w:tcPr>
            <w:tcW w:w="16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D52117">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非夜间施工照明</w:t>
            </w:r>
          </w:p>
        </w:tc>
        <w:tc>
          <w:tcPr>
            <w:tcW w:w="16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B2B599">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分部分项合计+单价措施项目合计-除税工程设备费</w:t>
            </w:r>
          </w:p>
        </w:tc>
        <w:tc>
          <w:tcPr>
            <w:tcW w:w="9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BCB76F">
            <w:pPr>
              <w:jc w:val="right"/>
              <w:rPr>
                <w:rFonts w:hint="eastAsia" w:ascii="宋体" w:hAnsi="宋体" w:eastAsia="宋体" w:cs="宋体"/>
                <w:i w:val="0"/>
                <w:iCs w:val="0"/>
                <w:color w:val="000000"/>
                <w:sz w:val="21"/>
                <w:szCs w:val="21"/>
                <w:highlight w:val="none"/>
                <w:u w:val="none"/>
              </w:rPr>
            </w:pPr>
          </w:p>
        </w:tc>
        <w:tc>
          <w:tcPr>
            <w:tcW w:w="9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AA90DC">
            <w:pPr>
              <w:jc w:val="right"/>
              <w:rPr>
                <w:rFonts w:hint="eastAsia" w:ascii="宋体" w:hAnsi="宋体" w:eastAsia="宋体" w:cs="宋体"/>
                <w:i w:val="0"/>
                <w:iCs w:val="0"/>
                <w:color w:val="000000"/>
                <w:sz w:val="21"/>
                <w:szCs w:val="21"/>
                <w:highlight w:val="none"/>
                <w:u w:val="none"/>
              </w:rPr>
            </w:pPr>
          </w:p>
        </w:tc>
        <w:tc>
          <w:tcPr>
            <w:tcW w:w="1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E0F4C2">
            <w:pPr>
              <w:jc w:val="right"/>
              <w:rPr>
                <w:rFonts w:hint="eastAsia" w:ascii="宋体" w:hAnsi="宋体" w:eastAsia="宋体" w:cs="宋体"/>
                <w:i w:val="0"/>
                <w:iCs w:val="0"/>
                <w:color w:val="000000"/>
                <w:sz w:val="21"/>
                <w:szCs w:val="21"/>
                <w:highlight w:val="none"/>
                <w:u w:val="none"/>
              </w:rPr>
            </w:pPr>
          </w:p>
        </w:tc>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DB7549">
            <w:pPr>
              <w:jc w:val="right"/>
              <w:rPr>
                <w:rFonts w:hint="eastAsia" w:ascii="宋体" w:hAnsi="宋体" w:eastAsia="宋体" w:cs="宋体"/>
                <w:i w:val="0"/>
                <w:iCs w:val="0"/>
                <w:color w:val="000000"/>
                <w:sz w:val="21"/>
                <w:szCs w:val="21"/>
                <w:highlight w:val="none"/>
                <w:u w:val="none"/>
              </w:rPr>
            </w:pPr>
          </w:p>
        </w:tc>
        <w:tc>
          <w:tcPr>
            <w:tcW w:w="814" w:type="dxa"/>
            <w:tcBorders>
              <w:top w:val="single" w:color="000000" w:sz="4" w:space="0"/>
              <w:left w:val="single" w:color="000000" w:sz="4" w:space="0"/>
              <w:bottom w:val="single" w:color="000000" w:sz="4" w:space="0"/>
              <w:right w:val="single" w:color="000000" w:sz="8" w:space="0"/>
            </w:tcBorders>
            <w:shd w:val="clear" w:color="auto" w:fill="auto"/>
            <w:vAlign w:val="center"/>
          </w:tcPr>
          <w:p w14:paraId="0CD312AB">
            <w:pPr>
              <w:jc w:val="left"/>
              <w:rPr>
                <w:rFonts w:hint="eastAsia" w:ascii="宋体" w:hAnsi="宋体" w:eastAsia="宋体" w:cs="宋体"/>
                <w:i w:val="0"/>
                <w:iCs w:val="0"/>
                <w:color w:val="000000"/>
                <w:sz w:val="21"/>
                <w:szCs w:val="21"/>
                <w:highlight w:val="none"/>
                <w:u w:val="none"/>
              </w:rPr>
            </w:pPr>
          </w:p>
        </w:tc>
      </w:tr>
      <w:tr w14:paraId="6D9B590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13" w:hRule="atLeast"/>
        </w:trPr>
        <w:tc>
          <w:tcPr>
            <w:tcW w:w="557"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0A7209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w:t>
            </w:r>
          </w:p>
        </w:tc>
        <w:tc>
          <w:tcPr>
            <w:tcW w:w="1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571FCE">
            <w:pPr>
              <w:jc w:val="left"/>
              <w:rPr>
                <w:rFonts w:hint="eastAsia" w:ascii="宋体" w:hAnsi="宋体" w:eastAsia="宋体" w:cs="宋体"/>
                <w:i w:val="0"/>
                <w:iCs w:val="0"/>
                <w:color w:val="000000"/>
                <w:sz w:val="21"/>
                <w:szCs w:val="21"/>
                <w:highlight w:val="none"/>
                <w:u w:val="none"/>
              </w:rPr>
            </w:pPr>
          </w:p>
        </w:tc>
        <w:tc>
          <w:tcPr>
            <w:tcW w:w="16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4C6B5C">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二次搬运</w:t>
            </w:r>
          </w:p>
        </w:tc>
        <w:tc>
          <w:tcPr>
            <w:tcW w:w="16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FAAD29">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分部分项合计+单价措施项目合计-除税工程设备费</w:t>
            </w:r>
          </w:p>
        </w:tc>
        <w:tc>
          <w:tcPr>
            <w:tcW w:w="9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4DAECD">
            <w:pPr>
              <w:jc w:val="right"/>
              <w:rPr>
                <w:rFonts w:hint="eastAsia" w:ascii="宋体" w:hAnsi="宋体" w:eastAsia="宋体" w:cs="宋体"/>
                <w:i w:val="0"/>
                <w:iCs w:val="0"/>
                <w:color w:val="000000"/>
                <w:sz w:val="21"/>
                <w:szCs w:val="21"/>
                <w:highlight w:val="none"/>
                <w:u w:val="none"/>
              </w:rPr>
            </w:pPr>
          </w:p>
        </w:tc>
        <w:tc>
          <w:tcPr>
            <w:tcW w:w="9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A78B70">
            <w:pPr>
              <w:jc w:val="right"/>
              <w:rPr>
                <w:rFonts w:hint="eastAsia" w:ascii="宋体" w:hAnsi="宋体" w:eastAsia="宋体" w:cs="宋体"/>
                <w:i w:val="0"/>
                <w:iCs w:val="0"/>
                <w:color w:val="000000"/>
                <w:sz w:val="21"/>
                <w:szCs w:val="21"/>
                <w:highlight w:val="none"/>
                <w:u w:val="none"/>
              </w:rPr>
            </w:pPr>
          </w:p>
        </w:tc>
        <w:tc>
          <w:tcPr>
            <w:tcW w:w="1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6AA23E">
            <w:pPr>
              <w:jc w:val="right"/>
              <w:rPr>
                <w:rFonts w:hint="eastAsia" w:ascii="宋体" w:hAnsi="宋体" w:eastAsia="宋体" w:cs="宋体"/>
                <w:i w:val="0"/>
                <w:iCs w:val="0"/>
                <w:color w:val="000000"/>
                <w:sz w:val="21"/>
                <w:szCs w:val="21"/>
                <w:highlight w:val="none"/>
                <w:u w:val="none"/>
              </w:rPr>
            </w:pPr>
          </w:p>
        </w:tc>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3B3BDB">
            <w:pPr>
              <w:jc w:val="right"/>
              <w:rPr>
                <w:rFonts w:hint="eastAsia" w:ascii="宋体" w:hAnsi="宋体" w:eastAsia="宋体" w:cs="宋体"/>
                <w:i w:val="0"/>
                <w:iCs w:val="0"/>
                <w:color w:val="000000"/>
                <w:sz w:val="21"/>
                <w:szCs w:val="21"/>
                <w:highlight w:val="none"/>
                <w:u w:val="none"/>
              </w:rPr>
            </w:pPr>
          </w:p>
        </w:tc>
        <w:tc>
          <w:tcPr>
            <w:tcW w:w="814" w:type="dxa"/>
            <w:tcBorders>
              <w:top w:val="single" w:color="000000" w:sz="4" w:space="0"/>
              <w:left w:val="single" w:color="000000" w:sz="4" w:space="0"/>
              <w:bottom w:val="single" w:color="000000" w:sz="4" w:space="0"/>
              <w:right w:val="single" w:color="000000" w:sz="8" w:space="0"/>
            </w:tcBorders>
            <w:shd w:val="clear" w:color="auto" w:fill="auto"/>
            <w:vAlign w:val="center"/>
          </w:tcPr>
          <w:p w14:paraId="64BD58B7">
            <w:pPr>
              <w:jc w:val="left"/>
              <w:rPr>
                <w:rFonts w:hint="eastAsia" w:ascii="宋体" w:hAnsi="宋体" w:eastAsia="宋体" w:cs="宋体"/>
                <w:i w:val="0"/>
                <w:iCs w:val="0"/>
                <w:color w:val="000000"/>
                <w:sz w:val="21"/>
                <w:szCs w:val="21"/>
                <w:highlight w:val="none"/>
                <w:u w:val="none"/>
              </w:rPr>
            </w:pPr>
          </w:p>
        </w:tc>
      </w:tr>
      <w:tr w14:paraId="5F2560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98" w:hRule="atLeast"/>
        </w:trPr>
        <w:tc>
          <w:tcPr>
            <w:tcW w:w="557"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F7E311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w:t>
            </w:r>
          </w:p>
        </w:tc>
        <w:tc>
          <w:tcPr>
            <w:tcW w:w="1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F324A3">
            <w:pPr>
              <w:jc w:val="left"/>
              <w:rPr>
                <w:rFonts w:hint="eastAsia" w:ascii="宋体" w:hAnsi="宋体" w:eastAsia="宋体" w:cs="宋体"/>
                <w:i w:val="0"/>
                <w:iCs w:val="0"/>
                <w:color w:val="000000"/>
                <w:sz w:val="21"/>
                <w:szCs w:val="21"/>
                <w:highlight w:val="none"/>
                <w:u w:val="none"/>
              </w:rPr>
            </w:pPr>
          </w:p>
        </w:tc>
        <w:tc>
          <w:tcPr>
            <w:tcW w:w="16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366656">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冬雨季施工</w:t>
            </w:r>
          </w:p>
        </w:tc>
        <w:tc>
          <w:tcPr>
            <w:tcW w:w="16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03D4AF">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分部分项合计+单价措施项目合计-除税工程设备费</w:t>
            </w:r>
          </w:p>
        </w:tc>
        <w:tc>
          <w:tcPr>
            <w:tcW w:w="9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36932F">
            <w:pPr>
              <w:jc w:val="right"/>
              <w:rPr>
                <w:rFonts w:hint="eastAsia" w:ascii="宋体" w:hAnsi="宋体" w:eastAsia="宋体" w:cs="宋体"/>
                <w:i w:val="0"/>
                <w:iCs w:val="0"/>
                <w:color w:val="000000"/>
                <w:sz w:val="21"/>
                <w:szCs w:val="21"/>
                <w:highlight w:val="none"/>
                <w:u w:val="none"/>
              </w:rPr>
            </w:pPr>
          </w:p>
        </w:tc>
        <w:tc>
          <w:tcPr>
            <w:tcW w:w="9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0FDAA7">
            <w:pPr>
              <w:jc w:val="right"/>
              <w:rPr>
                <w:rFonts w:hint="eastAsia" w:ascii="宋体" w:hAnsi="宋体" w:eastAsia="宋体" w:cs="宋体"/>
                <w:i w:val="0"/>
                <w:iCs w:val="0"/>
                <w:color w:val="000000"/>
                <w:sz w:val="21"/>
                <w:szCs w:val="21"/>
                <w:highlight w:val="none"/>
                <w:u w:val="none"/>
              </w:rPr>
            </w:pPr>
          </w:p>
        </w:tc>
        <w:tc>
          <w:tcPr>
            <w:tcW w:w="1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FC04D9">
            <w:pPr>
              <w:jc w:val="right"/>
              <w:rPr>
                <w:rFonts w:hint="eastAsia" w:ascii="宋体" w:hAnsi="宋体" w:eastAsia="宋体" w:cs="宋体"/>
                <w:i w:val="0"/>
                <w:iCs w:val="0"/>
                <w:color w:val="000000"/>
                <w:sz w:val="21"/>
                <w:szCs w:val="21"/>
                <w:highlight w:val="none"/>
                <w:u w:val="none"/>
              </w:rPr>
            </w:pPr>
          </w:p>
        </w:tc>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9B5832">
            <w:pPr>
              <w:jc w:val="right"/>
              <w:rPr>
                <w:rFonts w:hint="eastAsia" w:ascii="宋体" w:hAnsi="宋体" w:eastAsia="宋体" w:cs="宋体"/>
                <w:i w:val="0"/>
                <w:iCs w:val="0"/>
                <w:color w:val="000000"/>
                <w:sz w:val="21"/>
                <w:szCs w:val="21"/>
                <w:highlight w:val="none"/>
                <w:u w:val="none"/>
              </w:rPr>
            </w:pPr>
          </w:p>
        </w:tc>
        <w:tc>
          <w:tcPr>
            <w:tcW w:w="814" w:type="dxa"/>
            <w:tcBorders>
              <w:top w:val="single" w:color="000000" w:sz="4" w:space="0"/>
              <w:left w:val="single" w:color="000000" w:sz="4" w:space="0"/>
              <w:bottom w:val="single" w:color="000000" w:sz="4" w:space="0"/>
              <w:right w:val="single" w:color="000000" w:sz="8" w:space="0"/>
            </w:tcBorders>
            <w:shd w:val="clear" w:color="auto" w:fill="auto"/>
            <w:vAlign w:val="center"/>
          </w:tcPr>
          <w:p w14:paraId="2534DA44">
            <w:pPr>
              <w:jc w:val="left"/>
              <w:rPr>
                <w:rFonts w:hint="eastAsia" w:ascii="宋体" w:hAnsi="宋体" w:eastAsia="宋体" w:cs="宋体"/>
                <w:i w:val="0"/>
                <w:iCs w:val="0"/>
                <w:color w:val="000000"/>
                <w:sz w:val="21"/>
                <w:szCs w:val="21"/>
                <w:highlight w:val="none"/>
                <w:u w:val="none"/>
              </w:rPr>
            </w:pPr>
          </w:p>
        </w:tc>
      </w:tr>
      <w:tr w14:paraId="0F3C9E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13" w:hRule="atLeast"/>
        </w:trPr>
        <w:tc>
          <w:tcPr>
            <w:tcW w:w="557"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9E0A9E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6</w:t>
            </w:r>
          </w:p>
        </w:tc>
        <w:tc>
          <w:tcPr>
            <w:tcW w:w="1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9BE1C2">
            <w:pPr>
              <w:jc w:val="left"/>
              <w:rPr>
                <w:rFonts w:hint="eastAsia" w:ascii="宋体" w:hAnsi="宋体" w:eastAsia="宋体" w:cs="宋体"/>
                <w:i w:val="0"/>
                <w:iCs w:val="0"/>
                <w:color w:val="000000"/>
                <w:sz w:val="21"/>
                <w:szCs w:val="21"/>
                <w:highlight w:val="none"/>
                <w:u w:val="none"/>
              </w:rPr>
            </w:pPr>
          </w:p>
        </w:tc>
        <w:tc>
          <w:tcPr>
            <w:tcW w:w="16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79D1D8">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已完工程及设备保护费</w:t>
            </w:r>
          </w:p>
        </w:tc>
        <w:tc>
          <w:tcPr>
            <w:tcW w:w="16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1284A5">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分部分项合计+单价措施项目合计-除税工程设备费</w:t>
            </w:r>
          </w:p>
        </w:tc>
        <w:tc>
          <w:tcPr>
            <w:tcW w:w="9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710555">
            <w:pPr>
              <w:jc w:val="right"/>
              <w:rPr>
                <w:rFonts w:hint="eastAsia" w:ascii="宋体" w:hAnsi="宋体" w:eastAsia="宋体" w:cs="宋体"/>
                <w:i w:val="0"/>
                <w:iCs w:val="0"/>
                <w:color w:val="000000"/>
                <w:sz w:val="21"/>
                <w:szCs w:val="21"/>
                <w:highlight w:val="none"/>
                <w:u w:val="none"/>
              </w:rPr>
            </w:pPr>
          </w:p>
        </w:tc>
        <w:tc>
          <w:tcPr>
            <w:tcW w:w="9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06DB11">
            <w:pPr>
              <w:jc w:val="right"/>
              <w:rPr>
                <w:rFonts w:hint="eastAsia" w:ascii="宋体" w:hAnsi="宋体" w:eastAsia="宋体" w:cs="宋体"/>
                <w:i w:val="0"/>
                <w:iCs w:val="0"/>
                <w:color w:val="000000"/>
                <w:sz w:val="21"/>
                <w:szCs w:val="21"/>
                <w:highlight w:val="none"/>
                <w:u w:val="none"/>
              </w:rPr>
            </w:pPr>
          </w:p>
        </w:tc>
        <w:tc>
          <w:tcPr>
            <w:tcW w:w="1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2BA890">
            <w:pPr>
              <w:jc w:val="right"/>
              <w:rPr>
                <w:rFonts w:hint="eastAsia" w:ascii="宋体" w:hAnsi="宋体" w:eastAsia="宋体" w:cs="宋体"/>
                <w:i w:val="0"/>
                <w:iCs w:val="0"/>
                <w:color w:val="000000"/>
                <w:sz w:val="21"/>
                <w:szCs w:val="21"/>
                <w:highlight w:val="none"/>
                <w:u w:val="none"/>
              </w:rPr>
            </w:pPr>
          </w:p>
        </w:tc>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ED4CA1">
            <w:pPr>
              <w:jc w:val="right"/>
              <w:rPr>
                <w:rFonts w:hint="eastAsia" w:ascii="宋体" w:hAnsi="宋体" w:eastAsia="宋体" w:cs="宋体"/>
                <w:i w:val="0"/>
                <w:iCs w:val="0"/>
                <w:color w:val="000000"/>
                <w:sz w:val="21"/>
                <w:szCs w:val="21"/>
                <w:highlight w:val="none"/>
                <w:u w:val="none"/>
              </w:rPr>
            </w:pPr>
          </w:p>
        </w:tc>
        <w:tc>
          <w:tcPr>
            <w:tcW w:w="814" w:type="dxa"/>
            <w:tcBorders>
              <w:top w:val="single" w:color="000000" w:sz="4" w:space="0"/>
              <w:left w:val="single" w:color="000000" w:sz="4" w:space="0"/>
              <w:bottom w:val="single" w:color="000000" w:sz="4" w:space="0"/>
              <w:right w:val="single" w:color="000000" w:sz="8" w:space="0"/>
            </w:tcBorders>
            <w:shd w:val="clear" w:color="auto" w:fill="auto"/>
            <w:vAlign w:val="center"/>
          </w:tcPr>
          <w:p w14:paraId="19F70D38">
            <w:pPr>
              <w:jc w:val="left"/>
              <w:rPr>
                <w:rFonts w:hint="eastAsia" w:ascii="宋体" w:hAnsi="宋体" w:eastAsia="宋体" w:cs="宋体"/>
                <w:i w:val="0"/>
                <w:iCs w:val="0"/>
                <w:color w:val="000000"/>
                <w:sz w:val="21"/>
                <w:szCs w:val="21"/>
                <w:highlight w:val="none"/>
                <w:u w:val="none"/>
              </w:rPr>
            </w:pPr>
          </w:p>
        </w:tc>
      </w:tr>
      <w:tr w14:paraId="5F129C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13" w:hRule="atLeast"/>
        </w:trPr>
        <w:tc>
          <w:tcPr>
            <w:tcW w:w="557"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A9BBEE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7</w:t>
            </w:r>
          </w:p>
        </w:tc>
        <w:tc>
          <w:tcPr>
            <w:tcW w:w="1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54F0DE">
            <w:pPr>
              <w:jc w:val="left"/>
              <w:rPr>
                <w:rFonts w:hint="eastAsia" w:ascii="宋体" w:hAnsi="宋体" w:eastAsia="宋体" w:cs="宋体"/>
                <w:i w:val="0"/>
                <w:iCs w:val="0"/>
                <w:color w:val="000000"/>
                <w:sz w:val="21"/>
                <w:szCs w:val="21"/>
                <w:highlight w:val="none"/>
                <w:u w:val="none"/>
              </w:rPr>
            </w:pPr>
          </w:p>
        </w:tc>
        <w:tc>
          <w:tcPr>
            <w:tcW w:w="16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0FF0C8">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临时设施费</w:t>
            </w:r>
          </w:p>
        </w:tc>
        <w:tc>
          <w:tcPr>
            <w:tcW w:w="16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0C55DC">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分部分项合计+单价措施项目合计-除税工程设备费</w:t>
            </w:r>
          </w:p>
        </w:tc>
        <w:tc>
          <w:tcPr>
            <w:tcW w:w="9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EA56E0">
            <w:pPr>
              <w:jc w:val="right"/>
              <w:rPr>
                <w:rFonts w:hint="eastAsia" w:ascii="宋体" w:hAnsi="宋体" w:eastAsia="宋体" w:cs="宋体"/>
                <w:i w:val="0"/>
                <w:iCs w:val="0"/>
                <w:color w:val="000000"/>
                <w:sz w:val="21"/>
                <w:szCs w:val="21"/>
                <w:highlight w:val="none"/>
                <w:u w:val="none"/>
              </w:rPr>
            </w:pPr>
          </w:p>
        </w:tc>
        <w:tc>
          <w:tcPr>
            <w:tcW w:w="9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F0D4BD">
            <w:pPr>
              <w:jc w:val="right"/>
              <w:rPr>
                <w:rFonts w:hint="eastAsia" w:ascii="宋体" w:hAnsi="宋体" w:eastAsia="宋体" w:cs="宋体"/>
                <w:i w:val="0"/>
                <w:iCs w:val="0"/>
                <w:color w:val="000000"/>
                <w:sz w:val="21"/>
                <w:szCs w:val="21"/>
                <w:highlight w:val="none"/>
                <w:u w:val="none"/>
              </w:rPr>
            </w:pPr>
          </w:p>
        </w:tc>
        <w:tc>
          <w:tcPr>
            <w:tcW w:w="1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090D69">
            <w:pPr>
              <w:jc w:val="right"/>
              <w:rPr>
                <w:rFonts w:hint="eastAsia" w:ascii="宋体" w:hAnsi="宋体" w:eastAsia="宋体" w:cs="宋体"/>
                <w:i w:val="0"/>
                <w:iCs w:val="0"/>
                <w:color w:val="000000"/>
                <w:sz w:val="21"/>
                <w:szCs w:val="21"/>
                <w:highlight w:val="none"/>
                <w:u w:val="none"/>
              </w:rPr>
            </w:pPr>
          </w:p>
        </w:tc>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59BF74">
            <w:pPr>
              <w:jc w:val="right"/>
              <w:rPr>
                <w:rFonts w:hint="eastAsia" w:ascii="宋体" w:hAnsi="宋体" w:eastAsia="宋体" w:cs="宋体"/>
                <w:i w:val="0"/>
                <w:iCs w:val="0"/>
                <w:color w:val="000000"/>
                <w:sz w:val="21"/>
                <w:szCs w:val="21"/>
                <w:highlight w:val="none"/>
                <w:u w:val="none"/>
              </w:rPr>
            </w:pPr>
          </w:p>
        </w:tc>
        <w:tc>
          <w:tcPr>
            <w:tcW w:w="814" w:type="dxa"/>
            <w:tcBorders>
              <w:top w:val="single" w:color="000000" w:sz="4" w:space="0"/>
              <w:left w:val="single" w:color="000000" w:sz="4" w:space="0"/>
              <w:bottom w:val="single" w:color="000000" w:sz="4" w:space="0"/>
              <w:right w:val="single" w:color="000000" w:sz="8" w:space="0"/>
            </w:tcBorders>
            <w:shd w:val="clear" w:color="auto" w:fill="auto"/>
            <w:vAlign w:val="center"/>
          </w:tcPr>
          <w:p w14:paraId="2386B8C7">
            <w:pPr>
              <w:jc w:val="left"/>
              <w:rPr>
                <w:rFonts w:hint="eastAsia" w:ascii="宋体" w:hAnsi="宋体" w:eastAsia="宋体" w:cs="宋体"/>
                <w:i w:val="0"/>
                <w:iCs w:val="0"/>
                <w:color w:val="000000"/>
                <w:sz w:val="21"/>
                <w:szCs w:val="21"/>
                <w:highlight w:val="none"/>
                <w:u w:val="none"/>
              </w:rPr>
            </w:pPr>
          </w:p>
        </w:tc>
      </w:tr>
      <w:tr w14:paraId="5516820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13" w:hRule="atLeast"/>
        </w:trPr>
        <w:tc>
          <w:tcPr>
            <w:tcW w:w="557"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874268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8</w:t>
            </w:r>
          </w:p>
        </w:tc>
        <w:tc>
          <w:tcPr>
            <w:tcW w:w="1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FAF273">
            <w:pPr>
              <w:jc w:val="left"/>
              <w:rPr>
                <w:rFonts w:hint="eastAsia" w:ascii="宋体" w:hAnsi="宋体" w:eastAsia="宋体" w:cs="宋体"/>
                <w:i w:val="0"/>
                <w:iCs w:val="0"/>
                <w:color w:val="000000"/>
                <w:sz w:val="21"/>
                <w:szCs w:val="21"/>
                <w:highlight w:val="none"/>
                <w:u w:val="none"/>
              </w:rPr>
            </w:pPr>
          </w:p>
        </w:tc>
        <w:tc>
          <w:tcPr>
            <w:tcW w:w="16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B9A075">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赶工措施费</w:t>
            </w:r>
          </w:p>
        </w:tc>
        <w:tc>
          <w:tcPr>
            <w:tcW w:w="16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691D95">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分部分项合计+单价措施项目合计-除税工程设备费</w:t>
            </w:r>
          </w:p>
        </w:tc>
        <w:tc>
          <w:tcPr>
            <w:tcW w:w="9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35D325">
            <w:pPr>
              <w:jc w:val="right"/>
              <w:rPr>
                <w:rFonts w:hint="eastAsia" w:ascii="宋体" w:hAnsi="宋体" w:eastAsia="宋体" w:cs="宋体"/>
                <w:i w:val="0"/>
                <w:iCs w:val="0"/>
                <w:color w:val="000000"/>
                <w:sz w:val="21"/>
                <w:szCs w:val="21"/>
                <w:highlight w:val="none"/>
                <w:u w:val="none"/>
              </w:rPr>
            </w:pPr>
          </w:p>
        </w:tc>
        <w:tc>
          <w:tcPr>
            <w:tcW w:w="9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9FAB65">
            <w:pPr>
              <w:jc w:val="right"/>
              <w:rPr>
                <w:rFonts w:hint="eastAsia" w:ascii="宋体" w:hAnsi="宋体" w:eastAsia="宋体" w:cs="宋体"/>
                <w:i w:val="0"/>
                <w:iCs w:val="0"/>
                <w:color w:val="000000"/>
                <w:sz w:val="21"/>
                <w:szCs w:val="21"/>
                <w:highlight w:val="none"/>
                <w:u w:val="none"/>
              </w:rPr>
            </w:pPr>
          </w:p>
        </w:tc>
        <w:tc>
          <w:tcPr>
            <w:tcW w:w="1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DDAEB9">
            <w:pPr>
              <w:jc w:val="right"/>
              <w:rPr>
                <w:rFonts w:hint="eastAsia" w:ascii="宋体" w:hAnsi="宋体" w:eastAsia="宋体" w:cs="宋体"/>
                <w:i w:val="0"/>
                <w:iCs w:val="0"/>
                <w:color w:val="000000"/>
                <w:sz w:val="21"/>
                <w:szCs w:val="21"/>
                <w:highlight w:val="none"/>
                <w:u w:val="none"/>
              </w:rPr>
            </w:pPr>
          </w:p>
        </w:tc>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7E2EE2">
            <w:pPr>
              <w:jc w:val="right"/>
              <w:rPr>
                <w:rFonts w:hint="eastAsia" w:ascii="宋体" w:hAnsi="宋体" w:eastAsia="宋体" w:cs="宋体"/>
                <w:i w:val="0"/>
                <w:iCs w:val="0"/>
                <w:color w:val="000000"/>
                <w:sz w:val="21"/>
                <w:szCs w:val="21"/>
                <w:highlight w:val="none"/>
                <w:u w:val="none"/>
              </w:rPr>
            </w:pPr>
          </w:p>
        </w:tc>
        <w:tc>
          <w:tcPr>
            <w:tcW w:w="814" w:type="dxa"/>
            <w:tcBorders>
              <w:top w:val="single" w:color="000000" w:sz="4" w:space="0"/>
              <w:left w:val="single" w:color="000000" w:sz="4" w:space="0"/>
              <w:bottom w:val="single" w:color="000000" w:sz="4" w:space="0"/>
              <w:right w:val="single" w:color="000000" w:sz="8" w:space="0"/>
            </w:tcBorders>
            <w:shd w:val="clear" w:color="auto" w:fill="auto"/>
            <w:vAlign w:val="center"/>
          </w:tcPr>
          <w:p w14:paraId="50ADD630">
            <w:pPr>
              <w:jc w:val="left"/>
              <w:rPr>
                <w:rFonts w:hint="eastAsia" w:ascii="宋体" w:hAnsi="宋体" w:eastAsia="宋体" w:cs="宋体"/>
                <w:i w:val="0"/>
                <w:iCs w:val="0"/>
                <w:color w:val="000000"/>
                <w:sz w:val="21"/>
                <w:szCs w:val="21"/>
                <w:highlight w:val="none"/>
                <w:u w:val="none"/>
              </w:rPr>
            </w:pPr>
          </w:p>
        </w:tc>
      </w:tr>
      <w:tr w14:paraId="06812F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13" w:hRule="atLeast"/>
        </w:trPr>
        <w:tc>
          <w:tcPr>
            <w:tcW w:w="557"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60C18A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9</w:t>
            </w:r>
          </w:p>
        </w:tc>
        <w:tc>
          <w:tcPr>
            <w:tcW w:w="1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B56B33">
            <w:pPr>
              <w:jc w:val="left"/>
              <w:rPr>
                <w:rFonts w:hint="eastAsia" w:ascii="宋体" w:hAnsi="宋体" w:eastAsia="宋体" w:cs="宋体"/>
                <w:i w:val="0"/>
                <w:iCs w:val="0"/>
                <w:color w:val="000000"/>
                <w:sz w:val="21"/>
                <w:szCs w:val="21"/>
                <w:highlight w:val="none"/>
                <w:u w:val="none"/>
              </w:rPr>
            </w:pPr>
          </w:p>
        </w:tc>
        <w:tc>
          <w:tcPr>
            <w:tcW w:w="16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24960F">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工程按质论价</w:t>
            </w:r>
          </w:p>
        </w:tc>
        <w:tc>
          <w:tcPr>
            <w:tcW w:w="16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149E9E">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分部分项合计+单价措施项目合计-除税工程设备费</w:t>
            </w:r>
          </w:p>
        </w:tc>
        <w:tc>
          <w:tcPr>
            <w:tcW w:w="9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6DA264">
            <w:pPr>
              <w:jc w:val="right"/>
              <w:rPr>
                <w:rFonts w:hint="eastAsia" w:ascii="宋体" w:hAnsi="宋体" w:eastAsia="宋体" w:cs="宋体"/>
                <w:i w:val="0"/>
                <w:iCs w:val="0"/>
                <w:color w:val="000000"/>
                <w:sz w:val="21"/>
                <w:szCs w:val="21"/>
                <w:highlight w:val="none"/>
                <w:u w:val="none"/>
              </w:rPr>
            </w:pPr>
          </w:p>
        </w:tc>
        <w:tc>
          <w:tcPr>
            <w:tcW w:w="9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C7D9D5">
            <w:pPr>
              <w:jc w:val="right"/>
              <w:rPr>
                <w:rFonts w:hint="eastAsia" w:ascii="宋体" w:hAnsi="宋体" w:eastAsia="宋体" w:cs="宋体"/>
                <w:i w:val="0"/>
                <w:iCs w:val="0"/>
                <w:color w:val="000000"/>
                <w:sz w:val="21"/>
                <w:szCs w:val="21"/>
                <w:highlight w:val="none"/>
                <w:u w:val="none"/>
              </w:rPr>
            </w:pPr>
          </w:p>
        </w:tc>
        <w:tc>
          <w:tcPr>
            <w:tcW w:w="1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518E2E">
            <w:pPr>
              <w:jc w:val="right"/>
              <w:rPr>
                <w:rFonts w:hint="eastAsia" w:ascii="宋体" w:hAnsi="宋体" w:eastAsia="宋体" w:cs="宋体"/>
                <w:i w:val="0"/>
                <w:iCs w:val="0"/>
                <w:color w:val="000000"/>
                <w:sz w:val="21"/>
                <w:szCs w:val="21"/>
                <w:highlight w:val="none"/>
                <w:u w:val="none"/>
              </w:rPr>
            </w:pPr>
          </w:p>
        </w:tc>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0BA214">
            <w:pPr>
              <w:jc w:val="right"/>
              <w:rPr>
                <w:rFonts w:hint="eastAsia" w:ascii="宋体" w:hAnsi="宋体" w:eastAsia="宋体" w:cs="宋体"/>
                <w:i w:val="0"/>
                <w:iCs w:val="0"/>
                <w:color w:val="000000"/>
                <w:sz w:val="21"/>
                <w:szCs w:val="21"/>
                <w:highlight w:val="none"/>
                <w:u w:val="none"/>
              </w:rPr>
            </w:pPr>
          </w:p>
        </w:tc>
        <w:tc>
          <w:tcPr>
            <w:tcW w:w="814" w:type="dxa"/>
            <w:tcBorders>
              <w:top w:val="single" w:color="000000" w:sz="4" w:space="0"/>
              <w:left w:val="single" w:color="000000" w:sz="4" w:space="0"/>
              <w:bottom w:val="single" w:color="000000" w:sz="4" w:space="0"/>
              <w:right w:val="single" w:color="000000" w:sz="8" w:space="0"/>
            </w:tcBorders>
            <w:shd w:val="clear" w:color="auto" w:fill="auto"/>
            <w:vAlign w:val="center"/>
          </w:tcPr>
          <w:p w14:paraId="1BBD2D8A">
            <w:pPr>
              <w:jc w:val="left"/>
              <w:rPr>
                <w:rFonts w:hint="eastAsia" w:ascii="宋体" w:hAnsi="宋体" w:eastAsia="宋体" w:cs="宋体"/>
                <w:i w:val="0"/>
                <w:iCs w:val="0"/>
                <w:color w:val="000000"/>
                <w:sz w:val="21"/>
                <w:szCs w:val="21"/>
                <w:highlight w:val="none"/>
                <w:u w:val="none"/>
              </w:rPr>
            </w:pPr>
          </w:p>
        </w:tc>
      </w:tr>
      <w:tr w14:paraId="4A9EC4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98" w:hRule="atLeast"/>
        </w:trPr>
        <w:tc>
          <w:tcPr>
            <w:tcW w:w="557"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8828BE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10</w:t>
            </w:r>
          </w:p>
        </w:tc>
        <w:tc>
          <w:tcPr>
            <w:tcW w:w="1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17DCF9">
            <w:pPr>
              <w:jc w:val="left"/>
              <w:rPr>
                <w:rFonts w:hint="eastAsia" w:ascii="宋体" w:hAnsi="宋体" w:eastAsia="宋体" w:cs="宋体"/>
                <w:i w:val="0"/>
                <w:iCs w:val="0"/>
                <w:color w:val="000000"/>
                <w:sz w:val="21"/>
                <w:szCs w:val="21"/>
                <w:highlight w:val="none"/>
                <w:u w:val="none"/>
              </w:rPr>
            </w:pPr>
          </w:p>
        </w:tc>
        <w:tc>
          <w:tcPr>
            <w:tcW w:w="16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8F76B0">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住宅工程分户验收</w:t>
            </w:r>
          </w:p>
        </w:tc>
        <w:tc>
          <w:tcPr>
            <w:tcW w:w="16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71DB65">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分部分项合计+单价措施项目合计-除税工程设备费</w:t>
            </w:r>
          </w:p>
        </w:tc>
        <w:tc>
          <w:tcPr>
            <w:tcW w:w="9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BD210A">
            <w:pPr>
              <w:jc w:val="right"/>
              <w:rPr>
                <w:rFonts w:hint="eastAsia" w:ascii="宋体" w:hAnsi="宋体" w:eastAsia="宋体" w:cs="宋体"/>
                <w:i w:val="0"/>
                <w:iCs w:val="0"/>
                <w:color w:val="000000"/>
                <w:sz w:val="21"/>
                <w:szCs w:val="21"/>
                <w:highlight w:val="none"/>
                <w:u w:val="none"/>
              </w:rPr>
            </w:pPr>
          </w:p>
        </w:tc>
        <w:tc>
          <w:tcPr>
            <w:tcW w:w="9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41C99F">
            <w:pPr>
              <w:jc w:val="right"/>
              <w:rPr>
                <w:rFonts w:hint="eastAsia" w:ascii="宋体" w:hAnsi="宋体" w:eastAsia="宋体" w:cs="宋体"/>
                <w:i w:val="0"/>
                <w:iCs w:val="0"/>
                <w:color w:val="000000"/>
                <w:sz w:val="21"/>
                <w:szCs w:val="21"/>
                <w:highlight w:val="none"/>
                <w:u w:val="none"/>
              </w:rPr>
            </w:pPr>
          </w:p>
        </w:tc>
        <w:tc>
          <w:tcPr>
            <w:tcW w:w="1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FD530F">
            <w:pPr>
              <w:jc w:val="right"/>
              <w:rPr>
                <w:rFonts w:hint="eastAsia" w:ascii="宋体" w:hAnsi="宋体" w:eastAsia="宋体" w:cs="宋体"/>
                <w:i w:val="0"/>
                <w:iCs w:val="0"/>
                <w:color w:val="000000"/>
                <w:sz w:val="21"/>
                <w:szCs w:val="21"/>
                <w:highlight w:val="none"/>
                <w:u w:val="none"/>
              </w:rPr>
            </w:pPr>
          </w:p>
        </w:tc>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4B24E9">
            <w:pPr>
              <w:jc w:val="right"/>
              <w:rPr>
                <w:rFonts w:hint="eastAsia" w:ascii="宋体" w:hAnsi="宋体" w:eastAsia="宋体" w:cs="宋体"/>
                <w:i w:val="0"/>
                <w:iCs w:val="0"/>
                <w:color w:val="000000"/>
                <w:sz w:val="21"/>
                <w:szCs w:val="21"/>
                <w:highlight w:val="none"/>
                <w:u w:val="none"/>
              </w:rPr>
            </w:pPr>
          </w:p>
        </w:tc>
        <w:tc>
          <w:tcPr>
            <w:tcW w:w="814" w:type="dxa"/>
            <w:tcBorders>
              <w:top w:val="single" w:color="000000" w:sz="4" w:space="0"/>
              <w:left w:val="single" w:color="000000" w:sz="4" w:space="0"/>
              <w:bottom w:val="single" w:color="000000" w:sz="4" w:space="0"/>
              <w:right w:val="single" w:color="000000" w:sz="8" w:space="0"/>
            </w:tcBorders>
            <w:shd w:val="clear" w:color="auto" w:fill="auto"/>
            <w:vAlign w:val="center"/>
          </w:tcPr>
          <w:p w14:paraId="5DDD3DFB">
            <w:pPr>
              <w:jc w:val="left"/>
              <w:rPr>
                <w:rFonts w:hint="eastAsia" w:ascii="宋体" w:hAnsi="宋体" w:eastAsia="宋体" w:cs="宋体"/>
                <w:i w:val="0"/>
                <w:iCs w:val="0"/>
                <w:color w:val="000000"/>
                <w:sz w:val="21"/>
                <w:szCs w:val="21"/>
                <w:highlight w:val="none"/>
                <w:u w:val="none"/>
              </w:rPr>
            </w:pPr>
          </w:p>
        </w:tc>
      </w:tr>
      <w:tr w14:paraId="0674E9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13" w:hRule="atLeast"/>
        </w:trPr>
        <w:tc>
          <w:tcPr>
            <w:tcW w:w="557"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CDBC9C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11</w:t>
            </w:r>
          </w:p>
        </w:tc>
        <w:tc>
          <w:tcPr>
            <w:tcW w:w="1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41CAC2">
            <w:pPr>
              <w:jc w:val="left"/>
              <w:rPr>
                <w:rFonts w:hint="eastAsia" w:ascii="宋体" w:hAnsi="宋体" w:eastAsia="宋体" w:cs="宋体"/>
                <w:i w:val="0"/>
                <w:iCs w:val="0"/>
                <w:color w:val="000000"/>
                <w:sz w:val="21"/>
                <w:szCs w:val="21"/>
                <w:highlight w:val="none"/>
                <w:u w:val="none"/>
              </w:rPr>
            </w:pPr>
          </w:p>
        </w:tc>
        <w:tc>
          <w:tcPr>
            <w:tcW w:w="16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9D9832">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建筑工人实名制费用</w:t>
            </w:r>
          </w:p>
        </w:tc>
        <w:tc>
          <w:tcPr>
            <w:tcW w:w="16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77B376">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分部分项合计+单价措施项目合计-除税工程设备费</w:t>
            </w:r>
          </w:p>
        </w:tc>
        <w:tc>
          <w:tcPr>
            <w:tcW w:w="9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C8A92A">
            <w:pPr>
              <w:jc w:val="right"/>
              <w:rPr>
                <w:rFonts w:hint="eastAsia" w:ascii="宋体" w:hAnsi="宋体" w:eastAsia="宋体" w:cs="宋体"/>
                <w:i w:val="0"/>
                <w:iCs w:val="0"/>
                <w:color w:val="000000"/>
                <w:sz w:val="21"/>
                <w:szCs w:val="21"/>
                <w:highlight w:val="none"/>
                <w:u w:val="none"/>
              </w:rPr>
            </w:pPr>
          </w:p>
        </w:tc>
        <w:tc>
          <w:tcPr>
            <w:tcW w:w="9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BB6652">
            <w:pPr>
              <w:jc w:val="right"/>
              <w:rPr>
                <w:rFonts w:hint="eastAsia" w:ascii="宋体" w:hAnsi="宋体" w:eastAsia="宋体" w:cs="宋体"/>
                <w:i w:val="0"/>
                <w:iCs w:val="0"/>
                <w:color w:val="000000"/>
                <w:sz w:val="21"/>
                <w:szCs w:val="21"/>
                <w:highlight w:val="none"/>
                <w:u w:val="none"/>
              </w:rPr>
            </w:pPr>
          </w:p>
        </w:tc>
        <w:tc>
          <w:tcPr>
            <w:tcW w:w="1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EB6FD3">
            <w:pPr>
              <w:jc w:val="right"/>
              <w:rPr>
                <w:rFonts w:hint="eastAsia" w:ascii="宋体" w:hAnsi="宋体" w:eastAsia="宋体" w:cs="宋体"/>
                <w:i w:val="0"/>
                <w:iCs w:val="0"/>
                <w:color w:val="000000"/>
                <w:sz w:val="21"/>
                <w:szCs w:val="21"/>
                <w:highlight w:val="none"/>
                <w:u w:val="none"/>
              </w:rPr>
            </w:pPr>
          </w:p>
        </w:tc>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82F5EE">
            <w:pPr>
              <w:jc w:val="right"/>
              <w:rPr>
                <w:rFonts w:hint="eastAsia" w:ascii="宋体" w:hAnsi="宋体" w:eastAsia="宋体" w:cs="宋体"/>
                <w:i w:val="0"/>
                <w:iCs w:val="0"/>
                <w:color w:val="000000"/>
                <w:sz w:val="21"/>
                <w:szCs w:val="21"/>
                <w:highlight w:val="none"/>
                <w:u w:val="none"/>
              </w:rPr>
            </w:pPr>
          </w:p>
        </w:tc>
        <w:tc>
          <w:tcPr>
            <w:tcW w:w="814" w:type="dxa"/>
            <w:tcBorders>
              <w:top w:val="single" w:color="000000" w:sz="4" w:space="0"/>
              <w:left w:val="single" w:color="000000" w:sz="4" w:space="0"/>
              <w:bottom w:val="single" w:color="000000" w:sz="4" w:space="0"/>
              <w:right w:val="single" w:color="000000" w:sz="8" w:space="0"/>
            </w:tcBorders>
            <w:shd w:val="clear" w:color="auto" w:fill="auto"/>
            <w:vAlign w:val="center"/>
          </w:tcPr>
          <w:p w14:paraId="12E210AE">
            <w:pPr>
              <w:jc w:val="left"/>
              <w:rPr>
                <w:rFonts w:hint="eastAsia" w:ascii="宋体" w:hAnsi="宋体" w:eastAsia="宋体" w:cs="宋体"/>
                <w:i w:val="0"/>
                <w:iCs w:val="0"/>
                <w:color w:val="000000"/>
                <w:sz w:val="21"/>
                <w:szCs w:val="21"/>
                <w:highlight w:val="none"/>
                <w:u w:val="none"/>
              </w:rPr>
            </w:pPr>
          </w:p>
        </w:tc>
      </w:tr>
      <w:tr w14:paraId="14C86BE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13" w:hRule="atLeast"/>
        </w:trPr>
        <w:tc>
          <w:tcPr>
            <w:tcW w:w="557"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78CEC1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12</w:t>
            </w:r>
          </w:p>
        </w:tc>
        <w:tc>
          <w:tcPr>
            <w:tcW w:w="1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D17F02">
            <w:pPr>
              <w:jc w:val="left"/>
              <w:rPr>
                <w:rFonts w:hint="eastAsia" w:ascii="宋体" w:hAnsi="宋体" w:eastAsia="宋体" w:cs="宋体"/>
                <w:i w:val="0"/>
                <w:iCs w:val="0"/>
                <w:color w:val="000000"/>
                <w:sz w:val="21"/>
                <w:szCs w:val="21"/>
                <w:highlight w:val="none"/>
                <w:u w:val="none"/>
              </w:rPr>
            </w:pPr>
          </w:p>
        </w:tc>
        <w:tc>
          <w:tcPr>
            <w:tcW w:w="16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C62C74">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地上、地下设施、建筑物的临时保护设施</w:t>
            </w:r>
          </w:p>
        </w:tc>
        <w:tc>
          <w:tcPr>
            <w:tcW w:w="16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F94AB7">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分部分项合计+单价措施项目合计-除税工程设备费</w:t>
            </w:r>
          </w:p>
        </w:tc>
        <w:tc>
          <w:tcPr>
            <w:tcW w:w="9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D06316">
            <w:pPr>
              <w:jc w:val="right"/>
              <w:rPr>
                <w:rFonts w:hint="eastAsia" w:ascii="宋体" w:hAnsi="宋体" w:eastAsia="宋体" w:cs="宋体"/>
                <w:i w:val="0"/>
                <w:iCs w:val="0"/>
                <w:color w:val="000000"/>
                <w:sz w:val="21"/>
                <w:szCs w:val="21"/>
                <w:highlight w:val="none"/>
                <w:u w:val="none"/>
              </w:rPr>
            </w:pPr>
          </w:p>
        </w:tc>
        <w:tc>
          <w:tcPr>
            <w:tcW w:w="9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DCECD2">
            <w:pPr>
              <w:jc w:val="right"/>
              <w:rPr>
                <w:rFonts w:hint="eastAsia" w:ascii="宋体" w:hAnsi="宋体" w:eastAsia="宋体" w:cs="宋体"/>
                <w:i w:val="0"/>
                <w:iCs w:val="0"/>
                <w:color w:val="000000"/>
                <w:sz w:val="21"/>
                <w:szCs w:val="21"/>
                <w:highlight w:val="none"/>
                <w:u w:val="none"/>
              </w:rPr>
            </w:pPr>
          </w:p>
        </w:tc>
        <w:tc>
          <w:tcPr>
            <w:tcW w:w="1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FDFC90">
            <w:pPr>
              <w:jc w:val="right"/>
              <w:rPr>
                <w:rFonts w:hint="eastAsia" w:ascii="宋体" w:hAnsi="宋体" w:eastAsia="宋体" w:cs="宋体"/>
                <w:i w:val="0"/>
                <w:iCs w:val="0"/>
                <w:color w:val="000000"/>
                <w:sz w:val="21"/>
                <w:szCs w:val="21"/>
                <w:highlight w:val="none"/>
                <w:u w:val="none"/>
              </w:rPr>
            </w:pPr>
          </w:p>
        </w:tc>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7A70D8">
            <w:pPr>
              <w:jc w:val="right"/>
              <w:rPr>
                <w:rFonts w:hint="eastAsia" w:ascii="宋体" w:hAnsi="宋体" w:eastAsia="宋体" w:cs="宋体"/>
                <w:i w:val="0"/>
                <w:iCs w:val="0"/>
                <w:color w:val="000000"/>
                <w:sz w:val="21"/>
                <w:szCs w:val="21"/>
                <w:highlight w:val="none"/>
                <w:u w:val="none"/>
              </w:rPr>
            </w:pPr>
          </w:p>
        </w:tc>
        <w:tc>
          <w:tcPr>
            <w:tcW w:w="814" w:type="dxa"/>
            <w:tcBorders>
              <w:top w:val="single" w:color="000000" w:sz="4" w:space="0"/>
              <w:left w:val="single" w:color="000000" w:sz="4" w:space="0"/>
              <w:bottom w:val="single" w:color="000000" w:sz="4" w:space="0"/>
              <w:right w:val="single" w:color="000000" w:sz="8" w:space="0"/>
            </w:tcBorders>
            <w:shd w:val="clear" w:color="auto" w:fill="auto"/>
            <w:vAlign w:val="center"/>
          </w:tcPr>
          <w:p w14:paraId="0299AFCF">
            <w:pPr>
              <w:jc w:val="left"/>
              <w:rPr>
                <w:rFonts w:hint="eastAsia" w:ascii="宋体" w:hAnsi="宋体" w:eastAsia="宋体" w:cs="宋体"/>
                <w:i w:val="0"/>
                <w:iCs w:val="0"/>
                <w:color w:val="000000"/>
                <w:sz w:val="21"/>
                <w:szCs w:val="21"/>
                <w:highlight w:val="none"/>
                <w:u w:val="none"/>
              </w:rPr>
            </w:pPr>
          </w:p>
        </w:tc>
      </w:tr>
      <w:tr w14:paraId="3361D3D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13" w:hRule="atLeast"/>
        </w:trPr>
        <w:tc>
          <w:tcPr>
            <w:tcW w:w="557"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7E703B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13</w:t>
            </w:r>
          </w:p>
        </w:tc>
        <w:tc>
          <w:tcPr>
            <w:tcW w:w="1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B0445E">
            <w:pPr>
              <w:jc w:val="left"/>
              <w:rPr>
                <w:rFonts w:hint="eastAsia" w:ascii="宋体" w:hAnsi="宋体" w:eastAsia="宋体" w:cs="宋体"/>
                <w:i w:val="0"/>
                <w:iCs w:val="0"/>
                <w:color w:val="000000"/>
                <w:sz w:val="21"/>
                <w:szCs w:val="21"/>
                <w:highlight w:val="none"/>
                <w:u w:val="none"/>
              </w:rPr>
            </w:pPr>
          </w:p>
        </w:tc>
        <w:tc>
          <w:tcPr>
            <w:tcW w:w="16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921667">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特殊条件下施工增加费</w:t>
            </w:r>
          </w:p>
        </w:tc>
        <w:tc>
          <w:tcPr>
            <w:tcW w:w="16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BC84D7">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分部分项合计+单价措施项目合计-除税工程设备费</w:t>
            </w:r>
          </w:p>
        </w:tc>
        <w:tc>
          <w:tcPr>
            <w:tcW w:w="9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9071F3">
            <w:pPr>
              <w:jc w:val="right"/>
              <w:rPr>
                <w:rFonts w:hint="eastAsia" w:ascii="宋体" w:hAnsi="宋体" w:eastAsia="宋体" w:cs="宋体"/>
                <w:i w:val="0"/>
                <w:iCs w:val="0"/>
                <w:color w:val="000000"/>
                <w:sz w:val="21"/>
                <w:szCs w:val="21"/>
                <w:highlight w:val="none"/>
                <w:u w:val="none"/>
              </w:rPr>
            </w:pPr>
          </w:p>
        </w:tc>
        <w:tc>
          <w:tcPr>
            <w:tcW w:w="9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001896">
            <w:pPr>
              <w:jc w:val="right"/>
              <w:rPr>
                <w:rFonts w:hint="eastAsia" w:ascii="宋体" w:hAnsi="宋体" w:eastAsia="宋体" w:cs="宋体"/>
                <w:i w:val="0"/>
                <w:iCs w:val="0"/>
                <w:color w:val="000000"/>
                <w:sz w:val="21"/>
                <w:szCs w:val="21"/>
                <w:highlight w:val="none"/>
                <w:u w:val="none"/>
              </w:rPr>
            </w:pPr>
          </w:p>
        </w:tc>
        <w:tc>
          <w:tcPr>
            <w:tcW w:w="1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AAC492">
            <w:pPr>
              <w:jc w:val="right"/>
              <w:rPr>
                <w:rFonts w:hint="eastAsia" w:ascii="宋体" w:hAnsi="宋体" w:eastAsia="宋体" w:cs="宋体"/>
                <w:i w:val="0"/>
                <w:iCs w:val="0"/>
                <w:color w:val="000000"/>
                <w:sz w:val="21"/>
                <w:szCs w:val="21"/>
                <w:highlight w:val="none"/>
                <w:u w:val="none"/>
              </w:rPr>
            </w:pPr>
          </w:p>
        </w:tc>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4E07AC">
            <w:pPr>
              <w:jc w:val="right"/>
              <w:rPr>
                <w:rFonts w:hint="eastAsia" w:ascii="宋体" w:hAnsi="宋体" w:eastAsia="宋体" w:cs="宋体"/>
                <w:i w:val="0"/>
                <w:iCs w:val="0"/>
                <w:color w:val="000000"/>
                <w:sz w:val="21"/>
                <w:szCs w:val="21"/>
                <w:highlight w:val="none"/>
                <w:u w:val="none"/>
              </w:rPr>
            </w:pPr>
          </w:p>
        </w:tc>
        <w:tc>
          <w:tcPr>
            <w:tcW w:w="814" w:type="dxa"/>
            <w:tcBorders>
              <w:top w:val="single" w:color="000000" w:sz="4" w:space="0"/>
              <w:left w:val="single" w:color="000000" w:sz="4" w:space="0"/>
              <w:bottom w:val="single" w:color="000000" w:sz="4" w:space="0"/>
              <w:right w:val="single" w:color="000000" w:sz="8" w:space="0"/>
            </w:tcBorders>
            <w:shd w:val="clear" w:color="auto" w:fill="auto"/>
            <w:vAlign w:val="center"/>
          </w:tcPr>
          <w:p w14:paraId="6A7D01AD">
            <w:pPr>
              <w:jc w:val="left"/>
              <w:rPr>
                <w:rFonts w:hint="eastAsia" w:ascii="宋体" w:hAnsi="宋体" w:eastAsia="宋体" w:cs="宋体"/>
                <w:i w:val="0"/>
                <w:iCs w:val="0"/>
                <w:color w:val="000000"/>
                <w:sz w:val="21"/>
                <w:szCs w:val="21"/>
                <w:highlight w:val="none"/>
                <w:u w:val="none"/>
              </w:rPr>
            </w:pPr>
          </w:p>
        </w:tc>
      </w:tr>
      <w:tr w14:paraId="2824CD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13" w:hRule="atLeast"/>
        </w:trPr>
        <w:tc>
          <w:tcPr>
            <w:tcW w:w="557"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FF34CC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14</w:t>
            </w:r>
          </w:p>
        </w:tc>
        <w:tc>
          <w:tcPr>
            <w:tcW w:w="1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DDE4A6">
            <w:pPr>
              <w:jc w:val="left"/>
              <w:rPr>
                <w:rFonts w:hint="eastAsia" w:ascii="宋体" w:hAnsi="宋体" w:eastAsia="宋体" w:cs="宋体"/>
                <w:i w:val="0"/>
                <w:iCs w:val="0"/>
                <w:color w:val="000000"/>
                <w:sz w:val="21"/>
                <w:szCs w:val="21"/>
                <w:highlight w:val="none"/>
                <w:u w:val="none"/>
              </w:rPr>
            </w:pPr>
          </w:p>
        </w:tc>
        <w:tc>
          <w:tcPr>
            <w:tcW w:w="16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303CEB">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智慧工地费用</w:t>
            </w:r>
          </w:p>
        </w:tc>
        <w:tc>
          <w:tcPr>
            <w:tcW w:w="16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1B086F">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分部分项合计+单价措施项目合计-除税工程设备费</w:t>
            </w:r>
          </w:p>
        </w:tc>
        <w:tc>
          <w:tcPr>
            <w:tcW w:w="9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DDFB9D">
            <w:pPr>
              <w:jc w:val="right"/>
              <w:rPr>
                <w:rFonts w:hint="eastAsia" w:ascii="宋体" w:hAnsi="宋体" w:eastAsia="宋体" w:cs="宋体"/>
                <w:i w:val="0"/>
                <w:iCs w:val="0"/>
                <w:color w:val="000000"/>
                <w:sz w:val="21"/>
                <w:szCs w:val="21"/>
                <w:highlight w:val="none"/>
                <w:u w:val="none"/>
              </w:rPr>
            </w:pPr>
          </w:p>
        </w:tc>
        <w:tc>
          <w:tcPr>
            <w:tcW w:w="9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FB14A3">
            <w:pPr>
              <w:jc w:val="right"/>
              <w:rPr>
                <w:rFonts w:hint="eastAsia" w:ascii="宋体" w:hAnsi="宋体" w:eastAsia="宋体" w:cs="宋体"/>
                <w:i w:val="0"/>
                <w:iCs w:val="0"/>
                <w:color w:val="000000"/>
                <w:sz w:val="21"/>
                <w:szCs w:val="21"/>
                <w:highlight w:val="none"/>
                <w:u w:val="none"/>
              </w:rPr>
            </w:pPr>
          </w:p>
        </w:tc>
        <w:tc>
          <w:tcPr>
            <w:tcW w:w="1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E15ADC">
            <w:pPr>
              <w:jc w:val="right"/>
              <w:rPr>
                <w:rFonts w:hint="eastAsia" w:ascii="宋体" w:hAnsi="宋体" w:eastAsia="宋体" w:cs="宋体"/>
                <w:i w:val="0"/>
                <w:iCs w:val="0"/>
                <w:color w:val="000000"/>
                <w:sz w:val="21"/>
                <w:szCs w:val="21"/>
                <w:highlight w:val="none"/>
                <w:u w:val="none"/>
              </w:rPr>
            </w:pPr>
          </w:p>
        </w:tc>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E3D574">
            <w:pPr>
              <w:jc w:val="right"/>
              <w:rPr>
                <w:rFonts w:hint="eastAsia" w:ascii="宋体" w:hAnsi="宋体" w:eastAsia="宋体" w:cs="宋体"/>
                <w:i w:val="0"/>
                <w:iCs w:val="0"/>
                <w:color w:val="000000"/>
                <w:sz w:val="21"/>
                <w:szCs w:val="21"/>
                <w:highlight w:val="none"/>
                <w:u w:val="none"/>
              </w:rPr>
            </w:pPr>
          </w:p>
        </w:tc>
        <w:tc>
          <w:tcPr>
            <w:tcW w:w="814" w:type="dxa"/>
            <w:tcBorders>
              <w:top w:val="single" w:color="000000" w:sz="4" w:space="0"/>
              <w:left w:val="single" w:color="000000" w:sz="4" w:space="0"/>
              <w:bottom w:val="single" w:color="000000" w:sz="4" w:space="0"/>
              <w:right w:val="single" w:color="000000" w:sz="8" w:space="0"/>
            </w:tcBorders>
            <w:shd w:val="clear" w:color="auto" w:fill="auto"/>
            <w:vAlign w:val="center"/>
          </w:tcPr>
          <w:p w14:paraId="7CD3E44B">
            <w:pPr>
              <w:jc w:val="left"/>
              <w:rPr>
                <w:rFonts w:hint="eastAsia" w:ascii="宋体" w:hAnsi="宋体" w:eastAsia="宋体" w:cs="宋体"/>
                <w:i w:val="0"/>
                <w:iCs w:val="0"/>
                <w:color w:val="000000"/>
                <w:sz w:val="21"/>
                <w:szCs w:val="21"/>
                <w:highlight w:val="none"/>
                <w:u w:val="none"/>
              </w:rPr>
            </w:pPr>
          </w:p>
        </w:tc>
      </w:tr>
      <w:tr w14:paraId="06B20D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7" w:hRule="atLeast"/>
        </w:trPr>
        <w:tc>
          <w:tcPr>
            <w:tcW w:w="5971" w:type="dxa"/>
            <w:gridSpan w:val="5"/>
            <w:tcBorders>
              <w:top w:val="single" w:color="000000" w:sz="4" w:space="0"/>
              <w:left w:val="single" w:color="000000" w:sz="8" w:space="0"/>
              <w:bottom w:val="single" w:color="000000" w:sz="8" w:space="0"/>
              <w:right w:val="single" w:color="000000" w:sz="4" w:space="0"/>
            </w:tcBorders>
            <w:shd w:val="clear" w:color="auto" w:fill="auto"/>
            <w:vAlign w:val="center"/>
          </w:tcPr>
          <w:p w14:paraId="3291B46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合   计</w:t>
            </w:r>
          </w:p>
        </w:tc>
        <w:tc>
          <w:tcPr>
            <w:tcW w:w="947" w:type="dxa"/>
            <w:tcBorders>
              <w:top w:val="single" w:color="000000" w:sz="4" w:space="0"/>
              <w:left w:val="single" w:color="000000" w:sz="4" w:space="0"/>
              <w:bottom w:val="single" w:color="000000" w:sz="8" w:space="0"/>
              <w:right w:val="single" w:color="000000" w:sz="4" w:space="0"/>
            </w:tcBorders>
            <w:shd w:val="clear" w:color="auto" w:fill="auto"/>
            <w:vAlign w:val="center"/>
          </w:tcPr>
          <w:p w14:paraId="0B10B649">
            <w:pPr>
              <w:jc w:val="right"/>
              <w:rPr>
                <w:rFonts w:hint="eastAsia" w:ascii="宋体" w:hAnsi="宋体" w:eastAsia="宋体" w:cs="宋体"/>
                <w:i w:val="0"/>
                <w:iCs w:val="0"/>
                <w:color w:val="000000"/>
                <w:sz w:val="21"/>
                <w:szCs w:val="21"/>
                <w:highlight w:val="none"/>
                <w:u w:val="none"/>
              </w:rPr>
            </w:pPr>
          </w:p>
        </w:tc>
        <w:tc>
          <w:tcPr>
            <w:tcW w:w="1153" w:type="dxa"/>
            <w:tcBorders>
              <w:top w:val="single" w:color="000000" w:sz="4" w:space="0"/>
              <w:left w:val="single" w:color="000000" w:sz="4" w:space="0"/>
              <w:bottom w:val="single" w:color="000000" w:sz="8" w:space="0"/>
              <w:right w:val="single" w:color="000000" w:sz="4" w:space="0"/>
            </w:tcBorders>
            <w:shd w:val="clear" w:color="auto" w:fill="auto"/>
            <w:vAlign w:val="center"/>
          </w:tcPr>
          <w:p w14:paraId="7F540522">
            <w:pPr>
              <w:jc w:val="right"/>
              <w:rPr>
                <w:rFonts w:hint="eastAsia" w:ascii="宋体" w:hAnsi="宋体" w:eastAsia="宋体" w:cs="宋体"/>
                <w:i w:val="0"/>
                <w:iCs w:val="0"/>
                <w:color w:val="000000"/>
                <w:sz w:val="21"/>
                <w:szCs w:val="21"/>
                <w:highlight w:val="none"/>
                <w:u w:val="none"/>
              </w:rPr>
            </w:pPr>
          </w:p>
        </w:tc>
        <w:tc>
          <w:tcPr>
            <w:tcW w:w="1030" w:type="dxa"/>
            <w:tcBorders>
              <w:top w:val="single" w:color="000000" w:sz="4" w:space="0"/>
              <w:left w:val="single" w:color="000000" w:sz="4" w:space="0"/>
              <w:bottom w:val="single" w:color="000000" w:sz="8" w:space="0"/>
              <w:right w:val="single" w:color="000000" w:sz="4" w:space="0"/>
            </w:tcBorders>
            <w:shd w:val="clear" w:color="auto" w:fill="auto"/>
            <w:vAlign w:val="center"/>
          </w:tcPr>
          <w:p w14:paraId="103CC401">
            <w:pPr>
              <w:jc w:val="right"/>
              <w:rPr>
                <w:rFonts w:hint="eastAsia" w:ascii="宋体" w:hAnsi="宋体" w:eastAsia="宋体" w:cs="宋体"/>
                <w:i w:val="0"/>
                <w:iCs w:val="0"/>
                <w:color w:val="000000"/>
                <w:sz w:val="21"/>
                <w:szCs w:val="21"/>
                <w:highlight w:val="none"/>
                <w:u w:val="none"/>
              </w:rPr>
            </w:pPr>
          </w:p>
        </w:tc>
        <w:tc>
          <w:tcPr>
            <w:tcW w:w="814" w:type="dxa"/>
            <w:tcBorders>
              <w:top w:val="single" w:color="000000" w:sz="4" w:space="0"/>
              <w:left w:val="single" w:color="000000" w:sz="4" w:space="0"/>
              <w:bottom w:val="single" w:color="000000" w:sz="8" w:space="0"/>
              <w:right w:val="single" w:color="000000" w:sz="8" w:space="0"/>
            </w:tcBorders>
            <w:shd w:val="clear" w:color="auto" w:fill="auto"/>
            <w:vAlign w:val="center"/>
          </w:tcPr>
          <w:p w14:paraId="5084D5A2">
            <w:pPr>
              <w:jc w:val="left"/>
              <w:rPr>
                <w:rFonts w:hint="eastAsia" w:ascii="宋体" w:hAnsi="宋体" w:eastAsia="宋体" w:cs="宋体"/>
                <w:i w:val="0"/>
                <w:iCs w:val="0"/>
                <w:color w:val="000000"/>
                <w:sz w:val="21"/>
                <w:szCs w:val="21"/>
                <w:highlight w:val="none"/>
                <w:u w:val="none"/>
              </w:rPr>
            </w:pPr>
          </w:p>
        </w:tc>
      </w:tr>
    </w:tbl>
    <w:p w14:paraId="6DD50BA0">
      <w:pPr>
        <w:jc w:val="center"/>
        <w:rPr>
          <w:rFonts w:hint="eastAsia" w:ascii="宋体" w:hAnsi="宋体" w:cs="宋体"/>
          <w:color w:val="auto"/>
          <w:sz w:val="28"/>
          <w:highlight w:val="none"/>
        </w:rPr>
      </w:pPr>
      <w:r>
        <w:rPr>
          <w:rFonts w:hint="eastAsia" w:ascii="宋体" w:hAnsi="宋体" w:cs="宋体"/>
          <w:color w:val="auto"/>
          <w:sz w:val="28"/>
          <w:highlight w:val="none"/>
        </w:rPr>
        <w:br w:type="page" w:clear="all"/>
      </w:r>
    </w:p>
    <w:tbl>
      <w:tblPr>
        <w:tblStyle w:val="40"/>
        <w:tblW w:w="991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022"/>
        <w:gridCol w:w="2546"/>
        <w:gridCol w:w="2043"/>
        <w:gridCol w:w="1866"/>
        <w:gridCol w:w="2438"/>
      </w:tblGrid>
      <w:tr w14:paraId="23F5DA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9915" w:type="dxa"/>
            <w:gridSpan w:val="5"/>
            <w:tcBorders>
              <w:top w:val="nil"/>
              <w:left w:val="nil"/>
              <w:bottom w:val="nil"/>
              <w:right w:val="nil"/>
            </w:tcBorders>
            <w:shd w:val="clear" w:color="auto" w:fill="auto"/>
            <w:vAlign w:val="center"/>
          </w:tcPr>
          <w:p w14:paraId="7ED9404B">
            <w:pPr>
              <w:keepNext w:val="0"/>
              <w:keepLines w:val="0"/>
              <w:widowControl/>
              <w:suppressLineNumbers w:val="0"/>
              <w:jc w:val="center"/>
              <w:textAlignment w:val="center"/>
              <w:rPr>
                <w:rFonts w:hint="eastAsia" w:ascii="宋体" w:hAnsi="宋体" w:eastAsia="宋体" w:cs="宋体"/>
                <w:b/>
                <w:bCs/>
                <w:i w:val="0"/>
                <w:iCs w:val="0"/>
                <w:color w:val="000000"/>
                <w:sz w:val="32"/>
                <w:szCs w:val="32"/>
                <w:highlight w:val="none"/>
                <w:u w:val="none"/>
              </w:rPr>
            </w:pPr>
            <w:r>
              <w:rPr>
                <w:rFonts w:hint="eastAsia" w:ascii="宋体" w:hAnsi="宋体" w:eastAsia="宋体" w:cs="宋体"/>
                <w:b/>
                <w:bCs/>
                <w:i w:val="0"/>
                <w:iCs w:val="0"/>
                <w:color w:val="000000"/>
                <w:kern w:val="0"/>
                <w:sz w:val="32"/>
                <w:szCs w:val="32"/>
                <w:highlight w:val="none"/>
                <w:u w:val="none"/>
                <w:lang w:val="en-US" w:eastAsia="zh-CN" w:bidi="ar"/>
              </w:rPr>
              <w:t>八、其他项目清单与计价汇总表</w:t>
            </w:r>
          </w:p>
        </w:tc>
      </w:tr>
      <w:tr w14:paraId="13DD91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4" w:hRule="atLeast"/>
        </w:trPr>
        <w:tc>
          <w:tcPr>
            <w:tcW w:w="3568" w:type="dxa"/>
            <w:gridSpan w:val="2"/>
            <w:tcBorders>
              <w:top w:val="nil"/>
              <w:left w:val="nil"/>
              <w:bottom w:val="single" w:color="000000" w:sz="8" w:space="0"/>
              <w:right w:val="nil"/>
            </w:tcBorders>
            <w:shd w:val="clear" w:color="auto" w:fill="auto"/>
            <w:vAlign w:val="center"/>
          </w:tcPr>
          <w:p w14:paraId="319D8B83">
            <w:pPr>
              <w:keepNext w:val="0"/>
              <w:keepLines w:val="0"/>
              <w:widowControl/>
              <w:suppressLineNumbers w:val="0"/>
              <w:jc w:val="left"/>
              <w:textAlignment w:val="center"/>
              <w:rPr>
                <w:rFonts w:ascii="黑体" w:hAnsi="宋体" w:eastAsia="黑体" w:cs="黑体"/>
                <w:b/>
                <w:bCs/>
                <w:i w:val="0"/>
                <w:iCs w:val="0"/>
                <w:color w:val="000000"/>
                <w:sz w:val="18"/>
                <w:szCs w:val="18"/>
                <w:highlight w:val="none"/>
                <w:u w:val="none"/>
              </w:rPr>
            </w:pPr>
            <w:r>
              <w:rPr>
                <w:rFonts w:hint="eastAsia" w:ascii="黑体" w:hAnsi="宋体" w:eastAsia="黑体" w:cs="黑体"/>
                <w:b/>
                <w:bCs/>
                <w:i w:val="0"/>
                <w:iCs w:val="0"/>
                <w:color w:val="000000"/>
                <w:kern w:val="0"/>
                <w:sz w:val="18"/>
                <w:szCs w:val="18"/>
                <w:highlight w:val="none"/>
                <w:u w:val="none"/>
                <w:lang w:val="en-US" w:eastAsia="zh-CN" w:bidi="ar"/>
              </w:rPr>
              <w:t>工程名称：</w:t>
            </w:r>
          </w:p>
        </w:tc>
        <w:tc>
          <w:tcPr>
            <w:tcW w:w="2043" w:type="dxa"/>
            <w:tcBorders>
              <w:top w:val="nil"/>
              <w:left w:val="nil"/>
              <w:bottom w:val="single" w:color="000000" w:sz="8" w:space="0"/>
              <w:right w:val="nil"/>
            </w:tcBorders>
            <w:shd w:val="clear" w:color="auto" w:fill="auto"/>
            <w:vAlign w:val="center"/>
          </w:tcPr>
          <w:p w14:paraId="0C40FEFA">
            <w:pPr>
              <w:keepNext w:val="0"/>
              <w:keepLines w:val="0"/>
              <w:widowControl/>
              <w:suppressLineNumbers w:val="0"/>
              <w:jc w:val="center"/>
              <w:textAlignment w:val="center"/>
              <w:rPr>
                <w:rFonts w:hint="eastAsia" w:ascii="黑体" w:hAnsi="宋体" w:eastAsia="黑体" w:cs="黑体"/>
                <w:b/>
                <w:bCs/>
                <w:i w:val="0"/>
                <w:iCs w:val="0"/>
                <w:color w:val="000000"/>
                <w:sz w:val="18"/>
                <w:szCs w:val="18"/>
                <w:highlight w:val="none"/>
                <w:u w:val="none"/>
              </w:rPr>
            </w:pPr>
            <w:r>
              <w:rPr>
                <w:rFonts w:hint="eastAsia" w:ascii="黑体" w:hAnsi="宋体" w:eastAsia="黑体" w:cs="黑体"/>
                <w:b/>
                <w:bCs/>
                <w:i w:val="0"/>
                <w:iCs w:val="0"/>
                <w:color w:val="000000"/>
                <w:kern w:val="0"/>
                <w:sz w:val="18"/>
                <w:szCs w:val="18"/>
                <w:highlight w:val="none"/>
                <w:u w:val="none"/>
                <w:lang w:val="en-US" w:eastAsia="zh-CN" w:bidi="ar"/>
              </w:rPr>
              <w:t>标段：</w:t>
            </w:r>
          </w:p>
        </w:tc>
        <w:tc>
          <w:tcPr>
            <w:tcW w:w="4304" w:type="dxa"/>
            <w:gridSpan w:val="2"/>
            <w:tcBorders>
              <w:top w:val="nil"/>
              <w:left w:val="nil"/>
              <w:bottom w:val="single" w:color="000000" w:sz="8" w:space="0"/>
              <w:right w:val="nil"/>
            </w:tcBorders>
            <w:shd w:val="clear" w:color="auto" w:fill="auto"/>
            <w:noWrap/>
            <w:vAlign w:val="center"/>
          </w:tcPr>
          <w:p w14:paraId="3FB0B27C">
            <w:pPr>
              <w:keepNext w:val="0"/>
              <w:keepLines w:val="0"/>
              <w:widowControl/>
              <w:suppressLineNumbers w:val="0"/>
              <w:jc w:val="right"/>
              <w:textAlignment w:val="center"/>
              <w:rPr>
                <w:rFonts w:hint="eastAsia" w:ascii="黑体" w:hAnsi="宋体" w:eastAsia="黑体" w:cs="黑体"/>
                <w:b/>
                <w:bCs/>
                <w:i w:val="0"/>
                <w:iCs w:val="0"/>
                <w:color w:val="000000"/>
                <w:sz w:val="18"/>
                <w:szCs w:val="18"/>
                <w:highlight w:val="none"/>
                <w:u w:val="none"/>
              </w:rPr>
            </w:pPr>
          </w:p>
        </w:tc>
      </w:tr>
      <w:tr w14:paraId="17607D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1022" w:type="dxa"/>
            <w:tcBorders>
              <w:top w:val="single" w:color="000000" w:sz="8" w:space="0"/>
              <w:left w:val="single" w:color="000000" w:sz="8" w:space="0"/>
              <w:bottom w:val="single" w:color="000000" w:sz="4" w:space="0"/>
              <w:right w:val="single" w:color="000000" w:sz="4" w:space="0"/>
            </w:tcBorders>
            <w:shd w:val="clear" w:color="auto" w:fill="auto"/>
            <w:vAlign w:val="center"/>
          </w:tcPr>
          <w:p w14:paraId="08D05D4A">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序号</w:t>
            </w:r>
          </w:p>
        </w:tc>
        <w:tc>
          <w:tcPr>
            <w:tcW w:w="2546" w:type="dxa"/>
            <w:tcBorders>
              <w:top w:val="single" w:color="000000" w:sz="8" w:space="0"/>
              <w:left w:val="single" w:color="000000" w:sz="4" w:space="0"/>
              <w:bottom w:val="single" w:color="000000" w:sz="4" w:space="0"/>
              <w:right w:val="single" w:color="000000" w:sz="4" w:space="0"/>
            </w:tcBorders>
            <w:shd w:val="clear" w:color="auto" w:fill="auto"/>
            <w:vAlign w:val="center"/>
          </w:tcPr>
          <w:p w14:paraId="745B9948">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项目名称</w:t>
            </w:r>
          </w:p>
        </w:tc>
        <w:tc>
          <w:tcPr>
            <w:tcW w:w="2043" w:type="dxa"/>
            <w:tcBorders>
              <w:top w:val="single" w:color="000000" w:sz="8" w:space="0"/>
              <w:left w:val="single" w:color="000000" w:sz="4" w:space="0"/>
              <w:bottom w:val="single" w:color="000000" w:sz="4" w:space="0"/>
              <w:right w:val="single" w:color="000000" w:sz="4" w:space="0"/>
            </w:tcBorders>
            <w:shd w:val="clear" w:color="auto" w:fill="auto"/>
            <w:vAlign w:val="center"/>
          </w:tcPr>
          <w:p w14:paraId="03FBC365">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金额</w:t>
            </w:r>
            <w:r>
              <w:rPr>
                <w:rFonts w:hint="eastAsia" w:ascii="宋体" w:hAnsi="宋体" w:cs="宋体"/>
                <w:b/>
                <w:bCs/>
                <w:i w:val="0"/>
                <w:iCs w:val="0"/>
                <w:color w:val="000000"/>
                <w:kern w:val="0"/>
                <w:sz w:val="21"/>
                <w:szCs w:val="21"/>
                <w:highlight w:val="none"/>
                <w:u w:val="none"/>
                <w:lang w:val="en-US" w:eastAsia="zh-CN" w:bidi="ar"/>
              </w:rPr>
              <w:t>（</w:t>
            </w:r>
            <w:r>
              <w:rPr>
                <w:rFonts w:hint="eastAsia" w:ascii="宋体" w:hAnsi="宋体" w:eastAsia="宋体" w:cs="宋体"/>
                <w:b/>
                <w:bCs/>
                <w:i w:val="0"/>
                <w:iCs w:val="0"/>
                <w:color w:val="000000"/>
                <w:kern w:val="0"/>
                <w:sz w:val="21"/>
                <w:szCs w:val="21"/>
                <w:highlight w:val="none"/>
                <w:u w:val="none"/>
                <w:lang w:val="en-US" w:eastAsia="zh-CN" w:bidi="ar"/>
              </w:rPr>
              <w:t>元</w:t>
            </w:r>
            <w:r>
              <w:rPr>
                <w:rFonts w:hint="eastAsia" w:ascii="宋体" w:hAnsi="宋体" w:cs="宋体"/>
                <w:b/>
                <w:bCs/>
                <w:i w:val="0"/>
                <w:iCs w:val="0"/>
                <w:color w:val="000000"/>
                <w:kern w:val="0"/>
                <w:sz w:val="21"/>
                <w:szCs w:val="21"/>
                <w:highlight w:val="none"/>
                <w:u w:val="none"/>
                <w:lang w:val="en-US" w:eastAsia="zh-CN" w:bidi="ar"/>
              </w:rPr>
              <w:t>）</w:t>
            </w:r>
          </w:p>
        </w:tc>
        <w:tc>
          <w:tcPr>
            <w:tcW w:w="1866" w:type="dxa"/>
            <w:tcBorders>
              <w:top w:val="single" w:color="000000" w:sz="8" w:space="0"/>
              <w:left w:val="single" w:color="000000" w:sz="4" w:space="0"/>
              <w:bottom w:val="single" w:color="000000" w:sz="4" w:space="0"/>
              <w:right w:val="single" w:color="000000" w:sz="4" w:space="0"/>
            </w:tcBorders>
            <w:shd w:val="clear" w:color="auto" w:fill="auto"/>
            <w:vAlign w:val="center"/>
          </w:tcPr>
          <w:p w14:paraId="052A88AF">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结算金额</w:t>
            </w:r>
            <w:r>
              <w:rPr>
                <w:rFonts w:hint="eastAsia" w:ascii="宋体" w:hAnsi="宋体" w:cs="宋体"/>
                <w:b/>
                <w:bCs/>
                <w:i w:val="0"/>
                <w:iCs w:val="0"/>
                <w:color w:val="000000"/>
                <w:kern w:val="0"/>
                <w:sz w:val="21"/>
                <w:szCs w:val="21"/>
                <w:highlight w:val="none"/>
                <w:u w:val="none"/>
                <w:lang w:val="en-US" w:eastAsia="zh-CN" w:bidi="ar"/>
              </w:rPr>
              <w:t>（</w:t>
            </w:r>
            <w:r>
              <w:rPr>
                <w:rFonts w:hint="eastAsia" w:ascii="宋体" w:hAnsi="宋体" w:eastAsia="宋体" w:cs="宋体"/>
                <w:b/>
                <w:bCs/>
                <w:i w:val="0"/>
                <w:iCs w:val="0"/>
                <w:color w:val="000000"/>
                <w:kern w:val="0"/>
                <w:sz w:val="21"/>
                <w:szCs w:val="21"/>
                <w:highlight w:val="none"/>
                <w:u w:val="none"/>
                <w:lang w:val="en-US" w:eastAsia="zh-CN" w:bidi="ar"/>
              </w:rPr>
              <w:t>元</w:t>
            </w:r>
            <w:r>
              <w:rPr>
                <w:rFonts w:hint="eastAsia" w:ascii="宋体" w:hAnsi="宋体" w:cs="宋体"/>
                <w:b/>
                <w:bCs/>
                <w:i w:val="0"/>
                <w:iCs w:val="0"/>
                <w:color w:val="000000"/>
                <w:kern w:val="0"/>
                <w:sz w:val="21"/>
                <w:szCs w:val="21"/>
                <w:highlight w:val="none"/>
                <w:u w:val="none"/>
                <w:lang w:val="en-US" w:eastAsia="zh-CN" w:bidi="ar"/>
              </w:rPr>
              <w:t>）</w:t>
            </w:r>
          </w:p>
        </w:tc>
        <w:tc>
          <w:tcPr>
            <w:tcW w:w="2438" w:type="dxa"/>
            <w:tcBorders>
              <w:top w:val="single" w:color="000000" w:sz="8" w:space="0"/>
              <w:left w:val="single" w:color="000000" w:sz="4" w:space="0"/>
              <w:bottom w:val="single" w:color="000000" w:sz="4" w:space="0"/>
              <w:right w:val="single" w:color="000000" w:sz="8" w:space="0"/>
            </w:tcBorders>
            <w:shd w:val="clear" w:color="auto" w:fill="auto"/>
            <w:vAlign w:val="center"/>
          </w:tcPr>
          <w:p w14:paraId="04EE98D1">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备注</w:t>
            </w:r>
          </w:p>
        </w:tc>
      </w:tr>
      <w:tr w14:paraId="488E7E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4" w:hRule="atLeast"/>
        </w:trPr>
        <w:tc>
          <w:tcPr>
            <w:tcW w:w="1022"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D1A691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25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0DC0FF">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暂列金额</w:t>
            </w:r>
          </w:p>
        </w:tc>
        <w:tc>
          <w:tcPr>
            <w:tcW w:w="20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E0CFE5">
            <w:pPr>
              <w:jc w:val="right"/>
              <w:rPr>
                <w:rFonts w:hint="eastAsia" w:ascii="宋体" w:hAnsi="宋体" w:eastAsia="宋体" w:cs="宋体"/>
                <w:i w:val="0"/>
                <w:iCs w:val="0"/>
                <w:color w:val="000000"/>
                <w:sz w:val="21"/>
                <w:szCs w:val="21"/>
                <w:highlight w:val="none"/>
                <w:u w:val="none"/>
              </w:rPr>
            </w:pPr>
          </w:p>
        </w:tc>
        <w:tc>
          <w:tcPr>
            <w:tcW w:w="18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C76CA6">
            <w:pPr>
              <w:jc w:val="right"/>
              <w:rPr>
                <w:rFonts w:hint="eastAsia" w:ascii="宋体" w:hAnsi="宋体" w:eastAsia="宋体" w:cs="宋体"/>
                <w:i w:val="0"/>
                <w:iCs w:val="0"/>
                <w:color w:val="000000"/>
                <w:sz w:val="21"/>
                <w:szCs w:val="21"/>
                <w:highlight w:val="none"/>
                <w:u w:val="none"/>
              </w:rPr>
            </w:pPr>
          </w:p>
        </w:tc>
        <w:tc>
          <w:tcPr>
            <w:tcW w:w="2438" w:type="dxa"/>
            <w:tcBorders>
              <w:top w:val="single" w:color="000000" w:sz="4" w:space="0"/>
              <w:left w:val="single" w:color="000000" w:sz="4" w:space="0"/>
              <w:bottom w:val="single" w:color="000000" w:sz="4" w:space="0"/>
              <w:right w:val="single" w:color="000000" w:sz="8" w:space="0"/>
            </w:tcBorders>
            <w:shd w:val="clear" w:color="auto" w:fill="auto"/>
            <w:vAlign w:val="center"/>
          </w:tcPr>
          <w:p w14:paraId="59528AD7">
            <w:pPr>
              <w:jc w:val="left"/>
              <w:rPr>
                <w:rFonts w:hint="eastAsia" w:ascii="宋体" w:hAnsi="宋体" w:eastAsia="宋体" w:cs="宋体"/>
                <w:i w:val="0"/>
                <w:iCs w:val="0"/>
                <w:color w:val="000000"/>
                <w:sz w:val="21"/>
                <w:szCs w:val="21"/>
                <w:highlight w:val="none"/>
                <w:u w:val="none"/>
              </w:rPr>
            </w:pPr>
          </w:p>
        </w:tc>
      </w:tr>
      <w:tr w14:paraId="283C18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4" w:hRule="atLeast"/>
        </w:trPr>
        <w:tc>
          <w:tcPr>
            <w:tcW w:w="1022"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6F6E09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w:t>
            </w:r>
          </w:p>
        </w:tc>
        <w:tc>
          <w:tcPr>
            <w:tcW w:w="25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392749">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暂估价</w:t>
            </w:r>
          </w:p>
        </w:tc>
        <w:tc>
          <w:tcPr>
            <w:tcW w:w="20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655A04">
            <w:pPr>
              <w:jc w:val="right"/>
              <w:rPr>
                <w:rFonts w:hint="eastAsia" w:ascii="宋体" w:hAnsi="宋体" w:eastAsia="宋体" w:cs="宋体"/>
                <w:i w:val="0"/>
                <w:iCs w:val="0"/>
                <w:color w:val="000000"/>
                <w:sz w:val="21"/>
                <w:szCs w:val="21"/>
                <w:highlight w:val="none"/>
                <w:u w:val="none"/>
              </w:rPr>
            </w:pPr>
          </w:p>
        </w:tc>
        <w:tc>
          <w:tcPr>
            <w:tcW w:w="18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FA9866">
            <w:pPr>
              <w:jc w:val="right"/>
              <w:rPr>
                <w:rFonts w:hint="eastAsia" w:ascii="宋体" w:hAnsi="宋体" w:eastAsia="宋体" w:cs="宋体"/>
                <w:i w:val="0"/>
                <w:iCs w:val="0"/>
                <w:color w:val="000000"/>
                <w:sz w:val="21"/>
                <w:szCs w:val="21"/>
                <w:highlight w:val="none"/>
                <w:u w:val="none"/>
              </w:rPr>
            </w:pPr>
          </w:p>
        </w:tc>
        <w:tc>
          <w:tcPr>
            <w:tcW w:w="2438" w:type="dxa"/>
            <w:tcBorders>
              <w:top w:val="single" w:color="000000" w:sz="4" w:space="0"/>
              <w:left w:val="single" w:color="000000" w:sz="4" w:space="0"/>
              <w:bottom w:val="single" w:color="000000" w:sz="4" w:space="0"/>
              <w:right w:val="single" w:color="000000" w:sz="8" w:space="0"/>
            </w:tcBorders>
            <w:shd w:val="clear" w:color="auto" w:fill="auto"/>
            <w:vAlign w:val="center"/>
          </w:tcPr>
          <w:p w14:paraId="05B63AE0">
            <w:pPr>
              <w:jc w:val="left"/>
              <w:rPr>
                <w:rFonts w:hint="eastAsia" w:ascii="宋体" w:hAnsi="宋体" w:eastAsia="宋体" w:cs="宋体"/>
                <w:i w:val="0"/>
                <w:iCs w:val="0"/>
                <w:color w:val="000000"/>
                <w:sz w:val="21"/>
                <w:szCs w:val="21"/>
                <w:highlight w:val="none"/>
                <w:u w:val="none"/>
              </w:rPr>
            </w:pPr>
          </w:p>
        </w:tc>
      </w:tr>
      <w:tr w14:paraId="6EA5324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4" w:hRule="atLeast"/>
        </w:trPr>
        <w:tc>
          <w:tcPr>
            <w:tcW w:w="1022"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1930B8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2.1</w:t>
            </w:r>
          </w:p>
        </w:tc>
        <w:tc>
          <w:tcPr>
            <w:tcW w:w="25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35A9E8">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材料暂估价</w:t>
            </w:r>
          </w:p>
        </w:tc>
        <w:tc>
          <w:tcPr>
            <w:tcW w:w="20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362D81">
            <w:pPr>
              <w:jc w:val="right"/>
              <w:rPr>
                <w:rFonts w:hint="eastAsia" w:ascii="宋体" w:hAnsi="宋体" w:eastAsia="宋体" w:cs="宋体"/>
                <w:i w:val="0"/>
                <w:iCs w:val="0"/>
                <w:color w:val="000000"/>
                <w:sz w:val="21"/>
                <w:szCs w:val="21"/>
                <w:highlight w:val="none"/>
                <w:u w:val="none"/>
              </w:rPr>
            </w:pPr>
          </w:p>
        </w:tc>
        <w:tc>
          <w:tcPr>
            <w:tcW w:w="18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99A26B">
            <w:pPr>
              <w:jc w:val="right"/>
              <w:rPr>
                <w:rFonts w:hint="eastAsia" w:ascii="宋体" w:hAnsi="宋体" w:eastAsia="宋体" w:cs="宋体"/>
                <w:i w:val="0"/>
                <w:iCs w:val="0"/>
                <w:color w:val="000000"/>
                <w:sz w:val="21"/>
                <w:szCs w:val="21"/>
                <w:highlight w:val="none"/>
                <w:u w:val="none"/>
              </w:rPr>
            </w:pPr>
          </w:p>
        </w:tc>
        <w:tc>
          <w:tcPr>
            <w:tcW w:w="2438" w:type="dxa"/>
            <w:tcBorders>
              <w:top w:val="single" w:color="000000" w:sz="4" w:space="0"/>
              <w:left w:val="single" w:color="000000" w:sz="4" w:space="0"/>
              <w:bottom w:val="single" w:color="000000" w:sz="4" w:space="0"/>
              <w:right w:val="single" w:color="000000" w:sz="8" w:space="0"/>
            </w:tcBorders>
            <w:shd w:val="clear" w:color="auto" w:fill="auto"/>
            <w:vAlign w:val="center"/>
          </w:tcPr>
          <w:p w14:paraId="5BEED579">
            <w:pPr>
              <w:jc w:val="left"/>
              <w:rPr>
                <w:rFonts w:hint="eastAsia" w:ascii="宋体" w:hAnsi="宋体" w:eastAsia="宋体" w:cs="宋体"/>
                <w:i w:val="0"/>
                <w:iCs w:val="0"/>
                <w:color w:val="000000"/>
                <w:sz w:val="21"/>
                <w:szCs w:val="21"/>
                <w:highlight w:val="none"/>
                <w:u w:val="none"/>
              </w:rPr>
            </w:pPr>
          </w:p>
        </w:tc>
      </w:tr>
      <w:tr w14:paraId="3AC36B4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509" w:hRule="atLeast"/>
        </w:trPr>
        <w:tc>
          <w:tcPr>
            <w:tcW w:w="1022"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5BE53D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2.2</w:t>
            </w:r>
          </w:p>
        </w:tc>
        <w:tc>
          <w:tcPr>
            <w:tcW w:w="25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2CB163">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专业工程暂估价</w:t>
            </w:r>
          </w:p>
        </w:tc>
        <w:tc>
          <w:tcPr>
            <w:tcW w:w="20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618947">
            <w:pPr>
              <w:jc w:val="right"/>
              <w:rPr>
                <w:rFonts w:hint="eastAsia" w:ascii="宋体" w:hAnsi="宋体" w:eastAsia="宋体" w:cs="宋体"/>
                <w:i w:val="0"/>
                <w:iCs w:val="0"/>
                <w:color w:val="000000"/>
                <w:sz w:val="21"/>
                <w:szCs w:val="21"/>
                <w:highlight w:val="none"/>
                <w:u w:val="none"/>
              </w:rPr>
            </w:pPr>
          </w:p>
        </w:tc>
        <w:tc>
          <w:tcPr>
            <w:tcW w:w="18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3ACE64">
            <w:pPr>
              <w:jc w:val="right"/>
              <w:rPr>
                <w:rFonts w:hint="eastAsia" w:ascii="宋体" w:hAnsi="宋体" w:eastAsia="宋体" w:cs="宋体"/>
                <w:i w:val="0"/>
                <w:iCs w:val="0"/>
                <w:color w:val="000000"/>
                <w:sz w:val="21"/>
                <w:szCs w:val="21"/>
                <w:highlight w:val="none"/>
                <w:u w:val="none"/>
              </w:rPr>
            </w:pPr>
          </w:p>
        </w:tc>
        <w:tc>
          <w:tcPr>
            <w:tcW w:w="2438" w:type="dxa"/>
            <w:tcBorders>
              <w:top w:val="single" w:color="000000" w:sz="4" w:space="0"/>
              <w:left w:val="single" w:color="000000" w:sz="4" w:space="0"/>
              <w:bottom w:val="single" w:color="000000" w:sz="4" w:space="0"/>
              <w:right w:val="single" w:color="000000" w:sz="8" w:space="0"/>
            </w:tcBorders>
            <w:shd w:val="clear" w:color="auto" w:fill="auto"/>
            <w:vAlign w:val="center"/>
          </w:tcPr>
          <w:p w14:paraId="5005695D">
            <w:pPr>
              <w:jc w:val="left"/>
              <w:rPr>
                <w:rFonts w:hint="eastAsia" w:ascii="宋体" w:hAnsi="宋体" w:eastAsia="宋体" w:cs="宋体"/>
                <w:i w:val="0"/>
                <w:iCs w:val="0"/>
                <w:color w:val="000000"/>
                <w:sz w:val="21"/>
                <w:szCs w:val="21"/>
                <w:highlight w:val="none"/>
                <w:u w:val="none"/>
              </w:rPr>
            </w:pPr>
          </w:p>
        </w:tc>
      </w:tr>
      <w:tr w14:paraId="7C0357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524" w:hRule="atLeast"/>
        </w:trPr>
        <w:tc>
          <w:tcPr>
            <w:tcW w:w="1022"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29B4ED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w:t>
            </w:r>
          </w:p>
        </w:tc>
        <w:tc>
          <w:tcPr>
            <w:tcW w:w="25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4CC6AA">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计日工</w:t>
            </w:r>
          </w:p>
        </w:tc>
        <w:tc>
          <w:tcPr>
            <w:tcW w:w="20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56EA60">
            <w:pPr>
              <w:jc w:val="right"/>
              <w:rPr>
                <w:rFonts w:hint="eastAsia" w:ascii="宋体" w:hAnsi="宋体" w:eastAsia="宋体" w:cs="宋体"/>
                <w:i w:val="0"/>
                <w:iCs w:val="0"/>
                <w:color w:val="000000"/>
                <w:sz w:val="21"/>
                <w:szCs w:val="21"/>
                <w:highlight w:val="none"/>
                <w:u w:val="none"/>
              </w:rPr>
            </w:pPr>
          </w:p>
        </w:tc>
        <w:tc>
          <w:tcPr>
            <w:tcW w:w="18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DC4A7C">
            <w:pPr>
              <w:jc w:val="right"/>
              <w:rPr>
                <w:rFonts w:hint="eastAsia" w:ascii="宋体" w:hAnsi="宋体" w:eastAsia="宋体" w:cs="宋体"/>
                <w:i w:val="0"/>
                <w:iCs w:val="0"/>
                <w:color w:val="000000"/>
                <w:sz w:val="21"/>
                <w:szCs w:val="21"/>
                <w:highlight w:val="none"/>
                <w:u w:val="none"/>
              </w:rPr>
            </w:pPr>
          </w:p>
        </w:tc>
        <w:tc>
          <w:tcPr>
            <w:tcW w:w="2438" w:type="dxa"/>
            <w:tcBorders>
              <w:top w:val="single" w:color="000000" w:sz="4" w:space="0"/>
              <w:left w:val="single" w:color="000000" w:sz="4" w:space="0"/>
              <w:bottom w:val="single" w:color="000000" w:sz="4" w:space="0"/>
              <w:right w:val="single" w:color="000000" w:sz="8" w:space="0"/>
            </w:tcBorders>
            <w:shd w:val="clear" w:color="auto" w:fill="auto"/>
            <w:vAlign w:val="center"/>
          </w:tcPr>
          <w:p w14:paraId="0CBB5C4B">
            <w:pPr>
              <w:jc w:val="left"/>
              <w:rPr>
                <w:rFonts w:hint="eastAsia" w:ascii="宋体" w:hAnsi="宋体" w:eastAsia="宋体" w:cs="宋体"/>
                <w:i w:val="0"/>
                <w:iCs w:val="0"/>
                <w:color w:val="000000"/>
                <w:sz w:val="21"/>
                <w:szCs w:val="21"/>
                <w:highlight w:val="none"/>
                <w:u w:val="none"/>
              </w:rPr>
            </w:pPr>
          </w:p>
        </w:tc>
      </w:tr>
      <w:tr w14:paraId="160D06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4" w:hRule="atLeast"/>
        </w:trPr>
        <w:tc>
          <w:tcPr>
            <w:tcW w:w="1022"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1696DB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w:t>
            </w:r>
          </w:p>
        </w:tc>
        <w:tc>
          <w:tcPr>
            <w:tcW w:w="25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55A6CC">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总承包服务费</w:t>
            </w:r>
          </w:p>
        </w:tc>
        <w:tc>
          <w:tcPr>
            <w:tcW w:w="20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D1B0CD">
            <w:pPr>
              <w:jc w:val="right"/>
              <w:rPr>
                <w:rFonts w:hint="eastAsia" w:ascii="宋体" w:hAnsi="宋体" w:eastAsia="宋体" w:cs="宋体"/>
                <w:i w:val="0"/>
                <w:iCs w:val="0"/>
                <w:color w:val="000000"/>
                <w:sz w:val="21"/>
                <w:szCs w:val="21"/>
                <w:highlight w:val="none"/>
                <w:u w:val="none"/>
              </w:rPr>
            </w:pPr>
          </w:p>
        </w:tc>
        <w:tc>
          <w:tcPr>
            <w:tcW w:w="18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5C58F9">
            <w:pPr>
              <w:jc w:val="right"/>
              <w:rPr>
                <w:rFonts w:hint="eastAsia" w:ascii="宋体" w:hAnsi="宋体" w:eastAsia="宋体" w:cs="宋体"/>
                <w:i w:val="0"/>
                <w:iCs w:val="0"/>
                <w:color w:val="000000"/>
                <w:sz w:val="21"/>
                <w:szCs w:val="21"/>
                <w:highlight w:val="none"/>
                <w:u w:val="none"/>
              </w:rPr>
            </w:pPr>
          </w:p>
        </w:tc>
        <w:tc>
          <w:tcPr>
            <w:tcW w:w="2438" w:type="dxa"/>
            <w:tcBorders>
              <w:top w:val="single" w:color="000000" w:sz="4" w:space="0"/>
              <w:left w:val="single" w:color="000000" w:sz="4" w:space="0"/>
              <w:bottom w:val="single" w:color="000000" w:sz="4" w:space="0"/>
              <w:right w:val="single" w:color="000000" w:sz="8" w:space="0"/>
            </w:tcBorders>
            <w:shd w:val="clear" w:color="auto" w:fill="auto"/>
            <w:vAlign w:val="center"/>
          </w:tcPr>
          <w:p w14:paraId="40727A17">
            <w:pPr>
              <w:jc w:val="left"/>
              <w:rPr>
                <w:rFonts w:hint="eastAsia" w:ascii="宋体" w:hAnsi="宋体" w:eastAsia="宋体" w:cs="宋体"/>
                <w:i w:val="0"/>
                <w:iCs w:val="0"/>
                <w:color w:val="000000"/>
                <w:sz w:val="21"/>
                <w:szCs w:val="21"/>
                <w:highlight w:val="none"/>
                <w:u w:val="none"/>
              </w:rPr>
            </w:pPr>
          </w:p>
        </w:tc>
      </w:tr>
      <w:tr w14:paraId="0481AB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1022"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A8A34DA">
            <w:pPr>
              <w:jc w:val="center"/>
              <w:rPr>
                <w:rFonts w:hint="eastAsia" w:ascii="宋体" w:hAnsi="宋体" w:eastAsia="宋体" w:cs="宋体"/>
                <w:i w:val="0"/>
                <w:iCs w:val="0"/>
                <w:color w:val="000000"/>
                <w:sz w:val="21"/>
                <w:szCs w:val="21"/>
                <w:highlight w:val="none"/>
                <w:u w:val="none"/>
              </w:rPr>
            </w:pPr>
          </w:p>
        </w:tc>
        <w:tc>
          <w:tcPr>
            <w:tcW w:w="25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CFB43E">
            <w:pPr>
              <w:jc w:val="left"/>
              <w:rPr>
                <w:rFonts w:hint="eastAsia" w:ascii="宋体" w:hAnsi="宋体" w:eastAsia="宋体" w:cs="宋体"/>
                <w:i w:val="0"/>
                <w:iCs w:val="0"/>
                <w:color w:val="000000"/>
                <w:sz w:val="21"/>
                <w:szCs w:val="21"/>
                <w:highlight w:val="none"/>
                <w:u w:val="none"/>
              </w:rPr>
            </w:pPr>
          </w:p>
        </w:tc>
        <w:tc>
          <w:tcPr>
            <w:tcW w:w="20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455690">
            <w:pPr>
              <w:jc w:val="right"/>
              <w:rPr>
                <w:rFonts w:hint="eastAsia" w:ascii="宋体" w:hAnsi="宋体" w:eastAsia="宋体" w:cs="宋体"/>
                <w:i w:val="0"/>
                <w:iCs w:val="0"/>
                <w:color w:val="000000"/>
                <w:sz w:val="21"/>
                <w:szCs w:val="21"/>
                <w:highlight w:val="none"/>
                <w:u w:val="none"/>
              </w:rPr>
            </w:pPr>
          </w:p>
        </w:tc>
        <w:tc>
          <w:tcPr>
            <w:tcW w:w="18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B6EC46">
            <w:pPr>
              <w:jc w:val="right"/>
              <w:rPr>
                <w:rFonts w:hint="eastAsia" w:ascii="宋体" w:hAnsi="宋体" w:eastAsia="宋体" w:cs="宋体"/>
                <w:i w:val="0"/>
                <w:iCs w:val="0"/>
                <w:color w:val="000000"/>
                <w:sz w:val="21"/>
                <w:szCs w:val="21"/>
                <w:highlight w:val="none"/>
                <w:u w:val="none"/>
              </w:rPr>
            </w:pPr>
          </w:p>
        </w:tc>
        <w:tc>
          <w:tcPr>
            <w:tcW w:w="2438" w:type="dxa"/>
            <w:tcBorders>
              <w:top w:val="single" w:color="000000" w:sz="4" w:space="0"/>
              <w:left w:val="single" w:color="000000" w:sz="4" w:space="0"/>
              <w:bottom w:val="single" w:color="000000" w:sz="4" w:space="0"/>
              <w:right w:val="single" w:color="000000" w:sz="8" w:space="0"/>
            </w:tcBorders>
            <w:shd w:val="clear" w:color="auto" w:fill="auto"/>
            <w:vAlign w:val="center"/>
          </w:tcPr>
          <w:p w14:paraId="6115FD64">
            <w:pPr>
              <w:jc w:val="left"/>
              <w:rPr>
                <w:rFonts w:hint="eastAsia" w:ascii="宋体" w:hAnsi="宋体" w:eastAsia="宋体" w:cs="宋体"/>
                <w:i w:val="0"/>
                <w:iCs w:val="0"/>
                <w:color w:val="000000"/>
                <w:sz w:val="21"/>
                <w:szCs w:val="21"/>
                <w:highlight w:val="none"/>
                <w:u w:val="none"/>
              </w:rPr>
            </w:pPr>
          </w:p>
        </w:tc>
      </w:tr>
      <w:tr w14:paraId="2C1AE1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1" w:hRule="atLeast"/>
        </w:trPr>
        <w:tc>
          <w:tcPr>
            <w:tcW w:w="1022"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E4730A8">
            <w:pPr>
              <w:jc w:val="center"/>
              <w:rPr>
                <w:rFonts w:hint="eastAsia" w:ascii="宋体" w:hAnsi="宋体" w:eastAsia="宋体" w:cs="宋体"/>
                <w:i w:val="0"/>
                <w:iCs w:val="0"/>
                <w:color w:val="000000"/>
                <w:sz w:val="21"/>
                <w:szCs w:val="21"/>
                <w:highlight w:val="none"/>
                <w:u w:val="none"/>
              </w:rPr>
            </w:pPr>
          </w:p>
        </w:tc>
        <w:tc>
          <w:tcPr>
            <w:tcW w:w="25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FDBC91">
            <w:pPr>
              <w:jc w:val="left"/>
              <w:rPr>
                <w:rFonts w:hint="eastAsia" w:ascii="宋体" w:hAnsi="宋体" w:eastAsia="宋体" w:cs="宋体"/>
                <w:i w:val="0"/>
                <w:iCs w:val="0"/>
                <w:color w:val="000000"/>
                <w:sz w:val="21"/>
                <w:szCs w:val="21"/>
                <w:highlight w:val="none"/>
                <w:u w:val="none"/>
              </w:rPr>
            </w:pPr>
          </w:p>
        </w:tc>
        <w:tc>
          <w:tcPr>
            <w:tcW w:w="20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B7DB67">
            <w:pPr>
              <w:jc w:val="right"/>
              <w:rPr>
                <w:rFonts w:hint="eastAsia" w:ascii="宋体" w:hAnsi="宋体" w:eastAsia="宋体" w:cs="宋体"/>
                <w:i w:val="0"/>
                <w:iCs w:val="0"/>
                <w:color w:val="000000"/>
                <w:sz w:val="21"/>
                <w:szCs w:val="21"/>
                <w:highlight w:val="none"/>
                <w:u w:val="none"/>
              </w:rPr>
            </w:pPr>
          </w:p>
        </w:tc>
        <w:tc>
          <w:tcPr>
            <w:tcW w:w="18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4EF064">
            <w:pPr>
              <w:jc w:val="right"/>
              <w:rPr>
                <w:rFonts w:hint="eastAsia" w:ascii="宋体" w:hAnsi="宋体" w:eastAsia="宋体" w:cs="宋体"/>
                <w:i w:val="0"/>
                <w:iCs w:val="0"/>
                <w:color w:val="000000"/>
                <w:sz w:val="21"/>
                <w:szCs w:val="21"/>
                <w:highlight w:val="none"/>
                <w:u w:val="none"/>
              </w:rPr>
            </w:pPr>
          </w:p>
        </w:tc>
        <w:tc>
          <w:tcPr>
            <w:tcW w:w="2438" w:type="dxa"/>
            <w:tcBorders>
              <w:top w:val="single" w:color="000000" w:sz="4" w:space="0"/>
              <w:left w:val="single" w:color="000000" w:sz="4" w:space="0"/>
              <w:bottom w:val="single" w:color="000000" w:sz="4" w:space="0"/>
              <w:right w:val="single" w:color="000000" w:sz="8" w:space="0"/>
            </w:tcBorders>
            <w:shd w:val="clear" w:color="auto" w:fill="auto"/>
            <w:vAlign w:val="center"/>
          </w:tcPr>
          <w:p w14:paraId="51FCA930">
            <w:pPr>
              <w:jc w:val="left"/>
              <w:rPr>
                <w:rFonts w:hint="eastAsia" w:ascii="宋体" w:hAnsi="宋体" w:eastAsia="宋体" w:cs="宋体"/>
                <w:i w:val="0"/>
                <w:iCs w:val="0"/>
                <w:color w:val="000000"/>
                <w:sz w:val="21"/>
                <w:szCs w:val="21"/>
                <w:highlight w:val="none"/>
                <w:u w:val="none"/>
              </w:rPr>
            </w:pPr>
          </w:p>
        </w:tc>
      </w:tr>
      <w:tr w14:paraId="6F26C7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1022"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6A2F78F">
            <w:pPr>
              <w:jc w:val="center"/>
              <w:rPr>
                <w:rFonts w:hint="eastAsia" w:ascii="宋体" w:hAnsi="宋体" w:eastAsia="宋体" w:cs="宋体"/>
                <w:i w:val="0"/>
                <w:iCs w:val="0"/>
                <w:color w:val="000000"/>
                <w:sz w:val="21"/>
                <w:szCs w:val="21"/>
                <w:highlight w:val="none"/>
                <w:u w:val="none"/>
              </w:rPr>
            </w:pPr>
          </w:p>
        </w:tc>
        <w:tc>
          <w:tcPr>
            <w:tcW w:w="25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3DD3A4">
            <w:pPr>
              <w:jc w:val="left"/>
              <w:rPr>
                <w:rFonts w:hint="eastAsia" w:ascii="宋体" w:hAnsi="宋体" w:eastAsia="宋体" w:cs="宋体"/>
                <w:i w:val="0"/>
                <w:iCs w:val="0"/>
                <w:color w:val="000000"/>
                <w:sz w:val="21"/>
                <w:szCs w:val="21"/>
                <w:highlight w:val="none"/>
                <w:u w:val="none"/>
              </w:rPr>
            </w:pPr>
          </w:p>
        </w:tc>
        <w:tc>
          <w:tcPr>
            <w:tcW w:w="20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CC7ED5">
            <w:pPr>
              <w:jc w:val="right"/>
              <w:rPr>
                <w:rFonts w:hint="eastAsia" w:ascii="宋体" w:hAnsi="宋体" w:eastAsia="宋体" w:cs="宋体"/>
                <w:i w:val="0"/>
                <w:iCs w:val="0"/>
                <w:color w:val="000000"/>
                <w:sz w:val="21"/>
                <w:szCs w:val="21"/>
                <w:highlight w:val="none"/>
                <w:u w:val="none"/>
              </w:rPr>
            </w:pPr>
          </w:p>
        </w:tc>
        <w:tc>
          <w:tcPr>
            <w:tcW w:w="18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AADD00">
            <w:pPr>
              <w:jc w:val="right"/>
              <w:rPr>
                <w:rFonts w:hint="eastAsia" w:ascii="宋体" w:hAnsi="宋体" w:eastAsia="宋体" w:cs="宋体"/>
                <w:i w:val="0"/>
                <w:iCs w:val="0"/>
                <w:color w:val="000000"/>
                <w:sz w:val="21"/>
                <w:szCs w:val="21"/>
                <w:highlight w:val="none"/>
                <w:u w:val="none"/>
              </w:rPr>
            </w:pPr>
          </w:p>
        </w:tc>
        <w:tc>
          <w:tcPr>
            <w:tcW w:w="2438" w:type="dxa"/>
            <w:tcBorders>
              <w:top w:val="single" w:color="000000" w:sz="4" w:space="0"/>
              <w:left w:val="single" w:color="000000" w:sz="4" w:space="0"/>
              <w:bottom w:val="single" w:color="000000" w:sz="4" w:space="0"/>
              <w:right w:val="single" w:color="000000" w:sz="8" w:space="0"/>
            </w:tcBorders>
            <w:shd w:val="clear" w:color="auto" w:fill="auto"/>
            <w:vAlign w:val="center"/>
          </w:tcPr>
          <w:p w14:paraId="2C83B762">
            <w:pPr>
              <w:jc w:val="left"/>
              <w:rPr>
                <w:rFonts w:hint="eastAsia" w:ascii="宋体" w:hAnsi="宋体" w:eastAsia="宋体" w:cs="宋体"/>
                <w:i w:val="0"/>
                <w:iCs w:val="0"/>
                <w:color w:val="000000"/>
                <w:sz w:val="21"/>
                <w:szCs w:val="21"/>
                <w:highlight w:val="none"/>
                <w:u w:val="none"/>
              </w:rPr>
            </w:pPr>
          </w:p>
        </w:tc>
      </w:tr>
      <w:tr w14:paraId="22D06B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1" w:hRule="atLeast"/>
        </w:trPr>
        <w:tc>
          <w:tcPr>
            <w:tcW w:w="1022"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BBE47F1">
            <w:pPr>
              <w:jc w:val="center"/>
              <w:rPr>
                <w:rFonts w:hint="eastAsia" w:ascii="宋体" w:hAnsi="宋体" w:eastAsia="宋体" w:cs="宋体"/>
                <w:i w:val="0"/>
                <w:iCs w:val="0"/>
                <w:color w:val="000000"/>
                <w:sz w:val="21"/>
                <w:szCs w:val="21"/>
                <w:highlight w:val="none"/>
                <w:u w:val="none"/>
              </w:rPr>
            </w:pPr>
          </w:p>
        </w:tc>
        <w:tc>
          <w:tcPr>
            <w:tcW w:w="25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A9FE82">
            <w:pPr>
              <w:jc w:val="left"/>
              <w:rPr>
                <w:rFonts w:hint="eastAsia" w:ascii="宋体" w:hAnsi="宋体" w:eastAsia="宋体" w:cs="宋体"/>
                <w:i w:val="0"/>
                <w:iCs w:val="0"/>
                <w:color w:val="000000"/>
                <w:sz w:val="21"/>
                <w:szCs w:val="21"/>
                <w:highlight w:val="none"/>
                <w:u w:val="none"/>
              </w:rPr>
            </w:pPr>
          </w:p>
        </w:tc>
        <w:tc>
          <w:tcPr>
            <w:tcW w:w="20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5CEA72">
            <w:pPr>
              <w:jc w:val="right"/>
              <w:rPr>
                <w:rFonts w:hint="eastAsia" w:ascii="宋体" w:hAnsi="宋体" w:eastAsia="宋体" w:cs="宋体"/>
                <w:i w:val="0"/>
                <w:iCs w:val="0"/>
                <w:color w:val="000000"/>
                <w:sz w:val="21"/>
                <w:szCs w:val="21"/>
                <w:highlight w:val="none"/>
                <w:u w:val="none"/>
              </w:rPr>
            </w:pPr>
          </w:p>
        </w:tc>
        <w:tc>
          <w:tcPr>
            <w:tcW w:w="18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92C6E5">
            <w:pPr>
              <w:jc w:val="right"/>
              <w:rPr>
                <w:rFonts w:hint="eastAsia" w:ascii="宋体" w:hAnsi="宋体" w:eastAsia="宋体" w:cs="宋体"/>
                <w:i w:val="0"/>
                <w:iCs w:val="0"/>
                <w:color w:val="000000"/>
                <w:sz w:val="21"/>
                <w:szCs w:val="21"/>
                <w:highlight w:val="none"/>
                <w:u w:val="none"/>
              </w:rPr>
            </w:pPr>
          </w:p>
        </w:tc>
        <w:tc>
          <w:tcPr>
            <w:tcW w:w="2438" w:type="dxa"/>
            <w:tcBorders>
              <w:top w:val="single" w:color="000000" w:sz="4" w:space="0"/>
              <w:left w:val="single" w:color="000000" w:sz="4" w:space="0"/>
              <w:bottom w:val="single" w:color="000000" w:sz="4" w:space="0"/>
              <w:right w:val="single" w:color="000000" w:sz="8" w:space="0"/>
            </w:tcBorders>
            <w:shd w:val="clear" w:color="auto" w:fill="auto"/>
            <w:vAlign w:val="center"/>
          </w:tcPr>
          <w:p w14:paraId="41C30422">
            <w:pPr>
              <w:jc w:val="left"/>
              <w:rPr>
                <w:rFonts w:hint="eastAsia" w:ascii="宋体" w:hAnsi="宋体" w:eastAsia="宋体" w:cs="宋体"/>
                <w:i w:val="0"/>
                <w:iCs w:val="0"/>
                <w:color w:val="000000"/>
                <w:sz w:val="21"/>
                <w:szCs w:val="21"/>
                <w:highlight w:val="none"/>
                <w:u w:val="none"/>
              </w:rPr>
            </w:pPr>
          </w:p>
        </w:tc>
      </w:tr>
      <w:tr w14:paraId="35F8BB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1022"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226A051">
            <w:pPr>
              <w:jc w:val="center"/>
              <w:rPr>
                <w:rFonts w:hint="eastAsia" w:ascii="宋体" w:hAnsi="宋体" w:eastAsia="宋体" w:cs="宋体"/>
                <w:i w:val="0"/>
                <w:iCs w:val="0"/>
                <w:color w:val="000000"/>
                <w:sz w:val="21"/>
                <w:szCs w:val="21"/>
                <w:highlight w:val="none"/>
                <w:u w:val="none"/>
              </w:rPr>
            </w:pPr>
          </w:p>
        </w:tc>
        <w:tc>
          <w:tcPr>
            <w:tcW w:w="25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45E0B5">
            <w:pPr>
              <w:jc w:val="left"/>
              <w:rPr>
                <w:rFonts w:hint="eastAsia" w:ascii="宋体" w:hAnsi="宋体" w:eastAsia="宋体" w:cs="宋体"/>
                <w:i w:val="0"/>
                <w:iCs w:val="0"/>
                <w:color w:val="000000"/>
                <w:sz w:val="21"/>
                <w:szCs w:val="21"/>
                <w:highlight w:val="none"/>
                <w:u w:val="none"/>
              </w:rPr>
            </w:pPr>
          </w:p>
        </w:tc>
        <w:tc>
          <w:tcPr>
            <w:tcW w:w="20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CC490A">
            <w:pPr>
              <w:jc w:val="right"/>
              <w:rPr>
                <w:rFonts w:hint="eastAsia" w:ascii="宋体" w:hAnsi="宋体" w:eastAsia="宋体" w:cs="宋体"/>
                <w:i w:val="0"/>
                <w:iCs w:val="0"/>
                <w:color w:val="000000"/>
                <w:sz w:val="21"/>
                <w:szCs w:val="21"/>
                <w:highlight w:val="none"/>
                <w:u w:val="none"/>
              </w:rPr>
            </w:pPr>
          </w:p>
        </w:tc>
        <w:tc>
          <w:tcPr>
            <w:tcW w:w="18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9C2D64">
            <w:pPr>
              <w:jc w:val="right"/>
              <w:rPr>
                <w:rFonts w:hint="eastAsia" w:ascii="宋体" w:hAnsi="宋体" w:eastAsia="宋体" w:cs="宋体"/>
                <w:i w:val="0"/>
                <w:iCs w:val="0"/>
                <w:color w:val="000000"/>
                <w:sz w:val="21"/>
                <w:szCs w:val="21"/>
                <w:highlight w:val="none"/>
                <w:u w:val="none"/>
              </w:rPr>
            </w:pPr>
          </w:p>
        </w:tc>
        <w:tc>
          <w:tcPr>
            <w:tcW w:w="2438" w:type="dxa"/>
            <w:tcBorders>
              <w:top w:val="single" w:color="000000" w:sz="4" w:space="0"/>
              <w:left w:val="single" w:color="000000" w:sz="4" w:space="0"/>
              <w:bottom w:val="single" w:color="000000" w:sz="4" w:space="0"/>
              <w:right w:val="single" w:color="000000" w:sz="8" w:space="0"/>
            </w:tcBorders>
            <w:shd w:val="clear" w:color="auto" w:fill="auto"/>
            <w:vAlign w:val="center"/>
          </w:tcPr>
          <w:p w14:paraId="55203D49">
            <w:pPr>
              <w:jc w:val="left"/>
              <w:rPr>
                <w:rFonts w:hint="eastAsia" w:ascii="宋体" w:hAnsi="宋体" w:eastAsia="宋体" w:cs="宋体"/>
                <w:i w:val="0"/>
                <w:iCs w:val="0"/>
                <w:color w:val="000000"/>
                <w:sz w:val="21"/>
                <w:szCs w:val="21"/>
                <w:highlight w:val="none"/>
                <w:u w:val="none"/>
              </w:rPr>
            </w:pPr>
          </w:p>
        </w:tc>
      </w:tr>
      <w:tr w14:paraId="079CC3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1" w:hRule="atLeast"/>
        </w:trPr>
        <w:tc>
          <w:tcPr>
            <w:tcW w:w="1022"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B29C583">
            <w:pPr>
              <w:jc w:val="center"/>
              <w:rPr>
                <w:rFonts w:hint="eastAsia" w:ascii="宋体" w:hAnsi="宋体" w:eastAsia="宋体" w:cs="宋体"/>
                <w:i w:val="0"/>
                <w:iCs w:val="0"/>
                <w:color w:val="000000"/>
                <w:sz w:val="21"/>
                <w:szCs w:val="21"/>
                <w:highlight w:val="none"/>
                <w:u w:val="none"/>
              </w:rPr>
            </w:pPr>
          </w:p>
        </w:tc>
        <w:tc>
          <w:tcPr>
            <w:tcW w:w="25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9FAC4F">
            <w:pPr>
              <w:jc w:val="left"/>
              <w:rPr>
                <w:rFonts w:hint="eastAsia" w:ascii="宋体" w:hAnsi="宋体" w:eastAsia="宋体" w:cs="宋体"/>
                <w:i w:val="0"/>
                <w:iCs w:val="0"/>
                <w:color w:val="000000"/>
                <w:sz w:val="21"/>
                <w:szCs w:val="21"/>
                <w:highlight w:val="none"/>
                <w:u w:val="none"/>
              </w:rPr>
            </w:pPr>
          </w:p>
        </w:tc>
        <w:tc>
          <w:tcPr>
            <w:tcW w:w="20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3F710C">
            <w:pPr>
              <w:jc w:val="right"/>
              <w:rPr>
                <w:rFonts w:hint="eastAsia" w:ascii="宋体" w:hAnsi="宋体" w:eastAsia="宋体" w:cs="宋体"/>
                <w:i w:val="0"/>
                <w:iCs w:val="0"/>
                <w:color w:val="000000"/>
                <w:sz w:val="21"/>
                <w:szCs w:val="21"/>
                <w:highlight w:val="none"/>
                <w:u w:val="none"/>
              </w:rPr>
            </w:pPr>
          </w:p>
        </w:tc>
        <w:tc>
          <w:tcPr>
            <w:tcW w:w="18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E79645">
            <w:pPr>
              <w:jc w:val="right"/>
              <w:rPr>
                <w:rFonts w:hint="eastAsia" w:ascii="宋体" w:hAnsi="宋体" w:eastAsia="宋体" w:cs="宋体"/>
                <w:i w:val="0"/>
                <w:iCs w:val="0"/>
                <w:color w:val="000000"/>
                <w:sz w:val="21"/>
                <w:szCs w:val="21"/>
                <w:highlight w:val="none"/>
                <w:u w:val="none"/>
              </w:rPr>
            </w:pPr>
          </w:p>
        </w:tc>
        <w:tc>
          <w:tcPr>
            <w:tcW w:w="2438" w:type="dxa"/>
            <w:tcBorders>
              <w:top w:val="single" w:color="000000" w:sz="4" w:space="0"/>
              <w:left w:val="single" w:color="000000" w:sz="4" w:space="0"/>
              <w:bottom w:val="single" w:color="000000" w:sz="4" w:space="0"/>
              <w:right w:val="single" w:color="000000" w:sz="8" w:space="0"/>
            </w:tcBorders>
            <w:shd w:val="clear" w:color="auto" w:fill="auto"/>
            <w:vAlign w:val="center"/>
          </w:tcPr>
          <w:p w14:paraId="521CF00F">
            <w:pPr>
              <w:jc w:val="left"/>
              <w:rPr>
                <w:rFonts w:hint="eastAsia" w:ascii="宋体" w:hAnsi="宋体" w:eastAsia="宋体" w:cs="宋体"/>
                <w:i w:val="0"/>
                <w:iCs w:val="0"/>
                <w:color w:val="000000"/>
                <w:sz w:val="21"/>
                <w:szCs w:val="21"/>
                <w:highlight w:val="none"/>
                <w:u w:val="none"/>
              </w:rPr>
            </w:pPr>
          </w:p>
        </w:tc>
      </w:tr>
      <w:tr w14:paraId="7E7EA3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1022"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9F569C4">
            <w:pPr>
              <w:jc w:val="center"/>
              <w:rPr>
                <w:rFonts w:hint="eastAsia" w:ascii="宋体" w:hAnsi="宋体" w:eastAsia="宋体" w:cs="宋体"/>
                <w:i w:val="0"/>
                <w:iCs w:val="0"/>
                <w:color w:val="000000"/>
                <w:sz w:val="21"/>
                <w:szCs w:val="21"/>
                <w:highlight w:val="none"/>
                <w:u w:val="none"/>
              </w:rPr>
            </w:pPr>
          </w:p>
        </w:tc>
        <w:tc>
          <w:tcPr>
            <w:tcW w:w="25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AC4C83">
            <w:pPr>
              <w:jc w:val="left"/>
              <w:rPr>
                <w:rFonts w:hint="eastAsia" w:ascii="宋体" w:hAnsi="宋体" w:eastAsia="宋体" w:cs="宋体"/>
                <w:i w:val="0"/>
                <w:iCs w:val="0"/>
                <w:color w:val="000000"/>
                <w:sz w:val="21"/>
                <w:szCs w:val="21"/>
                <w:highlight w:val="none"/>
                <w:u w:val="none"/>
              </w:rPr>
            </w:pPr>
          </w:p>
        </w:tc>
        <w:tc>
          <w:tcPr>
            <w:tcW w:w="20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5CFA12">
            <w:pPr>
              <w:jc w:val="right"/>
              <w:rPr>
                <w:rFonts w:hint="eastAsia" w:ascii="宋体" w:hAnsi="宋体" w:eastAsia="宋体" w:cs="宋体"/>
                <w:i w:val="0"/>
                <w:iCs w:val="0"/>
                <w:color w:val="000000"/>
                <w:sz w:val="21"/>
                <w:szCs w:val="21"/>
                <w:highlight w:val="none"/>
                <w:u w:val="none"/>
              </w:rPr>
            </w:pPr>
          </w:p>
        </w:tc>
        <w:tc>
          <w:tcPr>
            <w:tcW w:w="18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0B6931">
            <w:pPr>
              <w:jc w:val="right"/>
              <w:rPr>
                <w:rFonts w:hint="eastAsia" w:ascii="宋体" w:hAnsi="宋体" w:eastAsia="宋体" w:cs="宋体"/>
                <w:i w:val="0"/>
                <w:iCs w:val="0"/>
                <w:color w:val="000000"/>
                <w:sz w:val="21"/>
                <w:szCs w:val="21"/>
                <w:highlight w:val="none"/>
                <w:u w:val="none"/>
              </w:rPr>
            </w:pPr>
          </w:p>
        </w:tc>
        <w:tc>
          <w:tcPr>
            <w:tcW w:w="2438" w:type="dxa"/>
            <w:tcBorders>
              <w:top w:val="single" w:color="000000" w:sz="4" w:space="0"/>
              <w:left w:val="single" w:color="000000" w:sz="4" w:space="0"/>
              <w:bottom w:val="single" w:color="000000" w:sz="4" w:space="0"/>
              <w:right w:val="single" w:color="000000" w:sz="8" w:space="0"/>
            </w:tcBorders>
            <w:shd w:val="clear" w:color="auto" w:fill="auto"/>
            <w:vAlign w:val="center"/>
          </w:tcPr>
          <w:p w14:paraId="5654716D">
            <w:pPr>
              <w:jc w:val="left"/>
              <w:rPr>
                <w:rFonts w:hint="eastAsia" w:ascii="宋体" w:hAnsi="宋体" w:eastAsia="宋体" w:cs="宋体"/>
                <w:i w:val="0"/>
                <w:iCs w:val="0"/>
                <w:color w:val="000000"/>
                <w:sz w:val="21"/>
                <w:szCs w:val="21"/>
                <w:highlight w:val="none"/>
                <w:u w:val="none"/>
              </w:rPr>
            </w:pPr>
          </w:p>
        </w:tc>
      </w:tr>
      <w:tr w14:paraId="6AFF6D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1" w:hRule="atLeast"/>
        </w:trPr>
        <w:tc>
          <w:tcPr>
            <w:tcW w:w="1022"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8AA1164">
            <w:pPr>
              <w:jc w:val="center"/>
              <w:rPr>
                <w:rFonts w:hint="eastAsia" w:ascii="宋体" w:hAnsi="宋体" w:eastAsia="宋体" w:cs="宋体"/>
                <w:i w:val="0"/>
                <w:iCs w:val="0"/>
                <w:color w:val="000000"/>
                <w:sz w:val="21"/>
                <w:szCs w:val="21"/>
                <w:highlight w:val="none"/>
                <w:u w:val="none"/>
              </w:rPr>
            </w:pPr>
          </w:p>
        </w:tc>
        <w:tc>
          <w:tcPr>
            <w:tcW w:w="25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5ADD2B">
            <w:pPr>
              <w:jc w:val="left"/>
              <w:rPr>
                <w:rFonts w:hint="eastAsia" w:ascii="宋体" w:hAnsi="宋体" w:eastAsia="宋体" w:cs="宋体"/>
                <w:i w:val="0"/>
                <w:iCs w:val="0"/>
                <w:color w:val="000000"/>
                <w:sz w:val="21"/>
                <w:szCs w:val="21"/>
                <w:highlight w:val="none"/>
                <w:u w:val="none"/>
              </w:rPr>
            </w:pPr>
          </w:p>
        </w:tc>
        <w:tc>
          <w:tcPr>
            <w:tcW w:w="20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E05D41">
            <w:pPr>
              <w:jc w:val="right"/>
              <w:rPr>
                <w:rFonts w:hint="eastAsia" w:ascii="宋体" w:hAnsi="宋体" w:eastAsia="宋体" w:cs="宋体"/>
                <w:i w:val="0"/>
                <w:iCs w:val="0"/>
                <w:color w:val="000000"/>
                <w:sz w:val="21"/>
                <w:szCs w:val="21"/>
                <w:highlight w:val="none"/>
                <w:u w:val="none"/>
              </w:rPr>
            </w:pPr>
          </w:p>
        </w:tc>
        <w:tc>
          <w:tcPr>
            <w:tcW w:w="18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CA2A19">
            <w:pPr>
              <w:jc w:val="right"/>
              <w:rPr>
                <w:rFonts w:hint="eastAsia" w:ascii="宋体" w:hAnsi="宋体" w:eastAsia="宋体" w:cs="宋体"/>
                <w:i w:val="0"/>
                <w:iCs w:val="0"/>
                <w:color w:val="000000"/>
                <w:sz w:val="21"/>
                <w:szCs w:val="21"/>
                <w:highlight w:val="none"/>
                <w:u w:val="none"/>
              </w:rPr>
            </w:pPr>
          </w:p>
        </w:tc>
        <w:tc>
          <w:tcPr>
            <w:tcW w:w="2438" w:type="dxa"/>
            <w:tcBorders>
              <w:top w:val="single" w:color="000000" w:sz="4" w:space="0"/>
              <w:left w:val="single" w:color="000000" w:sz="4" w:space="0"/>
              <w:bottom w:val="single" w:color="000000" w:sz="4" w:space="0"/>
              <w:right w:val="single" w:color="000000" w:sz="8" w:space="0"/>
            </w:tcBorders>
            <w:shd w:val="clear" w:color="auto" w:fill="auto"/>
            <w:vAlign w:val="center"/>
          </w:tcPr>
          <w:p w14:paraId="35325527">
            <w:pPr>
              <w:jc w:val="left"/>
              <w:rPr>
                <w:rFonts w:hint="eastAsia" w:ascii="宋体" w:hAnsi="宋体" w:eastAsia="宋体" w:cs="宋体"/>
                <w:i w:val="0"/>
                <w:iCs w:val="0"/>
                <w:color w:val="000000"/>
                <w:sz w:val="21"/>
                <w:szCs w:val="21"/>
                <w:highlight w:val="none"/>
                <w:u w:val="none"/>
              </w:rPr>
            </w:pPr>
          </w:p>
        </w:tc>
      </w:tr>
      <w:tr w14:paraId="1ECAAB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1022"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7FC4D7C">
            <w:pPr>
              <w:jc w:val="center"/>
              <w:rPr>
                <w:rFonts w:hint="eastAsia" w:ascii="宋体" w:hAnsi="宋体" w:eastAsia="宋体" w:cs="宋体"/>
                <w:i w:val="0"/>
                <w:iCs w:val="0"/>
                <w:color w:val="000000"/>
                <w:sz w:val="21"/>
                <w:szCs w:val="21"/>
                <w:highlight w:val="none"/>
                <w:u w:val="none"/>
              </w:rPr>
            </w:pPr>
          </w:p>
        </w:tc>
        <w:tc>
          <w:tcPr>
            <w:tcW w:w="25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37607B">
            <w:pPr>
              <w:jc w:val="left"/>
              <w:rPr>
                <w:rFonts w:hint="eastAsia" w:ascii="宋体" w:hAnsi="宋体" w:eastAsia="宋体" w:cs="宋体"/>
                <w:i w:val="0"/>
                <w:iCs w:val="0"/>
                <w:color w:val="000000"/>
                <w:sz w:val="21"/>
                <w:szCs w:val="21"/>
                <w:highlight w:val="none"/>
                <w:u w:val="none"/>
              </w:rPr>
            </w:pPr>
          </w:p>
        </w:tc>
        <w:tc>
          <w:tcPr>
            <w:tcW w:w="20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956073">
            <w:pPr>
              <w:jc w:val="right"/>
              <w:rPr>
                <w:rFonts w:hint="eastAsia" w:ascii="宋体" w:hAnsi="宋体" w:eastAsia="宋体" w:cs="宋体"/>
                <w:i w:val="0"/>
                <w:iCs w:val="0"/>
                <w:color w:val="000000"/>
                <w:sz w:val="21"/>
                <w:szCs w:val="21"/>
                <w:highlight w:val="none"/>
                <w:u w:val="none"/>
              </w:rPr>
            </w:pPr>
          </w:p>
        </w:tc>
        <w:tc>
          <w:tcPr>
            <w:tcW w:w="18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404811">
            <w:pPr>
              <w:jc w:val="right"/>
              <w:rPr>
                <w:rFonts w:hint="eastAsia" w:ascii="宋体" w:hAnsi="宋体" w:eastAsia="宋体" w:cs="宋体"/>
                <w:i w:val="0"/>
                <w:iCs w:val="0"/>
                <w:color w:val="000000"/>
                <w:sz w:val="21"/>
                <w:szCs w:val="21"/>
                <w:highlight w:val="none"/>
                <w:u w:val="none"/>
              </w:rPr>
            </w:pPr>
          </w:p>
        </w:tc>
        <w:tc>
          <w:tcPr>
            <w:tcW w:w="2438" w:type="dxa"/>
            <w:tcBorders>
              <w:top w:val="single" w:color="000000" w:sz="4" w:space="0"/>
              <w:left w:val="single" w:color="000000" w:sz="4" w:space="0"/>
              <w:bottom w:val="single" w:color="000000" w:sz="4" w:space="0"/>
              <w:right w:val="single" w:color="000000" w:sz="8" w:space="0"/>
            </w:tcBorders>
            <w:shd w:val="clear" w:color="auto" w:fill="auto"/>
            <w:vAlign w:val="center"/>
          </w:tcPr>
          <w:p w14:paraId="564DD0DD">
            <w:pPr>
              <w:jc w:val="left"/>
              <w:rPr>
                <w:rFonts w:hint="eastAsia" w:ascii="宋体" w:hAnsi="宋体" w:eastAsia="宋体" w:cs="宋体"/>
                <w:i w:val="0"/>
                <w:iCs w:val="0"/>
                <w:color w:val="000000"/>
                <w:sz w:val="21"/>
                <w:szCs w:val="21"/>
                <w:highlight w:val="none"/>
                <w:u w:val="none"/>
              </w:rPr>
            </w:pPr>
          </w:p>
        </w:tc>
      </w:tr>
      <w:tr w14:paraId="34DB83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1" w:hRule="atLeast"/>
        </w:trPr>
        <w:tc>
          <w:tcPr>
            <w:tcW w:w="1022"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A778717">
            <w:pPr>
              <w:jc w:val="center"/>
              <w:rPr>
                <w:rFonts w:hint="eastAsia" w:ascii="宋体" w:hAnsi="宋体" w:eastAsia="宋体" w:cs="宋体"/>
                <w:i w:val="0"/>
                <w:iCs w:val="0"/>
                <w:color w:val="000000"/>
                <w:sz w:val="21"/>
                <w:szCs w:val="21"/>
                <w:highlight w:val="none"/>
                <w:u w:val="none"/>
              </w:rPr>
            </w:pPr>
          </w:p>
        </w:tc>
        <w:tc>
          <w:tcPr>
            <w:tcW w:w="25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DD0734">
            <w:pPr>
              <w:jc w:val="left"/>
              <w:rPr>
                <w:rFonts w:hint="eastAsia" w:ascii="宋体" w:hAnsi="宋体" w:eastAsia="宋体" w:cs="宋体"/>
                <w:i w:val="0"/>
                <w:iCs w:val="0"/>
                <w:color w:val="000000"/>
                <w:sz w:val="21"/>
                <w:szCs w:val="21"/>
                <w:highlight w:val="none"/>
                <w:u w:val="none"/>
              </w:rPr>
            </w:pPr>
          </w:p>
        </w:tc>
        <w:tc>
          <w:tcPr>
            <w:tcW w:w="20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60E889">
            <w:pPr>
              <w:jc w:val="right"/>
              <w:rPr>
                <w:rFonts w:hint="eastAsia" w:ascii="宋体" w:hAnsi="宋体" w:eastAsia="宋体" w:cs="宋体"/>
                <w:i w:val="0"/>
                <w:iCs w:val="0"/>
                <w:color w:val="000000"/>
                <w:sz w:val="21"/>
                <w:szCs w:val="21"/>
                <w:highlight w:val="none"/>
                <w:u w:val="none"/>
              </w:rPr>
            </w:pPr>
          </w:p>
        </w:tc>
        <w:tc>
          <w:tcPr>
            <w:tcW w:w="18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5912DA">
            <w:pPr>
              <w:jc w:val="right"/>
              <w:rPr>
                <w:rFonts w:hint="eastAsia" w:ascii="宋体" w:hAnsi="宋体" w:eastAsia="宋体" w:cs="宋体"/>
                <w:i w:val="0"/>
                <w:iCs w:val="0"/>
                <w:color w:val="000000"/>
                <w:sz w:val="21"/>
                <w:szCs w:val="21"/>
                <w:highlight w:val="none"/>
                <w:u w:val="none"/>
              </w:rPr>
            </w:pPr>
          </w:p>
        </w:tc>
        <w:tc>
          <w:tcPr>
            <w:tcW w:w="2438" w:type="dxa"/>
            <w:tcBorders>
              <w:top w:val="single" w:color="000000" w:sz="4" w:space="0"/>
              <w:left w:val="single" w:color="000000" w:sz="4" w:space="0"/>
              <w:bottom w:val="single" w:color="000000" w:sz="4" w:space="0"/>
              <w:right w:val="single" w:color="000000" w:sz="8" w:space="0"/>
            </w:tcBorders>
            <w:shd w:val="clear" w:color="auto" w:fill="auto"/>
            <w:vAlign w:val="center"/>
          </w:tcPr>
          <w:p w14:paraId="58A3DB55">
            <w:pPr>
              <w:jc w:val="left"/>
              <w:rPr>
                <w:rFonts w:hint="eastAsia" w:ascii="宋体" w:hAnsi="宋体" w:eastAsia="宋体" w:cs="宋体"/>
                <w:i w:val="0"/>
                <w:iCs w:val="0"/>
                <w:color w:val="000000"/>
                <w:sz w:val="21"/>
                <w:szCs w:val="21"/>
                <w:highlight w:val="none"/>
                <w:u w:val="none"/>
              </w:rPr>
            </w:pPr>
          </w:p>
        </w:tc>
      </w:tr>
      <w:tr w14:paraId="22DFD6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1022"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09E8CDC">
            <w:pPr>
              <w:jc w:val="center"/>
              <w:rPr>
                <w:rFonts w:hint="eastAsia" w:ascii="宋体" w:hAnsi="宋体" w:eastAsia="宋体" w:cs="宋体"/>
                <w:i w:val="0"/>
                <w:iCs w:val="0"/>
                <w:color w:val="000000"/>
                <w:sz w:val="21"/>
                <w:szCs w:val="21"/>
                <w:highlight w:val="none"/>
                <w:u w:val="none"/>
              </w:rPr>
            </w:pPr>
          </w:p>
        </w:tc>
        <w:tc>
          <w:tcPr>
            <w:tcW w:w="25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B3F981">
            <w:pPr>
              <w:jc w:val="left"/>
              <w:rPr>
                <w:rFonts w:hint="eastAsia" w:ascii="宋体" w:hAnsi="宋体" w:eastAsia="宋体" w:cs="宋体"/>
                <w:i w:val="0"/>
                <w:iCs w:val="0"/>
                <w:color w:val="000000"/>
                <w:sz w:val="21"/>
                <w:szCs w:val="21"/>
                <w:highlight w:val="none"/>
                <w:u w:val="none"/>
              </w:rPr>
            </w:pPr>
          </w:p>
        </w:tc>
        <w:tc>
          <w:tcPr>
            <w:tcW w:w="20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3B4BE9">
            <w:pPr>
              <w:jc w:val="right"/>
              <w:rPr>
                <w:rFonts w:hint="eastAsia" w:ascii="宋体" w:hAnsi="宋体" w:eastAsia="宋体" w:cs="宋体"/>
                <w:i w:val="0"/>
                <w:iCs w:val="0"/>
                <w:color w:val="000000"/>
                <w:sz w:val="21"/>
                <w:szCs w:val="21"/>
                <w:highlight w:val="none"/>
                <w:u w:val="none"/>
              </w:rPr>
            </w:pPr>
          </w:p>
        </w:tc>
        <w:tc>
          <w:tcPr>
            <w:tcW w:w="18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8BDA2">
            <w:pPr>
              <w:jc w:val="right"/>
              <w:rPr>
                <w:rFonts w:hint="eastAsia" w:ascii="宋体" w:hAnsi="宋体" w:eastAsia="宋体" w:cs="宋体"/>
                <w:i w:val="0"/>
                <w:iCs w:val="0"/>
                <w:color w:val="000000"/>
                <w:sz w:val="21"/>
                <w:szCs w:val="21"/>
                <w:highlight w:val="none"/>
                <w:u w:val="none"/>
              </w:rPr>
            </w:pPr>
          </w:p>
        </w:tc>
        <w:tc>
          <w:tcPr>
            <w:tcW w:w="2438" w:type="dxa"/>
            <w:tcBorders>
              <w:top w:val="single" w:color="000000" w:sz="4" w:space="0"/>
              <w:left w:val="single" w:color="000000" w:sz="4" w:space="0"/>
              <w:bottom w:val="single" w:color="000000" w:sz="4" w:space="0"/>
              <w:right w:val="single" w:color="000000" w:sz="8" w:space="0"/>
            </w:tcBorders>
            <w:shd w:val="clear" w:color="auto" w:fill="auto"/>
            <w:vAlign w:val="center"/>
          </w:tcPr>
          <w:p w14:paraId="0AA5D566">
            <w:pPr>
              <w:jc w:val="left"/>
              <w:rPr>
                <w:rFonts w:hint="eastAsia" w:ascii="宋体" w:hAnsi="宋体" w:eastAsia="宋体" w:cs="宋体"/>
                <w:i w:val="0"/>
                <w:iCs w:val="0"/>
                <w:color w:val="000000"/>
                <w:sz w:val="21"/>
                <w:szCs w:val="21"/>
                <w:highlight w:val="none"/>
                <w:u w:val="none"/>
              </w:rPr>
            </w:pPr>
          </w:p>
        </w:tc>
      </w:tr>
      <w:tr w14:paraId="5F2E38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1" w:hRule="atLeast"/>
        </w:trPr>
        <w:tc>
          <w:tcPr>
            <w:tcW w:w="1022"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BDD2303">
            <w:pPr>
              <w:jc w:val="center"/>
              <w:rPr>
                <w:rFonts w:hint="eastAsia" w:ascii="宋体" w:hAnsi="宋体" w:eastAsia="宋体" w:cs="宋体"/>
                <w:i w:val="0"/>
                <w:iCs w:val="0"/>
                <w:color w:val="000000"/>
                <w:sz w:val="21"/>
                <w:szCs w:val="21"/>
                <w:highlight w:val="none"/>
                <w:u w:val="none"/>
              </w:rPr>
            </w:pPr>
          </w:p>
        </w:tc>
        <w:tc>
          <w:tcPr>
            <w:tcW w:w="25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ADCA8E">
            <w:pPr>
              <w:jc w:val="left"/>
              <w:rPr>
                <w:rFonts w:hint="eastAsia" w:ascii="宋体" w:hAnsi="宋体" w:eastAsia="宋体" w:cs="宋体"/>
                <w:i w:val="0"/>
                <w:iCs w:val="0"/>
                <w:color w:val="000000"/>
                <w:sz w:val="21"/>
                <w:szCs w:val="21"/>
                <w:highlight w:val="none"/>
                <w:u w:val="none"/>
              </w:rPr>
            </w:pPr>
          </w:p>
        </w:tc>
        <w:tc>
          <w:tcPr>
            <w:tcW w:w="20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0F9AD1">
            <w:pPr>
              <w:jc w:val="right"/>
              <w:rPr>
                <w:rFonts w:hint="eastAsia" w:ascii="宋体" w:hAnsi="宋体" w:eastAsia="宋体" w:cs="宋体"/>
                <w:i w:val="0"/>
                <w:iCs w:val="0"/>
                <w:color w:val="000000"/>
                <w:sz w:val="21"/>
                <w:szCs w:val="21"/>
                <w:highlight w:val="none"/>
                <w:u w:val="none"/>
              </w:rPr>
            </w:pPr>
          </w:p>
        </w:tc>
        <w:tc>
          <w:tcPr>
            <w:tcW w:w="18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348D33">
            <w:pPr>
              <w:jc w:val="right"/>
              <w:rPr>
                <w:rFonts w:hint="eastAsia" w:ascii="宋体" w:hAnsi="宋体" w:eastAsia="宋体" w:cs="宋体"/>
                <w:i w:val="0"/>
                <w:iCs w:val="0"/>
                <w:color w:val="000000"/>
                <w:sz w:val="21"/>
                <w:szCs w:val="21"/>
                <w:highlight w:val="none"/>
                <w:u w:val="none"/>
              </w:rPr>
            </w:pPr>
          </w:p>
        </w:tc>
        <w:tc>
          <w:tcPr>
            <w:tcW w:w="2438" w:type="dxa"/>
            <w:tcBorders>
              <w:top w:val="single" w:color="000000" w:sz="4" w:space="0"/>
              <w:left w:val="single" w:color="000000" w:sz="4" w:space="0"/>
              <w:bottom w:val="single" w:color="000000" w:sz="4" w:space="0"/>
              <w:right w:val="single" w:color="000000" w:sz="8" w:space="0"/>
            </w:tcBorders>
            <w:shd w:val="clear" w:color="auto" w:fill="auto"/>
            <w:vAlign w:val="center"/>
          </w:tcPr>
          <w:p w14:paraId="581E2241">
            <w:pPr>
              <w:jc w:val="left"/>
              <w:rPr>
                <w:rFonts w:hint="eastAsia" w:ascii="宋体" w:hAnsi="宋体" w:eastAsia="宋体" w:cs="宋体"/>
                <w:i w:val="0"/>
                <w:iCs w:val="0"/>
                <w:color w:val="000000"/>
                <w:sz w:val="21"/>
                <w:szCs w:val="21"/>
                <w:highlight w:val="none"/>
                <w:u w:val="none"/>
              </w:rPr>
            </w:pPr>
          </w:p>
        </w:tc>
      </w:tr>
      <w:tr w14:paraId="042745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1022"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D613400">
            <w:pPr>
              <w:jc w:val="center"/>
              <w:rPr>
                <w:rFonts w:hint="eastAsia" w:ascii="宋体" w:hAnsi="宋体" w:eastAsia="宋体" w:cs="宋体"/>
                <w:i w:val="0"/>
                <w:iCs w:val="0"/>
                <w:color w:val="000000"/>
                <w:sz w:val="21"/>
                <w:szCs w:val="21"/>
                <w:highlight w:val="none"/>
                <w:u w:val="none"/>
              </w:rPr>
            </w:pPr>
          </w:p>
        </w:tc>
        <w:tc>
          <w:tcPr>
            <w:tcW w:w="25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10CDFF">
            <w:pPr>
              <w:jc w:val="left"/>
              <w:rPr>
                <w:rFonts w:hint="eastAsia" w:ascii="宋体" w:hAnsi="宋体" w:eastAsia="宋体" w:cs="宋体"/>
                <w:i w:val="0"/>
                <w:iCs w:val="0"/>
                <w:color w:val="000000"/>
                <w:sz w:val="21"/>
                <w:szCs w:val="21"/>
                <w:highlight w:val="none"/>
                <w:u w:val="none"/>
              </w:rPr>
            </w:pPr>
          </w:p>
        </w:tc>
        <w:tc>
          <w:tcPr>
            <w:tcW w:w="20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E3FAE5">
            <w:pPr>
              <w:jc w:val="right"/>
              <w:rPr>
                <w:rFonts w:hint="eastAsia" w:ascii="宋体" w:hAnsi="宋体" w:eastAsia="宋体" w:cs="宋体"/>
                <w:i w:val="0"/>
                <w:iCs w:val="0"/>
                <w:color w:val="000000"/>
                <w:sz w:val="21"/>
                <w:szCs w:val="21"/>
                <w:highlight w:val="none"/>
                <w:u w:val="none"/>
              </w:rPr>
            </w:pPr>
          </w:p>
        </w:tc>
        <w:tc>
          <w:tcPr>
            <w:tcW w:w="18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8F9DC8">
            <w:pPr>
              <w:jc w:val="right"/>
              <w:rPr>
                <w:rFonts w:hint="eastAsia" w:ascii="宋体" w:hAnsi="宋体" w:eastAsia="宋体" w:cs="宋体"/>
                <w:i w:val="0"/>
                <w:iCs w:val="0"/>
                <w:color w:val="000000"/>
                <w:sz w:val="21"/>
                <w:szCs w:val="21"/>
                <w:highlight w:val="none"/>
                <w:u w:val="none"/>
              </w:rPr>
            </w:pPr>
          </w:p>
        </w:tc>
        <w:tc>
          <w:tcPr>
            <w:tcW w:w="2438" w:type="dxa"/>
            <w:tcBorders>
              <w:top w:val="single" w:color="000000" w:sz="4" w:space="0"/>
              <w:left w:val="single" w:color="000000" w:sz="4" w:space="0"/>
              <w:bottom w:val="single" w:color="000000" w:sz="4" w:space="0"/>
              <w:right w:val="single" w:color="000000" w:sz="8" w:space="0"/>
            </w:tcBorders>
            <w:shd w:val="clear" w:color="auto" w:fill="auto"/>
            <w:vAlign w:val="center"/>
          </w:tcPr>
          <w:p w14:paraId="0308CD5B">
            <w:pPr>
              <w:jc w:val="left"/>
              <w:rPr>
                <w:rFonts w:hint="eastAsia" w:ascii="宋体" w:hAnsi="宋体" w:eastAsia="宋体" w:cs="宋体"/>
                <w:i w:val="0"/>
                <w:iCs w:val="0"/>
                <w:color w:val="000000"/>
                <w:sz w:val="21"/>
                <w:szCs w:val="21"/>
                <w:highlight w:val="none"/>
                <w:u w:val="none"/>
              </w:rPr>
            </w:pPr>
          </w:p>
        </w:tc>
      </w:tr>
      <w:tr w14:paraId="39F6CD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1" w:hRule="atLeast"/>
        </w:trPr>
        <w:tc>
          <w:tcPr>
            <w:tcW w:w="1022"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9D60868">
            <w:pPr>
              <w:jc w:val="center"/>
              <w:rPr>
                <w:rFonts w:hint="eastAsia" w:ascii="宋体" w:hAnsi="宋体" w:eastAsia="宋体" w:cs="宋体"/>
                <w:i w:val="0"/>
                <w:iCs w:val="0"/>
                <w:color w:val="000000"/>
                <w:sz w:val="21"/>
                <w:szCs w:val="21"/>
                <w:highlight w:val="none"/>
                <w:u w:val="none"/>
              </w:rPr>
            </w:pPr>
          </w:p>
        </w:tc>
        <w:tc>
          <w:tcPr>
            <w:tcW w:w="25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9D1E31">
            <w:pPr>
              <w:jc w:val="left"/>
              <w:rPr>
                <w:rFonts w:hint="eastAsia" w:ascii="宋体" w:hAnsi="宋体" w:eastAsia="宋体" w:cs="宋体"/>
                <w:i w:val="0"/>
                <w:iCs w:val="0"/>
                <w:color w:val="000000"/>
                <w:sz w:val="21"/>
                <w:szCs w:val="21"/>
                <w:highlight w:val="none"/>
                <w:u w:val="none"/>
              </w:rPr>
            </w:pPr>
          </w:p>
        </w:tc>
        <w:tc>
          <w:tcPr>
            <w:tcW w:w="20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F4F2C6">
            <w:pPr>
              <w:jc w:val="right"/>
              <w:rPr>
                <w:rFonts w:hint="eastAsia" w:ascii="宋体" w:hAnsi="宋体" w:eastAsia="宋体" w:cs="宋体"/>
                <w:i w:val="0"/>
                <w:iCs w:val="0"/>
                <w:color w:val="000000"/>
                <w:sz w:val="21"/>
                <w:szCs w:val="21"/>
                <w:highlight w:val="none"/>
                <w:u w:val="none"/>
              </w:rPr>
            </w:pPr>
          </w:p>
        </w:tc>
        <w:tc>
          <w:tcPr>
            <w:tcW w:w="18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9BEA2F">
            <w:pPr>
              <w:jc w:val="right"/>
              <w:rPr>
                <w:rFonts w:hint="eastAsia" w:ascii="宋体" w:hAnsi="宋体" w:eastAsia="宋体" w:cs="宋体"/>
                <w:i w:val="0"/>
                <w:iCs w:val="0"/>
                <w:color w:val="000000"/>
                <w:sz w:val="21"/>
                <w:szCs w:val="21"/>
                <w:highlight w:val="none"/>
                <w:u w:val="none"/>
              </w:rPr>
            </w:pPr>
          </w:p>
        </w:tc>
        <w:tc>
          <w:tcPr>
            <w:tcW w:w="2438" w:type="dxa"/>
            <w:tcBorders>
              <w:top w:val="single" w:color="000000" w:sz="4" w:space="0"/>
              <w:left w:val="single" w:color="000000" w:sz="4" w:space="0"/>
              <w:bottom w:val="single" w:color="000000" w:sz="4" w:space="0"/>
              <w:right w:val="single" w:color="000000" w:sz="8" w:space="0"/>
            </w:tcBorders>
            <w:shd w:val="clear" w:color="auto" w:fill="auto"/>
            <w:vAlign w:val="center"/>
          </w:tcPr>
          <w:p w14:paraId="6B52733B">
            <w:pPr>
              <w:jc w:val="left"/>
              <w:rPr>
                <w:rFonts w:hint="eastAsia" w:ascii="宋体" w:hAnsi="宋体" w:eastAsia="宋体" w:cs="宋体"/>
                <w:i w:val="0"/>
                <w:iCs w:val="0"/>
                <w:color w:val="000000"/>
                <w:sz w:val="21"/>
                <w:szCs w:val="21"/>
                <w:highlight w:val="none"/>
                <w:u w:val="none"/>
              </w:rPr>
            </w:pPr>
          </w:p>
        </w:tc>
      </w:tr>
      <w:tr w14:paraId="384111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1022"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27239A4">
            <w:pPr>
              <w:jc w:val="center"/>
              <w:rPr>
                <w:rFonts w:hint="eastAsia" w:ascii="宋体" w:hAnsi="宋体" w:eastAsia="宋体" w:cs="宋体"/>
                <w:i w:val="0"/>
                <w:iCs w:val="0"/>
                <w:color w:val="000000"/>
                <w:sz w:val="21"/>
                <w:szCs w:val="21"/>
                <w:highlight w:val="none"/>
                <w:u w:val="none"/>
              </w:rPr>
            </w:pPr>
          </w:p>
        </w:tc>
        <w:tc>
          <w:tcPr>
            <w:tcW w:w="25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911109">
            <w:pPr>
              <w:jc w:val="left"/>
              <w:rPr>
                <w:rFonts w:hint="eastAsia" w:ascii="宋体" w:hAnsi="宋体" w:eastAsia="宋体" w:cs="宋体"/>
                <w:i w:val="0"/>
                <w:iCs w:val="0"/>
                <w:color w:val="000000"/>
                <w:sz w:val="21"/>
                <w:szCs w:val="21"/>
                <w:highlight w:val="none"/>
                <w:u w:val="none"/>
              </w:rPr>
            </w:pPr>
          </w:p>
        </w:tc>
        <w:tc>
          <w:tcPr>
            <w:tcW w:w="20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2B17D8">
            <w:pPr>
              <w:jc w:val="right"/>
              <w:rPr>
                <w:rFonts w:hint="eastAsia" w:ascii="宋体" w:hAnsi="宋体" w:eastAsia="宋体" w:cs="宋体"/>
                <w:i w:val="0"/>
                <w:iCs w:val="0"/>
                <w:color w:val="000000"/>
                <w:sz w:val="21"/>
                <w:szCs w:val="21"/>
                <w:highlight w:val="none"/>
                <w:u w:val="none"/>
              </w:rPr>
            </w:pPr>
          </w:p>
        </w:tc>
        <w:tc>
          <w:tcPr>
            <w:tcW w:w="18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DC9B3E">
            <w:pPr>
              <w:jc w:val="right"/>
              <w:rPr>
                <w:rFonts w:hint="eastAsia" w:ascii="宋体" w:hAnsi="宋体" w:eastAsia="宋体" w:cs="宋体"/>
                <w:i w:val="0"/>
                <w:iCs w:val="0"/>
                <w:color w:val="000000"/>
                <w:sz w:val="21"/>
                <w:szCs w:val="21"/>
                <w:highlight w:val="none"/>
                <w:u w:val="none"/>
              </w:rPr>
            </w:pPr>
          </w:p>
        </w:tc>
        <w:tc>
          <w:tcPr>
            <w:tcW w:w="2438" w:type="dxa"/>
            <w:tcBorders>
              <w:top w:val="single" w:color="000000" w:sz="4" w:space="0"/>
              <w:left w:val="single" w:color="000000" w:sz="4" w:space="0"/>
              <w:bottom w:val="single" w:color="000000" w:sz="4" w:space="0"/>
              <w:right w:val="single" w:color="000000" w:sz="8" w:space="0"/>
            </w:tcBorders>
            <w:shd w:val="clear" w:color="auto" w:fill="auto"/>
            <w:vAlign w:val="center"/>
          </w:tcPr>
          <w:p w14:paraId="5C337342">
            <w:pPr>
              <w:jc w:val="left"/>
              <w:rPr>
                <w:rFonts w:hint="eastAsia" w:ascii="宋体" w:hAnsi="宋体" w:eastAsia="宋体" w:cs="宋体"/>
                <w:i w:val="0"/>
                <w:iCs w:val="0"/>
                <w:color w:val="000000"/>
                <w:sz w:val="21"/>
                <w:szCs w:val="21"/>
                <w:highlight w:val="none"/>
                <w:u w:val="none"/>
              </w:rPr>
            </w:pPr>
          </w:p>
        </w:tc>
      </w:tr>
      <w:tr w14:paraId="00BC1B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1022"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7E42F24">
            <w:pPr>
              <w:jc w:val="center"/>
              <w:rPr>
                <w:rFonts w:hint="eastAsia" w:ascii="宋体" w:hAnsi="宋体" w:eastAsia="宋体" w:cs="宋体"/>
                <w:i w:val="0"/>
                <w:iCs w:val="0"/>
                <w:color w:val="000000"/>
                <w:sz w:val="21"/>
                <w:szCs w:val="21"/>
                <w:highlight w:val="none"/>
                <w:u w:val="none"/>
              </w:rPr>
            </w:pPr>
          </w:p>
        </w:tc>
        <w:tc>
          <w:tcPr>
            <w:tcW w:w="25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BE4F25">
            <w:pPr>
              <w:jc w:val="left"/>
              <w:rPr>
                <w:rFonts w:hint="eastAsia" w:ascii="宋体" w:hAnsi="宋体" w:eastAsia="宋体" w:cs="宋体"/>
                <w:i w:val="0"/>
                <w:iCs w:val="0"/>
                <w:color w:val="000000"/>
                <w:sz w:val="21"/>
                <w:szCs w:val="21"/>
                <w:highlight w:val="none"/>
                <w:u w:val="none"/>
              </w:rPr>
            </w:pPr>
          </w:p>
        </w:tc>
        <w:tc>
          <w:tcPr>
            <w:tcW w:w="20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E73271">
            <w:pPr>
              <w:jc w:val="right"/>
              <w:rPr>
                <w:rFonts w:hint="eastAsia" w:ascii="宋体" w:hAnsi="宋体" w:eastAsia="宋体" w:cs="宋体"/>
                <w:i w:val="0"/>
                <w:iCs w:val="0"/>
                <w:color w:val="000000"/>
                <w:sz w:val="21"/>
                <w:szCs w:val="21"/>
                <w:highlight w:val="none"/>
                <w:u w:val="none"/>
              </w:rPr>
            </w:pPr>
          </w:p>
        </w:tc>
        <w:tc>
          <w:tcPr>
            <w:tcW w:w="18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84C4BB">
            <w:pPr>
              <w:jc w:val="right"/>
              <w:rPr>
                <w:rFonts w:hint="eastAsia" w:ascii="宋体" w:hAnsi="宋体" w:eastAsia="宋体" w:cs="宋体"/>
                <w:i w:val="0"/>
                <w:iCs w:val="0"/>
                <w:color w:val="000000"/>
                <w:sz w:val="21"/>
                <w:szCs w:val="21"/>
                <w:highlight w:val="none"/>
                <w:u w:val="none"/>
              </w:rPr>
            </w:pPr>
          </w:p>
        </w:tc>
        <w:tc>
          <w:tcPr>
            <w:tcW w:w="2438" w:type="dxa"/>
            <w:tcBorders>
              <w:top w:val="single" w:color="000000" w:sz="4" w:space="0"/>
              <w:left w:val="single" w:color="000000" w:sz="4" w:space="0"/>
              <w:bottom w:val="single" w:color="000000" w:sz="4" w:space="0"/>
              <w:right w:val="single" w:color="000000" w:sz="8" w:space="0"/>
            </w:tcBorders>
            <w:shd w:val="clear" w:color="auto" w:fill="auto"/>
            <w:vAlign w:val="center"/>
          </w:tcPr>
          <w:p w14:paraId="29CC5460">
            <w:pPr>
              <w:jc w:val="left"/>
              <w:rPr>
                <w:rFonts w:hint="eastAsia" w:ascii="宋体" w:hAnsi="宋体" w:eastAsia="宋体" w:cs="宋体"/>
                <w:i w:val="0"/>
                <w:iCs w:val="0"/>
                <w:color w:val="000000"/>
                <w:sz w:val="21"/>
                <w:szCs w:val="21"/>
                <w:highlight w:val="none"/>
                <w:u w:val="none"/>
              </w:rPr>
            </w:pPr>
          </w:p>
        </w:tc>
      </w:tr>
      <w:tr w14:paraId="543B71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4" w:hRule="atLeast"/>
        </w:trPr>
        <w:tc>
          <w:tcPr>
            <w:tcW w:w="3568" w:type="dxa"/>
            <w:gridSpan w:val="2"/>
            <w:tcBorders>
              <w:top w:val="single" w:color="000000" w:sz="4" w:space="0"/>
              <w:left w:val="single" w:color="000000" w:sz="8" w:space="0"/>
              <w:bottom w:val="single" w:color="000000" w:sz="8" w:space="0"/>
              <w:right w:val="single" w:color="000000" w:sz="4" w:space="0"/>
            </w:tcBorders>
            <w:shd w:val="clear" w:color="auto" w:fill="auto"/>
            <w:vAlign w:val="center"/>
          </w:tcPr>
          <w:p w14:paraId="6F9974E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合  计</w:t>
            </w:r>
          </w:p>
        </w:tc>
        <w:tc>
          <w:tcPr>
            <w:tcW w:w="2043" w:type="dxa"/>
            <w:tcBorders>
              <w:top w:val="single" w:color="000000" w:sz="4" w:space="0"/>
              <w:left w:val="single" w:color="000000" w:sz="4" w:space="0"/>
              <w:bottom w:val="single" w:color="000000" w:sz="8" w:space="0"/>
              <w:right w:val="single" w:color="000000" w:sz="4" w:space="0"/>
            </w:tcBorders>
            <w:shd w:val="clear" w:color="auto" w:fill="auto"/>
            <w:vAlign w:val="center"/>
          </w:tcPr>
          <w:p w14:paraId="2A1EBBC2">
            <w:pPr>
              <w:keepNext w:val="0"/>
              <w:keepLines w:val="0"/>
              <w:widowControl/>
              <w:suppressLineNumbers w:val="0"/>
              <w:jc w:val="right"/>
              <w:textAlignment w:val="center"/>
              <w:rPr>
                <w:rFonts w:hint="eastAsia" w:ascii="宋体" w:hAnsi="宋体" w:eastAsia="宋体" w:cs="宋体"/>
                <w:i w:val="0"/>
                <w:iCs w:val="0"/>
                <w:color w:val="000000"/>
                <w:sz w:val="21"/>
                <w:szCs w:val="21"/>
                <w:highlight w:val="none"/>
                <w:u w:val="none"/>
              </w:rPr>
            </w:pPr>
          </w:p>
        </w:tc>
        <w:tc>
          <w:tcPr>
            <w:tcW w:w="1866" w:type="dxa"/>
            <w:tcBorders>
              <w:top w:val="single" w:color="000000" w:sz="4" w:space="0"/>
              <w:left w:val="single" w:color="000000" w:sz="4" w:space="0"/>
              <w:bottom w:val="single" w:color="000000" w:sz="8" w:space="0"/>
              <w:right w:val="single" w:color="000000" w:sz="4" w:space="0"/>
            </w:tcBorders>
            <w:shd w:val="clear" w:color="auto" w:fill="auto"/>
            <w:vAlign w:val="center"/>
          </w:tcPr>
          <w:p w14:paraId="20448C32">
            <w:pPr>
              <w:jc w:val="right"/>
              <w:rPr>
                <w:rFonts w:hint="eastAsia" w:ascii="宋体" w:hAnsi="宋体" w:eastAsia="宋体" w:cs="宋体"/>
                <w:i w:val="0"/>
                <w:iCs w:val="0"/>
                <w:color w:val="000000"/>
                <w:sz w:val="21"/>
                <w:szCs w:val="21"/>
                <w:highlight w:val="none"/>
                <w:u w:val="none"/>
              </w:rPr>
            </w:pPr>
          </w:p>
        </w:tc>
        <w:tc>
          <w:tcPr>
            <w:tcW w:w="2438" w:type="dxa"/>
            <w:tcBorders>
              <w:top w:val="single" w:color="000000" w:sz="4" w:space="0"/>
              <w:left w:val="single" w:color="000000" w:sz="4" w:space="0"/>
              <w:bottom w:val="single" w:color="000000" w:sz="8" w:space="0"/>
              <w:right w:val="single" w:color="000000" w:sz="8" w:space="0"/>
            </w:tcBorders>
            <w:shd w:val="clear" w:color="auto" w:fill="auto"/>
            <w:vAlign w:val="center"/>
          </w:tcPr>
          <w:p w14:paraId="56C60CB2">
            <w:pPr>
              <w:jc w:val="left"/>
              <w:rPr>
                <w:rFonts w:hint="eastAsia" w:ascii="宋体" w:hAnsi="宋体" w:eastAsia="宋体" w:cs="宋体"/>
                <w:i w:val="0"/>
                <w:iCs w:val="0"/>
                <w:color w:val="000000"/>
                <w:sz w:val="21"/>
                <w:szCs w:val="21"/>
                <w:highlight w:val="none"/>
                <w:u w:val="none"/>
              </w:rPr>
            </w:pPr>
          </w:p>
        </w:tc>
      </w:tr>
    </w:tbl>
    <w:p w14:paraId="37A83CFD">
      <w:pPr>
        <w:jc w:val="center"/>
        <w:rPr>
          <w:rFonts w:hint="eastAsia" w:ascii="宋体" w:hAnsi="宋体" w:cs="宋体"/>
          <w:b/>
          <w:color w:val="auto"/>
          <w:sz w:val="32"/>
          <w:szCs w:val="32"/>
          <w:highlight w:val="none"/>
        </w:rPr>
      </w:pPr>
    </w:p>
    <w:tbl>
      <w:tblPr>
        <w:tblStyle w:val="40"/>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427"/>
        <w:gridCol w:w="614"/>
        <w:gridCol w:w="34"/>
        <w:gridCol w:w="1156"/>
        <w:gridCol w:w="427"/>
        <w:gridCol w:w="427"/>
        <w:gridCol w:w="427"/>
        <w:gridCol w:w="427"/>
        <w:gridCol w:w="136"/>
        <w:gridCol w:w="820"/>
        <w:gridCol w:w="574"/>
        <w:gridCol w:w="130"/>
        <w:gridCol w:w="567"/>
        <w:gridCol w:w="731"/>
        <w:gridCol w:w="750"/>
        <w:gridCol w:w="278"/>
        <w:gridCol w:w="1929"/>
      </w:tblGrid>
      <w:tr w14:paraId="73A72C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5000" w:type="pct"/>
            <w:gridSpan w:val="17"/>
            <w:tcBorders>
              <w:top w:val="nil"/>
              <w:left w:val="nil"/>
              <w:bottom w:val="nil"/>
              <w:right w:val="nil"/>
            </w:tcBorders>
            <w:shd w:val="clear" w:color="auto" w:fill="auto"/>
            <w:vAlign w:val="center"/>
          </w:tcPr>
          <w:p w14:paraId="4D556261">
            <w:pPr>
              <w:keepNext w:val="0"/>
              <w:keepLines w:val="0"/>
              <w:widowControl/>
              <w:suppressLineNumbers w:val="0"/>
              <w:jc w:val="center"/>
              <w:textAlignment w:val="center"/>
              <w:rPr>
                <w:rFonts w:hint="eastAsia" w:ascii="宋体" w:hAnsi="宋体" w:eastAsia="宋体" w:cs="宋体"/>
                <w:b/>
                <w:bCs/>
                <w:i w:val="0"/>
                <w:iCs w:val="0"/>
                <w:color w:val="000000"/>
                <w:sz w:val="32"/>
                <w:szCs w:val="32"/>
                <w:highlight w:val="none"/>
                <w:u w:val="none"/>
              </w:rPr>
            </w:pPr>
            <w:r>
              <w:rPr>
                <w:rFonts w:hint="eastAsia" w:ascii="宋体" w:hAnsi="宋体" w:cs="宋体"/>
                <w:b/>
                <w:bCs/>
                <w:i w:val="0"/>
                <w:iCs w:val="0"/>
                <w:color w:val="000000"/>
                <w:kern w:val="0"/>
                <w:sz w:val="32"/>
                <w:szCs w:val="32"/>
                <w:highlight w:val="none"/>
                <w:u w:val="none"/>
                <w:lang w:val="en-US" w:eastAsia="zh-CN" w:bidi="ar"/>
              </w:rPr>
              <w:t>九、</w:t>
            </w:r>
            <w:r>
              <w:rPr>
                <w:rFonts w:hint="eastAsia" w:ascii="宋体" w:hAnsi="宋体" w:eastAsia="宋体" w:cs="宋体"/>
                <w:b/>
                <w:bCs/>
                <w:i w:val="0"/>
                <w:iCs w:val="0"/>
                <w:color w:val="000000"/>
                <w:kern w:val="0"/>
                <w:sz w:val="32"/>
                <w:szCs w:val="32"/>
                <w:highlight w:val="none"/>
                <w:u w:val="none"/>
                <w:lang w:val="en-US" w:eastAsia="zh-CN" w:bidi="ar"/>
              </w:rPr>
              <w:t>暂列金额明细表</w:t>
            </w:r>
          </w:p>
        </w:tc>
      </w:tr>
      <w:tr w14:paraId="20E26CD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84" w:hRule="atLeast"/>
        </w:trPr>
        <w:tc>
          <w:tcPr>
            <w:tcW w:w="2113" w:type="pct"/>
            <w:gridSpan w:val="9"/>
            <w:tcBorders>
              <w:top w:val="nil"/>
              <w:left w:val="nil"/>
              <w:bottom w:val="single" w:color="000000" w:sz="8" w:space="0"/>
              <w:right w:val="nil"/>
            </w:tcBorders>
            <w:shd w:val="clear" w:color="auto" w:fill="auto"/>
            <w:vAlign w:val="center"/>
          </w:tcPr>
          <w:p w14:paraId="141BAFD6">
            <w:pPr>
              <w:keepNext w:val="0"/>
              <w:keepLines w:val="0"/>
              <w:widowControl/>
              <w:suppressLineNumbers w:val="0"/>
              <w:jc w:val="left"/>
              <w:textAlignment w:val="center"/>
              <w:rPr>
                <w:rFonts w:ascii="黑体" w:hAnsi="宋体" w:eastAsia="黑体" w:cs="黑体"/>
                <w:b/>
                <w:bCs/>
                <w:i w:val="0"/>
                <w:iCs w:val="0"/>
                <w:color w:val="000000"/>
                <w:sz w:val="18"/>
                <w:szCs w:val="18"/>
                <w:highlight w:val="none"/>
                <w:u w:val="none"/>
              </w:rPr>
            </w:pPr>
            <w:r>
              <w:rPr>
                <w:rFonts w:hint="eastAsia" w:ascii="黑体" w:hAnsi="宋体" w:eastAsia="黑体" w:cs="黑体"/>
                <w:b/>
                <w:bCs/>
                <w:i w:val="0"/>
                <w:iCs w:val="0"/>
                <w:color w:val="000000"/>
                <w:kern w:val="0"/>
                <w:sz w:val="18"/>
                <w:szCs w:val="18"/>
                <w:highlight w:val="none"/>
                <w:u w:val="none"/>
                <w:lang w:val="en-US" w:eastAsia="zh-CN" w:bidi="ar"/>
              </w:rPr>
              <w:t>工程名称：</w:t>
            </w:r>
          </w:p>
        </w:tc>
        <w:tc>
          <w:tcPr>
            <w:tcW w:w="1894" w:type="pct"/>
            <w:gridSpan w:val="7"/>
            <w:tcBorders>
              <w:top w:val="nil"/>
              <w:left w:val="nil"/>
              <w:bottom w:val="single" w:color="000000" w:sz="8" w:space="0"/>
              <w:right w:val="nil"/>
            </w:tcBorders>
            <w:shd w:val="clear" w:color="auto" w:fill="auto"/>
            <w:vAlign w:val="center"/>
          </w:tcPr>
          <w:p w14:paraId="76F25577">
            <w:pPr>
              <w:keepNext w:val="0"/>
              <w:keepLines w:val="0"/>
              <w:widowControl/>
              <w:suppressLineNumbers w:val="0"/>
              <w:jc w:val="center"/>
              <w:textAlignment w:val="center"/>
              <w:rPr>
                <w:rFonts w:hint="eastAsia" w:ascii="黑体" w:hAnsi="宋体" w:eastAsia="黑体" w:cs="黑体"/>
                <w:b/>
                <w:bCs/>
                <w:i w:val="0"/>
                <w:iCs w:val="0"/>
                <w:color w:val="000000"/>
                <w:sz w:val="18"/>
                <w:szCs w:val="18"/>
                <w:highlight w:val="none"/>
                <w:u w:val="none"/>
              </w:rPr>
            </w:pPr>
            <w:r>
              <w:rPr>
                <w:rFonts w:hint="eastAsia" w:ascii="黑体" w:hAnsi="宋体" w:eastAsia="黑体" w:cs="黑体"/>
                <w:b/>
                <w:bCs/>
                <w:i w:val="0"/>
                <w:iCs w:val="0"/>
                <w:color w:val="000000"/>
                <w:kern w:val="0"/>
                <w:sz w:val="18"/>
                <w:szCs w:val="18"/>
                <w:highlight w:val="none"/>
                <w:u w:val="none"/>
                <w:lang w:val="en-US" w:eastAsia="zh-CN" w:bidi="ar"/>
              </w:rPr>
              <w:t>标段：</w:t>
            </w:r>
          </w:p>
        </w:tc>
        <w:tc>
          <w:tcPr>
            <w:tcW w:w="991" w:type="pct"/>
            <w:tcBorders>
              <w:top w:val="nil"/>
              <w:left w:val="nil"/>
              <w:bottom w:val="single" w:color="000000" w:sz="8" w:space="0"/>
              <w:right w:val="nil"/>
            </w:tcBorders>
            <w:shd w:val="clear" w:color="auto" w:fill="auto"/>
            <w:noWrap/>
            <w:vAlign w:val="center"/>
          </w:tcPr>
          <w:p w14:paraId="5BFDA39F">
            <w:pPr>
              <w:keepNext w:val="0"/>
              <w:keepLines w:val="0"/>
              <w:widowControl/>
              <w:suppressLineNumbers w:val="0"/>
              <w:jc w:val="right"/>
              <w:textAlignment w:val="center"/>
              <w:rPr>
                <w:rFonts w:hint="eastAsia" w:ascii="黑体" w:hAnsi="宋体" w:eastAsia="黑体" w:cs="黑体"/>
                <w:b/>
                <w:bCs/>
                <w:i w:val="0"/>
                <w:iCs w:val="0"/>
                <w:color w:val="000000"/>
                <w:sz w:val="18"/>
                <w:szCs w:val="18"/>
                <w:highlight w:val="none"/>
                <w:u w:val="none"/>
              </w:rPr>
            </w:pPr>
          </w:p>
        </w:tc>
      </w:tr>
      <w:tr w14:paraId="164008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40" w:type="pct"/>
            <w:gridSpan w:val="2"/>
            <w:tcBorders>
              <w:top w:val="single" w:color="000000" w:sz="8" w:space="0"/>
              <w:left w:val="single" w:color="000000" w:sz="8" w:space="0"/>
              <w:bottom w:val="single" w:color="000000" w:sz="4" w:space="0"/>
              <w:right w:val="single" w:color="000000" w:sz="4" w:space="0"/>
            </w:tcBorders>
            <w:shd w:val="clear" w:color="auto" w:fill="auto"/>
            <w:vAlign w:val="center"/>
          </w:tcPr>
          <w:p w14:paraId="68288441">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序号</w:t>
            </w:r>
          </w:p>
        </w:tc>
        <w:tc>
          <w:tcPr>
            <w:tcW w:w="1573" w:type="pct"/>
            <w:gridSpan w:val="7"/>
            <w:tcBorders>
              <w:top w:val="single" w:color="000000" w:sz="8" w:space="0"/>
              <w:left w:val="single" w:color="000000" w:sz="4" w:space="0"/>
              <w:bottom w:val="single" w:color="000000" w:sz="4" w:space="0"/>
              <w:right w:val="single" w:color="000000" w:sz="4" w:space="0"/>
            </w:tcBorders>
            <w:shd w:val="clear" w:color="auto" w:fill="auto"/>
            <w:vAlign w:val="center"/>
          </w:tcPr>
          <w:p w14:paraId="078305D4">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项目名称</w:t>
            </w:r>
          </w:p>
        </w:tc>
        <w:tc>
          <w:tcPr>
            <w:tcW w:w="810" w:type="pct"/>
            <w:gridSpan w:val="3"/>
            <w:tcBorders>
              <w:top w:val="single" w:color="000000" w:sz="8" w:space="0"/>
              <w:left w:val="single" w:color="000000" w:sz="4" w:space="0"/>
              <w:bottom w:val="single" w:color="000000" w:sz="4" w:space="0"/>
              <w:right w:val="single" w:color="000000" w:sz="4" w:space="0"/>
            </w:tcBorders>
            <w:shd w:val="clear" w:color="auto" w:fill="auto"/>
            <w:vAlign w:val="center"/>
          </w:tcPr>
          <w:p w14:paraId="3E478EDE">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计量单位</w:t>
            </w:r>
          </w:p>
        </w:tc>
        <w:tc>
          <w:tcPr>
            <w:tcW w:w="1083" w:type="pct"/>
            <w:gridSpan w:val="4"/>
            <w:tcBorders>
              <w:top w:val="single" w:color="000000" w:sz="8" w:space="0"/>
              <w:left w:val="single" w:color="000000" w:sz="4" w:space="0"/>
              <w:bottom w:val="single" w:color="000000" w:sz="4" w:space="0"/>
              <w:right w:val="single" w:color="000000" w:sz="4" w:space="0"/>
            </w:tcBorders>
            <w:shd w:val="clear" w:color="auto" w:fill="auto"/>
            <w:vAlign w:val="center"/>
          </w:tcPr>
          <w:p w14:paraId="753FA5F4">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暂定金额（元）</w:t>
            </w:r>
          </w:p>
        </w:tc>
        <w:tc>
          <w:tcPr>
            <w:tcW w:w="991" w:type="pct"/>
            <w:tcBorders>
              <w:top w:val="single" w:color="000000" w:sz="8" w:space="0"/>
              <w:left w:val="single" w:color="000000" w:sz="4" w:space="0"/>
              <w:bottom w:val="single" w:color="000000" w:sz="4" w:space="0"/>
              <w:right w:val="single" w:color="000000" w:sz="8" w:space="0"/>
            </w:tcBorders>
            <w:shd w:val="clear" w:color="auto" w:fill="auto"/>
            <w:vAlign w:val="center"/>
          </w:tcPr>
          <w:p w14:paraId="309876A9">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备注</w:t>
            </w:r>
          </w:p>
        </w:tc>
      </w:tr>
      <w:tr w14:paraId="4F41EC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31" w:hRule="atLeast"/>
        </w:trPr>
        <w:tc>
          <w:tcPr>
            <w:tcW w:w="540" w:type="pct"/>
            <w:gridSpan w:val="2"/>
            <w:tcBorders>
              <w:top w:val="single" w:color="000000" w:sz="4" w:space="0"/>
              <w:left w:val="single" w:color="000000" w:sz="8" w:space="0"/>
              <w:bottom w:val="single" w:color="000000" w:sz="4" w:space="0"/>
              <w:right w:val="single" w:color="000000" w:sz="4" w:space="0"/>
            </w:tcBorders>
            <w:shd w:val="clear" w:color="auto" w:fill="auto"/>
            <w:vAlign w:val="center"/>
          </w:tcPr>
          <w:p w14:paraId="1EF4DF3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1573" w:type="pct"/>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46497B8F">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p>
        </w:tc>
        <w:tc>
          <w:tcPr>
            <w:tcW w:w="810"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3F8D67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元</w:t>
            </w:r>
          </w:p>
        </w:tc>
        <w:tc>
          <w:tcPr>
            <w:tcW w:w="1083"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08FBD81A">
            <w:pPr>
              <w:keepNext w:val="0"/>
              <w:keepLines w:val="0"/>
              <w:widowControl/>
              <w:suppressLineNumbers w:val="0"/>
              <w:jc w:val="right"/>
              <w:textAlignment w:val="center"/>
              <w:rPr>
                <w:rFonts w:hint="eastAsia" w:ascii="宋体" w:hAnsi="宋体" w:eastAsia="宋体" w:cs="宋体"/>
                <w:i w:val="0"/>
                <w:iCs w:val="0"/>
                <w:color w:val="000000"/>
                <w:sz w:val="21"/>
                <w:szCs w:val="21"/>
                <w:highlight w:val="none"/>
                <w:u w:val="none"/>
              </w:rPr>
            </w:pPr>
          </w:p>
        </w:tc>
        <w:tc>
          <w:tcPr>
            <w:tcW w:w="991" w:type="pct"/>
            <w:tcBorders>
              <w:top w:val="single" w:color="000000" w:sz="4" w:space="0"/>
              <w:left w:val="single" w:color="000000" w:sz="4" w:space="0"/>
              <w:bottom w:val="single" w:color="000000" w:sz="4" w:space="0"/>
              <w:right w:val="single" w:color="000000" w:sz="8" w:space="0"/>
            </w:tcBorders>
            <w:shd w:val="clear" w:color="auto" w:fill="auto"/>
            <w:vAlign w:val="center"/>
          </w:tcPr>
          <w:p w14:paraId="3F7AFE59">
            <w:pPr>
              <w:jc w:val="left"/>
              <w:rPr>
                <w:rFonts w:hint="eastAsia" w:ascii="宋体" w:hAnsi="宋体" w:eastAsia="宋体" w:cs="宋体"/>
                <w:i w:val="0"/>
                <w:iCs w:val="0"/>
                <w:color w:val="000000"/>
                <w:sz w:val="21"/>
                <w:szCs w:val="21"/>
                <w:highlight w:val="none"/>
                <w:u w:val="none"/>
              </w:rPr>
            </w:pPr>
          </w:p>
        </w:tc>
      </w:tr>
      <w:tr w14:paraId="4E5CBB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5" w:hRule="atLeast"/>
        </w:trPr>
        <w:tc>
          <w:tcPr>
            <w:tcW w:w="540" w:type="pct"/>
            <w:gridSpan w:val="2"/>
            <w:tcBorders>
              <w:top w:val="single" w:color="000000" w:sz="4" w:space="0"/>
              <w:left w:val="single" w:color="000000" w:sz="8" w:space="0"/>
              <w:bottom w:val="single" w:color="000000" w:sz="4" w:space="0"/>
              <w:right w:val="single" w:color="000000" w:sz="4" w:space="0"/>
            </w:tcBorders>
            <w:shd w:val="clear" w:color="auto" w:fill="auto"/>
            <w:vAlign w:val="center"/>
          </w:tcPr>
          <w:p w14:paraId="6D35FCF5">
            <w:pPr>
              <w:jc w:val="center"/>
              <w:rPr>
                <w:rFonts w:hint="eastAsia" w:ascii="宋体" w:hAnsi="宋体" w:eastAsia="宋体" w:cs="宋体"/>
                <w:i w:val="0"/>
                <w:iCs w:val="0"/>
                <w:color w:val="000000"/>
                <w:sz w:val="21"/>
                <w:szCs w:val="21"/>
                <w:highlight w:val="none"/>
                <w:u w:val="none"/>
              </w:rPr>
            </w:pPr>
          </w:p>
        </w:tc>
        <w:tc>
          <w:tcPr>
            <w:tcW w:w="1573" w:type="pct"/>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49558833">
            <w:pPr>
              <w:jc w:val="left"/>
              <w:rPr>
                <w:rFonts w:hint="eastAsia" w:ascii="宋体" w:hAnsi="宋体" w:eastAsia="宋体" w:cs="宋体"/>
                <w:i w:val="0"/>
                <w:iCs w:val="0"/>
                <w:color w:val="000000"/>
                <w:sz w:val="21"/>
                <w:szCs w:val="21"/>
                <w:highlight w:val="none"/>
                <w:u w:val="none"/>
              </w:rPr>
            </w:pPr>
          </w:p>
        </w:tc>
        <w:tc>
          <w:tcPr>
            <w:tcW w:w="810"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A9CC217">
            <w:pPr>
              <w:jc w:val="center"/>
              <w:rPr>
                <w:rFonts w:hint="eastAsia" w:ascii="宋体" w:hAnsi="宋体" w:eastAsia="宋体" w:cs="宋体"/>
                <w:i w:val="0"/>
                <w:iCs w:val="0"/>
                <w:color w:val="000000"/>
                <w:sz w:val="21"/>
                <w:szCs w:val="21"/>
                <w:highlight w:val="none"/>
                <w:u w:val="none"/>
              </w:rPr>
            </w:pPr>
          </w:p>
        </w:tc>
        <w:tc>
          <w:tcPr>
            <w:tcW w:w="1083"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051E9612">
            <w:pPr>
              <w:jc w:val="right"/>
              <w:rPr>
                <w:rFonts w:hint="eastAsia" w:ascii="宋体" w:hAnsi="宋体" w:eastAsia="宋体" w:cs="宋体"/>
                <w:i w:val="0"/>
                <w:iCs w:val="0"/>
                <w:color w:val="000000"/>
                <w:sz w:val="21"/>
                <w:szCs w:val="21"/>
                <w:highlight w:val="none"/>
                <w:u w:val="none"/>
              </w:rPr>
            </w:pPr>
          </w:p>
        </w:tc>
        <w:tc>
          <w:tcPr>
            <w:tcW w:w="991" w:type="pct"/>
            <w:tcBorders>
              <w:top w:val="single" w:color="000000" w:sz="4" w:space="0"/>
              <w:left w:val="single" w:color="000000" w:sz="4" w:space="0"/>
              <w:bottom w:val="single" w:color="000000" w:sz="4" w:space="0"/>
              <w:right w:val="single" w:color="000000" w:sz="8" w:space="0"/>
            </w:tcBorders>
            <w:shd w:val="clear" w:color="auto" w:fill="auto"/>
            <w:vAlign w:val="center"/>
          </w:tcPr>
          <w:p w14:paraId="60263781">
            <w:pPr>
              <w:jc w:val="left"/>
              <w:rPr>
                <w:rFonts w:hint="eastAsia" w:ascii="宋体" w:hAnsi="宋体" w:eastAsia="宋体" w:cs="宋体"/>
                <w:i w:val="0"/>
                <w:iCs w:val="0"/>
                <w:color w:val="000000"/>
                <w:sz w:val="21"/>
                <w:szCs w:val="21"/>
                <w:highlight w:val="none"/>
                <w:u w:val="none"/>
              </w:rPr>
            </w:pPr>
          </w:p>
        </w:tc>
      </w:tr>
      <w:tr w14:paraId="4559DF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1" w:hRule="atLeast"/>
        </w:trPr>
        <w:tc>
          <w:tcPr>
            <w:tcW w:w="540" w:type="pct"/>
            <w:gridSpan w:val="2"/>
            <w:tcBorders>
              <w:top w:val="single" w:color="000000" w:sz="4" w:space="0"/>
              <w:left w:val="single" w:color="000000" w:sz="8" w:space="0"/>
              <w:bottom w:val="single" w:color="000000" w:sz="4" w:space="0"/>
              <w:right w:val="single" w:color="000000" w:sz="4" w:space="0"/>
            </w:tcBorders>
            <w:shd w:val="clear" w:color="auto" w:fill="auto"/>
            <w:vAlign w:val="center"/>
          </w:tcPr>
          <w:p w14:paraId="3BF8EC58">
            <w:pPr>
              <w:jc w:val="center"/>
              <w:rPr>
                <w:rFonts w:hint="eastAsia" w:ascii="宋体" w:hAnsi="宋体" w:eastAsia="宋体" w:cs="宋体"/>
                <w:i w:val="0"/>
                <w:iCs w:val="0"/>
                <w:color w:val="000000"/>
                <w:sz w:val="21"/>
                <w:szCs w:val="21"/>
                <w:highlight w:val="none"/>
                <w:u w:val="none"/>
              </w:rPr>
            </w:pPr>
          </w:p>
        </w:tc>
        <w:tc>
          <w:tcPr>
            <w:tcW w:w="1573" w:type="pct"/>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3057CD47">
            <w:pPr>
              <w:jc w:val="left"/>
              <w:rPr>
                <w:rFonts w:hint="eastAsia" w:ascii="宋体" w:hAnsi="宋体" w:eastAsia="宋体" w:cs="宋体"/>
                <w:i w:val="0"/>
                <w:iCs w:val="0"/>
                <w:color w:val="000000"/>
                <w:sz w:val="21"/>
                <w:szCs w:val="21"/>
                <w:highlight w:val="none"/>
                <w:u w:val="none"/>
              </w:rPr>
            </w:pPr>
          </w:p>
        </w:tc>
        <w:tc>
          <w:tcPr>
            <w:tcW w:w="810"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4FEF2EA">
            <w:pPr>
              <w:jc w:val="center"/>
              <w:rPr>
                <w:rFonts w:hint="eastAsia" w:ascii="宋体" w:hAnsi="宋体" w:eastAsia="宋体" w:cs="宋体"/>
                <w:i w:val="0"/>
                <w:iCs w:val="0"/>
                <w:color w:val="000000"/>
                <w:sz w:val="21"/>
                <w:szCs w:val="21"/>
                <w:highlight w:val="none"/>
                <w:u w:val="none"/>
              </w:rPr>
            </w:pPr>
          </w:p>
        </w:tc>
        <w:tc>
          <w:tcPr>
            <w:tcW w:w="1083"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74CDA56D">
            <w:pPr>
              <w:jc w:val="right"/>
              <w:rPr>
                <w:rFonts w:hint="eastAsia" w:ascii="宋体" w:hAnsi="宋体" w:eastAsia="宋体" w:cs="宋体"/>
                <w:i w:val="0"/>
                <w:iCs w:val="0"/>
                <w:color w:val="000000"/>
                <w:sz w:val="21"/>
                <w:szCs w:val="21"/>
                <w:highlight w:val="none"/>
                <w:u w:val="none"/>
              </w:rPr>
            </w:pPr>
          </w:p>
        </w:tc>
        <w:tc>
          <w:tcPr>
            <w:tcW w:w="991" w:type="pct"/>
            <w:tcBorders>
              <w:top w:val="single" w:color="000000" w:sz="4" w:space="0"/>
              <w:left w:val="single" w:color="000000" w:sz="4" w:space="0"/>
              <w:bottom w:val="single" w:color="000000" w:sz="4" w:space="0"/>
              <w:right w:val="single" w:color="000000" w:sz="8" w:space="0"/>
            </w:tcBorders>
            <w:shd w:val="clear" w:color="auto" w:fill="auto"/>
            <w:vAlign w:val="center"/>
          </w:tcPr>
          <w:p w14:paraId="0E43E582">
            <w:pPr>
              <w:jc w:val="left"/>
              <w:rPr>
                <w:rFonts w:hint="eastAsia" w:ascii="宋体" w:hAnsi="宋体" w:eastAsia="宋体" w:cs="宋体"/>
                <w:i w:val="0"/>
                <w:iCs w:val="0"/>
                <w:color w:val="000000"/>
                <w:sz w:val="21"/>
                <w:szCs w:val="21"/>
                <w:highlight w:val="none"/>
                <w:u w:val="none"/>
              </w:rPr>
            </w:pPr>
          </w:p>
        </w:tc>
      </w:tr>
      <w:tr w14:paraId="3CFBC2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40" w:type="pct"/>
            <w:gridSpan w:val="2"/>
            <w:tcBorders>
              <w:top w:val="single" w:color="000000" w:sz="4" w:space="0"/>
              <w:left w:val="single" w:color="000000" w:sz="8" w:space="0"/>
              <w:bottom w:val="single" w:color="000000" w:sz="4" w:space="0"/>
              <w:right w:val="single" w:color="000000" w:sz="4" w:space="0"/>
            </w:tcBorders>
            <w:shd w:val="clear" w:color="auto" w:fill="auto"/>
            <w:vAlign w:val="center"/>
          </w:tcPr>
          <w:p w14:paraId="15D42678">
            <w:pPr>
              <w:jc w:val="center"/>
              <w:rPr>
                <w:rFonts w:hint="eastAsia" w:ascii="宋体" w:hAnsi="宋体" w:eastAsia="宋体" w:cs="宋体"/>
                <w:i w:val="0"/>
                <w:iCs w:val="0"/>
                <w:color w:val="000000"/>
                <w:sz w:val="21"/>
                <w:szCs w:val="21"/>
                <w:highlight w:val="none"/>
                <w:u w:val="none"/>
              </w:rPr>
            </w:pPr>
          </w:p>
        </w:tc>
        <w:tc>
          <w:tcPr>
            <w:tcW w:w="1573" w:type="pct"/>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5B3935CA">
            <w:pPr>
              <w:jc w:val="left"/>
              <w:rPr>
                <w:rFonts w:hint="eastAsia" w:ascii="宋体" w:hAnsi="宋体" w:eastAsia="宋体" w:cs="宋体"/>
                <w:i w:val="0"/>
                <w:iCs w:val="0"/>
                <w:color w:val="000000"/>
                <w:sz w:val="21"/>
                <w:szCs w:val="21"/>
                <w:highlight w:val="none"/>
                <w:u w:val="none"/>
              </w:rPr>
            </w:pPr>
          </w:p>
        </w:tc>
        <w:tc>
          <w:tcPr>
            <w:tcW w:w="810"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9011F1E">
            <w:pPr>
              <w:jc w:val="center"/>
              <w:rPr>
                <w:rFonts w:hint="eastAsia" w:ascii="宋体" w:hAnsi="宋体" w:eastAsia="宋体" w:cs="宋体"/>
                <w:i w:val="0"/>
                <w:iCs w:val="0"/>
                <w:color w:val="000000"/>
                <w:sz w:val="21"/>
                <w:szCs w:val="21"/>
                <w:highlight w:val="none"/>
                <w:u w:val="none"/>
              </w:rPr>
            </w:pPr>
          </w:p>
        </w:tc>
        <w:tc>
          <w:tcPr>
            <w:tcW w:w="1083"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7A8FA184">
            <w:pPr>
              <w:jc w:val="right"/>
              <w:rPr>
                <w:rFonts w:hint="eastAsia" w:ascii="宋体" w:hAnsi="宋体" w:eastAsia="宋体" w:cs="宋体"/>
                <w:i w:val="0"/>
                <w:iCs w:val="0"/>
                <w:color w:val="000000"/>
                <w:sz w:val="21"/>
                <w:szCs w:val="21"/>
                <w:highlight w:val="none"/>
                <w:u w:val="none"/>
              </w:rPr>
            </w:pPr>
          </w:p>
        </w:tc>
        <w:tc>
          <w:tcPr>
            <w:tcW w:w="991" w:type="pct"/>
            <w:tcBorders>
              <w:top w:val="single" w:color="000000" w:sz="4" w:space="0"/>
              <w:left w:val="single" w:color="000000" w:sz="4" w:space="0"/>
              <w:bottom w:val="single" w:color="000000" w:sz="4" w:space="0"/>
              <w:right w:val="single" w:color="000000" w:sz="8" w:space="0"/>
            </w:tcBorders>
            <w:shd w:val="clear" w:color="auto" w:fill="auto"/>
            <w:vAlign w:val="center"/>
          </w:tcPr>
          <w:p w14:paraId="3B50E112">
            <w:pPr>
              <w:jc w:val="left"/>
              <w:rPr>
                <w:rFonts w:hint="eastAsia" w:ascii="宋体" w:hAnsi="宋体" w:eastAsia="宋体" w:cs="宋体"/>
                <w:i w:val="0"/>
                <w:iCs w:val="0"/>
                <w:color w:val="000000"/>
                <w:sz w:val="21"/>
                <w:szCs w:val="21"/>
                <w:highlight w:val="none"/>
                <w:u w:val="none"/>
              </w:rPr>
            </w:pPr>
          </w:p>
        </w:tc>
      </w:tr>
      <w:tr w14:paraId="30E7C3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1" w:hRule="atLeast"/>
        </w:trPr>
        <w:tc>
          <w:tcPr>
            <w:tcW w:w="540" w:type="pct"/>
            <w:gridSpan w:val="2"/>
            <w:tcBorders>
              <w:top w:val="single" w:color="000000" w:sz="4" w:space="0"/>
              <w:left w:val="single" w:color="000000" w:sz="8" w:space="0"/>
              <w:bottom w:val="single" w:color="000000" w:sz="4" w:space="0"/>
              <w:right w:val="single" w:color="000000" w:sz="4" w:space="0"/>
            </w:tcBorders>
            <w:shd w:val="clear" w:color="auto" w:fill="auto"/>
            <w:vAlign w:val="center"/>
          </w:tcPr>
          <w:p w14:paraId="0EED70DE">
            <w:pPr>
              <w:jc w:val="center"/>
              <w:rPr>
                <w:rFonts w:hint="eastAsia" w:ascii="宋体" w:hAnsi="宋体" w:eastAsia="宋体" w:cs="宋体"/>
                <w:i w:val="0"/>
                <w:iCs w:val="0"/>
                <w:color w:val="000000"/>
                <w:sz w:val="21"/>
                <w:szCs w:val="21"/>
                <w:highlight w:val="none"/>
                <w:u w:val="none"/>
              </w:rPr>
            </w:pPr>
          </w:p>
        </w:tc>
        <w:tc>
          <w:tcPr>
            <w:tcW w:w="1573" w:type="pct"/>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6557B067">
            <w:pPr>
              <w:jc w:val="left"/>
              <w:rPr>
                <w:rFonts w:hint="eastAsia" w:ascii="宋体" w:hAnsi="宋体" w:eastAsia="宋体" w:cs="宋体"/>
                <w:i w:val="0"/>
                <w:iCs w:val="0"/>
                <w:color w:val="000000"/>
                <w:sz w:val="21"/>
                <w:szCs w:val="21"/>
                <w:highlight w:val="none"/>
                <w:u w:val="none"/>
              </w:rPr>
            </w:pPr>
          </w:p>
        </w:tc>
        <w:tc>
          <w:tcPr>
            <w:tcW w:w="810"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BD33B0B">
            <w:pPr>
              <w:jc w:val="center"/>
              <w:rPr>
                <w:rFonts w:hint="eastAsia" w:ascii="宋体" w:hAnsi="宋体" w:eastAsia="宋体" w:cs="宋体"/>
                <w:i w:val="0"/>
                <w:iCs w:val="0"/>
                <w:color w:val="000000"/>
                <w:sz w:val="21"/>
                <w:szCs w:val="21"/>
                <w:highlight w:val="none"/>
                <w:u w:val="none"/>
              </w:rPr>
            </w:pPr>
          </w:p>
        </w:tc>
        <w:tc>
          <w:tcPr>
            <w:tcW w:w="1083"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3D5FEE83">
            <w:pPr>
              <w:jc w:val="right"/>
              <w:rPr>
                <w:rFonts w:hint="eastAsia" w:ascii="宋体" w:hAnsi="宋体" w:eastAsia="宋体" w:cs="宋体"/>
                <w:i w:val="0"/>
                <w:iCs w:val="0"/>
                <w:color w:val="000000"/>
                <w:sz w:val="21"/>
                <w:szCs w:val="21"/>
                <w:highlight w:val="none"/>
                <w:u w:val="none"/>
              </w:rPr>
            </w:pPr>
          </w:p>
        </w:tc>
        <w:tc>
          <w:tcPr>
            <w:tcW w:w="991" w:type="pct"/>
            <w:tcBorders>
              <w:top w:val="single" w:color="000000" w:sz="4" w:space="0"/>
              <w:left w:val="single" w:color="000000" w:sz="4" w:space="0"/>
              <w:bottom w:val="single" w:color="000000" w:sz="4" w:space="0"/>
              <w:right w:val="single" w:color="000000" w:sz="8" w:space="0"/>
            </w:tcBorders>
            <w:shd w:val="clear" w:color="auto" w:fill="auto"/>
            <w:vAlign w:val="center"/>
          </w:tcPr>
          <w:p w14:paraId="6F67D872">
            <w:pPr>
              <w:jc w:val="left"/>
              <w:rPr>
                <w:rFonts w:hint="eastAsia" w:ascii="宋体" w:hAnsi="宋体" w:eastAsia="宋体" w:cs="宋体"/>
                <w:i w:val="0"/>
                <w:iCs w:val="0"/>
                <w:color w:val="000000"/>
                <w:sz w:val="21"/>
                <w:szCs w:val="21"/>
                <w:highlight w:val="none"/>
                <w:u w:val="none"/>
              </w:rPr>
            </w:pPr>
          </w:p>
        </w:tc>
      </w:tr>
      <w:tr w14:paraId="411362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40" w:type="pct"/>
            <w:gridSpan w:val="2"/>
            <w:tcBorders>
              <w:top w:val="single" w:color="000000" w:sz="4" w:space="0"/>
              <w:left w:val="single" w:color="000000" w:sz="8" w:space="0"/>
              <w:bottom w:val="single" w:color="000000" w:sz="4" w:space="0"/>
              <w:right w:val="single" w:color="000000" w:sz="4" w:space="0"/>
            </w:tcBorders>
            <w:shd w:val="clear" w:color="auto" w:fill="auto"/>
            <w:vAlign w:val="center"/>
          </w:tcPr>
          <w:p w14:paraId="45FC954E">
            <w:pPr>
              <w:jc w:val="center"/>
              <w:rPr>
                <w:rFonts w:hint="eastAsia" w:ascii="宋体" w:hAnsi="宋体" w:eastAsia="宋体" w:cs="宋体"/>
                <w:i w:val="0"/>
                <w:iCs w:val="0"/>
                <w:color w:val="000000"/>
                <w:sz w:val="21"/>
                <w:szCs w:val="21"/>
                <w:highlight w:val="none"/>
                <w:u w:val="none"/>
              </w:rPr>
            </w:pPr>
          </w:p>
        </w:tc>
        <w:tc>
          <w:tcPr>
            <w:tcW w:w="1573" w:type="pct"/>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398271D7">
            <w:pPr>
              <w:jc w:val="left"/>
              <w:rPr>
                <w:rFonts w:hint="eastAsia" w:ascii="宋体" w:hAnsi="宋体" w:eastAsia="宋体" w:cs="宋体"/>
                <w:i w:val="0"/>
                <w:iCs w:val="0"/>
                <w:color w:val="000000"/>
                <w:sz w:val="21"/>
                <w:szCs w:val="21"/>
                <w:highlight w:val="none"/>
                <w:u w:val="none"/>
              </w:rPr>
            </w:pPr>
          </w:p>
        </w:tc>
        <w:tc>
          <w:tcPr>
            <w:tcW w:w="810"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6288B31">
            <w:pPr>
              <w:jc w:val="center"/>
              <w:rPr>
                <w:rFonts w:hint="eastAsia" w:ascii="宋体" w:hAnsi="宋体" w:eastAsia="宋体" w:cs="宋体"/>
                <w:i w:val="0"/>
                <w:iCs w:val="0"/>
                <w:color w:val="000000"/>
                <w:sz w:val="21"/>
                <w:szCs w:val="21"/>
                <w:highlight w:val="none"/>
                <w:u w:val="none"/>
              </w:rPr>
            </w:pPr>
          </w:p>
        </w:tc>
        <w:tc>
          <w:tcPr>
            <w:tcW w:w="1083"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7C1FEF05">
            <w:pPr>
              <w:jc w:val="right"/>
              <w:rPr>
                <w:rFonts w:hint="eastAsia" w:ascii="宋体" w:hAnsi="宋体" w:eastAsia="宋体" w:cs="宋体"/>
                <w:i w:val="0"/>
                <w:iCs w:val="0"/>
                <w:color w:val="000000"/>
                <w:sz w:val="21"/>
                <w:szCs w:val="21"/>
                <w:highlight w:val="none"/>
                <w:u w:val="none"/>
              </w:rPr>
            </w:pPr>
          </w:p>
        </w:tc>
        <w:tc>
          <w:tcPr>
            <w:tcW w:w="991" w:type="pct"/>
            <w:tcBorders>
              <w:top w:val="single" w:color="000000" w:sz="4" w:space="0"/>
              <w:left w:val="single" w:color="000000" w:sz="4" w:space="0"/>
              <w:bottom w:val="single" w:color="000000" w:sz="4" w:space="0"/>
              <w:right w:val="single" w:color="000000" w:sz="8" w:space="0"/>
            </w:tcBorders>
            <w:shd w:val="clear" w:color="auto" w:fill="auto"/>
            <w:vAlign w:val="center"/>
          </w:tcPr>
          <w:p w14:paraId="5D102DDE">
            <w:pPr>
              <w:jc w:val="left"/>
              <w:rPr>
                <w:rFonts w:hint="eastAsia" w:ascii="宋体" w:hAnsi="宋体" w:eastAsia="宋体" w:cs="宋体"/>
                <w:i w:val="0"/>
                <w:iCs w:val="0"/>
                <w:color w:val="000000"/>
                <w:sz w:val="21"/>
                <w:szCs w:val="21"/>
                <w:highlight w:val="none"/>
                <w:u w:val="none"/>
              </w:rPr>
            </w:pPr>
          </w:p>
        </w:tc>
      </w:tr>
      <w:tr w14:paraId="337A65D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1" w:hRule="atLeast"/>
        </w:trPr>
        <w:tc>
          <w:tcPr>
            <w:tcW w:w="540" w:type="pct"/>
            <w:gridSpan w:val="2"/>
            <w:tcBorders>
              <w:top w:val="single" w:color="000000" w:sz="4" w:space="0"/>
              <w:left w:val="single" w:color="000000" w:sz="8" w:space="0"/>
              <w:bottom w:val="single" w:color="000000" w:sz="4" w:space="0"/>
              <w:right w:val="single" w:color="000000" w:sz="4" w:space="0"/>
            </w:tcBorders>
            <w:shd w:val="clear" w:color="auto" w:fill="auto"/>
            <w:vAlign w:val="center"/>
          </w:tcPr>
          <w:p w14:paraId="307C31C3">
            <w:pPr>
              <w:jc w:val="center"/>
              <w:rPr>
                <w:rFonts w:hint="eastAsia" w:ascii="宋体" w:hAnsi="宋体" w:eastAsia="宋体" w:cs="宋体"/>
                <w:i w:val="0"/>
                <w:iCs w:val="0"/>
                <w:color w:val="000000"/>
                <w:sz w:val="21"/>
                <w:szCs w:val="21"/>
                <w:highlight w:val="none"/>
                <w:u w:val="none"/>
              </w:rPr>
            </w:pPr>
          </w:p>
        </w:tc>
        <w:tc>
          <w:tcPr>
            <w:tcW w:w="1573" w:type="pct"/>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3FDD87F5">
            <w:pPr>
              <w:jc w:val="left"/>
              <w:rPr>
                <w:rFonts w:hint="eastAsia" w:ascii="宋体" w:hAnsi="宋体" w:eastAsia="宋体" w:cs="宋体"/>
                <w:i w:val="0"/>
                <w:iCs w:val="0"/>
                <w:color w:val="000000"/>
                <w:sz w:val="21"/>
                <w:szCs w:val="21"/>
                <w:highlight w:val="none"/>
                <w:u w:val="none"/>
              </w:rPr>
            </w:pPr>
          </w:p>
        </w:tc>
        <w:tc>
          <w:tcPr>
            <w:tcW w:w="810"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79CFC1B">
            <w:pPr>
              <w:jc w:val="center"/>
              <w:rPr>
                <w:rFonts w:hint="eastAsia" w:ascii="宋体" w:hAnsi="宋体" w:eastAsia="宋体" w:cs="宋体"/>
                <w:i w:val="0"/>
                <w:iCs w:val="0"/>
                <w:color w:val="000000"/>
                <w:sz w:val="21"/>
                <w:szCs w:val="21"/>
                <w:highlight w:val="none"/>
                <w:u w:val="none"/>
              </w:rPr>
            </w:pPr>
          </w:p>
        </w:tc>
        <w:tc>
          <w:tcPr>
            <w:tcW w:w="1083"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5328A70C">
            <w:pPr>
              <w:jc w:val="right"/>
              <w:rPr>
                <w:rFonts w:hint="eastAsia" w:ascii="宋体" w:hAnsi="宋体" w:eastAsia="宋体" w:cs="宋体"/>
                <w:i w:val="0"/>
                <w:iCs w:val="0"/>
                <w:color w:val="000000"/>
                <w:sz w:val="21"/>
                <w:szCs w:val="21"/>
                <w:highlight w:val="none"/>
                <w:u w:val="none"/>
              </w:rPr>
            </w:pPr>
          </w:p>
        </w:tc>
        <w:tc>
          <w:tcPr>
            <w:tcW w:w="991" w:type="pct"/>
            <w:tcBorders>
              <w:top w:val="single" w:color="000000" w:sz="4" w:space="0"/>
              <w:left w:val="single" w:color="000000" w:sz="4" w:space="0"/>
              <w:bottom w:val="single" w:color="000000" w:sz="4" w:space="0"/>
              <w:right w:val="single" w:color="000000" w:sz="8" w:space="0"/>
            </w:tcBorders>
            <w:shd w:val="clear" w:color="auto" w:fill="auto"/>
            <w:vAlign w:val="center"/>
          </w:tcPr>
          <w:p w14:paraId="61FF42B1">
            <w:pPr>
              <w:jc w:val="left"/>
              <w:rPr>
                <w:rFonts w:hint="eastAsia" w:ascii="宋体" w:hAnsi="宋体" w:eastAsia="宋体" w:cs="宋体"/>
                <w:i w:val="0"/>
                <w:iCs w:val="0"/>
                <w:color w:val="000000"/>
                <w:sz w:val="21"/>
                <w:szCs w:val="21"/>
                <w:highlight w:val="none"/>
                <w:u w:val="none"/>
              </w:rPr>
            </w:pPr>
          </w:p>
        </w:tc>
      </w:tr>
      <w:tr w14:paraId="697824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40" w:type="pct"/>
            <w:gridSpan w:val="2"/>
            <w:tcBorders>
              <w:top w:val="single" w:color="000000" w:sz="4" w:space="0"/>
              <w:left w:val="single" w:color="000000" w:sz="8" w:space="0"/>
              <w:bottom w:val="single" w:color="000000" w:sz="4" w:space="0"/>
              <w:right w:val="single" w:color="000000" w:sz="4" w:space="0"/>
            </w:tcBorders>
            <w:shd w:val="clear" w:color="auto" w:fill="auto"/>
            <w:vAlign w:val="center"/>
          </w:tcPr>
          <w:p w14:paraId="5E269F84">
            <w:pPr>
              <w:jc w:val="center"/>
              <w:rPr>
                <w:rFonts w:hint="eastAsia" w:ascii="宋体" w:hAnsi="宋体" w:eastAsia="宋体" w:cs="宋体"/>
                <w:i w:val="0"/>
                <w:iCs w:val="0"/>
                <w:color w:val="000000"/>
                <w:sz w:val="21"/>
                <w:szCs w:val="21"/>
                <w:highlight w:val="none"/>
                <w:u w:val="none"/>
              </w:rPr>
            </w:pPr>
          </w:p>
        </w:tc>
        <w:tc>
          <w:tcPr>
            <w:tcW w:w="1573" w:type="pct"/>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3084AC02">
            <w:pPr>
              <w:jc w:val="left"/>
              <w:rPr>
                <w:rFonts w:hint="eastAsia" w:ascii="宋体" w:hAnsi="宋体" w:eastAsia="宋体" w:cs="宋体"/>
                <w:i w:val="0"/>
                <w:iCs w:val="0"/>
                <w:color w:val="000000"/>
                <w:sz w:val="21"/>
                <w:szCs w:val="21"/>
                <w:highlight w:val="none"/>
                <w:u w:val="none"/>
              </w:rPr>
            </w:pPr>
          </w:p>
        </w:tc>
        <w:tc>
          <w:tcPr>
            <w:tcW w:w="810"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B415B59">
            <w:pPr>
              <w:jc w:val="center"/>
              <w:rPr>
                <w:rFonts w:hint="eastAsia" w:ascii="宋体" w:hAnsi="宋体" w:eastAsia="宋体" w:cs="宋体"/>
                <w:i w:val="0"/>
                <w:iCs w:val="0"/>
                <w:color w:val="000000"/>
                <w:sz w:val="21"/>
                <w:szCs w:val="21"/>
                <w:highlight w:val="none"/>
                <w:u w:val="none"/>
              </w:rPr>
            </w:pPr>
          </w:p>
        </w:tc>
        <w:tc>
          <w:tcPr>
            <w:tcW w:w="1083"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6D6513C5">
            <w:pPr>
              <w:jc w:val="right"/>
              <w:rPr>
                <w:rFonts w:hint="eastAsia" w:ascii="宋体" w:hAnsi="宋体" w:eastAsia="宋体" w:cs="宋体"/>
                <w:i w:val="0"/>
                <w:iCs w:val="0"/>
                <w:color w:val="000000"/>
                <w:sz w:val="21"/>
                <w:szCs w:val="21"/>
                <w:highlight w:val="none"/>
                <w:u w:val="none"/>
              </w:rPr>
            </w:pPr>
          </w:p>
        </w:tc>
        <w:tc>
          <w:tcPr>
            <w:tcW w:w="991" w:type="pct"/>
            <w:tcBorders>
              <w:top w:val="single" w:color="000000" w:sz="4" w:space="0"/>
              <w:left w:val="single" w:color="000000" w:sz="4" w:space="0"/>
              <w:bottom w:val="single" w:color="000000" w:sz="4" w:space="0"/>
              <w:right w:val="single" w:color="000000" w:sz="8" w:space="0"/>
            </w:tcBorders>
            <w:shd w:val="clear" w:color="auto" w:fill="auto"/>
            <w:vAlign w:val="center"/>
          </w:tcPr>
          <w:p w14:paraId="56B99217">
            <w:pPr>
              <w:jc w:val="left"/>
              <w:rPr>
                <w:rFonts w:hint="eastAsia" w:ascii="宋体" w:hAnsi="宋体" w:eastAsia="宋体" w:cs="宋体"/>
                <w:i w:val="0"/>
                <w:iCs w:val="0"/>
                <w:color w:val="000000"/>
                <w:sz w:val="21"/>
                <w:szCs w:val="21"/>
                <w:highlight w:val="none"/>
                <w:u w:val="none"/>
              </w:rPr>
            </w:pPr>
          </w:p>
        </w:tc>
      </w:tr>
      <w:tr w14:paraId="1EC694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1" w:hRule="atLeast"/>
        </w:trPr>
        <w:tc>
          <w:tcPr>
            <w:tcW w:w="540" w:type="pct"/>
            <w:gridSpan w:val="2"/>
            <w:tcBorders>
              <w:top w:val="single" w:color="000000" w:sz="4" w:space="0"/>
              <w:left w:val="single" w:color="000000" w:sz="8" w:space="0"/>
              <w:bottom w:val="single" w:color="000000" w:sz="4" w:space="0"/>
              <w:right w:val="single" w:color="000000" w:sz="4" w:space="0"/>
            </w:tcBorders>
            <w:shd w:val="clear" w:color="auto" w:fill="auto"/>
            <w:vAlign w:val="center"/>
          </w:tcPr>
          <w:p w14:paraId="73A2992B">
            <w:pPr>
              <w:jc w:val="center"/>
              <w:rPr>
                <w:rFonts w:hint="eastAsia" w:ascii="宋体" w:hAnsi="宋体" w:eastAsia="宋体" w:cs="宋体"/>
                <w:i w:val="0"/>
                <w:iCs w:val="0"/>
                <w:color w:val="000000"/>
                <w:sz w:val="21"/>
                <w:szCs w:val="21"/>
                <w:highlight w:val="none"/>
                <w:u w:val="none"/>
              </w:rPr>
            </w:pPr>
          </w:p>
        </w:tc>
        <w:tc>
          <w:tcPr>
            <w:tcW w:w="1573" w:type="pct"/>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22453EF0">
            <w:pPr>
              <w:jc w:val="left"/>
              <w:rPr>
                <w:rFonts w:hint="eastAsia" w:ascii="宋体" w:hAnsi="宋体" w:eastAsia="宋体" w:cs="宋体"/>
                <w:i w:val="0"/>
                <w:iCs w:val="0"/>
                <w:color w:val="000000"/>
                <w:sz w:val="21"/>
                <w:szCs w:val="21"/>
                <w:highlight w:val="none"/>
                <w:u w:val="none"/>
              </w:rPr>
            </w:pPr>
          </w:p>
        </w:tc>
        <w:tc>
          <w:tcPr>
            <w:tcW w:w="810"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0A0F6CD">
            <w:pPr>
              <w:jc w:val="center"/>
              <w:rPr>
                <w:rFonts w:hint="eastAsia" w:ascii="宋体" w:hAnsi="宋体" w:eastAsia="宋体" w:cs="宋体"/>
                <w:i w:val="0"/>
                <w:iCs w:val="0"/>
                <w:color w:val="000000"/>
                <w:sz w:val="21"/>
                <w:szCs w:val="21"/>
                <w:highlight w:val="none"/>
                <w:u w:val="none"/>
              </w:rPr>
            </w:pPr>
          </w:p>
        </w:tc>
        <w:tc>
          <w:tcPr>
            <w:tcW w:w="1083"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1A1EE402">
            <w:pPr>
              <w:jc w:val="right"/>
              <w:rPr>
                <w:rFonts w:hint="eastAsia" w:ascii="宋体" w:hAnsi="宋体" w:eastAsia="宋体" w:cs="宋体"/>
                <w:i w:val="0"/>
                <w:iCs w:val="0"/>
                <w:color w:val="000000"/>
                <w:sz w:val="21"/>
                <w:szCs w:val="21"/>
                <w:highlight w:val="none"/>
                <w:u w:val="none"/>
              </w:rPr>
            </w:pPr>
          </w:p>
        </w:tc>
        <w:tc>
          <w:tcPr>
            <w:tcW w:w="991" w:type="pct"/>
            <w:tcBorders>
              <w:top w:val="single" w:color="000000" w:sz="4" w:space="0"/>
              <w:left w:val="single" w:color="000000" w:sz="4" w:space="0"/>
              <w:bottom w:val="single" w:color="000000" w:sz="4" w:space="0"/>
              <w:right w:val="single" w:color="000000" w:sz="8" w:space="0"/>
            </w:tcBorders>
            <w:shd w:val="clear" w:color="auto" w:fill="auto"/>
            <w:vAlign w:val="center"/>
          </w:tcPr>
          <w:p w14:paraId="4909330D">
            <w:pPr>
              <w:jc w:val="left"/>
              <w:rPr>
                <w:rFonts w:hint="eastAsia" w:ascii="宋体" w:hAnsi="宋体" w:eastAsia="宋体" w:cs="宋体"/>
                <w:i w:val="0"/>
                <w:iCs w:val="0"/>
                <w:color w:val="000000"/>
                <w:sz w:val="21"/>
                <w:szCs w:val="21"/>
                <w:highlight w:val="none"/>
                <w:u w:val="none"/>
              </w:rPr>
            </w:pPr>
          </w:p>
        </w:tc>
      </w:tr>
      <w:tr w14:paraId="09D0F0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40" w:type="pct"/>
            <w:gridSpan w:val="2"/>
            <w:tcBorders>
              <w:top w:val="single" w:color="000000" w:sz="4" w:space="0"/>
              <w:left w:val="single" w:color="000000" w:sz="8" w:space="0"/>
              <w:bottom w:val="single" w:color="000000" w:sz="4" w:space="0"/>
              <w:right w:val="single" w:color="000000" w:sz="4" w:space="0"/>
            </w:tcBorders>
            <w:shd w:val="clear" w:color="auto" w:fill="auto"/>
            <w:vAlign w:val="center"/>
          </w:tcPr>
          <w:p w14:paraId="4E109216">
            <w:pPr>
              <w:jc w:val="center"/>
              <w:rPr>
                <w:rFonts w:hint="eastAsia" w:ascii="宋体" w:hAnsi="宋体" w:eastAsia="宋体" w:cs="宋体"/>
                <w:i w:val="0"/>
                <w:iCs w:val="0"/>
                <w:color w:val="000000"/>
                <w:sz w:val="21"/>
                <w:szCs w:val="21"/>
                <w:highlight w:val="none"/>
                <w:u w:val="none"/>
              </w:rPr>
            </w:pPr>
          </w:p>
        </w:tc>
        <w:tc>
          <w:tcPr>
            <w:tcW w:w="1573" w:type="pct"/>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4213D26D">
            <w:pPr>
              <w:jc w:val="left"/>
              <w:rPr>
                <w:rFonts w:hint="eastAsia" w:ascii="宋体" w:hAnsi="宋体" w:eastAsia="宋体" w:cs="宋体"/>
                <w:i w:val="0"/>
                <w:iCs w:val="0"/>
                <w:color w:val="000000"/>
                <w:sz w:val="21"/>
                <w:szCs w:val="21"/>
                <w:highlight w:val="none"/>
                <w:u w:val="none"/>
              </w:rPr>
            </w:pPr>
          </w:p>
        </w:tc>
        <w:tc>
          <w:tcPr>
            <w:tcW w:w="810"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86A0817">
            <w:pPr>
              <w:jc w:val="center"/>
              <w:rPr>
                <w:rFonts w:hint="eastAsia" w:ascii="宋体" w:hAnsi="宋体" w:eastAsia="宋体" w:cs="宋体"/>
                <w:i w:val="0"/>
                <w:iCs w:val="0"/>
                <w:color w:val="000000"/>
                <w:sz w:val="21"/>
                <w:szCs w:val="21"/>
                <w:highlight w:val="none"/>
                <w:u w:val="none"/>
              </w:rPr>
            </w:pPr>
          </w:p>
        </w:tc>
        <w:tc>
          <w:tcPr>
            <w:tcW w:w="1083"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62BC69EA">
            <w:pPr>
              <w:jc w:val="right"/>
              <w:rPr>
                <w:rFonts w:hint="eastAsia" w:ascii="宋体" w:hAnsi="宋体" w:eastAsia="宋体" w:cs="宋体"/>
                <w:i w:val="0"/>
                <w:iCs w:val="0"/>
                <w:color w:val="000000"/>
                <w:sz w:val="21"/>
                <w:szCs w:val="21"/>
                <w:highlight w:val="none"/>
                <w:u w:val="none"/>
              </w:rPr>
            </w:pPr>
          </w:p>
        </w:tc>
        <w:tc>
          <w:tcPr>
            <w:tcW w:w="991" w:type="pct"/>
            <w:tcBorders>
              <w:top w:val="single" w:color="000000" w:sz="4" w:space="0"/>
              <w:left w:val="single" w:color="000000" w:sz="4" w:space="0"/>
              <w:bottom w:val="single" w:color="000000" w:sz="4" w:space="0"/>
              <w:right w:val="single" w:color="000000" w:sz="8" w:space="0"/>
            </w:tcBorders>
            <w:shd w:val="clear" w:color="auto" w:fill="auto"/>
            <w:vAlign w:val="center"/>
          </w:tcPr>
          <w:p w14:paraId="319B0351">
            <w:pPr>
              <w:jc w:val="left"/>
              <w:rPr>
                <w:rFonts w:hint="eastAsia" w:ascii="宋体" w:hAnsi="宋体" w:eastAsia="宋体" w:cs="宋体"/>
                <w:i w:val="0"/>
                <w:iCs w:val="0"/>
                <w:color w:val="000000"/>
                <w:sz w:val="21"/>
                <w:szCs w:val="21"/>
                <w:highlight w:val="none"/>
                <w:u w:val="none"/>
              </w:rPr>
            </w:pPr>
          </w:p>
        </w:tc>
      </w:tr>
      <w:tr w14:paraId="2B2C47E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1" w:hRule="atLeast"/>
        </w:trPr>
        <w:tc>
          <w:tcPr>
            <w:tcW w:w="540" w:type="pct"/>
            <w:gridSpan w:val="2"/>
            <w:tcBorders>
              <w:top w:val="single" w:color="000000" w:sz="4" w:space="0"/>
              <w:left w:val="single" w:color="000000" w:sz="8" w:space="0"/>
              <w:bottom w:val="single" w:color="000000" w:sz="4" w:space="0"/>
              <w:right w:val="single" w:color="000000" w:sz="4" w:space="0"/>
            </w:tcBorders>
            <w:shd w:val="clear" w:color="auto" w:fill="auto"/>
            <w:vAlign w:val="center"/>
          </w:tcPr>
          <w:p w14:paraId="6E97A47F">
            <w:pPr>
              <w:jc w:val="center"/>
              <w:rPr>
                <w:rFonts w:hint="eastAsia" w:ascii="宋体" w:hAnsi="宋体" w:eastAsia="宋体" w:cs="宋体"/>
                <w:i w:val="0"/>
                <w:iCs w:val="0"/>
                <w:color w:val="000000"/>
                <w:sz w:val="21"/>
                <w:szCs w:val="21"/>
                <w:highlight w:val="none"/>
                <w:u w:val="none"/>
              </w:rPr>
            </w:pPr>
          </w:p>
        </w:tc>
        <w:tc>
          <w:tcPr>
            <w:tcW w:w="1573" w:type="pct"/>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1062019A">
            <w:pPr>
              <w:jc w:val="left"/>
              <w:rPr>
                <w:rFonts w:hint="eastAsia" w:ascii="宋体" w:hAnsi="宋体" w:eastAsia="宋体" w:cs="宋体"/>
                <w:i w:val="0"/>
                <w:iCs w:val="0"/>
                <w:color w:val="000000"/>
                <w:sz w:val="21"/>
                <w:szCs w:val="21"/>
                <w:highlight w:val="none"/>
                <w:u w:val="none"/>
              </w:rPr>
            </w:pPr>
          </w:p>
        </w:tc>
        <w:tc>
          <w:tcPr>
            <w:tcW w:w="810"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987087C">
            <w:pPr>
              <w:jc w:val="center"/>
              <w:rPr>
                <w:rFonts w:hint="eastAsia" w:ascii="宋体" w:hAnsi="宋体" w:eastAsia="宋体" w:cs="宋体"/>
                <w:i w:val="0"/>
                <w:iCs w:val="0"/>
                <w:color w:val="000000"/>
                <w:sz w:val="21"/>
                <w:szCs w:val="21"/>
                <w:highlight w:val="none"/>
                <w:u w:val="none"/>
              </w:rPr>
            </w:pPr>
          </w:p>
        </w:tc>
        <w:tc>
          <w:tcPr>
            <w:tcW w:w="1083"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529E80DA">
            <w:pPr>
              <w:jc w:val="right"/>
              <w:rPr>
                <w:rFonts w:hint="eastAsia" w:ascii="宋体" w:hAnsi="宋体" w:eastAsia="宋体" w:cs="宋体"/>
                <w:i w:val="0"/>
                <w:iCs w:val="0"/>
                <w:color w:val="000000"/>
                <w:sz w:val="21"/>
                <w:szCs w:val="21"/>
                <w:highlight w:val="none"/>
                <w:u w:val="none"/>
              </w:rPr>
            </w:pPr>
          </w:p>
        </w:tc>
        <w:tc>
          <w:tcPr>
            <w:tcW w:w="991" w:type="pct"/>
            <w:tcBorders>
              <w:top w:val="single" w:color="000000" w:sz="4" w:space="0"/>
              <w:left w:val="single" w:color="000000" w:sz="4" w:space="0"/>
              <w:bottom w:val="single" w:color="000000" w:sz="4" w:space="0"/>
              <w:right w:val="single" w:color="000000" w:sz="8" w:space="0"/>
            </w:tcBorders>
            <w:shd w:val="clear" w:color="auto" w:fill="auto"/>
            <w:vAlign w:val="center"/>
          </w:tcPr>
          <w:p w14:paraId="1334DBBB">
            <w:pPr>
              <w:jc w:val="left"/>
              <w:rPr>
                <w:rFonts w:hint="eastAsia" w:ascii="宋体" w:hAnsi="宋体" w:eastAsia="宋体" w:cs="宋体"/>
                <w:i w:val="0"/>
                <w:iCs w:val="0"/>
                <w:color w:val="000000"/>
                <w:sz w:val="21"/>
                <w:szCs w:val="21"/>
                <w:highlight w:val="none"/>
                <w:u w:val="none"/>
              </w:rPr>
            </w:pPr>
          </w:p>
        </w:tc>
      </w:tr>
      <w:tr w14:paraId="6CC06A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40" w:type="pct"/>
            <w:gridSpan w:val="2"/>
            <w:tcBorders>
              <w:top w:val="single" w:color="000000" w:sz="4" w:space="0"/>
              <w:left w:val="single" w:color="000000" w:sz="8" w:space="0"/>
              <w:bottom w:val="single" w:color="000000" w:sz="4" w:space="0"/>
              <w:right w:val="single" w:color="000000" w:sz="4" w:space="0"/>
            </w:tcBorders>
            <w:shd w:val="clear" w:color="auto" w:fill="auto"/>
            <w:vAlign w:val="center"/>
          </w:tcPr>
          <w:p w14:paraId="1746BA06">
            <w:pPr>
              <w:jc w:val="center"/>
              <w:rPr>
                <w:rFonts w:hint="eastAsia" w:ascii="宋体" w:hAnsi="宋体" w:eastAsia="宋体" w:cs="宋体"/>
                <w:i w:val="0"/>
                <w:iCs w:val="0"/>
                <w:color w:val="000000"/>
                <w:sz w:val="21"/>
                <w:szCs w:val="21"/>
                <w:highlight w:val="none"/>
                <w:u w:val="none"/>
              </w:rPr>
            </w:pPr>
          </w:p>
        </w:tc>
        <w:tc>
          <w:tcPr>
            <w:tcW w:w="1573" w:type="pct"/>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54B682EA">
            <w:pPr>
              <w:jc w:val="left"/>
              <w:rPr>
                <w:rFonts w:hint="eastAsia" w:ascii="宋体" w:hAnsi="宋体" w:eastAsia="宋体" w:cs="宋体"/>
                <w:i w:val="0"/>
                <w:iCs w:val="0"/>
                <w:color w:val="000000"/>
                <w:sz w:val="21"/>
                <w:szCs w:val="21"/>
                <w:highlight w:val="none"/>
                <w:u w:val="none"/>
              </w:rPr>
            </w:pPr>
          </w:p>
        </w:tc>
        <w:tc>
          <w:tcPr>
            <w:tcW w:w="810"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7F3FB46">
            <w:pPr>
              <w:jc w:val="center"/>
              <w:rPr>
                <w:rFonts w:hint="eastAsia" w:ascii="宋体" w:hAnsi="宋体" w:eastAsia="宋体" w:cs="宋体"/>
                <w:i w:val="0"/>
                <w:iCs w:val="0"/>
                <w:color w:val="000000"/>
                <w:sz w:val="21"/>
                <w:szCs w:val="21"/>
                <w:highlight w:val="none"/>
                <w:u w:val="none"/>
              </w:rPr>
            </w:pPr>
          </w:p>
        </w:tc>
        <w:tc>
          <w:tcPr>
            <w:tcW w:w="1083"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0041BDAB">
            <w:pPr>
              <w:jc w:val="right"/>
              <w:rPr>
                <w:rFonts w:hint="eastAsia" w:ascii="宋体" w:hAnsi="宋体" w:eastAsia="宋体" w:cs="宋体"/>
                <w:i w:val="0"/>
                <w:iCs w:val="0"/>
                <w:color w:val="000000"/>
                <w:sz w:val="21"/>
                <w:szCs w:val="21"/>
                <w:highlight w:val="none"/>
                <w:u w:val="none"/>
              </w:rPr>
            </w:pPr>
          </w:p>
        </w:tc>
        <w:tc>
          <w:tcPr>
            <w:tcW w:w="991" w:type="pct"/>
            <w:tcBorders>
              <w:top w:val="single" w:color="000000" w:sz="4" w:space="0"/>
              <w:left w:val="single" w:color="000000" w:sz="4" w:space="0"/>
              <w:bottom w:val="single" w:color="000000" w:sz="4" w:space="0"/>
              <w:right w:val="single" w:color="000000" w:sz="8" w:space="0"/>
            </w:tcBorders>
            <w:shd w:val="clear" w:color="auto" w:fill="auto"/>
            <w:vAlign w:val="center"/>
          </w:tcPr>
          <w:p w14:paraId="3B7451CC">
            <w:pPr>
              <w:jc w:val="left"/>
              <w:rPr>
                <w:rFonts w:hint="eastAsia" w:ascii="宋体" w:hAnsi="宋体" w:eastAsia="宋体" w:cs="宋体"/>
                <w:i w:val="0"/>
                <w:iCs w:val="0"/>
                <w:color w:val="000000"/>
                <w:sz w:val="21"/>
                <w:szCs w:val="21"/>
                <w:highlight w:val="none"/>
                <w:u w:val="none"/>
              </w:rPr>
            </w:pPr>
          </w:p>
        </w:tc>
      </w:tr>
      <w:tr w14:paraId="703C3C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451" w:hRule="atLeast"/>
        </w:trPr>
        <w:tc>
          <w:tcPr>
            <w:tcW w:w="540" w:type="pct"/>
            <w:gridSpan w:val="2"/>
            <w:tcBorders>
              <w:top w:val="single" w:color="000000" w:sz="4" w:space="0"/>
              <w:left w:val="single" w:color="000000" w:sz="8" w:space="0"/>
              <w:bottom w:val="single" w:color="000000" w:sz="4" w:space="0"/>
              <w:right w:val="single" w:color="000000" w:sz="4" w:space="0"/>
            </w:tcBorders>
            <w:shd w:val="clear" w:color="auto" w:fill="auto"/>
            <w:vAlign w:val="center"/>
          </w:tcPr>
          <w:p w14:paraId="54E14070">
            <w:pPr>
              <w:jc w:val="center"/>
              <w:rPr>
                <w:rFonts w:hint="eastAsia" w:ascii="宋体" w:hAnsi="宋体" w:eastAsia="宋体" w:cs="宋体"/>
                <w:i w:val="0"/>
                <w:iCs w:val="0"/>
                <w:color w:val="000000"/>
                <w:sz w:val="21"/>
                <w:szCs w:val="21"/>
                <w:highlight w:val="none"/>
                <w:u w:val="none"/>
              </w:rPr>
            </w:pPr>
          </w:p>
        </w:tc>
        <w:tc>
          <w:tcPr>
            <w:tcW w:w="1573" w:type="pct"/>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4F662FD8">
            <w:pPr>
              <w:jc w:val="left"/>
              <w:rPr>
                <w:rFonts w:hint="eastAsia" w:ascii="宋体" w:hAnsi="宋体" w:eastAsia="宋体" w:cs="宋体"/>
                <w:i w:val="0"/>
                <w:iCs w:val="0"/>
                <w:color w:val="000000"/>
                <w:sz w:val="21"/>
                <w:szCs w:val="21"/>
                <w:highlight w:val="none"/>
                <w:u w:val="none"/>
              </w:rPr>
            </w:pPr>
          </w:p>
        </w:tc>
        <w:tc>
          <w:tcPr>
            <w:tcW w:w="810"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077DB6D">
            <w:pPr>
              <w:jc w:val="center"/>
              <w:rPr>
                <w:rFonts w:hint="eastAsia" w:ascii="宋体" w:hAnsi="宋体" w:eastAsia="宋体" w:cs="宋体"/>
                <w:i w:val="0"/>
                <w:iCs w:val="0"/>
                <w:color w:val="000000"/>
                <w:sz w:val="21"/>
                <w:szCs w:val="21"/>
                <w:highlight w:val="none"/>
                <w:u w:val="none"/>
              </w:rPr>
            </w:pPr>
          </w:p>
        </w:tc>
        <w:tc>
          <w:tcPr>
            <w:tcW w:w="1083"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60AC2716">
            <w:pPr>
              <w:jc w:val="right"/>
              <w:rPr>
                <w:rFonts w:hint="eastAsia" w:ascii="宋体" w:hAnsi="宋体" w:eastAsia="宋体" w:cs="宋体"/>
                <w:i w:val="0"/>
                <w:iCs w:val="0"/>
                <w:color w:val="000000"/>
                <w:sz w:val="21"/>
                <w:szCs w:val="21"/>
                <w:highlight w:val="none"/>
                <w:u w:val="none"/>
              </w:rPr>
            </w:pPr>
          </w:p>
        </w:tc>
        <w:tc>
          <w:tcPr>
            <w:tcW w:w="991" w:type="pct"/>
            <w:tcBorders>
              <w:top w:val="single" w:color="000000" w:sz="4" w:space="0"/>
              <w:left w:val="single" w:color="000000" w:sz="4" w:space="0"/>
              <w:bottom w:val="single" w:color="000000" w:sz="4" w:space="0"/>
              <w:right w:val="single" w:color="000000" w:sz="8" w:space="0"/>
            </w:tcBorders>
            <w:shd w:val="clear" w:color="auto" w:fill="auto"/>
            <w:vAlign w:val="center"/>
          </w:tcPr>
          <w:p w14:paraId="397634DE">
            <w:pPr>
              <w:jc w:val="left"/>
              <w:rPr>
                <w:rFonts w:hint="eastAsia" w:ascii="宋体" w:hAnsi="宋体" w:eastAsia="宋体" w:cs="宋体"/>
                <w:i w:val="0"/>
                <w:iCs w:val="0"/>
                <w:color w:val="000000"/>
                <w:sz w:val="21"/>
                <w:szCs w:val="21"/>
                <w:highlight w:val="none"/>
                <w:u w:val="none"/>
              </w:rPr>
            </w:pPr>
          </w:p>
        </w:tc>
      </w:tr>
      <w:tr w14:paraId="60B2A6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40" w:type="pct"/>
            <w:gridSpan w:val="2"/>
            <w:tcBorders>
              <w:top w:val="single" w:color="000000" w:sz="4" w:space="0"/>
              <w:left w:val="single" w:color="000000" w:sz="8" w:space="0"/>
              <w:bottom w:val="single" w:color="000000" w:sz="4" w:space="0"/>
              <w:right w:val="single" w:color="000000" w:sz="4" w:space="0"/>
            </w:tcBorders>
            <w:shd w:val="clear" w:color="auto" w:fill="auto"/>
            <w:vAlign w:val="center"/>
          </w:tcPr>
          <w:p w14:paraId="5D68B283">
            <w:pPr>
              <w:jc w:val="center"/>
              <w:rPr>
                <w:rFonts w:hint="eastAsia" w:ascii="宋体" w:hAnsi="宋体" w:eastAsia="宋体" w:cs="宋体"/>
                <w:i w:val="0"/>
                <w:iCs w:val="0"/>
                <w:color w:val="000000"/>
                <w:sz w:val="21"/>
                <w:szCs w:val="21"/>
                <w:highlight w:val="none"/>
                <w:u w:val="none"/>
              </w:rPr>
            </w:pPr>
          </w:p>
        </w:tc>
        <w:tc>
          <w:tcPr>
            <w:tcW w:w="1573" w:type="pct"/>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425FF464">
            <w:pPr>
              <w:jc w:val="left"/>
              <w:rPr>
                <w:rFonts w:hint="eastAsia" w:ascii="宋体" w:hAnsi="宋体" w:eastAsia="宋体" w:cs="宋体"/>
                <w:i w:val="0"/>
                <w:iCs w:val="0"/>
                <w:color w:val="000000"/>
                <w:sz w:val="21"/>
                <w:szCs w:val="21"/>
                <w:highlight w:val="none"/>
                <w:u w:val="none"/>
              </w:rPr>
            </w:pPr>
          </w:p>
        </w:tc>
        <w:tc>
          <w:tcPr>
            <w:tcW w:w="810"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BCC07FD">
            <w:pPr>
              <w:jc w:val="center"/>
              <w:rPr>
                <w:rFonts w:hint="eastAsia" w:ascii="宋体" w:hAnsi="宋体" w:eastAsia="宋体" w:cs="宋体"/>
                <w:i w:val="0"/>
                <w:iCs w:val="0"/>
                <w:color w:val="000000"/>
                <w:sz w:val="21"/>
                <w:szCs w:val="21"/>
                <w:highlight w:val="none"/>
                <w:u w:val="none"/>
              </w:rPr>
            </w:pPr>
          </w:p>
        </w:tc>
        <w:tc>
          <w:tcPr>
            <w:tcW w:w="1083"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535BAB35">
            <w:pPr>
              <w:jc w:val="right"/>
              <w:rPr>
                <w:rFonts w:hint="eastAsia" w:ascii="宋体" w:hAnsi="宋体" w:eastAsia="宋体" w:cs="宋体"/>
                <w:i w:val="0"/>
                <w:iCs w:val="0"/>
                <w:color w:val="000000"/>
                <w:sz w:val="21"/>
                <w:szCs w:val="21"/>
                <w:highlight w:val="none"/>
                <w:u w:val="none"/>
              </w:rPr>
            </w:pPr>
          </w:p>
        </w:tc>
        <w:tc>
          <w:tcPr>
            <w:tcW w:w="991" w:type="pct"/>
            <w:tcBorders>
              <w:top w:val="single" w:color="000000" w:sz="4" w:space="0"/>
              <w:left w:val="single" w:color="000000" w:sz="4" w:space="0"/>
              <w:bottom w:val="single" w:color="000000" w:sz="4" w:space="0"/>
              <w:right w:val="single" w:color="000000" w:sz="8" w:space="0"/>
            </w:tcBorders>
            <w:shd w:val="clear" w:color="auto" w:fill="auto"/>
            <w:vAlign w:val="center"/>
          </w:tcPr>
          <w:p w14:paraId="54B0941D">
            <w:pPr>
              <w:jc w:val="left"/>
              <w:rPr>
                <w:rFonts w:hint="eastAsia" w:ascii="宋体" w:hAnsi="宋体" w:eastAsia="宋体" w:cs="宋体"/>
                <w:i w:val="0"/>
                <w:iCs w:val="0"/>
                <w:color w:val="000000"/>
                <w:sz w:val="21"/>
                <w:szCs w:val="21"/>
                <w:highlight w:val="none"/>
                <w:u w:val="none"/>
              </w:rPr>
            </w:pPr>
          </w:p>
        </w:tc>
      </w:tr>
      <w:tr w14:paraId="111545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1" w:hRule="atLeast"/>
        </w:trPr>
        <w:tc>
          <w:tcPr>
            <w:tcW w:w="540" w:type="pct"/>
            <w:gridSpan w:val="2"/>
            <w:tcBorders>
              <w:top w:val="single" w:color="000000" w:sz="4" w:space="0"/>
              <w:left w:val="single" w:color="000000" w:sz="8" w:space="0"/>
              <w:bottom w:val="single" w:color="000000" w:sz="4" w:space="0"/>
              <w:right w:val="single" w:color="000000" w:sz="4" w:space="0"/>
            </w:tcBorders>
            <w:shd w:val="clear" w:color="auto" w:fill="auto"/>
            <w:vAlign w:val="center"/>
          </w:tcPr>
          <w:p w14:paraId="4EC968D5">
            <w:pPr>
              <w:jc w:val="center"/>
              <w:rPr>
                <w:rFonts w:hint="eastAsia" w:ascii="宋体" w:hAnsi="宋体" w:eastAsia="宋体" w:cs="宋体"/>
                <w:i w:val="0"/>
                <w:iCs w:val="0"/>
                <w:color w:val="000000"/>
                <w:sz w:val="21"/>
                <w:szCs w:val="21"/>
                <w:highlight w:val="none"/>
                <w:u w:val="none"/>
              </w:rPr>
            </w:pPr>
          </w:p>
        </w:tc>
        <w:tc>
          <w:tcPr>
            <w:tcW w:w="1573" w:type="pct"/>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2AD5D2E8">
            <w:pPr>
              <w:jc w:val="left"/>
              <w:rPr>
                <w:rFonts w:hint="eastAsia" w:ascii="宋体" w:hAnsi="宋体" w:eastAsia="宋体" w:cs="宋体"/>
                <w:i w:val="0"/>
                <w:iCs w:val="0"/>
                <w:color w:val="000000"/>
                <w:sz w:val="21"/>
                <w:szCs w:val="21"/>
                <w:highlight w:val="none"/>
                <w:u w:val="none"/>
              </w:rPr>
            </w:pPr>
          </w:p>
        </w:tc>
        <w:tc>
          <w:tcPr>
            <w:tcW w:w="810"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D6D175D">
            <w:pPr>
              <w:jc w:val="center"/>
              <w:rPr>
                <w:rFonts w:hint="eastAsia" w:ascii="宋体" w:hAnsi="宋体" w:eastAsia="宋体" w:cs="宋体"/>
                <w:i w:val="0"/>
                <w:iCs w:val="0"/>
                <w:color w:val="000000"/>
                <w:sz w:val="21"/>
                <w:szCs w:val="21"/>
                <w:highlight w:val="none"/>
                <w:u w:val="none"/>
              </w:rPr>
            </w:pPr>
          </w:p>
        </w:tc>
        <w:tc>
          <w:tcPr>
            <w:tcW w:w="1083"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0F0D809A">
            <w:pPr>
              <w:jc w:val="right"/>
              <w:rPr>
                <w:rFonts w:hint="eastAsia" w:ascii="宋体" w:hAnsi="宋体" w:eastAsia="宋体" w:cs="宋体"/>
                <w:i w:val="0"/>
                <w:iCs w:val="0"/>
                <w:color w:val="000000"/>
                <w:sz w:val="21"/>
                <w:szCs w:val="21"/>
                <w:highlight w:val="none"/>
                <w:u w:val="none"/>
              </w:rPr>
            </w:pPr>
          </w:p>
        </w:tc>
        <w:tc>
          <w:tcPr>
            <w:tcW w:w="991" w:type="pct"/>
            <w:tcBorders>
              <w:top w:val="single" w:color="000000" w:sz="4" w:space="0"/>
              <w:left w:val="single" w:color="000000" w:sz="4" w:space="0"/>
              <w:bottom w:val="single" w:color="000000" w:sz="4" w:space="0"/>
              <w:right w:val="single" w:color="000000" w:sz="8" w:space="0"/>
            </w:tcBorders>
            <w:shd w:val="clear" w:color="auto" w:fill="auto"/>
            <w:vAlign w:val="center"/>
          </w:tcPr>
          <w:p w14:paraId="1C3D507D">
            <w:pPr>
              <w:jc w:val="left"/>
              <w:rPr>
                <w:rFonts w:hint="eastAsia" w:ascii="宋体" w:hAnsi="宋体" w:eastAsia="宋体" w:cs="宋体"/>
                <w:i w:val="0"/>
                <w:iCs w:val="0"/>
                <w:color w:val="000000"/>
                <w:sz w:val="21"/>
                <w:szCs w:val="21"/>
                <w:highlight w:val="none"/>
                <w:u w:val="none"/>
              </w:rPr>
            </w:pPr>
          </w:p>
        </w:tc>
      </w:tr>
      <w:tr w14:paraId="068074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40" w:type="pct"/>
            <w:gridSpan w:val="2"/>
            <w:tcBorders>
              <w:top w:val="single" w:color="000000" w:sz="4" w:space="0"/>
              <w:left w:val="single" w:color="000000" w:sz="8" w:space="0"/>
              <w:bottom w:val="single" w:color="000000" w:sz="4" w:space="0"/>
              <w:right w:val="single" w:color="000000" w:sz="4" w:space="0"/>
            </w:tcBorders>
            <w:shd w:val="clear" w:color="auto" w:fill="auto"/>
            <w:vAlign w:val="center"/>
          </w:tcPr>
          <w:p w14:paraId="0DCED0AA">
            <w:pPr>
              <w:jc w:val="center"/>
              <w:rPr>
                <w:rFonts w:hint="eastAsia" w:ascii="宋体" w:hAnsi="宋体" w:eastAsia="宋体" w:cs="宋体"/>
                <w:i w:val="0"/>
                <w:iCs w:val="0"/>
                <w:color w:val="000000"/>
                <w:sz w:val="21"/>
                <w:szCs w:val="21"/>
                <w:highlight w:val="none"/>
                <w:u w:val="none"/>
              </w:rPr>
            </w:pPr>
          </w:p>
        </w:tc>
        <w:tc>
          <w:tcPr>
            <w:tcW w:w="1573" w:type="pct"/>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03915B58">
            <w:pPr>
              <w:jc w:val="left"/>
              <w:rPr>
                <w:rFonts w:hint="eastAsia" w:ascii="宋体" w:hAnsi="宋体" w:eastAsia="宋体" w:cs="宋体"/>
                <w:i w:val="0"/>
                <w:iCs w:val="0"/>
                <w:color w:val="000000"/>
                <w:sz w:val="21"/>
                <w:szCs w:val="21"/>
                <w:highlight w:val="none"/>
                <w:u w:val="none"/>
              </w:rPr>
            </w:pPr>
          </w:p>
        </w:tc>
        <w:tc>
          <w:tcPr>
            <w:tcW w:w="810"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05B35EB">
            <w:pPr>
              <w:jc w:val="center"/>
              <w:rPr>
                <w:rFonts w:hint="eastAsia" w:ascii="宋体" w:hAnsi="宋体" w:eastAsia="宋体" w:cs="宋体"/>
                <w:i w:val="0"/>
                <w:iCs w:val="0"/>
                <w:color w:val="000000"/>
                <w:sz w:val="21"/>
                <w:szCs w:val="21"/>
                <w:highlight w:val="none"/>
                <w:u w:val="none"/>
              </w:rPr>
            </w:pPr>
          </w:p>
        </w:tc>
        <w:tc>
          <w:tcPr>
            <w:tcW w:w="1083"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2D80549D">
            <w:pPr>
              <w:jc w:val="right"/>
              <w:rPr>
                <w:rFonts w:hint="eastAsia" w:ascii="宋体" w:hAnsi="宋体" w:eastAsia="宋体" w:cs="宋体"/>
                <w:i w:val="0"/>
                <w:iCs w:val="0"/>
                <w:color w:val="000000"/>
                <w:sz w:val="21"/>
                <w:szCs w:val="21"/>
                <w:highlight w:val="none"/>
                <w:u w:val="none"/>
              </w:rPr>
            </w:pPr>
          </w:p>
        </w:tc>
        <w:tc>
          <w:tcPr>
            <w:tcW w:w="991" w:type="pct"/>
            <w:tcBorders>
              <w:top w:val="single" w:color="000000" w:sz="4" w:space="0"/>
              <w:left w:val="single" w:color="000000" w:sz="4" w:space="0"/>
              <w:bottom w:val="single" w:color="000000" w:sz="4" w:space="0"/>
              <w:right w:val="single" w:color="000000" w:sz="8" w:space="0"/>
            </w:tcBorders>
            <w:shd w:val="clear" w:color="auto" w:fill="auto"/>
            <w:vAlign w:val="center"/>
          </w:tcPr>
          <w:p w14:paraId="15A23228">
            <w:pPr>
              <w:jc w:val="left"/>
              <w:rPr>
                <w:rFonts w:hint="eastAsia" w:ascii="宋体" w:hAnsi="宋体" w:eastAsia="宋体" w:cs="宋体"/>
                <w:i w:val="0"/>
                <w:iCs w:val="0"/>
                <w:color w:val="000000"/>
                <w:sz w:val="21"/>
                <w:szCs w:val="21"/>
                <w:highlight w:val="none"/>
                <w:u w:val="none"/>
              </w:rPr>
            </w:pPr>
          </w:p>
        </w:tc>
      </w:tr>
      <w:tr w14:paraId="677EFE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451" w:hRule="atLeast"/>
        </w:trPr>
        <w:tc>
          <w:tcPr>
            <w:tcW w:w="540" w:type="pct"/>
            <w:gridSpan w:val="2"/>
            <w:tcBorders>
              <w:top w:val="single" w:color="000000" w:sz="4" w:space="0"/>
              <w:left w:val="single" w:color="000000" w:sz="8" w:space="0"/>
              <w:bottom w:val="single" w:color="000000" w:sz="4" w:space="0"/>
              <w:right w:val="single" w:color="000000" w:sz="4" w:space="0"/>
            </w:tcBorders>
            <w:shd w:val="clear" w:color="auto" w:fill="auto"/>
            <w:vAlign w:val="center"/>
          </w:tcPr>
          <w:p w14:paraId="6D1AB92A">
            <w:pPr>
              <w:jc w:val="center"/>
              <w:rPr>
                <w:rFonts w:hint="eastAsia" w:ascii="宋体" w:hAnsi="宋体" w:eastAsia="宋体" w:cs="宋体"/>
                <w:i w:val="0"/>
                <w:iCs w:val="0"/>
                <w:color w:val="000000"/>
                <w:sz w:val="21"/>
                <w:szCs w:val="21"/>
                <w:highlight w:val="none"/>
                <w:u w:val="none"/>
              </w:rPr>
            </w:pPr>
          </w:p>
        </w:tc>
        <w:tc>
          <w:tcPr>
            <w:tcW w:w="1573" w:type="pct"/>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0B2C8535">
            <w:pPr>
              <w:jc w:val="left"/>
              <w:rPr>
                <w:rFonts w:hint="eastAsia" w:ascii="宋体" w:hAnsi="宋体" w:eastAsia="宋体" w:cs="宋体"/>
                <w:i w:val="0"/>
                <w:iCs w:val="0"/>
                <w:color w:val="000000"/>
                <w:sz w:val="21"/>
                <w:szCs w:val="21"/>
                <w:highlight w:val="none"/>
                <w:u w:val="none"/>
              </w:rPr>
            </w:pPr>
          </w:p>
        </w:tc>
        <w:tc>
          <w:tcPr>
            <w:tcW w:w="810"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1C191EB">
            <w:pPr>
              <w:jc w:val="center"/>
              <w:rPr>
                <w:rFonts w:hint="eastAsia" w:ascii="宋体" w:hAnsi="宋体" w:eastAsia="宋体" w:cs="宋体"/>
                <w:i w:val="0"/>
                <w:iCs w:val="0"/>
                <w:color w:val="000000"/>
                <w:sz w:val="21"/>
                <w:szCs w:val="21"/>
                <w:highlight w:val="none"/>
                <w:u w:val="none"/>
              </w:rPr>
            </w:pPr>
          </w:p>
        </w:tc>
        <w:tc>
          <w:tcPr>
            <w:tcW w:w="1083"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0E1F0155">
            <w:pPr>
              <w:jc w:val="right"/>
              <w:rPr>
                <w:rFonts w:hint="eastAsia" w:ascii="宋体" w:hAnsi="宋体" w:eastAsia="宋体" w:cs="宋体"/>
                <w:i w:val="0"/>
                <w:iCs w:val="0"/>
                <w:color w:val="000000"/>
                <w:sz w:val="21"/>
                <w:szCs w:val="21"/>
                <w:highlight w:val="none"/>
                <w:u w:val="none"/>
              </w:rPr>
            </w:pPr>
          </w:p>
        </w:tc>
        <w:tc>
          <w:tcPr>
            <w:tcW w:w="991" w:type="pct"/>
            <w:tcBorders>
              <w:top w:val="single" w:color="000000" w:sz="4" w:space="0"/>
              <w:left w:val="single" w:color="000000" w:sz="4" w:space="0"/>
              <w:bottom w:val="single" w:color="000000" w:sz="4" w:space="0"/>
              <w:right w:val="single" w:color="000000" w:sz="8" w:space="0"/>
            </w:tcBorders>
            <w:shd w:val="clear" w:color="auto" w:fill="auto"/>
            <w:vAlign w:val="center"/>
          </w:tcPr>
          <w:p w14:paraId="41107496">
            <w:pPr>
              <w:jc w:val="left"/>
              <w:rPr>
                <w:rFonts w:hint="eastAsia" w:ascii="宋体" w:hAnsi="宋体" w:eastAsia="宋体" w:cs="宋体"/>
                <w:i w:val="0"/>
                <w:iCs w:val="0"/>
                <w:color w:val="000000"/>
                <w:sz w:val="21"/>
                <w:szCs w:val="21"/>
                <w:highlight w:val="none"/>
                <w:u w:val="none"/>
              </w:rPr>
            </w:pPr>
          </w:p>
        </w:tc>
      </w:tr>
      <w:tr w14:paraId="1E4D30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40" w:type="pct"/>
            <w:gridSpan w:val="2"/>
            <w:tcBorders>
              <w:top w:val="single" w:color="000000" w:sz="4" w:space="0"/>
              <w:left w:val="single" w:color="000000" w:sz="8" w:space="0"/>
              <w:bottom w:val="single" w:color="000000" w:sz="4" w:space="0"/>
              <w:right w:val="single" w:color="000000" w:sz="4" w:space="0"/>
            </w:tcBorders>
            <w:shd w:val="clear" w:color="auto" w:fill="auto"/>
            <w:vAlign w:val="center"/>
          </w:tcPr>
          <w:p w14:paraId="66B5A852">
            <w:pPr>
              <w:jc w:val="center"/>
              <w:rPr>
                <w:rFonts w:hint="eastAsia" w:ascii="宋体" w:hAnsi="宋体" w:eastAsia="宋体" w:cs="宋体"/>
                <w:i w:val="0"/>
                <w:iCs w:val="0"/>
                <w:color w:val="000000"/>
                <w:sz w:val="21"/>
                <w:szCs w:val="21"/>
                <w:highlight w:val="none"/>
                <w:u w:val="none"/>
              </w:rPr>
            </w:pPr>
          </w:p>
        </w:tc>
        <w:tc>
          <w:tcPr>
            <w:tcW w:w="1573" w:type="pct"/>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78411ADC">
            <w:pPr>
              <w:jc w:val="left"/>
              <w:rPr>
                <w:rFonts w:hint="eastAsia" w:ascii="宋体" w:hAnsi="宋体" w:eastAsia="宋体" w:cs="宋体"/>
                <w:i w:val="0"/>
                <w:iCs w:val="0"/>
                <w:color w:val="000000"/>
                <w:sz w:val="21"/>
                <w:szCs w:val="21"/>
                <w:highlight w:val="none"/>
                <w:u w:val="none"/>
              </w:rPr>
            </w:pPr>
          </w:p>
        </w:tc>
        <w:tc>
          <w:tcPr>
            <w:tcW w:w="810"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1B8B203">
            <w:pPr>
              <w:jc w:val="center"/>
              <w:rPr>
                <w:rFonts w:hint="eastAsia" w:ascii="宋体" w:hAnsi="宋体" w:eastAsia="宋体" w:cs="宋体"/>
                <w:i w:val="0"/>
                <w:iCs w:val="0"/>
                <w:color w:val="000000"/>
                <w:sz w:val="21"/>
                <w:szCs w:val="21"/>
                <w:highlight w:val="none"/>
                <w:u w:val="none"/>
              </w:rPr>
            </w:pPr>
          </w:p>
        </w:tc>
        <w:tc>
          <w:tcPr>
            <w:tcW w:w="1083"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24D197F1">
            <w:pPr>
              <w:jc w:val="right"/>
              <w:rPr>
                <w:rFonts w:hint="eastAsia" w:ascii="宋体" w:hAnsi="宋体" w:eastAsia="宋体" w:cs="宋体"/>
                <w:i w:val="0"/>
                <w:iCs w:val="0"/>
                <w:color w:val="000000"/>
                <w:sz w:val="21"/>
                <w:szCs w:val="21"/>
                <w:highlight w:val="none"/>
                <w:u w:val="none"/>
              </w:rPr>
            </w:pPr>
          </w:p>
        </w:tc>
        <w:tc>
          <w:tcPr>
            <w:tcW w:w="991" w:type="pct"/>
            <w:tcBorders>
              <w:top w:val="single" w:color="000000" w:sz="4" w:space="0"/>
              <w:left w:val="single" w:color="000000" w:sz="4" w:space="0"/>
              <w:bottom w:val="single" w:color="000000" w:sz="4" w:space="0"/>
              <w:right w:val="single" w:color="000000" w:sz="8" w:space="0"/>
            </w:tcBorders>
            <w:shd w:val="clear" w:color="auto" w:fill="auto"/>
            <w:vAlign w:val="center"/>
          </w:tcPr>
          <w:p w14:paraId="4DBA1078">
            <w:pPr>
              <w:jc w:val="left"/>
              <w:rPr>
                <w:rFonts w:hint="eastAsia" w:ascii="宋体" w:hAnsi="宋体" w:eastAsia="宋体" w:cs="宋体"/>
                <w:i w:val="0"/>
                <w:iCs w:val="0"/>
                <w:color w:val="000000"/>
                <w:sz w:val="21"/>
                <w:szCs w:val="21"/>
                <w:highlight w:val="none"/>
                <w:u w:val="none"/>
              </w:rPr>
            </w:pPr>
          </w:p>
        </w:tc>
      </w:tr>
      <w:tr w14:paraId="5661FA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1" w:hRule="atLeast"/>
        </w:trPr>
        <w:tc>
          <w:tcPr>
            <w:tcW w:w="540" w:type="pct"/>
            <w:gridSpan w:val="2"/>
            <w:tcBorders>
              <w:top w:val="single" w:color="000000" w:sz="4" w:space="0"/>
              <w:left w:val="single" w:color="000000" w:sz="8" w:space="0"/>
              <w:bottom w:val="single" w:color="000000" w:sz="4" w:space="0"/>
              <w:right w:val="single" w:color="000000" w:sz="4" w:space="0"/>
            </w:tcBorders>
            <w:shd w:val="clear" w:color="auto" w:fill="auto"/>
            <w:vAlign w:val="center"/>
          </w:tcPr>
          <w:p w14:paraId="14980E77">
            <w:pPr>
              <w:jc w:val="center"/>
              <w:rPr>
                <w:rFonts w:hint="eastAsia" w:ascii="宋体" w:hAnsi="宋体" w:eastAsia="宋体" w:cs="宋体"/>
                <w:i w:val="0"/>
                <w:iCs w:val="0"/>
                <w:color w:val="000000"/>
                <w:sz w:val="21"/>
                <w:szCs w:val="21"/>
                <w:highlight w:val="none"/>
                <w:u w:val="none"/>
              </w:rPr>
            </w:pPr>
          </w:p>
        </w:tc>
        <w:tc>
          <w:tcPr>
            <w:tcW w:w="1573" w:type="pct"/>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7D1329EB">
            <w:pPr>
              <w:jc w:val="left"/>
              <w:rPr>
                <w:rFonts w:hint="eastAsia" w:ascii="宋体" w:hAnsi="宋体" w:eastAsia="宋体" w:cs="宋体"/>
                <w:i w:val="0"/>
                <w:iCs w:val="0"/>
                <w:color w:val="000000"/>
                <w:sz w:val="21"/>
                <w:szCs w:val="21"/>
                <w:highlight w:val="none"/>
                <w:u w:val="none"/>
              </w:rPr>
            </w:pPr>
          </w:p>
        </w:tc>
        <w:tc>
          <w:tcPr>
            <w:tcW w:w="810"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7EF059F">
            <w:pPr>
              <w:jc w:val="center"/>
              <w:rPr>
                <w:rFonts w:hint="eastAsia" w:ascii="宋体" w:hAnsi="宋体" w:eastAsia="宋体" w:cs="宋体"/>
                <w:i w:val="0"/>
                <w:iCs w:val="0"/>
                <w:color w:val="000000"/>
                <w:sz w:val="21"/>
                <w:szCs w:val="21"/>
                <w:highlight w:val="none"/>
                <w:u w:val="none"/>
              </w:rPr>
            </w:pPr>
          </w:p>
        </w:tc>
        <w:tc>
          <w:tcPr>
            <w:tcW w:w="1083"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37154AA3">
            <w:pPr>
              <w:jc w:val="right"/>
              <w:rPr>
                <w:rFonts w:hint="eastAsia" w:ascii="宋体" w:hAnsi="宋体" w:eastAsia="宋体" w:cs="宋体"/>
                <w:i w:val="0"/>
                <w:iCs w:val="0"/>
                <w:color w:val="000000"/>
                <w:sz w:val="21"/>
                <w:szCs w:val="21"/>
                <w:highlight w:val="none"/>
                <w:u w:val="none"/>
              </w:rPr>
            </w:pPr>
          </w:p>
        </w:tc>
        <w:tc>
          <w:tcPr>
            <w:tcW w:w="991" w:type="pct"/>
            <w:tcBorders>
              <w:top w:val="single" w:color="000000" w:sz="4" w:space="0"/>
              <w:left w:val="single" w:color="000000" w:sz="4" w:space="0"/>
              <w:bottom w:val="single" w:color="000000" w:sz="4" w:space="0"/>
              <w:right w:val="single" w:color="000000" w:sz="8" w:space="0"/>
            </w:tcBorders>
            <w:shd w:val="clear" w:color="auto" w:fill="auto"/>
            <w:vAlign w:val="center"/>
          </w:tcPr>
          <w:p w14:paraId="428E3511">
            <w:pPr>
              <w:jc w:val="left"/>
              <w:rPr>
                <w:rFonts w:hint="eastAsia" w:ascii="宋体" w:hAnsi="宋体" w:eastAsia="宋体" w:cs="宋体"/>
                <w:i w:val="0"/>
                <w:iCs w:val="0"/>
                <w:color w:val="000000"/>
                <w:sz w:val="21"/>
                <w:szCs w:val="21"/>
                <w:highlight w:val="none"/>
                <w:u w:val="none"/>
              </w:rPr>
            </w:pPr>
          </w:p>
        </w:tc>
      </w:tr>
      <w:tr w14:paraId="45EAF9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40" w:type="pct"/>
            <w:gridSpan w:val="2"/>
            <w:tcBorders>
              <w:top w:val="single" w:color="000000" w:sz="4" w:space="0"/>
              <w:left w:val="single" w:color="000000" w:sz="8" w:space="0"/>
              <w:bottom w:val="single" w:color="000000" w:sz="4" w:space="0"/>
              <w:right w:val="single" w:color="000000" w:sz="4" w:space="0"/>
            </w:tcBorders>
            <w:shd w:val="clear" w:color="auto" w:fill="auto"/>
            <w:vAlign w:val="center"/>
          </w:tcPr>
          <w:p w14:paraId="01E8D87A">
            <w:pPr>
              <w:jc w:val="center"/>
              <w:rPr>
                <w:rFonts w:hint="eastAsia" w:ascii="宋体" w:hAnsi="宋体" w:eastAsia="宋体" w:cs="宋体"/>
                <w:i w:val="0"/>
                <w:iCs w:val="0"/>
                <w:color w:val="000000"/>
                <w:sz w:val="21"/>
                <w:szCs w:val="21"/>
                <w:highlight w:val="none"/>
                <w:u w:val="none"/>
              </w:rPr>
            </w:pPr>
          </w:p>
        </w:tc>
        <w:tc>
          <w:tcPr>
            <w:tcW w:w="1573" w:type="pct"/>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70FE230B">
            <w:pPr>
              <w:jc w:val="left"/>
              <w:rPr>
                <w:rFonts w:hint="eastAsia" w:ascii="宋体" w:hAnsi="宋体" w:eastAsia="宋体" w:cs="宋体"/>
                <w:i w:val="0"/>
                <w:iCs w:val="0"/>
                <w:color w:val="000000"/>
                <w:sz w:val="21"/>
                <w:szCs w:val="21"/>
                <w:highlight w:val="none"/>
                <w:u w:val="none"/>
              </w:rPr>
            </w:pPr>
          </w:p>
        </w:tc>
        <w:tc>
          <w:tcPr>
            <w:tcW w:w="810"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2E5292A">
            <w:pPr>
              <w:jc w:val="center"/>
              <w:rPr>
                <w:rFonts w:hint="eastAsia" w:ascii="宋体" w:hAnsi="宋体" w:eastAsia="宋体" w:cs="宋体"/>
                <w:i w:val="0"/>
                <w:iCs w:val="0"/>
                <w:color w:val="000000"/>
                <w:sz w:val="21"/>
                <w:szCs w:val="21"/>
                <w:highlight w:val="none"/>
                <w:u w:val="none"/>
              </w:rPr>
            </w:pPr>
          </w:p>
        </w:tc>
        <w:tc>
          <w:tcPr>
            <w:tcW w:w="1083"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148232F8">
            <w:pPr>
              <w:jc w:val="right"/>
              <w:rPr>
                <w:rFonts w:hint="eastAsia" w:ascii="宋体" w:hAnsi="宋体" w:eastAsia="宋体" w:cs="宋体"/>
                <w:i w:val="0"/>
                <w:iCs w:val="0"/>
                <w:color w:val="000000"/>
                <w:sz w:val="21"/>
                <w:szCs w:val="21"/>
                <w:highlight w:val="none"/>
                <w:u w:val="none"/>
              </w:rPr>
            </w:pPr>
          </w:p>
        </w:tc>
        <w:tc>
          <w:tcPr>
            <w:tcW w:w="991" w:type="pct"/>
            <w:tcBorders>
              <w:top w:val="single" w:color="000000" w:sz="4" w:space="0"/>
              <w:left w:val="single" w:color="000000" w:sz="4" w:space="0"/>
              <w:bottom w:val="single" w:color="000000" w:sz="4" w:space="0"/>
              <w:right w:val="single" w:color="000000" w:sz="8" w:space="0"/>
            </w:tcBorders>
            <w:shd w:val="clear" w:color="auto" w:fill="auto"/>
            <w:vAlign w:val="center"/>
          </w:tcPr>
          <w:p w14:paraId="000F5F01">
            <w:pPr>
              <w:jc w:val="left"/>
              <w:rPr>
                <w:rFonts w:hint="eastAsia" w:ascii="宋体" w:hAnsi="宋体" w:eastAsia="宋体" w:cs="宋体"/>
                <w:i w:val="0"/>
                <w:iCs w:val="0"/>
                <w:color w:val="000000"/>
                <w:sz w:val="21"/>
                <w:szCs w:val="21"/>
                <w:highlight w:val="none"/>
                <w:u w:val="none"/>
              </w:rPr>
            </w:pPr>
          </w:p>
        </w:tc>
      </w:tr>
      <w:tr w14:paraId="6C4CECC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1" w:hRule="atLeast"/>
        </w:trPr>
        <w:tc>
          <w:tcPr>
            <w:tcW w:w="540" w:type="pct"/>
            <w:gridSpan w:val="2"/>
            <w:tcBorders>
              <w:top w:val="single" w:color="000000" w:sz="4" w:space="0"/>
              <w:left w:val="single" w:color="000000" w:sz="8" w:space="0"/>
              <w:bottom w:val="single" w:color="000000" w:sz="4" w:space="0"/>
              <w:right w:val="single" w:color="000000" w:sz="4" w:space="0"/>
            </w:tcBorders>
            <w:shd w:val="clear" w:color="auto" w:fill="auto"/>
            <w:vAlign w:val="center"/>
          </w:tcPr>
          <w:p w14:paraId="32F7CE22">
            <w:pPr>
              <w:jc w:val="center"/>
              <w:rPr>
                <w:rFonts w:hint="eastAsia" w:ascii="宋体" w:hAnsi="宋体" w:eastAsia="宋体" w:cs="宋体"/>
                <w:i w:val="0"/>
                <w:iCs w:val="0"/>
                <w:color w:val="000000"/>
                <w:sz w:val="21"/>
                <w:szCs w:val="21"/>
                <w:highlight w:val="none"/>
                <w:u w:val="none"/>
              </w:rPr>
            </w:pPr>
          </w:p>
        </w:tc>
        <w:tc>
          <w:tcPr>
            <w:tcW w:w="1573" w:type="pct"/>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2770D033">
            <w:pPr>
              <w:jc w:val="left"/>
              <w:rPr>
                <w:rFonts w:hint="eastAsia" w:ascii="宋体" w:hAnsi="宋体" w:eastAsia="宋体" w:cs="宋体"/>
                <w:i w:val="0"/>
                <w:iCs w:val="0"/>
                <w:color w:val="000000"/>
                <w:sz w:val="21"/>
                <w:szCs w:val="21"/>
                <w:highlight w:val="none"/>
                <w:u w:val="none"/>
              </w:rPr>
            </w:pPr>
          </w:p>
        </w:tc>
        <w:tc>
          <w:tcPr>
            <w:tcW w:w="810"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C2E0E26">
            <w:pPr>
              <w:jc w:val="center"/>
              <w:rPr>
                <w:rFonts w:hint="eastAsia" w:ascii="宋体" w:hAnsi="宋体" w:eastAsia="宋体" w:cs="宋体"/>
                <w:i w:val="0"/>
                <w:iCs w:val="0"/>
                <w:color w:val="000000"/>
                <w:sz w:val="21"/>
                <w:szCs w:val="21"/>
                <w:highlight w:val="none"/>
                <w:u w:val="none"/>
              </w:rPr>
            </w:pPr>
          </w:p>
        </w:tc>
        <w:tc>
          <w:tcPr>
            <w:tcW w:w="1083"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573D89FE">
            <w:pPr>
              <w:jc w:val="right"/>
              <w:rPr>
                <w:rFonts w:hint="eastAsia" w:ascii="宋体" w:hAnsi="宋体" w:eastAsia="宋体" w:cs="宋体"/>
                <w:i w:val="0"/>
                <w:iCs w:val="0"/>
                <w:color w:val="000000"/>
                <w:sz w:val="21"/>
                <w:szCs w:val="21"/>
                <w:highlight w:val="none"/>
                <w:u w:val="none"/>
              </w:rPr>
            </w:pPr>
          </w:p>
        </w:tc>
        <w:tc>
          <w:tcPr>
            <w:tcW w:w="991" w:type="pct"/>
            <w:tcBorders>
              <w:top w:val="single" w:color="000000" w:sz="4" w:space="0"/>
              <w:left w:val="single" w:color="000000" w:sz="4" w:space="0"/>
              <w:bottom w:val="single" w:color="000000" w:sz="4" w:space="0"/>
              <w:right w:val="single" w:color="000000" w:sz="8" w:space="0"/>
            </w:tcBorders>
            <w:shd w:val="clear" w:color="auto" w:fill="auto"/>
            <w:vAlign w:val="center"/>
          </w:tcPr>
          <w:p w14:paraId="6E6F0BA0">
            <w:pPr>
              <w:jc w:val="left"/>
              <w:rPr>
                <w:rFonts w:hint="eastAsia" w:ascii="宋体" w:hAnsi="宋体" w:eastAsia="宋体" w:cs="宋体"/>
                <w:i w:val="0"/>
                <w:iCs w:val="0"/>
                <w:color w:val="000000"/>
                <w:sz w:val="21"/>
                <w:szCs w:val="21"/>
                <w:highlight w:val="none"/>
                <w:u w:val="none"/>
              </w:rPr>
            </w:pPr>
          </w:p>
        </w:tc>
      </w:tr>
      <w:tr w14:paraId="2ABA9A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40" w:type="pct"/>
            <w:gridSpan w:val="2"/>
            <w:tcBorders>
              <w:top w:val="single" w:color="000000" w:sz="4" w:space="0"/>
              <w:left w:val="single" w:color="000000" w:sz="8" w:space="0"/>
              <w:bottom w:val="single" w:color="000000" w:sz="4" w:space="0"/>
              <w:right w:val="single" w:color="000000" w:sz="4" w:space="0"/>
            </w:tcBorders>
            <w:shd w:val="clear" w:color="auto" w:fill="auto"/>
            <w:vAlign w:val="center"/>
          </w:tcPr>
          <w:p w14:paraId="37BE781F">
            <w:pPr>
              <w:jc w:val="center"/>
              <w:rPr>
                <w:rFonts w:hint="eastAsia" w:ascii="宋体" w:hAnsi="宋体" w:eastAsia="宋体" w:cs="宋体"/>
                <w:i w:val="0"/>
                <w:iCs w:val="0"/>
                <w:color w:val="000000"/>
                <w:sz w:val="21"/>
                <w:szCs w:val="21"/>
                <w:highlight w:val="none"/>
                <w:u w:val="none"/>
              </w:rPr>
            </w:pPr>
          </w:p>
        </w:tc>
        <w:tc>
          <w:tcPr>
            <w:tcW w:w="1573" w:type="pct"/>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37140853">
            <w:pPr>
              <w:jc w:val="left"/>
              <w:rPr>
                <w:rFonts w:hint="eastAsia" w:ascii="宋体" w:hAnsi="宋体" w:eastAsia="宋体" w:cs="宋体"/>
                <w:i w:val="0"/>
                <w:iCs w:val="0"/>
                <w:color w:val="000000"/>
                <w:sz w:val="21"/>
                <w:szCs w:val="21"/>
                <w:highlight w:val="none"/>
                <w:u w:val="none"/>
              </w:rPr>
            </w:pPr>
          </w:p>
        </w:tc>
        <w:tc>
          <w:tcPr>
            <w:tcW w:w="810"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B3396FD">
            <w:pPr>
              <w:jc w:val="center"/>
              <w:rPr>
                <w:rFonts w:hint="eastAsia" w:ascii="宋体" w:hAnsi="宋体" w:eastAsia="宋体" w:cs="宋体"/>
                <w:i w:val="0"/>
                <w:iCs w:val="0"/>
                <w:color w:val="000000"/>
                <w:sz w:val="21"/>
                <w:szCs w:val="21"/>
                <w:highlight w:val="none"/>
                <w:u w:val="none"/>
              </w:rPr>
            </w:pPr>
          </w:p>
        </w:tc>
        <w:tc>
          <w:tcPr>
            <w:tcW w:w="1083"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2173A2BF">
            <w:pPr>
              <w:jc w:val="right"/>
              <w:rPr>
                <w:rFonts w:hint="eastAsia" w:ascii="宋体" w:hAnsi="宋体" w:eastAsia="宋体" w:cs="宋体"/>
                <w:i w:val="0"/>
                <w:iCs w:val="0"/>
                <w:color w:val="000000"/>
                <w:sz w:val="21"/>
                <w:szCs w:val="21"/>
                <w:highlight w:val="none"/>
                <w:u w:val="none"/>
              </w:rPr>
            </w:pPr>
          </w:p>
        </w:tc>
        <w:tc>
          <w:tcPr>
            <w:tcW w:w="991" w:type="pct"/>
            <w:tcBorders>
              <w:top w:val="single" w:color="000000" w:sz="4" w:space="0"/>
              <w:left w:val="single" w:color="000000" w:sz="4" w:space="0"/>
              <w:bottom w:val="single" w:color="000000" w:sz="4" w:space="0"/>
              <w:right w:val="single" w:color="000000" w:sz="8" w:space="0"/>
            </w:tcBorders>
            <w:shd w:val="clear" w:color="auto" w:fill="auto"/>
            <w:vAlign w:val="center"/>
          </w:tcPr>
          <w:p w14:paraId="01DB7D31">
            <w:pPr>
              <w:jc w:val="left"/>
              <w:rPr>
                <w:rFonts w:hint="eastAsia" w:ascii="宋体" w:hAnsi="宋体" w:eastAsia="宋体" w:cs="宋体"/>
                <w:i w:val="0"/>
                <w:iCs w:val="0"/>
                <w:color w:val="000000"/>
                <w:sz w:val="21"/>
                <w:szCs w:val="21"/>
                <w:highlight w:val="none"/>
                <w:u w:val="none"/>
              </w:rPr>
            </w:pPr>
          </w:p>
        </w:tc>
      </w:tr>
      <w:tr w14:paraId="25C76D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1" w:hRule="atLeast"/>
        </w:trPr>
        <w:tc>
          <w:tcPr>
            <w:tcW w:w="540" w:type="pct"/>
            <w:gridSpan w:val="2"/>
            <w:tcBorders>
              <w:top w:val="single" w:color="000000" w:sz="4" w:space="0"/>
              <w:left w:val="single" w:color="000000" w:sz="8" w:space="0"/>
              <w:bottom w:val="single" w:color="000000" w:sz="4" w:space="0"/>
              <w:right w:val="single" w:color="000000" w:sz="4" w:space="0"/>
            </w:tcBorders>
            <w:shd w:val="clear" w:color="auto" w:fill="auto"/>
            <w:vAlign w:val="center"/>
          </w:tcPr>
          <w:p w14:paraId="0555ED81">
            <w:pPr>
              <w:jc w:val="center"/>
              <w:rPr>
                <w:rFonts w:hint="eastAsia" w:ascii="宋体" w:hAnsi="宋体" w:eastAsia="宋体" w:cs="宋体"/>
                <w:i w:val="0"/>
                <w:iCs w:val="0"/>
                <w:color w:val="000000"/>
                <w:sz w:val="21"/>
                <w:szCs w:val="21"/>
                <w:highlight w:val="none"/>
                <w:u w:val="none"/>
              </w:rPr>
            </w:pPr>
          </w:p>
        </w:tc>
        <w:tc>
          <w:tcPr>
            <w:tcW w:w="1573" w:type="pct"/>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1FE8A8D2">
            <w:pPr>
              <w:jc w:val="left"/>
              <w:rPr>
                <w:rFonts w:hint="eastAsia" w:ascii="宋体" w:hAnsi="宋体" w:eastAsia="宋体" w:cs="宋体"/>
                <w:i w:val="0"/>
                <w:iCs w:val="0"/>
                <w:color w:val="000000"/>
                <w:sz w:val="21"/>
                <w:szCs w:val="21"/>
                <w:highlight w:val="none"/>
                <w:u w:val="none"/>
              </w:rPr>
            </w:pPr>
          </w:p>
        </w:tc>
        <w:tc>
          <w:tcPr>
            <w:tcW w:w="810"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888B6C7">
            <w:pPr>
              <w:jc w:val="center"/>
              <w:rPr>
                <w:rFonts w:hint="eastAsia" w:ascii="宋体" w:hAnsi="宋体" w:eastAsia="宋体" w:cs="宋体"/>
                <w:i w:val="0"/>
                <w:iCs w:val="0"/>
                <w:color w:val="000000"/>
                <w:sz w:val="21"/>
                <w:szCs w:val="21"/>
                <w:highlight w:val="none"/>
                <w:u w:val="none"/>
              </w:rPr>
            </w:pPr>
          </w:p>
        </w:tc>
        <w:tc>
          <w:tcPr>
            <w:tcW w:w="1083"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13BDEDA2">
            <w:pPr>
              <w:jc w:val="right"/>
              <w:rPr>
                <w:rFonts w:hint="eastAsia" w:ascii="宋体" w:hAnsi="宋体" w:eastAsia="宋体" w:cs="宋体"/>
                <w:i w:val="0"/>
                <w:iCs w:val="0"/>
                <w:color w:val="000000"/>
                <w:sz w:val="21"/>
                <w:szCs w:val="21"/>
                <w:highlight w:val="none"/>
                <w:u w:val="none"/>
              </w:rPr>
            </w:pPr>
          </w:p>
        </w:tc>
        <w:tc>
          <w:tcPr>
            <w:tcW w:w="991" w:type="pct"/>
            <w:tcBorders>
              <w:top w:val="single" w:color="000000" w:sz="4" w:space="0"/>
              <w:left w:val="single" w:color="000000" w:sz="4" w:space="0"/>
              <w:bottom w:val="single" w:color="000000" w:sz="4" w:space="0"/>
              <w:right w:val="single" w:color="000000" w:sz="8" w:space="0"/>
            </w:tcBorders>
            <w:shd w:val="clear" w:color="auto" w:fill="auto"/>
            <w:vAlign w:val="center"/>
          </w:tcPr>
          <w:p w14:paraId="181F967B">
            <w:pPr>
              <w:jc w:val="left"/>
              <w:rPr>
                <w:rFonts w:hint="eastAsia" w:ascii="宋体" w:hAnsi="宋体" w:eastAsia="宋体" w:cs="宋体"/>
                <w:i w:val="0"/>
                <w:iCs w:val="0"/>
                <w:color w:val="000000"/>
                <w:sz w:val="21"/>
                <w:szCs w:val="21"/>
                <w:highlight w:val="none"/>
                <w:u w:val="none"/>
              </w:rPr>
            </w:pPr>
          </w:p>
        </w:tc>
      </w:tr>
      <w:tr w14:paraId="2F5CD4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4" w:hRule="atLeast"/>
        </w:trPr>
        <w:tc>
          <w:tcPr>
            <w:tcW w:w="2924" w:type="pct"/>
            <w:gridSpan w:val="12"/>
            <w:tcBorders>
              <w:top w:val="single" w:color="000000" w:sz="4" w:space="0"/>
              <w:left w:val="single" w:color="000000" w:sz="8" w:space="0"/>
              <w:bottom w:val="single" w:color="000000" w:sz="8" w:space="0"/>
              <w:right w:val="single" w:color="000000" w:sz="4" w:space="0"/>
            </w:tcBorders>
            <w:shd w:val="clear" w:color="auto" w:fill="auto"/>
            <w:vAlign w:val="center"/>
          </w:tcPr>
          <w:p w14:paraId="5FFE8AE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合  计</w:t>
            </w:r>
          </w:p>
        </w:tc>
        <w:tc>
          <w:tcPr>
            <w:tcW w:w="1083" w:type="pct"/>
            <w:gridSpan w:val="4"/>
            <w:tcBorders>
              <w:top w:val="single" w:color="000000" w:sz="4" w:space="0"/>
              <w:left w:val="single" w:color="000000" w:sz="4" w:space="0"/>
              <w:bottom w:val="single" w:color="000000" w:sz="8" w:space="0"/>
              <w:right w:val="single" w:color="000000" w:sz="4" w:space="0"/>
            </w:tcBorders>
            <w:shd w:val="clear" w:color="auto" w:fill="auto"/>
            <w:vAlign w:val="center"/>
          </w:tcPr>
          <w:p w14:paraId="46819FF8">
            <w:pPr>
              <w:keepNext w:val="0"/>
              <w:keepLines w:val="0"/>
              <w:widowControl/>
              <w:suppressLineNumbers w:val="0"/>
              <w:jc w:val="right"/>
              <w:textAlignment w:val="center"/>
              <w:rPr>
                <w:rFonts w:hint="eastAsia" w:ascii="宋体" w:hAnsi="宋体" w:eastAsia="宋体" w:cs="宋体"/>
                <w:i w:val="0"/>
                <w:iCs w:val="0"/>
                <w:color w:val="000000"/>
                <w:sz w:val="21"/>
                <w:szCs w:val="21"/>
                <w:highlight w:val="none"/>
                <w:u w:val="none"/>
              </w:rPr>
            </w:pPr>
          </w:p>
        </w:tc>
        <w:tc>
          <w:tcPr>
            <w:tcW w:w="991" w:type="pct"/>
            <w:tcBorders>
              <w:top w:val="single" w:color="000000" w:sz="4" w:space="0"/>
              <w:left w:val="single" w:color="000000" w:sz="4" w:space="0"/>
              <w:bottom w:val="single" w:color="000000" w:sz="8" w:space="0"/>
              <w:right w:val="single" w:color="000000" w:sz="8" w:space="0"/>
            </w:tcBorders>
            <w:shd w:val="clear" w:color="auto" w:fill="auto"/>
            <w:vAlign w:val="center"/>
          </w:tcPr>
          <w:p w14:paraId="339559A0">
            <w:pPr>
              <w:jc w:val="left"/>
              <w:rPr>
                <w:rFonts w:hint="eastAsia" w:ascii="宋体" w:hAnsi="宋体" w:eastAsia="宋体" w:cs="宋体"/>
                <w:i w:val="0"/>
                <w:iCs w:val="0"/>
                <w:color w:val="000000"/>
                <w:sz w:val="21"/>
                <w:szCs w:val="21"/>
                <w:highlight w:val="none"/>
                <w:u w:val="none"/>
              </w:rPr>
            </w:pPr>
          </w:p>
        </w:tc>
      </w:tr>
      <w:tr w14:paraId="0BE239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000" w:type="pct"/>
            <w:gridSpan w:val="17"/>
            <w:tcBorders>
              <w:top w:val="nil"/>
              <w:left w:val="nil"/>
              <w:bottom w:val="nil"/>
              <w:right w:val="nil"/>
            </w:tcBorders>
            <w:shd w:val="clear" w:color="auto" w:fill="auto"/>
            <w:vAlign w:val="center"/>
          </w:tcPr>
          <w:p w14:paraId="1F9527D1">
            <w:pPr>
              <w:keepNext w:val="0"/>
              <w:keepLines w:val="0"/>
              <w:widowControl/>
              <w:suppressLineNumbers w:val="0"/>
              <w:jc w:val="center"/>
              <w:textAlignment w:val="center"/>
              <w:rPr>
                <w:rFonts w:hint="eastAsia" w:ascii="宋体" w:hAnsi="宋体" w:eastAsia="宋体" w:cs="宋体"/>
                <w:b/>
                <w:bCs/>
                <w:i w:val="0"/>
                <w:iCs w:val="0"/>
                <w:color w:val="000000"/>
                <w:sz w:val="32"/>
                <w:szCs w:val="32"/>
                <w:highlight w:val="none"/>
                <w:u w:val="none"/>
              </w:rPr>
            </w:pPr>
            <w:r>
              <w:rPr>
                <w:rFonts w:hint="eastAsia" w:ascii="宋体" w:hAnsi="宋体" w:cs="宋体"/>
                <w:b/>
                <w:bCs/>
                <w:i w:val="0"/>
                <w:iCs w:val="0"/>
                <w:color w:val="000000"/>
                <w:kern w:val="0"/>
                <w:sz w:val="32"/>
                <w:szCs w:val="32"/>
                <w:highlight w:val="none"/>
                <w:u w:val="none"/>
                <w:lang w:val="en-US" w:eastAsia="zh-CN" w:bidi="ar"/>
              </w:rPr>
              <w:t>十、</w:t>
            </w:r>
            <w:r>
              <w:rPr>
                <w:rFonts w:hint="eastAsia" w:ascii="宋体" w:hAnsi="宋体" w:eastAsia="宋体" w:cs="宋体"/>
                <w:b/>
                <w:bCs/>
                <w:i w:val="0"/>
                <w:iCs w:val="0"/>
                <w:color w:val="000000"/>
                <w:kern w:val="0"/>
                <w:sz w:val="32"/>
                <w:szCs w:val="32"/>
                <w:highlight w:val="none"/>
                <w:u w:val="none"/>
                <w:lang w:val="en-US" w:eastAsia="zh-CN" w:bidi="ar"/>
              </w:rPr>
              <w:t>材料（工程设备）暂估单价及调整表</w:t>
            </w:r>
          </w:p>
        </w:tc>
      </w:tr>
      <w:tr w14:paraId="307868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4" w:hRule="atLeast"/>
        </w:trPr>
        <w:tc>
          <w:tcPr>
            <w:tcW w:w="1386" w:type="pct"/>
            <w:gridSpan w:val="5"/>
            <w:tcBorders>
              <w:top w:val="nil"/>
              <w:left w:val="nil"/>
              <w:bottom w:val="single" w:color="000000" w:sz="8" w:space="0"/>
              <w:right w:val="nil"/>
            </w:tcBorders>
            <w:shd w:val="clear" w:color="auto" w:fill="auto"/>
            <w:vAlign w:val="center"/>
          </w:tcPr>
          <w:p w14:paraId="05865F55">
            <w:pPr>
              <w:keepNext w:val="0"/>
              <w:keepLines w:val="0"/>
              <w:widowControl/>
              <w:suppressLineNumbers w:val="0"/>
              <w:jc w:val="left"/>
              <w:textAlignment w:val="center"/>
              <w:rPr>
                <w:rFonts w:ascii="黑体" w:hAnsi="宋体" w:eastAsia="黑体" w:cs="黑体"/>
                <w:b/>
                <w:bCs/>
                <w:i w:val="0"/>
                <w:iCs w:val="0"/>
                <w:color w:val="000000"/>
                <w:sz w:val="18"/>
                <w:szCs w:val="18"/>
                <w:highlight w:val="none"/>
                <w:u w:val="none"/>
              </w:rPr>
            </w:pPr>
            <w:r>
              <w:rPr>
                <w:rFonts w:hint="eastAsia" w:ascii="黑体" w:hAnsi="宋体" w:eastAsia="黑体" w:cs="黑体"/>
                <w:b/>
                <w:bCs/>
                <w:i w:val="0"/>
                <w:iCs w:val="0"/>
                <w:color w:val="000000"/>
                <w:kern w:val="0"/>
                <w:sz w:val="18"/>
                <w:szCs w:val="18"/>
                <w:highlight w:val="none"/>
                <w:u w:val="none"/>
                <w:lang w:val="en-US" w:eastAsia="zh-CN" w:bidi="ar"/>
              </w:rPr>
              <w:t>工程名称：</w:t>
            </w:r>
          </w:p>
        </w:tc>
        <w:tc>
          <w:tcPr>
            <w:tcW w:w="1182" w:type="pct"/>
            <w:gridSpan w:val="5"/>
            <w:tcBorders>
              <w:top w:val="nil"/>
              <w:left w:val="nil"/>
              <w:bottom w:val="single" w:color="000000" w:sz="8" w:space="0"/>
              <w:right w:val="nil"/>
            </w:tcBorders>
            <w:shd w:val="clear" w:color="auto" w:fill="auto"/>
            <w:vAlign w:val="center"/>
          </w:tcPr>
          <w:p w14:paraId="40538386">
            <w:pPr>
              <w:keepNext w:val="0"/>
              <w:keepLines w:val="0"/>
              <w:widowControl/>
              <w:suppressLineNumbers w:val="0"/>
              <w:jc w:val="center"/>
              <w:textAlignment w:val="center"/>
              <w:rPr>
                <w:rFonts w:hint="eastAsia" w:ascii="黑体" w:hAnsi="宋体" w:eastAsia="黑体" w:cs="黑体"/>
                <w:b/>
                <w:bCs/>
                <w:i w:val="0"/>
                <w:iCs w:val="0"/>
                <w:color w:val="000000"/>
                <w:sz w:val="18"/>
                <w:szCs w:val="18"/>
                <w:highlight w:val="none"/>
                <w:u w:val="none"/>
              </w:rPr>
            </w:pPr>
            <w:r>
              <w:rPr>
                <w:rFonts w:hint="eastAsia" w:ascii="黑体" w:hAnsi="宋体" w:eastAsia="黑体" w:cs="黑体"/>
                <w:b/>
                <w:bCs/>
                <w:i w:val="0"/>
                <w:iCs w:val="0"/>
                <w:color w:val="000000"/>
                <w:kern w:val="0"/>
                <w:sz w:val="18"/>
                <w:szCs w:val="18"/>
                <w:highlight w:val="none"/>
                <w:u w:val="none"/>
                <w:lang w:val="en-US" w:eastAsia="zh-CN" w:bidi="ar"/>
              </w:rPr>
              <w:t>标段：</w:t>
            </w:r>
          </w:p>
        </w:tc>
        <w:tc>
          <w:tcPr>
            <w:tcW w:w="2430" w:type="pct"/>
            <w:gridSpan w:val="7"/>
            <w:tcBorders>
              <w:top w:val="nil"/>
              <w:left w:val="nil"/>
              <w:bottom w:val="single" w:color="000000" w:sz="8" w:space="0"/>
              <w:right w:val="nil"/>
            </w:tcBorders>
            <w:shd w:val="clear" w:color="auto" w:fill="auto"/>
            <w:noWrap/>
            <w:vAlign w:val="center"/>
          </w:tcPr>
          <w:p w14:paraId="5C5249FF">
            <w:pPr>
              <w:keepNext w:val="0"/>
              <w:keepLines w:val="0"/>
              <w:widowControl/>
              <w:suppressLineNumbers w:val="0"/>
              <w:jc w:val="right"/>
              <w:textAlignment w:val="center"/>
              <w:rPr>
                <w:rFonts w:hint="eastAsia" w:ascii="黑体" w:hAnsi="宋体" w:eastAsia="黑体" w:cs="黑体"/>
                <w:b/>
                <w:bCs/>
                <w:i w:val="0"/>
                <w:iCs w:val="0"/>
                <w:color w:val="000000"/>
                <w:sz w:val="18"/>
                <w:szCs w:val="18"/>
                <w:highlight w:val="none"/>
                <w:u w:val="none"/>
              </w:rPr>
            </w:pPr>
          </w:p>
        </w:tc>
      </w:tr>
      <w:tr w14:paraId="445F4D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1" w:hRule="atLeast"/>
        </w:trPr>
        <w:tc>
          <w:tcPr>
            <w:tcW w:w="216" w:type="pct"/>
            <w:vMerge w:val="restart"/>
            <w:tcBorders>
              <w:top w:val="single" w:color="000000" w:sz="8" w:space="0"/>
              <w:left w:val="single" w:color="000000" w:sz="8" w:space="0"/>
              <w:bottom w:val="single" w:color="000000" w:sz="4" w:space="0"/>
              <w:right w:val="single" w:color="000000" w:sz="4" w:space="0"/>
            </w:tcBorders>
            <w:shd w:val="clear" w:color="auto" w:fill="auto"/>
            <w:vAlign w:val="center"/>
          </w:tcPr>
          <w:p w14:paraId="47899A8A">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序号</w:t>
            </w:r>
          </w:p>
        </w:tc>
        <w:tc>
          <w:tcPr>
            <w:tcW w:w="352" w:type="pct"/>
            <w:gridSpan w:val="2"/>
            <w:vMerge w:val="restart"/>
            <w:tcBorders>
              <w:top w:val="single" w:color="000000" w:sz="8" w:space="0"/>
              <w:left w:val="single" w:color="000000" w:sz="4" w:space="0"/>
              <w:bottom w:val="single" w:color="000000" w:sz="4" w:space="0"/>
              <w:right w:val="single" w:color="000000" w:sz="4" w:space="0"/>
            </w:tcBorders>
            <w:shd w:val="clear" w:color="auto" w:fill="auto"/>
            <w:vAlign w:val="center"/>
          </w:tcPr>
          <w:p w14:paraId="792037BD">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材料编码</w:t>
            </w:r>
          </w:p>
        </w:tc>
        <w:tc>
          <w:tcPr>
            <w:tcW w:w="601" w:type="pct"/>
            <w:vMerge w:val="restart"/>
            <w:tcBorders>
              <w:top w:val="single" w:color="000000" w:sz="8" w:space="0"/>
              <w:left w:val="single" w:color="000000" w:sz="4" w:space="0"/>
              <w:bottom w:val="single" w:color="000000" w:sz="4" w:space="0"/>
              <w:right w:val="single" w:color="000000" w:sz="4" w:space="0"/>
            </w:tcBorders>
            <w:shd w:val="clear" w:color="auto" w:fill="auto"/>
            <w:vAlign w:val="center"/>
          </w:tcPr>
          <w:p w14:paraId="48DE1328">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材料（工程设备）</w:t>
            </w:r>
            <w:r>
              <w:rPr>
                <w:rFonts w:hint="eastAsia" w:ascii="宋体" w:hAnsi="宋体" w:eastAsia="宋体" w:cs="宋体"/>
                <w:b/>
                <w:bCs/>
                <w:i w:val="0"/>
                <w:iCs w:val="0"/>
                <w:color w:val="000000"/>
                <w:kern w:val="0"/>
                <w:sz w:val="21"/>
                <w:szCs w:val="21"/>
                <w:highlight w:val="none"/>
                <w:u w:val="none"/>
                <w:lang w:val="en-US" w:eastAsia="zh-CN" w:bidi="ar"/>
              </w:rPr>
              <w:br w:type="textWrapping"/>
            </w:r>
            <w:r>
              <w:rPr>
                <w:rFonts w:hint="eastAsia" w:ascii="宋体" w:hAnsi="宋体" w:eastAsia="宋体" w:cs="宋体"/>
                <w:b/>
                <w:bCs/>
                <w:i w:val="0"/>
                <w:iCs w:val="0"/>
                <w:color w:val="000000"/>
                <w:kern w:val="0"/>
                <w:sz w:val="21"/>
                <w:szCs w:val="21"/>
                <w:highlight w:val="none"/>
                <w:u w:val="none"/>
                <w:lang w:val="en-US" w:eastAsia="zh-CN" w:bidi="ar"/>
              </w:rPr>
              <w:t>名称、规格、型号</w:t>
            </w:r>
          </w:p>
        </w:tc>
        <w:tc>
          <w:tcPr>
            <w:tcW w:w="216" w:type="pct"/>
            <w:vMerge w:val="restart"/>
            <w:tcBorders>
              <w:top w:val="single" w:color="000000" w:sz="8" w:space="0"/>
              <w:left w:val="single" w:color="000000" w:sz="4" w:space="0"/>
              <w:bottom w:val="single" w:color="000000" w:sz="4" w:space="0"/>
              <w:right w:val="single" w:color="000000" w:sz="4" w:space="0"/>
            </w:tcBorders>
            <w:shd w:val="clear" w:color="auto" w:fill="auto"/>
            <w:vAlign w:val="center"/>
          </w:tcPr>
          <w:p w14:paraId="749462A0">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计量单位</w:t>
            </w:r>
          </w:p>
        </w:tc>
        <w:tc>
          <w:tcPr>
            <w:tcW w:w="433" w:type="pct"/>
            <w:gridSpan w:val="2"/>
            <w:tcBorders>
              <w:top w:val="single" w:color="000000" w:sz="8" w:space="0"/>
              <w:left w:val="single" w:color="000000" w:sz="4" w:space="0"/>
              <w:bottom w:val="single" w:color="000000" w:sz="4" w:space="0"/>
              <w:right w:val="single" w:color="000000" w:sz="4" w:space="0"/>
            </w:tcBorders>
            <w:shd w:val="clear" w:color="auto" w:fill="auto"/>
            <w:noWrap/>
            <w:vAlign w:val="center"/>
          </w:tcPr>
          <w:p w14:paraId="58C9A889">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数量</w:t>
            </w:r>
          </w:p>
        </w:tc>
        <w:tc>
          <w:tcPr>
            <w:tcW w:w="749" w:type="pct"/>
            <w:gridSpan w:val="3"/>
            <w:tcBorders>
              <w:top w:val="single" w:color="000000" w:sz="8" w:space="0"/>
              <w:left w:val="single" w:color="000000" w:sz="4" w:space="0"/>
              <w:bottom w:val="single" w:color="000000" w:sz="4" w:space="0"/>
              <w:right w:val="single" w:color="000000" w:sz="4" w:space="0"/>
            </w:tcBorders>
            <w:shd w:val="clear" w:color="auto" w:fill="auto"/>
            <w:noWrap/>
            <w:vAlign w:val="center"/>
          </w:tcPr>
          <w:p w14:paraId="12048032">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暂估（元）</w:t>
            </w:r>
          </w:p>
        </w:tc>
        <w:tc>
          <w:tcPr>
            <w:tcW w:w="644" w:type="pct"/>
            <w:gridSpan w:val="3"/>
            <w:tcBorders>
              <w:top w:val="single" w:color="000000" w:sz="8" w:space="0"/>
              <w:left w:val="single" w:color="000000" w:sz="4" w:space="0"/>
              <w:bottom w:val="single" w:color="000000" w:sz="4" w:space="0"/>
              <w:right w:val="single" w:color="000000" w:sz="4" w:space="0"/>
            </w:tcBorders>
            <w:shd w:val="clear" w:color="auto" w:fill="auto"/>
            <w:noWrap/>
            <w:vAlign w:val="center"/>
          </w:tcPr>
          <w:p w14:paraId="3F3FB9AC">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确认（元）</w:t>
            </w:r>
          </w:p>
        </w:tc>
        <w:tc>
          <w:tcPr>
            <w:tcW w:w="644" w:type="pct"/>
            <w:gridSpan w:val="2"/>
            <w:tcBorders>
              <w:top w:val="single" w:color="000000" w:sz="8" w:space="0"/>
              <w:left w:val="single" w:color="000000" w:sz="4" w:space="0"/>
              <w:bottom w:val="single" w:color="000000" w:sz="4" w:space="0"/>
              <w:right w:val="single" w:color="000000" w:sz="4" w:space="0"/>
            </w:tcBorders>
            <w:shd w:val="clear" w:color="auto" w:fill="auto"/>
            <w:noWrap/>
            <w:vAlign w:val="center"/>
          </w:tcPr>
          <w:p w14:paraId="1AB1D868">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差额±</w:t>
            </w:r>
            <w:r>
              <w:rPr>
                <w:rFonts w:hint="eastAsia" w:ascii="宋体" w:hAnsi="宋体" w:cs="宋体"/>
                <w:b/>
                <w:bCs/>
                <w:i w:val="0"/>
                <w:iCs w:val="0"/>
                <w:color w:val="000000"/>
                <w:kern w:val="0"/>
                <w:sz w:val="21"/>
                <w:szCs w:val="21"/>
                <w:highlight w:val="none"/>
                <w:u w:val="none"/>
                <w:lang w:val="en-US" w:eastAsia="zh-CN" w:bidi="ar"/>
              </w:rPr>
              <w:t>（</w:t>
            </w:r>
            <w:r>
              <w:rPr>
                <w:rFonts w:hint="eastAsia" w:ascii="宋体" w:hAnsi="宋体" w:eastAsia="宋体" w:cs="宋体"/>
                <w:b/>
                <w:bCs/>
                <w:i w:val="0"/>
                <w:iCs w:val="0"/>
                <w:color w:val="000000"/>
                <w:kern w:val="0"/>
                <w:sz w:val="21"/>
                <w:szCs w:val="21"/>
                <w:highlight w:val="none"/>
                <w:u w:val="none"/>
                <w:lang w:val="en-US" w:eastAsia="zh-CN" w:bidi="ar"/>
              </w:rPr>
              <w:t>元</w:t>
            </w:r>
            <w:r>
              <w:rPr>
                <w:rFonts w:hint="eastAsia" w:ascii="宋体" w:hAnsi="宋体" w:cs="宋体"/>
                <w:b/>
                <w:bCs/>
                <w:i w:val="0"/>
                <w:iCs w:val="0"/>
                <w:color w:val="000000"/>
                <w:kern w:val="0"/>
                <w:sz w:val="21"/>
                <w:szCs w:val="21"/>
                <w:highlight w:val="none"/>
                <w:u w:val="none"/>
                <w:lang w:val="en-US" w:eastAsia="zh-CN" w:bidi="ar"/>
              </w:rPr>
              <w:t>）</w:t>
            </w:r>
          </w:p>
        </w:tc>
        <w:tc>
          <w:tcPr>
            <w:tcW w:w="1140" w:type="pct"/>
            <w:gridSpan w:val="2"/>
            <w:vMerge w:val="restart"/>
            <w:tcBorders>
              <w:top w:val="single" w:color="000000" w:sz="8" w:space="0"/>
              <w:left w:val="single" w:color="000000" w:sz="4" w:space="0"/>
              <w:bottom w:val="single" w:color="000000" w:sz="4" w:space="0"/>
              <w:right w:val="single" w:color="000000" w:sz="8" w:space="0"/>
            </w:tcBorders>
            <w:shd w:val="clear" w:color="auto" w:fill="auto"/>
            <w:vAlign w:val="center"/>
          </w:tcPr>
          <w:p w14:paraId="1FA17D0F">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备注</w:t>
            </w:r>
          </w:p>
        </w:tc>
      </w:tr>
      <w:tr w14:paraId="678E248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5" w:hRule="atLeast"/>
        </w:trPr>
        <w:tc>
          <w:tcPr>
            <w:tcW w:w="216" w:type="pct"/>
            <w:vMerge w:val="continue"/>
            <w:tcBorders>
              <w:top w:val="single" w:color="000000" w:sz="8" w:space="0"/>
              <w:left w:val="single" w:color="000000" w:sz="8" w:space="0"/>
              <w:bottom w:val="single" w:color="000000" w:sz="4" w:space="0"/>
              <w:right w:val="single" w:color="000000" w:sz="4" w:space="0"/>
            </w:tcBorders>
            <w:shd w:val="clear" w:color="auto" w:fill="auto"/>
            <w:vAlign w:val="center"/>
          </w:tcPr>
          <w:p w14:paraId="66FA6B98">
            <w:pPr>
              <w:jc w:val="center"/>
              <w:rPr>
                <w:rFonts w:hint="eastAsia" w:ascii="宋体" w:hAnsi="宋体" w:eastAsia="宋体" w:cs="宋体"/>
                <w:b/>
                <w:bCs/>
                <w:i w:val="0"/>
                <w:iCs w:val="0"/>
                <w:color w:val="000000"/>
                <w:sz w:val="21"/>
                <w:szCs w:val="21"/>
                <w:highlight w:val="none"/>
                <w:u w:val="none"/>
              </w:rPr>
            </w:pPr>
          </w:p>
        </w:tc>
        <w:tc>
          <w:tcPr>
            <w:tcW w:w="352" w:type="pct"/>
            <w:gridSpan w:val="2"/>
            <w:vMerge w:val="continue"/>
            <w:tcBorders>
              <w:top w:val="single" w:color="000000" w:sz="8" w:space="0"/>
              <w:left w:val="single" w:color="000000" w:sz="4" w:space="0"/>
              <w:bottom w:val="single" w:color="000000" w:sz="4" w:space="0"/>
              <w:right w:val="single" w:color="000000" w:sz="4" w:space="0"/>
            </w:tcBorders>
            <w:shd w:val="clear" w:color="auto" w:fill="auto"/>
            <w:vAlign w:val="center"/>
          </w:tcPr>
          <w:p w14:paraId="0A128078">
            <w:pPr>
              <w:jc w:val="center"/>
              <w:rPr>
                <w:rFonts w:hint="eastAsia" w:ascii="宋体" w:hAnsi="宋体" w:eastAsia="宋体" w:cs="宋体"/>
                <w:b/>
                <w:bCs/>
                <w:i w:val="0"/>
                <w:iCs w:val="0"/>
                <w:color w:val="000000"/>
                <w:sz w:val="21"/>
                <w:szCs w:val="21"/>
                <w:highlight w:val="none"/>
                <w:u w:val="none"/>
              </w:rPr>
            </w:pPr>
          </w:p>
        </w:tc>
        <w:tc>
          <w:tcPr>
            <w:tcW w:w="601" w:type="pct"/>
            <w:vMerge w:val="continue"/>
            <w:tcBorders>
              <w:top w:val="single" w:color="000000" w:sz="8" w:space="0"/>
              <w:left w:val="single" w:color="000000" w:sz="4" w:space="0"/>
              <w:bottom w:val="single" w:color="000000" w:sz="4" w:space="0"/>
              <w:right w:val="single" w:color="000000" w:sz="4" w:space="0"/>
            </w:tcBorders>
            <w:shd w:val="clear" w:color="auto" w:fill="auto"/>
            <w:vAlign w:val="center"/>
          </w:tcPr>
          <w:p w14:paraId="3DE71BAD">
            <w:pPr>
              <w:jc w:val="center"/>
              <w:rPr>
                <w:rFonts w:hint="eastAsia" w:ascii="宋体" w:hAnsi="宋体" w:eastAsia="宋体" w:cs="宋体"/>
                <w:b/>
                <w:bCs/>
                <w:i w:val="0"/>
                <w:iCs w:val="0"/>
                <w:color w:val="000000"/>
                <w:sz w:val="21"/>
                <w:szCs w:val="21"/>
                <w:highlight w:val="none"/>
                <w:u w:val="none"/>
              </w:rPr>
            </w:pPr>
          </w:p>
        </w:tc>
        <w:tc>
          <w:tcPr>
            <w:tcW w:w="216" w:type="pct"/>
            <w:vMerge w:val="continue"/>
            <w:tcBorders>
              <w:top w:val="single" w:color="000000" w:sz="8" w:space="0"/>
              <w:left w:val="single" w:color="000000" w:sz="4" w:space="0"/>
              <w:bottom w:val="single" w:color="000000" w:sz="4" w:space="0"/>
              <w:right w:val="single" w:color="000000" w:sz="4" w:space="0"/>
            </w:tcBorders>
            <w:shd w:val="clear" w:color="auto" w:fill="auto"/>
            <w:vAlign w:val="center"/>
          </w:tcPr>
          <w:p w14:paraId="5E4B64D1">
            <w:pPr>
              <w:jc w:val="center"/>
              <w:rPr>
                <w:rFonts w:hint="eastAsia" w:ascii="宋体" w:hAnsi="宋体" w:eastAsia="宋体" w:cs="宋体"/>
                <w:b/>
                <w:bCs/>
                <w:i w:val="0"/>
                <w:iCs w:val="0"/>
                <w:color w:val="000000"/>
                <w:sz w:val="21"/>
                <w:szCs w:val="21"/>
                <w:highlight w:val="none"/>
                <w:u w:val="none"/>
              </w:rPr>
            </w:pPr>
          </w:p>
        </w:tc>
        <w:tc>
          <w:tcPr>
            <w:tcW w:w="2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539A13">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投标</w:t>
            </w:r>
          </w:p>
        </w:tc>
        <w:tc>
          <w:tcPr>
            <w:tcW w:w="2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BE9740">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确认</w:t>
            </w:r>
          </w:p>
        </w:tc>
        <w:tc>
          <w:tcPr>
            <w:tcW w:w="2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CE4345">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单价</w:t>
            </w:r>
          </w:p>
        </w:tc>
        <w:tc>
          <w:tcPr>
            <w:tcW w:w="532"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36842BD">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合价</w:t>
            </w:r>
          </w:p>
        </w:tc>
        <w:tc>
          <w:tcPr>
            <w:tcW w:w="2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D3D3A8">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单价</w:t>
            </w:r>
          </w:p>
        </w:tc>
        <w:tc>
          <w:tcPr>
            <w:tcW w:w="353"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084DC2C">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合价</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BB64A9">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单价</w:t>
            </w:r>
          </w:p>
        </w:tc>
        <w:tc>
          <w:tcPr>
            <w:tcW w:w="3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BFA79E">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合价</w:t>
            </w:r>
          </w:p>
        </w:tc>
        <w:tc>
          <w:tcPr>
            <w:tcW w:w="1140" w:type="pct"/>
            <w:gridSpan w:val="2"/>
            <w:vMerge w:val="continue"/>
            <w:tcBorders>
              <w:top w:val="single" w:color="000000" w:sz="8" w:space="0"/>
              <w:left w:val="single" w:color="000000" w:sz="4" w:space="0"/>
              <w:bottom w:val="single" w:color="000000" w:sz="4" w:space="0"/>
              <w:right w:val="single" w:color="000000" w:sz="8" w:space="0"/>
            </w:tcBorders>
            <w:shd w:val="clear" w:color="auto" w:fill="auto"/>
            <w:vAlign w:val="center"/>
          </w:tcPr>
          <w:p w14:paraId="072EEA97">
            <w:pPr>
              <w:jc w:val="center"/>
              <w:rPr>
                <w:rFonts w:hint="eastAsia" w:ascii="宋体" w:hAnsi="宋体" w:eastAsia="宋体" w:cs="宋体"/>
                <w:b/>
                <w:bCs/>
                <w:i w:val="0"/>
                <w:iCs w:val="0"/>
                <w:color w:val="000000"/>
                <w:sz w:val="21"/>
                <w:szCs w:val="21"/>
                <w:highlight w:val="none"/>
                <w:u w:val="none"/>
              </w:rPr>
            </w:pPr>
          </w:p>
        </w:tc>
      </w:tr>
      <w:tr w14:paraId="37E267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1" w:hRule="atLeast"/>
        </w:trPr>
        <w:tc>
          <w:tcPr>
            <w:tcW w:w="216" w:type="pct"/>
            <w:tcBorders>
              <w:top w:val="single" w:color="000000" w:sz="4" w:space="0"/>
              <w:left w:val="single" w:color="000000" w:sz="8" w:space="0"/>
              <w:bottom w:val="single" w:color="000000" w:sz="4" w:space="0"/>
              <w:right w:val="single" w:color="000000" w:sz="4" w:space="0"/>
            </w:tcBorders>
            <w:shd w:val="clear" w:color="auto" w:fill="auto"/>
            <w:vAlign w:val="center"/>
          </w:tcPr>
          <w:p w14:paraId="13F1BE43">
            <w:pPr>
              <w:jc w:val="center"/>
              <w:rPr>
                <w:rFonts w:hint="eastAsia" w:ascii="宋体" w:hAnsi="宋体" w:eastAsia="宋体" w:cs="宋体"/>
                <w:i w:val="0"/>
                <w:iCs w:val="0"/>
                <w:color w:val="000000"/>
                <w:sz w:val="21"/>
                <w:szCs w:val="21"/>
                <w:highlight w:val="none"/>
                <w:u w:val="none"/>
              </w:rPr>
            </w:pPr>
          </w:p>
        </w:tc>
        <w:tc>
          <w:tcPr>
            <w:tcW w:w="352"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8527C78">
            <w:pPr>
              <w:jc w:val="center"/>
              <w:rPr>
                <w:rFonts w:hint="eastAsia" w:ascii="宋体" w:hAnsi="宋体" w:eastAsia="宋体" w:cs="宋体"/>
                <w:i w:val="0"/>
                <w:iCs w:val="0"/>
                <w:color w:val="000000"/>
                <w:sz w:val="21"/>
                <w:szCs w:val="21"/>
                <w:highlight w:val="none"/>
                <w:u w:val="none"/>
              </w:rPr>
            </w:pPr>
          </w:p>
        </w:tc>
        <w:tc>
          <w:tcPr>
            <w:tcW w:w="6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9A111B">
            <w:pPr>
              <w:jc w:val="left"/>
              <w:rPr>
                <w:rFonts w:hint="eastAsia" w:ascii="宋体" w:hAnsi="宋体" w:eastAsia="宋体" w:cs="宋体"/>
                <w:i w:val="0"/>
                <w:iCs w:val="0"/>
                <w:color w:val="000000"/>
                <w:sz w:val="21"/>
                <w:szCs w:val="21"/>
                <w:highlight w:val="none"/>
                <w:u w:val="none"/>
              </w:rPr>
            </w:pPr>
          </w:p>
        </w:tc>
        <w:tc>
          <w:tcPr>
            <w:tcW w:w="2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647F09">
            <w:pPr>
              <w:jc w:val="center"/>
              <w:rPr>
                <w:rFonts w:hint="eastAsia" w:ascii="宋体" w:hAnsi="宋体" w:eastAsia="宋体" w:cs="宋体"/>
                <w:i w:val="0"/>
                <w:iCs w:val="0"/>
                <w:color w:val="000000"/>
                <w:sz w:val="21"/>
                <w:szCs w:val="21"/>
                <w:highlight w:val="none"/>
                <w:u w:val="none"/>
              </w:rPr>
            </w:pPr>
          </w:p>
        </w:tc>
        <w:tc>
          <w:tcPr>
            <w:tcW w:w="2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754F60">
            <w:pPr>
              <w:jc w:val="right"/>
              <w:rPr>
                <w:rFonts w:hint="eastAsia" w:ascii="宋体" w:hAnsi="宋体" w:eastAsia="宋体" w:cs="宋体"/>
                <w:i w:val="0"/>
                <w:iCs w:val="0"/>
                <w:color w:val="000000"/>
                <w:sz w:val="21"/>
                <w:szCs w:val="21"/>
                <w:highlight w:val="none"/>
                <w:u w:val="none"/>
              </w:rPr>
            </w:pPr>
          </w:p>
        </w:tc>
        <w:tc>
          <w:tcPr>
            <w:tcW w:w="2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7FCCFC">
            <w:pPr>
              <w:jc w:val="right"/>
              <w:rPr>
                <w:rFonts w:hint="eastAsia" w:ascii="宋体" w:hAnsi="宋体" w:eastAsia="宋体" w:cs="宋体"/>
                <w:i w:val="0"/>
                <w:iCs w:val="0"/>
                <w:color w:val="000000"/>
                <w:sz w:val="21"/>
                <w:szCs w:val="21"/>
                <w:highlight w:val="none"/>
                <w:u w:val="none"/>
              </w:rPr>
            </w:pPr>
          </w:p>
        </w:tc>
        <w:tc>
          <w:tcPr>
            <w:tcW w:w="2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361376">
            <w:pPr>
              <w:jc w:val="right"/>
              <w:rPr>
                <w:rFonts w:hint="eastAsia" w:ascii="宋体" w:hAnsi="宋体" w:eastAsia="宋体" w:cs="宋体"/>
                <w:i w:val="0"/>
                <w:iCs w:val="0"/>
                <w:color w:val="000000"/>
                <w:sz w:val="21"/>
                <w:szCs w:val="21"/>
                <w:highlight w:val="none"/>
                <w:u w:val="none"/>
              </w:rPr>
            </w:pPr>
          </w:p>
        </w:tc>
        <w:tc>
          <w:tcPr>
            <w:tcW w:w="532"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690894D">
            <w:pPr>
              <w:jc w:val="right"/>
              <w:rPr>
                <w:rFonts w:hint="eastAsia" w:ascii="宋体" w:hAnsi="宋体" w:eastAsia="宋体" w:cs="宋体"/>
                <w:i w:val="0"/>
                <w:iCs w:val="0"/>
                <w:color w:val="000000"/>
                <w:sz w:val="21"/>
                <w:szCs w:val="21"/>
                <w:highlight w:val="none"/>
                <w:u w:val="none"/>
              </w:rPr>
            </w:pPr>
          </w:p>
        </w:tc>
        <w:tc>
          <w:tcPr>
            <w:tcW w:w="2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9C9A43">
            <w:pPr>
              <w:jc w:val="right"/>
              <w:rPr>
                <w:rFonts w:hint="eastAsia" w:ascii="宋体" w:hAnsi="宋体" w:eastAsia="宋体" w:cs="宋体"/>
                <w:i w:val="0"/>
                <w:iCs w:val="0"/>
                <w:color w:val="000000"/>
                <w:sz w:val="21"/>
                <w:szCs w:val="21"/>
                <w:highlight w:val="none"/>
                <w:u w:val="none"/>
              </w:rPr>
            </w:pPr>
          </w:p>
        </w:tc>
        <w:tc>
          <w:tcPr>
            <w:tcW w:w="353"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D7007E8">
            <w:pPr>
              <w:jc w:val="right"/>
              <w:rPr>
                <w:rFonts w:hint="eastAsia" w:ascii="宋体" w:hAnsi="宋体" w:eastAsia="宋体" w:cs="宋体"/>
                <w:i w:val="0"/>
                <w:iCs w:val="0"/>
                <w:color w:val="000000"/>
                <w:sz w:val="21"/>
                <w:szCs w:val="21"/>
                <w:highlight w:val="none"/>
                <w:u w:val="none"/>
              </w:rPr>
            </w:pP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43EC6F">
            <w:pPr>
              <w:jc w:val="right"/>
              <w:rPr>
                <w:rFonts w:hint="eastAsia" w:ascii="宋体" w:hAnsi="宋体" w:eastAsia="宋体" w:cs="宋体"/>
                <w:i w:val="0"/>
                <w:iCs w:val="0"/>
                <w:color w:val="000000"/>
                <w:sz w:val="21"/>
                <w:szCs w:val="21"/>
                <w:highlight w:val="none"/>
                <w:u w:val="none"/>
              </w:rPr>
            </w:pPr>
          </w:p>
        </w:tc>
        <w:tc>
          <w:tcPr>
            <w:tcW w:w="3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B78443">
            <w:pPr>
              <w:jc w:val="right"/>
              <w:rPr>
                <w:rFonts w:hint="eastAsia" w:ascii="宋体" w:hAnsi="宋体" w:eastAsia="宋体" w:cs="宋体"/>
                <w:i w:val="0"/>
                <w:iCs w:val="0"/>
                <w:color w:val="000000"/>
                <w:sz w:val="21"/>
                <w:szCs w:val="21"/>
                <w:highlight w:val="none"/>
                <w:u w:val="none"/>
              </w:rPr>
            </w:pPr>
          </w:p>
        </w:tc>
        <w:tc>
          <w:tcPr>
            <w:tcW w:w="1140" w:type="pct"/>
            <w:gridSpan w:val="2"/>
            <w:tcBorders>
              <w:top w:val="single" w:color="000000" w:sz="4" w:space="0"/>
              <w:left w:val="single" w:color="000000" w:sz="4" w:space="0"/>
              <w:bottom w:val="single" w:color="000000" w:sz="4" w:space="0"/>
              <w:right w:val="single" w:color="000000" w:sz="8" w:space="0"/>
            </w:tcBorders>
            <w:shd w:val="clear" w:color="auto" w:fill="auto"/>
            <w:vAlign w:val="center"/>
          </w:tcPr>
          <w:p w14:paraId="663D76E7">
            <w:pPr>
              <w:jc w:val="left"/>
              <w:rPr>
                <w:rFonts w:hint="eastAsia" w:ascii="宋体" w:hAnsi="宋体" w:eastAsia="宋体" w:cs="宋体"/>
                <w:i w:val="0"/>
                <w:iCs w:val="0"/>
                <w:color w:val="000000"/>
                <w:sz w:val="21"/>
                <w:szCs w:val="21"/>
                <w:highlight w:val="none"/>
                <w:u w:val="none"/>
              </w:rPr>
            </w:pPr>
          </w:p>
        </w:tc>
      </w:tr>
      <w:tr w14:paraId="1F1FDE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216" w:type="pct"/>
            <w:tcBorders>
              <w:top w:val="single" w:color="000000" w:sz="4" w:space="0"/>
              <w:left w:val="single" w:color="000000" w:sz="8" w:space="0"/>
              <w:bottom w:val="single" w:color="000000" w:sz="4" w:space="0"/>
              <w:right w:val="single" w:color="000000" w:sz="4" w:space="0"/>
            </w:tcBorders>
            <w:shd w:val="clear" w:color="auto" w:fill="auto"/>
            <w:vAlign w:val="center"/>
          </w:tcPr>
          <w:p w14:paraId="3A5D5EAC">
            <w:pPr>
              <w:jc w:val="center"/>
              <w:rPr>
                <w:rFonts w:hint="eastAsia" w:ascii="宋体" w:hAnsi="宋体" w:eastAsia="宋体" w:cs="宋体"/>
                <w:i w:val="0"/>
                <w:iCs w:val="0"/>
                <w:color w:val="000000"/>
                <w:sz w:val="21"/>
                <w:szCs w:val="21"/>
                <w:highlight w:val="none"/>
                <w:u w:val="none"/>
              </w:rPr>
            </w:pPr>
          </w:p>
        </w:tc>
        <w:tc>
          <w:tcPr>
            <w:tcW w:w="352"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786304A">
            <w:pPr>
              <w:jc w:val="center"/>
              <w:rPr>
                <w:rFonts w:hint="eastAsia" w:ascii="宋体" w:hAnsi="宋体" w:eastAsia="宋体" w:cs="宋体"/>
                <w:i w:val="0"/>
                <w:iCs w:val="0"/>
                <w:color w:val="000000"/>
                <w:sz w:val="21"/>
                <w:szCs w:val="21"/>
                <w:highlight w:val="none"/>
                <w:u w:val="none"/>
              </w:rPr>
            </w:pPr>
          </w:p>
        </w:tc>
        <w:tc>
          <w:tcPr>
            <w:tcW w:w="6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F53950">
            <w:pPr>
              <w:jc w:val="left"/>
              <w:rPr>
                <w:rFonts w:hint="eastAsia" w:ascii="宋体" w:hAnsi="宋体" w:eastAsia="宋体" w:cs="宋体"/>
                <w:i w:val="0"/>
                <w:iCs w:val="0"/>
                <w:color w:val="000000"/>
                <w:sz w:val="21"/>
                <w:szCs w:val="21"/>
                <w:highlight w:val="none"/>
                <w:u w:val="none"/>
              </w:rPr>
            </w:pPr>
          </w:p>
        </w:tc>
        <w:tc>
          <w:tcPr>
            <w:tcW w:w="2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2441E3">
            <w:pPr>
              <w:jc w:val="center"/>
              <w:rPr>
                <w:rFonts w:hint="eastAsia" w:ascii="宋体" w:hAnsi="宋体" w:eastAsia="宋体" w:cs="宋体"/>
                <w:i w:val="0"/>
                <w:iCs w:val="0"/>
                <w:color w:val="000000"/>
                <w:sz w:val="21"/>
                <w:szCs w:val="21"/>
                <w:highlight w:val="none"/>
                <w:u w:val="none"/>
              </w:rPr>
            </w:pPr>
          </w:p>
        </w:tc>
        <w:tc>
          <w:tcPr>
            <w:tcW w:w="2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4957C3">
            <w:pPr>
              <w:jc w:val="right"/>
              <w:rPr>
                <w:rFonts w:hint="eastAsia" w:ascii="宋体" w:hAnsi="宋体" w:eastAsia="宋体" w:cs="宋体"/>
                <w:i w:val="0"/>
                <w:iCs w:val="0"/>
                <w:color w:val="000000"/>
                <w:sz w:val="21"/>
                <w:szCs w:val="21"/>
                <w:highlight w:val="none"/>
                <w:u w:val="none"/>
              </w:rPr>
            </w:pPr>
          </w:p>
        </w:tc>
        <w:tc>
          <w:tcPr>
            <w:tcW w:w="2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5E3CB9">
            <w:pPr>
              <w:jc w:val="right"/>
              <w:rPr>
                <w:rFonts w:hint="eastAsia" w:ascii="宋体" w:hAnsi="宋体" w:eastAsia="宋体" w:cs="宋体"/>
                <w:i w:val="0"/>
                <w:iCs w:val="0"/>
                <w:color w:val="000000"/>
                <w:sz w:val="21"/>
                <w:szCs w:val="21"/>
                <w:highlight w:val="none"/>
                <w:u w:val="none"/>
              </w:rPr>
            </w:pPr>
          </w:p>
        </w:tc>
        <w:tc>
          <w:tcPr>
            <w:tcW w:w="2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1D6482">
            <w:pPr>
              <w:jc w:val="right"/>
              <w:rPr>
                <w:rFonts w:hint="eastAsia" w:ascii="宋体" w:hAnsi="宋体" w:eastAsia="宋体" w:cs="宋体"/>
                <w:i w:val="0"/>
                <w:iCs w:val="0"/>
                <w:color w:val="000000"/>
                <w:sz w:val="21"/>
                <w:szCs w:val="21"/>
                <w:highlight w:val="none"/>
                <w:u w:val="none"/>
              </w:rPr>
            </w:pPr>
          </w:p>
        </w:tc>
        <w:tc>
          <w:tcPr>
            <w:tcW w:w="532"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26404B7">
            <w:pPr>
              <w:jc w:val="right"/>
              <w:rPr>
                <w:rFonts w:hint="eastAsia" w:ascii="宋体" w:hAnsi="宋体" w:eastAsia="宋体" w:cs="宋体"/>
                <w:i w:val="0"/>
                <w:iCs w:val="0"/>
                <w:color w:val="000000"/>
                <w:sz w:val="21"/>
                <w:szCs w:val="21"/>
                <w:highlight w:val="none"/>
                <w:u w:val="none"/>
              </w:rPr>
            </w:pPr>
          </w:p>
        </w:tc>
        <w:tc>
          <w:tcPr>
            <w:tcW w:w="2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3EC971">
            <w:pPr>
              <w:jc w:val="right"/>
              <w:rPr>
                <w:rFonts w:hint="eastAsia" w:ascii="宋体" w:hAnsi="宋体" w:eastAsia="宋体" w:cs="宋体"/>
                <w:i w:val="0"/>
                <w:iCs w:val="0"/>
                <w:color w:val="000000"/>
                <w:sz w:val="21"/>
                <w:szCs w:val="21"/>
                <w:highlight w:val="none"/>
                <w:u w:val="none"/>
              </w:rPr>
            </w:pPr>
          </w:p>
        </w:tc>
        <w:tc>
          <w:tcPr>
            <w:tcW w:w="353"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E4D64CE">
            <w:pPr>
              <w:jc w:val="right"/>
              <w:rPr>
                <w:rFonts w:hint="eastAsia" w:ascii="宋体" w:hAnsi="宋体" w:eastAsia="宋体" w:cs="宋体"/>
                <w:i w:val="0"/>
                <w:iCs w:val="0"/>
                <w:color w:val="000000"/>
                <w:sz w:val="21"/>
                <w:szCs w:val="21"/>
                <w:highlight w:val="none"/>
                <w:u w:val="none"/>
              </w:rPr>
            </w:pP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60EC2D">
            <w:pPr>
              <w:jc w:val="right"/>
              <w:rPr>
                <w:rFonts w:hint="eastAsia" w:ascii="宋体" w:hAnsi="宋体" w:eastAsia="宋体" w:cs="宋体"/>
                <w:i w:val="0"/>
                <w:iCs w:val="0"/>
                <w:color w:val="000000"/>
                <w:sz w:val="21"/>
                <w:szCs w:val="21"/>
                <w:highlight w:val="none"/>
                <w:u w:val="none"/>
              </w:rPr>
            </w:pPr>
          </w:p>
        </w:tc>
        <w:tc>
          <w:tcPr>
            <w:tcW w:w="3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297389">
            <w:pPr>
              <w:jc w:val="right"/>
              <w:rPr>
                <w:rFonts w:hint="eastAsia" w:ascii="宋体" w:hAnsi="宋体" w:eastAsia="宋体" w:cs="宋体"/>
                <w:i w:val="0"/>
                <w:iCs w:val="0"/>
                <w:color w:val="000000"/>
                <w:sz w:val="21"/>
                <w:szCs w:val="21"/>
                <w:highlight w:val="none"/>
                <w:u w:val="none"/>
              </w:rPr>
            </w:pPr>
          </w:p>
        </w:tc>
        <w:tc>
          <w:tcPr>
            <w:tcW w:w="1140" w:type="pct"/>
            <w:gridSpan w:val="2"/>
            <w:tcBorders>
              <w:top w:val="single" w:color="000000" w:sz="4" w:space="0"/>
              <w:left w:val="single" w:color="000000" w:sz="4" w:space="0"/>
              <w:bottom w:val="single" w:color="000000" w:sz="4" w:space="0"/>
              <w:right w:val="single" w:color="000000" w:sz="8" w:space="0"/>
            </w:tcBorders>
            <w:shd w:val="clear" w:color="auto" w:fill="auto"/>
            <w:vAlign w:val="center"/>
          </w:tcPr>
          <w:p w14:paraId="564E7CB7">
            <w:pPr>
              <w:jc w:val="left"/>
              <w:rPr>
                <w:rFonts w:hint="eastAsia" w:ascii="宋体" w:hAnsi="宋体" w:eastAsia="宋体" w:cs="宋体"/>
                <w:i w:val="0"/>
                <w:iCs w:val="0"/>
                <w:color w:val="000000"/>
                <w:sz w:val="21"/>
                <w:szCs w:val="21"/>
                <w:highlight w:val="none"/>
                <w:u w:val="none"/>
              </w:rPr>
            </w:pPr>
          </w:p>
        </w:tc>
      </w:tr>
      <w:tr w14:paraId="2C4686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1" w:hRule="atLeast"/>
        </w:trPr>
        <w:tc>
          <w:tcPr>
            <w:tcW w:w="216" w:type="pct"/>
            <w:tcBorders>
              <w:top w:val="single" w:color="000000" w:sz="4" w:space="0"/>
              <w:left w:val="single" w:color="000000" w:sz="8" w:space="0"/>
              <w:bottom w:val="single" w:color="000000" w:sz="4" w:space="0"/>
              <w:right w:val="single" w:color="000000" w:sz="4" w:space="0"/>
            </w:tcBorders>
            <w:shd w:val="clear" w:color="auto" w:fill="auto"/>
            <w:vAlign w:val="center"/>
          </w:tcPr>
          <w:p w14:paraId="57352F31">
            <w:pPr>
              <w:jc w:val="center"/>
              <w:rPr>
                <w:rFonts w:hint="eastAsia" w:ascii="宋体" w:hAnsi="宋体" w:eastAsia="宋体" w:cs="宋体"/>
                <w:i w:val="0"/>
                <w:iCs w:val="0"/>
                <w:color w:val="000000"/>
                <w:sz w:val="21"/>
                <w:szCs w:val="21"/>
                <w:highlight w:val="none"/>
                <w:u w:val="none"/>
              </w:rPr>
            </w:pPr>
          </w:p>
        </w:tc>
        <w:tc>
          <w:tcPr>
            <w:tcW w:w="352"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A5629E7">
            <w:pPr>
              <w:jc w:val="center"/>
              <w:rPr>
                <w:rFonts w:hint="eastAsia" w:ascii="宋体" w:hAnsi="宋体" w:eastAsia="宋体" w:cs="宋体"/>
                <w:i w:val="0"/>
                <w:iCs w:val="0"/>
                <w:color w:val="000000"/>
                <w:sz w:val="21"/>
                <w:szCs w:val="21"/>
                <w:highlight w:val="none"/>
                <w:u w:val="none"/>
              </w:rPr>
            </w:pPr>
          </w:p>
        </w:tc>
        <w:tc>
          <w:tcPr>
            <w:tcW w:w="6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2EB9D1">
            <w:pPr>
              <w:jc w:val="left"/>
              <w:rPr>
                <w:rFonts w:hint="eastAsia" w:ascii="宋体" w:hAnsi="宋体" w:eastAsia="宋体" w:cs="宋体"/>
                <w:i w:val="0"/>
                <w:iCs w:val="0"/>
                <w:color w:val="000000"/>
                <w:sz w:val="21"/>
                <w:szCs w:val="21"/>
                <w:highlight w:val="none"/>
                <w:u w:val="none"/>
              </w:rPr>
            </w:pPr>
          </w:p>
        </w:tc>
        <w:tc>
          <w:tcPr>
            <w:tcW w:w="2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4EE70F">
            <w:pPr>
              <w:jc w:val="center"/>
              <w:rPr>
                <w:rFonts w:hint="eastAsia" w:ascii="宋体" w:hAnsi="宋体" w:eastAsia="宋体" w:cs="宋体"/>
                <w:i w:val="0"/>
                <w:iCs w:val="0"/>
                <w:color w:val="000000"/>
                <w:sz w:val="21"/>
                <w:szCs w:val="21"/>
                <w:highlight w:val="none"/>
                <w:u w:val="none"/>
              </w:rPr>
            </w:pPr>
          </w:p>
        </w:tc>
        <w:tc>
          <w:tcPr>
            <w:tcW w:w="2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3A7988">
            <w:pPr>
              <w:jc w:val="right"/>
              <w:rPr>
                <w:rFonts w:hint="eastAsia" w:ascii="宋体" w:hAnsi="宋体" w:eastAsia="宋体" w:cs="宋体"/>
                <w:i w:val="0"/>
                <w:iCs w:val="0"/>
                <w:color w:val="000000"/>
                <w:sz w:val="21"/>
                <w:szCs w:val="21"/>
                <w:highlight w:val="none"/>
                <w:u w:val="none"/>
              </w:rPr>
            </w:pPr>
          </w:p>
        </w:tc>
        <w:tc>
          <w:tcPr>
            <w:tcW w:w="2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F9D271">
            <w:pPr>
              <w:jc w:val="right"/>
              <w:rPr>
                <w:rFonts w:hint="eastAsia" w:ascii="宋体" w:hAnsi="宋体" w:eastAsia="宋体" w:cs="宋体"/>
                <w:i w:val="0"/>
                <w:iCs w:val="0"/>
                <w:color w:val="000000"/>
                <w:sz w:val="21"/>
                <w:szCs w:val="21"/>
                <w:highlight w:val="none"/>
                <w:u w:val="none"/>
              </w:rPr>
            </w:pPr>
          </w:p>
        </w:tc>
        <w:tc>
          <w:tcPr>
            <w:tcW w:w="2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82D9A2">
            <w:pPr>
              <w:jc w:val="right"/>
              <w:rPr>
                <w:rFonts w:hint="eastAsia" w:ascii="宋体" w:hAnsi="宋体" w:eastAsia="宋体" w:cs="宋体"/>
                <w:i w:val="0"/>
                <w:iCs w:val="0"/>
                <w:color w:val="000000"/>
                <w:sz w:val="21"/>
                <w:szCs w:val="21"/>
                <w:highlight w:val="none"/>
                <w:u w:val="none"/>
              </w:rPr>
            </w:pPr>
          </w:p>
        </w:tc>
        <w:tc>
          <w:tcPr>
            <w:tcW w:w="532"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0A8E0FB">
            <w:pPr>
              <w:jc w:val="right"/>
              <w:rPr>
                <w:rFonts w:hint="eastAsia" w:ascii="宋体" w:hAnsi="宋体" w:eastAsia="宋体" w:cs="宋体"/>
                <w:i w:val="0"/>
                <w:iCs w:val="0"/>
                <w:color w:val="000000"/>
                <w:sz w:val="21"/>
                <w:szCs w:val="21"/>
                <w:highlight w:val="none"/>
                <w:u w:val="none"/>
              </w:rPr>
            </w:pPr>
          </w:p>
        </w:tc>
        <w:tc>
          <w:tcPr>
            <w:tcW w:w="2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D1E3A1">
            <w:pPr>
              <w:jc w:val="right"/>
              <w:rPr>
                <w:rFonts w:hint="eastAsia" w:ascii="宋体" w:hAnsi="宋体" w:eastAsia="宋体" w:cs="宋体"/>
                <w:i w:val="0"/>
                <w:iCs w:val="0"/>
                <w:color w:val="000000"/>
                <w:sz w:val="21"/>
                <w:szCs w:val="21"/>
                <w:highlight w:val="none"/>
                <w:u w:val="none"/>
              </w:rPr>
            </w:pPr>
          </w:p>
        </w:tc>
        <w:tc>
          <w:tcPr>
            <w:tcW w:w="353"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34A787B">
            <w:pPr>
              <w:jc w:val="right"/>
              <w:rPr>
                <w:rFonts w:hint="eastAsia" w:ascii="宋体" w:hAnsi="宋体" w:eastAsia="宋体" w:cs="宋体"/>
                <w:i w:val="0"/>
                <w:iCs w:val="0"/>
                <w:color w:val="000000"/>
                <w:sz w:val="21"/>
                <w:szCs w:val="21"/>
                <w:highlight w:val="none"/>
                <w:u w:val="none"/>
              </w:rPr>
            </w:pP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B4059D">
            <w:pPr>
              <w:jc w:val="right"/>
              <w:rPr>
                <w:rFonts w:hint="eastAsia" w:ascii="宋体" w:hAnsi="宋体" w:eastAsia="宋体" w:cs="宋体"/>
                <w:i w:val="0"/>
                <w:iCs w:val="0"/>
                <w:color w:val="000000"/>
                <w:sz w:val="21"/>
                <w:szCs w:val="21"/>
                <w:highlight w:val="none"/>
                <w:u w:val="none"/>
              </w:rPr>
            </w:pPr>
          </w:p>
        </w:tc>
        <w:tc>
          <w:tcPr>
            <w:tcW w:w="3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467C17">
            <w:pPr>
              <w:jc w:val="right"/>
              <w:rPr>
                <w:rFonts w:hint="eastAsia" w:ascii="宋体" w:hAnsi="宋体" w:eastAsia="宋体" w:cs="宋体"/>
                <w:i w:val="0"/>
                <w:iCs w:val="0"/>
                <w:color w:val="000000"/>
                <w:sz w:val="21"/>
                <w:szCs w:val="21"/>
                <w:highlight w:val="none"/>
                <w:u w:val="none"/>
              </w:rPr>
            </w:pPr>
          </w:p>
        </w:tc>
        <w:tc>
          <w:tcPr>
            <w:tcW w:w="1140" w:type="pct"/>
            <w:gridSpan w:val="2"/>
            <w:tcBorders>
              <w:top w:val="single" w:color="000000" w:sz="4" w:space="0"/>
              <w:left w:val="single" w:color="000000" w:sz="4" w:space="0"/>
              <w:bottom w:val="single" w:color="000000" w:sz="4" w:space="0"/>
              <w:right w:val="single" w:color="000000" w:sz="8" w:space="0"/>
            </w:tcBorders>
            <w:shd w:val="clear" w:color="auto" w:fill="auto"/>
            <w:vAlign w:val="center"/>
          </w:tcPr>
          <w:p w14:paraId="41EA1D41">
            <w:pPr>
              <w:jc w:val="left"/>
              <w:rPr>
                <w:rFonts w:hint="eastAsia" w:ascii="宋体" w:hAnsi="宋体" w:eastAsia="宋体" w:cs="宋体"/>
                <w:i w:val="0"/>
                <w:iCs w:val="0"/>
                <w:color w:val="000000"/>
                <w:sz w:val="21"/>
                <w:szCs w:val="21"/>
                <w:highlight w:val="none"/>
                <w:u w:val="none"/>
              </w:rPr>
            </w:pPr>
          </w:p>
        </w:tc>
      </w:tr>
      <w:tr w14:paraId="616191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216" w:type="pct"/>
            <w:tcBorders>
              <w:top w:val="single" w:color="000000" w:sz="4" w:space="0"/>
              <w:left w:val="single" w:color="000000" w:sz="8" w:space="0"/>
              <w:bottom w:val="single" w:color="000000" w:sz="4" w:space="0"/>
              <w:right w:val="single" w:color="000000" w:sz="4" w:space="0"/>
            </w:tcBorders>
            <w:shd w:val="clear" w:color="auto" w:fill="auto"/>
            <w:vAlign w:val="center"/>
          </w:tcPr>
          <w:p w14:paraId="31D026E1">
            <w:pPr>
              <w:jc w:val="center"/>
              <w:rPr>
                <w:rFonts w:hint="eastAsia" w:ascii="宋体" w:hAnsi="宋体" w:eastAsia="宋体" w:cs="宋体"/>
                <w:i w:val="0"/>
                <w:iCs w:val="0"/>
                <w:color w:val="000000"/>
                <w:sz w:val="21"/>
                <w:szCs w:val="21"/>
                <w:highlight w:val="none"/>
                <w:u w:val="none"/>
              </w:rPr>
            </w:pPr>
          </w:p>
        </w:tc>
        <w:tc>
          <w:tcPr>
            <w:tcW w:w="352"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E6D6AB4">
            <w:pPr>
              <w:jc w:val="center"/>
              <w:rPr>
                <w:rFonts w:hint="eastAsia" w:ascii="宋体" w:hAnsi="宋体" w:eastAsia="宋体" w:cs="宋体"/>
                <w:i w:val="0"/>
                <w:iCs w:val="0"/>
                <w:color w:val="000000"/>
                <w:sz w:val="21"/>
                <w:szCs w:val="21"/>
                <w:highlight w:val="none"/>
                <w:u w:val="none"/>
              </w:rPr>
            </w:pPr>
          </w:p>
        </w:tc>
        <w:tc>
          <w:tcPr>
            <w:tcW w:w="6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9EE5AD">
            <w:pPr>
              <w:jc w:val="left"/>
              <w:rPr>
                <w:rFonts w:hint="eastAsia" w:ascii="宋体" w:hAnsi="宋体" w:eastAsia="宋体" w:cs="宋体"/>
                <w:i w:val="0"/>
                <w:iCs w:val="0"/>
                <w:color w:val="000000"/>
                <w:sz w:val="21"/>
                <w:szCs w:val="21"/>
                <w:highlight w:val="none"/>
                <w:u w:val="none"/>
              </w:rPr>
            </w:pPr>
          </w:p>
        </w:tc>
        <w:tc>
          <w:tcPr>
            <w:tcW w:w="2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30D5DA">
            <w:pPr>
              <w:jc w:val="center"/>
              <w:rPr>
                <w:rFonts w:hint="eastAsia" w:ascii="宋体" w:hAnsi="宋体" w:eastAsia="宋体" w:cs="宋体"/>
                <w:i w:val="0"/>
                <w:iCs w:val="0"/>
                <w:color w:val="000000"/>
                <w:sz w:val="21"/>
                <w:szCs w:val="21"/>
                <w:highlight w:val="none"/>
                <w:u w:val="none"/>
              </w:rPr>
            </w:pPr>
          </w:p>
        </w:tc>
        <w:tc>
          <w:tcPr>
            <w:tcW w:w="2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DC2588">
            <w:pPr>
              <w:jc w:val="right"/>
              <w:rPr>
                <w:rFonts w:hint="eastAsia" w:ascii="宋体" w:hAnsi="宋体" w:eastAsia="宋体" w:cs="宋体"/>
                <w:i w:val="0"/>
                <w:iCs w:val="0"/>
                <w:color w:val="000000"/>
                <w:sz w:val="21"/>
                <w:szCs w:val="21"/>
                <w:highlight w:val="none"/>
                <w:u w:val="none"/>
              </w:rPr>
            </w:pPr>
          </w:p>
        </w:tc>
        <w:tc>
          <w:tcPr>
            <w:tcW w:w="2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A68408">
            <w:pPr>
              <w:jc w:val="right"/>
              <w:rPr>
                <w:rFonts w:hint="eastAsia" w:ascii="宋体" w:hAnsi="宋体" w:eastAsia="宋体" w:cs="宋体"/>
                <w:i w:val="0"/>
                <w:iCs w:val="0"/>
                <w:color w:val="000000"/>
                <w:sz w:val="21"/>
                <w:szCs w:val="21"/>
                <w:highlight w:val="none"/>
                <w:u w:val="none"/>
              </w:rPr>
            </w:pPr>
          </w:p>
        </w:tc>
        <w:tc>
          <w:tcPr>
            <w:tcW w:w="2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F890BB">
            <w:pPr>
              <w:jc w:val="right"/>
              <w:rPr>
                <w:rFonts w:hint="eastAsia" w:ascii="宋体" w:hAnsi="宋体" w:eastAsia="宋体" w:cs="宋体"/>
                <w:i w:val="0"/>
                <w:iCs w:val="0"/>
                <w:color w:val="000000"/>
                <w:sz w:val="21"/>
                <w:szCs w:val="21"/>
                <w:highlight w:val="none"/>
                <w:u w:val="none"/>
              </w:rPr>
            </w:pPr>
          </w:p>
        </w:tc>
        <w:tc>
          <w:tcPr>
            <w:tcW w:w="532"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113A66C">
            <w:pPr>
              <w:jc w:val="right"/>
              <w:rPr>
                <w:rFonts w:hint="eastAsia" w:ascii="宋体" w:hAnsi="宋体" w:eastAsia="宋体" w:cs="宋体"/>
                <w:i w:val="0"/>
                <w:iCs w:val="0"/>
                <w:color w:val="000000"/>
                <w:sz w:val="21"/>
                <w:szCs w:val="21"/>
                <w:highlight w:val="none"/>
                <w:u w:val="none"/>
              </w:rPr>
            </w:pPr>
          </w:p>
        </w:tc>
        <w:tc>
          <w:tcPr>
            <w:tcW w:w="2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589B15">
            <w:pPr>
              <w:jc w:val="right"/>
              <w:rPr>
                <w:rFonts w:hint="eastAsia" w:ascii="宋体" w:hAnsi="宋体" w:eastAsia="宋体" w:cs="宋体"/>
                <w:i w:val="0"/>
                <w:iCs w:val="0"/>
                <w:color w:val="000000"/>
                <w:sz w:val="21"/>
                <w:szCs w:val="21"/>
                <w:highlight w:val="none"/>
                <w:u w:val="none"/>
              </w:rPr>
            </w:pPr>
          </w:p>
        </w:tc>
        <w:tc>
          <w:tcPr>
            <w:tcW w:w="353"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CB04DAA">
            <w:pPr>
              <w:jc w:val="right"/>
              <w:rPr>
                <w:rFonts w:hint="eastAsia" w:ascii="宋体" w:hAnsi="宋体" w:eastAsia="宋体" w:cs="宋体"/>
                <w:i w:val="0"/>
                <w:iCs w:val="0"/>
                <w:color w:val="000000"/>
                <w:sz w:val="21"/>
                <w:szCs w:val="21"/>
                <w:highlight w:val="none"/>
                <w:u w:val="none"/>
              </w:rPr>
            </w:pP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E4BC67">
            <w:pPr>
              <w:jc w:val="right"/>
              <w:rPr>
                <w:rFonts w:hint="eastAsia" w:ascii="宋体" w:hAnsi="宋体" w:eastAsia="宋体" w:cs="宋体"/>
                <w:i w:val="0"/>
                <w:iCs w:val="0"/>
                <w:color w:val="000000"/>
                <w:sz w:val="21"/>
                <w:szCs w:val="21"/>
                <w:highlight w:val="none"/>
                <w:u w:val="none"/>
              </w:rPr>
            </w:pPr>
          </w:p>
        </w:tc>
        <w:tc>
          <w:tcPr>
            <w:tcW w:w="3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5A03FF">
            <w:pPr>
              <w:jc w:val="right"/>
              <w:rPr>
                <w:rFonts w:hint="eastAsia" w:ascii="宋体" w:hAnsi="宋体" w:eastAsia="宋体" w:cs="宋体"/>
                <w:i w:val="0"/>
                <w:iCs w:val="0"/>
                <w:color w:val="000000"/>
                <w:sz w:val="21"/>
                <w:szCs w:val="21"/>
                <w:highlight w:val="none"/>
                <w:u w:val="none"/>
              </w:rPr>
            </w:pPr>
          </w:p>
        </w:tc>
        <w:tc>
          <w:tcPr>
            <w:tcW w:w="1140" w:type="pct"/>
            <w:gridSpan w:val="2"/>
            <w:tcBorders>
              <w:top w:val="single" w:color="000000" w:sz="4" w:space="0"/>
              <w:left w:val="single" w:color="000000" w:sz="4" w:space="0"/>
              <w:bottom w:val="single" w:color="000000" w:sz="4" w:space="0"/>
              <w:right w:val="single" w:color="000000" w:sz="8" w:space="0"/>
            </w:tcBorders>
            <w:shd w:val="clear" w:color="auto" w:fill="auto"/>
            <w:vAlign w:val="center"/>
          </w:tcPr>
          <w:p w14:paraId="0B20F033">
            <w:pPr>
              <w:jc w:val="left"/>
              <w:rPr>
                <w:rFonts w:hint="eastAsia" w:ascii="宋体" w:hAnsi="宋体" w:eastAsia="宋体" w:cs="宋体"/>
                <w:i w:val="0"/>
                <w:iCs w:val="0"/>
                <w:color w:val="000000"/>
                <w:sz w:val="21"/>
                <w:szCs w:val="21"/>
                <w:highlight w:val="none"/>
                <w:u w:val="none"/>
              </w:rPr>
            </w:pPr>
          </w:p>
        </w:tc>
      </w:tr>
      <w:tr w14:paraId="261646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1" w:hRule="atLeast"/>
        </w:trPr>
        <w:tc>
          <w:tcPr>
            <w:tcW w:w="216" w:type="pct"/>
            <w:tcBorders>
              <w:top w:val="single" w:color="000000" w:sz="4" w:space="0"/>
              <w:left w:val="single" w:color="000000" w:sz="8" w:space="0"/>
              <w:bottom w:val="single" w:color="000000" w:sz="4" w:space="0"/>
              <w:right w:val="single" w:color="000000" w:sz="4" w:space="0"/>
            </w:tcBorders>
            <w:shd w:val="clear" w:color="auto" w:fill="auto"/>
            <w:vAlign w:val="center"/>
          </w:tcPr>
          <w:p w14:paraId="710E4B4A">
            <w:pPr>
              <w:jc w:val="center"/>
              <w:rPr>
                <w:rFonts w:hint="eastAsia" w:ascii="宋体" w:hAnsi="宋体" w:eastAsia="宋体" w:cs="宋体"/>
                <w:i w:val="0"/>
                <w:iCs w:val="0"/>
                <w:color w:val="000000"/>
                <w:sz w:val="21"/>
                <w:szCs w:val="21"/>
                <w:highlight w:val="none"/>
                <w:u w:val="none"/>
              </w:rPr>
            </w:pPr>
          </w:p>
        </w:tc>
        <w:tc>
          <w:tcPr>
            <w:tcW w:w="352"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2CA4AFE">
            <w:pPr>
              <w:jc w:val="center"/>
              <w:rPr>
                <w:rFonts w:hint="eastAsia" w:ascii="宋体" w:hAnsi="宋体" w:eastAsia="宋体" w:cs="宋体"/>
                <w:i w:val="0"/>
                <w:iCs w:val="0"/>
                <w:color w:val="000000"/>
                <w:sz w:val="21"/>
                <w:szCs w:val="21"/>
                <w:highlight w:val="none"/>
                <w:u w:val="none"/>
              </w:rPr>
            </w:pPr>
          </w:p>
        </w:tc>
        <w:tc>
          <w:tcPr>
            <w:tcW w:w="6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20CE2F">
            <w:pPr>
              <w:jc w:val="left"/>
              <w:rPr>
                <w:rFonts w:hint="eastAsia" w:ascii="宋体" w:hAnsi="宋体" w:eastAsia="宋体" w:cs="宋体"/>
                <w:i w:val="0"/>
                <w:iCs w:val="0"/>
                <w:color w:val="000000"/>
                <w:sz w:val="21"/>
                <w:szCs w:val="21"/>
                <w:highlight w:val="none"/>
                <w:u w:val="none"/>
              </w:rPr>
            </w:pPr>
          </w:p>
        </w:tc>
        <w:tc>
          <w:tcPr>
            <w:tcW w:w="2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2B3D35">
            <w:pPr>
              <w:jc w:val="center"/>
              <w:rPr>
                <w:rFonts w:hint="eastAsia" w:ascii="宋体" w:hAnsi="宋体" w:eastAsia="宋体" w:cs="宋体"/>
                <w:i w:val="0"/>
                <w:iCs w:val="0"/>
                <w:color w:val="000000"/>
                <w:sz w:val="21"/>
                <w:szCs w:val="21"/>
                <w:highlight w:val="none"/>
                <w:u w:val="none"/>
              </w:rPr>
            </w:pPr>
          </w:p>
        </w:tc>
        <w:tc>
          <w:tcPr>
            <w:tcW w:w="2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8A9D57">
            <w:pPr>
              <w:jc w:val="right"/>
              <w:rPr>
                <w:rFonts w:hint="eastAsia" w:ascii="宋体" w:hAnsi="宋体" w:eastAsia="宋体" w:cs="宋体"/>
                <w:i w:val="0"/>
                <w:iCs w:val="0"/>
                <w:color w:val="000000"/>
                <w:sz w:val="21"/>
                <w:szCs w:val="21"/>
                <w:highlight w:val="none"/>
                <w:u w:val="none"/>
              </w:rPr>
            </w:pPr>
          </w:p>
        </w:tc>
        <w:tc>
          <w:tcPr>
            <w:tcW w:w="2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32F99A">
            <w:pPr>
              <w:jc w:val="right"/>
              <w:rPr>
                <w:rFonts w:hint="eastAsia" w:ascii="宋体" w:hAnsi="宋体" w:eastAsia="宋体" w:cs="宋体"/>
                <w:i w:val="0"/>
                <w:iCs w:val="0"/>
                <w:color w:val="000000"/>
                <w:sz w:val="21"/>
                <w:szCs w:val="21"/>
                <w:highlight w:val="none"/>
                <w:u w:val="none"/>
              </w:rPr>
            </w:pPr>
          </w:p>
        </w:tc>
        <w:tc>
          <w:tcPr>
            <w:tcW w:w="2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DB1B12">
            <w:pPr>
              <w:jc w:val="right"/>
              <w:rPr>
                <w:rFonts w:hint="eastAsia" w:ascii="宋体" w:hAnsi="宋体" w:eastAsia="宋体" w:cs="宋体"/>
                <w:i w:val="0"/>
                <w:iCs w:val="0"/>
                <w:color w:val="000000"/>
                <w:sz w:val="21"/>
                <w:szCs w:val="21"/>
                <w:highlight w:val="none"/>
                <w:u w:val="none"/>
              </w:rPr>
            </w:pPr>
          </w:p>
        </w:tc>
        <w:tc>
          <w:tcPr>
            <w:tcW w:w="532"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2AA3EF7">
            <w:pPr>
              <w:jc w:val="right"/>
              <w:rPr>
                <w:rFonts w:hint="eastAsia" w:ascii="宋体" w:hAnsi="宋体" w:eastAsia="宋体" w:cs="宋体"/>
                <w:i w:val="0"/>
                <w:iCs w:val="0"/>
                <w:color w:val="000000"/>
                <w:sz w:val="21"/>
                <w:szCs w:val="21"/>
                <w:highlight w:val="none"/>
                <w:u w:val="none"/>
              </w:rPr>
            </w:pPr>
          </w:p>
        </w:tc>
        <w:tc>
          <w:tcPr>
            <w:tcW w:w="2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F6C7CB">
            <w:pPr>
              <w:jc w:val="right"/>
              <w:rPr>
                <w:rFonts w:hint="eastAsia" w:ascii="宋体" w:hAnsi="宋体" w:eastAsia="宋体" w:cs="宋体"/>
                <w:i w:val="0"/>
                <w:iCs w:val="0"/>
                <w:color w:val="000000"/>
                <w:sz w:val="21"/>
                <w:szCs w:val="21"/>
                <w:highlight w:val="none"/>
                <w:u w:val="none"/>
              </w:rPr>
            </w:pPr>
          </w:p>
        </w:tc>
        <w:tc>
          <w:tcPr>
            <w:tcW w:w="353"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E240E85">
            <w:pPr>
              <w:jc w:val="right"/>
              <w:rPr>
                <w:rFonts w:hint="eastAsia" w:ascii="宋体" w:hAnsi="宋体" w:eastAsia="宋体" w:cs="宋体"/>
                <w:i w:val="0"/>
                <w:iCs w:val="0"/>
                <w:color w:val="000000"/>
                <w:sz w:val="21"/>
                <w:szCs w:val="21"/>
                <w:highlight w:val="none"/>
                <w:u w:val="none"/>
              </w:rPr>
            </w:pP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76B7E0">
            <w:pPr>
              <w:jc w:val="right"/>
              <w:rPr>
                <w:rFonts w:hint="eastAsia" w:ascii="宋体" w:hAnsi="宋体" w:eastAsia="宋体" w:cs="宋体"/>
                <w:i w:val="0"/>
                <w:iCs w:val="0"/>
                <w:color w:val="000000"/>
                <w:sz w:val="21"/>
                <w:szCs w:val="21"/>
                <w:highlight w:val="none"/>
                <w:u w:val="none"/>
              </w:rPr>
            </w:pPr>
          </w:p>
        </w:tc>
        <w:tc>
          <w:tcPr>
            <w:tcW w:w="3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3AF974">
            <w:pPr>
              <w:jc w:val="right"/>
              <w:rPr>
                <w:rFonts w:hint="eastAsia" w:ascii="宋体" w:hAnsi="宋体" w:eastAsia="宋体" w:cs="宋体"/>
                <w:i w:val="0"/>
                <w:iCs w:val="0"/>
                <w:color w:val="000000"/>
                <w:sz w:val="21"/>
                <w:szCs w:val="21"/>
                <w:highlight w:val="none"/>
                <w:u w:val="none"/>
              </w:rPr>
            </w:pPr>
          </w:p>
        </w:tc>
        <w:tc>
          <w:tcPr>
            <w:tcW w:w="1140" w:type="pct"/>
            <w:gridSpan w:val="2"/>
            <w:tcBorders>
              <w:top w:val="single" w:color="000000" w:sz="4" w:space="0"/>
              <w:left w:val="single" w:color="000000" w:sz="4" w:space="0"/>
              <w:bottom w:val="single" w:color="000000" w:sz="4" w:space="0"/>
              <w:right w:val="single" w:color="000000" w:sz="8" w:space="0"/>
            </w:tcBorders>
            <w:shd w:val="clear" w:color="auto" w:fill="auto"/>
            <w:vAlign w:val="center"/>
          </w:tcPr>
          <w:p w14:paraId="788CD9AB">
            <w:pPr>
              <w:jc w:val="left"/>
              <w:rPr>
                <w:rFonts w:hint="eastAsia" w:ascii="宋体" w:hAnsi="宋体" w:eastAsia="宋体" w:cs="宋体"/>
                <w:i w:val="0"/>
                <w:iCs w:val="0"/>
                <w:color w:val="000000"/>
                <w:sz w:val="21"/>
                <w:szCs w:val="21"/>
                <w:highlight w:val="none"/>
                <w:u w:val="none"/>
              </w:rPr>
            </w:pPr>
          </w:p>
        </w:tc>
      </w:tr>
      <w:tr w14:paraId="7E9D77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216" w:type="pct"/>
            <w:tcBorders>
              <w:top w:val="single" w:color="000000" w:sz="4" w:space="0"/>
              <w:left w:val="single" w:color="000000" w:sz="8" w:space="0"/>
              <w:bottom w:val="single" w:color="000000" w:sz="4" w:space="0"/>
              <w:right w:val="single" w:color="000000" w:sz="4" w:space="0"/>
            </w:tcBorders>
            <w:shd w:val="clear" w:color="auto" w:fill="auto"/>
            <w:vAlign w:val="center"/>
          </w:tcPr>
          <w:p w14:paraId="7B711C93">
            <w:pPr>
              <w:jc w:val="center"/>
              <w:rPr>
                <w:rFonts w:hint="eastAsia" w:ascii="宋体" w:hAnsi="宋体" w:eastAsia="宋体" w:cs="宋体"/>
                <w:i w:val="0"/>
                <w:iCs w:val="0"/>
                <w:color w:val="000000"/>
                <w:sz w:val="21"/>
                <w:szCs w:val="21"/>
                <w:highlight w:val="none"/>
                <w:u w:val="none"/>
              </w:rPr>
            </w:pPr>
          </w:p>
        </w:tc>
        <w:tc>
          <w:tcPr>
            <w:tcW w:w="352"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B84E4DB">
            <w:pPr>
              <w:jc w:val="center"/>
              <w:rPr>
                <w:rFonts w:hint="eastAsia" w:ascii="宋体" w:hAnsi="宋体" w:eastAsia="宋体" w:cs="宋体"/>
                <w:i w:val="0"/>
                <w:iCs w:val="0"/>
                <w:color w:val="000000"/>
                <w:sz w:val="21"/>
                <w:szCs w:val="21"/>
                <w:highlight w:val="none"/>
                <w:u w:val="none"/>
              </w:rPr>
            </w:pPr>
          </w:p>
        </w:tc>
        <w:tc>
          <w:tcPr>
            <w:tcW w:w="6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365881">
            <w:pPr>
              <w:jc w:val="left"/>
              <w:rPr>
                <w:rFonts w:hint="eastAsia" w:ascii="宋体" w:hAnsi="宋体" w:eastAsia="宋体" w:cs="宋体"/>
                <w:i w:val="0"/>
                <w:iCs w:val="0"/>
                <w:color w:val="000000"/>
                <w:sz w:val="21"/>
                <w:szCs w:val="21"/>
                <w:highlight w:val="none"/>
                <w:u w:val="none"/>
              </w:rPr>
            </w:pPr>
          </w:p>
        </w:tc>
        <w:tc>
          <w:tcPr>
            <w:tcW w:w="2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AD7A84">
            <w:pPr>
              <w:jc w:val="center"/>
              <w:rPr>
                <w:rFonts w:hint="eastAsia" w:ascii="宋体" w:hAnsi="宋体" w:eastAsia="宋体" w:cs="宋体"/>
                <w:i w:val="0"/>
                <w:iCs w:val="0"/>
                <w:color w:val="000000"/>
                <w:sz w:val="21"/>
                <w:szCs w:val="21"/>
                <w:highlight w:val="none"/>
                <w:u w:val="none"/>
              </w:rPr>
            </w:pPr>
          </w:p>
        </w:tc>
        <w:tc>
          <w:tcPr>
            <w:tcW w:w="2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6A03B4">
            <w:pPr>
              <w:jc w:val="right"/>
              <w:rPr>
                <w:rFonts w:hint="eastAsia" w:ascii="宋体" w:hAnsi="宋体" w:eastAsia="宋体" w:cs="宋体"/>
                <w:i w:val="0"/>
                <w:iCs w:val="0"/>
                <w:color w:val="000000"/>
                <w:sz w:val="21"/>
                <w:szCs w:val="21"/>
                <w:highlight w:val="none"/>
                <w:u w:val="none"/>
              </w:rPr>
            </w:pPr>
          </w:p>
        </w:tc>
        <w:tc>
          <w:tcPr>
            <w:tcW w:w="2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E75FE1">
            <w:pPr>
              <w:jc w:val="right"/>
              <w:rPr>
                <w:rFonts w:hint="eastAsia" w:ascii="宋体" w:hAnsi="宋体" w:eastAsia="宋体" w:cs="宋体"/>
                <w:i w:val="0"/>
                <w:iCs w:val="0"/>
                <w:color w:val="000000"/>
                <w:sz w:val="21"/>
                <w:szCs w:val="21"/>
                <w:highlight w:val="none"/>
                <w:u w:val="none"/>
              </w:rPr>
            </w:pPr>
          </w:p>
        </w:tc>
        <w:tc>
          <w:tcPr>
            <w:tcW w:w="2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464701">
            <w:pPr>
              <w:jc w:val="right"/>
              <w:rPr>
                <w:rFonts w:hint="eastAsia" w:ascii="宋体" w:hAnsi="宋体" w:eastAsia="宋体" w:cs="宋体"/>
                <w:i w:val="0"/>
                <w:iCs w:val="0"/>
                <w:color w:val="000000"/>
                <w:sz w:val="21"/>
                <w:szCs w:val="21"/>
                <w:highlight w:val="none"/>
                <w:u w:val="none"/>
              </w:rPr>
            </w:pPr>
          </w:p>
        </w:tc>
        <w:tc>
          <w:tcPr>
            <w:tcW w:w="532"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51FAC38">
            <w:pPr>
              <w:jc w:val="right"/>
              <w:rPr>
                <w:rFonts w:hint="eastAsia" w:ascii="宋体" w:hAnsi="宋体" w:eastAsia="宋体" w:cs="宋体"/>
                <w:i w:val="0"/>
                <w:iCs w:val="0"/>
                <w:color w:val="000000"/>
                <w:sz w:val="21"/>
                <w:szCs w:val="21"/>
                <w:highlight w:val="none"/>
                <w:u w:val="none"/>
              </w:rPr>
            </w:pPr>
          </w:p>
        </w:tc>
        <w:tc>
          <w:tcPr>
            <w:tcW w:w="2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178728">
            <w:pPr>
              <w:jc w:val="right"/>
              <w:rPr>
                <w:rFonts w:hint="eastAsia" w:ascii="宋体" w:hAnsi="宋体" w:eastAsia="宋体" w:cs="宋体"/>
                <w:i w:val="0"/>
                <w:iCs w:val="0"/>
                <w:color w:val="000000"/>
                <w:sz w:val="21"/>
                <w:szCs w:val="21"/>
                <w:highlight w:val="none"/>
                <w:u w:val="none"/>
              </w:rPr>
            </w:pPr>
          </w:p>
        </w:tc>
        <w:tc>
          <w:tcPr>
            <w:tcW w:w="353"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0CF0BE5">
            <w:pPr>
              <w:jc w:val="right"/>
              <w:rPr>
                <w:rFonts w:hint="eastAsia" w:ascii="宋体" w:hAnsi="宋体" w:eastAsia="宋体" w:cs="宋体"/>
                <w:i w:val="0"/>
                <w:iCs w:val="0"/>
                <w:color w:val="000000"/>
                <w:sz w:val="21"/>
                <w:szCs w:val="21"/>
                <w:highlight w:val="none"/>
                <w:u w:val="none"/>
              </w:rPr>
            </w:pP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0EEE38">
            <w:pPr>
              <w:jc w:val="right"/>
              <w:rPr>
                <w:rFonts w:hint="eastAsia" w:ascii="宋体" w:hAnsi="宋体" w:eastAsia="宋体" w:cs="宋体"/>
                <w:i w:val="0"/>
                <w:iCs w:val="0"/>
                <w:color w:val="000000"/>
                <w:sz w:val="21"/>
                <w:szCs w:val="21"/>
                <w:highlight w:val="none"/>
                <w:u w:val="none"/>
              </w:rPr>
            </w:pPr>
          </w:p>
        </w:tc>
        <w:tc>
          <w:tcPr>
            <w:tcW w:w="3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E3C52E">
            <w:pPr>
              <w:jc w:val="right"/>
              <w:rPr>
                <w:rFonts w:hint="eastAsia" w:ascii="宋体" w:hAnsi="宋体" w:eastAsia="宋体" w:cs="宋体"/>
                <w:i w:val="0"/>
                <w:iCs w:val="0"/>
                <w:color w:val="000000"/>
                <w:sz w:val="21"/>
                <w:szCs w:val="21"/>
                <w:highlight w:val="none"/>
                <w:u w:val="none"/>
              </w:rPr>
            </w:pPr>
          </w:p>
        </w:tc>
        <w:tc>
          <w:tcPr>
            <w:tcW w:w="1140" w:type="pct"/>
            <w:gridSpan w:val="2"/>
            <w:tcBorders>
              <w:top w:val="single" w:color="000000" w:sz="4" w:space="0"/>
              <w:left w:val="single" w:color="000000" w:sz="4" w:space="0"/>
              <w:bottom w:val="single" w:color="000000" w:sz="4" w:space="0"/>
              <w:right w:val="single" w:color="000000" w:sz="8" w:space="0"/>
            </w:tcBorders>
            <w:shd w:val="clear" w:color="auto" w:fill="auto"/>
            <w:vAlign w:val="center"/>
          </w:tcPr>
          <w:p w14:paraId="35830BB0">
            <w:pPr>
              <w:jc w:val="left"/>
              <w:rPr>
                <w:rFonts w:hint="eastAsia" w:ascii="宋体" w:hAnsi="宋体" w:eastAsia="宋体" w:cs="宋体"/>
                <w:i w:val="0"/>
                <w:iCs w:val="0"/>
                <w:color w:val="000000"/>
                <w:sz w:val="21"/>
                <w:szCs w:val="21"/>
                <w:highlight w:val="none"/>
                <w:u w:val="none"/>
              </w:rPr>
            </w:pPr>
          </w:p>
        </w:tc>
      </w:tr>
      <w:tr w14:paraId="105E45C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451" w:hRule="atLeast"/>
        </w:trPr>
        <w:tc>
          <w:tcPr>
            <w:tcW w:w="216" w:type="pct"/>
            <w:tcBorders>
              <w:top w:val="single" w:color="000000" w:sz="4" w:space="0"/>
              <w:left w:val="single" w:color="000000" w:sz="8" w:space="0"/>
              <w:bottom w:val="single" w:color="000000" w:sz="4" w:space="0"/>
              <w:right w:val="single" w:color="000000" w:sz="4" w:space="0"/>
            </w:tcBorders>
            <w:shd w:val="clear" w:color="auto" w:fill="auto"/>
            <w:vAlign w:val="center"/>
          </w:tcPr>
          <w:p w14:paraId="0BEC9271">
            <w:pPr>
              <w:jc w:val="center"/>
              <w:rPr>
                <w:rFonts w:hint="eastAsia" w:ascii="宋体" w:hAnsi="宋体" w:eastAsia="宋体" w:cs="宋体"/>
                <w:i w:val="0"/>
                <w:iCs w:val="0"/>
                <w:color w:val="000000"/>
                <w:sz w:val="21"/>
                <w:szCs w:val="21"/>
                <w:highlight w:val="none"/>
                <w:u w:val="none"/>
              </w:rPr>
            </w:pPr>
          </w:p>
        </w:tc>
        <w:tc>
          <w:tcPr>
            <w:tcW w:w="352"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D331588">
            <w:pPr>
              <w:jc w:val="center"/>
              <w:rPr>
                <w:rFonts w:hint="eastAsia" w:ascii="宋体" w:hAnsi="宋体" w:eastAsia="宋体" w:cs="宋体"/>
                <w:i w:val="0"/>
                <w:iCs w:val="0"/>
                <w:color w:val="000000"/>
                <w:sz w:val="21"/>
                <w:szCs w:val="21"/>
                <w:highlight w:val="none"/>
                <w:u w:val="none"/>
              </w:rPr>
            </w:pPr>
          </w:p>
        </w:tc>
        <w:tc>
          <w:tcPr>
            <w:tcW w:w="6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AE6FF6">
            <w:pPr>
              <w:jc w:val="left"/>
              <w:rPr>
                <w:rFonts w:hint="eastAsia" w:ascii="宋体" w:hAnsi="宋体" w:eastAsia="宋体" w:cs="宋体"/>
                <w:i w:val="0"/>
                <w:iCs w:val="0"/>
                <w:color w:val="000000"/>
                <w:sz w:val="21"/>
                <w:szCs w:val="21"/>
                <w:highlight w:val="none"/>
                <w:u w:val="none"/>
              </w:rPr>
            </w:pPr>
          </w:p>
        </w:tc>
        <w:tc>
          <w:tcPr>
            <w:tcW w:w="2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8B5C4F">
            <w:pPr>
              <w:jc w:val="center"/>
              <w:rPr>
                <w:rFonts w:hint="eastAsia" w:ascii="宋体" w:hAnsi="宋体" w:eastAsia="宋体" w:cs="宋体"/>
                <w:i w:val="0"/>
                <w:iCs w:val="0"/>
                <w:color w:val="000000"/>
                <w:sz w:val="21"/>
                <w:szCs w:val="21"/>
                <w:highlight w:val="none"/>
                <w:u w:val="none"/>
              </w:rPr>
            </w:pPr>
          </w:p>
        </w:tc>
        <w:tc>
          <w:tcPr>
            <w:tcW w:w="2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A0CD6B">
            <w:pPr>
              <w:jc w:val="right"/>
              <w:rPr>
                <w:rFonts w:hint="eastAsia" w:ascii="宋体" w:hAnsi="宋体" w:eastAsia="宋体" w:cs="宋体"/>
                <w:i w:val="0"/>
                <w:iCs w:val="0"/>
                <w:color w:val="000000"/>
                <w:sz w:val="21"/>
                <w:szCs w:val="21"/>
                <w:highlight w:val="none"/>
                <w:u w:val="none"/>
              </w:rPr>
            </w:pPr>
          </w:p>
        </w:tc>
        <w:tc>
          <w:tcPr>
            <w:tcW w:w="2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B5394B">
            <w:pPr>
              <w:jc w:val="right"/>
              <w:rPr>
                <w:rFonts w:hint="eastAsia" w:ascii="宋体" w:hAnsi="宋体" w:eastAsia="宋体" w:cs="宋体"/>
                <w:i w:val="0"/>
                <w:iCs w:val="0"/>
                <w:color w:val="000000"/>
                <w:sz w:val="21"/>
                <w:szCs w:val="21"/>
                <w:highlight w:val="none"/>
                <w:u w:val="none"/>
              </w:rPr>
            </w:pPr>
          </w:p>
        </w:tc>
        <w:tc>
          <w:tcPr>
            <w:tcW w:w="2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980ED5">
            <w:pPr>
              <w:jc w:val="right"/>
              <w:rPr>
                <w:rFonts w:hint="eastAsia" w:ascii="宋体" w:hAnsi="宋体" w:eastAsia="宋体" w:cs="宋体"/>
                <w:i w:val="0"/>
                <w:iCs w:val="0"/>
                <w:color w:val="000000"/>
                <w:sz w:val="21"/>
                <w:szCs w:val="21"/>
                <w:highlight w:val="none"/>
                <w:u w:val="none"/>
              </w:rPr>
            </w:pPr>
          </w:p>
        </w:tc>
        <w:tc>
          <w:tcPr>
            <w:tcW w:w="532"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3823C3E">
            <w:pPr>
              <w:jc w:val="right"/>
              <w:rPr>
                <w:rFonts w:hint="eastAsia" w:ascii="宋体" w:hAnsi="宋体" w:eastAsia="宋体" w:cs="宋体"/>
                <w:i w:val="0"/>
                <w:iCs w:val="0"/>
                <w:color w:val="000000"/>
                <w:sz w:val="21"/>
                <w:szCs w:val="21"/>
                <w:highlight w:val="none"/>
                <w:u w:val="none"/>
              </w:rPr>
            </w:pPr>
          </w:p>
        </w:tc>
        <w:tc>
          <w:tcPr>
            <w:tcW w:w="2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67973A">
            <w:pPr>
              <w:jc w:val="right"/>
              <w:rPr>
                <w:rFonts w:hint="eastAsia" w:ascii="宋体" w:hAnsi="宋体" w:eastAsia="宋体" w:cs="宋体"/>
                <w:i w:val="0"/>
                <w:iCs w:val="0"/>
                <w:color w:val="000000"/>
                <w:sz w:val="21"/>
                <w:szCs w:val="21"/>
                <w:highlight w:val="none"/>
                <w:u w:val="none"/>
              </w:rPr>
            </w:pPr>
          </w:p>
        </w:tc>
        <w:tc>
          <w:tcPr>
            <w:tcW w:w="353"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7CD9C2B">
            <w:pPr>
              <w:jc w:val="right"/>
              <w:rPr>
                <w:rFonts w:hint="eastAsia" w:ascii="宋体" w:hAnsi="宋体" w:eastAsia="宋体" w:cs="宋体"/>
                <w:i w:val="0"/>
                <w:iCs w:val="0"/>
                <w:color w:val="000000"/>
                <w:sz w:val="21"/>
                <w:szCs w:val="21"/>
                <w:highlight w:val="none"/>
                <w:u w:val="none"/>
              </w:rPr>
            </w:pP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5B04B1">
            <w:pPr>
              <w:jc w:val="right"/>
              <w:rPr>
                <w:rFonts w:hint="eastAsia" w:ascii="宋体" w:hAnsi="宋体" w:eastAsia="宋体" w:cs="宋体"/>
                <w:i w:val="0"/>
                <w:iCs w:val="0"/>
                <w:color w:val="000000"/>
                <w:sz w:val="21"/>
                <w:szCs w:val="21"/>
                <w:highlight w:val="none"/>
                <w:u w:val="none"/>
              </w:rPr>
            </w:pPr>
          </w:p>
        </w:tc>
        <w:tc>
          <w:tcPr>
            <w:tcW w:w="3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15B771">
            <w:pPr>
              <w:jc w:val="right"/>
              <w:rPr>
                <w:rFonts w:hint="eastAsia" w:ascii="宋体" w:hAnsi="宋体" w:eastAsia="宋体" w:cs="宋体"/>
                <w:i w:val="0"/>
                <w:iCs w:val="0"/>
                <w:color w:val="000000"/>
                <w:sz w:val="21"/>
                <w:szCs w:val="21"/>
                <w:highlight w:val="none"/>
                <w:u w:val="none"/>
              </w:rPr>
            </w:pPr>
          </w:p>
        </w:tc>
        <w:tc>
          <w:tcPr>
            <w:tcW w:w="1140" w:type="pct"/>
            <w:gridSpan w:val="2"/>
            <w:tcBorders>
              <w:top w:val="single" w:color="000000" w:sz="4" w:space="0"/>
              <w:left w:val="single" w:color="000000" w:sz="4" w:space="0"/>
              <w:bottom w:val="single" w:color="000000" w:sz="4" w:space="0"/>
              <w:right w:val="single" w:color="000000" w:sz="8" w:space="0"/>
            </w:tcBorders>
            <w:shd w:val="clear" w:color="auto" w:fill="auto"/>
            <w:vAlign w:val="center"/>
          </w:tcPr>
          <w:p w14:paraId="28544BDA">
            <w:pPr>
              <w:jc w:val="left"/>
              <w:rPr>
                <w:rFonts w:hint="eastAsia" w:ascii="宋体" w:hAnsi="宋体" w:eastAsia="宋体" w:cs="宋体"/>
                <w:i w:val="0"/>
                <w:iCs w:val="0"/>
                <w:color w:val="000000"/>
                <w:sz w:val="21"/>
                <w:szCs w:val="21"/>
                <w:highlight w:val="none"/>
                <w:u w:val="none"/>
              </w:rPr>
            </w:pPr>
          </w:p>
        </w:tc>
      </w:tr>
      <w:tr w14:paraId="58FCDF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216" w:type="pct"/>
            <w:tcBorders>
              <w:top w:val="single" w:color="000000" w:sz="4" w:space="0"/>
              <w:left w:val="single" w:color="000000" w:sz="8" w:space="0"/>
              <w:bottom w:val="single" w:color="000000" w:sz="4" w:space="0"/>
              <w:right w:val="single" w:color="000000" w:sz="4" w:space="0"/>
            </w:tcBorders>
            <w:shd w:val="clear" w:color="auto" w:fill="auto"/>
            <w:vAlign w:val="center"/>
          </w:tcPr>
          <w:p w14:paraId="18B1E6DD">
            <w:pPr>
              <w:jc w:val="center"/>
              <w:rPr>
                <w:rFonts w:hint="eastAsia" w:ascii="宋体" w:hAnsi="宋体" w:eastAsia="宋体" w:cs="宋体"/>
                <w:i w:val="0"/>
                <w:iCs w:val="0"/>
                <w:color w:val="000000"/>
                <w:sz w:val="21"/>
                <w:szCs w:val="21"/>
                <w:highlight w:val="none"/>
                <w:u w:val="none"/>
              </w:rPr>
            </w:pPr>
          </w:p>
        </w:tc>
        <w:tc>
          <w:tcPr>
            <w:tcW w:w="352"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66F7556">
            <w:pPr>
              <w:jc w:val="center"/>
              <w:rPr>
                <w:rFonts w:hint="eastAsia" w:ascii="宋体" w:hAnsi="宋体" w:eastAsia="宋体" w:cs="宋体"/>
                <w:i w:val="0"/>
                <w:iCs w:val="0"/>
                <w:color w:val="000000"/>
                <w:sz w:val="21"/>
                <w:szCs w:val="21"/>
                <w:highlight w:val="none"/>
                <w:u w:val="none"/>
              </w:rPr>
            </w:pPr>
          </w:p>
        </w:tc>
        <w:tc>
          <w:tcPr>
            <w:tcW w:w="6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37ADFD">
            <w:pPr>
              <w:jc w:val="left"/>
              <w:rPr>
                <w:rFonts w:hint="eastAsia" w:ascii="宋体" w:hAnsi="宋体" w:eastAsia="宋体" w:cs="宋体"/>
                <w:i w:val="0"/>
                <w:iCs w:val="0"/>
                <w:color w:val="000000"/>
                <w:sz w:val="21"/>
                <w:szCs w:val="21"/>
                <w:highlight w:val="none"/>
                <w:u w:val="none"/>
              </w:rPr>
            </w:pPr>
          </w:p>
        </w:tc>
        <w:tc>
          <w:tcPr>
            <w:tcW w:w="2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50084C">
            <w:pPr>
              <w:jc w:val="center"/>
              <w:rPr>
                <w:rFonts w:hint="eastAsia" w:ascii="宋体" w:hAnsi="宋体" w:eastAsia="宋体" w:cs="宋体"/>
                <w:i w:val="0"/>
                <w:iCs w:val="0"/>
                <w:color w:val="000000"/>
                <w:sz w:val="21"/>
                <w:szCs w:val="21"/>
                <w:highlight w:val="none"/>
                <w:u w:val="none"/>
              </w:rPr>
            </w:pPr>
          </w:p>
        </w:tc>
        <w:tc>
          <w:tcPr>
            <w:tcW w:w="2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BA72A1">
            <w:pPr>
              <w:jc w:val="right"/>
              <w:rPr>
                <w:rFonts w:hint="eastAsia" w:ascii="宋体" w:hAnsi="宋体" w:eastAsia="宋体" w:cs="宋体"/>
                <w:i w:val="0"/>
                <w:iCs w:val="0"/>
                <w:color w:val="000000"/>
                <w:sz w:val="21"/>
                <w:szCs w:val="21"/>
                <w:highlight w:val="none"/>
                <w:u w:val="none"/>
              </w:rPr>
            </w:pPr>
          </w:p>
        </w:tc>
        <w:tc>
          <w:tcPr>
            <w:tcW w:w="2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99D45E">
            <w:pPr>
              <w:jc w:val="right"/>
              <w:rPr>
                <w:rFonts w:hint="eastAsia" w:ascii="宋体" w:hAnsi="宋体" w:eastAsia="宋体" w:cs="宋体"/>
                <w:i w:val="0"/>
                <w:iCs w:val="0"/>
                <w:color w:val="000000"/>
                <w:sz w:val="21"/>
                <w:szCs w:val="21"/>
                <w:highlight w:val="none"/>
                <w:u w:val="none"/>
              </w:rPr>
            </w:pPr>
          </w:p>
        </w:tc>
        <w:tc>
          <w:tcPr>
            <w:tcW w:w="2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0B0E63">
            <w:pPr>
              <w:jc w:val="right"/>
              <w:rPr>
                <w:rFonts w:hint="eastAsia" w:ascii="宋体" w:hAnsi="宋体" w:eastAsia="宋体" w:cs="宋体"/>
                <w:i w:val="0"/>
                <w:iCs w:val="0"/>
                <w:color w:val="000000"/>
                <w:sz w:val="21"/>
                <w:szCs w:val="21"/>
                <w:highlight w:val="none"/>
                <w:u w:val="none"/>
              </w:rPr>
            </w:pPr>
          </w:p>
        </w:tc>
        <w:tc>
          <w:tcPr>
            <w:tcW w:w="532"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302BC48">
            <w:pPr>
              <w:jc w:val="right"/>
              <w:rPr>
                <w:rFonts w:hint="eastAsia" w:ascii="宋体" w:hAnsi="宋体" w:eastAsia="宋体" w:cs="宋体"/>
                <w:i w:val="0"/>
                <w:iCs w:val="0"/>
                <w:color w:val="000000"/>
                <w:sz w:val="21"/>
                <w:szCs w:val="21"/>
                <w:highlight w:val="none"/>
                <w:u w:val="none"/>
              </w:rPr>
            </w:pPr>
          </w:p>
        </w:tc>
        <w:tc>
          <w:tcPr>
            <w:tcW w:w="2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1FFDD2">
            <w:pPr>
              <w:jc w:val="right"/>
              <w:rPr>
                <w:rFonts w:hint="eastAsia" w:ascii="宋体" w:hAnsi="宋体" w:eastAsia="宋体" w:cs="宋体"/>
                <w:i w:val="0"/>
                <w:iCs w:val="0"/>
                <w:color w:val="000000"/>
                <w:sz w:val="21"/>
                <w:szCs w:val="21"/>
                <w:highlight w:val="none"/>
                <w:u w:val="none"/>
              </w:rPr>
            </w:pPr>
          </w:p>
        </w:tc>
        <w:tc>
          <w:tcPr>
            <w:tcW w:w="353"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A2E3379">
            <w:pPr>
              <w:jc w:val="right"/>
              <w:rPr>
                <w:rFonts w:hint="eastAsia" w:ascii="宋体" w:hAnsi="宋体" w:eastAsia="宋体" w:cs="宋体"/>
                <w:i w:val="0"/>
                <w:iCs w:val="0"/>
                <w:color w:val="000000"/>
                <w:sz w:val="21"/>
                <w:szCs w:val="21"/>
                <w:highlight w:val="none"/>
                <w:u w:val="none"/>
              </w:rPr>
            </w:pP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53FDA5">
            <w:pPr>
              <w:jc w:val="right"/>
              <w:rPr>
                <w:rFonts w:hint="eastAsia" w:ascii="宋体" w:hAnsi="宋体" w:eastAsia="宋体" w:cs="宋体"/>
                <w:i w:val="0"/>
                <w:iCs w:val="0"/>
                <w:color w:val="000000"/>
                <w:sz w:val="21"/>
                <w:szCs w:val="21"/>
                <w:highlight w:val="none"/>
                <w:u w:val="none"/>
              </w:rPr>
            </w:pPr>
          </w:p>
        </w:tc>
        <w:tc>
          <w:tcPr>
            <w:tcW w:w="3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880134">
            <w:pPr>
              <w:jc w:val="right"/>
              <w:rPr>
                <w:rFonts w:hint="eastAsia" w:ascii="宋体" w:hAnsi="宋体" w:eastAsia="宋体" w:cs="宋体"/>
                <w:i w:val="0"/>
                <w:iCs w:val="0"/>
                <w:color w:val="000000"/>
                <w:sz w:val="21"/>
                <w:szCs w:val="21"/>
                <w:highlight w:val="none"/>
                <w:u w:val="none"/>
              </w:rPr>
            </w:pPr>
          </w:p>
        </w:tc>
        <w:tc>
          <w:tcPr>
            <w:tcW w:w="1140" w:type="pct"/>
            <w:gridSpan w:val="2"/>
            <w:tcBorders>
              <w:top w:val="single" w:color="000000" w:sz="4" w:space="0"/>
              <w:left w:val="single" w:color="000000" w:sz="4" w:space="0"/>
              <w:bottom w:val="single" w:color="000000" w:sz="4" w:space="0"/>
              <w:right w:val="single" w:color="000000" w:sz="8" w:space="0"/>
            </w:tcBorders>
            <w:shd w:val="clear" w:color="auto" w:fill="auto"/>
            <w:vAlign w:val="center"/>
          </w:tcPr>
          <w:p w14:paraId="0B7832D9">
            <w:pPr>
              <w:jc w:val="left"/>
              <w:rPr>
                <w:rFonts w:hint="eastAsia" w:ascii="宋体" w:hAnsi="宋体" w:eastAsia="宋体" w:cs="宋体"/>
                <w:i w:val="0"/>
                <w:iCs w:val="0"/>
                <w:color w:val="000000"/>
                <w:sz w:val="21"/>
                <w:szCs w:val="21"/>
                <w:highlight w:val="none"/>
                <w:u w:val="none"/>
              </w:rPr>
            </w:pPr>
          </w:p>
        </w:tc>
      </w:tr>
      <w:tr w14:paraId="773E3F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1" w:hRule="atLeast"/>
        </w:trPr>
        <w:tc>
          <w:tcPr>
            <w:tcW w:w="216" w:type="pct"/>
            <w:tcBorders>
              <w:top w:val="single" w:color="000000" w:sz="4" w:space="0"/>
              <w:left w:val="single" w:color="000000" w:sz="8" w:space="0"/>
              <w:bottom w:val="single" w:color="000000" w:sz="4" w:space="0"/>
              <w:right w:val="single" w:color="000000" w:sz="4" w:space="0"/>
            </w:tcBorders>
            <w:shd w:val="clear" w:color="auto" w:fill="auto"/>
            <w:vAlign w:val="center"/>
          </w:tcPr>
          <w:p w14:paraId="47A13280">
            <w:pPr>
              <w:jc w:val="center"/>
              <w:rPr>
                <w:rFonts w:hint="eastAsia" w:ascii="宋体" w:hAnsi="宋体" w:eastAsia="宋体" w:cs="宋体"/>
                <w:i w:val="0"/>
                <w:iCs w:val="0"/>
                <w:color w:val="000000"/>
                <w:sz w:val="21"/>
                <w:szCs w:val="21"/>
                <w:highlight w:val="none"/>
                <w:u w:val="none"/>
              </w:rPr>
            </w:pPr>
          </w:p>
        </w:tc>
        <w:tc>
          <w:tcPr>
            <w:tcW w:w="352"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F3BD2EA">
            <w:pPr>
              <w:jc w:val="center"/>
              <w:rPr>
                <w:rFonts w:hint="eastAsia" w:ascii="宋体" w:hAnsi="宋体" w:eastAsia="宋体" w:cs="宋体"/>
                <w:i w:val="0"/>
                <w:iCs w:val="0"/>
                <w:color w:val="000000"/>
                <w:sz w:val="21"/>
                <w:szCs w:val="21"/>
                <w:highlight w:val="none"/>
                <w:u w:val="none"/>
              </w:rPr>
            </w:pPr>
          </w:p>
        </w:tc>
        <w:tc>
          <w:tcPr>
            <w:tcW w:w="6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A92D51">
            <w:pPr>
              <w:jc w:val="left"/>
              <w:rPr>
                <w:rFonts w:hint="eastAsia" w:ascii="宋体" w:hAnsi="宋体" w:eastAsia="宋体" w:cs="宋体"/>
                <w:i w:val="0"/>
                <w:iCs w:val="0"/>
                <w:color w:val="000000"/>
                <w:sz w:val="21"/>
                <w:szCs w:val="21"/>
                <w:highlight w:val="none"/>
                <w:u w:val="none"/>
              </w:rPr>
            </w:pPr>
          </w:p>
        </w:tc>
        <w:tc>
          <w:tcPr>
            <w:tcW w:w="2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E810AF">
            <w:pPr>
              <w:jc w:val="center"/>
              <w:rPr>
                <w:rFonts w:hint="eastAsia" w:ascii="宋体" w:hAnsi="宋体" w:eastAsia="宋体" w:cs="宋体"/>
                <w:i w:val="0"/>
                <w:iCs w:val="0"/>
                <w:color w:val="000000"/>
                <w:sz w:val="21"/>
                <w:szCs w:val="21"/>
                <w:highlight w:val="none"/>
                <w:u w:val="none"/>
              </w:rPr>
            </w:pPr>
          </w:p>
        </w:tc>
        <w:tc>
          <w:tcPr>
            <w:tcW w:w="2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A41766">
            <w:pPr>
              <w:jc w:val="right"/>
              <w:rPr>
                <w:rFonts w:hint="eastAsia" w:ascii="宋体" w:hAnsi="宋体" w:eastAsia="宋体" w:cs="宋体"/>
                <w:i w:val="0"/>
                <w:iCs w:val="0"/>
                <w:color w:val="000000"/>
                <w:sz w:val="21"/>
                <w:szCs w:val="21"/>
                <w:highlight w:val="none"/>
                <w:u w:val="none"/>
              </w:rPr>
            </w:pPr>
          </w:p>
        </w:tc>
        <w:tc>
          <w:tcPr>
            <w:tcW w:w="2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04C981">
            <w:pPr>
              <w:jc w:val="right"/>
              <w:rPr>
                <w:rFonts w:hint="eastAsia" w:ascii="宋体" w:hAnsi="宋体" w:eastAsia="宋体" w:cs="宋体"/>
                <w:i w:val="0"/>
                <w:iCs w:val="0"/>
                <w:color w:val="000000"/>
                <w:sz w:val="21"/>
                <w:szCs w:val="21"/>
                <w:highlight w:val="none"/>
                <w:u w:val="none"/>
              </w:rPr>
            </w:pPr>
          </w:p>
        </w:tc>
        <w:tc>
          <w:tcPr>
            <w:tcW w:w="2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CFF66B">
            <w:pPr>
              <w:jc w:val="right"/>
              <w:rPr>
                <w:rFonts w:hint="eastAsia" w:ascii="宋体" w:hAnsi="宋体" w:eastAsia="宋体" w:cs="宋体"/>
                <w:i w:val="0"/>
                <w:iCs w:val="0"/>
                <w:color w:val="000000"/>
                <w:sz w:val="21"/>
                <w:szCs w:val="21"/>
                <w:highlight w:val="none"/>
                <w:u w:val="none"/>
              </w:rPr>
            </w:pPr>
          </w:p>
        </w:tc>
        <w:tc>
          <w:tcPr>
            <w:tcW w:w="532"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4576499">
            <w:pPr>
              <w:jc w:val="right"/>
              <w:rPr>
                <w:rFonts w:hint="eastAsia" w:ascii="宋体" w:hAnsi="宋体" w:eastAsia="宋体" w:cs="宋体"/>
                <w:i w:val="0"/>
                <w:iCs w:val="0"/>
                <w:color w:val="000000"/>
                <w:sz w:val="21"/>
                <w:szCs w:val="21"/>
                <w:highlight w:val="none"/>
                <w:u w:val="none"/>
              </w:rPr>
            </w:pPr>
          </w:p>
        </w:tc>
        <w:tc>
          <w:tcPr>
            <w:tcW w:w="2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2B42FB">
            <w:pPr>
              <w:jc w:val="right"/>
              <w:rPr>
                <w:rFonts w:hint="eastAsia" w:ascii="宋体" w:hAnsi="宋体" w:eastAsia="宋体" w:cs="宋体"/>
                <w:i w:val="0"/>
                <w:iCs w:val="0"/>
                <w:color w:val="000000"/>
                <w:sz w:val="21"/>
                <w:szCs w:val="21"/>
                <w:highlight w:val="none"/>
                <w:u w:val="none"/>
              </w:rPr>
            </w:pPr>
          </w:p>
        </w:tc>
        <w:tc>
          <w:tcPr>
            <w:tcW w:w="353"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ADF1319">
            <w:pPr>
              <w:jc w:val="right"/>
              <w:rPr>
                <w:rFonts w:hint="eastAsia" w:ascii="宋体" w:hAnsi="宋体" w:eastAsia="宋体" w:cs="宋体"/>
                <w:i w:val="0"/>
                <w:iCs w:val="0"/>
                <w:color w:val="000000"/>
                <w:sz w:val="21"/>
                <w:szCs w:val="21"/>
                <w:highlight w:val="none"/>
                <w:u w:val="none"/>
              </w:rPr>
            </w:pP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9D8AF7">
            <w:pPr>
              <w:jc w:val="right"/>
              <w:rPr>
                <w:rFonts w:hint="eastAsia" w:ascii="宋体" w:hAnsi="宋体" w:eastAsia="宋体" w:cs="宋体"/>
                <w:i w:val="0"/>
                <w:iCs w:val="0"/>
                <w:color w:val="000000"/>
                <w:sz w:val="21"/>
                <w:szCs w:val="21"/>
                <w:highlight w:val="none"/>
                <w:u w:val="none"/>
              </w:rPr>
            </w:pPr>
          </w:p>
        </w:tc>
        <w:tc>
          <w:tcPr>
            <w:tcW w:w="3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43928F">
            <w:pPr>
              <w:jc w:val="right"/>
              <w:rPr>
                <w:rFonts w:hint="eastAsia" w:ascii="宋体" w:hAnsi="宋体" w:eastAsia="宋体" w:cs="宋体"/>
                <w:i w:val="0"/>
                <w:iCs w:val="0"/>
                <w:color w:val="000000"/>
                <w:sz w:val="21"/>
                <w:szCs w:val="21"/>
                <w:highlight w:val="none"/>
                <w:u w:val="none"/>
              </w:rPr>
            </w:pPr>
          </w:p>
        </w:tc>
        <w:tc>
          <w:tcPr>
            <w:tcW w:w="1140" w:type="pct"/>
            <w:gridSpan w:val="2"/>
            <w:tcBorders>
              <w:top w:val="single" w:color="000000" w:sz="4" w:space="0"/>
              <w:left w:val="single" w:color="000000" w:sz="4" w:space="0"/>
              <w:bottom w:val="single" w:color="000000" w:sz="4" w:space="0"/>
              <w:right w:val="single" w:color="000000" w:sz="8" w:space="0"/>
            </w:tcBorders>
            <w:shd w:val="clear" w:color="auto" w:fill="auto"/>
            <w:vAlign w:val="center"/>
          </w:tcPr>
          <w:p w14:paraId="62DC6825">
            <w:pPr>
              <w:jc w:val="left"/>
              <w:rPr>
                <w:rFonts w:hint="eastAsia" w:ascii="宋体" w:hAnsi="宋体" w:eastAsia="宋体" w:cs="宋体"/>
                <w:i w:val="0"/>
                <w:iCs w:val="0"/>
                <w:color w:val="000000"/>
                <w:sz w:val="21"/>
                <w:szCs w:val="21"/>
                <w:highlight w:val="none"/>
                <w:u w:val="none"/>
              </w:rPr>
            </w:pPr>
          </w:p>
        </w:tc>
      </w:tr>
      <w:tr w14:paraId="559E7A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216" w:type="pct"/>
            <w:tcBorders>
              <w:top w:val="single" w:color="000000" w:sz="4" w:space="0"/>
              <w:left w:val="single" w:color="000000" w:sz="8" w:space="0"/>
              <w:bottom w:val="single" w:color="000000" w:sz="4" w:space="0"/>
              <w:right w:val="single" w:color="000000" w:sz="4" w:space="0"/>
            </w:tcBorders>
            <w:shd w:val="clear" w:color="auto" w:fill="auto"/>
            <w:vAlign w:val="center"/>
          </w:tcPr>
          <w:p w14:paraId="00C63B82">
            <w:pPr>
              <w:jc w:val="center"/>
              <w:rPr>
                <w:rFonts w:hint="eastAsia" w:ascii="宋体" w:hAnsi="宋体" w:eastAsia="宋体" w:cs="宋体"/>
                <w:i w:val="0"/>
                <w:iCs w:val="0"/>
                <w:color w:val="000000"/>
                <w:sz w:val="21"/>
                <w:szCs w:val="21"/>
                <w:highlight w:val="none"/>
                <w:u w:val="none"/>
              </w:rPr>
            </w:pPr>
          </w:p>
        </w:tc>
        <w:tc>
          <w:tcPr>
            <w:tcW w:w="352"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F2C3A12">
            <w:pPr>
              <w:jc w:val="center"/>
              <w:rPr>
                <w:rFonts w:hint="eastAsia" w:ascii="宋体" w:hAnsi="宋体" w:eastAsia="宋体" w:cs="宋体"/>
                <w:i w:val="0"/>
                <w:iCs w:val="0"/>
                <w:color w:val="000000"/>
                <w:sz w:val="21"/>
                <w:szCs w:val="21"/>
                <w:highlight w:val="none"/>
                <w:u w:val="none"/>
              </w:rPr>
            </w:pPr>
          </w:p>
        </w:tc>
        <w:tc>
          <w:tcPr>
            <w:tcW w:w="6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87AFF7">
            <w:pPr>
              <w:jc w:val="left"/>
              <w:rPr>
                <w:rFonts w:hint="eastAsia" w:ascii="宋体" w:hAnsi="宋体" w:eastAsia="宋体" w:cs="宋体"/>
                <w:i w:val="0"/>
                <w:iCs w:val="0"/>
                <w:color w:val="000000"/>
                <w:sz w:val="21"/>
                <w:szCs w:val="21"/>
                <w:highlight w:val="none"/>
                <w:u w:val="none"/>
              </w:rPr>
            </w:pPr>
          </w:p>
        </w:tc>
        <w:tc>
          <w:tcPr>
            <w:tcW w:w="2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35D8A5">
            <w:pPr>
              <w:jc w:val="center"/>
              <w:rPr>
                <w:rFonts w:hint="eastAsia" w:ascii="宋体" w:hAnsi="宋体" w:eastAsia="宋体" w:cs="宋体"/>
                <w:i w:val="0"/>
                <w:iCs w:val="0"/>
                <w:color w:val="000000"/>
                <w:sz w:val="21"/>
                <w:szCs w:val="21"/>
                <w:highlight w:val="none"/>
                <w:u w:val="none"/>
              </w:rPr>
            </w:pPr>
          </w:p>
        </w:tc>
        <w:tc>
          <w:tcPr>
            <w:tcW w:w="2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CE5618">
            <w:pPr>
              <w:jc w:val="right"/>
              <w:rPr>
                <w:rFonts w:hint="eastAsia" w:ascii="宋体" w:hAnsi="宋体" w:eastAsia="宋体" w:cs="宋体"/>
                <w:i w:val="0"/>
                <w:iCs w:val="0"/>
                <w:color w:val="000000"/>
                <w:sz w:val="21"/>
                <w:szCs w:val="21"/>
                <w:highlight w:val="none"/>
                <w:u w:val="none"/>
              </w:rPr>
            </w:pPr>
          </w:p>
        </w:tc>
        <w:tc>
          <w:tcPr>
            <w:tcW w:w="2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F93AC7">
            <w:pPr>
              <w:jc w:val="right"/>
              <w:rPr>
                <w:rFonts w:hint="eastAsia" w:ascii="宋体" w:hAnsi="宋体" w:eastAsia="宋体" w:cs="宋体"/>
                <w:i w:val="0"/>
                <w:iCs w:val="0"/>
                <w:color w:val="000000"/>
                <w:sz w:val="21"/>
                <w:szCs w:val="21"/>
                <w:highlight w:val="none"/>
                <w:u w:val="none"/>
              </w:rPr>
            </w:pPr>
          </w:p>
        </w:tc>
        <w:tc>
          <w:tcPr>
            <w:tcW w:w="2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F8AFD6">
            <w:pPr>
              <w:jc w:val="right"/>
              <w:rPr>
                <w:rFonts w:hint="eastAsia" w:ascii="宋体" w:hAnsi="宋体" w:eastAsia="宋体" w:cs="宋体"/>
                <w:i w:val="0"/>
                <w:iCs w:val="0"/>
                <w:color w:val="000000"/>
                <w:sz w:val="21"/>
                <w:szCs w:val="21"/>
                <w:highlight w:val="none"/>
                <w:u w:val="none"/>
              </w:rPr>
            </w:pPr>
          </w:p>
        </w:tc>
        <w:tc>
          <w:tcPr>
            <w:tcW w:w="532"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0B0122C">
            <w:pPr>
              <w:jc w:val="right"/>
              <w:rPr>
                <w:rFonts w:hint="eastAsia" w:ascii="宋体" w:hAnsi="宋体" w:eastAsia="宋体" w:cs="宋体"/>
                <w:i w:val="0"/>
                <w:iCs w:val="0"/>
                <w:color w:val="000000"/>
                <w:sz w:val="21"/>
                <w:szCs w:val="21"/>
                <w:highlight w:val="none"/>
                <w:u w:val="none"/>
              </w:rPr>
            </w:pPr>
          </w:p>
        </w:tc>
        <w:tc>
          <w:tcPr>
            <w:tcW w:w="2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3D8B02">
            <w:pPr>
              <w:jc w:val="right"/>
              <w:rPr>
                <w:rFonts w:hint="eastAsia" w:ascii="宋体" w:hAnsi="宋体" w:eastAsia="宋体" w:cs="宋体"/>
                <w:i w:val="0"/>
                <w:iCs w:val="0"/>
                <w:color w:val="000000"/>
                <w:sz w:val="21"/>
                <w:szCs w:val="21"/>
                <w:highlight w:val="none"/>
                <w:u w:val="none"/>
              </w:rPr>
            </w:pPr>
          </w:p>
        </w:tc>
        <w:tc>
          <w:tcPr>
            <w:tcW w:w="353"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948C274">
            <w:pPr>
              <w:jc w:val="right"/>
              <w:rPr>
                <w:rFonts w:hint="eastAsia" w:ascii="宋体" w:hAnsi="宋体" w:eastAsia="宋体" w:cs="宋体"/>
                <w:i w:val="0"/>
                <w:iCs w:val="0"/>
                <w:color w:val="000000"/>
                <w:sz w:val="21"/>
                <w:szCs w:val="21"/>
                <w:highlight w:val="none"/>
                <w:u w:val="none"/>
              </w:rPr>
            </w:pP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98768E">
            <w:pPr>
              <w:jc w:val="right"/>
              <w:rPr>
                <w:rFonts w:hint="eastAsia" w:ascii="宋体" w:hAnsi="宋体" w:eastAsia="宋体" w:cs="宋体"/>
                <w:i w:val="0"/>
                <w:iCs w:val="0"/>
                <w:color w:val="000000"/>
                <w:sz w:val="21"/>
                <w:szCs w:val="21"/>
                <w:highlight w:val="none"/>
                <w:u w:val="none"/>
              </w:rPr>
            </w:pPr>
          </w:p>
        </w:tc>
        <w:tc>
          <w:tcPr>
            <w:tcW w:w="3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502CA9">
            <w:pPr>
              <w:jc w:val="right"/>
              <w:rPr>
                <w:rFonts w:hint="eastAsia" w:ascii="宋体" w:hAnsi="宋体" w:eastAsia="宋体" w:cs="宋体"/>
                <w:i w:val="0"/>
                <w:iCs w:val="0"/>
                <w:color w:val="000000"/>
                <w:sz w:val="21"/>
                <w:szCs w:val="21"/>
                <w:highlight w:val="none"/>
                <w:u w:val="none"/>
              </w:rPr>
            </w:pPr>
          </w:p>
        </w:tc>
        <w:tc>
          <w:tcPr>
            <w:tcW w:w="1140" w:type="pct"/>
            <w:gridSpan w:val="2"/>
            <w:tcBorders>
              <w:top w:val="single" w:color="000000" w:sz="4" w:space="0"/>
              <w:left w:val="single" w:color="000000" w:sz="4" w:space="0"/>
              <w:bottom w:val="single" w:color="000000" w:sz="4" w:space="0"/>
              <w:right w:val="single" w:color="000000" w:sz="8" w:space="0"/>
            </w:tcBorders>
            <w:shd w:val="clear" w:color="auto" w:fill="auto"/>
            <w:vAlign w:val="center"/>
          </w:tcPr>
          <w:p w14:paraId="161199E0">
            <w:pPr>
              <w:jc w:val="left"/>
              <w:rPr>
                <w:rFonts w:hint="eastAsia" w:ascii="宋体" w:hAnsi="宋体" w:eastAsia="宋体" w:cs="宋体"/>
                <w:i w:val="0"/>
                <w:iCs w:val="0"/>
                <w:color w:val="000000"/>
                <w:sz w:val="21"/>
                <w:szCs w:val="21"/>
                <w:highlight w:val="none"/>
                <w:u w:val="none"/>
              </w:rPr>
            </w:pPr>
          </w:p>
        </w:tc>
      </w:tr>
      <w:tr w14:paraId="6C8030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1" w:hRule="atLeast"/>
        </w:trPr>
        <w:tc>
          <w:tcPr>
            <w:tcW w:w="216" w:type="pct"/>
            <w:tcBorders>
              <w:top w:val="single" w:color="000000" w:sz="4" w:space="0"/>
              <w:left w:val="single" w:color="000000" w:sz="8" w:space="0"/>
              <w:bottom w:val="single" w:color="000000" w:sz="4" w:space="0"/>
              <w:right w:val="single" w:color="000000" w:sz="4" w:space="0"/>
            </w:tcBorders>
            <w:shd w:val="clear" w:color="auto" w:fill="auto"/>
            <w:vAlign w:val="center"/>
          </w:tcPr>
          <w:p w14:paraId="55911E00">
            <w:pPr>
              <w:jc w:val="center"/>
              <w:rPr>
                <w:rFonts w:hint="eastAsia" w:ascii="宋体" w:hAnsi="宋体" w:eastAsia="宋体" w:cs="宋体"/>
                <w:i w:val="0"/>
                <w:iCs w:val="0"/>
                <w:color w:val="000000"/>
                <w:sz w:val="21"/>
                <w:szCs w:val="21"/>
                <w:highlight w:val="none"/>
                <w:u w:val="none"/>
              </w:rPr>
            </w:pPr>
          </w:p>
        </w:tc>
        <w:tc>
          <w:tcPr>
            <w:tcW w:w="352"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844A586">
            <w:pPr>
              <w:jc w:val="center"/>
              <w:rPr>
                <w:rFonts w:hint="eastAsia" w:ascii="宋体" w:hAnsi="宋体" w:eastAsia="宋体" w:cs="宋体"/>
                <w:i w:val="0"/>
                <w:iCs w:val="0"/>
                <w:color w:val="000000"/>
                <w:sz w:val="21"/>
                <w:szCs w:val="21"/>
                <w:highlight w:val="none"/>
                <w:u w:val="none"/>
              </w:rPr>
            </w:pPr>
          </w:p>
        </w:tc>
        <w:tc>
          <w:tcPr>
            <w:tcW w:w="6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477C77">
            <w:pPr>
              <w:jc w:val="left"/>
              <w:rPr>
                <w:rFonts w:hint="eastAsia" w:ascii="宋体" w:hAnsi="宋体" w:eastAsia="宋体" w:cs="宋体"/>
                <w:i w:val="0"/>
                <w:iCs w:val="0"/>
                <w:color w:val="000000"/>
                <w:sz w:val="21"/>
                <w:szCs w:val="21"/>
                <w:highlight w:val="none"/>
                <w:u w:val="none"/>
              </w:rPr>
            </w:pPr>
          </w:p>
        </w:tc>
        <w:tc>
          <w:tcPr>
            <w:tcW w:w="2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24C794">
            <w:pPr>
              <w:jc w:val="center"/>
              <w:rPr>
                <w:rFonts w:hint="eastAsia" w:ascii="宋体" w:hAnsi="宋体" w:eastAsia="宋体" w:cs="宋体"/>
                <w:i w:val="0"/>
                <w:iCs w:val="0"/>
                <w:color w:val="000000"/>
                <w:sz w:val="21"/>
                <w:szCs w:val="21"/>
                <w:highlight w:val="none"/>
                <w:u w:val="none"/>
              </w:rPr>
            </w:pPr>
          </w:p>
        </w:tc>
        <w:tc>
          <w:tcPr>
            <w:tcW w:w="2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52E846">
            <w:pPr>
              <w:jc w:val="right"/>
              <w:rPr>
                <w:rFonts w:hint="eastAsia" w:ascii="宋体" w:hAnsi="宋体" w:eastAsia="宋体" w:cs="宋体"/>
                <w:i w:val="0"/>
                <w:iCs w:val="0"/>
                <w:color w:val="000000"/>
                <w:sz w:val="21"/>
                <w:szCs w:val="21"/>
                <w:highlight w:val="none"/>
                <w:u w:val="none"/>
              </w:rPr>
            </w:pPr>
          </w:p>
        </w:tc>
        <w:tc>
          <w:tcPr>
            <w:tcW w:w="2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99CF6B">
            <w:pPr>
              <w:jc w:val="right"/>
              <w:rPr>
                <w:rFonts w:hint="eastAsia" w:ascii="宋体" w:hAnsi="宋体" w:eastAsia="宋体" w:cs="宋体"/>
                <w:i w:val="0"/>
                <w:iCs w:val="0"/>
                <w:color w:val="000000"/>
                <w:sz w:val="21"/>
                <w:szCs w:val="21"/>
                <w:highlight w:val="none"/>
                <w:u w:val="none"/>
              </w:rPr>
            </w:pPr>
          </w:p>
        </w:tc>
        <w:tc>
          <w:tcPr>
            <w:tcW w:w="2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BF1055">
            <w:pPr>
              <w:jc w:val="right"/>
              <w:rPr>
                <w:rFonts w:hint="eastAsia" w:ascii="宋体" w:hAnsi="宋体" w:eastAsia="宋体" w:cs="宋体"/>
                <w:i w:val="0"/>
                <w:iCs w:val="0"/>
                <w:color w:val="000000"/>
                <w:sz w:val="21"/>
                <w:szCs w:val="21"/>
                <w:highlight w:val="none"/>
                <w:u w:val="none"/>
              </w:rPr>
            </w:pPr>
          </w:p>
        </w:tc>
        <w:tc>
          <w:tcPr>
            <w:tcW w:w="532"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D421CFF">
            <w:pPr>
              <w:jc w:val="right"/>
              <w:rPr>
                <w:rFonts w:hint="eastAsia" w:ascii="宋体" w:hAnsi="宋体" w:eastAsia="宋体" w:cs="宋体"/>
                <w:i w:val="0"/>
                <w:iCs w:val="0"/>
                <w:color w:val="000000"/>
                <w:sz w:val="21"/>
                <w:szCs w:val="21"/>
                <w:highlight w:val="none"/>
                <w:u w:val="none"/>
              </w:rPr>
            </w:pPr>
          </w:p>
        </w:tc>
        <w:tc>
          <w:tcPr>
            <w:tcW w:w="2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96DDCC">
            <w:pPr>
              <w:jc w:val="right"/>
              <w:rPr>
                <w:rFonts w:hint="eastAsia" w:ascii="宋体" w:hAnsi="宋体" w:eastAsia="宋体" w:cs="宋体"/>
                <w:i w:val="0"/>
                <w:iCs w:val="0"/>
                <w:color w:val="000000"/>
                <w:sz w:val="21"/>
                <w:szCs w:val="21"/>
                <w:highlight w:val="none"/>
                <w:u w:val="none"/>
              </w:rPr>
            </w:pPr>
          </w:p>
        </w:tc>
        <w:tc>
          <w:tcPr>
            <w:tcW w:w="353"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944ADFD">
            <w:pPr>
              <w:jc w:val="right"/>
              <w:rPr>
                <w:rFonts w:hint="eastAsia" w:ascii="宋体" w:hAnsi="宋体" w:eastAsia="宋体" w:cs="宋体"/>
                <w:i w:val="0"/>
                <w:iCs w:val="0"/>
                <w:color w:val="000000"/>
                <w:sz w:val="21"/>
                <w:szCs w:val="21"/>
                <w:highlight w:val="none"/>
                <w:u w:val="none"/>
              </w:rPr>
            </w:pP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E65592">
            <w:pPr>
              <w:jc w:val="right"/>
              <w:rPr>
                <w:rFonts w:hint="eastAsia" w:ascii="宋体" w:hAnsi="宋体" w:eastAsia="宋体" w:cs="宋体"/>
                <w:i w:val="0"/>
                <w:iCs w:val="0"/>
                <w:color w:val="000000"/>
                <w:sz w:val="21"/>
                <w:szCs w:val="21"/>
                <w:highlight w:val="none"/>
                <w:u w:val="none"/>
              </w:rPr>
            </w:pPr>
          </w:p>
        </w:tc>
        <w:tc>
          <w:tcPr>
            <w:tcW w:w="3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798390">
            <w:pPr>
              <w:jc w:val="right"/>
              <w:rPr>
                <w:rFonts w:hint="eastAsia" w:ascii="宋体" w:hAnsi="宋体" w:eastAsia="宋体" w:cs="宋体"/>
                <w:i w:val="0"/>
                <w:iCs w:val="0"/>
                <w:color w:val="000000"/>
                <w:sz w:val="21"/>
                <w:szCs w:val="21"/>
                <w:highlight w:val="none"/>
                <w:u w:val="none"/>
              </w:rPr>
            </w:pPr>
          </w:p>
        </w:tc>
        <w:tc>
          <w:tcPr>
            <w:tcW w:w="1140" w:type="pct"/>
            <w:gridSpan w:val="2"/>
            <w:tcBorders>
              <w:top w:val="single" w:color="000000" w:sz="4" w:space="0"/>
              <w:left w:val="single" w:color="000000" w:sz="4" w:space="0"/>
              <w:bottom w:val="single" w:color="000000" w:sz="4" w:space="0"/>
              <w:right w:val="single" w:color="000000" w:sz="8" w:space="0"/>
            </w:tcBorders>
            <w:shd w:val="clear" w:color="auto" w:fill="auto"/>
            <w:vAlign w:val="center"/>
          </w:tcPr>
          <w:p w14:paraId="202CBE74">
            <w:pPr>
              <w:jc w:val="left"/>
              <w:rPr>
                <w:rFonts w:hint="eastAsia" w:ascii="宋体" w:hAnsi="宋体" w:eastAsia="宋体" w:cs="宋体"/>
                <w:i w:val="0"/>
                <w:iCs w:val="0"/>
                <w:color w:val="000000"/>
                <w:sz w:val="21"/>
                <w:szCs w:val="21"/>
                <w:highlight w:val="none"/>
                <w:u w:val="none"/>
              </w:rPr>
            </w:pPr>
          </w:p>
        </w:tc>
      </w:tr>
      <w:tr w14:paraId="33C2BA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216" w:type="pct"/>
            <w:tcBorders>
              <w:top w:val="single" w:color="000000" w:sz="4" w:space="0"/>
              <w:left w:val="single" w:color="000000" w:sz="8" w:space="0"/>
              <w:bottom w:val="single" w:color="000000" w:sz="4" w:space="0"/>
              <w:right w:val="single" w:color="000000" w:sz="4" w:space="0"/>
            </w:tcBorders>
            <w:shd w:val="clear" w:color="auto" w:fill="auto"/>
            <w:vAlign w:val="center"/>
          </w:tcPr>
          <w:p w14:paraId="3F4B3834">
            <w:pPr>
              <w:jc w:val="center"/>
              <w:rPr>
                <w:rFonts w:hint="eastAsia" w:ascii="宋体" w:hAnsi="宋体" w:eastAsia="宋体" w:cs="宋体"/>
                <w:i w:val="0"/>
                <w:iCs w:val="0"/>
                <w:color w:val="000000"/>
                <w:sz w:val="21"/>
                <w:szCs w:val="21"/>
                <w:highlight w:val="none"/>
                <w:u w:val="none"/>
              </w:rPr>
            </w:pPr>
          </w:p>
        </w:tc>
        <w:tc>
          <w:tcPr>
            <w:tcW w:w="352"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0E8BEAE">
            <w:pPr>
              <w:jc w:val="center"/>
              <w:rPr>
                <w:rFonts w:hint="eastAsia" w:ascii="宋体" w:hAnsi="宋体" w:eastAsia="宋体" w:cs="宋体"/>
                <w:i w:val="0"/>
                <w:iCs w:val="0"/>
                <w:color w:val="000000"/>
                <w:sz w:val="21"/>
                <w:szCs w:val="21"/>
                <w:highlight w:val="none"/>
                <w:u w:val="none"/>
              </w:rPr>
            </w:pPr>
          </w:p>
        </w:tc>
        <w:tc>
          <w:tcPr>
            <w:tcW w:w="6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D81A51">
            <w:pPr>
              <w:jc w:val="left"/>
              <w:rPr>
                <w:rFonts w:hint="eastAsia" w:ascii="宋体" w:hAnsi="宋体" w:eastAsia="宋体" w:cs="宋体"/>
                <w:i w:val="0"/>
                <w:iCs w:val="0"/>
                <w:color w:val="000000"/>
                <w:sz w:val="21"/>
                <w:szCs w:val="21"/>
                <w:highlight w:val="none"/>
                <w:u w:val="none"/>
              </w:rPr>
            </w:pPr>
          </w:p>
        </w:tc>
        <w:tc>
          <w:tcPr>
            <w:tcW w:w="2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E408ED">
            <w:pPr>
              <w:jc w:val="center"/>
              <w:rPr>
                <w:rFonts w:hint="eastAsia" w:ascii="宋体" w:hAnsi="宋体" w:eastAsia="宋体" w:cs="宋体"/>
                <w:i w:val="0"/>
                <w:iCs w:val="0"/>
                <w:color w:val="000000"/>
                <w:sz w:val="21"/>
                <w:szCs w:val="21"/>
                <w:highlight w:val="none"/>
                <w:u w:val="none"/>
              </w:rPr>
            </w:pPr>
          </w:p>
        </w:tc>
        <w:tc>
          <w:tcPr>
            <w:tcW w:w="2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727990">
            <w:pPr>
              <w:jc w:val="right"/>
              <w:rPr>
                <w:rFonts w:hint="eastAsia" w:ascii="宋体" w:hAnsi="宋体" w:eastAsia="宋体" w:cs="宋体"/>
                <w:i w:val="0"/>
                <w:iCs w:val="0"/>
                <w:color w:val="000000"/>
                <w:sz w:val="21"/>
                <w:szCs w:val="21"/>
                <w:highlight w:val="none"/>
                <w:u w:val="none"/>
              </w:rPr>
            </w:pPr>
          </w:p>
        </w:tc>
        <w:tc>
          <w:tcPr>
            <w:tcW w:w="2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7B49DB">
            <w:pPr>
              <w:jc w:val="right"/>
              <w:rPr>
                <w:rFonts w:hint="eastAsia" w:ascii="宋体" w:hAnsi="宋体" w:eastAsia="宋体" w:cs="宋体"/>
                <w:i w:val="0"/>
                <w:iCs w:val="0"/>
                <w:color w:val="000000"/>
                <w:sz w:val="21"/>
                <w:szCs w:val="21"/>
                <w:highlight w:val="none"/>
                <w:u w:val="none"/>
              </w:rPr>
            </w:pPr>
          </w:p>
        </w:tc>
        <w:tc>
          <w:tcPr>
            <w:tcW w:w="2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368CCA">
            <w:pPr>
              <w:jc w:val="right"/>
              <w:rPr>
                <w:rFonts w:hint="eastAsia" w:ascii="宋体" w:hAnsi="宋体" w:eastAsia="宋体" w:cs="宋体"/>
                <w:i w:val="0"/>
                <w:iCs w:val="0"/>
                <w:color w:val="000000"/>
                <w:sz w:val="21"/>
                <w:szCs w:val="21"/>
                <w:highlight w:val="none"/>
                <w:u w:val="none"/>
              </w:rPr>
            </w:pPr>
          </w:p>
        </w:tc>
        <w:tc>
          <w:tcPr>
            <w:tcW w:w="532"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945B3FC">
            <w:pPr>
              <w:jc w:val="right"/>
              <w:rPr>
                <w:rFonts w:hint="eastAsia" w:ascii="宋体" w:hAnsi="宋体" w:eastAsia="宋体" w:cs="宋体"/>
                <w:i w:val="0"/>
                <w:iCs w:val="0"/>
                <w:color w:val="000000"/>
                <w:sz w:val="21"/>
                <w:szCs w:val="21"/>
                <w:highlight w:val="none"/>
                <w:u w:val="none"/>
              </w:rPr>
            </w:pPr>
          </w:p>
        </w:tc>
        <w:tc>
          <w:tcPr>
            <w:tcW w:w="2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910A5B">
            <w:pPr>
              <w:jc w:val="right"/>
              <w:rPr>
                <w:rFonts w:hint="eastAsia" w:ascii="宋体" w:hAnsi="宋体" w:eastAsia="宋体" w:cs="宋体"/>
                <w:i w:val="0"/>
                <w:iCs w:val="0"/>
                <w:color w:val="000000"/>
                <w:sz w:val="21"/>
                <w:szCs w:val="21"/>
                <w:highlight w:val="none"/>
                <w:u w:val="none"/>
              </w:rPr>
            </w:pPr>
          </w:p>
        </w:tc>
        <w:tc>
          <w:tcPr>
            <w:tcW w:w="353"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CC0F5DA">
            <w:pPr>
              <w:jc w:val="right"/>
              <w:rPr>
                <w:rFonts w:hint="eastAsia" w:ascii="宋体" w:hAnsi="宋体" w:eastAsia="宋体" w:cs="宋体"/>
                <w:i w:val="0"/>
                <w:iCs w:val="0"/>
                <w:color w:val="000000"/>
                <w:sz w:val="21"/>
                <w:szCs w:val="21"/>
                <w:highlight w:val="none"/>
                <w:u w:val="none"/>
              </w:rPr>
            </w:pP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46FF8D">
            <w:pPr>
              <w:jc w:val="right"/>
              <w:rPr>
                <w:rFonts w:hint="eastAsia" w:ascii="宋体" w:hAnsi="宋体" w:eastAsia="宋体" w:cs="宋体"/>
                <w:i w:val="0"/>
                <w:iCs w:val="0"/>
                <w:color w:val="000000"/>
                <w:sz w:val="21"/>
                <w:szCs w:val="21"/>
                <w:highlight w:val="none"/>
                <w:u w:val="none"/>
              </w:rPr>
            </w:pPr>
          </w:p>
        </w:tc>
        <w:tc>
          <w:tcPr>
            <w:tcW w:w="3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ED63BC">
            <w:pPr>
              <w:jc w:val="right"/>
              <w:rPr>
                <w:rFonts w:hint="eastAsia" w:ascii="宋体" w:hAnsi="宋体" w:eastAsia="宋体" w:cs="宋体"/>
                <w:i w:val="0"/>
                <w:iCs w:val="0"/>
                <w:color w:val="000000"/>
                <w:sz w:val="21"/>
                <w:szCs w:val="21"/>
                <w:highlight w:val="none"/>
                <w:u w:val="none"/>
              </w:rPr>
            </w:pPr>
          </w:p>
        </w:tc>
        <w:tc>
          <w:tcPr>
            <w:tcW w:w="1140" w:type="pct"/>
            <w:gridSpan w:val="2"/>
            <w:tcBorders>
              <w:top w:val="single" w:color="000000" w:sz="4" w:space="0"/>
              <w:left w:val="single" w:color="000000" w:sz="4" w:space="0"/>
              <w:bottom w:val="single" w:color="000000" w:sz="4" w:space="0"/>
              <w:right w:val="single" w:color="000000" w:sz="8" w:space="0"/>
            </w:tcBorders>
            <w:shd w:val="clear" w:color="auto" w:fill="auto"/>
            <w:vAlign w:val="center"/>
          </w:tcPr>
          <w:p w14:paraId="3E2731A4">
            <w:pPr>
              <w:jc w:val="left"/>
              <w:rPr>
                <w:rFonts w:hint="eastAsia" w:ascii="宋体" w:hAnsi="宋体" w:eastAsia="宋体" w:cs="宋体"/>
                <w:i w:val="0"/>
                <w:iCs w:val="0"/>
                <w:color w:val="000000"/>
                <w:sz w:val="21"/>
                <w:szCs w:val="21"/>
                <w:highlight w:val="none"/>
                <w:u w:val="none"/>
              </w:rPr>
            </w:pPr>
          </w:p>
        </w:tc>
      </w:tr>
      <w:tr w14:paraId="4FCFAD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1" w:hRule="atLeast"/>
        </w:trPr>
        <w:tc>
          <w:tcPr>
            <w:tcW w:w="216" w:type="pct"/>
            <w:tcBorders>
              <w:top w:val="single" w:color="000000" w:sz="4" w:space="0"/>
              <w:left w:val="single" w:color="000000" w:sz="8" w:space="0"/>
              <w:bottom w:val="single" w:color="000000" w:sz="4" w:space="0"/>
              <w:right w:val="single" w:color="000000" w:sz="4" w:space="0"/>
            </w:tcBorders>
            <w:shd w:val="clear" w:color="auto" w:fill="auto"/>
            <w:vAlign w:val="center"/>
          </w:tcPr>
          <w:p w14:paraId="764ACBE9">
            <w:pPr>
              <w:jc w:val="center"/>
              <w:rPr>
                <w:rFonts w:hint="eastAsia" w:ascii="宋体" w:hAnsi="宋体" w:eastAsia="宋体" w:cs="宋体"/>
                <w:i w:val="0"/>
                <w:iCs w:val="0"/>
                <w:color w:val="000000"/>
                <w:sz w:val="21"/>
                <w:szCs w:val="21"/>
                <w:highlight w:val="none"/>
                <w:u w:val="none"/>
              </w:rPr>
            </w:pPr>
          </w:p>
        </w:tc>
        <w:tc>
          <w:tcPr>
            <w:tcW w:w="352"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A724B26">
            <w:pPr>
              <w:jc w:val="center"/>
              <w:rPr>
                <w:rFonts w:hint="eastAsia" w:ascii="宋体" w:hAnsi="宋体" w:eastAsia="宋体" w:cs="宋体"/>
                <w:i w:val="0"/>
                <w:iCs w:val="0"/>
                <w:color w:val="000000"/>
                <w:sz w:val="21"/>
                <w:szCs w:val="21"/>
                <w:highlight w:val="none"/>
                <w:u w:val="none"/>
              </w:rPr>
            </w:pPr>
          </w:p>
        </w:tc>
        <w:tc>
          <w:tcPr>
            <w:tcW w:w="6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983E5C">
            <w:pPr>
              <w:jc w:val="left"/>
              <w:rPr>
                <w:rFonts w:hint="eastAsia" w:ascii="宋体" w:hAnsi="宋体" w:eastAsia="宋体" w:cs="宋体"/>
                <w:i w:val="0"/>
                <w:iCs w:val="0"/>
                <w:color w:val="000000"/>
                <w:sz w:val="21"/>
                <w:szCs w:val="21"/>
                <w:highlight w:val="none"/>
                <w:u w:val="none"/>
              </w:rPr>
            </w:pPr>
          </w:p>
        </w:tc>
        <w:tc>
          <w:tcPr>
            <w:tcW w:w="2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F67EBB">
            <w:pPr>
              <w:jc w:val="center"/>
              <w:rPr>
                <w:rFonts w:hint="eastAsia" w:ascii="宋体" w:hAnsi="宋体" w:eastAsia="宋体" w:cs="宋体"/>
                <w:i w:val="0"/>
                <w:iCs w:val="0"/>
                <w:color w:val="000000"/>
                <w:sz w:val="21"/>
                <w:szCs w:val="21"/>
                <w:highlight w:val="none"/>
                <w:u w:val="none"/>
              </w:rPr>
            </w:pPr>
          </w:p>
        </w:tc>
        <w:tc>
          <w:tcPr>
            <w:tcW w:w="2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CB94A9">
            <w:pPr>
              <w:jc w:val="right"/>
              <w:rPr>
                <w:rFonts w:hint="eastAsia" w:ascii="宋体" w:hAnsi="宋体" w:eastAsia="宋体" w:cs="宋体"/>
                <w:i w:val="0"/>
                <w:iCs w:val="0"/>
                <w:color w:val="000000"/>
                <w:sz w:val="21"/>
                <w:szCs w:val="21"/>
                <w:highlight w:val="none"/>
                <w:u w:val="none"/>
              </w:rPr>
            </w:pPr>
          </w:p>
        </w:tc>
        <w:tc>
          <w:tcPr>
            <w:tcW w:w="2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60E2E9">
            <w:pPr>
              <w:jc w:val="right"/>
              <w:rPr>
                <w:rFonts w:hint="eastAsia" w:ascii="宋体" w:hAnsi="宋体" w:eastAsia="宋体" w:cs="宋体"/>
                <w:i w:val="0"/>
                <w:iCs w:val="0"/>
                <w:color w:val="000000"/>
                <w:sz w:val="21"/>
                <w:szCs w:val="21"/>
                <w:highlight w:val="none"/>
                <w:u w:val="none"/>
              </w:rPr>
            </w:pPr>
          </w:p>
        </w:tc>
        <w:tc>
          <w:tcPr>
            <w:tcW w:w="2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1AAF4D">
            <w:pPr>
              <w:jc w:val="right"/>
              <w:rPr>
                <w:rFonts w:hint="eastAsia" w:ascii="宋体" w:hAnsi="宋体" w:eastAsia="宋体" w:cs="宋体"/>
                <w:i w:val="0"/>
                <w:iCs w:val="0"/>
                <w:color w:val="000000"/>
                <w:sz w:val="21"/>
                <w:szCs w:val="21"/>
                <w:highlight w:val="none"/>
                <w:u w:val="none"/>
              </w:rPr>
            </w:pPr>
          </w:p>
        </w:tc>
        <w:tc>
          <w:tcPr>
            <w:tcW w:w="532"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47CB84C">
            <w:pPr>
              <w:jc w:val="right"/>
              <w:rPr>
                <w:rFonts w:hint="eastAsia" w:ascii="宋体" w:hAnsi="宋体" w:eastAsia="宋体" w:cs="宋体"/>
                <w:i w:val="0"/>
                <w:iCs w:val="0"/>
                <w:color w:val="000000"/>
                <w:sz w:val="21"/>
                <w:szCs w:val="21"/>
                <w:highlight w:val="none"/>
                <w:u w:val="none"/>
              </w:rPr>
            </w:pPr>
          </w:p>
        </w:tc>
        <w:tc>
          <w:tcPr>
            <w:tcW w:w="2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4F8A77">
            <w:pPr>
              <w:jc w:val="right"/>
              <w:rPr>
                <w:rFonts w:hint="eastAsia" w:ascii="宋体" w:hAnsi="宋体" w:eastAsia="宋体" w:cs="宋体"/>
                <w:i w:val="0"/>
                <w:iCs w:val="0"/>
                <w:color w:val="000000"/>
                <w:sz w:val="21"/>
                <w:szCs w:val="21"/>
                <w:highlight w:val="none"/>
                <w:u w:val="none"/>
              </w:rPr>
            </w:pPr>
          </w:p>
        </w:tc>
        <w:tc>
          <w:tcPr>
            <w:tcW w:w="353"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FB6940C">
            <w:pPr>
              <w:jc w:val="right"/>
              <w:rPr>
                <w:rFonts w:hint="eastAsia" w:ascii="宋体" w:hAnsi="宋体" w:eastAsia="宋体" w:cs="宋体"/>
                <w:i w:val="0"/>
                <w:iCs w:val="0"/>
                <w:color w:val="000000"/>
                <w:sz w:val="21"/>
                <w:szCs w:val="21"/>
                <w:highlight w:val="none"/>
                <w:u w:val="none"/>
              </w:rPr>
            </w:pP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3E14BD">
            <w:pPr>
              <w:jc w:val="right"/>
              <w:rPr>
                <w:rFonts w:hint="eastAsia" w:ascii="宋体" w:hAnsi="宋体" w:eastAsia="宋体" w:cs="宋体"/>
                <w:i w:val="0"/>
                <w:iCs w:val="0"/>
                <w:color w:val="000000"/>
                <w:sz w:val="21"/>
                <w:szCs w:val="21"/>
                <w:highlight w:val="none"/>
                <w:u w:val="none"/>
              </w:rPr>
            </w:pPr>
          </w:p>
        </w:tc>
        <w:tc>
          <w:tcPr>
            <w:tcW w:w="3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52320E">
            <w:pPr>
              <w:jc w:val="right"/>
              <w:rPr>
                <w:rFonts w:hint="eastAsia" w:ascii="宋体" w:hAnsi="宋体" w:eastAsia="宋体" w:cs="宋体"/>
                <w:i w:val="0"/>
                <w:iCs w:val="0"/>
                <w:color w:val="000000"/>
                <w:sz w:val="21"/>
                <w:szCs w:val="21"/>
                <w:highlight w:val="none"/>
                <w:u w:val="none"/>
              </w:rPr>
            </w:pPr>
          </w:p>
        </w:tc>
        <w:tc>
          <w:tcPr>
            <w:tcW w:w="1140" w:type="pct"/>
            <w:gridSpan w:val="2"/>
            <w:tcBorders>
              <w:top w:val="single" w:color="000000" w:sz="4" w:space="0"/>
              <w:left w:val="single" w:color="000000" w:sz="4" w:space="0"/>
              <w:bottom w:val="single" w:color="000000" w:sz="4" w:space="0"/>
              <w:right w:val="single" w:color="000000" w:sz="8" w:space="0"/>
            </w:tcBorders>
            <w:shd w:val="clear" w:color="auto" w:fill="auto"/>
            <w:vAlign w:val="center"/>
          </w:tcPr>
          <w:p w14:paraId="188A86FF">
            <w:pPr>
              <w:jc w:val="left"/>
              <w:rPr>
                <w:rFonts w:hint="eastAsia" w:ascii="宋体" w:hAnsi="宋体" w:eastAsia="宋体" w:cs="宋体"/>
                <w:i w:val="0"/>
                <w:iCs w:val="0"/>
                <w:color w:val="000000"/>
                <w:sz w:val="21"/>
                <w:szCs w:val="21"/>
                <w:highlight w:val="none"/>
                <w:u w:val="none"/>
              </w:rPr>
            </w:pPr>
          </w:p>
        </w:tc>
      </w:tr>
      <w:tr w14:paraId="48D2CD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216" w:type="pct"/>
            <w:tcBorders>
              <w:top w:val="single" w:color="000000" w:sz="4" w:space="0"/>
              <w:left w:val="single" w:color="000000" w:sz="8" w:space="0"/>
              <w:bottom w:val="single" w:color="000000" w:sz="4" w:space="0"/>
              <w:right w:val="single" w:color="000000" w:sz="4" w:space="0"/>
            </w:tcBorders>
            <w:shd w:val="clear" w:color="auto" w:fill="auto"/>
            <w:vAlign w:val="center"/>
          </w:tcPr>
          <w:p w14:paraId="4902BA90">
            <w:pPr>
              <w:jc w:val="center"/>
              <w:rPr>
                <w:rFonts w:hint="eastAsia" w:ascii="宋体" w:hAnsi="宋体" w:eastAsia="宋体" w:cs="宋体"/>
                <w:i w:val="0"/>
                <w:iCs w:val="0"/>
                <w:color w:val="000000"/>
                <w:sz w:val="21"/>
                <w:szCs w:val="21"/>
                <w:highlight w:val="none"/>
                <w:u w:val="none"/>
              </w:rPr>
            </w:pPr>
          </w:p>
        </w:tc>
        <w:tc>
          <w:tcPr>
            <w:tcW w:w="352"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AD170D3">
            <w:pPr>
              <w:jc w:val="center"/>
              <w:rPr>
                <w:rFonts w:hint="eastAsia" w:ascii="宋体" w:hAnsi="宋体" w:eastAsia="宋体" w:cs="宋体"/>
                <w:i w:val="0"/>
                <w:iCs w:val="0"/>
                <w:color w:val="000000"/>
                <w:sz w:val="21"/>
                <w:szCs w:val="21"/>
                <w:highlight w:val="none"/>
                <w:u w:val="none"/>
              </w:rPr>
            </w:pPr>
          </w:p>
        </w:tc>
        <w:tc>
          <w:tcPr>
            <w:tcW w:w="6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EFF84C">
            <w:pPr>
              <w:jc w:val="left"/>
              <w:rPr>
                <w:rFonts w:hint="eastAsia" w:ascii="宋体" w:hAnsi="宋体" w:eastAsia="宋体" w:cs="宋体"/>
                <w:i w:val="0"/>
                <w:iCs w:val="0"/>
                <w:color w:val="000000"/>
                <w:sz w:val="21"/>
                <w:szCs w:val="21"/>
                <w:highlight w:val="none"/>
                <w:u w:val="none"/>
              </w:rPr>
            </w:pPr>
          </w:p>
        </w:tc>
        <w:tc>
          <w:tcPr>
            <w:tcW w:w="2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51D7D1">
            <w:pPr>
              <w:jc w:val="center"/>
              <w:rPr>
                <w:rFonts w:hint="eastAsia" w:ascii="宋体" w:hAnsi="宋体" w:eastAsia="宋体" w:cs="宋体"/>
                <w:i w:val="0"/>
                <w:iCs w:val="0"/>
                <w:color w:val="000000"/>
                <w:sz w:val="21"/>
                <w:szCs w:val="21"/>
                <w:highlight w:val="none"/>
                <w:u w:val="none"/>
              </w:rPr>
            </w:pPr>
          </w:p>
        </w:tc>
        <w:tc>
          <w:tcPr>
            <w:tcW w:w="2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E63F63">
            <w:pPr>
              <w:jc w:val="right"/>
              <w:rPr>
                <w:rFonts w:hint="eastAsia" w:ascii="宋体" w:hAnsi="宋体" w:eastAsia="宋体" w:cs="宋体"/>
                <w:i w:val="0"/>
                <w:iCs w:val="0"/>
                <w:color w:val="000000"/>
                <w:sz w:val="21"/>
                <w:szCs w:val="21"/>
                <w:highlight w:val="none"/>
                <w:u w:val="none"/>
              </w:rPr>
            </w:pPr>
          </w:p>
        </w:tc>
        <w:tc>
          <w:tcPr>
            <w:tcW w:w="2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3F857C">
            <w:pPr>
              <w:jc w:val="right"/>
              <w:rPr>
                <w:rFonts w:hint="eastAsia" w:ascii="宋体" w:hAnsi="宋体" w:eastAsia="宋体" w:cs="宋体"/>
                <w:i w:val="0"/>
                <w:iCs w:val="0"/>
                <w:color w:val="000000"/>
                <w:sz w:val="21"/>
                <w:szCs w:val="21"/>
                <w:highlight w:val="none"/>
                <w:u w:val="none"/>
              </w:rPr>
            </w:pPr>
          </w:p>
        </w:tc>
        <w:tc>
          <w:tcPr>
            <w:tcW w:w="2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5F714B">
            <w:pPr>
              <w:jc w:val="right"/>
              <w:rPr>
                <w:rFonts w:hint="eastAsia" w:ascii="宋体" w:hAnsi="宋体" w:eastAsia="宋体" w:cs="宋体"/>
                <w:i w:val="0"/>
                <w:iCs w:val="0"/>
                <w:color w:val="000000"/>
                <w:sz w:val="21"/>
                <w:szCs w:val="21"/>
                <w:highlight w:val="none"/>
                <w:u w:val="none"/>
              </w:rPr>
            </w:pPr>
          </w:p>
        </w:tc>
        <w:tc>
          <w:tcPr>
            <w:tcW w:w="532"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53CAA6A">
            <w:pPr>
              <w:jc w:val="right"/>
              <w:rPr>
                <w:rFonts w:hint="eastAsia" w:ascii="宋体" w:hAnsi="宋体" w:eastAsia="宋体" w:cs="宋体"/>
                <w:i w:val="0"/>
                <w:iCs w:val="0"/>
                <w:color w:val="000000"/>
                <w:sz w:val="21"/>
                <w:szCs w:val="21"/>
                <w:highlight w:val="none"/>
                <w:u w:val="none"/>
              </w:rPr>
            </w:pPr>
          </w:p>
        </w:tc>
        <w:tc>
          <w:tcPr>
            <w:tcW w:w="2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FCAD4A">
            <w:pPr>
              <w:jc w:val="right"/>
              <w:rPr>
                <w:rFonts w:hint="eastAsia" w:ascii="宋体" w:hAnsi="宋体" w:eastAsia="宋体" w:cs="宋体"/>
                <w:i w:val="0"/>
                <w:iCs w:val="0"/>
                <w:color w:val="000000"/>
                <w:sz w:val="21"/>
                <w:szCs w:val="21"/>
                <w:highlight w:val="none"/>
                <w:u w:val="none"/>
              </w:rPr>
            </w:pPr>
          </w:p>
        </w:tc>
        <w:tc>
          <w:tcPr>
            <w:tcW w:w="353"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AB74C02">
            <w:pPr>
              <w:jc w:val="right"/>
              <w:rPr>
                <w:rFonts w:hint="eastAsia" w:ascii="宋体" w:hAnsi="宋体" w:eastAsia="宋体" w:cs="宋体"/>
                <w:i w:val="0"/>
                <w:iCs w:val="0"/>
                <w:color w:val="000000"/>
                <w:sz w:val="21"/>
                <w:szCs w:val="21"/>
                <w:highlight w:val="none"/>
                <w:u w:val="none"/>
              </w:rPr>
            </w:pP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AF57AE">
            <w:pPr>
              <w:jc w:val="right"/>
              <w:rPr>
                <w:rFonts w:hint="eastAsia" w:ascii="宋体" w:hAnsi="宋体" w:eastAsia="宋体" w:cs="宋体"/>
                <w:i w:val="0"/>
                <w:iCs w:val="0"/>
                <w:color w:val="000000"/>
                <w:sz w:val="21"/>
                <w:szCs w:val="21"/>
                <w:highlight w:val="none"/>
                <w:u w:val="none"/>
              </w:rPr>
            </w:pPr>
          </w:p>
        </w:tc>
        <w:tc>
          <w:tcPr>
            <w:tcW w:w="3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9EBD81">
            <w:pPr>
              <w:jc w:val="right"/>
              <w:rPr>
                <w:rFonts w:hint="eastAsia" w:ascii="宋体" w:hAnsi="宋体" w:eastAsia="宋体" w:cs="宋体"/>
                <w:i w:val="0"/>
                <w:iCs w:val="0"/>
                <w:color w:val="000000"/>
                <w:sz w:val="21"/>
                <w:szCs w:val="21"/>
                <w:highlight w:val="none"/>
                <w:u w:val="none"/>
              </w:rPr>
            </w:pPr>
          </w:p>
        </w:tc>
        <w:tc>
          <w:tcPr>
            <w:tcW w:w="1140" w:type="pct"/>
            <w:gridSpan w:val="2"/>
            <w:tcBorders>
              <w:top w:val="single" w:color="000000" w:sz="4" w:space="0"/>
              <w:left w:val="single" w:color="000000" w:sz="4" w:space="0"/>
              <w:bottom w:val="single" w:color="000000" w:sz="4" w:space="0"/>
              <w:right w:val="single" w:color="000000" w:sz="8" w:space="0"/>
            </w:tcBorders>
            <w:shd w:val="clear" w:color="auto" w:fill="auto"/>
            <w:vAlign w:val="center"/>
          </w:tcPr>
          <w:p w14:paraId="6ACE9335">
            <w:pPr>
              <w:jc w:val="left"/>
              <w:rPr>
                <w:rFonts w:hint="eastAsia" w:ascii="宋体" w:hAnsi="宋体" w:eastAsia="宋体" w:cs="宋体"/>
                <w:i w:val="0"/>
                <w:iCs w:val="0"/>
                <w:color w:val="000000"/>
                <w:sz w:val="21"/>
                <w:szCs w:val="21"/>
                <w:highlight w:val="none"/>
                <w:u w:val="none"/>
              </w:rPr>
            </w:pPr>
          </w:p>
        </w:tc>
      </w:tr>
      <w:tr w14:paraId="1C4A67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1" w:hRule="atLeast"/>
        </w:trPr>
        <w:tc>
          <w:tcPr>
            <w:tcW w:w="216" w:type="pct"/>
            <w:tcBorders>
              <w:top w:val="single" w:color="000000" w:sz="4" w:space="0"/>
              <w:left w:val="single" w:color="000000" w:sz="8" w:space="0"/>
              <w:bottom w:val="single" w:color="000000" w:sz="4" w:space="0"/>
              <w:right w:val="single" w:color="000000" w:sz="4" w:space="0"/>
            </w:tcBorders>
            <w:shd w:val="clear" w:color="auto" w:fill="auto"/>
            <w:vAlign w:val="center"/>
          </w:tcPr>
          <w:p w14:paraId="39EC572E">
            <w:pPr>
              <w:jc w:val="center"/>
              <w:rPr>
                <w:rFonts w:hint="eastAsia" w:ascii="宋体" w:hAnsi="宋体" w:eastAsia="宋体" w:cs="宋体"/>
                <w:i w:val="0"/>
                <w:iCs w:val="0"/>
                <w:color w:val="000000"/>
                <w:sz w:val="21"/>
                <w:szCs w:val="21"/>
                <w:highlight w:val="none"/>
                <w:u w:val="none"/>
              </w:rPr>
            </w:pPr>
          </w:p>
        </w:tc>
        <w:tc>
          <w:tcPr>
            <w:tcW w:w="352"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BC17840">
            <w:pPr>
              <w:jc w:val="center"/>
              <w:rPr>
                <w:rFonts w:hint="eastAsia" w:ascii="宋体" w:hAnsi="宋体" w:eastAsia="宋体" w:cs="宋体"/>
                <w:i w:val="0"/>
                <w:iCs w:val="0"/>
                <w:color w:val="000000"/>
                <w:sz w:val="21"/>
                <w:szCs w:val="21"/>
                <w:highlight w:val="none"/>
                <w:u w:val="none"/>
              </w:rPr>
            </w:pPr>
          </w:p>
        </w:tc>
        <w:tc>
          <w:tcPr>
            <w:tcW w:w="6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C86221">
            <w:pPr>
              <w:jc w:val="left"/>
              <w:rPr>
                <w:rFonts w:hint="eastAsia" w:ascii="宋体" w:hAnsi="宋体" w:eastAsia="宋体" w:cs="宋体"/>
                <w:i w:val="0"/>
                <w:iCs w:val="0"/>
                <w:color w:val="000000"/>
                <w:sz w:val="21"/>
                <w:szCs w:val="21"/>
                <w:highlight w:val="none"/>
                <w:u w:val="none"/>
              </w:rPr>
            </w:pPr>
          </w:p>
        </w:tc>
        <w:tc>
          <w:tcPr>
            <w:tcW w:w="2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EC9991">
            <w:pPr>
              <w:jc w:val="center"/>
              <w:rPr>
                <w:rFonts w:hint="eastAsia" w:ascii="宋体" w:hAnsi="宋体" w:eastAsia="宋体" w:cs="宋体"/>
                <w:i w:val="0"/>
                <w:iCs w:val="0"/>
                <w:color w:val="000000"/>
                <w:sz w:val="21"/>
                <w:szCs w:val="21"/>
                <w:highlight w:val="none"/>
                <w:u w:val="none"/>
              </w:rPr>
            </w:pPr>
          </w:p>
        </w:tc>
        <w:tc>
          <w:tcPr>
            <w:tcW w:w="2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D85DBD">
            <w:pPr>
              <w:jc w:val="right"/>
              <w:rPr>
                <w:rFonts w:hint="eastAsia" w:ascii="宋体" w:hAnsi="宋体" w:eastAsia="宋体" w:cs="宋体"/>
                <w:i w:val="0"/>
                <w:iCs w:val="0"/>
                <w:color w:val="000000"/>
                <w:sz w:val="21"/>
                <w:szCs w:val="21"/>
                <w:highlight w:val="none"/>
                <w:u w:val="none"/>
              </w:rPr>
            </w:pPr>
          </w:p>
        </w:tc>
        <w:tc>
          <w:tcPr>
            <w:tcW w:w="2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25C909">
            <w:pPr>
              <w:jc w:val="right"/>
              <w:rPr>
                <w:rFonts w:hint="eastAsia" w:ascii="宋体" w:hAnsi="宋体" w:eastAsia="宋体" w:cs="宋体"/>
                <w:i w:val="0"/>
                <w:iCs w:val="0"/>
                <w:color w:val="000000"/>
                <w:sz w:val="21"/>
                <w:szCs w:val="21"/>
                <w:highlight w:val="none"/>
                <w:u w:val="none"/>
              </w:rPr>
            </w:pPr>
          </w:p>
        </w:tc>
        <w:tc>
          <w:tcPr>
            <w:tcW w:w="2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DB6482">
            <w:pPr>
              <w:jc w:val="right"/>
              <w:rPr>
                <w:rFonts w:hint="eastAsia" w:ascii="宋体" w:hAnsi="宋体" w:eastAsia="宋体" w:cs="宋体"/>
                <w:i w:val="0"/>
                <w:iCs w:val="0"/>
                <w:color w:val="000000"/>
                <w:sz w:val="21"/>
                <w:szCs w:val="21"/>
                <w:highlight w:val="none"/>
                <w:u w:val="none"/>
              </w:rPr>
            </w:pPr>
          </w:p>
        </w:tc>
        <w:tc>
          <w:tcPr>
            <w:tcW w:w="532"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CC7A9C5">
            <w:pPr>
              <w:jc w:val="right"/>
              <w:rPr>
                <w:rFonts w:hint="eastAsia" w:ascii="宋体" w:hAnsi="宋体" w:eastAsia="宋体" w:cs="宋体"/>
                <w:i w:val="0"/>
                <w:iCs w:val="0"/>
                <w:color w:val="000000"/>
                <w:sz w:val="21"/>
                <w:szCs w:val="21"/>
                <w:highlight w:val="none"/>
                <w:u w:val="none"/>
              </w:rPr>
            </w:pPr>
          </w:p>
        </w:tc>
        <w:tc>
          <w:tcPr>
            <w:tcW w:w="2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9C43D5">
            <w:pPr>
              <w:jc w:val="right"/>
              <w:rPr>
                <w:rFonts w:hint="eastAsia" w:ascii="宋体" w:hAnsi="宋体" w:eastAsia="宋体" w:cs="宋体"/>
                <w:i w:val="0"/>
                <w:iCs w:val="0"/>
                <w:color w:val="000000"/>
                <w:sz w:val="21"/>
                <w:szCs w:val="21"/>
                <w:highlight w:val="none"/>
                <w:u w:val="none"/>
              </w:rPr>
            </w:pPr>
          </w:p>
        </w:tc>
        <w:tc>
          <w:tcPr>
            <w:tcW w:w="353"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E98F157">
            <w:pPr>
              <w:jc w:val="right"/>
              <w:rPr>
                <w:rFonts w:hint="eastAsia" w:ascii="宋体" w:hAnsi="宋体" w:eastAsia="宋体" w:cs="宋体"/>
                <w:i w:val="0"/>
                <w:iCs w:val="0"/>
                <w:color w:val="000000"/>
                <w:sz w:val="21"/>
                <w:szCs w:val="21"/>
                <w:highlight w:val="none"/>
                <w:u w:val="none"/>
              </w:rPr>
            </w:pP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560BA1">
            <w:pPr>
              <w:jc w:val="right"/>
              <w:rPr>
                <w:rFonts w:hint="eastAsia" w:ascii="宋体" w:hAnsi="宋体" w:eastAsia="宋体" w:cs="宋体"/>
                <w:i w:val="0"/>
                <w:iCs w:val="0"/>
                <w:color w:val="000000"/>
                <w:sz w:val="21"/>
                <w:szCs w:val="21"/>
                <w:highlight w:val="none"/>
                <w:u w:val="none"/>
              </w:rPr>
            </w:pPr>
          </w:p>
        </w:tc>
        <w:tc>
          <w:tcPr>
            <w:tcW w:w="3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4BF13D">
            <w:pPr>
              <w:jc w:val="right"/>
              <w:rPr>
                <w:rFonts w:hint="eastAsia" w:ascii="宋体" w:hAnsi="宋体" w:eastAsia="宋体" w:cs="宋体"/>
                <w:i w:val="0"/>
                <w:iCs w:val="0"/>
                <w:color w:val="000000"/>
                <w:sz w:val="21"/>
                <w:szCs w:val="21"/>
                <w:highlight w:val="none"/>
                <w:u w:val="none"/>
              </w:rPr>
            </w:pPr>
          </w:p>
        </w:tc>
        <w:tc>
          <w:tcPr>
            <w:tcW w:w="1140" w:type="pct"/>
            <w:gridSpan w:val="2"/>
            <w:tcBorders>
              <w:top w:val="single" w:color="000000" w:sz="4" w:space="0"/>
              <w:left w:val="single" w:color="000000" w:sz="4" w:space="0"/>
              <w:bottom w:val="single" w:color="000000" w:sz="4" w:space="0"/>
              <w:right w:val="single" w:color="000000" w:sz="8" w:space="0"/>
            </w:tcBorders>
            <w:shd w:val="clear" w:color="auto" w:fill="auto"/>
            <w:vAlign w:val="center"/>
          </w:tcPr>
          <w:p w14:paraId="43CA143F">
            <w:pPr>
              <w:jc w:val="left"/>
              <w:rPr>
                <w:rFonts w:hint="eastAsia" w:ascii="宋体" w:hAnsi="宋体" w:eastAsia="宋体" w:cs="宋体"/>
                <w:i w:val="0"/>
                <w:iCs w:val="0"/>
                <w:color w:val="000000"/>
                <w:sz w:val="21"/>
                <w:szCs w:val="21"/>
                <w:highlight w:val="none"/>
                <w:u w:val="none"/>
              </w:rPr>
            </w:pPr>
          </w:p>
        </w:tc>
      </w:tr>
      <w:tr w14:paraId="1FFC45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5" w:hRule="atLeast"/>
        </w:trPr>
        <w:tc>
          <w:tcPr>
            <w:tcW w:w="216" w:type="pct"/>
            <w:tcBorders>
              <w:top w:val="single" w:color="000000" w:sz="4" w:space="0"/>
              <w:left w:val="single" w:color="000000" w:sz="8" w:space="0"/>
              <w:bottom w:val="single" w:color="000000" w:sz="4" w:space="0"/>
              <w:right w:val="single" w:color="000000" w:sz="4" w:space="0"/>
            </w:tcBorders>
            <w:shd w:val="clear" w:color="auto" w:fill="auto"/>
            <w:vAlign w:val="center"/>
          </w:tcPr>
          <w:p w14:paraId="6478A569">
            <w:pPr>
              <w:jc w:val="center"/>
              <w:rPr>
                <w:rFonts w:hint="eastAsia" w:ascii="宋体" w:hAnsi="宋体" w:eastAsia="宋体" w:cs="宋体"/>
                <w:i w:val="0"/>
                <w:iCs w:val="0"/>
                <w:color w:val="000000"/>
                <w:sz w:val="21"/>
                <w:szCs w:val="21"/>
                <w:highlight w:val="none"/>
                <w:u w:val="none"/>
              </w:rPr>
            </w:pPr>
          </w:p>
        </w:tc>
        <w:tc>
          <w:tcPr>
            <w:tcW w:w="352"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7F5162F">
            <w:pPr>
              <w:jc w:val="center"/>
              <w:rPr>
                <w:rFonts w:hint="eastAsia" w:ascii="宋体" w:hAnsi="宋体" w:eastAsia="宋体" w:cs="宋体"/>
                <w:i w:val="0"/>
                <w:iCs w:val="0"/>
                <w:color w:val="000000"/>
                <w:sz w:val="21"/>
                <w:szCs w:val="21"/>
                <w:highlight w:val="none"/>
                <w:u w:val="none"/>
              </w:rPr>
            </w:pPr>
          </w:p>
        </w:tc>
        <w:tc>
          <w:tcPr>
            <w:tcW w:w="6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CFD9AF">
            <w:pPr>
              <w:jc w:val="left"/>
              <w:rPr>
                <w:rFonts w:hint="eastAsia" w:ascii="宋体" w:hAnsi="宋体" w:eastAsia="宋体" w:cs="宋体"/>
                <w:i w:val="0"/>
                <w:iCs w:val="0"/>
                <w:color w:val="000000"/>
                <w:sz w:val="21"/>
                <w:szCs w:val="21"/>
                <w:highlight w:val="none"/>
                <w:u w:val="none"/>
              </w:rPr>
            </w:pPr>
          </w:p>
        </w:tc>
        <w:tc>
          <w:tcPr>
            <w:tcW w:w="2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7A7E0C">
            <w:pPr>
              <w:jc w:val="center"/>
              <w:rPr>
                <w:rFonts w:hint="eastAsia" w:ascii="宋体" w:hAnsi="宋体" w:eastAsia="宋体" w:cs="宋体"/>
                <w:i w:val="0"/>
                <w:iCs w:val="0"/>
                <w:color w:val="000000"/>
                <w:sz w:val="21"/>
                <w:szCs w:val="21"/>
                <w:highlight w:val="none"/>
                <w:u w:val="none"/>
              </w:rPr>
            </w:pPr>
          </w:p>
        </w:tc>
        <w:tc>
          <w:tcPr>
            <w:tcW w:w="2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C99110">
            <w:pPr>
              <w:jc w:val="right"/>
              <w:rPr>
                <w:rFonts w:hint="eastAsia" w:ascii="宋体" w:hAnsi="宋体" w:eastAsia="宋体" w:cs="宋体"/>
                <w:i w:val="0"/>
                <w:iCs w:val="0"/>
                <w:color w:val="000000"/>
                <w:sz w:val="21"/>
                <w:szCs w:val="21"/>
                <w:highlight w:val="none"/>
                <w:u w:val="none"/>
              </w:rPr>
            </w:pPr>
          </w:p>
        </w:tc>
        <w:tc>
          <w:tcPr>
            <w:tcW w:w="2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F15C48">
            <w:pPr>
              <w:jc w:val="right"/>
              <w:rPr>
                <w:rFonts w:hint="eastAsia" w:ascii="宋体" w:hAnsi="宋体" w:eastAsia="宋体" w:cs="宋体"/>
                <w:i w:val="0"/>
                <w:iCs w:val="0"/>
                <w:color w:val="000000"/>
                <w:sz w:val="21"/>
                <w:szCs w:val="21"/>
                <w:highlight w:val="none"/>
                <w:u w:val="none"/>
              </w:rPr>
            </w:pPr>
          </w:p>
        </w:tc>
        <w:tc>
          <w:tcPr>
            <w:tcW w:w="2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A964AF">
            <w:pPr>
              <w:jc w:val="right"/>
              <w:rPr>
                <w:rFonts w:hint="eastAsia" w:ascii="宋体" w:hAnsi="宋体" w:eastAsia="宋体" w:cs="宋体"/>
                <w:i w:val="0"/>
                <w:iCs w:val="0"/>
                <w:color w:val="000000"/>
                <w:sz w:val="21"/>
                <w:szCs w:val="21"/>
                <w:highlight w:val="none"/>
                <w:u w:val="none"/>
              </w:rPr>
            </w:pPr>
          </w:p>
        </w:tc>
        <w:tc>
          <w:tcPr>
            <w:tcW w:w="532"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C7F8482">
            <w:pPr>
              <w:jc w:val="right"/>
              <w:rPr>
                <w:rFonts w:hint="eastAsia" w:ascii="宋体" w:hAnsi="宋体" w:eastAsia="宋体" w:cs="宋体"/>
                <w:i w:val="0"/>
                <w:iCs w:val="0"/>
                <w:color w:val="000000"/>
                <w:sz w:val="21"/>
                <w:szCs w:val="21"/>
                <w:highlight w:val="none"/>
                <w:u w:val="none"/>
              </w:rPr>
            </w:pPr>
          </w:p>
        </w:tc>
        <w:tc>
          <w:tcPr>
            <w:tcW w:w="2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61ADE3">
            <w:pPr>
              <w:jc w:val="right"/>
              <w:rPr>
                <w:rFonts w:hint="eastAsia" w:ascii="宋体" w:hAnsi="宋体" w:eastAsia="宋体" w:cs="宋体"/>
                <w:i w:val="0"/>
                <w:iCs w:val="0"/>
                <w:color w:val="000000"/>
                <w:sz w:val="21"/>
                <w:szCs w:val="21"/>
                <w:highlight w:val="none"/>
                <w:u w:val="none"/>
              </w:rPr>
            </w:pPr>
          </w:p>
        </w:tc>
        <w:tc>
          <w:tcPr>
            <w:tcW w:w="353"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A9B139B">
            <w:pPr>
              <w:jc w:val="right"/>
              <w:rPr>
                <w:rFonts w:hint="eastAsia" w:ascii="宋体" w:hAnsi="宋体" w:eastAsia="宋体" w:cs="宋体"/>
                <w:i w:val="0"/>
                <w:iCs w:val="0"/>
                <w:color w:val="000000"/>
                <w:sz w:val="21"/>
                <w:szCs w:val="21"/>
                <w:highlight w:val="none"/>
                <w:u w:val="none"/>
              </w:rPr>
            </w:pP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894A9F">
            <w:pPr>
              <w:jc w:val="right"/>
              <w:rPr>
                <w:rFonts w:hint="eastAsia" w:ascii="宋体" w:hAnsi="宋体" w:eastAsia="宋体" w:cs="宋体"/>
                <w:i w:val="0"/>
                <w:iCs w:val="0"/>
                <w:color w:val="000000"/>
                <w:sz w:val="21"/>
                <w:szCs w:val="21"/>
                <w:highlight w:val="none"/>
                <w:u w:val="none"/>
              </w:rPr>
            </w:pPr>
          </w:p>
        </w:tc>
        <w:tc>
          <w:tcPr>
            <w:tcW w:w="3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894DC3">
            <w:pPr>
              <w:jc w:val="right"/>
              <w:rPr>
                <w:rFonts w:hint="eastAsia" w:ascii="宋体" w:hAnsi="宋体" w:eastAsia="宋体" w:cs="宋体"/>
                <w:i w:val="0"/>
                <w:iCs w:val="0"/>
                <w:color w:val="000000"/>
                <w:sz w:val="21"/>
                <w:szCs w:val="21"/>
                <w:highlight w:val="none"/>
                <w:u w:val="none"/>
              </w:rPr>
            </w:pPr>
          </w:p>
        </w:tc>
        <w:tc>
          <w:tcPr>
            <w:tcW w:w="1140" w:type="pct"/>
            <w:gridSpan w:val="2"/>
            <w:tcBorders>
              <w:top w:val="single" w:color="000000" w:sz="4" w:space="0"/>
              <w:left w:val="single" w:color="000000" w:sz="4" w:space="0"/>
              <w:bottom w:val="single" w:color="000000" w:sz="4" w:space="0"/>
              <w:right w:val="single" w:color="000000" w:sz="8" w:space="0"/>
            </w:tcBorders>
            <w:shd w:val="clear" w:color="auto" w:fill="auto"/>
            <w:vAlign w:val="center"/>
          </w:tcPr>
          <w:p w14:paraId="681B4866">
            <w:pPr>
              <w:jc w:val="left"/>
              <w:rPr>
                <w:rFonts w:hint="eastAsia" w:ascii="宋体" w:hAnsi="宋体" w:eastAsia="宋体" w:cs="宋体"/>
                <w:i w:val="0"/>
                <w:iCs w:val="0"/>
                <w:color w:val="000000"/>
                <w:sz w:val="21"/>
                <w:szCs w:val="21"/>
                <w:highlight w:val="none"/>
                <w:u w:val="none"/>
              </w:rPr>
            </w:pPr>
          </w:p>
        </w:tc>
      </w:tr>
      <w:tr w14:paraId="56362EA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1" w:hRule="atLeast"/>
        </w:trPr>
        <w:tc>
          <w:tcPr>
            <w:tcW w:w="216" w:type="pct"/>
            <w:tcBorders>
              <w:top w:val="single" w:color="000000" w:sz="4" w:space="0"/>
              <w:left w:val="single" w:color="000000" w:sz="8" w:space="0"/>
              <w:bottom w:val="single" w:color="000000" w:sz="4" w:space="0"/>
              <w:right w:val="single" w:color="000000" w:sz="4" w:space="0"/>
            </w:tcBorders>
            <w:shd w:val="clear" w:color="auto" w:fill="auto"/>
            <w:vAlign w:val="center"/>
          </w:tcPr>
          <w:p w14:paraId="5CA3C633">
            <w:pPr>
              <w:jc w:val="center"/>
              <w:rPr>
                <w:rFonts w:hint="eastAsia" w:ascii="宋体" w:hAnsi="宋体" w:eastAsia="宋体" w:cs="宋体"/>
                <w:i w:val="0"/>
                <w:iCs w:val="0"/>
                <w:color w:val="000000"/>
                <w:sz w:val="21"/>
                <w:szCs w:val="21"/>
                <w:highlight w:val="none"/>
                <w:u w:val="none"/>
              </w:rPr>
            </w:pPr>
          </w:p>
        </w:tc>
        <w:tc>
          <w:tcPr>
            <w:tcW w:w="352"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01C8E0E">
            <w:pPr>
              <w:jc w:val="center"/>
              <w:rPr>
                <w:rFonts w:hint="eastAsia" w:ascii="宋体" w:hAnsi="宋体" w:eastAsia="宋体" w:cs="宋体"/>
                <w:i w:val="0"/>
                <w:iCs w:val="0"/>
                <w:color w:val="000000"/>
                <w:sz w:val="21"/>
                <w:szCs w:val="21"/>
                <w:highlight w:val="none"/>
                <w:u w:val="none"/>
              </w:rPr>
            </w:pPr>
          </w:p>
        </w:tc>
        <w:tc>
          <w:tcPr>
            <w:tcW w:w="6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9DAE1C">
            <w:pPr>
              <w:jc w:val="left"/>
              <w:rPr>
                <w:rFonts w:hint="eastAsia" w:ascii="宋体" w:hAnsi="宋体" w:eastAsia="宋体" w:cs="宋体"/>
                <w:i w:val="0"/>
                <w:iCs w:val="0"/>
                <w:color w:val="000000"/>
                <w:sz w:val="21"/>
                <w:szCs w:val="21"/>
                <w:highlight w:val="none"/>
                <w:u w:val="none"/>
              </w:rPr>
            </w:pPr>
          </w:p>
        </w:tc>
        <w:tc>
          <w:tcPr>
            <w:tcW w:w="2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1AEDFB">
            <w:pPr>
              <w:jc w:val="center"/>
              <w:rPr>
                <w:rFonts w:hint="eastAsia" w:ascii="宋体" w:hAnsi="宋体" w:eastAsia="宋体" w:cs="宋体"/>
                <w:i w:val="0"/>
                <w:iCs w:val="0"/>
                <w:color w:val="000000"/>
                <w:sz w:val="21"/>
                <w:szCs w:val="21"/>
                <w:highlight w:val="none"/>
                <w:u w:val="none"/>
              </w:rPr>
            </w:pPr>
          </w:p>
        </w:tc>
        <w:tc>
          <w:tcPr>
            <w:tcW w:w="2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2C05C2">
            <w:pPr>
              <w:jc w:val="right"/>
              <w:rPr>
                <w:rFonts w:hint="eastAsia" w:ascii="宋体" w:hAnsi="宋体" w:eastAsia="宋体" w:cs="宋体"/>
                <w:i w:val="0"/>
                <w:iCs w:val="0"/>
                <w:color w:val="000000"/>
                <w:sz w:val="21"/>
                <w:szCs w:val="21"/>
                <w:highlight w:val="none"/>
                <w:u w:val="none"/>
              </w:rPr>
            </w:pPr>
          </w:p>
        </w:tc>
        <w:tc>
          <w:tcPr>
            <w:tcW w:w="2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DC2AAB">
            <w:pPr>
              <w:jc w:val="right"/>
              <w:rPr>
                <w:rFonts w:hint="eastAsia" w:ascii="宋体" w:hAnsi="宋体" w:eastAsia="宋体" w:cs="宋体"/>
                <w:i w:val="0"/>
                <w:iCs w:val="0"/>
                <w:color w:val="000000"/>
                <w:sz w:val="21"/>
                <w:szCs w:val="21"/>
                <w:highlight w:val="none"/>
                <w:u w:val="none"/>
              </w:rPr>
            </w:pPr>
          </w:p>
        </w:tc>
        <w:tc>
          <w:tcPr>
            <w:tcW w:w="2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D3B399">
            <w:pPr>
              <w:jc w:val="right"/>
              <w:rPr>
                <w:rFonts w:hint="eastAsia" w:ascii="宋体" w:hAnsi="宋体" w:eastAsia="宋体" w:cs="宋体"/>
                <w:i w:val="0"/>
                <w:iCs w:val="0"/>
                <w:color w:val="000000"/>
                <w:sz w:val="21"/>
                <w:szCs w:val="21"/>
                <w:highlight w:val="none"/>
                <w:u w:val="none"/>
              </w:rPr>
            </w:pPr>
          </w:p>
        </w:tc>
        <w:tc>
          <w:tcPr>
            <w:tcW w:w="532"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91F5DA3">
            <w:pPr>
              <w:jc w:val="right"/>
              <w:rPr>
                <w:rFonts w:hint="eastAsia" w:ascii="宋体" w:hAnsi="宋体" w:eastAsia="宋体" w:cs="宋体"/>
                <w:i w:val="0"/>
                <w:iCs w:val="0"/>
                <w:color w:val="000000"/>
                <w:sz w:val="21"/>
                <w:szCs w:val="21"/>
                <w:highlight w:val="none"/>
                <w:u w:val="none"/>
              </w:rPr>
            </w:pPr>
          </w:p>
        </w:tc>
        <w:tc>
          <w:tcPr>
            <w:tcW w:w="2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E839D4">
            <w:pPr>
              <w:jc w:val="right"/>
              <w:rPr>
                <w:rFonts w:hint="eastAsia" w:ascii="宋体" w:hAnsi="宋体" w:eastAsia="宋体" w:cs="宋体"/>
                <w:i w:val="0"/>
                <w:iCs w:val="0"/>
                <w:color w:val="000000"/>
                <w:sz w:val="21"/>
                <w:szCs w:val="21"/>
                <w:highlight w:val="none"/>
                <w:u w:val="none"/>
              </w:rPr>
            </w:pPr>
          </w:p>
        </w:tc>
        <w:tc>
          <w:tcPr>
            <w:tcW w:w="353"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CE39F4B">
            <w:pPr>
              <w:jc w:val="right"/>
              <w:rPr>
                <w:rFonts w:hint="eastAsia" w:ascii="宋体" w:hAnsi="宋体" w:eastAsia="宋体" w:cs="宋体"/>
                <w:i w:val="0"/>
                <w:iCs w:val="0"/>
                <w:color w:val="000000"/>
                <w:sz w:val="21"/>
                <w:szCs w:val="21"/>
                <w:highlight w:val="none"/>
                <w:u w:val="none"/>
              </w:rPr>
            </w:pP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492C1C">
            <w:pPr>
              <w:jc w:val="right"/>
              <w:rPr>
                <w:rFonts w:hint="eastAsia" w:ascii="宋体" w:hAnsi="宋体" w:eastAsia="宋体" w:cs="宋体"/>
                <w:i w:val="0"/>
                <w:iCs w:val="0"/>
                <w:color w:val="000000"/>
                <w:sz w:val="21"/>
                <w:szCs w:val="21"/>
                <w:highlight w:val="none"/>
                <w:u w:val="none"/>
              </w:rPr>
            </w:pPr>
          </w:p>
        </w:tc>
        <w:tc>
          <w:tcPr>
            <w:tcW w:w="3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F3724E">
            <w:pPr>
              <w:jc w:val="right"/>
              <w:rPr>
                <w:rFonts w:hint="eastAsia" w:ascii="宋体" w:hAnsi="宋体" w:eastAsia="宋体" w:cs="宋体"/>
                <w:i w:val="0"/>
                <w:iCs w:val="0"/>
                <w:color w:val="000000"/>
                <w:sz w:val="21"/>
                <w:szCs w:val="21"/>
                <w:highlight w:val="none"/>
                <w:u w:val="none"/>
              </w:rPr>
            </w:pPr>
          </w:p>
        </w:tc>
        <w:tc>
          <w:tcPr>
            <w:tcW w:w="1140" w:type="pct"/>
            <w:gridSpan w:val="2"/>
            <w:tcBorders>
              <w:top w:val="single" w:color="000000" w:sz="4" w:space="0"/>
              <w:left w:val="single" w:color="000000" w:sz="4" w:space="0"/>
              <w:bottom w:val="single" w:color="000000" w:sz="4" w:space="0"/>
              <w:right w:val="single" w:color="000000" w:sz="8" w:space="0"/>
            </w:tcBorders>
            <w:shd w:val="clear" w:color="auto" w:fill="auto"/>
            <w:vAlign w:val="center"/>
          </w:tcPr>
          <w:p w14:paraId="6EDC36E0">
            <w:pPr>
              <w:jc w:val="left"/>
              <w:rPr>
                <w:rFonts w:hint="eastAsia" w:ascii="宋体" w:hAnsi="宋体" w:eastAsia="宋体" w:cs="宋体"/>
                <w:i w:val="0"/>
                <w:iCs w:val="0"/>
                <w:color w:val="000000"/>
                <w:sz w:val="21"/>
                <w:szCs w:val="21"/>
                <w:highlight w:val="none"/>
                <w:u w:val="none"/>
              </w:rPr>
            </w:pPr>
          </w:p>
        </w:tc>
      </w:tr>
      <w:tr w14:paraId="0A6BB9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5" w:hRule="atLeast"/>
        </w:trPr>
        <w:tc>
          <w:tcPr>
            <w:tcW w:w="216" w:type="pct"/>
            <w:tcBorders>
              <w:top w:val="single" w:color="000000" w:sz="4" w:space="0"/>
              <w:left w:val="single" w:color="000000" w:sz="8" w:space="0"/>
              <w:bottom w:val="single" w:color="000000" w:sz="4" w:space="0"/>
              <w:right w:val="single" w:color="000000" w:sz="4" w:space="0"/>
            </w:tcBorders>
            <w:shd w:val="clear" w:color="auto" w:fill="auto"/>
            <w:vAlign w:val="center"/>
          </w:tcPr>
          <w:p w14:paraId="4695BB93">
            <w:pPr>
              <w:jc w:val="center"/>
              <w:rPr>
                <w:rFonts w:hint="eastAsia" w:ascii="宋体" w:hAnsi="宋体" w:eastAsia="宋体" w:cs="宋体"/>
                <w:i w:val="0"/>
                <w:iCs w:val="0"/>
                <w:color w:val="000000"/>
                <w:sz w:val="21"/>
                <w:szCs w:val="21"/>
                <w:highlight w:val="none"/>
                <w:u w:val="none"/>
              </w:rPr>
            </w:pPr>
          </w:p>
        </w:tc>
        <w:tc>
          <w:tcPr>
            <w:tcW w:w="352"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943E453">
            <w:pPr>
              <w:jc w:val="center"/>
              <w:rPr>
                <w:rFonts w:hint="eastAsia" w:ascii="宋体" w:hAnsi="宋体" w:eastAsia="宋体" w:cs="宋体"/>
                <w:i w:val="0"/>
                <w:iCs w:val="0"/>
                <w:color w:val="000000"/>
                <w:sz w:val="21"/>
                <w:szCs w:val="21"/>
                <w:highlight w:val="none"/>
                <w:u w:val="none"/>
              </w:rPr>
            </w:pPr>
          </w:p>
        </w:tc>
        <w:tc>
          <w:tcPr>
            <w:tcW w:w="6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B51E77">
            <w:pPr>
              <w:jc w:val="left"/>
              <w:rPr>
                <w:rFonts w:hint="eastAsia" w:ascii="宋体" w:hAnsi="宋体" w:eastAsia="宋体" w:cs="宋体"/>
                <w:i w:val="0"/>
                <w:iCs w:val="0"/>
                <w:color w:val="000000"/>
                <w:sz w:val="21"/>
                <w:szCs w:val="21"/>
                <w:highlight w:val="none"/>
                <w:u w:val="none"/>
              </w:rPr>
            </w:pPr>
          </w:p>
        </w:tc>
        <w:tc>
          <w:tcPr>
            <w:tcW w:w="2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E73C42">
            <w:pPr>
              <w:jc w:val="center"/>
              <w:rPr>
                <w:rFonts w:hint="eastAsia" w:ascii="宋体" w:hAnsi="宋体" w:eastAsia="宋体" w:cs="宋体"/>
                <w:i w:val="0"/>
                <w:iCs w:val="0"/>
                <w:color w:val="000000"/>
                <w:sz w:val="21"/>
                <w:szCs w:val="21"/>
                <w:highlight w:val="none"/>
                <w:u w:val="none"/>
              </w:rPr>
            </w:pPr>
          </w:p>
        </w:tc>
        <w:tc>
          <w:tcPr>
            <w:tcW w:w="2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3CD039">
            <w:pPr>
              <w:jc w:val="right"/>
              <w:rPr>
                <w:rFonts w:hint="eastAsia" w:ascii="宋体" w:hAnsi="宋体" w:eastAsia="宋体" w:cs="宋体"/>
                <w:i w:val="0"/>
                <w:iCs w:val="0"/>
                <w:color w:val="000000"/>
                <w:sz w:val="21"/>
                <w:szCs w:val="21"/>
                <w:highlight w:val="none"/>
                <w:u w:val="none"/>
              </w:rPr>
            </w:pPr>
          </w:p>
        </w:tc>
        <w:tc>
          <w:tcPr>
            <w:tcW w:w="2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8754BE">
            <w:pPr>
              <w:jc w:val="right"/>
              <w:rPr>
                <w:rFonts w:hint="eastAsia" w:ascii="宋体" w:hAnsi="宋体" w:eastAsia="宋体" w:cs="宋体"/>
                <w:i w:val="0"/>
                <w:iCs w:val="0"/>
                <w:color w:val="000000"/>
                <w:sz w:val="21"/>
                <w:szCs w:val="21"/>
                <w:highlight w:val="none"/>
                <w:u w:val="none"/>
              </w:rPr>
            </w:pPr>
          </w:p>
        </w:tc>
        <w:tc>
          <w:tcPr>
            <w:tcW w:w="2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3448F9">
            <w:pPr>
              <w:jc w:val="right"/>
              <w:rPr>
                <w:rFonts w:hint="eastAsia" w:ascii="宋体" w:hAnsi="宋体" w:eastAsia="宋体" w:cs="宋体"/>
                <w:i w:val="0"/>
                <w:iCs w:val="0"/>
                <w:color w:val="000000"/>
                <w:sz w:val="21"/>
                <w:szCs w:val="21"/>
                <w:highlight w:val="none"/>
                <w:u w:val="none"/>
              </w:rPr>
            </w:pPr>
          </w:p>
        </w:tc>
        <w:tc>
          <w:tcPr>
            <w:tcW w:w="532"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BAF18C5">
            <w:pPr>
              <w:jc w:val="right"/>
              <w:rPr>
                <w:rFonts w:hint="eastAsia" w:ascii="宋体" w:hAnsi="宋体" w:eastAsia="宋体" w:cs="宋体"/>
                <w:i w:val="0"/>
                <w:iCs w:val="0"/>
                <w:color w:val="000000"/>
                <w:sz w:val="21"/>
                <w:szCs w:val="21"/>
                <w:highlight w:val="none"/>
                <w:u w:val="none"/>
              </w:rPr>
            </w:pPr>
          </w:p>
        </w:tc>
        <w:tc>
          <w:tcPr>
            <w:tcW w:w="2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2C7106">
            <w:pPr>
              <w:jc w:val="right"/>
              <w:rPr>
                <w:rFonts w:hint="eastAsia" w:ascii="宋体" w:hAnsi="宋体" w:eastAsia="宋体" w:cs="宋体"/>
                <w:i w:val="0"/>
                <w:iCs w:val="0"/>
                <w:color w:val="000000"/>
                <w:sz w:val="21"/>
                <w:szCs w:val="21"/>
                <w:highlight w:val="none"/>
                <w:u w:val="none"/>
              </w:rPr>
            </w:pPr>
          </w:p>
        </w:tc>
        <w:tc>
          <w:tcPr>
            <w:tcW w:w="353"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9415E0E">
            <w:pPr>
              <w:jc w:val="right"/>
              <w:rPr>
                <w:rFonts w:hint="eastAsia" w:ascii="宋体" w:hAnsi="宋体" w:eastAsia="宋体" w:cs="宋体"/>
                <w:i w:val="0"/>
                <w:iCs w:val="0"/>
                <w:color w:val="000000"/>
                <w:sz w:val="21"/>
                <w:szCs w:val="21"/>
                <w:highlight w:val="none"/>
                <w:u w:val="none"/>
              </w:rPr>
            </w:pP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89D973">
            <w:pPr>
              <w:jc w:val="right"/>
              <w:rPr>
                <w:rFonts w:hint="eastAsia" w:ascii="宋体" w:hAnsi="宋体" w:eastAsia="宋体" w:cs="宋体"/>
                <w:i w:val="0"/>
                <w:iCs w:val="0"/>
                <w:color w:val="000000"/>
                <w:sz w:val="21"/>
                <w:szCs w:val="21"/>
                <w:highlight w:val="none"/>
                <w:u w:val="none"/>
              </w:rPr>
            </w:pPr>
          </w:p>
        </w:tc>
        <w:tc>
          <w:tcPr>
            <w:tcW w:w="3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0FC7BE">
            <w:pPr>
              <w:jc w:val="right"/>
              <w:rPr>
                <w:rFonts w:hint="eastAsia" w:ascii="宋体" w:hAnsi="宋体" w:eastAsia="宋体" w:cs="宋体"/>
                <w:i w:val="0"/>
                <w:iCs w:val="0"/>
                <w:color w:val="000000"/>
                <w:sz w:val="21"/>
                <w:szCs w:val="21"/>
                <w:highlight w:val="none"/>
                <w:u w:val="none"/>
              </w:rPr>
            </w:pPr>
          </w:p>
        </w:tc>
        <w:tc>
          <w:tcPr>
            <w:tcW w:w="1140" w:type="pct"/>
            <w:gridSpan w:val="2"/>
            <w:tcBorders>
              <w:top w:val="single" w:color="000000" w:sz="4" w:space="0"/>
              <w:left w:val="single" w:color="000000" w:sz="4" w:space="0"/>
              <w:bottom w:val="single" w:color="000000" w:sz="4" w:space="0"/>
              <w:right w:val="single" w:color="000000" w:sz="8" w:space="0"/>
            </w:tcBorders>
            <w:shd w:val="clear" w:color="auto" w:fill="auto"/>
            <w:vAlign w:val="center"/>
          </w:tcPr>
          <w:p w14:paraId="1E183DF4">
            <w:pPr>
              <w:jc w:val="left"/>
              <w:rPr>
                <w:rFonts w:hint="eastAsia" w:ascii="宋体" w:hAnsi="宋体" w:eastAsia="宋体" w:cs="宋体"/>
                <w:i w:val="0"/>
                <w:iCs w:val="0"/>
                <w:color w:val="000000"/>
                <w:sz w:val="21"/>
                <w:szCs w:val="21"/>
                <w:highlight w:val="none"/>
                <w:u w:val="none"/>
              </w:rPr>
            </w:pPr>
          </w:p>
        </w:tc>
      </w:tr>
      <w:tr w14:paraId="3E209A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1" w:hRule="atLeast"/>
        </w:trPr>
        <w:tc>
          <w:tcPr>
            <w:tcW w:w="216" w:type="pct"/>
            <w:tcBorders>
              <w:top w:val="single" w:color="000000" w:sz="4" w:space="0"/>
              <w:left w:val="single" w:color="000000" w:sz="8" w:space="0"/>
              <w:bottom w:val="single" w:color="000000" w:sz="4" w:space="0"/>
              <w:right w:val="single" w:color="000000" w:sz="4" w:space="0"/>
            </w:tcBorders>
            <w:shd w:val="clear" w:color="auto" w:fill="auto"/>
            <w:vAlign w:val="center"/>
          </w:tcPr>
          <w:p w14:paraId="3730A42F">
            <w:pPr>
              <w:jc w:val="center"/>
              <w:rPr>
                <w:rFonts w:hint="eastAsia" w:ascii="宋体" w:hAnsi="宋体" w:eastAsia="宋体" w:cs="宋体"/>
                <w:i w:val="0"/>
                <w:iCs w:val="0"/>
                <w:color w:val="000000"/>
                <w:sz w:val="21"/>
                <w:szCs w:val="21"/>
                <w:highlight w:val="none"/>
                <w:u w:val="none"/>
              </w:rPr>
            </w:pPr>
          </w:p>
        </w:tc>
        <w:tc>
          <w:tcPr>
            <w:tcW w:w="352"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209F737">
            <w:pPr>
              <w:jc w:val="center"/>
              <w:rPr>
                <w:rFonts w:hint="eastAsia" w:ascii="宋体" w:hAnsi="宋体" w:eastAsia="宋体" w:cs="宋体"/>
                <w:i w:val="0"/>
                <w:iCs w:val="0"/>
                <w:color w:val="000000"/>
                <w:sz w:val="21"/>
                <w:szCs w:val="21"/>
                <w:highlight w:val="none"/>
                <w:u w:val="none"/>
              </w:rPr>
            </w:pPr>
          </w:p>
        </w:tc>
        <w:tc>
          <w:tcPr>
            <w:tcW w:w="6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A72F55">
            <w:pPr>
              <w:jc w:val="left"/>
              <w:rPr>
                <w:rFonts w:hint="eastAsia" w:ascii="宋体" w:hAnsi="宋体" w:eastAsia="宋体" w:cs="宋体"/>
                <w:i w:val="0"/>
                <w:iCs w:val="0"/>
                <w:color w:val="000000"/>
                <w:sz w:val="21"/>
                <w:szCs w:val="21"/>
                <w:highlight w:val="none"/>
                <w:u w:val="none"/>
              </w:rPr>
            </w:pPr>
          </w:p>
        </w:tc>
        <w:tc>
          <w:tcPr>
            <w:tcW w:w="2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2D40D0">
            <w:pPr>
              <w:jc w:val="center"/>
              <w:rPr>
                <w:rFonts w:hint="eastAsia" w:ascii="宋体" w:hAnsi="宋体" w:eastAsia="宋体" w:cs="宋体"/>
                <w:i w:val="0"/>
                <w:iCs w:val="0"/>
                <w:color w:val="000000"/>
                <w:sz w:val="21"/>
                <w:szCs w:val="21"/>
                <w:highlight w:val="none"/>
                <w:u w:val="none"/>
              </w:rPr>
            </w:pPr>
          </w:p>
        </w:tc>
        <w:tc>
          <w:tcPr>
            <w:tcW w:w="2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CAC80C">
            <w:pPr>
              <w:jc w:val="right"/>
              <w:rPr>
                <w:rFonts w:hint="eastAsia" w:ascii="宋体" w:hAnsi="宋体" w:eastAsia="宋体" w:cs="宋体"/>
                <w:i w:val="0"/>
                <w:iCs w:val="0"/>
                <w:color w:val="000000"/>
                <w:sz w:val="21"/>
                <w:szCs w:val="21"/>
                <w:highlight w:val="none"/>
                <w:u w:val="none"/>
              </w:rPr>
            </w:pPr>
          </w:p>
        </w:tc>
        <w:tc>
          <w:tcPr>
            <w:tcW w:w="2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766224">
            <w:pPr>
              <w:jc w:val="right"/>
              <w:rPr>
                <w:rFonts w:hint="eastAsia" w:ascii="宋体" w:hAnsi="宋体" w:eastAsia="宋体" w:cs="宋体"/>
                <w:i w:val="0"/>
                <w:iCs w:val="0"/>
                <w:color w:val="000000"/>
                <w:sz w:val="21"/>
                <w:szCs w:val="21"/>
                <w:highlight w:val="none"/>
                <w:u w:val="none"/>
              </w:rPr>
            </w:pPr>
          </w:p>
        </w:tc>
        <w:tc>
          <w:tcPr>
            <w:tcW w:w="2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A1E2F0">
            <w:pPr>
              <w:jc w:val="right"/>
              <w:rPr>
                <w:rFonts w:hint="eastAsia" w:ascii="宋体" w:hAnsi="宋体" w:eastAsia="宋体" w:cs="宋体"/>
                <w:i w:val="0"/>
                <w:iCs w:val="0"/>
                <w:color w:val="000000"/>
                <w:sz w:val="21"/>
                <w:szCs w:val="21"/>
                <w:highlight w:val="none"/>
                <w:u w:val="none"/>
              </w:rPr>
            </w:pPr>
          </w:p>
        </w:tc>
        <w:tc>
          <w:tcPr>
            <w:tcW w:w="532"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80B4BDD">
            <w:pPr>
              <w:jc w:val="right"/>
              <w:rPr>
                <w:rFonts w:hint="eastAsia" w:ascii="宋体" w:hAnsi="宋体" w:eastAsia="宋体" w:cs="宋体"/>
                <w:i w:val="0"/>
                <w:iCs w:val="0"/>
                <w:color w:val="000000"/>
                <w:sz w:val="21"/>
                <w:szCs w:val="21"/>
                <w:highlight w:val="none"/>
                <w:u w:val="none"/>
              </w:rPr>
            </w:pPr>
          </w:p>
        </w:tc>
        <w:tc>
          <w:tcPr>
            <w:tcW w:w="2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18BF23">
            <w:pPr>
              <w:jc w:val="right"/>
              <w:rPr>
                <w:rFonts w:hint="eastAsia" w:ascii="宋体" w:hAnsi="宋体" w:eastAsia="宋体" w:cs="宋体"/>
                <w:i w:val="0"/>
                <w:iCs w:val="0"/>
                <w:color w:val="000000"/>
                <w:sz w:val="21"/>
                <w:szCs w:val="21"/>
                <w:highlight w:val="none"/>
                <w:u w:val="none"/>
              </w:rPr>
            </w:pPr>
          </w:p>
        </w:tc>
        <w:tc>
          <w:tcPr>
            <w:tcW w:w="353"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2F2D6EF">
            <w:pPr>
              <w:jc w:val="right"/>
              <w:rPr>
                <w:rFonts w:hint="eastAsia" w:ascii="宋体" w:hAnsi="宋体" w:eastAsia="宋体" w:cs="宋体"/>
                <w:i w:val="0"/>
                <w:iCs w:val="0"/>
                <w:color w:val="000000"/>
                <w:sz w:val="21"/>
                <w:szCs w:val="21"/>
                <w:highlight w:val="none"/>
                <w:u w:val="none"/>
              </w:rPr>
            </w:pP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D6F822">
            <w:pPr>
              <w:jc w:val="right"/>
              <w:rPr>
                <w:rFonts w:hint="eastAsia" w:ascii="宋体" w:hAnsi="宋体" w:eastAsia="宋体" w:cs="宋体"/>
                <w:i w:val="0"/>
                <w:iCs w:val="0"/>
                <w:color w:val="000000"/>
                <w:sz w:val="21"/>
                <w:szCs w:val="21"/>
                <w:highlight w:val="none"/>
                <w:u w:val="none"/>
              </w:rPr>
            </w:pPr>
          </w:p>
        </w:tc>
        <w:tc>
          <w:tcPr>
            <w:tcW w:w="3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10B818">
            <w:pPr>
              <w:jc w:val="right"/>
              <w:rPr>
                <w:rFonts w:hint="eastAsia" w:ascii="宋体" w:hAnsi="宋体" w:eastAsia="宋体" w:cs="宋体"/>
                <w:i w:val="0"/>
                <w:iCs w:val="0"/>
                <w:color w:val="000000"/>
                <w:sz w:val="21"/>
                <w:szCs w:val="21"/>
                <w:highlight w:val="none"/>
                <w:u w:val="none"/>
              </w:rPr>
            </w:pPr>
          </w:p>
        </w:tc>
        <w:tc>
          <w:tcPr>
            <w:tcW w:w="1140" w:type="pct"/>
            <w:gridSpan w:val="2"/>
            <w:tcBorders>
              <w:top w:val="single" w:color="000000" w:sz="4" w:space="0"/>
              <w:left w:val="single" w:color="000000" w:sz="4" w:space="0"/>
              <w:bottom w:val="single" w:color="000000" w:sz="4" w:space="0"/>
              <w:right w:val="single" w:color="000000" w:sz="8" w:space="0"/>
            </w:tcBorders>
            <w:shd w:val="clear" w:color="auto" w:fill="auto"/>
            <w:vAlign w:val="center"/>
          </w:tcPr>
          <w:p w14:paraId="60A3212F">
            <w:pPr>
              <w:jc w:val="left"/>
              <w:rPr>
                <w:rFonts w:hint="eastAsia" w:ascii="宋体" w:hAnsi="宋体" w:eastAsia="宋体" w:cs="宋体"/>
                <w:i w:val="0"/>
                <w:iCs w:val="0"/>
                <w:color w:val="000000"/>
                <w:sz w:val="21"/>
                <w:szCs w:val="21"/>
                <w:highlight w:val="none"/>
                <w:u w:val="none"/>
              </w:rPr>
            </w:pPr>
          </w:p>
        </w:tc>
      </w:tr>
      <w:tr w14:paraId="541BD1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216" w:type="pct"/>
            <w:tcBorders>
              <w:top w:val="single" w:color="000000" w:sz="4" w:space="0"/>
              <w:left w:val="single" w:color="000000" w:sz="8" w:space="0"/>
              <w:bottom w:val="single" w:color="000000" w:sz="4" w:space="0"/>
              <w:right w:val="single" w:color="000000" w:sz="4" w:space="0"/>
            </w:tcBorders>
            <w:shd w:val="clear" w:color="auto" w:fill="auto"/>
            <w:vAlign w:val="center"/>
          </w:tcPr>
          <w:p w14:paraId="148BDA61">
            <w:pPr>
              <w:jc w:val="center"/>
              <w:rPr>
                <w:rFonts w:hint="eastAsia" w:ascii="宋体" w:hAnsi="宋体" w:eastAsia="宋体" w:cs="宋体"/>
                <w:i w:val="0"/>
                <w:iCs w:val="0"/>
                <w:color w:val="000000"/>
                <w:sz w:val="21"/>
                <w:szCs w:val="21"/>
                <w:highlight w:val="none"/>
                <w:u w:val="none"/>
              </w:rPr>
            </w:pPr>
          </w:p>
        </w:tc>
        <w:tc>
          <w:tcPr>
            <w:tcW w:w="352"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5BC18ED">
            <w:pPr>
              <w:jc w:val="center"/>
              <w:rPr>
                <w:rFonts w:hint="eastAsia" w:ascii="宋体" w:hAnsi="宋体" w:eastAsia="宋体" w:cs="宋体"/>
                <w:i w:val="0"/>
                <w:iCs w:val="0"/>
                <w:color w:val="000000"/>
                <w:sz w:val="21"/>
                <w:szCs w:val="21"/>
                <w:highlight w:val="none"/>
                <w:u w:val="none"/>
              </w:rPr>
            </w:pPr>
          </w:p>
        </w:tc>
        <w:tc>
          <w:tcPr>
            <w:tcW w:w="6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723CA3">
            <w:pPr>
              <w:jc w:val="left"/>
              <w:rPr>
                <w:rFonts w:hint="eastAsia" w:ascii="宋体" w:hAnsi="宋体" w:eastAsia="宋体" w:cs="宋体"/>
                <w:i w:val="0"/>
                <w:iCs w:val="0"/>
                <w:color w:val="000000"/>
                <w:sz w:val="21"/>
                <w:szCs w:val="21"/>
                <w:highlight w:val="none"/>
                <w:u w:val="none"/>
              </w:rPr>
            </w:pPr>
          </w:p>
        </w:tc>
        <w:tc>
          <w:tcPr>
            <w:tcW w:w="2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0BCFEE">
            <w:pPr>
              <w:jc w:val="center"/>
              <w:rPr>
                <w:rFonts w:hint="eastAsia" w:ascii="宋体" w:hAnsi="宋体" w:eastAsia="宋体" w:cs="宋体"/>
                <w:i w:val="0"/>
                <w:iCs w:val="0"/>
                <w:color w:val="000000"/>
                <w:sz w:val="21"/>
                <w:szCs w:val="21"/>
                <w:highlight w:val="none"/>
                <w:u w:val="none"/>
              </w:rPr>
            </w:pPr>
          </w:p>
        </w:tc>
        <w:tc>
          <w:tcPr>
            <w:tcW w:w="2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89A189">
            <w:pPr>
              <w:jc w:val="right"/>
              <w:rPr>
                <w:rFonts w:hint="eastAsia" w:ascii="宋体" w:hAnsi="宋体" w:eastAsia="宋体" w:cs="宋体"/>
                <w:i w:val="0"/>
                <w:iCs w:val="0"/>
                <w:color w:val="000000"/>
                <w:sz w:val="21"/>
                <w:szCs w:val="21"/>
                <w:highlight w:val="none"/>
                <w:u w:val="none"/>
              </w:rPr>
            </w:pPr>
          </w:p>
        </w:tc>
        <w:tc>
          <w:tcPr>
            <w:tcW w:w="2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0F9A5D">
            <w:pPr>
              <w:jc w:val="right"/>
              <w:rPr>
                <w:rFonts w:hint="eastAsia" w:ascii="宋体" w:hAnsi="宋体" w:eastAsia="宋体" w:cs="宋体"/>
                <w:i w:val="0"/>
                <w:iCs w:val="0"/>
                <w:color w:val="000000"/>
                <w:sz w:val="21"/>
                <w:szCs w:val="21"/>
                <w:highlight w:val="none"/>
                <w:u w:val="none"/>
              </w:rPr>
            </w:pPr>
          </w:p>
        </w:tc>
        <w:tc>
          <w:tcPr>
            <w:tcW w:w="2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4527A0">
            <w:pPr>
              <w:jc w:val="right"/>
              <w:rPr>
                <w:rFonts w:hint="eastAsia" w:ascii="宋体" w:hAnsi="宋体" w:eastAsia="宋体" w:cs="宋体"/>
                <w:i w:val="0"/>
                <w:iCs w:val="0"/>
                <w:color w:val="000000"/>
                <w:sz w:val="21"/>
                <w:szCs w:val="21"/>
                <w:highlight w:val="none"/>
                <w:u w:val="none"/>
              </w:rPr>
            </w:pPr>
          </w:p>
        </w:tc>
        <w:tc>
          <w:tcPr>
            <w:tcW w:w="532"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A0FDF34">
            <w:pPr>
              <w:jc w:val="right"/>
              <w:rPr>
                <w:rFonts w:hint="eastAsia" w:ascii="宋体" w:hAnsi="宋体" w:eastAsia="宋体" w:cs="宋体"/>
                <w:i w:val="0"/>
                <w:iCs w:val="0"/>
                <w:color w:val="000000"/>
                <w:sz w:val="21"/>
                <w:szCs w:val="21"/>
                <w:highlight w:val="none"/>
                <w:u w:val="none"/>
              </w:rPr>
            </w:pPr>
          </w:p>
        </w:tc>
        <w:tc>
          <w:tcPr>
            <w:tcW w:w="2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D34959">
            <w:pPr>
              <w:jc w:val="right"/>
              <w:rPr>
                <w:rFonts w:hint="eastAsia" w:ascii="宋体" w:hAnsi="宋体" w:eastAsia="宋体" w:cs="宋体"/>
                <w:i w:val="0"/>
                <w:iCs w:val="0"/>
                <w:color w:val="000000"/>
                <w:sz w:val="21"/>
                <w:szCs w:val="21"/>
                <w:highlight w:val="none"/>
                <w:u w:val="none"/>
              </w:rPr>
            </w:pPr>
          </w:p>
        </w:tc>
        <w:tc>
          <w:tcPr>
            <w:tcW w:w="353"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F83EAA0">
            <w:pPr>
              <w:jc w:val="right"/>
              <w:rPr>
                <w:rFonts w:hint="eastAsia" w:ascii="宋体" w:hAnsi="宋体" w:eastAsia="宋体" w:cs="宋体"/>
                <w:i w:val="0"/>
                <w:iCs w:val="0"/>
                <w:color w:val="000000"/>
                <w:sz w:val="21"/>
                <w:szCs w:val="21"/>
                <w:highlight w:val="none"/>
                <w:u w:val="none"/>
              </w:rPr>
            </w:pP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E35AD4">
            <w:pPr>
              <w:jc w:val="right"/>
              <w:rPr>
                <w:rFonts w:hint="eastAsia" w:ascii="宋体" w:hAnsi="宋体" w:eastAsia="宋体" w:cs="宋体"/>
                <w:i w:val="0"/>
                <w:iCs w:val="0"/>
                <w:color w:val="000000"/>
                <w:sz w:val="21"/>
                <w:szCs w:val="21"/>
                <w:highlight w:val="none"/>
                <w:u w:val="none"/>
              </w:rPr>
            </w:pPr>
          </w:p>
        </w:tc>
        <w:tc>
          <w:tcPr>
            <w:tcW w:w="3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A040DC">
            <w:pPr>
              <w:jc w:val="right"/>
              <w:rPr>
                <w:rFonts w:hint="eastAsia" w:ascii="宋体" w:hAnsi="宋体" w:eastAsia="宋体" w:cs="宋体"/>
                <w:i w:val="0"/>
                <w:iCs w:val="0"/>
                <w:color w:val="000000"/>
                <w:sz w:val="21"/>
                <w:szCs w:val="21"/>
                <w:highlight w:val="none"/>
                <w:u w:val="none"/>
              </w:rPr>
            </w:pPr>
          </w:p>
        </w:tc>
        <w:tc>
          <w:tcPr>
            <w:tcW w:w="1140" w:type="pct"/>
            <w:gridSpan w:val="2"/>
            <w:tcBorders>
              <w:top w:val="single" w:color="000000" w:sz="4" w:space="0"/>
              <w:left w:val="single" w:color="000000" w:sz="4" w:space="0"/>
              <w:bottom w:val="single" w:color="000000" w:sz="4" w:space="0"/>
              <w:right w:val="single" w:color="000000" w:sz="8" w:space="0"/>
            </w:tcBorders>
            <w:shd w:val="clear" w:color="auto" w:fill="auto"/>
            <w:vAlign w:val="center"/>
          </w:tcPr>
          <w:p w14:paraId="1F0F493B">
            <w:pPr>
              <w:jc w:val="left"/>
              <w:rPr>
                <w:rFonts w:hint="eastAsia" w:ascii="宋体" w:hAnsi="宋体" w:eastAsia="宋体" w:cs="宋体"/>
                <w:i w:val="0"/>
                <w:iCs w:val="0"/>
                <w:color w:val="000000"/>
                <w:sz w:val="21"/>
                <w:szCs w:val="21"/>
                <w:highlight w:val="none"/>
                <w:u w:val="none"/>
              </w:rPr>
            </w:pPr>
          </w:p>
        </w:tc>
      </w:tr>
      <w:tr w14:paraId="624455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1" w:hRule="atLeast"/>
        </w:trPr>
        <w:tc>
          <w:tcPr>
            <w:tcW w:w="216" w:type="pct"/>
            <w:tcBorders>
              <w:top w:val="single" w:color="000000" w:sz="4" w:space="0"/>
              <w:left w:val="single" w:color="000000" w:sz="8" w:space="0"/>
              <w:bottom w:val="single" w:color="000000" w:sz="4" w:space="0"/>
              <w:right w:val="single" w:color="000000" w:sz="4" w:space="0"/>
            </w:tcBorders>
            <w:shd w:val="clear" w:color="auto" w:fill="auto"/>
            <w:vAlign w:val="center"/>
          </w:tcPr>
          <w:p w14:paraId="49B3E1A1">
            <w:pPr>
              <w:jc w:val="center"/>
              <w:rPr>
                <w:rFonts w:hint="eastAsia" w:ascii="宋体" w:hAnsi="宋体" w:eastAsia="宋体" w:cs="宋体"/>
                <w:i w:val="0"/>
                <w:iCs w:val="0"/>
                <w:color w:val="000000"/>
                <w:sz w:val="21"/>
                <w:szCs w:val="21"/>
                <w:highlight w:val="none"/>
                <w:u w:val="none"/>
              </w:rPr>
            </w:pPr>
          </w:p>
        </w:tc>
        <w:tc>
          <w:tcPr>
            <w:tcW w:w="352"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28DC525">
            <w:pPr>
              <w:jc w:val="center"/>
              <w:rPr>
                <w:rFonts w:hint="eastAsia" w:ascii="宋体" w:hAnsi="宋体" w:eastAsia="宋体" w:cs="宋体"/>
                <w:i w:val="0"/>
                <w:iCs w:val="0"/>
                <w:color w:val="000000"/>
                <w:sz w:val="21"/>
                <w:szCs w:val="21"/>
                <w:highlight w:val="none"/>
                <w:u w:val="none"/>
              </w:rPr>
            </w:pPr>
          </w:p>
        </w:tc>
        <w:tc>
          <w:tcPr>
            <w:tcW w:w="6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6EB121">
            <w:pPr>
              <w:jc w:val="left"/>
              <w:rPr>
                <w:rFonts w:hint="eastAsia" w:ascii="宋体" w:hAnsi="宋体" w:eastAsia="宋体" w:cs="宋体"/>
                <w:i w:val="0"/>
                <w:iCs w:val="0"/>
                <w:color w:val="000000"/>
                <w:sz w:val="21"/>
                <w:szCs w:val="21"/>
                <w:highlight w:val="none"/>
                <w:u w:val="none"/>
              </w:rPr>
            </w:pPr>
          </w:p>
        </w:tc>
        <w:tc>
          <w:tcPr>
            <w:tcW w:w="2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17C72B">
            <w:pPr>
              <w:jc w:val="center"/>
              <w:rPr>
                <w:rFonts w:hint="eastAsia" w:ascii="宋体" w:hAnsi="宋体" w:eastAsia="宋体" w:cs="宋体"/>
                <w:i w:val="0"/>
                <w:iCs w:val="0"/>
                <w:color w:val="000000"/>
                <w:sz w:val="21"/>
                <w:szCs w:val="21"/>
                <w:highlight w:val="none"/>
                <w:u w:val="none"/>
              </w:rPr>
            </w:pPr>
          </w:p>
        </w:tc>
        <w:tc>
          <w:tcPr>
            <w:tcW w:w="2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BFFA55">
            <w:pPr>
              <w:jc w:val="right"/>
              <w:rPr>
                <w:rFonts w:hint="eastAsia" w:ascii="宋体" w:hAnsi="宋体" w:eastAsia="宋体" w:cs="宋体"/>
                <w:i w:val="0"/>
                <w:iCs w:val="0"/>
                <w:color w:val="000000"/>
                <w:sz w:val="21"/>
                <w:szCs w:val="21"/>
                <w:highlight w:val="none"/>
                <w:u w:val="none"/>
              </w:rPr>
            </w:pPr>
          </w:p>
        </w:tc>
        <w:tc>
          <w:tcPr>
            <w:tcW w:w="2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3AF42B">
            <w:pPr>
              <w:jc w:val="right"/>
              <w:rPr>
                <w:rFonts w:hint="eastAsia" w:ascii="宋体" w:hAnsi="宋体" w:eastAsia="宋体" w:cs="宋体"/>
                <w:i w:val="0"/>
                <w:iCs w:val="0"/>
                <w:color w:val="000000"/>
                <w:sz w:val="21"/>
                <w:szCs w:val="21"/>
                <w:highlight w:val="none"/>
                <w:u w:val="none"/>
              </w:rPr>
            </w:pPr>
          </w:p>
        </w:tc>
        <w:tc>
          <w:tcPr>
            <w:tcW w:w="2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B87B44">
            <w:pPr>
              <w:jc w:val="right"/>
              <w:rPr>
                <w:rFonts w:hint="eastAsia" w:ascii="宋体" w:hAnsi="宋体" w:eastAsia="宋体" w:cs="宋体"/>
                <w:i w:val="0"/>
                <w:iCs w:val="0"/>
                <w:color w:val="000000"/>
                <w:sz w:val="21"/>
                <w:szCs w:val="21"/>
                <w:highlight w:val="none"/>
                <w:u w:val="none"/>
              </w:rPr>
            </w:pPr>
          </w:p>
        </w:tc>
        <w:tc>
          <w:tcPr>
            <w:tcW w:w="532"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E4DB55C">
            <w:pPr>
              <w:jc w:val="right"/>
              <w:rPr>
                <w:rFonts w:hint="eastAsia" w:ascii="宋体" w:hAnsi="宋体" w:eastAsia="宋体" w:cs="宋体"/>
                <w:i w:val="0"/>
                <w:iCs w:val="0"/>
                <w:color w:val="000000"/>
                <w:sz w:val="21"/>
                <w:szCs w:val="21"/>
                <w:highlight w:val="none"/>
                <w:u w:val="none"/>
              </w:rPr>
            </w:pPr>
          </w:p>
        </w:tc>
        <w:tc>
          <w:tcPr>
            <w:tcW w:w="2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FC3EDD">
            <w:pPr>
              <w:jc w:val="right"/>
              <w:rPr>
                <w:rFonts w:hint="eastAsia" w:ascii="宋体" w:hAnsi="宋体" w:eastAsia="宋体" w:cs="宋体"/>
                <w:i w:val="0"/>
                <w:iCs w:val="0"/>
                <w:color w:val="000000"/>
                <w:sz w:val="21"/>
                <w:szCs w:val="21"/>
                <w:highlight w:val="none"/>
                <w:u w:val="none"/>
              </w:rPr>
            </w:pPr>
          </w:p>
        </w:tc>
        <w:tc>
          <w:tcPr>
            <w:tcW w:w="353"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6223CBC">
            <w:pPr>
              <w:jc w:val="right"/>
              <w:rPr>
                <w:rFonts w:hint="eastAsia" w:ascii="宋体" w:hAnsi="宋体" w:eastAsia="宋体" w:cs="宋体"/>
                <w:i w:val="0"/>
                <w:iCs w:val="0"/>
                <w:color w:val="000000"/>
                <w:sz w:val="21"/>
                <w:szCs w:val="21"/>
                <w:highlight w:val="none"/>
                <w:u w:val="none"/>
              </w:rPr>
            </w:pP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5B0760">
            <w:pPr>
              <w:jc w:val="right"/>
              <w:rPr>
                <w:rFonts w:hint="eastAsia" w:ascii="宋体" w:hAnsi="宋体" w:eastAsia="宋体" w:cs="宋体"/>
                <w:i w:val="0"/>
                <w:iCs w:val="0"/>
                <w:color w:val="000000"/>
                <w:sz w:val="21"/>
                <w:szCs w:val="21"/>
                <w:highlight w:val="none"/>
                <w:u w:val="none"/>
              </w:rPr>
            </w:pPr>
          </w:p>
        </w:tc>
        <w:tc>
          <w:tcPr>
            <w:tcW w:w="3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E72E5A">
            <w:pPr>
              <w:jc w:val="right"/>
              <w:rPr>
                <w:rFonts w:hint="eastAsia" w:ascii="宋体" w:hAnsi="宋体" w:eastAsia="宋体" w:cs="宋体"/>
                <w:i w:val="0"/>
                <w:iCs w:val="0"/>
                <w:color w:val="000000"/>
                <w:sz w:val="21"/>
                <w:szCs w:val="21"/>
                <w:highlight w:val="none"/>
                <w:u w:val="none"/>
              </w:rPr>
            </w:pPr>
          </w:p>
        </w:tc>
        <w:tc>
          <w:tcPr>
            <w:tcW w:w="1140" w:type="pct"/>
            <w:gridSpan w:val="2"/>
            <w:tcBorders>
              <w:top w:val="single" w:color="000000" w:sz="4" w:space="0"/>
              <w:left w:val="single" w:color="000000" w:sz="4" w:space="0"/>
              <w:bottom w:val="single" w:color="000000" w:sz="4" w:space="0"/>
              <w:right w:val="single" w:color="000000" w:sz="8" w:space="0"/>
            </w:tcBorders>
            <w:shd w:val="clear" w:color="auto" w:fill="auto"/>
            <w:vAlign w:val="center"/>
          </w:tcPr>
          <w:p w14:paraId="1FC5E557">
            <w:pPr>
              <w:jc w:val="left"/>
              <w:rPr>
                <w:rFonts w:hint="eastAsia" w:ascii="宋体" w:hAnsi="宋体" w:eastAsia="宋体" w:cs="宋体"/>
                <w:i w:val="0"/>
                <w:iCs w:val="0"/>
                <w:color w:val="000000"/>
                <w:sz w:val="21"/>
                <w:szCs w:val="21"/>
                <w:highlight w:val="none"/>
                <w:u w:val="none"/>
              </w:rPr>
            </w:pPr>
          </w:p>
        </w:tc>
      </w:tr>
      <w:tr w14:paraId="67F55B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5" w:hRule="atLeast"/>
        </w:trPr>
        <w:tc>
          <w:tcPr>
            <w:tcW w:w="216" w:type="pct"/>
            <w:tcBorders>
              <w:top w:val="single" w:color="000000" w:sz="4" w:space="0"/>
              <w:left w:val="single" w:color="000000" w:sz="8" w:space="0"/>
              <w:bottom w:val="single" w:color="000000" w:sz="4" w:space="0"/>
              <w:right w:val="single" w:color="000000" w:sz="4" w:space="0"/>
            </w:tcBorders>
            <w:shd w:val="clear" w:color="auto" w:fill="auto"/>
            <w:vAlign w:val="center"/>
          </w:tcPr>
          <w:p w14:paraId="7627762E">
            <w:pPr>
              <w:jc w:val="center"/>
              <w:rPr>
                <w:rFonts w:hint="eastAsia" w:ascii="宋体" w:hAnsi="宋体" w:eastAsia="宋体" w:cs="宋体"/>
                <w:i w:val="0"/>
                <w:iCs w:val="0"/>
                <w:color w:val="000000"/>
                <w:sz w:val="21"/>
                <w:szCs w:val="21"/>
                <w:highlight w:val="none"/>
                <w:u w:val="none"/>
              </w:rPr>
            </w:pPr>
          </w:p>
        </w:tc>
        <w:tc>
          <w:tcPr>
            <w:tcW w:w="352"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B3408CB">
            <w:pPr>
              <w:jc w:val="center"/>
              <w:rPr>
                <w:rFonts w:hint="eastAsia" w:ascii="宋体" w:hAnsi="宋体" w:eastAsia="宋体" w:cs="宋体"/>
                <w:i w:val="0"/>
                <w:iCs w:val="0"/>
                <w:color w:val="000000"/>
                <w:sz w:val="21"/>
                <w:szCs w:val="21"/>
                <w:highlight w:val="none"/>
                <w:u w:val="none"/>
              </w:rPr>
            </w:pPr>
          </w:p>
        </w:tc>
        <w:tc>
          <w:tcPr>
            <w:tcW w:w="6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5EFC24">
            <w:pPr>
              <w:jc w:val="left"/>
              <w:rPr>
                <w:rFonts w:hint="eastAsia" w:ascii="宋体" w:hAnsi="宋体" w:eastAsia="宋体" w:cs="宋体"/>
                <w:i w:val="0"/>
                <w:iCs w:val="0"/>
                <w:color w:val="000000"/>
                <w:sz w:val="21"/>
                <w:szCs w:val="21"/>
                <w:highlight w:val="none"/>
                <w:u w:val="none"/>
              </w:rPr>
            </w:pPr>
          </w:p>
        </w:tc>
        <w:tc>
          <w:tcPr>
            <w:tcW w:w="2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FE6F75">
            <w:pPr>
              <w:jc w:val="center"/>
              <w:rPr>
                <w:rFonts w:hint="eastAsia" w:ascii="宋体" w:hAnsi="宋体" w:eastAsia="宋体" w:cs="宋体"/>
                <w:i w:val="0"/>
                <w:iCs w:val="0"/>
                <w:color w:val="000000"/>
                <w:sz w:val="21"/>
                <w:szCs w:val="21"/>
                <w:highlight w:val="none"/>
                <w:u w:val="none"/>
              </w:rPr>
            </w:pPr>
          </w:p>
        </w:tc>
        <w:tc>
          <w:tcPr>
            <w:tcW w:w="2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265F47">
            <w:pPr>
              <w:jc w:val="right"/>
              <w:rPr>
                <w:rFonts w:hint="eastAsia" w:ascii="宋体" w:hAnsi="宋体" w:eastAsia="宋体" w:cs="宋体"/>
                <w:i w:val="0"/>
                <w:iCs w:val="0"/>
                <w:color w:val="000000"/>
                <w:sz w:val="21"/>
                <w:szCs w:val="21"/>
                <w:highlight w:val="none"/>
                <w:u w:val="none"/>
              </w:rPr>
            </w:pPr>
          </w:p>
        </w:tc>
        <w:tc>
          <w:tcPr>
            <w:tcW w:w="2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05E791">
            <w:pPr>
              <w:jc w:val="right"/>
              <w:rPr>
                <w:rFonts w:hint="eastAsia" w:ascii="宋体" w:hAnsi="宋体" w:eastAsia="宋体" w:cs="宋体"/>
                <w:i w:val="0"/>
                <w:iCs w:val="0"/>
                <w:color w:val="000000"/>
                <w:sz w:val="21"/>
                <w:szCs w:val="21"/>
                <w:highlight w:val="none"/>
                <w:u w:val="none"/>
              </w:rPr>
            </w:pPr>
          </w:p>
        </w:tc>
        <w:tc>
          <w:tcPr>
            <w:tcW w:w="2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FB5D90">
            <w:pPr>
              <w:jc w:val="right"/>
              <w:rPr>
                <w:rFonts w:hint="eastAsia" w:ascii="宋体" w:hAnsi="宋体" w:eastAsia="宋体" w:cs="宋体"/>
                <w:i w:val="0"/>
                <w:iCs w:val="0"/>
                <w:color w:val="000000"/>
                <w:sz w:val="21"/>
                <w:szCs w:val="21"/>
                <w:highlight w:val="none"/>
                <w:u w:val="none"/>
              </w:rPr>
            </w:pPr>
          </w:p>
        </w:tc>
        <w:tc>
          <w:tcPr>
            <w:tcW w:w="532"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15EAC81">
            <w:pPr>
              <w:jc w:val="right"/>
              <w:rPr>
                <w:rFonts w:hint="eastAsia" w:ascii="宋体" w:hAnsi="宋体" w:eastAsia="宋体" w:cs="宋体"/>
                <w:i w:val="0"/>
                <w:iCs w:val="0"/>
                <w:color w:val="000000"/>
                <w:sz w:val="21"/>
                <w:szCs w:val="21"/>
                <w:highlight w:val="none"/>
                <w:u w:val="none"/>
              </w:rPr>
            </w:pPr>
          </w:p>
        </w:tc>
        <w:tc>
          <w:tcPr>
            <w:tcW w:w="2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667B88">
            <w:pPr>
              <w:jc w:val="right"/>
              <w:rPr>
                <w:rFonts w:hint="eastAsia" w:ascii="宋体" w:hAnsi="宋体" w:eastAsia="宋体" w:cs="宋体"/>
                <w:i w:val="0"/>
                <w:iCs w:val="0"/>
                <w:color w:val="000000"/>
                <w:sz w:val="21"/>
                <w:szCs w:val="21"/>
                <w:highlight w:val="none"/>
                <w:u w:val="none"/>
              </w:rPr>
            </w:pPr>
          </w:p>
        </w:tc>
        <w:tc>
          <w:tcPr>
            <w:tcW w:w="353"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0DB82DB">
            <w:pPr>
              <w:jc w:val="right"/>
              <w:rPr>
                <w:rFonts w:hint="eastAsia" w:ascii="宋体" w:hAnsi="宋体" w:eastAsia="宋体" w:cs="宋体"/>
                <w:i w:val="0"/>
                <w:iCs w:val="0"/>
                <w:color w:val="000000"/>
                <w:sz w:val="21"/>
                <w:szCs w:val="21"/>
                <w:highlight w:val="none"/>
                <w:u w:val="none"/>
              </w:rPr>
            </w:pP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3BD5F7">
            <w:pPr>
              <w:jc w:val="right"/>
              <w:rPr>
                <w:rFonts w:hint="eastAsia" w:ascii="宋体" w:hAnsi="宋体" w:eastAsia="宋体" w:cs="宋体"/>
                <w:i w:val="0"/>
                <w:iCs w:val="0"/>
                <w:color w:val="000000"/>
                <w:sz w:val="21"/>
                <w:szCs w:val="21"/>
                <w:highlight w:val="none"/>
                <w:u w:val="none"/>
              </w:rPr>
            </w:pPr>
          </w:p>
        </w:tc>
        <w:tc>
          <w:tcPr>
            <w:tcW w:w="3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5563B9">
            <w:pPr>
              <w:jc w:val="right"/>
              <w:rPr>
                <w:rFonts w:hint="eastAsia" w:ascii="宋体" w:hAnsi="宋体" w:eastAsia="宋体" w:cs="宋体"/>
                <w:i w:val="0"/>
                <w:iCs w:val="0"/>
                <w:color w:val="000000"/>
                <w:sz w:val="21"/>
                <w:szCs w:val="21"/>
                <w:highlight w:val="none"/>
                <w:u w:val="none"/>
              </w:rPr>
            </w:pPr>
          </w:p>
        </w:tc>
        <w:tc>
          <w:tcPr>
            <w:tcW w:w="1140" w:type="pct"/>
            <w:gridSpan w:val="2"/>
            <w:tcBorders>
              <w:top w:val="single" w:color="000000" w:sz="4" w:space="0"/>
              <w:left w:val="single" w:color="000000" w:sz="4" w:space="0"/>
              <w:bottom w:val="single" w:color="000000" w:sz="4" w:space="0"/>
              <w:right w:val="single" w:color="000000" w:sz="8" w:space="0"/>
            </w:tcBorders>
            <w:shd w:val="clear" w:color="auto" w:fill="auto"/>
            <w:vAlign w:val="center"/>
          </w:tcPr>
          <w:p w14:paraId="2C1FAB0C">
            <w:pPr>
              <w:jc w:val="left"/>
              <w:rPr>
                <w:rFonts w:hint="eastAsia" w:ascii="宋体" w:hAnsi="宋体" w:eastAsia="宋体" w:cs="宋体"/>
                <w:i w:val="0"/>
                <w:iCs w:val="0"/>
                <w:color w:val="000000"/>
                <w:sz w:val="21"/>
                <w:szCs w:val="21"/>
                <w:highlight w:val="none"/>
                <w:u w:val="none"/>
              </w:rPr>
            </w:pPr>
          </w:p>
        </w:tc>
      </w:tr>
      <w:tr w14:paraId="58148B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216" w:type="pct"/>
            <w:tcBorders>
              <w:top w:val="single" w:color="000000" w:sz="4" w:space="0"/>
              <w:left w:val="single" w:color="000000" w:sz="8" w:space="0"/>
              <w:bottom w:val="single" w:color="000000" w:sz="4" w:space="0"/>
              <w:right w:val="single" w:color="000000" w:sz="4" w:space="0"/>
            </w:tcBorders>
            <w:shd w:val="clear" w:color="auto" w:fill="auto"/>
            <w:vAlign w:val="center"/>
          </w:tcPr>
          <w:p w14:paraId="409CA842">
            <w:pPr>
              <w:jc w:val="center"/>
              <w:rPr>
                <w:rFonts w:hint="eastAsia" w:ascii="宋体" w:hAnsi="宋体" w:eastAsia="宋体" w:cs="宋体"/>
                <w:i w:val="0"/>
                <w:iCs w:val="0"/>
                <w:color w:val="000000"/>
                <w:sz w:val="21"/>
                <w:szCs w:val="21"/>
                <w:highlight w:val="none"/>
                <w:u w:val="none"/>
              </w:rPr>
            </w:pPr>
          </w:p>
        </w:tc>
        <w:tc>
          <w:tcPr>
            <w:tcW w:w="352"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4360055">
            <w:pPr>
              <w:jc w:val="center"/>
              <w:rPr>
                <w:rFonts w:hint="eastAsia" w:ascii="宋体" w:hAnsi="宋体" w:eastAsia="宋体" w:cs="宋体"/>
                <w:i w:val="0"/>
                <w:iCs w:val="0"/>
                <w:color w:val="000000"/>
                <w:sz w:val="21"/>
                <w:szCs w:val="21"/>
                <w:highlight w:val="none"/>
                <w:u w:val="none"/>
              </w:rPr>
            </w:pPr>
          </w:p>
        </w:tc>
        <w:tc>
          <w:tcPr>
            <w:tcW w:w="6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C1DC42">
            <w:pPr>
              <w:jc w:val="left"/>
              <w:rPr>
                <w:rFonts w:hint="eastAsia" w:ascii="宋体" w:hAnsi="宋体" w:eastAsia="宋体" w:cs="宋体"/>
                <w:i w:val="0"/>
                <w:iCs w:val="0"/>
                <w:color w:val="000000"/>
                <w:sz w:val="21"/>
                <w:szCs w:val="21"/>
                <w:highlight w:val="none"/>
                <w:u w:val="none"/>
              </w:rPr>
            </w:pPr>
          </w:p>
        </w:tc>
        <w:tc>
          <w:tcPr>
            <w:tcW w:w="2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6E5934">
            <w:pPr>
              <w:jc w:val="center"/>
              <w:rPr>
                <w:rFonts w:hint="eastAsia" w:ascii="宋体" w:hAnsi="宋体" w:eastAsia="宋体" w:cs="宋体"/>
                <w:i w:val="0"/>
                <w:iCs w:val="0"/>
                <w:color w:val="000000"/>
                <w:sz w:val="21"/>
                <w:szCs w:val="21"/>
                <w:highlight w:val="none"/>
                <w:u w:val="none"/>
              </w:rPr>
            </w:pPr>
          </w:p>
        </w:tc>
        <w:tc>
          <w:tcPr>
            <w:tcW w:w="2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DD8F9E">
            <w:pPr>
              <w:jc w:val="right"/>
              <w:rPr>
                <w:rFonts w:hint="eastAsia" w:ascii="宋体" w:hAnsi="宋体" w:eastAsia="宋体" w:cs="宋体"/>
                <w:i w:val="0"/>
                <w:iCs w:val="0"/>
                <w:color w:val="000000"/>
                <w:sz w:val="21"/>
                <w:szCs w:val="21"/>
                <w:highlight w:val="none"/>
                <w:u w:val="none"/>
              </w:rPr>
            </w:pPr>
          </w:p>
        </w:tc>
        <w:tc>
          <w:tcPr>
            <w:tcW w:w="2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B0817E">
            <w:pPr>
              <w:jc w:val="right"/>
              <w:rPr>
                <w:rFonts w:hint="eastAsia" w:ascii="宋体" w:hAnsi="宋体" w:eastAsia="宋体" w:cs="宋体"/>
                <w:i w:val="0"/>
                <w:iCs w:val="0"/>
                <w:color w:val="000000"/>
                <w:sz w:val="21"/>
                <w:szCs w:val="21"/>
                <w:highlight w:val="none"/>
                <w:u w:val="none"/>
              </w:rPr>
            </w:pPr>
          </w:p>
        </w:tc>
        <w:tc>
          <w:tcPr>
            <w:tcW w:w="2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6856F5">
            <w:pPr>
              <w:jc w:val="right"/>
              <w:rPr>
                <w:rFonts w:hint="eastAsia" w:ascii="宋体" w:hAnsi="宋体" w:eastAsia="宋体" w:cs="宋体"/>
                <w:i w:val="0"/>
                <w:iCs w:val="0"/>
                <w:color w:val="000000"/>
                <w:sz w:val="21"/>
                <w:szCs w:val="21"/>
                <w:highlight w:val="none"/>
                <w:u w:val="none"/>
              </w:rPr>
            </w:pPr>
          </w:p>
        </w:tc>
        <w:tc>
          <w:tcPr>
            <w:tcW w:w="532"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52DA834">
            <w:pPr>
              <w:jc w:val="right"/>
              <w:rPr>
                <w:rFonts w:hint="eastAsia" w:ascii="宋体" w:hAnsi="宋体" w:eastAsia="宋体" w:cs="宋体"/>
                <w:i w:val="0"/>
                <w:iCs w:val="0"/>
                <w:color w:val="000000"/>
                <w:sz w:val="21"/>
                <w:szCs w:val="21"/>
                <w:highlight w:val="none"/>
                <w:u w:val="none"/>
              </w:rPr>
            </w:pPr>
          </w:p>
        </w:tc>
        <w:tc>
          <w:tcPr>
            <w:tcW w:w="2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925AE5">
            <w:pPr>
              <w:jc w:val="right"/>
              <w:rPr>
                <w:rFonts w:hint="eastAsia" w:ascii="宋体" w:hAnsi="宋体" w:eastAsia="宋体" w:cs="宋体"/>
                <w:i w:val="0"/>
                <w:iCs w:val="0"/>
                <w:color w:val="000000"/>
                <w:sz w:val="21"/>
                <w:szCs w:val="21"/>
                <w:highlight w:val="none"/>
                <w:u w:val="none"/>
              </w:rPr>
            </w:pPr>
          </w:p>
        </w:tc>
        <w:tc>
          <w:tcPr>
            <w:tcW w:w="353"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68EED65">
            <w:pPr>
              <w:jc w:val="right"/>
              <w:rPr>
                <w:rFonts w:hint="eastAsia" w:ascii="宋体" w:hAnsi="宋体" w:eastAsia="宋体" w:cs="宋体"/>
                <w:i w:val="0"/>
                <w:iCs w:val="0"/>
                <w:color w:val="000000"/>
                <w:sz w:val="21"/>
                <w:szCs w:val="21"/>
                <w:highlight w:val="none"/>
                <w:u w:val="none"/>
              </w:rPr>
            </w:pP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EFF48E">
            <w:pPr>
              <w:jc w:val="right"/>
              <w:rPr>
                <w:rFonts w:hint="eastAsia" w:ascii="宋体" w:hAnsi="宋体" w:eastAsia="宋体" w:cs="宋体"/>
                <w:i w:val="0"/>
                <w:iCs w:val="0"/>
                <w:color w:val="000000"/>
                <w:sz w:val="21"/>
                <w:szCs w:val="21"/>
                <w:highlight w:val="none"/>
                <w:u w:val="none"/>
              </w:rPr>
            </w:pPr>
          </w:p>
        </w:tc>
        <w:tc>
          <w:tcPr>
            <w:tcW w:w="3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CE0BA4">
            <w:pPr>
              <w:jc w:val="right"/>
              <w:rPr>
                <w:rFonts w:hint="eastAsia" w:ascii="宋体" w:hAnsi="宋体" w:eastAsia="宋体" w:cs="宋体"/>
                <w:i w:val="0"/>
                <w:iCs w:val="0"/>
                <w:color w:val="000000"/>
                <w:sz w:val="21"/>
                <w:szCs w:val="21"/>
                <w:highlight w:val="none"/>
                <w:u w:val="none"/>
              </w:rPr>
            </w:pPr>
          </w:p>
        </w:tc>
        <w:tc>
          <w:tcPr>
            <w:tcW w:w="1140" w:type="pct"/>
            <w:gridSpan w:val="2"/>
            <w:tcBorders>
              <w:top w:val="single" w:color="000000" w:sz="4" w:space="0"/>
              <w:left w:val="single" w:color="000000" w:sz="4" w:space="0"/>
              <w:bottom w:val="single" w:color="000000" w:sz="4" w:space="0"/>
              <w:right w:val="single" w:color="000000" w:sz="8" w:space="0"/>
            </w:tcBorders>
            <w:shd w:val="clear" w:color="auto" w:fill="auto"/>
            <w:vAlign w:val="center"/>
          </w:tcPr>
          <w:p w14:paraId="554EB04F">
            <w:pPr>
              <w:jc w:val="left"/>
              <w:rPr>
                <w:rFonts w:hint="eastAsia" w:ascii="宋体" w:hAnsi="宋体" w:eastAsia="宋体" w:cs="宋体"/>
                <w:i w:val="0"/>
                <w:iCs w:val="0"/>
                <w:color w:val="000000"/>
                <w:sz w:val="21"/>
                <w:szCs w:val="21"/>
                <w:highlight w:val="none"/>
                <w:u w:val="none"/>
              </w:rPr>
            </w:pPr>
          </w:p>
        </w:tc>
      </w:tr>
      <w:tr w14:paraId="60B45B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1" w:hRule="atLeast"/>
        </w:trPr>
        <w:tc>
          <w:tcPr>
            <w:tcW w:w="1386" w:type="pct"/>
            <w:gridSpan w:val="5"/>
            <w:tcBorders>
              <w:top w:val="single" w:color="000000" w:sz="4" w:space="0"/>
              <w:left w:val="single" w:color="000000" w:sz="8" w:space="0"/>
              <w:bottom w:val="single" w:color="000000" w:sz="8" w:space="0"/>
              <w:right w:val="single" w:color="000000" w:sz="4" w:space="0"/>
            </w:tcBorders>
            <w:shd w:val="clear" w:color="auto" w:fill="auto"/>
            <w:vAlign w:val="center"/>
          </w:tcPr>
          <w:p w14:paraId="0EA15CA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合计</w:t>
            </w:r>
          </w:p>
        </w:tc>
        <w:tc>
          <w:tcPr>
            <w:tcW w:w="216" w:type="pct"/>
            <w:tcBorders>
              <w:top w:val="single" w:color="000000" w:sz="4" w:space="0"/>
              <w:left w:val="single" w:color="000000" w:sz="4" w:space="0"/>
              <w:bottom w:val="single" w:color="000000" w:sz="8" w:space="0"/>
              <w:right w:val="single" w:color="000000" w:sz="4" w:space="0"/>
            </w:tcBorders>
            <w:shd w:val="clear" w:color="auto" w:fill="auto"/>
            <w:vAlign w:val="center"/>
          </w:tcPr>
          <w:p w14:paraId="1E7F5E80">
            <w:pPr>
              <w:jc w:val="right"/>
              <w:rPr>
                <w:rFonts w:hint="eastAsia" w:ascii="宋体" w:hAnsi="宋体" w:eastAsia="宋体" w:cs="宋体"/>
                <w:i w:val="0"/>
                <w:iCs w:val="0"/>
                <w:color w:val="000000"/>
                <w:sz w:val="21"/>
                <w:szCs w:val="21"/>
                <w:highlight w:val="none"/>
                <w:u w:val="none"/>
              </w:rPr>
            </w:pPr>
          </w:p>
        </w:tc>
        <w:tc>
          <w:tcPr>
            <w:tcW w:w="216" w:type="pct"/>
            <w:tcBorders>
              <w:top w:val="single" w:color="000000" w:sz="4" w:space="0"/>
              <w:left w:val="single" w:color="000000" w:sz="4" w:space="0"/>
              <w:bottom w:val="single" w:color="000000" w:sz="8" w:space="0"/>
              <w:right w:val="single" w:color="000000" w:sz="4" w:space="0"/>
            </w:tcBorders>
            <w:shd w:val="clear" w:color="auto" w:fill="auto"/>
            <w:vAlign w:val="center"/>
          </w:tcPr>
          <w:p w14:paraId="2526CE35">
            <w:pPr>
              <w:jc w:val="right"/>
              <w:rPr>
                <w:rFonts w:hint="eastAsia" w:ascii="宋体" w:hAnsi="宋体" w:eastAsia="宋体" w:cs="宋体"/>
                <w:i w:val="0"/>
                <w:iCs w:val="0"/>
                <w:color w:val="000000"/>
                <w:sz w:val="21"/>
                <w:szCs w:val="21"/>
                <w:highlight w:val="none"/>
                <w:u w:val="none"/>
              </w:rPr>
            </w:pPr>
          </w:p>
        </w:tc>
        <w:tc>
          <w:tcPr>
            <w:tcW w:w="216" w:type="pct"/>
            <w:tcBorders>
              <w:top w:val="single" w:color="000000" w:sz="4" w:space="0"/>
              <w:left w:val="single" w:color="000000" w:sz="4" w:space="0"/>
              <w:bottom w:val="single" w:color="000000" w:sz="8" w:space="0"/>
              <w:right w:val="single" w:color="000000" w:sz="4" w:space="0"/>
            </w:tcBorders>
            <w:shd w:val="clear" w:color="auto" w:fill="auto"/>
            <w:vAlign w:val="center"/>
          </w:tcPr>
          <w:p w14:paraId="7F79267F">
            <w:pPr>
              <w:jc w:val="right"/>
              <w:rPr>
                <w:rFonts w:hint="eastAsia" w:ascii="宋体" w:hAnsi="宋体" w:eastAsia="宋体" w:cs="宋体"/>
                <w:i w:val="0"/>
                <w:iCs w:val="0"/>
                <w:color w:val="000000"/>
                <w:sz w:val="21"/>
                <w:szCs w:val="21"/>
                <w:highlight w:val="none"/>
                <w:u w:val="none"/>
              </w:rPr>
            </w:pPr>
          </w:p>
        </w:tc>
        <w:tc>
          <w:tcPr>
            <w:tcW w:w="532" w:type="pct"/>
            <w:gridSpan w:val="2"/>
            <w:tcBorders>
              <w:top w:val="single" w:color="000000" w:sz="4" w:space="0"/>
              <w:left w:val="single" w:color="000000" w:sz="4" w:space="0"/>
              <w:bottom w:val="single" w:color="000000" w:sz="8" w:space="0"/>
              <w:right w:val="single" w:color="000000" w:sz="4" w:space="0"/>
            </w:tcBorders>
            <w:shd w:val="clear" w:color="auto" w:fill="auto"/>
            <w:vAlign w:val="center"/>
          </w:tcPr>
          <w:p w14:paraId="4583407E">
            <w:pPr>
              <w:jc w:val="right"/>
              <w:rPr>
                <w:rFonts w:hint="eastAsia" w:ascii="宋体" w:hAnsi="宋体" w:eastAsia="宋体" w:cs="宋体"/>
                <w:i w:val="0"/>
                <w:iCs w:val="0"/>
                <w:color w:val="000000"/>
                <w:sz w:val="21"/>
                <w:szCs w:val="21"/>
                <w:highlight w:val="none"/>
                <w:u w:val="none"/>
              </w:rPr>
            </w:pPr>
          </w:p>
        </w:tc>
        <w:tc>
          <w:tcPr>
            <w:tcW w:w="291" w:type="pct"/>
            <w:tcBorders>
              <w:top w:val="single" w:color="000000" w:sz="4" w:space="0"/>
              <w:left w:val="single" w:color="000000" w:sz="4" w:space="0"/>
              <w:bottom w:val="single" w:color="000000" w:sz="8" w:space="0"/>
              <w:right w:val="single" w:color="000000" w:sz="4" w:space="0"/>
            </w:tcBorders>
            <w:shd w:val="clear" w:color="auto" w:fill="auto"/>
            <w:vAlign w:val="center"/>
          </w:tcPr>
          <w:p w14:paraId="1715CE22">
            <w:pPr>
              <w:jc w:val="right"/>
              <w:rPr>
                <w:rFonts w:hint="eastAsia" w:ascii="宋体" w:hAnsi="宋体" w:eastAsia="宋体" w:cs="宋体"/>
                <w:i w:val="0"/>
                <w:iCs w:val="0"/>
                <w:color w:val="000000"/>
                <w:sz w:val="21"/>
                <w:szCs w:val="21"/>
                <w:highlight w:val="none"/>
                <w:u w:val="none"/>
              </w:rPr>
            </w:pPr>
          </w:p>
        </w:tc>
        <w:tc>
          <w:tcPr>
            <w:tcW w:w="353" w:type="pct"/>
            <w:gridSpan w:val="2"/>
            <w:tcBorders>
              <w:top w:val="single" w:color="000000" w:sz="4" w:space="0"/>
              <w:left w:val="single" w:color="000000" w:sz="4" w:space="0"/>
              <w:bottom w:val="single" w:color="000000" w:sz="8" w:space="0"/>
              <w:right w:val="single" w:color="000000" w:sz="4" w:space="0"/>
            </w:tcBorders>
            <w:shd w:val="clear" w:color="auto" w:fill="auto"/>
            <w:vAlign w:val="center"/>
          </w:tcPr>
          <w:p w14:paraId="769356D8">
            <w:pPr>
              <w:jc w:val="right"/>
              <w:rPr>
                <w:rFonts w:hint="eastAsia" w:ascii="宋体" w:hAnsi="宋体" w:eastAsia="宋体" w:cs="宋体"/>
                <w:i w:val="0"/>
                <w:iCs w:val="0"/>
                <w:color w:val="000000"/>
                <w:sz w:val="21"/>
                <w:szCs w:val="21"/>
                <w:highlight w:val="none"/>
                <w:u w:val="none"/>
              </w:rPr>
            </w:pPr>
          </w:p>
        </w:tc>
        <w:tc>
          <w:tcPr>
            <w:tcW w:w="318" w:type="pct"/>
            <w:tcBorders>
              <w:top w:val="single" w:color="000000" w:sz="4" w:space="0"/>
              <w:left w:val="single" w:color="000000" w:sz="4" w:space="0"/>
              <w:bottom w:val="single" w:color="000000" w:sz="8" w:space="0"/>
              <w:right w:val="single" w:color="000000" w:sz="4" w:space="0"/>
            </w:tcBorders>
            <w:shd w:val="clear" w:color="auto" w:fill="auto"/>
            <w:vAlign w:val="center"/>
          </w:tcPr>
          <w:p w14:paraId="0014C065">
            <w:pPr>
              <w:jc w:val="right"/>
              <w:rPr>
                <w:rFonts w:hint="eastAsia" w:ascii="宋体" w:hAnsi="宋体" w:eastAsia="宋体" w:cs="宋体"/>
                <w:i w:val="0"/>
                <w:iCs w:val="0"/>
                <w:color w:val="000000"/>
                <w:sz w:val="21"/>
                <w:szCs w:val="21"/>
                <w:highlight w:val="none"/>
                <w:u w:val="none"/>
              </w:rPr>
            </w:pPr>
          </w:p>
        </w:tc>
        <w:tc>
          <w:tcPr>
            <w:tcW w:w="326" w:type="pct"/>
            <w:tcBorders>
              <w:top w:val="single" w:color="000000" w:sz="4" w:space="0"/>
              <w:left w:val="single" w:color="000000" w:sz="4" w:space="0"/>
              <w:bottom w:val="single" w:color="000000" w:sz="8" w:space="0"/>
              <w:right w:val="single" w:color="000000" w:sz="4" w:space="0"/>
            </w:tcBorders>
            <w:shd w:val="clear" w:color="auto" w:fill="auto"/>
            <w:vAlign w:val="center"/>
          </w:tcPr>
          <w:p w14:paraId="21B466E8">
            <w:pPr>
              <w:jc w:val="right"/>
              <w:rPr>
                <w:rFonts w:hint="eastAsia" w:ascii="宋体" w:hAnsi="宋体" w:eastAsia="宋体" w:cs="宋体"/>
                <w:i w:val="0"/>
                <w:iCs w:val="0"/>
                <w:color w:val="000000"/>
                <w:sz w:val="21"/>
                <w:szCs w:val="21"/>
                <w:highlight w:val="none"/>
                <w:u w:val="none"/>
              </w:rPr>
            </w:pPr>
          </w:p>
        </w:tc>
        <w:tc>
          <w:tcPr>
            <w:tcW w:w="1140" w:type="pct"/>
            <w:gridSpan w:val="2"/>
            <w:tcBorders>
              <w:top w:val="single" w:color="000000" w:sz="4" w:space="0"/>
              <w:left w:val="single" w:color="000000" w:sz="4" w:space="0"/>
              <w:bottom w:val="single" w:color="000000" w:sz="8" w:space="0"/>
              <w:right w:val="single" w:color="000000" w:sz="8" w:space="0"/>
            </w:tcBorders>
            <w:shd w:val="clear" w:color="auto" w:fill="auto"/>
            <w:vAlign w:val="center"/>
          </w:tcPr>
          <w:p w14:paraId="64AD8998">
            <w:pPr>
              <w:jc w:val="left"/>
              <w:rPr>
                <w:rFonts w:hint="eastAsia" w:ascii="宋体" w:hAnsi="宋体" w:eastAsia="宋体" w:cs="宋体"/>
                <w:i w:val="0"/>
                <w:iCs w:val="0"/>
                <w:color w:val="000000"/>
                <w:sz w:val="21"/>
                <w:szCs w:val="21"/>
                <w:highlight w:val="none"/>
                <w:u w:val="none"/>
              </w:rPr>
            </w:pPr>
          </w:p>
        </w:tc>
      </w:tr>
    </w:tbl>
    <w:p w14:paraId="63283F7A">
      <w:pPr>
        <w:jc w:val="center"/>
        <w:rPr>
          <w:rFonts w:hint="eastAsia" w:ascii="宋体" w:hAnsi="宋体" w:cs="宋体"/>
          <w:b/>
          <w:color w:val="auto"/>
          <w:sz w:val="32"/>
          <w:szCs w:val="32"/>
          <w:highlight w:val="none"/>
        </w:rPr>
      </w:pPr>
    </w:p>
    <w:tbl>
      <w:tblPr>
        <w:tblStyle w:val="40"/>
        <w:tblW w:w="992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27"/>
        <w:gridCol w:w="136"/>
        <w:gridCol w:w="2274"/>
        <w:gridCol w:w="315"/>
        <w:gridCol w:w="1104"/>
        <w:gridCol w:w="488"/>
        <w:gridCol w:w="602"/>
        <w:gridCol w:w="910"/>
        <w:gridCol w:w="180"/>
        <w:gridCol w:w="1032"/>
        <w:gridCol w:w="72"/>
        <w:gridCol w:w="1045"/>
        <w:gridCol w:w="45"/>
        <w:gridCol w:w="1085"/>
        <w:gridCol w:w="5"/>
      </w:tblGrid>
      <w:tr w14:paraId="24DA7B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5" w:type="dxa"/>
          <w:trHeight w:val="800" w:hRule="atLeast"/>
        </w:trPr>
        <w:tc>
          <w:tcPr>
            <w:tcW w:w="9915" w:type="dxa"/>
            <w:gridSpan w:val="14"/>
            <w:tcBorders>
              <w:top w:val="nil"/>
              <w:left w:val="nil"/>
              <w:bottom w:val="nil"/>
              <w:right w:val="nil"/>
            </w:tcBorders>
            <w:shd w:val="clear" w:color="auto" w:fill="auto"/>
            <w:vAlign w:val="center"/>
          </w:tcPr>
          <w:p w14:paraId="2D7557B1">
            <w:pPr>
              <w:keepNext w:val="0"/>
              <w:keepLines w:val="0"/>
              <w:widowControl/>
              <w:suppressLineNumbers w:val="0"/>
              <w:jc w:val="center"/>
              <w:textAlignment w:val="center"/>
              <w:rPr>
                <w:rFonts w:hint="eastAsia" w:ascii="宋体" w:hAnsi="宋体" w:eastAsia="宋体" w:cs="宋体"/>
                <w:b/>
                <w:bCs/>
                <w:i w:val="0"/>
                <w:iCs w:val="0"/>
                <w:color w:val="000000"/>
                <w:sz w:val="32"/>
                <w:szCs w:val="32"/>
                <w:highlight w:val="none"/>
                <w:u w:val="none"/>
              </w:rPr>
            </w:pPr>
            <w:r>
              <w:rPr>
                <w:rFonts w:hint="eastAsia" w:ascii="宋体" w:hAnsi="宋体" w:cs="宋体"/>
                <w:b/>
                <w:bCs/>
                <w:i w:val="0"/>
                <w:iCs w:val="0"/>
                <w:color w:val="000000"/>
                <w:kern w:val="0"/>
                <w:sz w:val="32"/>
                <w:szCs w:val="32"/>
                <w:highlight w:val="none"/>
                <w:u w:val="none"/>
                <w:lang w:val="en-US" w:eastAsia="zh-CN" w:bidi="ar"/>
              </w:rPr>
              <w:t>十一、</w:t>
            </w:r>
            <w:r>
              <w:rPr>
                <w:rFonts w:hint="eastAsia" w:ascii="宋体" w:hAnsi="宋体" w:eastAsia="宋体" w:cs="宋体"/>
                <w:b/>
                <w:bCs/>
                <w:i w:val="0"/>
                <w:iCs w:val="0"/>
                <w:color w:val="000000"/>
                <w:kern w:val="0"/>
                <w:sz w:val="32"/>
                <w:szCs w:val="32"/>
                <w:highlight w:val="none"/>
                <w:u w:val="none"/>
                <w:lang w:val="en-US" w:eastAsia="zh-CN" w:bidi="ar"/>
              </w:rPr>
              <w:t>专业工程暂估价及结算价表</w:t>
            </w:r>
          </w:p>
        </w:tc>
      </w:tr>
      <w:tr w14:paraId="138140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5" w:type="dxa"/>
          <w:trHeight w:val="684" w:hRule="atLeast"/>
        </w:trPr>
        <w:tc>
          <w:tcPr>
            <w:tcW w:w="3037" w:type="dxa"/>
            <w:gridSpan w:val="3"/>
            <w:tcBorders>
              <w:top w:val="nil"/>
              <w:left w:val="nil"/>
              <w:bottom w:val="single" w:color="000000" w:sz="8" w:space="0"/>
              <w:right w:val="nil"/>
            </w:tcBorders>
            <w:shd w:val="clear" w:color="auto" w:fill="auto"/>
            <w:vAlign w:val="center"/>
          </w:tcPr>
          <w:p w14:paraId="121F91E8">
            <w:pPr>
              <w:keepNext w:val="0"/>
              <w:keepLines w:val="0"/>
              <w:widowControl/>
              <w:suppressLineNumbers w:val="0"/>
              <w:jc w:val="left"/>
              <w:textAlignment w:val="center"/>
              <w:rPr>
                <w:rFonts w:ascii="黑体" w:hAnsi="宋体" w:eastAsia="黑体" w:cs="黑体"/>
                <w:b/>
                <w:bCs/>
                <w:i w:val="0"/>
                <w:iCs w:val="0"/>
                <w:color w:val="000000"/>
                <w:sz w:val="18"/>
                <w:szCs w:val="18"/>
                <w:highlight w:val="none"/>
                <w:u w:val="none"/>
              </w:rPr>
            </w:pPr>
            <w:r>
              <w:rPr>
                <w:rFonts w:hint="eastAsia" w:ascii="黑体" w:hAnsi="宋体" w:eastAsia="黑体" w:cs="黑体"/>
                <w:b/>
                <w:bCs/>
                <w:i w:val="0"/>
                <w:iCs w:val="0"/>
                <w:color w:val="000000"/>
                <w:kern w:val="0"/>
                <w:sz w:val="18"/>
                <w:szCs w:val="18"/>
                <w:highlight w:val="none"/>
                <w:u w:val="none"/>
                <w:lang w:val="en-US" w:eastAsia="zh-CN" w:bidi="ar"/>
              </w:rPr>
              <w:t>工程名称：</w:t>
            </w:r>
          </w:p>
        </w:tc>
        <w:tc>
          <w:tcPr>
            <w:tcW w:w="3419" w:type="dxa"/>
            <w:gridSpan w:val="5"/>
            <w:tcBorders>
              <w:top w:val="nil"/>
              <w:left w:val="nil"/>
              <w:bottom w:val="single" w:color="000000" w:sz="8" w:space="0"/>
              <w:right w:val="nil"/>
            </w:tcBorders>
            <w:shd w:val="clear" w:color="auto" w:fill="auto"/>
            <w:vAlign w:val="center"/>
          </w:tcPr>
          <w:p w14:paraId="019D062C">
            <w:pPr>
              <w:keepNext w:val="0"/>
              <w:keepLines w:val="0"/>
              <w:widowControl/>
              <w:suppressLineNumbers w:val="0"/>
              <w:jc w:val="center"/>
              <w:textAlignment w:val="center"/>
              <w:rPr>
                <w:rFonts w:hint="eastAsia" w:ascii="黑体" w:hAnsi="宋体" w:eastAsia="黑体" w:cs="黑体"/>
                <w:b/>
                <w:bCs/>
                <w:i w:val="0"/>
                <w:iCs w:val="0"/>
                <w:color w:val="000000"/>
                <w:sz w:val="18"/>
                <w:szCs w:val="18"/>
                <w:highlight w:val="none"/>
                <w:u w:val="none"/>
              </w:rPr>
            </w:pPr>
            <w:r>
              <w:rPr>
                <w:rFonts w:hint="eastAsia" w:ascii="黑体" w:hAnsi="宋体" w:eastAsia="黑体" w:cs="黑体"/>
                <w:b/>
                <w:bCs/>
                <w:i w:val="0"/>
                <w:iCs w:val="0"/>
                <w:color w:val="000000"/>
                <w:kern w:val="0"/>
                <w:sz w:val="18"/>
                <w:szCs w:val="18"/>
                <w:highlight w:val="none"/>
                <w:u w:val="none"/>
                <w:lang w:val="en-US" w:eastAsia="zh-CN" w:bidi="ar"/>
              </w:rPr>
              <w:t>标段：</w:t>
            </w:r>
          </w:p>
        </w:tc>
        <w:tc>
          <w:tcPr>
            <w:tcW w:w="3459" w:type="dxa"/>
            <w:gridSpan w:val="6"/>
            <w:tcBorders>
              <w:top w:val="nil"/>
              <w:left w:val="nil"/>
              <w:bottom w:val="single" w:color="000000" w:sz="8" w:space="0"/>
              <w:right w:val="nil"/>
            </w:tcBorders>
            <w:shd w:val="clear" w:color="auto" w:fill="auto"/>
            <w:noWrap/>
            <w:vAlign w:val="center"/>
          </w:tcPr>
          <w:p w14:paraId="397A4446">
            <w:pPr>
              <w:keepNext w:val="0"/>
              <w:keepLines w:val="0"/>
              <w:widowControl/>
              <w:suppressLineNumbers w:val="0"/>
              <w:jc w:val="right"/>
              <w:textAlignment w:val="center"/>
              <w:rPr>
                <w:rFonts w:hint="eastAsia" w:ascii="黑体" w:hAnsi="宋体" w:eastAsia="黑体" w:cs="黑体"/>
                <w:b/>
                <w:bCs/>
                <w:i w:val="0"/>
                <w:iCs w:val="0"/>
                <w:color w:val="000000"/>
                <w:sz w:val="18"/>
                <w:szCs w:val="18"/>
                <w:highlight w:val="none"/>
                <w:u w:val="none"/>
              </w:rPr>
            </w:pPr>
          </w:p>
        </w:tc>
      </w:tr>
      <w:tr w14:paraId="067302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5" w:type="dxa"/>
          <w:trHeight w:val="800" w:hRule="atLeast"/>
        </w:trPr>
        <w:tc>
          <w:tcPr>
            <w:tcW w:w="763" w:type="dxa"/>
            <w:gridSpan w:val="2"/>
            <w:tcBorders>
              <w:top w:val="single" w:color="000000" w:sz="8" w:space="0"/>
              <w:left w:val="single" w:color="000000" w:sz="8" w:space="0"/>
              <w:bottom w:val="single" w:color="000000" w:sz="4" w:space="0"/>
              <w:right w:val="single" w:color="000000" w:sz="4" w:space="0"/>
            </w:tcBorders>
            <w:shd w:val="clear" w:color="auto" w:fill="auto"/>
            <w:vAlign w:val="center"/>
          </w:tcPr>
          <w:p w14:paraId="21AA04CB">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序号</w:t>
            </w:r>
          </w:p>
        </w:tc>
        <w:tc>
          <w:tcPr>
            <w:tcW w:w="2274" w:type="dxa"/>
            <w:tcBorders>
              <w:top w:val="single" w:color="000000" w:sz="8" w:space="0"/>
              <w:left w:val="single" w:color="000000" w:sz="4" w:space="0"/>
              <w:bottom w:val="single" w:color="000000" w:sz="4" w:space="0"/>
              <w:right w:val="single" w:color="000000" w:sz="4" w:space="0"/>
            </w:tcBorders>
            <w:shd w:val="clear" w:color="auto" w:fill="auto"/>
            <w:vAlign w:val="center"/>
          </w:tcPr>
          <w:p w14:paraId="20E9B001">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工程名称</w:t>
            </w:r>
          </w:p>
        </w:tc>
        <w:tc>
          <w:tcPr>
            <w:tcW w:w="1907" w:type="dxa"/>
            <w:gridSpan w:val="3"/>
            <w:tcBorders>
              <w:top w:val="single" w:color="000000" w:sz="8" w:space="0"/>
              <w:left w:val="single" w:color="000000" w:sz="4" w:space="0"/>
              <w:bottom w:val="single" w:color="000000" w:sz="4" w:space="0"/>
              <w:right w:val="single" w:color="000000" w:sz="4" w:space="0"/>
            </w:tcBorders>
            <w:shd w:val="clear" w:color="auto" w:fill="auto"/>
            <w:vAlign w:val="center"/>
          </w:tcPr>
          <w:p w14:paraId="5C29156C">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工程内容</w:t>
            </w:r>
          </w:p>
        </w:tc>
        <w:tc>
          <w:tcPr>
            <w:tcW w:w="1512" w:type="dxa"/>
            <w:gridSpan w:val="2"/>
            <w:tcBorders>
              <w:top w:val="single" w:color="000000" w:sz="8" w:space="0"/>
              <w:left w:val="single" w:color="000000" w:sz="4" w:space="0"/>
              <w:bottom w:val="single" w:color="000000" w:sz="4" w:space="0"/>
              <w:right w:val="single" w:color="000000" w:sz="4" w:space="0"/>
            </w:tcBorders>
            <w:shd w:val="clear" w:color="auto" w:fill="auto"/>
            <w:vAlign w:val="center"/>
          </w:tcPr>
          <w:p w14:paraId="1E725503">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暂估金额</w:t>
            </w:r>
            <w:r>
              <w:rPr>
                <w:rFonts w:hint="eastAsia" w:ascii="宋体" w:hAnsi="宋体" w:cs="宋体"/>
                <w:b/>
                <w:bCs/>
                <w:i w:val="0"/>
                <w:iCs w:val="0"/>
                <w:color w:val="000000"/>
                <w:kern w:val="0"/>
                <w:sz w:val="21"/>
                <w:szCs w:val="21"/>
                <w:highlight w:val="none"/>
                <w:u w:val="none"/>
                <w:lang w:val="en-US" w:eastAsia="zh-CN" w:bidi="ar"/>
              </w:rPr>
              <w:t>（</w:t>
            </w:r>
            <w:r>
              <w:rPr>
                <w:rFonts w:hint="eastAsia" w:ascii="宋体" w:hAnsi="宋体" w:eastAsia="宋体" w:cs="宋体"/>
                <w:b/>
                <w:bCs/>
                <w:i w:val="0"/>
                <w:iCs w:val="0"/>
                <w:color w:val="000000"/>
                <w:kern w:val="0"/>
                <w:sz w:val="21"/>
                <w:szCs w:val="21"/>
                <w:highlight w:val="none"/>
                <w:u w:val="none"/>
                <w:lang w:val="en-US" w:eastAsia="zh-CN" w:bidi="ar"/>
              </w:rPr>
              <w:t>元</w:t>
            </w:r>
            <w:r>
              <w:rPr>
                <w:rFonts w:hint="eastAsia" w:ascii="宋体" w:hAnsi="宋体" w:cs="宋体"/>
                <w:b/>
                <w:bCs/>
                <w:i w:val="0"/>
                <w:iCs w:val="0"/>
                <w:color w:val="000000"/>
                <w:kern w:val="0"/>
                <w:sz w:val="21"/>
                <w:szCs w:val="21"/>
                <w:highlight w:val="none"/>
                <w:u w:val="none"/>
                <w:lang w:val="en-US" w:eastAsia="zh-CN" w:bidi="ar"/>
              </w:rPr>
              <w:t>）</w:t>
            </w:r>
          </w:p>
        </w:tc>
        <w:tc>
          <w:tcPr>
            <w:tcW w:w="1212" w:type="dxa"/>
            <w:gridSpan w:val="2"/>
            <w:tcBorders>
              <w:top w:val="single" w:color="000000" w:sz="8" w:space="0"/>
              <w:left w:val="single" w:color="000000" w:sz="4" w:space="0"/>
              <w:bottom w:val="single" w:color="000000" w:sz="4" w:space="0"/>
              <w:right w:val="single" w:color="000000" w:sz="4" w:space="0"/>
            </w:tcBorders>
            <w:shd w:val="clear" w:color="auto" w:fill="auto"/>
            <w:vAlign w:val="center"/>
          </w:tcPr>
          <w:p w14:paraId="06248147">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结算金额</w:t>
            </w:r>
            <w:r>
              <w:rPr>
                <w:rFonts w:hint="eastAsia" w:ascii="宋体" w:hAnsi="宋体" w:cs="宋体"/>
                <w:b/>
                <w:bCs/>
                <w:i w:val="0"/>
                <w:iCs w:val="0"/>
                <w:color w:val="000000"/>
                <w:kern w:val="0"/>
                <w:sz w:val="21"/>
                <w:szCs w:val="21"/>
                <w:highlight w:val="none"/>
                <w:u w:val="none"/>
                <w:lang w:val="en-US" w:eastAsia="zh-CN" w:bidi="ar"/>
              </w:rPr>
              <w:t>（</w:t>
            </w:r>
            <w:r>
              <w:rPr>
                <w:rFonts w:hint="eastAsia" w:ascii="宋体" w:hAnsi="宋体" w:eastAsia="宋体" w:cs="宋体"/>
                <w:b/>
                <w:bCs/>
                <w:i w:val="0"/>
                <w:iCs w:val="0"/>
                <w:color w:val="000000"/>
                <w:kern w:val="0"/>
                <w:sz w:val="21"/>
                <w:szCs w:val="21"/>
                <w:highlight w:val="none"/>
                <w:u w:val="none"/>
                <w:lang w:val="en-US" w:eastAsia="zh-CN" w:bidi="ar"/>
              </w:rPr>
              <w:t>元</w:t>
            </w:r>
            <w:r>
              <w:rPr>
                <w:rFonts w:hint="eastAsia" w:ascii="宋体" w:hAnsi="宋体" w:cs="宋体"/>
                <w:b/>
                <w:bCs/>
                <w:i w:val="0"/>
                <w:iCs w:val="0"/>
                <w:color w:val="000000"/>
                <w:kern w:val="0"/>
                <w:sz w:val="21"/>
                <w:szCs w:val="21"/>
                <w:highlight w:val="none"/>
                <w:u w:val="none"/>
                <w:lang w:val="en-US" w:eastAsia="zh-CN" w:bidi="ar"/>
              </w:rPr>
              <w:t>）</w:t>
            </w:r>
          </w:p>
        </w:tc>
        <w:tc>
          <w:tcPr>
            <w:tcW w:w="1117" w:type="dxa"/>
            <w:gridSpan w:val="2"/>
            <w:tcBorders>
              <w:top w:val="single" w:color="000000" w:sz="8" w:space="0"/>
              <w:left w:val="single" w:color="000000" w:sz="4" w:space="0"/>
              <w:bottom w:val="single" w:color="000000" w:sz="4" w:space="0"/>
              <w:right w:val="single" w:color="000000" w:sz="4" w:space="0"/>
            </w:tcBorders>
            <w:shd w:val="clear" w:color="auto" w:fill="auto"/>
            <w:vAlign w:val="center"/>
          </w:tcPr>
          <w:p w14:paraId="3B5CF873">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差额±</w:t>
            </w:r>
            <w:r>
              <w:rPr>
                <w:rFonts w:hint="eastAsia" w:ascii="宋体" w:hAnsi="宋体" w:cs="宋体"/>
                <w:b/>
                <w:bCs/>
                <w:i w:val="0"/>
                <w:iCs w:val="0"/>
                <w:color w:val="000000"/>
                <w:kern w:val="0"/>
                <w:sz w:val="21"/>
                <w:szCs w:val="21"/>
                <w:highlight w:val="none"/>
                <w:u w:val="none"/>
                <w:lang w:val="en-US" w:eastAsia="zh-CN" w:bidi="ar"/>
              </w:rPr>
              <w:t>（</w:t>
            </w:r>
            <w:r>
              <w:rPr>
                <w:rFonts w:hint="eastAsia" w:ascii="宋体" w:hAnsi="宋体" w:eastAsia="宋体" w:cs="宋体"/>
                <w:b/>
                <w:bCs/>
                <w:i w:val="0"/>
                <w:iCs w:val="0"/>
                <w:color w:val="000000"/>
                <w:kern w:val="0"/>
                <w:sz w:val="21"/>
                <w:szCs w:val="21"/>
                <w:highlight w:val="none"/>
                <w:u w:val="none"/>
                <w:lang w:val="en-US" w:eastAsia="zh-CN" w:bidi="ar"/>
              </w:rPr>
              <w:t>元</w:t>
            </w:r>
            <w:r>
              <w:rPr>
                <w:rFonts w:hint="eastAsia" w:ascii="宋体" w:hAnsi="宋体" w:cs="宋体"/>
                <w:b/>
                <w:bCs/>
                <w:i w:val="0"/>
                <w:iCs w:val="0"/>
                <w:color w:val="000000"/>
                <w:kern w:val="0"/>
                <w:sz w:val="21"/>
                <w:szCs w:val="21"/>
                <w:highlight w:val="none"/>
                <w:u w:val="none"/>
                <w:lang w:val="en-US" w:eastAsia="zh-CN" w:bidi="ar"/>
              </w:rPr>
              <w:t>）</w:t>
            </w:r>
          </w:p>
        </w:tc>
        <w:tc>
          <w:tcPr>
            <w:tcW w:w="1130" w:type="dxa"/>
            <w:gridSpan w:val="2"/>
            <w:tcBorders>
              <w:top w:val="single" w:color="000000" w:sz="8" w:space="0"/>
              <w:left w:val="single" w:color="000000" w:sz="4" w:space="0"/>
              <w:bottom w:val="single" w:color="000000" w:sz="4" w:space="0"/>
              <w:right w:val="single" w:color="000000" w:sz="8" w:space="0"/>
            </w:tcBorders>
            <w:shd w:val="clear" w:color="auto" w:fill="auto"/>
            <w:vAlign w:val="center"/>
          </w:tcPr>
          <w:p w14:paraId="7F9E3CEC">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备注</w:t>
            </w:r>
          </w:p>
        </w:tc>
      </w:tr>
      <w:tr w14:paraId="4D3E09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5" w:type="dxa"/>
          <w:trHeight w:val="407" w:hRule="atLeast"/>
        </w:trPr>
        <w:tc>
          <w:tcPr>
            <w:tcW w:w="763" w:type="dxa"/>
            <w:gridSpan w:val="2"/>
            <w:tcBorders>
              <w:top w:val="single" w:color="000000" w:sz="4" w:space="0"/>
              <w:left w:val="single" w:color="000000" w:sz="8" w:space="0"/>
              <w:bottom w:val="single" w:color="000000" w:sz="4" w:space="0"/>
              <w:right w:val="single" w:color="000000" w:sz="4" w:space="0"/>
            </w:tcBorders>
            <w:shd w:val="clear" w:color="auto" w:fill="auto"/>
            <w:vAlign w:val="center"/>
          </w:tcPr>
          <w:p w14:paraId="50159574">
            <w:pPr>
              <w:jc w:val="center"/>
              <w:rPr>
                <w:rFonts w:hint="eastAsia" w:ascii="宋体" w:hAnsi="宋体" w:eastAsia="宋体" w:cs="宋体"/>
                <w:i w:val="0"/>
                <w:iCs w:val="0"/>
                <w:color w:val="000000"/>
                <w:sz w:val="21"/>
                <w:szCs w:val="21"/>
                <w:highlight w:val="none"/>
                <w:u w:val="none"/>
              </w:rPr>
            </w:pPr>
          </w:p>
        </w:tc>
        <w:tc>
          <w:tcPr>
            <w:tcW w:w="22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AAF663">
            <w:pPr>
              <w:jc w:val="left"/>
              <w:rPr>
                <w:rFonts w:hint="eastAsia" w:ascii="宋体" w:hAnsi="宋体" w:eastAsia="宋体" w:cs="宋体"/>
                <w:i w:val="0"/>
                <w:iCs w:val="0"/>
                <w:color w:val="000000"/>
                <w:sz w:val="21"/>
                <w:szCs w:val="21"/>
                <w:highlight w:val="none"/>
                <w:u w:val="none"/>
              </w:rPr>
            </w:pPr>
          </w:p>
        </w:tc>
        <w:tc>
          <w:tcPr>
            <w:tcW w:w="1907"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4388A8D">
            <w:pPr>
              <w:jc w:val="center"/>
              <w:rPr>
                <w:rFonts w:hint="eastAsia" w:ascii="宋体" w:hAnsi="宋体" w:eastAsia="宋体" w:cs="宋体"/>
                <w:i w:val="0"/>
                <w:iCs w:val="0"/>
                <w:color w:val="000000"/>
                <w:sz w:val="21"/>
                <w:szCs w:val="21"/>
                <w:highlight w:val="none"/>
                <w:u w:val="none"/>
              </w:rPr>
            </w:pPr>
          </w:p>
        </w:tc>
        <w:tc>
          <w:tcPr>
            <w:tcW w:w="15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D08A61A">
            <w:pPr>
              <w:jc w:val="right"/>
              <w:rPr>
                <w:rFonts w:hint="eastAsia" w:ascii="宋体" w:hAnsi="宋体" w:eastAsia="宋体" w:cs="宋体"/>
                <w:i w:val="0"/>
                <w:iCs w:val="0"/>
                <w:color w:val="000000"/>
                <w:sz w:val="21"/>
                <w:szCs w:val="21"/>
                <w:highlight w:val="none"/>
                <w:u w:val="none"/>
              </w:rPr>
            </w:pPr>
          </w:p>
        </w:tc>
        <w:tc>
          <w:tcPr>
            <w:tcW w:w="12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B817D23">
            <w:pPr>
              <w:jc w:val="right"/>
              <w:rPr>
                <w:rFonts w:hint="eastAsia" w:ascii="宋体" w:hAnsi="宋体" w:eastAsia="宋体" w:cs="宋体"/>
                <w:i w:val="0"/>
                <w:iCs w:val="0"/>
                <w:color w:val="000000"/>
                <w:sz w:val="21"/>
                <w:szCs w:val="21"/>
                <w:highlight w:val="none"/>
                <w:u w:val="none"/>
              </w:rPr>
            </w:pPr>
          </w:p>
        </w:tc>
        <w:tc>
          <w:tcPr>
            <w:tcW w:w="111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1C260B9">
            <w:pPr>
              <w:jc w:val="right"/>
              <w:rPr>
                <w:rFonts w:hint="eastAsia" w:ascii="宋体" w:hAnsi="宋体" w:eastAsia="宋体" w:cs="宋体"/>
                <w:i w:val="0"/>
                <w:iCs w:val="0"/>
                <w:color w:val="000000"/>
                <w:sz w:val="21"/>
                <w:szCs w:val="21"/>
                <w:highlight w:val="none"/>
                <w:u w:val="none"/>
              </w:rPr>
            </w:pPr>
          </w:p>
        </w:tc>
        <w:tc>
          <w:tcPr>
            <w:tcW w:w="1130" w:type="dxa"/>
            <w:gridSpan w:val="2"/>
            <w:tcBorders>
              <w:top w:val="single" w:color="000000" w:sz="4" w:space="0"/>
              <w:left w:val="single" w:color="000000" w:sz="4" w:space="0"/>
              <w:bottom w:val="single" w:color="000000" w:sz="4" w:space="0"/>
              <w:right w:val="single" w:color="000000" w:sz="8" w:space="0"/>
            </w:tcBorders>
            <w:shd w:val="clear" w:color="auto" w:fill="auto"/>
            <w:vAlign w:val="center"/>
          </w:tcPr>
          <w:p w14:paraId="5E056F3E">
            <w:pPr>
              <w:jc w:val="left"/>
              <w:rPr>
                <w:rFonts w:hint="eastAsia" w:ascii="宋体" w:hAnsi="宋体" w:eastAsia="宋体" w:cs="宋体"/>
                <w:i w:val="0"/>
                <w:iCs w:val="0"/>
                <w:color w:val="000000"/>
                <w:sz w:val="21"/>
                <w:szCs w:val="21"/>
                <w:highlight w:val="none"/>
                <w:u w:val="none"/>
              </w:rPr>
            </w:pPr>
          </w:p>
        </w:tc>
      </w:tr>
      <w:tr w14:paraId="6EA436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5" w:type="dxa"/>
          <w:trHeight w:val="407" w:hRule="atLeast"/>
        </w:trPr>
        <w:tc>
          <w:tcPr>
            <w:tcW w:w="763" w:type="dxa"/>
            <w:gridSpan w:val="2"/>
            <w:tcBorders>
              <w:top w:val="single" w:color="000000" w:sz="4" w:space="0"/>
              <w:left w:val="single" w:color="000000" w:sz="8" w:space="0"/>
              <w:bottom w:val="single" w:color="000000" w:sz="4" w:space="0"/>
              <w:right w:val="single" w:color="000000" w:sz="4" w:space="0"/>
            </w:tcBorders>
            <w:shd w:val="clear" w:color="auto" w:fill="auto"/>
            <w:vAlign w:val="center"/>
          </w:tcPr>
          <w:p w14:paraId="768CBA44">
            <w:pPr>
              <w:jc w:val="center"/>
              <w:rPr>
                <w:rFonts w:hint="eastAsia" w:ascii="宋体" w:hAnsi="宋体" w:eastAsia="宋体" w:cs="宋体"/>
                <w:i w:val="0"/>
                <w:iCs w:val="0"/>
                <w:color w:val="000000"/>
                <w:sz w:val="21"/>
                <w:szCs w:val="21"/>
                <w:highlight w:val="none"/>
                <w:u w:val="none"/>
              </w:rPr>
            </w:pPr>
          </w:p>
        </w:tc>
        <w:tc>
          <w:tcPr>
            <w:tcW w:w="22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01C501">
            <w:pPr>
              <w:jc w:val="left"/>
              <w:rPr>
                <w:rFonts w:hint="eastAsia" w:ascii="宋体" w:hAnsi="宋体" w:eastAsia="宋体" w:cs="宋体"/>
                <w:i w:val="0"/>
                <w:iCs w:val="0"/>
                <w:color w:val="000000"/>
                <w:sz w:val="21"/>
                <w:szCs w:val="21"/>
                <w:highlight w:val="none"/>
                <w:u w:val="none"/>
              </w:rPr>
            </w:pPr>
          </w:p>
        </w:tc>
        <w:tc>
          <w:tcPr>
            <w:tcW w:w="1907"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897F175">
            <w:pPr>
              <w:jc w:val="center"/>
              <w:rPr>
                <w:rFonts w:hint="eastAsia" w:ascii="宋体" w:hAnsi="宋体" w:eastAsia="宋体" w:cs="宋体"/>
                <w:i w:val="0"/>
                <w:iCs w:val="0"/>
                <w:color w:val="000000"/>
                <w:sz w:val="21"/>
                <w:szCs w:val="21"/>
                <w:highlight w:val="none"/>
                <w:u w:val="none"/>
              </w:rPr>
            </w:pPr>
          </w:p>
        </w:tc>
        <w:tc>
          <w:tcPr>
            <w:tcW w:w="15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3C01824">
            <w:pPr>
              <w:jc w:val="right"/>
              <w:rPr>
                <w:rFonts w:hint="eastAsia" w:ascii="宋体" w:hAnsi="宋体" w:eastAsia="宋体" w:cs="宋体"/>
                <w:i w:val="0"/>
                <w:iCs w:val="0"/>
                <w:color w:val="000000"/>
                <w:sz w:val="21"/>
                <w:szCs w:val="21"/>
                <w:highlight w:val="none"/>
                <w:u w:val="none"/>
              </w:rPr>
            </w:pPr>
          </w:p>
        </w:tc>
        <w:tc>
          <w:tcPr>
            <w:tcW w:w="12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29BC561">
            <w:pPr>
              <w:jc w:val="right"/>
              <w:rPr>
                <w:rFonts w:hint="eastAsia" w:ascii="宋体" w:hAnsi="宋体" w:eastAsia="宋体" w:cs="宋体"/>
                <w:i w:val="0"/>
                <w:iCs w:val="0"/>
                <w:color w:val="000000"/>
                <w:sz w:val="21"/>
                <w:szCs w:val="21"/>
                <w:highlight w:val="none"/>
                <w:u w:val="none"/>
              </w:rPr>
            </w:pPr>
          </w:p>
        </w:tc>
        <w:tc>
          <w:tcPr>
            <w:tcW w:w="111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5F127C8">
            <w:pPr>
              <w:jc w:val="right"/>
              <w:rPr>
                <w:rFonts w:hint="eastAsia" w:ascii="宋体" w:hAnsi="宋体" w:eastAsia="宋体" w:cs="宋体"/>
                <w:i w:val="0"/>
                <w:iCs w:val="0"/>
                <w:color w:val="000000"/>
                <w:sz w:val="21"/>
                <w:szCs w:val="21"/>
                <w:highlight w:val="none"/>
                <w:u w:val="none"/>
              </w:rPr>
            </w:pPr>
          </w:p>
        </w:tc>
        <w:tc>
          <w:tcPr>
            <w:tcW w:w="1130" w:type="dxa"/>
            <w:gridSpan w:val="2"/>
            <w:tcBorders>
              <w:top w:val="single" w:color="000000" w:sz="4" w:space="0"/>
              <w:left w:val="single" w:color="000000" w:sz="4" w:space="0"/>
              <w:bottom w:val="single" w:color="000000" w:sz="4" w:space="0"/>
              <w:right w:val="single" w:color="000000" w:sz="8" w:space="0"/>
            </w:tcBorders>
            <w:shd w:val="clear" w:color="auto" w:fill="auto"/>
            <w:vAlign w:val="center"/>
          </w:tcPr>
          <w:p w14:paraId="6D4C21CC">
            <w:pPr>
              <w:jc w:val="left"/>
              <w:rPr>
                <w:rFonts w:hint="eastAsia" w:ascii="宋体" w:hAnsi="宋体" w:eastAsia="宋体" w:cs="宋体"/>
                <w:i w:val="0"/>
                <w:iCs w:val="0"/>
                <w:color w:val="000000"/>
                <w:sz w:val="21"/>
                <w:szCs w:val="21"/>
                <w:highlight w:val="none"/>
                <w:u w:val="none"/>
              </w:rPr>
            </w:pPr>
          </w:p>
        </w:tc>
      </w:tr>
      <w:tr w14:paraId="3AF771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5" w:type="dxa"/>
          <w:trHeight w:val="407" w:hRule="atLeast"/>
        </w:trPr>
        <w:tc>
          <w:tcPr>
            <w:tcW w:w="763" w:type="dxa"/>
            <w:gridSpan w:val="2"/>
            <w:tcBorders>
              <w:top w:val="single" w:color="000000" w:sz="4" w:space="0"/>
              <w:left w:val="single" w:color="000000" w:sz="8" w:space="0"/>
              <w:bottom w:val="single" w:color="000000" w:sz="4" w:space="0"/>
              <w:right w:val="single" w:color="000000" w:sz="4" w:space="0"/>
            </w:tcBorders>
            <w:shd w:val="clear" w:color="auto" w:fill="auto"/>
            <w:vAlign w:val="center"/>
          </w:tcPr>
          <w:p w14:paraId="5F0F15CF">
            <w:pPr>
              <w:jc w:val="center"/>
              <w:rPr>
                <w:rFonts w:hint="eastAsia" w:ascii="宋体" w:hAnsi="宋体" w:eastAsia="宋体" w:cs="宋体"/>
                <w:i w:val="0"/>
                <w:iCs w:val="0"/>
                <w:color w:val="000000"/>
                <w:sz w:val="21"/>
                <w:szCs w:val="21"/>
                <w:highlight w:val="none"/>
                <w:u w:val="none"/>
              </w:rPr>
            </w:pPr>
          </w:p>
        </w:tc>
        <w:tc>
          <w:tcPr>
            <w:tcW w:w="22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86867C">
            <w:pPr>
              <w:jc w:val="left"/>
              <w:rPr>
                <w:rFonts w:hint="eastAsia" w:ascii="宋体" w:hAnsi="宋体" w:eastAsia="宋体" w:cs="宋体"/>
                <w:i w:val="0"/>
                <w:iCs w:val="0"/>
                <w:color w:val="000000"/>
                <w:sz w:val="21"/>
                <w:szCs w:val="21"/>
                <w:highlight w:val="none"/>
                <w:u w:val="none"/>
              </w:rPr>
            </w:pPr>
          </w:p>
        </w:tc>
        <w:tc>
          <w:tcPr>
            <w:tcW w:w="1907"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FFA4DDB">
            <w:pPr>
              <w:jc w:val="center"/>
              <w:rPr>
                <w:rFonts w:hint="eastAsia" w:ascii="宋体" w:hAnsi="宋体" w:eastAsia="宋体" w:cs="宋体"/>
                <w:i w:val="0"/>
                <w:iCs w:val="0"/>
                <w:color w:val="000000"/>
                <w:sz w:val="21"/>
                <w:szCs w:val="21"/>
                <w:highlight w:val="none"/>
                <w:u w:val="none"/>
              </w:rPr>
            </w:pPr>
          </w:p>
        </w:tc>
        <w:tc>
          <w:tcPr>
            <w:tcW w:w="15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25AF1AA">
            <w:pPr>
              <w:jc w:val="right"/>
              <w:rPr>
                <w:rFonts w:hint="eastAsia" w:ascii="宋体" w:hAnsi="宋体" w:eastAsia="宋体" w:cs="宋体"/>
                <w:i w:val="0"/>
                <w:iCs w:val="0"/>
                <w:color w:val="000000"/>
                <w:sz w:val="21"/>
                <w:szCs w:val="21"/>
                <w:highlight w:val="none"/>
                <w:u w:val="none"/>
              </w:rPr>
            </w:pPr>
          </w:p>
        </w:tc>
        <w:tc>
          <w:tcPr>
            <w:tcW w:w="12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0E42E8B">
            <w:pPr>
              <w:jc w:val="right"/>
              <w:rPr>
                <w:rFonts w:hint="eastAsia" w:ascii="宋体" w:hAnsi="宋体" w:eastAsia="宋体" w:cs="宋体"/>
                <w:i w:val="0"/>
                <w:iCs w:val="0"/>
                <w:color w:val="000000"/>
                <w:sz w:val="21"/>
                <w:szCs w:val="21"/>
                <w:highlight w:val="none"/>
                <w:u w:val="none"/>
              </w:rPr>
            </w:pPr>
          </w:p>
        </w:tc>
        <w:tc>
          <w:tcPr>
            <w:tcW w:w="111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70170A5">
            <w:pPr>
              <w:jc w:val="right"/>
              <w:rPr>
                <w:rFonts w:hint="eastAsia" w:ascii="宋体" w:hAnsi="宋体" w:eastAsia="宋体" w:cs="宋体"/>
                <w:i w:val="0"/>
                <w:iCs w:val="0"/>
                <w:color w:val="000000"/>
                <w:sz w:val="21"/>
                <w:szCs w:val="21"/>
                <w:highlight w:val="none"/>
                <w:u w:val="none"/>
              </w:rPr>
            </w:pPr>
          </w:p>
        </w:tc>
        <w:tc>
          <w:tcPr>
            <w:tcW w:w="1130" w:type="dxa"/>
            <w:gridSpan w:val="2"/>
            <w:tcBorders>
              <w:top w:val="single" w:color="000000" w:sz="4" w:space="0"/>
              <w:left w:val="single" w:color="000000" w:sz="4" w:space="0"/>
              <w:bottom w:val="single" w:color="000000" w:sz="4" w:space="0"/>
              <w:right w:val="single" w:color="000000" w:sz="8" w:space="0"/>
            </w:tcBorders>
            <w:shd w:val="clear" w:color="auto" w:fill="auto"/>
            <w:vAlign w:val="center"/>
          </w:tcPr>
          <w:p w14:paraId="115B696C">
            <w:pPr>
              <w:jc w:val="left"/>
              <w:rPr>
                <w:rFonts w:hint="eastAsia" w:ascii="宋体" w:hAnsi="宋体" w:eastAsia="宋体" w:cs="宋体"/>
                <w:i w:val="0"/>
                <w:iCs w:val="0"/>
                <w:color w:val="000000"/>
                <w:sz w:val="21"/>
                <w:szCs w:val="21"/>
                <w:highlight w:val="none"/>
                <w:u w:val="none"/>
              </w:rPr>
            </w:pPr>
          </w:p>
        </w:tc>
      </w:tr>
      <w:tr w14:paraId="045F85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5" w:type="dxa"/>
          <w:trHeight w:val="407" w:hRule="atLeast"/>
        </w:trPr>
        <w:tc>
          <w:tcPr>
            <w:tcW w:w="763" w:type="dxa"/>
            <w:gridSpan w:val="2"/>
            <w:tcBorders>
              <w:top w:val="single" w:color="000000" w:sz="4" w:space="0"/>
              <w:left w:val="single" w:color="000000" w:sz="8" w:space="0"/>
              <w:bottom w:val="single" w:color="000000" w:sz="4" w:space="0"/>
              <w:right w:val="single" w:color="000000" w:sz="4" w:space="0"/>
            </w:tcBorders>
            <w:shd w:val="clear" w:color="auto" w:fill="auto"/>
            <w:vAlign w:val="center"/>
          </w:tcPr>
          <w:p w14:paraId="6A38B46D">
            <w:pPr>
              <w:jc w:val="center"/>
              <w:rPr>
                <w:rFonts w:hint="eastAsia" w:ascii="宋体" w:hAnsi="宋体" w:eastAsia="宋体" w:cs="宋体"/>
                <w:i w:val="0"/>
                <w:iCs w:val="0"/>
                <w:color w:val="000000"/>
                <w:sz w:val="21"/>
                <w:szCs w:val="21"/>
                <w:highlight w:val="none"/>
                <w:u w:val="none"/>
              </w:rPr>
            </w:pPr>
          </w:p>
        </w:tc>
        <w:tc>
          <w:tcPr>
            <w:tcW w:w="22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316A6E">
            <w:pPr>
              <w:jc w:val="left"/>
              <w:rPr>
                <w:rFonts w:hint="eastAsia" w:ascii="宋体" w:hAnsi="宋体" w:eastAsia="宋体" w:cs="宋体"/>
                <w:i w:val="0"/>
                <w:iCs w:val="0"/>
                <w:color w:val="000000"/>
                <w:sz w:val="21"/>
                <w:szCs w:val="21"/>
                <w:highlight w:val="none"/>
                <w:u w:val="none"/>
              </w:rPr>
            </w:pPr>
          </w:p>
        </w:tc>
        <w:tc>
          <w:tcPr>
            <w:tcW w:w="1907"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D68813B">
            <w:pPr>
              <w:jc w:val="center"/>
              <w:rPr>
                <w:rFonts w:hint="eastAsia" w:ascii="宋体" w:hAnsi="宋体" w:eastAsia="宋体" w:cs="宋体"/>
                <w:i w:val="0"/>
                <w:iCs w:val="0"/>
                <w:color w:val="000000"/>
                <w:sz w:val="21"/>
                <w:szCs w:val="21"/>
                <w:highlight w:val="none"/>
                <w:u w:val="none"/>
              </w:rPr>
            </w:pPr>
          </w:p>
        </w:tc>
        <w:tc>
          <w:tcPr>
            <w:tcW w:w="15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37BE3DD">
            <w:pPr>
              <w:jc w:val="right"/>
              <w:rPr>
                <w:rFonts w:hint="eastAsia" w:ascii="宋体" w:hAnsi="宋体" w:eastAsia="宋体" w:cs="宋体"/>
                <w:i w:val="0"/>
                <w:iCs w:val="0"/>
                <w:color w:val="000000"/>
                <w:sz w:val="21"/>
                <w:szCs w:val="21"/>
                <w:highlight w:val="none"/>
                <w:u w:val="none"/>
              </w:rPr>
            </w:pPr>
          </w:p>
        </w:tc>
        <w:tc>
          <w:tcPr>
            <w:tcW w:w="12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ACA9120">
            <w:pPr>
              <w:jc w:val="right"/>
              <w:rPr>
                <w:rFonts w:hint="eastAsia" w:ascii="宋体" w:hAnsi="宋体" w:eastAsia="宋体" w:cs="宋体"/>
                <w:i w:val="0"/>
                <w:iCs w:val="0"/>
                <w:color w:val="000000"/>
                <w:sz w:val="21"/>
                <w:szCs w:val="21"/>
                <w:highlight w:val="none"/>
                <w:u w:val="none"/>
              </w:rPr>
            </w:pPr>
          </w:p>
        </w:tc>
        <w:tc>
          <w:tcPr>
            <w:tcW w:w="111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6836FBB">
            <w:pPr>
              <w:jc w:val="right"/>
              <w:rPr>
                <w:rFonts w:hint="eastAsia" w:ascii="宋体" w:hAnsi="宋体" w:eastAsia="宋体" w:cs="宋体"/>
                <w:i w:val="0"/>
                <w:iCs w:val="0"/>
                <w:color w:val="000000"/>
                <w:sz w:val="21"/>
                <w:szCs w:val="21"/>
                <w:highlight w:val="none"/>
                <w:u w:val="none"/>
              </w:rPr>
            </w:pPr>
          </w:p>
        </w:tc>
        <w:tc>
          <w:tcPr>
            <w:tcW w:w="1130" w:type="dxa"/>
            <w:gridSpan w:val="2"/>
            <w:tcBorders>
              <w:top w:val="single" w:color="000000" w:sz="4" w:space="0"/>
              <w:left w:val="single" w:color="000000" w:sz="4" w:space="0"/>
              <w:bottom w:val="single" w:color="000000" w:sz="4" w:space="0"/>
              <w:right w:val="single" w:color="000000" w:sz="8" w:space="0"/>
            </w:tcBorders>
            <w:shd w:val="clear" w:color="auto" w:fill="auto"/>
            <w:vAlign w:val="center"/>
          </w:tcPr>
          <w:p w14:paraId="43EBEE63">
            <w:pPr>
              <w:jc w:val="left"/>
              <w:rPr>
                <w:rFonts w:hint="eastAsia" w:ascii="宋体" w:hAnsi="宋体" w:eastAsia="宋体" w:cs="宋体"/>
                <w:i w:val="0"/>
                <w:iCs w:val="0"/>
                <w:color w:val="000000"/>
                <w:sz w:val="21"/>
                <w:szCs w:val="21"/>
                <w:highlight w:val="none"/>
                <w:u w:val="none"/>
              </w:rPr>
            </w:pPr>
          </w:p>
        </w:tc>
      </w:tr>
      <w:tr w14:paraId="3B6010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5" w:type="dxa"/>
          <w:trHeight w:val="407" w:hRule="atLeast"/>
        </w:trPr>
        <w:tc>
          <w:tcPr>
            <w:tcW w:w="763" w:type="dxa"/>
            <w:gridSpan w:val="2"/>
            <w:tcBorders>
              <w:top w:val="single" w:color="000000" w:sz="4" w:space="0"/>
              <w:left w:val="single" w:color="000000" w:sz="8" w:space="0"/>
              <w:bottom w:val="single" w:color="000000" w:sz="4" w:space="0"/>
              <w:right w:val="single" w:color="000000" w:sz="4" w:space="0"/>
            </w:tcBorders>
            <w:shd w:val="clear" w:color="auto" w:fill="auto"/>
            <w:vAlign w:val="center"/>
          </w:tcPr>
          <w:p w14:paraId="35E5E8E1">
            <w:pPr>
              <w:jc w:val="center"/>
              <w:rPr>
                <w:rFonts w:hint="eastAsia" w:ascii="宋体" w:hAnsi="宋体" w:eastAsia="宋体" w:cs="宋体"/>
                <w:i w:val="0"/>
                <w:iCs w:val="0"/>
                <w:color w:val="000000"/>
                <w:sz w:val="21"/>
                <w:szCs w:val="21"/>
                <w:highlight w:val="none"/>
                <w:u w:val="none"/>
              </w:rPr>
            </w:pPr>
          </w:p>
        </w:tc>
        <w:tc>
          <w:tcPr>
            <w:tcW w:w="22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535537">
            <w:pPr>
              <w:jc w:val="left"/>
              <w:rPr>
                <w:rFonts w:hint="eastAsia" w:ascii="宋体" w:hAnsi="宋体" w:eastAsia="宋体" w:cs="宋体"/>
                <w:i w:val="0"/>
                <w:iCs w:val="0"/>
                <w:color w:val="000000"/>
                <w:sz w:val="21"/>
                <w:szCs w:val="21"/>
                <w:highlight w:val="none"/>
                <w:u w:val="none"/>
              </w:rPr>
            </w:pPr>
          </w:p>
        </w:tc>
        <w:tc>
          <w:tcPr>
            <w:tcW w:w="1907"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77AF7C0">
            <w:pPr>
              <w:jc w:val="center"/>
              <w:rPr>
                <w:rFonts w:hint="eastAsia" w:ascii="宋体" w:hAnsi="宋体" w:eastAsia="宋体" w:cs="宋体"/>
                <w:i w:val="0"/>
                <w:iCs w:val="0"/>
                <w:color w:val="000000"/>
                <w:sz w:val="21"/>
                <w:szCs w:val="21"/>
                <w:highlight w:val="none"/>
                <w:u w:val="none"/>
              </w:rPr>
            </w:pPr>
          </w:p>
        </w:tc>
        <w:tc>
          <w:tcPr>
            <w:tcW w:w="15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A859546">
            <w:pPr>
              <w:jc w:val="right"/>
              <w:rPr>
                <w:rFonts w:hint="eastAsia" w:ascii="宋体" w:hAnsi="宋体" w:eastAsia="宋体" w:cs="宋体"/>
                <w:i w:val="0"/>
                <w:iCs w:val="0"/>
                <w:color w:val="000000"/>
                <w:sz w:val="21"/>
                <w:szCs w:val="21"/>
                <w:highlight w:val="none"/>
                <w:u w:val="none"/>
              </w:rPr>
            </w:pPr>
          </w:p>
        </w:tc>
        <w:tc>
          <w:tcPr>
            <w:tcW w:w="12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D041634">
            <w:pPr>
              <w:jc w:val="right"/>
              <w:rPr>
                <w:rFonts w:hint="eastAsia" w:ascii="宋体" w:hAnsi="宋体" w:eastAsia="宋体" w:cs="宋体"/>
                <w:i w:val="0"/>
                <w:iCs w:val="0"/>
                <w:color w:val="000000"/>
                <w:sz w:val="21"/>
                <w:szCs w:val="21"/>
                <w:highlight w:val="none"/>
                <w:u w:val="none"/>
              </w:rPr>
            </w:pPr>
          </w:p>
        </w:tc>
        <w:tc>
          <w:tcPr>
            <w:tcW w:w="111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E362089">
            <w:pPr>
              <w:jc w:val="right"/>
              <w:rPr>
                <w:rFonts w:hint="eastAsia" w:ascii="宋体" w:hAnsi="宋体" w:eastAsia="宋体" w:cs="宋体"/>
                <w:i w:val="0"/>
                <w:iCs w:val="0"/>
                <w:color w:val="000000"/>
                <w:sz w:val="21"/>
                <w:szCs w:val="21"/>
                <w:highlight w:val="none"/>
                <w:u w:val="none"/>
              </w:rPr>
            </w:pPr>
          </w:p>
        </w:tc>
        <w:tc>
          <w:tcPr>
            <w:tcW w:w="1130" w:type="dxa"/>
            <w:gridSpan w:val="2"/>
            <w:tcBorders>
              <w:top w:val="single" w:color="000000" w:sz="4" w:space="0"/>
              <w:left w:val="single" w:color="000000" w:sz="4" w:space="0"/>
              <w:bottom w:val="single" w:color="000000" w:sz="4" w:space="0"/>
              <w:right w:val="single" w:color="000000" w:sz="8" w:space="0"/>
            </w:tcBorders>
            <w:shd w:val="clear" w:color="auto" w:fill="auto"/>
            <w:vAlign w:val="center"/>
          </w:tcPr>
          <w:p w14:paraId="1B7896EA">
            <w:pPr>
              <w:jc w:val="left"/>
              <w:rPr>
                <w:rFonts w:hint="eastAsia" w:ascii="宋体" w:hAnsi="宋体" w:eastAsia="宋体" w:cs="宋体"/>
                <w:i w:val="0"/>
                <w:iCs w:val="0"/>
                <w:color w:val="000000"/>
                <w:sz w:val="21"/>
                <w:szCs w:val="21"/>
                <w:highlight w:val="none"/>
                <w:u w:val="none"/>
              </w:rPr>
            </w:pPr>
          </w:p>
        </w:tc>
      </w:tr>
      <w:tr w14:paraId="69F467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5" w:type="dxa"/>
          <w:trHeight w:val="407" w:hRule="atLeast"/>
        </w:trPr>
        <w:tc>
          <w:tcPr>
            <w:tcW w:w="763" w:type="dxa"/>
            <w:gridSpan w:val="2"/>
            <w:tcBorders>
              <w:top w:val="single" w:color="000000" w:sz="4" w:space="0"/>
              <w:left w:val="single" w:color="000000" w:sz="8" w:space="0"/>
              <w:bottom w:val="single" w:color="000000" w:sz="4" w:space="0"/>
              <w:right w:val="single" w:color="000000" w:sz="4" w:space="0"/>
            </w:tcBorders>
            <w:shd w:val="clear" w:color="auto" w:fill="auto"/>
            <w:vAlign w:val="center"/>
          </w:tcPr>
          <w:p w14:paraId="78D7611D">
            <w:pPr>
              <w:jc w:val="center"/>
              <w:rPr>
                <w:rFonts w:hint="eastAsia" w:ascii="宋体" w:hAnsi="宋体" w:eastAsia="宋体" w:cs="宋体"/>
                <w:i w:val="0"/>
                <w:iCs w:val="0"/>
                <w:color w:val="000000"/>
                <w:sz w:val="21"/>
                <w:szCs w:val="21"/>
                <w:highlight w:val="none"/>
                <w:u w:val="none"/>
              </w:rPr>
            </w:pPr>
          </w:p>
        </w:tc>
        <w:tc>
          <w:tcPr>
            <w:tcW w:w="22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CC9B80">
            <w:pPr>
              <w:jc w:val="left"/>
              <w:rPr>
                <w:rFonts w:hint="eastAsia" w:ascii="宋体" w:hAnsi="宋体" w:eastAsia="宋体" w:cs="宋体"/>
                <w:i w:val="0"/>
                <w:iCs w:val="0"/>
                <w:color w:val="000000"/>
                <w:sz w:val="21"/>
                <w:szCs w:val="21"/>
                <w:highlight w:val="none"/>
                <w:u w:val="none"/>
              </w:rPr>
            </w:pPr>
          </w:p>
        </w:tc>
        <w:tc>
          <w:tcPr>
            <w:tcW w:w="1907"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E31511D">
            <w:pPr>
              <w:jc w:val="center"/>
              <w:rPr>
                <w:rFonts w:hint="eastAsia" w:ascii="宋体" w:hAnsi="宋体" w:eastAsia="宋体" w:cs="宋体"/>
                <w:i w:val="0"/>
                <w:iCs w:val="0"/>
                <w:color w:val="000000"/>
                <w:sz w:val="21"/>
                <w:szCs w:val="21"/>
                <w:highlight w:val="none"/>
                <w:u w:val="none"/>
              </w:rPr>
            </w:pPr>
          </w:p>
        </w:tc>
        <w:tc>
          <w:tcPr>
            <w:tcW w:w="15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F635CDC">
            <w:pPr>
              <w:jc w:val="right"/>
              <w:rPr>
                <w:rFonts w:hint="eastAsia" w:ascii="宋体" w:hAnsi="宋体" w:eastAsia="宋体" w:cs="宋体"/>
                <w:i w:val="0"/>
                <w:iCs w:val="0"/>
                <w:color w:val="000000"/>
                <w:sz w:val="21"/>
                <w:szCs w:val="21"/>
                <w:highlight w:val="none"/>
                <w:u w:val="none"/>
              </w:rPr>
            </w:pPr>
          </w:p>
        </w:tc>
        <w:tc>
          <w:tcPr>
            <w:tcW w:w="12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F2A0276">
            <w:pPr>
              <w:jc w:val="right"/>
              <w:rPr>
                <w:rFonts w:hint="eastAsia" w:ascii="宋体" w:hAnsi="宋体" w:eastAsia="宋体" w:cs="宋体"/>
                <w:i w:val="0"/>
                <w:iCs w:val="0"/>
                <w:color w:val="000000"/>
                <w:sz w:val="21"/>
                <w:szCs w:val="21"/>
                <w:highlight w:val="none"/>
                <w:u w:val="none"/>
              </w:rPr>
            </w:pPr>
          </w:p>
        </w:tc>
        <w:tc>
          <w:tcPr>
            <w:tcW w:w="111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A8FC7F8">
            <w:pPr>
              <w:jc w:val="right"/>
              <w:rPr>
                <w:rFonts w:hint="eastAsia" w:ascii="宋体" w:hAnsi="宋体" w:eastAsia="宋体" w:cs="宋体"/>
                <w:i w:val="0"/>
                <w:iCs w:val="0"/>
                <w:color w:val="000000"/>
                <w:sz w:val="21"/>
                <w:szCs w:val="21"/>
                <w:highlight w:val="none"/>
                <w:u w:val="none"/>
              </w:rPr>
            </w:pPr>
          </w:p>
        </w:tc>
        <w:tc>
          <w:tcPr>
            <w:tcW w:w="1130" w:type="dxa"/>
            <w:gridSpan w:val="2"/>
            <w:tcBorders>
              <w:top w:val="single" w:color="000000" w:sz="4" w:space="0"/>
              <w:left w:val="single" w:color="000000" w:sz="4" w:space="0"/>
              <w:bottom w:val="single" w:color="000000" w:sz="4" w:space="0"/>
              <w:right w:val="single" w:color="000000" w:sz="8" w:space="0"/>
            </w:tcBorders>
            <w:shd w:val="clear" w:color="auto" w:fill="auto"/>
            <w:vAlign w:val="center"/>
          </w:tcPr>
          <w:p w14:paraId="0FBFA776">
            <w:pPr>
              <w:jc w:val="left"/>
              <w:rPr>
                <w:rFonts w:hint="eastAsia" w:ascii="宋体" w:hAnsi="宋体" w:eastAsia="宋体" w:cs="宋体"/>
                <w:i w:val="0"/>
                <w:iCs w:val="0"/>
                <w:color w:val="000000"/>
                <w:sz w:val="21"/>
                <w:szCs w:val="21"/>
                <w:highlight w:val="none"/>
                <w:u w:val="none"/>
              </w:rPr>
            </w:pPr>
          </w:p>
        </w:tc>
      </w:tr>
      <w:tr w14:paraId="2EB111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5" w:type="dxa"/>
          <w:trHeight w:val="407" w:hRule="atLeast"/>
        </w:trPr>
        <w:tc>
          <w:tcPr>
            <w:tcW w:w="763" w:type="dxa"/>
            <w:gridSpan w:val="2"/>
            <w:tcBorders>
              <w:top w:val="single" w:color="000000" w:sz="4" w:space="0"/>
              <w:left w:val="single" w:color="000000" w:sz="8" w:space="0"/>
              <w:bottom w:val="single" w:color="000000" w:sz="4" w:space="0"/>
              <w:right w:val="single" w:color="000000" w:sz="4" w:space="0"/>
            </w:tcBorders>
            <w:shd w:val="clear" w:color="auto" w:fill="auto"/>
            <w:vAlign w:val="center"/>
          </w:tcPr>
          <w:p w14:paraId="50E2DD77">
            <w:pPr>
              <w:jc w:val="center"/>
              <w:rPr>
                <w:rFonts w:hint="eastAsia" w:ascii="宋体" w:hAnsi="宋体" w:eastAsia="宋体" w:cs="宋体"/>
                <w:i w:val="0"/>
                <w:iCs w:val="0"/>
                <w:color w:val="000000"/>
                <w:sz w:val="21"/>
                <w:szCs w:val="21"/>
                <w:highlight w:val="none"/>
                <w:u w:val="none"/>
              </w:rPr>
            </w:pPr>
          </w:p>
        </w:tc>
        <w:tc>
          <w:tcPr>
            <w:tcW w:w="22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088982">
            <w:pPr>
              <w:jc w:val="left"/>
              <w:rPr>
                <w:rFonts w:hint="eastAsia" w:ascii="宋体" w:hAnsi="宋体" w:eastAsia="宋体" w:cs="宋体"/>
                <w:i w:val="0"/>
                <w:iCs w:val="0"/>
                <w:color w:val="000000"/>
                <w:sz w:val="21"/>
                <w:szCs w:val="21"/>
                <w:highlight w:val="none"/>
                <w:u w:val="none"/>
              </w:rPr>
            </w:pPr>
          </w:p>
        </w:tc>
        <w:tc>
          <w:tcPr>
            <w:tcW w:w="1907"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8CA3EAB">
            <w:pPr>
              <w:jc w:val="center"/>
              <w:rPr>
                <w:rFonts w:hint="eastAsia" w:ascii="宋体" w:hAnsi="宋体" w:eastAsia="宋体" w:cs="宋体"/>
                <w:i w:val="0"/>
                <w:iCs w:val="0"/>
                <w:color w:val="000000"/>
                <w:sz w:val="21"/>
                <w:szCs w:val="21"/>
                <w:highlight w:val="none"/>
                <w:u w:val="none"/>
              </w:rPr>
            </w:pPr>
          </w:p>
        </w:tc>
        <w:tc>
          <w:tcPr>
            <w:tcW w:w="15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26454FF">
            <w:pPr>
              <w:jc w:val="right"/>
              <w:rPr>
                <w:rFonts w:hint="eastAsia" w:ascii="宋体" w:hAnsi="宋体" w:eastAsia="宋体" w:cs="宋体"/>
                <w:i w:val="0"/>
                <w:iCs w:val="0"/>
                <w:color w:val="000000"/>
                <w:sz w:val="21"/>
                <w:szCs w:val="21"/>
                <w:highlight w:val="none"/>
                <w:u w:val="none"/>
              </w:rPr>
            </w:pPr>
          </w:p>
        </w:tc>
        <w:tc>
          <w:tcPr>
            <w:tcW w:w="12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1B38101">
            <w:pPr>
              <w:jc w:val="right"/>
              <w:rPr>
                <w:rFonts w:hint="eastAsia" w:ascii="宋体" w:hAnsi="宋体" w:eastAsia="宋体" w:cs="宋体"/>
                <w:i w:val="0"/>
                <w:iCs w:val="0"/>
                <w:color w:val="000000"/>
                <w:sz w:val="21"/>
                <w:szCs w:val="21"/>
                <w:highlight w:val="none"/>
                <w:u w:val="none"/>
              </w:rPr>
            </w:pPr>
          </w:p>
        </w:tc>
        <w:tc>
          <w:tcPr>
            <w:tcW w:w="111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10ED80A">
            <w:pPr>
              <w:jc w:val="right"/>
              <w:rPr>
                <w:rFonts w:hint="eastAsia" w:ascii="宋体" w:hAnsi="宋体" w:eastAsia="宋体" w:cs="宋体"/>
                <w:i w:val="0"/>
                <w:iCs w:val="0"/>
                <w:color w:val="000000"/>
                <w:sz w:val="21"/>
                <w:szCs w:val="21"/>
                <w:highlight w:val="none"/>
                <w:u w:val="none"/>
              </w:rPr>
            </w:pPr>
          </w:p>
        </w:tc>
        <w:tc>
          <w:tcPr>
            <w:tcW w:w="1130" w:type="dxa"/>
            <w:gridSpan w:val="2"/>
            <w:tcBorders>
              <w:top w:val="single" w:color="000000" w:sz="4" w:space="0"/>
              <w:left w:val="single" w:color="000000" w:sz="4" w:space="0"/>
              <w:bottom w:val="single" w:color="000000" w:sz="4" w:space="0"/>
              <w:right w:val="single" w:color="000000" w:sz="8" w:space="0"/>
            </w:tcBorders>
            <w:shd w:val="clear" w:color="auto" w:fill="auto"/>
            <w:vAlign w:val="center"/>
          </w:tcPr>
          <w:p w14:paraId="71B39AFF">
            <w:pPr>
              <w:jc w:val="left"/>
              <w:rPr>
                <w:rFonts w:hint="eastAsia" w:ascii="宋体" w:hAnsi="宋体" w:eastAsia="宋体" w:cs="宋体"/>
                <w:i w:val="0"/>
                <w:iCs w:val="0"/>
                <w:color w:val="000000"/>
                <w:sz w:val="21"/>
                <w:szCs w:val="21"/>
                <w:highlight w:val="none"/>
                <w:u w:val="none"/>
              </w:rPr>
            </w:pPr>
          </w:p>
        </w:tc>
      </w:tr>
      <w:tr w14:paraId="05D282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5" w:type="dxa"/>
          <w:trHeight w:val="407" w:hRule="atLeast"/>
        </w:trPr>
        <w:tc>
          <w:tcPr>
            <w:tcW w:w="763" w:type="dxa"/>
            <w:gridSpan w:val="2"/>
            <w:tcBorders>
              <w:top w:val="single" w:color="000000" w:sz="4" w:space="0"/>
              <w:left w:val="single" w:color="000000" w:sz="8" w:space="0"/>
              <w:bottom w:val="single" w:color="000000" w:sz="4" w:space="0"/>
              <w:right w:val="single" w:color="000000" w:sz="4" w:space="0"/>
            </w:tcBorders>
            <w:shd w:val="clear" w:color="auto" w:fill="auto"/>
            <w:vAlign w:val="center"/>
          </w:tcPr>
          <w:p w14:paraId="278CDC0C">
            <w:pPr>
              <w:jc w:val="center"/>
              <w:rPr>
                <w:rFonts w:hint="eastAsia" w:ascii="宋体" w:hAnsi="宋体" w:eastAsia="宋体" w:cs="宋体"/>
                <w:i w:val="0"/>
                <w:iCs w:val="0"/>
                <w:color w:val="000000"/>
                <w:sz w:val="21"/>
                <w:szCs w:val="21"/>
                <w:highlight w:val="none"/>
                <w:u w:val="none"/>
              </w:rPr>
            </w:pPr>
          </w:p>
        </w:tc>
        <w:tc>
          <w:tcPr>
            <w:tcW w:w="22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B3F593">
            <w:pPr>
              <w:jc w:val="left"/>
              <w:rPr>
                <w:rFonts w:hint="eastAsia" w:ascii="宋体" w:hAnsi="宋体" w:eastAsia="宋体" w:cs="宋体"/>
                <w:i w:val="0"/>
                <w:iCs w:val="0"/>
                <w:color w:val="000000"/>
                <w:sz w:val="21"/>
                <w:szCs w:val="21"/>
                <w:highlight w:val="none"/>
                <w:u w:val="none"/>
              </w:rPr>
            </w:pPr>
          </w:p>
        </w:tc>
        <w:tc>
          <w:tcPr>
            <w:tcW w:w="1907"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A3EACFF">
            <w:pPr>
              <w:jc w:val="center"/>
              <w:rPr>
                <w:rFonts w:hint="eastAsia" w:ascii="宋体" w:hAnsi="宋体" w:eastAsia="宋体" w:cs="宋体"/>
                <w:i w:val="0"/>
                <w:iCs w:val="0"/>
                <w:color w:val="000000"/>
                <w:sz w:val="21"/>
                <w:szCs w:val="21"/>
                <w:highlight w:val="none"/>
                <w:u w:val="none"/>
              </w:rPr>
            </w:pPr>
          </w:p>
        </w:tc>
        <w:tc>
          <w:tcPr>
            <w:tcW w:w="15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978B050">
            <w:pPr>
              <w:jc w:val="right"/>
              <w:rPr>
                <w:rFonts w:hint="eastAsia" w:ascii="宋体" w:hAnsi="宋体" w:eastAsia="宋体" w:cs="宋体"/>
                <w:i w:val="0"/>
                <w:iCs w:val="0"/>
                <w:color w:val="000000"/>
                <w:sz w:val="21"/>
                <w:szCs w:val="21"/>
                <w:highlight w:val="none"/>
                <w:u w:val="none"/>
              </w:rPr>
            </w:pPr>
          </w:p>
        </w:tc>
        <w:tc>
          <w:tcPr>
            <w:tcW w:w="12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67A4B84">
            <w:pPr>
              <w:jc w:val="right"/>
              <w:rPr>
                <w:rFonts w:hint="eastAsia" w:ascii="宋体" w:hAnsi="宋体" w:eastAsia="宋体" w:cs="宋体"/>
                <w:i w:val="0"/>
                <w:iCs w:val="0"/>
                <w:color w:val="000000"/>
                <w:sz w:val="21"/>
                <w:szCs w:val="21"/>
                <w:highlight w:val="none"/>
                <w:u w:val="none"/>
              </w:rPr>
            </w:pPr>
          </w:p>
        </w:tc>
        <w:tc>
          <w:tcPr>
            <w:tcW w:w="111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57DFE53">
            <w:pPr>
              <w:jc w:val="right"/>
              <w:rPr>
                <w:rFonts w:hint="eastAsia" w:ascii="宋体" w:hAnsi="宋体" w:eastAsia="宋体" w:cs="宋体"/>
                <w:i w:val="0"/>
                <w:iCs w:val="0"/>
                <w:color w:val="000000"/>
                <w:sz w:val="21"/>
                <w:szCs w:val="21"/>
                <w:highlight w:val="none"/>
                <w:u w:val="none"/>
              </w:rPr>
            </w:pPr>
          </w:p>
        </w:tc>
        <w:tc>
          <w:tcPr>
            <w:tcW w:w="1130" w:type="dxa"/>
            <w:gridSpan w:val="2"/>
            <w:tcBorders>
              <w:top w:val="single" w:color="000000" w:sz="4" w:space="0"/>
              <w:left w:val="single" w:color="000000" w:sz="4" w:space="0"/>
              <w:bottom w:val="single" w:color="000000" w:sz="4" w:space="0"/>
              <w:right w:val="single" w:color="000000" w:sz="8" w:space="0"/>
            </w:tcBorders>
            <w:shd w:val="clear" w:color="auto" w:fill="auto"/>
            <w:vAlign w:val="center"/>
          </w:tcPr>
          <w:p w14:paraId="1B865EF6">
            <w:pPr>
              <w:jc w:val="left"/>
              <w:rPr>
                <w:rFonts w:hint="eastAsia" w:ascii="宋体" w:hAnsi="宋体" w:eastAsia="宋体" w:cs="宋体"/>
                <w:i w:val="0"/>
                <w:iCs w:val="0"/>
                <w:color w:val="000000"/>
                <w:sz w:val="21"/>
                <w:szCs w:val="21"/>
                <w:highlight w:val="none"/>
                <w:u w:val="none"/>
              </w:rPr>
            </w:pPr>
          </w:p>
        </w:tc>
      </w:tr>
      <w:tr w14:paraId="52EAA5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gridAfter w:val="1"/>
          <w:wAfter w:w="5" w:type="dxa"/>
          <w:trHeight w:val="407" w:hRule="atLeast"/>
        </w:trPr>
        <w:tc>
          <w:tcPr>
            <w:tcW w:w="763" w:type="dxa"/>
            <w:gridSpan w:val="2"/>
            <w:tcBorders>
              <w:top w:val="single" w:color="000000" w:sz="4" w:space="0"/>
              <w:left w:val="single" w:color="000000" w:sz="8" w:space="0"/>
              <w:bottom w:val="single" w:color="000000" w:sz="4" w:space="0"/>
              <w:right w:val="single" w:color="000000" w:sz="4" w:space="0"/>
            </w:tcBorders>
            <w:shd w:val="clear" w:color="auto" w:fill="auto"/>
            <w:vAlign w:val="center"/>
          </w:tcPr>
          <w:p w14:paraId="288088E4">
            <w:pPr>
              <w:jc w:val="center"/>
              <w:rPr>
                <w:rFonts w:hint="eastAsia" w:ascii="宋体" w:hAnsi="宋体" w:eastAsia="宋体" w:cs="宋体"/>
                <w:i w:val="0"/>
                <w:iCs w:val="0"/>
                <w:color w:val="000000"/>
                <w:sz w:val="21"/>
                <w:szCs w:val="21"/>
                <w:highlight w:val="none"/>
                <w:u w:val="none"/>
              </w:rPr>
            </w:pPr>
          </w:p>
        </w:tc>
        <w:tc>
          <w:tcPr>
            <w:tcW w:w="22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D5A6D9">
            <w:pPr>
              <w:jc w:val="left"/>
              <w:rPr>
                <w:rFonts w:hint="eastAsia" w:ascii="宋体" w:hAnsi="宋体" w:eastAsia="宋体" w:cs="宋体"/>
                <w:i w:val="0"/>
                <w:iCs w:val="0"/>
                <w:color w:val="000000"/>
                <w:sz w:val="21"/>
                <w:szCs w:val="21"/>
                <w:highlight w:val="none"/>
                <w:u w:val="none"/>
              </w:rPr>
            </w:pPr>
          </w:p>
        </w:tc>
        <w:tc>
          <w:tcPr>
            <w:tcW w:w="1907"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B79C946">
            <w:pPr>
              <w:jc w:val="center"/>
              <w:rPr>
                <w:rFonts w:hint="eastAsia" w:ascii="宋体" w:hAnsi="宋体" w:eastAsia="宋体" w:cs="宋体"/>
                <w:i w:val="0"/>
                <w:iCs w:val="0"/>
                <w:color w:val="000000"/>
                <w:sz w:val="21"/>
                <w:szCs w:val="21"/>
                <w:highlight w:val="none"/>
                <w:u w:val="none"/>
              </w:rPr>
            </w:pPr>
          </w:p>
        </w:tc>
        <w:tc>
          <w:tcPr>
            <w:tcW w:w="15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00178B3">
            <w:pPr>
              <w:jc w:val="right"/>
              <w:rPr>
                <w:rFonts w:hint="eastAsia" w:ascii="宋体" w:hAnsi="宋体" w:eastAsia="宋体" w:cs="宋体"/>
                <w:i w:val="0"/>
                <w:iCs w:val="0"/>
                <w:color w:val="000000"/>
                <w:sz w:val="21"/>
                <w:szCs w:val="21"/>
                <w:highlight w:val="none"/>
                <w:u w:val="none"/>
              </w:rPr>
            </w:pPr>
          </w:p>
        </w:tc>
        <w:tc>
          <w:tcPr>
            <w:tcW w:w="12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EB3CE0A">
            <w:pPr>
              <w:jc w:val="right"/>
              <w:rPr>
                <w:rFonts w:hint="eastAsia" w:ascii="宋体" w:hAnsi="宋体" w:eastAsia="宋体" w:cs="宋体"/>
                <w:i w:val="0"/>
                <w:iCs w:val="0"/>
                <w:color w:val="000000"/>
                <w:sz w:val="21"/>
                <w:szCs w:val="21"/>
                <w:highlight w:val="none"/>
                <w:u w:val="none"/>
              </w:rPr>
            </w:pPr>
          </w:p>
        </w:tc>
        <w:tc>
          <w:tcPr>
            <w:tcW w:w="111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28DEC75">
            <w:pPr>
              <w:jc w:val="right"/>
              <w:rPr>
                <w:rFonts w:hint="eastAsia" w:ascii="宋体" w:hAnsi="宋体" w:eastAsia="宋体" w:cs="宋体"/>
                <w:i w:val="0"/>
                <w:iCs w:val="0"/>
                <w:color w:val="000000"/>
                <w:sz w:val="21"/>
                <w:szCs w:val="21"/>
                <w:highlight w:val="none"/>
                <w:u w:val="none"/>
              </w:rPr>
            </w:pPr>
          </w:p>
        </w:tc>
        <w:tc>
          <w:tcPr>
            <w:tcW w:w="1130" w:type="dxa"/>
            <w:gridSpan w:val="2"/>
            <w:tcBorders>
              <w:top w:val="single" w:color="000000" w:sz="4" w:space="0"/>
              <w:left w:val="single" w:color="000000" w:sz="4" w:space="0"/>
              <w:bottom w:val="single" w:color="000000" w:sz="4" w:space="0"/>
              <w:right w:val="single" w:color="000000" w:sz="8" w:space="0"/>
            </w:tcBorders>
            <w:shd w:val="clear" w:color="auto" w:fill="auto"/>
            <w:vAlign w:val="center"/>
          </w:tcPr>
          <w:p w14:paraId="50E0B312">
            <w:pPr>
              <w:jc w:val="left"/>
              <w:rPr>
                <w:rFonts w:hint="eastAsia" w:ascii="宋体" w:hAnsi="宋体" w:eastAsia="宋体" w:cs="宋体"/>
                <w:i w:val="0"/>
                <w:iCs w:val="0"/>
                <w:color w:val="000000"/>
                <w:sz w:val="21"/>
                <w:szCs w:val="21"/>
                <w:highlight w:val="none"/>
                <w:u w:val="none"/>
              </w:rPr>
            </w:pPr>
          </w:p>
        </w:tc>
      </w:tr>
      <w:tr w14:paraId="7CE8A6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5" w:type="dxa"/>
          <w:trHeight w:val="407" w:hRule="atLeast"/>
        </w:trPr>
        <w:tc>
          <w:tcPr>
            <w:tcW w:w="763" w:type="dxa"/>
            <w:gridSpan w:val="2"/>
            <w:tcBorders>
              <w:top w:val="single" w:color="000000" w:sz="4" w:space="0"/>
              <w:left w:val="single" w:color="000000" w:sz="8" w:space="0"/>
              <w:bottom w:val="single" w:color="000000" w:sz="4" w:space="0"/>
              <w:right w:val="single" w:color="000000" w:sz="4" w:space="0"/>
            </w:tcBorders>
            <w:shd w:val="clear" w:color="auto" w:fill="auto"/>
            <w:vAlign w:val="center"/>
          </w:tcPr>
          <w:p w14:paraId="3830C85D">
            <w:pPr>
              <w:jc w:val="center"/>
              <w:rPr>
                <w:rFonts w:hint="eastAsia" w:ascii="宋体" w:hAnsi="宋体" w:eastAsia="宋体" w:cs="宋体"/>
                <w:i w:val="0"/>
                <w:iCs w:val="0"/>
                <w:color w:val="000000"/>
                <w:sz w:val="21"/>
                <w:szCs w:val="21"/>
                <w:highlight w:val="none"/>
                <w:u w:val="none"/>
              </w:rPr>
            </w:pPr>
          </w:p>
        </w:tc>
        <w:tc>
          <w:tcPr>
            <w:tcW w:w="22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275195">
            <w:pPr>
              <w:jc w:val="left"/>
              <w:rPr>
                <w:rFonts w:hint="eastAsia" w:ascii="宋体" w:hAnsi="宋体" w:eastAsia="宋体" w:cs="宋体"/>
                <w:i w:val="0"/>
                <w:iCs w:val="0"/>
                <w:color w:val="000000"/>
                <w:sz w:val="21"/>
                <w:szCs w:val="21"/>
                <w:highlight w:val="none"/>
                <w:u w:val="none"/>
              </w:rPr>
            </w:pPr>
          </w:p>
        </w:tc>
        <w:tc>
          <w:tcPr>
            <w:tcW w:w="1907"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4D09357">
            <w:pPr>
              <w:jc w:val="center"/>
              <w:rPr>
                <w:rFonts w:hint="eastAsia" w:ascii="宋体" w:hAnsi="宋体" w:eastAsia="宋体" w:cs="宋体"/>
                <w:i w:val="0"/>
                <w:iCs w:val="0"/>
                <w:color w:val="000000"/>
                <w:sz w:val="21"/>
                <w:szCs w:val="21"/>
                <w:highlight w:val="none"/>
                <w:u w:val="none"/>
              </w:rPr>
            </w:pPr>
          </w:p>
        </w:tc>
        <w:tc>
          <w:tcPr>
            <w:tcW w:w="15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864C17C">
            <w:pPr>
              <w:jc w:val="right"/>
              <w:rPr>
                <w:rFonts w:hint="eastAsia" w:ascii="宋体" w:hAnsi="宋体" w:eastAsia="宋体" w:cs="宋体"/>
                <w:i w:val="0"/>
                <w:iCs w:val="0"/>
                <w:color w:val="000000"/>
                <w:sz w:val="21"/>
                <w:szCs w:val="21"/>
                <w:highlight w:val="none"/>
                <w:u w:val="none"/>
              </w:rPr>
            </w:pPr>
          </w:p>
        </w:tc>
        <w:tc>
          <w:tcPr>
            <w:tcW w:w="12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5A314D7">
            <w:pPr>
              <w:jc w:val="right"/>
              <w:rPr>
                <w:rFonts w:hint="eastAsia" w:ascii="宋体" w:hAnsi="宋体" w:eastAsia="宋体" w:cs="宋体"/>
                <w:i w:val="0"/>
                <w:iCs w:val="0"/>
                <w:color w:val="000000"/>
                <w:sz w:val="21"/>
                <w:szCs w:val="21"/>
                <w:highlight w:val="none"/>
                <w:u w:val="none"/>
              </w:rPr>
            </w:pPr>
          </w:p>
        </w:tc>
        <w:tc>
          <w:tcPr>
            <w:tcW w:w="111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81FDEE6">
            <w:pPr>
              <w:jc w:val="right"/>
              <w:rPr>
                <w:rFonts w:hint="eastAsia" w:ascii="宋体" w:hAnsi="宋体" w:eastAsia="宋体" w:cs="宋体"/>
                <w:i w:val="0"/>
                <w:iCs w:val="0"/>
                <w:color w:val="000000"/>
                <w:sz w:val="21"/>
                <w:szCs w:val="21"/>
                <w:highlight w:val="none"/>
                <w:u w:val="none"/>
              </w:rPr>
            </w:pPr>
          </w:p>
        </w:tc>
        <w:tc>
          <w:tcPr>
            <w:tcW w:w="1130" w:type="dxa"/>
            <w:gridSpan w:val="2"/>
            <w:tcBorders>
              <w:top w:val="single" w:color="000000" w:sz="4" w:space="0"/>
              <w:left w:val="single" w:color="000000" w:sz="4" w:space="0"/>
              <w:bottom w:val="single" w:color="000000" w:sz="4" w:space="0"/>
              <w:right w:val="single" w:color="000000" w:sz="8" w:space="0"/>
            </w:tcBorders>
            <w:shd w:val="clear" w:color="auto" w:fill="auto"/>
            <w:vAlign w:val="center"/>
          </w:tcPr>
          <w:p w14:paraId="5FD64F9B">
            <w:pPr>
              <w:jc w:val="left"/>
              <w:rPr>
                <w:rFonts w:hint="eastAsia" w:ascii="宋体" w:hAnsi="宋体" w:eastAsia="宋体" w:cs="宋体"/>
                <w:i w:val="0"/>
                <w:iCs w:val="0"/>
                <w:color w:val="000000"/>
                <w:sz w:val="21"/>
                <w:szCs w:val="21"/>
                <w:highlight w:val="none"/>
                <w:u w:val="none"/>
              </w:rPr>
            </w:pPr>
          </w:p>
        </w:tc>
      </w:tr>
      <w:tr w14:paraId="3D5257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5" w:type="dxa"/>
          <w:trHeight w:val="407" w:hRule="atLeast"/>
        </w:trPr>
        <w:tc>
          <w:tcPr>
            <w:tcW w:w="763" w:type="dxa"/>
            <w:gridSpan w:val="2"/>
            <w:tcBorders>
              <w:top w:val="single" w:color="000000" w:sz="4" w:space="0"/>
              <w:left w:val="single" w:color="000000" w:sz="8" w:space="0"/>
              <w:bottom w:val="single" w:color="000000" w:sz="4" w:space="0"/>
              <w:right w:val="single" w:color="000000" w:sz="4" w:space="0"/>
            </w:tcBorders>
            <w:shd w:val="clear" w:color="auto" w:fill="auto"/>
            <w:vAlign w:val="center"/>
          </w:tcPr>
          <w:p w14:paraId="0CC7F0ED">
            <w:pPr>
              <w:jc w:val="center"/>
              <w:rPr>
                <w:rFonts w:hint="eastAsia" w:ascii="宋体" w:hAnsi="宋体" w:eastAsia="宋体" w:cs="宋体"/>
                <w:i w:val="0"/>
                <w:iCs w:val="0"/>
                <w:color w:val="000000"/>
                <w:sz w:val="21"/>
                <w:szCs w:val="21"/>
                <w:highlight w:val="none"/>
                <w:u w:val="none"/>
              </w:rPr>
            </w:pPr>
          </w:p>
        </w:tc>
        <w:tc>
          <w:tcPr>
            <w:tcW w:w="22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140BA6">
            <w:pPr>
              <w:jc w:val="left"/>
              <w:rPr>
                <w:rFonts w:hint="eastAsia" w:ascii="宋体" w:hAnsi="宋体" w:eastAsia="宋体" w:cs="宋体"/>
                <w:i w:val="0"/>
                <w:iCs w:val="0"/>
                <w:color w:val="000000"/>
                <w:sz w:val="21"/>
                <w:szCs w:val="21"/>
                <w:highlight w:val="none"/>
                <w:u w:val="none"/>
              </w:rPr>
            </w:pPr>
          </w:p>
        </w:tc>
        <w:tc>
          <w:tcPr>
            <w:tcW w:w="1907"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7069A6C">
            <w:pPr>
              <w:jc w:val="center"/>
              <w:rPr>
                <w:rFonts w:hint="eastAsia" w:ascii="宋体" w:hAnsi="宋体" w:eastAsia="宋体" w:cs="宋体"/>
                <w:i w:val="0"/>
                <w:iCs w:val="0"/>
                <w:color w:val="000000"/>
                <w:sz w:val="21"/>
                <w:szCs w:val="21"/>
                <w:highlight w:val="none"/>
                <w:u w:val="none"/>
              </w:rPr>
            </w:pPr>
          </w:p>
        </w:tc>
        <w:tc>
          <w:tcPr>
            <w:tcW w:w="15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4B9EAFF">
            <w:pPr>
              <w:jc w:val="right"/>
              <w:rPr>
                <w:rFonts w:hint="eastAsia" w:ascii="宋体" w:hAnsi="宋体" w:eastAsia="宋体" w:cs="宋体"/>
                <w:i w:val="0"/>
                <w:iCs w:val="0"/>
                <w:color w:val="000000"/>
                <w:sz w:val="21"/>
                <w:szCs w:val="21"/>
                <w:highlight w:val="none"/>
                <w:u w:val="none"/>
              </w:rPr>
            </w:pPr>
          </w:p>
        </w:tc>
        <w:tc>
          <w:tcPr>
            <w:tcW w:w="12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3CFBDB6">
            <w:pPr>
              <w:jc w:val="right"/>
              <w:rPr>
                <w:rFonts w:hint="eastAsia" w:ascii="宋体" w:hAnsi="宋体" w:eastAsia="宋体" w:cs="宋体"/>
                <w:i w:val="0"/>
                <w:iCs w:val="0"/>
                <w:color w:val="000000"/>
                <w:sz w:val="21"/>
                <w:szCs w:val="21"/>
                <w:highlight w:val="none"/>
                <w:u w:val="none"/>
              </w:rPr>
            </w:pPr>
          </w:p>
        </w:tc>
        <w:tc>
          <w:tcPr>
            <w:tcW w:w="111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D9BC41E">
            <w:pPr>
              <w:jc w:val="right"/>
              <w:rPr>
                <w:rFonts w:hint="eastAsia" w:ascii="宋体" w:hAnsi="宋体" w:eastAsia="宋体" w:cs="宋体"/>
                <w:i w:val="0"/>
                <w:iCs w:val="0"/>
                <w:color w:val="000000"/>
                <w:sz w:val="21"/>
                <w:szCs w:val="21"/>
                <w:highlight w:val="none"/>
                <w:u w:val="none"/>
              </w:rPr>
            </w:pPr>
          </w:p>
        </w:tc>
        <w:tc>
          <w:tcPr>
            <w:tcW w:w="1130" w:type="dxa"/>
            <w:gridSpan w:val="2"/>
            <w:tcBorders>
              <w:top w:val="single" w:color="000000" w:sz="4" w:space="0"/>
              <w:left w:val="single" w:color="000000" w:sz="4" w:space="0"/>
              <w:bottom w:val="single" w:color="000000" w:sz="4" w:space="0"/>
              <w:right w:val="single" w:color="000000" w:sz="8" w:space="0"/>
            </w:tcBorders>
            <w:shd w:val="clear" w:color="auto" w:fill="auto"/>
            <w:vAlign w:val="center"/>
          </w:tcPr>
          <w:p w14:paraId="020D43D0">
            <w:pPr>
              <w:jc w:val="left"/>
              <w:rPr>
                <w:rFonts w:hint="eastAsia" w:ascii="宋体" w:hAnsi="宋体" w:eastAsia="宋体" w:cs="宋体"/>
                <w:i w:val="0"/>
                <w:iCs w:val="0"/>
                <w:color w:val="000000"/>
                <w:sz w:val="21"/>
                <w:szCs w:val="21"/>
                <w:highlight w:val="none"/>
                <w:u w:val="none"/>
              </w:rPr>
            </w:pPr>
          </w:p>
        </w:tc>
      </w:tr>
      <w:tr w14:paraId="5FCD8A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5" w:type="dxa"/>
          <w:trHeight w:val="407" w:hRule="atLeast"/>
        </w:trPr>
        <w:tc>
          <w:tcPr>
            <w:tcW w:w="763" w:type="dxa"/>
            <w:gridSpan w:val="2"/>
            <w:tcBorders>
              <w:top w:val="single" w:color="000000" w:sz="4" w:space="0"/>
              <w:left w:val="single" w:color="000000" w:sz="8" w:space="0"/>
              <w:bottom w:val="single" w:color="000000" w:sz="4" w:space="0"/>
              <w:right w:val="single" w:color="000000" w:sz="4" w:space="0"/>
            </w:tcBorders>
            <w:shd w:val="clear" w:color="auto" w:fill="auto"/>
            <w:vAlign w:val="center"/>
          </w:tcPr>
          <w:p w14:paraId="6ED090EA">
            <w:pPr>
              <w:jc w:val="center"/>
              <w:rPr>
                <w:rFonts w:hint="eastAsia" w:ascii="宋体" w:hAnsi="宋体" w:eastAsia="宋体" w:cs="宋体"/>
                <w:i w:val="0"/>
                <w:iCs w:val="0"/>
                <w:color w:val="000000"/>
                <w:sz w:val="21"/>
                <w:szCs w:val="21"/>
                <w:highlight w:val="none"/>
                <w:u w:val="none"/>
              </w:rPr>
            </w:pPr>
          </w:p>
        </w:tc>
        <w:tc>
          <w:tcPr>
            <w:tcW w:w="22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49B68E">
            <w:pPr>
              <w:jc w:val="left"/>
              <w:rPr>
                <w:rFonts w:hint="eastAsia" w:ascii="宋体" w:hAnsi="宋体" w:eastAsia="宋体" w:cs="宋体"/>
                <w:i w:val="0"/>
                <w:iCs w:val="0"/>
                <w:color w:val="000000"/>
                <w:sz w:val="21"/>
                <w:szCs w:val="21"/>
                <w:highlight w:val="none"/>
                <w:u w:val="none"/>
              </w:rPr>
            </w:pPr>
          </w:p>
        </w:tc>
        <w:tc>
          <w:tcPr>
            <w:tcW w:w="1907"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2A70B2C">
            <w:pPr>
              <w:jc w:val="center"/>
              <w:rPr>
                <w:rFonts w:hint="eastAsia" w:ascii="宋体" w:hAnsi="宋体" w:eastAsia="宋体" w:cs="宋体"/>
                <w:i w:val="0"/>
                <w:iCs w:val="0"/>
                <w:color w:val="000000"/>
                <w:sz w:val="21"/>
                <w:szCs w:val="21"/>
                <w:highlight w:val="none"/>
                <w:u w:val="none"/>
              </w:rPr>
            </w:pPr>
          </w:p>
        </w:tc>
        <w:tc>
          <w:tcPr>
            <w:tcW w:w="15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1558E7A">
            <w:pPr>
              <w:jc w:val="right"/>
              <w:rPr>
                <w:rFonts w:hint="eastAsia" w:ascii="宋体" w:hAnsi="宋体" w:eastAsia="宋体" w:cs="宋体"/>
                <w:i w:val="0"/>
                <w:iCs w:val="0"/>
                <w:color w:val="000000"/>
                <w:sz w:val="21"/>
                <w:szCs w:val="21"/>
                <w:highlight w:val="none"/>
                <w:u w:val="none"/>
              </w:rPr>
            </w:pPr>
          </w:p>
        </w:tc>
        <w:tc>
          <w:tcPr>
            <w:tcW w:w="12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5F781C5">
            <w:pPr>
              <w:jc w:val="right"/>
              <w:rPr>
                <w:rFonts w:hint="eastAsia" w:ascii="宋体" w:hAnsi="宋体" w:eastAsia="宋体" w:cs="宋体"/>
                <w:i w:val="0"/>
                <w:iCs w:val="0"/>
                <w:color w:val="000000"/>
                <w:sz w:val="21"/>
                <w:szCs w:val="21"/>
                <w:highlight w:val="none"/>
                <w:u w:val="none"/>
              </w:rPr>
            </w:pPr>
          </w:p>
        </w:tc>
        <w:tc>
          <w:tcPr>
            <w:tcW w:w="111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4066627">
            <w:pPr>
              <w:jc w:val="right"/>
              <w:rPr>
                <w:rFonts w:hint="eastAsia" w:ascii="宋体" w:hAnsi="宋体" w:eastAsia="宋体" w:cs="宋体"/>
                <w:i w:val="0"/>
                <w:iCs w:val="0"/>
                <w:color w:val="000000"/>
                <w:sz w:val="21"/>
                <w:szCs w:val="21"/>
                <w:highlight w:val="none"/>
                <w:u w:val="none"/>
              </w:rPr>
            </w:pPr>
          </w:p>
        </w:tc>
        <w:tc>
          <w:tcPr>
            <w:tcW w:w="1130" w:type="dxa"/>
            <w:gridSpan w:val="2"/>
            <w:tcBorders>
              <w:top w:val="single" w:color="000000" w:sz="4" w:space="0"/>
              <w:left w:val="single" w:color="000000" w:sz="4" w:space="0"/>
              <w:bottom w:val="single" w:color="000000" w:sz="4" w:space="0"/>
              <w:right w:val="single" w:color="000000" w:sz="8" w:space="0"/>
            </w:tcBorders>
            <w:shd w:val="clear" w:color="auto" w:fill="auto"/>
            <w:vAlign w:val="center"/>
          </w:tcPr>
          <w:p w14:paraId="25B79191">
            <w:pPr>
              <w:jc w:val="left"/>
              <w:rPr>
                <w:rFonts w:hint="eastAsia" w:ascii="宋体" w:hAnsi="宋体" w:eastAsia="宋体" w:cs="宋体"/>
                <w:i w:val="0"/>
                <w:iCs w:val="0"/>
                <w:color w:val="000000"/>
                <w:sz w:val="21"/>
                <w:szCs w:val="21"/>
                <w:highlight w:val="none"/>
                <w:u w:val="none"/>
              </w:rPr>
            </w:pPr>
          </w:p>
        </w:tc>
      </w:tr>
      <w:tr w14:paraId="06A75F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5" w:type="dxa"/>
          <w:trHeight w:val="393" w:hRule="atLeast"/>
        </w:trPr>
        <w:tc>
          <w:tcPr>
            <w:tcW w:w="763" w:type="dxa"/>
            <w:gridSpan w:val="2"/>
            <w:tcBorders>
              <w:top w:val="single" w:color="000000" w:sz="4" w:space="0"/>
              <w:left w:val="single" w:color="000000" w:sz="8" w:space="0"/>
              <w:bottom w:val="single" w:color="000000" w:sz="4" w:space="0"/>
              <w:right w:val="single" w:color="000000" w:sz="4" w:space="0"/>
            </w:tcBorders>
            <w:shd w:val="clear" w:color="auto" w:fill="auto"/>
            <w:vAlign w:val="center"/>
          </w:tcPr>
          <w:p w14:paraId="16BD4A05">
            <w:pPr>
              <w:jc w:val="center"/>
              <w:rPr>
                <w:rFonts w:hint="eastAsia" w:ascii="宋体" w:hAnsi="宋体" w:eastAsia="宋体" w:cs="宋体"/>
                <w:i w:val="0"/>
                <w:iCs w:val="0"/>
                <w:color w:val="000000"/>
                <w:sz w:val="21"/>
                <w:szCs w:val="21"/>
                <w:highlight w:val="none"/>
                <w:u w:val="none"/>
              </w:rPr>
            </w:pPr>
          </w:p>
        </w:tc>
        <w:tc>
          <w:tcPr>
            <w:tcW w:w="22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427E19">
            <w:pPr>
              <w:jc w:val="left"/>
              <w:rPr>
                <w:rFonts w:hint="eastAsia" w:ascii="宋体" w:hAnsi="宋体" w:eastAsia="宋体" w:cs="宋体"/>
                <w:i w:val="0"/>
                <w:iCs w:val="0"/>
                <w:color w:val="000000"/>
                <w:sz w:val="21"/>
                <w:szCs w:val="21"/>
                <w:highlight w:val="none"/>
                <w:u w:val="none"/>
              </w:rPr>
            </w:pPr>
          </w:p>
        </w:tc>
        <w:tc>
          <w:tcPr>
            <w:tcW w:w="1907"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2F3E050">
            <w:pPr>
              <w:jc w:val="center"/>
              <w:rPr>
                <w:rFonts w:hint="eastAsia" w:ascii="宋体" w:hAnsi="宋体" w:eastAsia="宋体" w:cs="宋体"/>
                <w:i w:val="0"/>
                <w:iCs w:val="0"/>
                <w:color w:val="000000"/>
                <w:sz w:val="21"/>
                <w:szCs w:val="21"/>
                <w:highlight w:val="none"/>
                <w:u w:val="none"/>
              </w:rPr>
            </w:pPr>
          </w:p>
        </w:tc>
        <w:tc>
          <w:tcPr>
            <w:tcW w:w="15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77C5DBB">
            <w:pPr>
              <w:jc w:val="right"/>
              <w:rPr>
                <w:rFonts w:hint="eastAsia" w:ascii="宋体" w:hAnsi="宋体" w:eastAsia="宋体" w:cs="宋体"/>
                <w:i w:val="0"/>
                <w:iCs w:val="0"/>
                <w:color w:val="000000"/>
                <w:sz w:val="21"/>
                <w:szCs w:val="21"/>
                <w:highlight w:val="none"/>
                <w:u w:val="none"/>
              </w:rPr>
            </w:pPr>
          </w:p>
        </w:tc>
        <w:tc>
          <w:tcPr>
            <w:tcW w:w="12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1C59045">
            <w:pPr>
              <w:jc w:val="right"/>
              <w:rPr>
                <w:rFonts w:hint="eastAsia" w:ascii="宋体" w:hAnsi="宋体" w:eastAsia="宋体" w:cs="宋体"/>
                <w:i w:val="0"/>
                <w:iCs w:val="0"/>
                <w:color w:val="000000"/>
                <w:sz w:val="21"/>
                <w:szCs w:val="21"/>
                <w:highlight w:val="none"/>
                <w:u w:val="none"/>
              </w:rPr>
            </w:pPr>
          </w:p>
        </w:tc>
        <w:tc>
          <w:tcPr>
            <w:tcW w:w="111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8AB8E49">
            <w:pPr>
              <w:jc w:val="right"/>
              <w:rPr>
                <w:rFonts w:hint="eastAsia" w:ascii="宋体" w:hAnsi="宋体" w:eastAsia="宋体" w:cs="宋体"/>
                <w:i w:val="0"/>
                <w:iCs w:val="0"/>
                <w:color w:val="000000"/>
                <w:sz w:val="21"/>
                <w:szCs w:val="21"/>
                <w:highlight w:val="none"/>
                <w:u w:val="none"/>
              </w:rPr>
            </w:pPr>
          </w:p>
        </w:tc>
        <w:tc>
          <w:tcPr>
            <w:tcW w:w="1130" w:type="dxa"/>
            <w:gridSpan w:val="2"/>
            <w:tcBorders>
              <w:top w:val="single" w:color="000000" w:sz="4" w:space="0"/>
              <w:left w:val="single" w:color="000000" w:sz="4" w:space="0"/>
              <w:bottom w:val="single" w:color="000000" w:sz="4" w:space="0"/>
              <w:right w:val="single" w:color="000000" w:sz="8" w:space="0"/>
            </w:tcBorders>
            <w:shd w:val="clear" w:color="auto" w:fill="auto"/>
            <w:vAlign w:val="center"/>
          </w:tcPr>
          <w:p w14:paraId="2B3FC7BF">
            <w:pPr>
              <w:jc w:val="left"/>
              <w:rPr>
                <w:rFonts w:hint="eastAsia" w:ascii="宋体" w:hAnsi="宋体" w:eastAsia="宋体" w:cs="宋体"/>
                <w:i w:val="0"/>
                <w:iCs w:val="0"/>
                <w:color w:val="000000"/>
                <w:sz w:val="21"/>
                <w:szCs w:val="21"/>
                <w:highlight w:val="none"/>
                <w:u w:val="none"/>
              </w:rPr>
            </w:pPr>
          </w:p>
        </w:tc>
      </w:tr>
      <w:tr w14:paraId="4CEA5E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5" w:type="dxa"/>
          <w:trHeight w:val="407" w:hRule="atLeast"/>
        </w:trPr>
        <w:tc>
          <w:tcPr>
            <w:tcW w:w="763" w:type="dxa"/>
            <w:gridSpan w:val="2"/>
            <w:tcBorders>
              <w:top w:val="single" w:color="000000" w:sz="4" w:space="0"/>
              <w:left w:val="single" w:color="000000" w:sz="8" w:space="0"/>
              <w:bottom w:val="single" w:color="000000" w:sz="4" w:space="0"/>
              <w:right w:val="single" w:color="000000" w:sz="4" w:space="0"/>
            </w:tcBorders>
            <w:shd w:val="clear" w:color="auto" w:fill="auto"/>
            <w:vAlign w:val="center"/>
          </w:tcPr>
          <w:p w14:paraId="3D34C111">
            <w:pPr>
              <w:jc w:val="center"/>
              <w:rPr>
                <w:rFonts w:hint="eastAsia" w:ascii="宋体" w:hAnsi="宋体" w:eastAsia="宋体" w:cs="宋体"/>
                <w:i w:val="0"/>
                <w:iCs w:val="0"/>
                <w:color w:val="000000"/>
                <w:sz w:val="21"/>
                <w:szCs w:val="21"/>
                <w:highlight w:val="none"/>
                <w:u w:val="none"/>
              </w:rPr>
            </w:pPr>
          </w:p>
        </w:tc>
        <w:tc>
          <w:tcPr>
            <w:tcW w:w="22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6AC4EB">
            <w:pPr>
              <w:jc w:val="left"/>
              <w:rPr>
                <w:rFonts w:hint="eastAsia" w:ascii="宋体" w:hAnsi="宋体" w:eastAsia="宋体" w:cs="宋体"/>
                <w:i w:val="0"/>
                <w:iCs w:val="0"/>
                <w:color w:val="000000"/>
                <w:sz w:val="21"/>
                <w:szCs w:val="21"/>
                <w:highlight w:val="none"/>
                <w:u w:val="none"/>
              </w:rPr>
            </w:pPr>
          </w:p>
        </w:tc>
        <w:tc>
          <w:tcPr>
            <w:tcW w:w="1907"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4C26A3C">
            <w:pPr>
              <w:jc w:val="center"/>
              <w:rPr>
                <w:rFonts w:hint="eastAsia" w:ascii="宋体" w:hAnsi="宋体" w:eastAsia="宋体" w:cs="宋体"/>
                <w:i w:val="0"/>
                <w:iCs w:val="0"/>
                <w:color w:val="000000"/>
                <w:sz w:val="21"/>
                <w:szCs w:val="21"/>
                <w:highlight w:val="none"/>
                <w:u w:val="none"/>
              </w:rPr>
            </w:pPr>
          </w:p>
        </w:tc>
        <w:tc>
          <w:tcPr>
            <w:tcW w:w="15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2F5029D">
            <w:pPr>
              <w:jc w:val="right"/>
              <w:rPr>
                <w:rFonts w:hint="eastAsia" w:ascii="宋体" w:hAnsi="宋体" w:eastAsia="宋体" w:cs="宋体"/>
                <w:i w:val="0"/>
                <w:iCs w:val="0"/>
                <w:color w:val="000000"/>
                <w:sz w:val="21"/>
                <w:szCs w:val="21"/>
                <w:highlight w:val="none"/>
                <w:u w:val="none"/>
              </w:rPr>
            </w:pPr>
          </w:p>
        </w:tc>
        <w:tc>
          <w:tcPr>
            <w:tcW w:w="12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2CBF4D3">
            <w:pPr>
              <w:jc w:val="right"/>
              <w:rPr>
                <w:rFonts w:hint="eastAsia" w:ascii="宋体" w:hAnsi="宋体" w:eastAsia="宋体" w:cs="宋体"/>
                <w:i w:val="0"/>
                <w:iCs w:val="0"/>
                <w:color w:val="000000"/>
                <w:sz w:val="21"/>
                <w:szCs w:val="21"/>
                <w:highlight w:val="none"/>
                <w:u w:val="none"/>
              </w:rPr>
            </w:pPr>
          </w:p>
        </w:tc>
        <w:tc>
          <w:tcPr>
            <w:tcW w:w="111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0925153">
            <w:pPr>
              <w:jc w:val="right"/>
              <w:rPr>
                <w:rFonts w:hint="eastAsia" w:ascii="宋体" w:hAnsi="宋体" w:eastAsia="宋体" w:cs="宋体"/>
                <w:i w:val="0"/>
                <w:iCs w:val="0"/>
                <w:color w:val="000000"/>
                <w:sz w:val="21"/>
                <w:szCs w:val="21"/>
                <w:highlight w:val="none"/>
                <w:u w:val="none"/>
              </w:rPr>
            </w:pPr>
          </w:p>
        </w:tc>
        <w:tc>
          <w:tcPr>
            <w:tcW w:w="1130" w:type="dxa"/>
            <w:gridSpan w:val="2"/>
            <w:tcBorders>
              <w:top w:val="single" w:color="000000" w:sz="4" w:space="0"/>
              <w:left w:val="single" w:color="000000" w:sz="4" w:space="0"/>
              <w:bottom w:val="single" w:color="000000" w:sz="4" w:space="0"/>
              <w:right w:val="single" w:color="000000" w:sz="8" w:space="0"/>
            </w:tcBorders>
            <w:shd w:val="clear" w:color="auto" w:fill="auto"/>
            <w:vAlign w:val="center"/>
          </w:tcPr>
          <w:p w14:paraId="3A944B64">
            <w:pPr>
              <w:jc w:val="left"/>
              <w:rPr>
                <w:rFonts w:hint="eastAsia" w:ascii="宋体" w:hAnsi="宋体" w:eastAsia="宋体" w:cs="宋体"/>
                <w:i w:val="0"/>
                <w:iCs w:val="0"/>
                <w:color w:val="000000"/>
                <w:sz w:val="21"/>
                <w:szCs w:val="21"/>
                <w:highlight w:val="none"/>
                <w:u w:val="none"/>
              </w:rPr>
            </w:pPr>
          </w:p>
        </w:tc>
      </w:tr>
      <w:tr w14:paraId="358835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5" w:type="dxa"/>
          <w:trHeight w:val="407" w:hRule="atLeast"/>
        </w:trPr>
        <w:tc>
          <w:tcPr>
            <w:tcW w:w="763" w:type="dxa"/>
            <w:gridSpan w:val="2"/>
            <w:tcBorders>
              <w:top w:val="single" w:color="000000" w:sz="4" w:space="0"/>
              <w:left w:val="single" w:color="000000" w:sz="8" w:space="0"/>
              <w:bottom w:val="single" w:color="000000" w:sz="4" w:space="0"/>
              <w:right w:val="single" w:color="000000" w:sz="4" w:space="0"/>
            </w:tcBorders>
            <w:shd w:val="clear" w:color="auto" w:fill="auto"/>
            <w:vAlign w:val="center"/>
          </w:tcPr>
          <w:p w14:paraId="07E59FE1">
            <w:pPr>
              <w:jc w:val="center"/>
              <w:rPr>
                <w:rFonts w:hint="eastAsia" w:ascii="宋体" w:hAnsi="宋体" w:eastAsia="宋体" w:cs="宋体"/>
                <w:i w:val="0"/>
                <w:iCs w:val="0"/>
                <w:color w:val="000000"/>
                <w:sz w:val="21"/>
                <w:szCs w:val="21"/>
                <w:highlight w:val="none"/>
                <w:u w:val="none"/>
              </w:rPr>
            </w:pPr>
          </w:p>
        </w:tc>
        <w:tc>
          <w:tcPr>
            <w:tcW w:w="22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DFC2B0">
            <w:pPr>
              <w:jc w:val="left"/>
              <w:rPr>
                <w:rFonts w:hint="eastAsia" w:ascii="宋体" w:hAnsi="宋体" w:eastAsia="宋体" w:cs="宋体"/>
                <w:i w:val="0"/>
                <w:iCs w:val="0"/>
                <w:color w:val="000000"/>
                <w:sz w:val="21"/>
                <w:szCs w:val="21"/>
                <w:highlight w:val="none"/>
                <w:u w:val="none"/>
              </w:rPr>
            </w:pPr>
          </w:p>
        </w:tc>
        <w:tc>
          <w:tcPr>
            <w:tcW w:w="1907"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2D3F807">
            <w:pPr>
              <w:jc w:val="center"/>
              <w:rPr>
                <w:rFonts w:hint="eastAsia" w:ascii="宋体" w:hAnsi="宋体" w:eastAsia="宋体" w:cs="宋体"/>
                <w:i w:val="0"/>
                <w:iCs w:val="0"/>
                <w:color w:val="000000"/>
                <w:sz w:val="21"/>
                <w:szCs w:val="21"/>
                <w:highlight w:val="none"/>
                <w:u w:val="none"/>
              </w:rPr>
            </w:pPr>
          </w:p>
        </w:tc>
        <w:tc>
          <w:tcPr>
            <w:tcW w:w="15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2E690F3">
            <w:pPr>
              <w:jc w:val="right"/>
              <w:rPr>
                <w:rFonts w:hint="eastAsia" w:ascii="宋体" w:hAnsi="宋体" w:eastAsia="宋体" w:cs="宋体"/>
                <w:i w:val="0"/>
                <w:iCs w:val="0"/>
                <w:color w:val="000000"/>
                <w:sz w:val="21"/>
                <w:szCs w:val="21"/>
                <w:highlight w:val="none"/>
                <w:u w:val="none"/>
              </w:rPr>
            </w:pPr>
          </w:p>
        </w:tc>
        <w:tc>
          <w:tcPr>
            <w:tcW w:w="12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8C1A93F">
            <w:pPr>
              <w:jc w:val="right"/>
              <w:rPr>
                <w:rFonts w:hint="eastAsia" w:ascii="宋体" w:hAnsi="宋体" w:eastAsia="宋体" w:cs="宋体"/>
                <w:i w:val="0"/>
                <w:iCs w:val="0"/>
                <w:color w:val="000000"/>
                <w:sz w:val="21"/>
                <w:szCs w:val="21"/>
                <w:highlight w:val="none"/>
                <w:u w:val="none"/>
              </w:rPr>
            </w:pPr>
          </w:p>
        </w:tc>
        <w:tc>
          <w:tcPr>
            <w:tcW w:w="111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1343781">
            <w:pPr>
              <w:jc w:val="right"/>
              <w:rPr>
                <w:rFonts w:hint="eastAsia" w:ascii="宋体" w:hAnsi="宋体" w:eastAsia="宋体" w:cs="宋体"/>
                <w:i w:val="0"/>
                <w:iCs w:val="0"/>
                <w:color w:val="000000"/>
                <w:sz w:val="21"/>
                <w:szCs w:val="21"/>
                <w:highlight w:val="none"/>
                <w:u w:val="none"/>
              </w:rPr>
            </w:pPr>
          </w:p>
        </w:tc>
        <w:tc>
          <w:tcPr>
            <w:tcW w:w="1130" w:type="dxa"/>
            <w:gridSpan w:val="2"/>
            <w:tcBorders>
              <w:top w:val="single" w:color="000000" w:sz="4" w:space="0"/>
              <w:left w:val="single" w:color="000000" w:sz="4" w:space="0"/>
              <w:bottom w:val="single" w:color="000000" w:sz="4" w:space="0"/>
              <w:right w:val="single" w:color="000000" w:sz="8" w:space="0"/>
            </w:tcBorders>
            <w:shd w:val="clear" w:color="auto" w:fill="auto"/>
            <w:vAlign w:val="center"/>
          </w:tcPr>
          <w:p w14:paraId="5FBE85D5">
            <w:pPr>
              <w:jc w:val="left"/>
              <w:rPr>
                <w:rFonts w:hint="eastAsia" w:ascii="宋体" w:hAnsi="宋体" w:eastAsia="宋体" w:cs="宋体"/>
                <w:i w:val="0"/>
                <w:iCs w:val="0"/>
                <w:color w:val="000000"/>
                <w:sz w:val="21"/>
                <w:szCs w:val="21"/>
                <w:highlight w:val="none"/>
                <w:u w:val="none"/>
              </w:rPr>
            </w:pPr>
          </w:p>
        </w:tc>
      </w:tr>
      <w:tr w14:paraId="525152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5" w:type="dxa"/>
          <w:trHeight w:val="407" w:hRule="atLeast"/>
        </w:trPr>
        <w:tc>
          <w:tcPr>
            <w:tcW w:w="763" w:type="dxa"/>
            <w:gridSpan w:val="2"/>
            <w:tcBorders>
              <w:top w:val="single" w:color="000000" w:sz="4" w:space="0"/>
              <w:left w:val="single" w:color="000000" w:sz="8" w:space="0"/>
              <w:bottom w:val="single" w:color="000000" w:sz="4" w:space="0"/>
              <w:right w:val="single" w:color="000000" w:sz="4" w:space="0"/>
            </w:tcBorders>
            <w:shd w:val="clear" w:color="auto" w:fill="auto"/>
            <w:vAlign w:val="center"/>
          </w:tcPr>
          <w:p w14:paraId="655F79C7">
            <w:pPr>
              <w:jc w:val="center"/>
              <w:rPr>
                <w:rFonts w:hint="eastAsia" w:ascii="宋体" w:hAnsi="宋体" w:eastAsia="宋体" w:cs="宋体"/>
                <w:i w:val="0"/>
                <w:iCs w:val="0"/>
                <w:color w:val="000000"/>
                <w:sz w:val="21"/>
                <w:szCs w:val="21"/>
                <w:highlight w:val="none"/>
                <w:u w:val="none"/>
              </w:rPr>
            </w:pPr>
          </w:p>
        </w:tc>
        <w:tc>
          <w:tcPr>
            <w:tcW w:w="22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E9B34F">
            <w:pPr>
              <w:jc w:val="left"/>
              <w:rPr>
                <w:rFonts w:hint="eastAsia" w:ascii="宋体" w:hAnsi="宋体" w:eastAsia="宋体" w:cs="宋体"/>
                <w:i w:val="0"/>
                <w:iCs w:val="0"/>
                <w:color w:val="000000"/>
                <w:sz w:val="21"/>
                <w:szCs w:val="21"/>
                <w:highlight w:val="none"/>
                <w:u w:val="none"/>
              </w:rPr>
            </w:pPr>
          </w:p>
        </w:tc>
        <w:tc>
          <w:tcPr>
            <w:tcW w:w="1907"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CD4EEC7">
            <w:pPr>
              <w:jc w:val="center"/>
              <w:rPr>
                <w:rFonts w:hint="eastAsia" w:ascii="宋体" w:hAnsi="宋体" w:eastAsia="宋体" w:cs="宋体"/>
                <w:i w:val="0"/>
                <w:iCs w:val="0"/>
                <w:color w:val="000000"/>
                <w:sz w:val="21"/>
                <w:szCs w:val="21"/>
                <w:highlight w:val="none"/>
                <w:u w:val="none"/>
              </w:rPr>
            </w:pPr>
          </w:p>
        </w:tc>
        <w:tc>
          <w:tcPr>
            <w:tcW w:w="15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5C04F28">
            <w:pPr>
              <w:jc w:val="right"/>
              <w:rPr>
                <w:rFonts w:hint="eastAsia" w:ascii="宋体" w:hAnsi="宋体" w:eastAsia="宋体" w:cs="宋体"/>
                <w:i w:val="0"/>
                <w:iCs w:val="0"/>
                <w:color w:val="000000"/>
                <w:sz w:val="21"/>
                <w:szCs w:val="21"/>
                <w:highlight w:val="none"/>
                <w:u w:val="none"/>
              </w:rPr>
            </w:pPr>
          </w:p>
        </w:tc>
        <w:tc>
          <w:tcPr>
            <w:tcW w:w="12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0C72543">
            <w:pPr>
              <w:jc w:val="right"/>
              <w:rPr>
                <w:rFonts w:hint="eastAsia" w:ascii="宋体" w:hAnsi="宋体" w:eastAsia="宋体" w:cs="宋体"/>
                <w:i w:val="0"/>
                <w:iCs w:val="0"/>
                <w:color w:val="000000"/>
                <w:sz w:val="21"/>
                <w:szCs w:val="21"/>
                <w:highlight w:val="none"/>
                <w:u w:val="none"/>
              </w:rPr>
            </w:pPr>
          </w:p>
        </w:tc>
        <w:tc>
          <w:tcPr>
            <w:tcW w:w="111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20BE433">
            <w:pPr>
              <w:jc w:val="right"/>
              <w:rPr>
                <w:rFonts w:hint="eastAsia" w:ascii="宋体" w:hAnsi="宋体" w:eastAsia="宋体" w:cs="宋体"/>
                <w:i w:val="0"/>
                <w:iCs w:val="0"/>
                <w:color w:val="000000"/>
                <w:sz w:val="21"/>
                <w:szCs w:val="21"/>
                <w:highlight w:val="none"/>
                <w:u w:val="none"/>
              </w:rPr>
            </w:pPr>
          </w:p>
        </w:tc>
        <w:tc>
          <w:tcPr>
            <w:tcW w:w="1130" w:type="dxa"/>
            <w:gridSpan w:val="2"/>
            <w:tcBorders>
              <w:top w:val="single" w:color="000000" w:sz="4" w:space="0"/>
              <w:left w:val="single" w:color="000000" w:sz="4" w:space="0"/>
              <w:bottom w:val="single" w:color="000000" w:sz="4" w:space="0"/>
              <w:right w:val="single" w:color="000000" w:sz="8" w:space="0"/>
            </w:tcBorders>
            <w:shd w:val="clear" w:color="auto" w:fill="auto"/>
            <w:vAlign w:val="center"/>
          </w:tcPr>
          <w:p w14:paraId="1AF75D9B">
            <w:pPr>
              <w:jc w:val="left"/>
              <w:rPr>
                <w:rFonts w:hint="eastAsia" w:ascii="宋体" w:hAnsi="宋体" w:eastAsia="宋体" w:cs="宋体"/>
                <w:i w:val="0"/>
                <w:iCs w:val="0"/>
                <w:color w:val="000000"/>
                <w:sz w:val="21"/>
                <w:szCs w:val="21"/>
                <w:highlight w:val="none"/>
                <w:u w:val="none"/>
              </w:rPr>
            </w:pPr>
          </w:p>
        </w:tc>
      </w:tr>
      <w:tr w14:paraId="5018C6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5" w:type="dxa"/>
          <w:trHeight w:val="407" w:hRule="atLeast"/>
        </w:trPr>
        <w:tc>
          <w:tcPr>
            <w:tcW w:w="763" w:type="dxa"/>
            <w:gridSpan w:val="2"/>
            <w:tcBorders>
              <w:top w:val="single" w:color="000000" w:sz="4" w:space="0"/>
              <w:left w:val="single" w:color="000000" w:sz="8" w:space="0"/>
              <w:bottom w:val="single" w:color="000000" w:sz="4" w:space="0"/>
              <w:right w:val="single" w:color="000000" w:sz="4" w:space="0"/>
            </w:tcBorders>
            <w:shd w:val="clear" w:color="auto" w:fill="auto"/>
            <w:vAlign w:val="center"/>
          </w:tcPr>
          <w:p w14:paraId="7AD84D0C">
            <w:pPr>
              <w:jc w:val="center"/>
              <w:rPr>
                <w:rFonts w:hint="eastAsia" w:ascii="宋体" w:hAnsi="宋体" w:eastAsia="宋体" w:cs="宋体"/>
                <w:i w:val="0"/>
                <w:iCs w:val="0"/>
                <w:color w:val="000000"/>
                <w:sz w:val="21"/>
                <w:szCs w:val="21"/>
                <w:highlight w:val="none"/>
                <w:u w:val="none"/>
              </w:rPr>
            </w:pPr>
          </w:p>
        </w:tc>
        <w:tc>
          <w:tcPr>
            <w:tcW w:w="22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8F5AE8">
            <w:pPr>
              <w:jc w:val="left"/>
              <w:rPr>
                <w:rFonts w:hint="eastAsia" w:ascii="宋体" w:hAnsi="宋体" w:eastAsia="宋体" w:cs="宋体"/>
                <w:i w:val="0"/>
                <w:iCs w:val="0"/>
                <w:color w:val="000000"/>
                <w:sz w:val="21"/>
                <w:szCs w:val="21"/>
                <w:highlight w:val="none"/>
                <w:u w:val="none"/>
              </w:rPr>
            </w:pPr>
          </w:p>
        </w:tc>
        <w:tc>
          <w:tcPr>
            <w:tcW w:w="1907"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BC61EB0">
            <w:pPr>
              <w:jc w:val="center"/>
              <w:rPr>
                <w:rFonts w:hint="eastAsia" w:ascii="宋体" w:hAnsi="宋体" w:eastAsia="宋体" w:cs="宋体"/>
                <w:i w:val="0"/>
                <w:iCs w:val="0"/>
                <w:color w:val="000000"/>
                <w:sz w:val="21"/>
                <w:szCs w:val="21"/>
                <w:highlight w:val="none"/>
                <w:u w:val="none"/>
              </w:rPr>
            </w:pPr>
          </w:p>
        </w:tc>
        <w:tc>
          <w:tcPr>
            <w:tcW w:w="15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C15D0FE">
            <w:pPr>
              <w:jc w:val="right"/>
              <w:rPr>
                <w:rFonts w:hint="eastAsia" w:ascii="宋体" w:hAnsi="宋体" w:eastAsia="宋体" w:cs="宋体"/>
                <w:i w:val="0"/>
                <w:iCs w:val="0"/>
                <w:color w:val="000000"/>
                <w:sz w:val="21"/>
                <w:szCs w:val="21"/>
                <w:highlight w:val="none"/>
                <w:u w:val="none"/>
              </w:rPr>
            </w:pPr>
          </w:p>
        </w:tc>
        <w:tc>
          <w:tcPr>
            <w:tcW w:w="12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905D87B">
            <w:pPr>
              <w:jc w:val="right"/>
              <w:rPr>
                <w:rFonts w:hint="eastAsia" w:ascii="宋体" w:hAnsi="宋体" w:eastAsia="宋体" w:cs="宋体"/>
                <w:i w:val="0"/>
                <w:iCs w:val="0"/>
                <w:color w:val="000000"/>
                <w:sz w:val="21"/>
                <w:szCs w:val="21"/>
                <w:highlight w:val="none"/>
                <w:u w:val="none"/>
              </w:rPr>
            </w:pPr>
          </w:p>
        </w:tc>
        <w:tc>
          <w:tcPr>
            <w:tcW w:w="111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F7F42A8">
            <w:pPr>
              <w:jc w:val="right"/>
              <w:rPr>
                <w:rFonts w:hint="eastAsia" w:ascii="宋体" w:hAnsi="宋体" w:eastAsia="宋体" w:cs="宋体"/>
                <w:i w:val="0"/>
                <w:iCs w:val="0"/>
                <w:color w:val="000000"/>
                <w:sz w:val="21"/>
                <w:szCs w:val="21"/>
                <w:highlight w:val="none"/>
                <w:u w:val="none"/>
              </w:rPr>
            </w:pPr>
          </w:p>
        </w:tc>
        <w:tc>
          <w:tcPr>
            <w:tcW w:w="1130" w:type="dxa"/>
            <w:gridSpan w:val="2"/>
            <w:tcBorders>
              <w:top w:val="single" w:color="000000" w:sz="4" w:space="0"/>
              <w:left w:val="single" w:color="000000" w:sz="4" w:space="0"/>
              <w:bottom w:val="single" w:color="000000" w:sz="4" w:space="0"/>
              <w:right w:val="single" w:color="000000" w:sz="8" w:space="0"/>
            </w:tcBorders>
            <w:shd w:val="clear" w:color="auto" w:fill="auto"/>
            <w:vAlign w:val="center"/>
          </w:tcPr>
          <w:p w14:paraId="09BC2751">
            <w:pPr>
              <w:jc w:val="left"/>
              <w:rPr>
                <w:rFonts w:hint="eastAsia" w:ascii="宋体" w:hAnsi="宋体" w:eastAsia="宋体" w:cs="宋体"/>
                <w:i w:val="0"/>
                <w:iCs w:val="0"/>
                <w:color w:val="000000"/>
                <w:sz w:val="21"/>
                <w:szCs w:val="21"/>
                <w:highlight w:val="none"/>
                <w:u w:val="none"/>
              </w:rPr>
            </w:pPr>
          </w:p>
        </w:tc>
      </w:tr>
      <w:tr w14:paraId="6109D3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5" w:type="dxa"/>
          <w:trHeight w:val="407" w:hRule="atLeast"/>
        </w:trPr>
        <w:tc>
          <w:tcPr>
            <w:tcW w:w="763" w:type="dxa"/>
            <w:gridSpan w:val="2"/>
            <w:tcBorders>
              <w:top w:val="single" w:color="000000" w:sz="4" w:space="0"/>
              <w:left w:val="single" w:color="000000" w:sz="8" w:space="0"/>
              <w:bottom w:val="single" w:color="000000" w:sz="4" w:space="0"/>
              <w:right w:val="single" w:color="000000" w:sz="4" w:space="0"/>
            </w:tcBorders>
            <w:shd w:val="clear" w:color="auto" w:fill="auto"/>
            <w:vAlign w:val="center"/>
          </w:tcPr>
          <w:p w14:paraId="6066810F">
            <w:pPr>
              <w:jc w:val="center"/>
              <w:rPr>
                <w:rFonts w:hint="eastAsia" w:ascii="宋体" w:hAnsi="宋体" w:eastAsia="宋体" w:cs="宋体"/>
                <w:i w:val="0"/>
                <w:iCs w:val="0"/>
                <w:color w:val="000000"/>
                <w:sz w:val="21"/>
                <w:szCs w:val="21"/>
                <w:highlight w:val="none"/>
                <w:u w:val="none"/>
              </w:rPr>
            </w:pPr>
          </w:p>
        </w:tc>
        <w:tc>
          <w:tcPr>
            <w:tcW w:w="22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85EB07">
            <w:pPr>
              <w:jc w:val="left"/>
              <w:rPr>
                <w:rFonts w:hint="eastAsia" w:ascii="宋体" w:hAnsi="宋体" w:eastAsia="宋体" w:cs="宋体"/>
                <w:i w:val="0"/>
                <w:iCs w:val="0"/>
                <w:color w:val="000000"/>
                <w:sz w:val="21"/>
                <w:szCs w:val="21"/>
                <w:highlight w:val="none"/>
                <w:u w:val="none"/>
              </w:rPr>
            </w:pPr>
          </w:p>
        </w:tc>
        <w:tc>
          <w:tcPr>
            <w:tcW w:w="1907"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3B3461E">
            <w:pPr>
              <w:jc w:val="center"/>
              <w:rPr>
                <w:rFonts w:hint="eastAsia" w:ascii="宋体" w:hAnsi="宋体" w:eastAsia="宋体" w:cs="宋体"/>
                <w:i w:val="0"/>
                <w:iCs w:val="0"/>
                <w:color w:val="000000"/>
                <w:sz w:val="21"/>
                <w:szCs w:val="21"/>
                <w:highlight w:val="none"/>
                <w:u w:val="none"/>
              </w:rPr>
            </w:pPr>
          </w:p>
        </w:tc>
        <w:tc>
          <w:tcPr>
            <w:tcW w:w="15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13082D7">
            <w:pPr>
              <w:jc w:val="right"/>
              <w:rPr>
                <w:rFonts w:hint="eastAsia" w:ascii="宋体" w:hAnsi="宋体" w:eastAsia="宋体" w:cs="宋体"/>
                <w:i w:val="0"/>
                <w:iCs w:val="0"/>
                <w:color w:val="000000"/>
                <w:sz w:val="21"/>
                <w:szCs w:val="21"/>
                <w:highlight w:val="none"/>
                <w:u w:val="none"/>
              </w:rPr>
            </w:pPr>
          </w:p>
        </w:tc>
        <w:tc>
          <w:tcPr>
            <w:tcW w:w="12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28EC27C">
            <w:pPr>
              <w:jc w:val="right"/>
              <w:rPr>
                <w:rFonts w:hint="eastAsia" w:ascii="宋体" w:hAnsi="宋体" w:eastAsia="宋体" w:cs="宋体"/>
                <w:i w:val="0"/>
                <w:iCs w:val="0"/>
                <w:color w:val="000000"/>
                <w:sz w:val="21"/>
                <w:szCs w:val="21"/>
                <w:highlight w:val="none"/>
                <w:u w:val="none"/>
              </w:rPr>
            </w:pPr>
          </w:p>
        </w:tc>
        <w:tc>
          <w:tcPr>
            <w:tcW w:w="111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561F45B">
            <w:pPr>
              <w:jc w:val="right"/>
              <w:rPr>
                <w:rFonts w:hint="eastAsia" w:ascii="宋体" w:hAnsi="宋体" w:eastAsia="宋体" w:cs="宋体"/>
                <w:i w:val="0"/>
                <w:iCs w:val="0"/>
                <w:color w:val="000000"/>
                <w:sz w:val="21"/>
                <w:szCs w:val="21"/>
                <w:highlight w:val="none"/>
                <w:u w:val="none"/>
              </w:rPr>
            </w:pPr>
          </w:p>
        </w:tc>
        <w:tc>
          <w:tcPr>
            <w:tcW w:w="1130" w:type="dxa"/>
            <w:gridSpan w:val="2"/>
            <w:tcBorders>
              <w:top w:val="single" w:color="000000" w:sz="4" w:space="0"/>
              <w:left w:val="single" w:color="000000" w:sz="4" w:space="0"/>
              <w:bottom w:val="single" w:color="000000" w:sz="4" w:space="0"/>
              <w:right w:val="single" w:color="000000" w:sz="8" w:space="0"/>
            </w:tcBorders>
            <w:shd w:val="clear" w:color="auto" w:fill="auto"/>
            <w:vAlign w:val="center"/>
          </w:tcPr>
          <w:p w14:paraId="61756DAD">
            <w:pPr>
              <w:jc w:val="left"/>
              <w:rPr>
                <w:rFonts w:hint="eastAsia" w:ascii="宋体" w:hAnsi="宋体" w:eastAsia="宋体" w:cs="宋体"/>
                <w:i w:val="0"/>
                <w:iCs w:val="0"/>
                <w:color w:val="000000"/>
                <w:sz w:val="21"/>
                <w:szCs w:val="21"/>
                <w:highlight w:val="none"/>
                <w:u w:val="none"/>
              </w:rPr>
            </w:pPr>
          </w:p>
        </w:tc>
      </w:tr>
      <w:tr w14:paraId="399D66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5" w:type="dxa"/>
          <w:trHeight w:val="407" w:hRule="atLeast"/>
        </w:trPr>
        <w:tc>
          <w:tcPr>
            <w:tcW w:w="763" w:type="dxa"/>
            <w:gridSpan w:val="2"/>
            <w:tcBorders>
              <w:top w:val="single" w:color="000000" w:sz="4" w:space="0"/>
              <w:left w:val="single" w:color="000000" w:sz="8" w:space="0"/>
              <w:bottom w:val="single" w:color="000000" w:sz="4" w:space="0"/>
              <w:right w:val="single" w:color="000000" w:sz="4" w:space="0"/>
            </w:tcBorders>
            <w:shd w:val="clear" w:color="auto" w:fill="auto"/>
            <w:vAlign w:val="center"/>
          </w:tcPr>
          <w:p w14:paraId="1CE17D90">
            <w:pPr>
              <w:jc w:val="center"/>
              <w:rPr>
                <w:rFonts w:hint="eastAsia" w:ascii="宋体" w:hAnsi="宋体" w:eastAsia="宋体" w:cs="宋体"/>
                <w:i w:val="0"/>
                <w:iCs w:val="0"/>
                <w:color w:val="000000"/>
                <w:sz w:val="21"/>
                <w:szCs w:val="21"/>
                <w:highlight w:val="none"/>
                <w:u w:val="none"/>
              </w:rPr>
            </w:pPr>
          </w:p>
        </w:tc>
        <w:tc>
          <w:tcPr>
            <w:tcW w:w="22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6F2104">
            <w:pPr>
              <w:jc w:val="left"/>
              <w:rPr>
                <w:rFonts w:hint="eastAsia" w:ascii="宋体" w:hAnsi="宋体" w:eastAsia="宋体" w:cs="宋体"/>
                <w:i w:val="0"/>
                <w:iCs w:val="0"/>
                <w:color w:val="000000"/>
                <w:sz w:val="21"/>
                <w:szCs w:val="21"/>
                <w:highlight w:val="none"/>
                <w:u w:val="none"/>
              </w:rPr>
            </w:pPr>
          </w:p>
        </w:tc>
        <w:tc>
          <w:tcPr>
            <w:tcW w:w="1907"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B281846">
            <w:pPr>
              <w:jc w:val="center"/>
              <w:rPr>
                <w:rFonts w:hint="eastAsia" w:ascii="宋体" w:hAnsi="宋体" w:eastAsia="宋体" w:cs="宋体"/>
                <w:i w:val="0"/>
                <w:iCs w:val="0"/>
                <w:color w:val="000000"/>
                <w:sz w:val="21"/>
                <w:szCs w:val="21"/>
                <w:highlight w:val="none"/>
                <w:u w:val="none"/>
              </w:rPr>
            </w:pPr>
          </w:p>
        </w:tc>
        <w:tc>
          <w:tcPr>
            <w:tcW w:w="15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ADE0740">
            <w:pPr>
              <w:jc w:val="right"/>
              <w:rPr>
                <w:rFonts w:hint="eastAsia" w:ascii="宋体" w:hAnsi="宋体" w:eastAsia="宋体" w:cs="宋体"/>
                <w:i w:val="0"/>
                <w:iCs w:val="0"/>
                <w:color w:val="000000"/>
                <w:sz w:val="21"/>
                <w:szCs w:val="21"/>
                <w:highlight w:val="none"/>
                <w:u w:val="none"/>
              </w:rPr>
            </w:pPr>
          </w:p>
        </w:tc>
        <w:tc>
          <w:tcPr>
            <w:tcW w:w="12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E6AC433">
            <w:pPr>
              <w:jc w:val="right"/>
              <w:rPr>
                <w:rFonts w:hint="eastAsia" w:ascii="宋体" w:hAnsi="宋体" w:eastAsia="宋体" w:cs="宋体"/>
                <w:i w:val="0"/>
                <w:iCs w:val="0"/>
                <w:color w:val="000000"/>
                <w:sz w:val="21"/>
                <w:szCs w:val="21"/>
                <w:highlight w:val="none"/>
                <w:u w:val="none"/>
              </w:rPr>
            </w:pPr>
          </w:p>
        </w:tc>
        <w:tc>
          <w:tcPr>
            <w:tcW w:w="111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49C8D42">
            <w:pPr>
              <w:jc w:val="right"/>
              <w:rPr>
                <w:rFonts w:hint="eastAsia" w:ascii="宋体" w:hAnsi="宋体" w:eastAsia="宋体" w:cs="宋体"/>
                <w:i w:val="0"/>
                <w:iCs w:val="0"/>
                <w:color w:val="000000"/>
                <w:sz w:val="21"/>
                <w:szCs w:val="21"/>
                <w:highlight w:val="none"/>
                <w:u w:val="none"/>
              </w:rPr>
            </w:pPr>
          </w:p>
        </w:tc>
        <w:tc>
          <w:tcPr>
            <w:tcW w:w="1130" w:type="dxa"/>
            <w:gridSpan w:val="2"/>
            <w:tcBorders>
              <w:top w:val="single" w:color="000000" w:sz="4" w:space="0"/>
              <w:left w:val="single" w:color="000000" w:sz="4" w:space="0"/>
              <w:bottom w:val="single" w:color="000000" w:sz="4" w:space="0"/>
              <w:right w:val="single" w:color="000000" w:sz="8" w:space="0"/>
            </w:tcBorders>
            <w:shd w:val="clear" w:color="auto" w:fill="auto"/>
            <w:vAlign w:val="center"/>
          </w:tcPr>
          <w:p w14:paraId="23E735FD">
            <w:pPr>
              <w:jc w:val="left"/>
              <w:rPr>
                <w:rFonts w:hint="eastAsia" w:ascii="宋体" w:hAnsi="宋体" w:eastAsia="宋体" w:cs="宋体"/>
                <w:i w:val="0"/>
                <w:iCs w:val="0"/>
                <w:color w:val="000000"/>
                <w:sz w:val="21"/>
                <w:szCs w:val="21"/>
                <w:highlight w:val="none"/>
                <w:u w:val="none"/>
              </w:rPr>
            </w:pPr>
          </w:p>
        </w:tc>
      </w:tr>
      <w:tr w14:paraId="4F3156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5" w:type="dxa"/>
          <w:trHeight w:val="407" w:hRule="atLeast"/>
        </w:trPr>
        <w:tc>
          <w:tcPr>
            <w:tcW w:w="763" w:type="dxa"/>
            <w:gridSpan w:val="2"/>
            <w:tcBorders>
              <w:top w:val="single" w:color="000000" w:sz="4" w:space="0"/>
              <w:left w:val="single" w:color="000000" w:sz="8" w:space="0"/>
              <w:bottom w:val="single" w:color="000000" w:sz="4" w:space="0"/>
              <w:right w:val="single" w:color="000000" w:sz="4" w:space="0"/>
            </w:tcBorders>
            <w:shd w:val="clear" w:color="auto" w:fill="auto"/>
            <w:vAlign w:val="center"/>
          </w:tcPr>
          <w:p w14:paraId="097622CA">
            <w:pPr>
              <w:jc w:val="center"/>
              <w:rPr>
                <w:rFonts w:hint="eastAsia" w:ascii="宋体" w:hAnsi="宋体" w:eastAsia="宋体" w:cs="宋体"/>
                <w:i w:val="0"/>
                <w:iCs w:val="0"/>
                <w:color w:val="000000"/>
                <w:sz w:val="21"/>
                <w:szCs w:val="21"/>
                <w:highlight w:val="none"/>
                <w:u w:val="none"/>
              </w:rPr>
            </w:pPr>
          </w:p>
        </w:tc>
        <w:tc>
          <w:tcPr>
            <w:tcW w:w="22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3F5220">
            <w:pPr>
              <w:jc w:val="left"/>
              <w:rPr>
                <w:rFonts w:hint="eastAsia" w:ascii="宋体" w:hAnsi="宋体" w:eastAsia="宋体" w:cs="宋体"/>
                <w:i w:val="0"/>
                <w:iCs w:val="0"/>
                <w:color w:val="000000"/>
                <w:sz w:val="21"/>
                <w:szCs w:val="21"/>
                <w:highlight w:val="none"/>
                <w:u w:val="none"/>
              </w:rPr>
            </w:pPr>
          </w:p>
        </w:tc>
        <w:tc>
          <w:tcPr>
            <w:tcW w:w="1907"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FC4F55A">
            <w:pPr>
              <w:jc w:val="center"/>
              <w:rPr>
                <w:rFonts w:hint="eastAsia" w:ascii="宋体" w:hAnsi="宋体" w:eastAsia="宋体" w:cs="宋体"/>
                <w:i w:val="0"/>
                <w:iCs w:val="0"/>
                <w:color w:val="000000"/>
                <w:sz w:val="21"/>
                <w:szCs w:val="21"/>
                <w:highlight w:val="none"/>
                <w:u w:val="none"/>
              </w:rPr>
            </w:pPr>
          </w:p>
        </w:tc>
        <w:tc>
          <w:tcPr>
            <w:tcW w:w="15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28C7A3B">
            <w:pPr>
              <w:jc w:val="right"/>
              <w:rPr>
                <w:rFonts w:hint="eastAsia" w:ascii="宋体" w:hAnsi="宋体" w:eastAsia="宋体" w:cs="宋体"/>
                <w:i w:val="0"/>
                <w:iCs w:val="0"/>
                <w:color w:val="000000"/>
                <w:sz w:val="21"/>
                <w:szCs w:val="21"/>
                <w:highlight w:val="none"/>
                <w:u w:val="none"/>
              </w:rPr>
            </w:pPr>
          </w:p>
        </w:tc>
        <w:tc>
          <w:tcPr>
            <w:tcW w:w="12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8F91889">
            <w:pPr>
              <w:jc w:val="right"/>
              <w:rPr>
                <w:rFonts w:hint="eastAsia" w:ascii="宋体" w:hAnsi="宋体" w:eastAsia="宋体" w:cs="宋体"/>
                <w:i w:val="0"/>
                <w:iCs w:val="0"/>
                <w:color w:val="000000"/>
                <w:sz w:val="21"/>
                <w:szCs w:val="21"/>
                <w:highlight w:val="none"/>
                <w:u w:val="none"/>
              </w:rPr>
            </w:pPr>
          </w:p>
        </w:tc>
        <w:tc>
          <w:tcPr>
            <w:tcW w:w="111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7EC349D">
            <w:pPr>
              <w:jc w:val="right"/>
              <w:rPr>
                <w:rFonts w:hint="eastAsia" w:ascii="宋体" w:hAnsi="宋体" w:eastAsia="宋体" w:cs="宋体"/>
                <w:i w:val="0"/>
                <w:iCs w:val="0"/>
                <w:color w:val="000000"/>
                <w:sz w:val="21"/>
                <w:szCs w:val="21"/>
                <w:highlight w:val="none"/>
                <w:u w:val="none"/>
              </w:rPr>
            </w:pPr>
          </w:p>
        </w:tc>
        <w:tc>
          <w:tcPr>
            <w:tcW w:w="1130" w:type="dxa"/>
            <w:gridSpan w:val="2"/>
            <w:tcBorders>
              <w:top w:val="single" w:color="000000" w:sz="4" w:space="0"/>
              <w:left w:val="single" w:color="000000" w:sz="4" w:space="0"/>
              <w:bottom w:val="single" w:color="000000" w:sz="4" w:space="0"/>
              <w:right w:val="single" w:color="000000" w:sz="8" w:space="0"/>
            </w:tcBorders>
            <w:shd w:val="clear" w:color="auto" w:fill="auto"/>
            <w:vAlign w:val="center"/>
          </w:tcPr>
          <w:p w14:paraId="70CA8907">
            <w:pPr>
              <w:jc w:val="left"/>
              <w:rPr>
                <w:rFonts w:hint="eastAsia" w:ascii="宋体" w:hAnsi="宋体" w:eastAsia="宋体" w:cs="宋体"/>
                <w:i w:val="0"/>
                <w:iCs w:val="0"/>
                <w:color w:val="000000"/>
                <w:sz w:val="21"/>
                <w:szCs w:val="21"/>
                <w:highlight w:val="none"/>
                <w:u w:val="none"/>
              </w:rPr>
            </w:pPr>
          </w:p>
        </w:tc>
      </w:tr>
      <w:tr w14:paraId="30D361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5" w:type="dxa"/>
          <w:trHeight w:val="407" w:hRule="atLeast"/>
        </w:trPr>
        <w:tc>
          <w:tcPr>
            <w:tcW w:w="763" w:type="dxa"/>
            <w:gridSpan w:val="2"/>
            <w:tcBorders>
              <w:top w:val="single" w:color="000000" w:sz="4" w:space="0"/>
              <w:left w:val="single" w:color="000000" w:sz="8" w:space="0"/>
              <w:bottom w:val="single" w:color="000000" w:sz="4" w:space="0"/>
              <w:right w:val="single" w:color="000000" w:sz="4" w:space="0"/>
            </w:tcBorders>
            <w:shd w:val="clear" w:color="auto" w:fill="auto"/>
            <w:vAlign w:val="center"/>
          </w:tcPr>
          <w:p w14:paraId="44D28F0D">
            <w:pPr>
              <w:jc w:val="center"/>
              <w:rPr>
                <w:rFonts w:hint="eastAsia" w:ascii="宋体" w:hAnsi="宋体" w:eastAsia="宋体" w:cs="宋体"/>
                <w:i w:val="0"/>
                <w:iCs w:val="0"/>
                <w:color w:val="000000"/>
                <w:sz w:val="21"/>
                <w:szCs w:val="21"/>
                <w:highlight w:val="none"/>
                <w:u w:val="none"/>
              </w:rPr>
            </w:pPr>
          </w:p>
        </w:tc>
        <w:tc>
          <w:tcPr>
            <w:tcW w:w="22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77F8FF">
            <w:pPr>
              <w:jc w:val="left"/>
              <w:rPr>
                <w:rFonts w:hint="eastAsia" w:ascii="宋体" w:hAnsi="宋体" w:eastAsia="宋体" w:cs="宋体"/>
                <w:i w:val="0"/>
                <w:iCs w:val="0"/>
                <w:color w:val="000000"/>
                <w:sz w:val="21"/>
                <w:szCs w:val="21"/>
                <w:highlight w:val="none"/>
                <w:u w:val="none"/>
              </w:rPr>
            </w:pPr>
          </w:p>
        </w:tc>
        <w:tc>
          <w:tcPr>
            <w:tcW w:w="1907"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3DFC989">
            <w:pPr>
              <w:jc w:val="center"/>
              <w:rPr>
                <w:rFonts w:hint="eastAsia" w:ascii="宋体" w:hAnsi="宋体" w:eastAsia="宋体" w:cs="宋体"/>
                <w:i w:val="0"/>
                <w:iCs w:val="0"/>
                <w:color w:val="000000"/>
                <w:sz w:val="21"/>
                <w:szCs w:val="21"/>
                <w:highlight w:val="none"/>
                <w:u w:val="none"/>
              </w:rPr>
            </w:pPr>
          </w:p>
        </w:tc>
        <w:tc>
          <w:tcPr>
            <w:tcW w:w="15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249D7DF">
            <w:pPr>
              <w:jc w:val="right"/>
              <w:rPr>
                <w:rFonts w:hint="eastAsia" w:ascii="宋体" w:hAnsi="宋体" w:eastAsia="宋体" w:cs="宋体"/>
                <w:i w:val="0"/>
                <w:iCs w:val="0"/>
                <w:color w:val="000000"/>
                <w:sz w:val="21"/>
                <w:szCs w:val="21"/>
                <w:highlight w:val="none"/>
                <w:u w:val="none"/>
              </w:rPr>
            </w:pPr>
          </w:p>
        </w:tc>
        <w:tc>
          <w:tcPr>
            <w:tcW w:w="12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5ED191B">
            <w:pPr>
              <w:jc w:val="right"/>
              <w:rPr>
                <w:rFonts w:hint="eastAsia" w:ascii="宋体" w:hAnsi="宋体" w:eastAsia="宋体" w:cs="宋体"/>
                <w:i w:val="0"/>
                <w:iCs w:val="0"/>
                <w:color w:val="000000"/>
                <w:sz w:val="21"/>
                <w:szCs w:val="21"/>
                <w:highlight w:val="none"/>
                <w:u w:val="none"/>
              </w:rPr>
            </w:pPr>
          </w:p>
        </w:tc>
        <w:tc>
          <w:tcPr>
            <w:tcW w:w="111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15195E0">
            <w:pPr>
              <w:jc w:val="right"/>
              <w:rPr>
                <w:rFonts w:hint="eastAsia" w:ascii="宋体" w:hAnsi="宋体" w:eastAsia="宋体" w:cs="宋体"/>
                <w:i w:val="0"/>
                <w:iCs w:val="0"/>
                <w:color w:val="000000"/>
                <w:sz w:val="21"/>
                <w:szCs w:val="21"/>
                <w:highlight w:val="none"/>
                <w:u w:val="none"/>
              </w:rPr>
            </w:pPr>
          </w:p>
        </w:tc>
        <w:tc>
          <w:tcPr>
            <w:tcW w:w="1130" w:type="dxa"/>
            <w:gridSpan w:val="2"/>
            <w:tcBorders>
              <w:top w:val="single" w:color="000000" w:sz="4" w:space="0"/>
              <w:left w:val="single" w:color="000000" w:sz="4" w:space="0"/>
              <w:bottom w:val="single" w:color="000000" w:sz="4" w:space="0"/>
              <w:right w:val="single" w:color="000000" w:sz="8" w:space="0"/>
            </w:tcBorders>
            <w:shd w:val="clear" w:color="auto" w:fill="auto"/>
            <w:vAlign w:val="center"/>
          </w:tcPr>
          <w:p w14:paraId="0D6031A4">
            <w:pPr>
              <w:jc w:val="left"/>
              <w:rPr>
                <w:rFonts w:hint="eastAsia" w:ascii="宋体" w:hAnsi="宋体" w:eastAsia="宋体" w:cs="宋体"/>
                <w:i w:val="0"/>
                <w:iCs w:val="0"/>
                <w:color w:val="000000"/>
                <w:sz w:val="21"/>
                <w:szCs w:val="21"/>
                <w:highlight w:val="none"/>
                <w:u w:val="none"/>
              </w:rPr>
            </w:pPr>
          </w:p>
        </w:tc>
      </w:tr>
      <w:tr w14:paraId="147082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5" w:type="dxa"/>
          <w:trHeight w:val="407" w:hRule="atLeast"/>
        </w:trPr>
        <w:tc>
          <w:tcPr>
            <w:tcW w:w="763" w:type="dxa"/>
            <w:gridSpan w:val="2"/>
            <w:tcBorders>
              <w:top w:val="single" w:color="000000" w:sz="4" w:space="0"/>
              <w:left w:val="single" w:color="000000" w:sz="8" w:space="0"/>
              <w:bottom w:val="single" w:color="000000" w:sz="4" w:space="0"/>
              <w:right w:val="single" w:color="000000" w:sz="4" w:space="0"/>
            </w:tcBorders>
            <w:shd w:val="clear" w:color="auto" w:fill="auto"/>
            <w:vAlign w:val="center"/>
          </w:tcPr>
          <w:p w14:paraId="4C661A43">
            <w:pPr>
              <w:jc w:val="center"/>
              <w:rPr>
                <w:rFonts w:hint="eastAsia" w:ascii="宋体" w:hAnsi="宋体" w:eastAsia="宋体" w:cs="宋体"/>
                <w:i w:val="0"/>
                <w:iCs w:val="0"/>
                <w:color w:val="000000"/>
                <w:sz w:val="21"/>
                <w:szCs w:val="21"/>
                <w:highlight w:val="none"/>
                <w:u w:val="none"/>
              </w:rPr>
            </w:pPr>
          </w:p>
        </w:tc>
        <w:tc>
          <w:tcPr>
            <w:tcW w:w="22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69714B">
            <w:pPr>
              <w:jc w:val="left"/>
              <w:rPr>
                <w:rFonts w:hint="eastAsia" w:ascii="宋体" w:hAnsi="宋体" w:eastAsia="宋体" w:cs="宋体"/>
                <w:i w:val="0"/>
                <w:iCs w:val="0"/>
                <w:color w:val="000000"/>
                <w:sz w:val="21"/>
                <w:szCs w:val="21"/>
                <w:highlight w:val="none"/>
                <w:u w:val="none"/>
              </w:rPr>
            </w:pPr>
          </w:p>
        </w:tc>
        <w:tc>
          <w:tcPr>
            <w:tcW w:w="1907"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5A04E01">
            <w:pPr>
              <w:jc w:val="center"/>
              <w:rPr>
                <w:rFonts w:hint="eastAsia" w:ascii="宋体" w:hAnsi="宋体" w:eastAsia="宋体" w:cs="宋体"/>
                <w:i w:val="0"/>
                <w:iCs w:val="0"/>
                <w:color w:val="000000"/>
                <w:sz w:val="21"/>
                <w:szCs w:val="21"/>
                <w:highlight w:val="none"/>
                <w:u w:val="none"/>
              </w:rPr>
            </w:pPr>
          </w:p>
        </w:tc>
        <w:tc>
          <w:tcPr>
            <w:tcW w:w="15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F18989E">
            <w:pPr>
              <w:jc w:val="right"/>
              <w:rPr>
                <w:rFonts w:hint="eastAsia" w:ascii="宋体" w:hAnsi="宋体" w:eastAsia="宋体" w:cs="宋体"/>
                <w:i w:val="0"/>
                <w:iCs w:val="0"/>
                <w:color w:val="000000"/>
                <w:sz w:val="21"/>
                <w:szCs w:val="21"/>
                <w:highlight w:val="none"/>
                <w:u w:val="none"/>
              </w:rPr>
            </w:pPr>
          </w:p>
        </w:tc>
        <w:tc>
          <w:tcPr>
            <w:tcW w:w="12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A1DCF4B">
            <w:pPr>
              <w:jc w:val="right"/>
              <w:rPr>
                <w:rFonts w:hint="eastAsia" w:ascii="宋体" w:hAnsi="宋体" w:eastAsia="宋体" w:cs="宋体"/>
                <w:i w:val="0"/>
                <w:iCs w:val="0"/>
                <w:color w:val="000000"/>
                <w:sz w:val="21"/>
                <w:szCs w:val="21"/>
                <w:highlight w:val="none"/>
                <w:u w:val="none"/>
              </w:rPr>
            </w:pPr>
          </w:p>
        </w:tc>
        <w:tc>
          <w:tcPr>
            <w:tcW w:w="111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4E40AE6">
            <w:pPr>
              <w:jc w:val="right"/>
              <w:rPr>
                <w:rFonts w:hint="eastAsia" w:ascii="宋体" w:hAnsi="宋体" w:eastAsia="宋体" w:cs="宋体"/>
                <w:i w:val="0"/>
                <w:iCs w:val="0"/>
                <w:color w:val="000000"/>
                <w:sz w:val="21"/>
                <w:szCs w:val="21"/>
                <w:highlight w:val="none"/>
                <w:u w:val="none"/>
              </w:rPr>
            </w:pPr>
          </w:p>
        </w:tc>
        <w:tc>
          <w:tcPr>
            <w:tcW w:w="1130" w:type="dxa"/>
            <w:gridSpan w:val="2"/>
            <w:tcBorders>
              <w:top w:val="single" w:color="000000" w:sz="4" w:space="0"/>
              <w:left w:val="single" w:color="000000" w:sz="4" w:space="0"/>
              <w:bottom w:val="single" w:color="000000" w:sz="4" w:space="0"/>
              <w:right w:val="single" w:color="000000" w:sz="8" w:space="0"/>
            </w:tcBorders>
            <w:shd w:val="clear" w:color="auto" w:fill="auto"/>
            <w:vAlign w:val="center"/>
          </w:tcPr>
          <w:p w14:paraId="6F34D5DD">
            <w:pPr>
              <w:jc w:val="left"/>
              <w:rPr>
                <w:rFonts w:hint="eastAsia" w:ascii="宋体" w:hAnsi="宋体" w:eastAsia="宋体" w:cs="宋体"/>
                <w:i w:val="0"/>
                <w:iCs w:val="0"/>
                <w:color w:val="000000"/>
                <w:sz w:val="21"/>
                <w:szCs w:val="21"/>
                <w:highlight w:val="none"/>
                <w:u w:val="none"/>
              </w:rPr>
            </w:pPr>
          </w:p>
        </w:tc>
      </w:tr>
      <w:tr w14:paraId="0B2909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5" w:type="dxa"/>
          <w:trHeight w:val="407" w:hRule="atLeast"/>
        </w:trPr>
        <w:tc>
          <w:tcPr>
            <w:tcW w:w="763" w:type="dxa"/>
            <w:gridSpan w:val="2"/>
            <w:tcBorders>
              <w:top w:val="single" w:color="000000" w:sz="4" w:space="0"/>
              <w:left w:val="single" w:color="000000" w:sz="8" w:space="0"/>
              <w:bottom w:val="single" w:color="000000" w:sz="4" w:space="0"/>
              <w:right w:val="single" w:color="000000" w:sz="4" w:space="0"/>
            </w:tcBorders>
            <w:shd w:val="clear" w:color="auto" w:fill="auto"/>
            <w:vAlign w:val="center"/>
          </w:tcPr>
          <w:p w14:paraId="542E53A5">
            <w:pPr>
              <w:jc w:val="center"/>
              <w:rPr>
                <w:rFonts w:hint="eastAsia" w:ascii="宋体" w:hAnsi="宋体" w:eastAsia="宋体" w:cs="宋体"/>
                <w:i w:val="0"/>
                <w:iCs w:val="0"/>
                <w:color w:val="000000"/>
                <w:sz w:val="21"/>
                <w:szCs w:val="21"/>
                <w:highlight w:val="none"/>
                <w:u w:val="none"/>
              </w:rPr>
            </w:pPr>
          </w:p>
        </w:tc>
        <w:tc>
          <w:tcPr>
            <w:tcW w:w="22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B4677E">
            <w:pPr>
              <w:jc w:val="left"/>
              <w:rPr>
                <w:rFonts w:hint="eastAsia" w:ascii="宋体" w:hAnsi="宋体" w:eastAsia="宋体" w:cs="宋体"/>
                <w:i w:val="0"/>
                <w:iCs w:val="0"/>
                <w:color w:val="000000"/>
                <w:sz w:val="21"/>
                <w:szCs w:val="21"/>
                <w:highlight w:val="none"/>
                <w:u w:val="none"/>
              </w:rPr>
            </w:pPr>
          </w:p>
        </w:tc>
        <w:tc>
          <w:tcPr>
            <w:tcW w:w="1907"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8560B4B">
            <w:pPr>
              <w:jc w:val="center"/>
              <w:rPr>
                <w:rFonts w:hint="eastAsia" w:ascii="宋体" w:hAnsi="宋体" w:eastAsia="宋体" w:cs="宋体"/>
                <w:i w:val="0"/>
                <w:iCs w:val="0"/>
                <w:color w:val="000000"/>
                <w:sz w:val="21"/>
                <w:szCs w:val="21"/>
                <w:highlight w:val="none"/>
                <w:u w:val="none"/>
              </w:rPr>
            </w:pPr>
          </w:p>
        </w:tc>
        <w:tc>
          <w:tcPr>
            <w:tcW w:w="15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044AA02">
            <w:pPr>
              <w:jc w:val="right"/>
              <w:rPr>
                <w:rFonts w:hint="eastAsia" w:ascii="宋体" w:hAnsi="宋体" w:eastAsia="宋体" w:cs="宋体"/>
                <w:i w:val="0"/>
                <w:iCs w:val="0"/>
                <w:color w:val="000000"/>
                <w:sz w:val="21"/>
                <w:szCs w:val="21"/>
                <w:highlight w:val="none"/>
                <w:u w:val="none"/>
              </w:rPr>
            </w:pPr>
          </w:p>
        </w:tc>
        <w:tc>
          <w:tcPr>
            <w:tcW w:w="12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87AAACB">
            <w:pPr>
              <w:jc w:val="right"/>
              <w:rPr>
                <w:rFonts w:hint="eastAsia" w:ascii="宋体" w:hAnsi="宋体" w:eastAsia="宋体" w:cs="宋体"/>
                <w:i w:val="0"/>
                <w:iCs w:val="0"/>
                <w:color w:val="000000"/>
                <w:sz w:val="21"/>
                <w:szCs w:val="21"/>
                <w:highlight w:val="none"/>
                <w:u w:val="none"/>
              </w:rPr>
            </w:pPr>
          </w:p>
        </w:tc>
        <w:tc>
          <w:tcPr>
            <w:tcW w:w="111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4FCEDEE">
            <w:pPr>
              <w:jc w:val="right"/>
              <w:rPr>
                <w:rFonts w:hint="eastAsia" w:ascii="宋体" w:hAnsi="宋体" w:eastAsia="宋体" w:cs="宋体"/>
                <w:i w:val="0"/>
                <w:iCs w:val="0"/>
                <w:color w:val="000000"/>
                <w:sz w:val="21"/>
                <w:szCs w:val="21"/>
                <w:highlight w:val="none"/>
                <w:u w:val="none"/>
              </w:rPr>
            </w:pPr>
          </w:p>
        </w:tc>
        <w:tc>
          <w:tcPr>
            <w:tcW w:w="1130" w:type="dxa"/>
            <w:gridSpan w:val="2"/>
            <w:tcBorders>
              <w:top w:val="single" w:color="000000" w:sz="4" w:space="0"/>
              <w:left w:val="single" w:color="000000" w:sz="4" w:space="0"/>
              <w:bottom w:val="single" w:color="000000" w:sz="4" w:space="0"/>
              <w:right w:val="single" w:color="000000" w:sz="8" w:space="0"/>
            </w:tcBorders>
            <w:shd w:val="clear" w:color="auto" w:fill="auto"/>
            <w:vAlign w:val="center"/>
          </w:tcPr>
          <w:p w14:paraId="51FB1E42">
            <w:pPr>
              <w:jc w:val="left"/>
              <w:rPr>
                <w:rFonts w:hint="eastAsia" w:ascii="宋体" w:hAnsi="宋体" w:eastAsia="宋体" w:cs="宋体"/>
                <w:i w:val="0"/>
                <w:iCs w:val="0"/>
                <w:color w:val="000000"/>
                <w:sz w:val="21"/>
                <w:szCs w:val="21"/>
                <w:highlight w:val="none"/>
                <w:u w:val="none"/>
              </w:rPr>
            </w:pPr>
          </w:p>
        </w:tc>
      </w:tr>
      <w:tr w14:paraId="617924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5" w:type="dxa"/>
          <w:trHeight w:val="407" w:hRule="atLeast"/>
        </w:trPr>
        <w:tc>
          <w:tcPr>
            <w:tcW w:w="763" w:type="dxa"/>
            <w:gridSpan w:val="2"/>
            <w:tcBorders>
              <w:top w:val="single" w:color="000000" w:sz="4" w:space="0"/>
              <w:left w:val="single" w:color="000000" w:sz="8" w:space="0"/>
              <w:bottom w:val="single" w:color="000000" w:sz="4" w:space="0"/>
              <w:right w:val="single" w:color="000000" w:sz="4" w:space="0"/>
            </w:tcBorders>
            <w:shd w:val="clear" w:color="auto" w:fill="auto"/>
            <w:vAlign w:val="center"/>
          </w:tcPr>
          <w:p w14:paraId="13F57957">
            <w:pPr>
              <w:jc w:val="center"/>
              <w:rPr>
                <w:rFonts w:hint="eastAsia" w:ascii="宋体" w:hAnsi="宋体" w:eastAsia="宋体" w:cs="宋体"/>
                <w:i w:val="0"/>
                <w:iCs w:val="0"/>
                <w:color w:val="000000"/>
                <w:sz w:val="21"/>
                <w:szCs w:val="21"/>
                <w:highlight w:val="none"/>
                <w:u w:val="none"/>
              </w:rPr>
            </w:pPr>
          </w:p>
        </w:tc>
        <w:tc>
          <w:tcPr>
            <w:tcW w:w="22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E2488B">
            <w:pPr>
              <w:jc w:val="left"/>
              <w:rPr>
                <w:rFonts w:hint="eastAsia" w:ascii="宋体" w:hAnsi="宋体" w:eastAsia="宋体" w:cs="宋体"/>
                <w:i w:val="0"/>
                <w:iCs w:val="0"/>
                <w:color w:val="000000"/>
                <w:sz w:val="21"/>
                <w:szCs w:val="21"/>
                <w:highlight w:val="none"/>
                <w:u w:val="none"/>
              </w:rPr>
            </w:pPr>
          </w:p>
        </w:tc>
        <w:tc>
          <w:tcPr>
            <w:tcW w:w="1907"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FFF6BF4">
            <w:pPr>
              <w:jc w:val="center"/>
              <w:rPr>
                <w:rFonts w:hint="eastAsia" w:ascii="宋体" w:hAnsi="宋体" w:eastAsia="宋体" w:cs="宋体"/>
                <w:i w:val="0"/>
                <w:iCs w:val="0"/>
                <w:color w:val="000000"/>
                <w:sz w:val="21"/>
                <w:szCs w:val="21"/>
                <w:highlight w:val="none"/>
                <w:u w:val="none"/>
              </w:rPr>
            </w:pPr>
          </w:p>
        </w:tc>
        <w:tc>
          <w:tcPr>
            <w:tcW w:w="15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3E77A83">
            <w:pPr>
              <w:jc w:val="right"/>
              <w:rPr>
                <w:rFonts w:hint="eastAsia" w:ascii="宋体" w:hAnsi="宋体" w:eastAsia="宋体" w:cs="宋体"/>
                <w:i w:val="0"/>
                <w:iCs w:val="0"/>
                <w:color w:val="000000"/>
                <w:sz w:val="21"/>
                <w:szCs w:val="21"/>
                <w:highlight w:val="none"/>
                <w:u w:val="none"/>
              </w:rPr>
            </w:pPr>
          </w:p>
        </w:tc>
        <w:tc>
          <w:tcPr>
            <w:tcW w:w="12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1F065F4">
            <w:pPr>
              <w:jc w:val="right"/>
              <w:rPr>
                <w:rFonts w:hint="eastAsia" w:ascii="宋体" w:hAnsi="宋体" w:eastAsia="宋体" w:cs="宋体"/>
                <w:i w:val="0"/>
                <w:iCs w:val="0"/>
                <w:color w:val="000000"/>
                <w:sz w:val="21"/>
                <w:szCs w:val="21"/>
                <w:highlight w:val="none"/>
                <w:u w:val="none"/>
              </w:rPr>
            </w:pPr>
          </w:p>
        </w:tc>
        <w:tc>
          <w:tcPr>
            <w:tcW w:w="111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5AF15E3">
            <w:pPr>
              <w:jc w:val="right"/>
              <w:rPr>
                <w:rFonts w:hint="eastAsia" w:ascii="宋体" w:hAnsi="宋体" w:eastAsia="宋体" w:cs="宋体"/>
                <w:i w:val="0"/>
                <w:iCs w:val="0"/>
                <w:color w:val="000000"/>
                <w:sz w:val="21"/>
                <w:szCs w:val="21"/>
                <w:highlight w:val="none"/>
                <w:u w:val="none"/>
              </w:rPr>
            </w:pPr>
          </w:p>
        </w:tc>
        <w:tc>
          <w:tcPr>
            <w:tcW w:w="1130" w:type="dxa"/>
            <w:gridSpan w:val="2"/>
            <w:tcBorders>
              <w:top w:val="single" w:color="000000" w:sz="4" w:space="0"/>
              <w:left w:val="single" w:color="000000" w:sz="4" w:space="0"/>
              <w:bottom w:val="single" w:color="000000" w:sz="4" w:space="0"/>
              <w:right w:val="single" w:color="000000" w:sz="8" w:space="0"/>
            </w:tcBorders>
            <w:shd w:val="clear" w:color="auto" w:fill="auto"/>
            <w:vAlign w:val="center"/>
          </w:tcPr>
          <w:p w14:paraId="03DBE1B9">
            <w:pPr>
              <w:jc w:val="left"/>
              <w:rPr>
                <w:rFonts w:hint="eastAsia" w:ascii="宋体" w:hAnsi="宋体" w:eastAsia="宋体" w:cs="宋体"/>
                <w:i w:val="0"/>
                <w:iCs w:val="0"/>
                <w:color w:val="000000"/>
                <w:sz w:val="21"/>
                <w:szCs w:val="21"/>
                <w:highlight w:val="none"/>
                <w:u w:val="none"/>
              </w:rPr>
            </w:pPr>
          </w:p>
        </w:tc>
      </w:tr>
      <w:tr w14:paraId="588FC8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5" w:type="dxa"/>
          <w:trHeight w:val="407" w:hRule="atLeast"/>
        </w:trPr>
        <w:tc>
          <w:tcPr>
            <w:tcW w:w="763" w:type="dxa"/>
            <w:gridSpan w:val="2"/>
            <w:tcBorders>
              <w:top w:val="single" w:color="000000" w:sz="4" w:space="0"/>
              <w:left w:val="single" w:color="000000" w:sz="8" w:space="0"/>
              <w:bottom w:val="single" w:color="000000" w:sz="4" w:space="0"/>
              <w:right w:val="single" w:color="000000" w:sz="4" w:space="0"/>
            </w:tcBorders>
            <w:shd w:val="clear" w:color="auto" w:fill="auto"/>
            <w:vAlign w:val="center"/>
          </w:tcPr>
          <w:p w14:paraId="14170483">
            <w:pPr>
              <w:jc w:val="center"/>
              <w:rPr>
                <w:rFonts w:hint="eastAsia" w:ascii="宋体" w:hAnsi="宋体" w:eastAsia="宋体" w:cs="宋体"/>
                <w:i w:val="0"/>
                <w:iCs w:val="0"/>
                <w:color w:val="000000"/>
                <w:sz w:val="21"/>
                <w:szCs w:val="21"/>
                <w:highlight w:val="none"/>
                <w:u w:val="none"/>
              </w:rPr>
            </w:pPr>
          </w:p>
        </w:tc>
        <w:tc>
          <w:tcPr>
            <w:tcW w:w="22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35D36F">
            <w:pPr>
              <w:jc w:val="left"/>
              <w:rPr>
                <w:rFonts w:hint="eastAsia" w:ascii="宋体" w:hAnsi="宋体" w:eastAsia="宋体" w:cs="宋体"/>
                <w:i w:val="0"/>
                <w:iCs w:val="0"/>
                <w:color w:val="000000"/>
                <w:sz w:val="21"/>
                <w:szCs w:val="21"/>
                <w:highlight w:val="none"/>
                <w:u w:val="none"/>
              </w:rPr>
            </w:pPr>
          </w:p>
        </w:tc>
        <w:tc>
          <w:tcPr>
            <w:tcW w:w="1907"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FF43988">
            <w:pPr>
              <w:jc w:val="center"/>
              <w:rPr>
                <w:rFonts w:hint="eastAsia" w:ascii="宋体" w:hAnsi="宋体" w:eastAsia="宋体" w:cs="宋体"/>
                <w:i w:val="0"/>
                <w:iCs w:val="0"/>
                <w:color w:val="000000"/>
                <w:sz w:val="21"/>
                <w:szCs w:val="21"/>
                <w:highlight w:val="none"/>
                <w:u w:val="none"/>
              </w:rPr>
            </w:pPr>
          </w:p>
        </w:tc>
        <w:tc>
          <w:tcPr>
            <w:tcW w:w="15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1A62310">
            <w:pPr>
              <w:jc w:val="right"/>
              <w:rPr>
                <w:rFonts w:hint="eastAsia" w:ascii="宋体" w:hAnsi="宋体" w:eastAsia="宋体" w:cs="宋体"/>
                <w:i w:val="0"/>
                <w:iCs w:val="0"/>
                <w:color w:val="000000"/>
                <w:sz w:val="21"/>
                <w:szCs w:val="21"/>
                <w:highlight w:val="none"/>
                <w:u w:val="none"/>
              </w:rPr>
            </w:pPr>
          </w:p>
        </w:tc>
        <w:tc>
          <w:tcPr>
            <w:tcW w:w="12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3E5EE67">
            <w:pPr>
              <w:jc w:val="right"/>
              <w:rPr>
                <w:rFonts w:hint="eastAsia" w:ascii="宋体" w:hAnsi="宋体" w:eastAsia="宋体" w:cs="宋体"/>
                <w:i w:val="0"/>
                <w:iCs w:val="0"/>
                <w:color w:val="000000"/>
                <w:sz w:val="21"/>
                <w:szCs w:val="21"/>
                <w:highlight w:val="none"/>
                <w:u w:val="none"/>
              </w:rPr>
            </w:pPr>
          </w:p>
        </w:tc>
        <w:tc>
          <w:tcPr>
            <w:tcW w:w="111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BC8685B">
            <w:pPr>
              <w:jc w:val="right"/>
              <w:rPr>
                <w:rFonts w:hint="eastAsia" w:ascii="宋体" w:hAnsi="宋体" w:eastAsia="宋体" w:cs="宋体"/>
                <w:i w:val="0"/>
                <w:iCs w:val="0"/>
                <w:color w:val="000000"/>
                <w:sz w:val="21"/>
                <w:szCs w:val="21"/>
                <w:highlight w:val="none"/>
                <w:u w:val="none"/>
              </w:rPr>
            </w:pPr>
          </w:p>
        </w:tc>
        <w:tc>
          <w:tcPr>
            <w:tcW w:w="1130" w:type="dxa"/>
            <w:gridSpan w:val="2"/>
            <w:tcBorders>
              <w:top w:val="single" w:color="000000" w:sz="4" w:space="0"/>
              <w:left w:val="single" w:color="000000" w:sz="4" w:space="0"/>
              <w:bottom w:val="single" w:color="000000" w:sz="4" w:space="0"/>
              <w:right w:val="single" w:color="000000" w:sz="8" w:space="0"/>
            </w:tcBorders>
            <w:shd w:val="clear" w:color="auto" w:fill="auto"/>
            <w:vAlign w:val="center"/>
          </w:tcPr>
          <w:p w14:paraId="7C0F5B4D">
            <w:pPr>
              <w:jc w:val="left"/>
              <w:rPr>
                <w:rFonts w:hint="eastAsia" w:ascii="宋体" w:hAnsi="宋体" w:eastAsia="宋体" w:cs="宋体"/>
                <w:i w:val="0"/>
                <w:iCs w:val="0"/>
                <w:color w:val="000000"/>
                <w:sz w:val="21"/>
                <w:szCs w:val="21"/>
                <w:highlight w:val="none"/>
                <w:u w:val="none"/>
              </w:rPr>
            </w:pPr>
          </w:p>
        </w:tc>
      </w:tr>
      <w:tr w14:paraId="0E0B04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5" w:type="dxa"/>
          <w:trHeight w:val="407" w:hRule="atLeast"/>
        </w:trPr>
        <w:tc>
          <w:tcPr>
            <w:tcW w:w="763" w:type="dxa"/>
            <w:gridSpan w:val="2"/>
            <w:tcBorders>
              <w:top w:val="single" w:color="000000" w:sz="4" w:space="0"/>
              <w:left w:val="single" w:color="000000" w:sz="8" w:space="0"/>
              <w:bottom w:val="single" w:color="000000" w:sz="4" w:space="0"/>
              <w:right w:val="single" w:color="000000" w:sz="4" w:space="0"/>
            </w:tcBorders>
            <w:shd w:val="clear" w:color="auto" w:fill="auto"/>
            <w:vAlign w:val="center"/>
          </w:tcPr>
          <w:p w14:paraId="3E6E78BA">
            <w:pPr>
              <w:jc w:val="center"/>
              <w:rPr>
                <w:rFonts w:hint="eastAsia" w:ascii="宋体" w:hAnsi="宋体" w:eastAsia="宋体" w:cs="宋体"/>
                <w:i w:val="0"/>
                <w:iCs w:val="0"/>
                <w:color w:val="000000"/>
                <w:sz w:val="21"/>
                <w:szCs w:val="21"/>
                <w:highlight w:val="none"/>
                <w:u w:val="none"/>
              </w:rPr>
            </w:pPr>
          </w:p>
        </w:tc>
        <w:tc>
          <w:tcPr>
            <w:tcW w:w="22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EDA238">
            <w:pPr>
              <w:jc w:val="left"/>
              <w:rPr>
                <w:rFonts w:hint="eastAsia" w:ascii="宋体" w:hAnsi="宋体" w:eastAsia="宋体" w:cs="宋体"/>
                <w:i w:val="0"/>
                <w:iCs w:val="0"/>
                <w:color w:val="000000"/>
                <w:sz w:val="21"/>
                <w:szCs w:val="21"/>
                <w:highlight w:val="none"/>
                <w:u w:val="none"/>
              </w:rPr>
            </w:pPr>
          </w:p>
        </w:tc>
        <w:tc>
          <w:tcPr>
            <w:tcW w:w="1907"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69790B4">
            <w:pPr>
              <w:jc w:val="center"/>
              <w:rPr>
                <w:rFonts w:hint="eastAsia" w:ascii="宋体" w:hAnsi="宋体" w:eastAsia="宋体" w:cs="宋体"/>
                <w:i w:val="0"/>
                <w:iCs w:val="0"/>
                <w:color w:val="000000"/>
                <w:sz w:val="21"/>
                <w:szCs w:val="21"/>
                <w:highlight w:val="none"/>
                <w:u w:val="none"/>
              </w:rPr>
            </w:pPr>
          </w:p>
        </w:tc>
        <w:tc>
          <w:tcPr>
            <w:tcW w:w="15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F569BC7">
            <w:pPr>
              <w:jc w:val="right"/>
              <w:rPr>
                <w:rFonts w:hint="eastAsia" w:ascii="宋体" w:hAnsi="宋体" w:eastAsia="宋体" w:cs="宋体"/>
                <w:i w:val="0"/>
                <w:iCs w:val="0"/>
                <w:color w:val="000000"/>
                <w:sz w:val="21"/>
                <w:szCs w:val="21"/>
                <w:highlight w:val="none"/>
                <w:u w:val="none"/>
              </w:rPr>
            </w:pPr>
          </w:p>
        </w:tc>
        <w:tc>
          <w:tcPr>
            <w:tcW w:w="12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1CCD665">
            <w:pPr>
              <w:jc w:val="right"/>
              <w:rPr>
                <w:rFonts w:hint="eastAsia" w:ascii="宋体" w:hAnsi="宋体" w:eastAsia="宋体" w:cs="宋体"/>
                <w:i w:val="0"/>
                <w:iCs w:val="0"/>
                <w:color w:val="000000"/>
                <w:sz w:val="21"/>
                <w:szCs w:val="21"/>
                <w:highlight w:val="none"/>
                <w:u w:val="none"/>
              </w:rPr>
            </w:pPr>
          </w:p>
        </w:tc>
        <w:tc>
          <w:tcPr>
            <w:tcW w:w="111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1C154B0">
            <w:pPr>
              <w:jc w:val="right"/>
              <w:rPr>
                <w:rFonts w:hint="eastAsia" w:ascii="宋体" w:hAnsi="宋体" w:eastAsia="宋体" w:cs="宋体"/>
                <w:i w:val="0"/>
                <w:iCs w:val="0"/>
                <w:color w:val="000000"/>
                <w:sz w:val="21"/>
                <w:szCs w:val="21"/>
                <w:highlight w:val="none"/>
                <w:u w:val="none"/>
              </w:rPr>
            </w:pPr>
          </w:p>
        </w:tc>
        <w:tc>
          <w:tcPr>
            <w:tcW w:w="1130" w:type="dxa"/>
            <w:gridSpan w:val="2"/>
            <w:tcBorders>
              <w:top w:val="single" w:color="000000" w:sz="4" w:space="0"/>
              <w:left w:val="single" w:color="000000" w:sz="4" w:space="0"/>
              <w:bottom w:val="single" w:color="000000" w:sz="4" w:space="0"/>
              <w:right w:val="single" w:color="000000" w:sz="8" w:space="0"/>
            </w:tcBorders>
            <w:shd w:val="clear" w:color="auto" w:fill="auto"/>
            <w:vAlign w:val="center"/>
          </w:tcPr>
          <w:p w14:paraId="4AA1D578">
            <w:pPr>
              <w:jc w:val="left"/>
              <w:rPr>
                <w:rFonts w:hint="eastAsia" w:ascii="宋体" w:hAnsi="宋体" w:eastAsia="宋体" w:cs="宋体"/>
                <w:i w:val="0"/>
                <w:iCs w:val="0"/>
                <w:color w:val="000000"/>
                <w:sz w:val="21"/>
                <w:szCs w:val="21"/>
                <w:highlight w:val="none"/>
                <w:u w:val="none"/>
              </w:rPr>
            </w:pPr>
          </w:p>
        </w:tc>
      </w:tr>
      <w:tr w14:paraId="4EF209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5" w:type="dxa"/>
          <w:trHeight w:val="407" w:hRule="atLeast"/>
        </w:trPr>
        <w:tc>
          <w:tcPr>
            <w:tcW w:w="763" w:type="dxa"/>
            <w:gridSpan w:val="2"/>
            <w:tcBorders>
              <w:top w:val="single" w:color="000000" w:sz="4" w:space="0"/>
              <w:left w:val="single" w:color="000000" w:sz="8" w:space="0"/>
              <w:bottom w:val="single" w:color="000000" w:sz="4" w:space="0"/>
              <w:right w:val="single" w:color="000000" w:sz="4" w:space="0"/>
            </w:tcBorders>
            <w:shd w:val="clear" w:color="auto" w:fill="auto"/>
            <w:vAlign w:val="center"/>
          </w:tcPr>
          <w:p w14:paraId="2955F0A8">
            <w:pPr>
              <w:jc w:val="center"/>
              <w:rPr>
                <w:rFonts w:hint="eastAsia" w:ascii="宋体" w:hAnsi="宋体" w:eastAsia="宋体" w:cs="宋体"/>
                <w:i w:val="0"/>
                <w:iCs w:val="0"/>
                <w:color w:val="000000"/>
                <w:sz w:val="21"/>
                <w:szCs w:val="21"/>
                <w:highlight w:val="none"/>
                <w:u w:val="none"/>
              </w:rPr>
            </w:pPr>
          </w:p>
        </w:tc>
        <w:tc>
          <w:tcPr>
            <w:tcW w:w="22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990359">
            <w:pPr>
              <w:jc w:val="left"/>
              <w:rPr>
                <w:rFonts w:hint="eastAsia" w:ascii="宋体" w:hAnsi="宋体" w:eastAsia="宋体" w:cs="宋体"/>
                <w:i w:val="0"/>
                <w:iCs w:val="0"/>
                <w:color w:val="000000"/>
                <w:sz w:val="21"/>
                <w:szCs w:val="21"/>
                <w:highlight w:val="none"/>
                <w:u w:val="none"/>
              </w:rPr>
            </w:pPr>
          </w:p>
        </w:tc>
        <w:tc>
          <w:tcPr>
            <w:tcW w:w="1907"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B1056B8">
            <w:pPr>
              <w:jc w:val="center"/>
              <w:rPr>
                <w:rFonts w:hint="eastAsia" w:ascii="宋体" w:hAnsi="宋体" w:eastAsia="宋体" w:cs="宋体"/>
                <w:i w:val="0"/>
                <w:iCs w:val="0"/>
                <w:color w:val="000000"/>
                <w:sz w:val="21"/>
                <w:szCs w:val="21"/>
                <w:highlight w:val="none"/>
                <w:u w:val="none"/>
              </w:rPr>
            </w:pPr>
          </w:p>
        </w:tc>
        <w:tc>
          <w:tcPr>
            <w:tcW w:w="15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2A238A4">
            <w:pPr>
              <w:jc w:val="right"/>
              <w:rPr>
                <w:rFonts w:hint="eastAsia" w:ascii="宋体" w:hAnsi="宋体" w:eastAsia="宋体" w:cs="宋体"/>
                <w:i w:val="0"/>
                <w:iCs w:val="0"/>
                <w:color w:val="000000"/>
                <w:sz w:val="21"/>
                <w:szCs w:val="21"/>
                <w:highlight w:val="none"/>
                <w:u w:val="none"/>
              </w:rPr>
            </w:pPr>
          </w:p>
        </w:tc>
        <w:tc>
          <w:tcPr>
            <w:tcW w:w="12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08D9DFB">
            <w:pPr>
              <w:jc w:val="right"/>
              <w:rPr>
                <w:rFonts w:hint="eastAsia" w:ascii="宋体" w:hAnsi="宋体" w:eastAsia="宋体" w:cs="宋体"/>
                <w:i w:val="0"/>
                <w:iCs w:val="0"/>
                <w:color w:val="000000"/>
                <w:sz w:val="21"/>
                <w:szCs w:val="21"/>
                <w:highlight w:val="none"/>
                <w:u w:val="none"/>
              </w:rPr>
            </w:pPr>
          </w:p>
        </w:tc>
        <w:tc>
          <w:tcPr>
            <w:tcW w:w="111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16CF58B">
            <w:pPr>
              <w:jc w:val="right"/>
              <w:rPr>
                <w:rFonts w:hint="eastAsia" w:ascii="宋体" w:hAnsi="宋体" w:eastAsia="宋体" w:cs="宋体"/>
                <w:i w:val="0"/>
                <w:iCs w:val="0"/>
                <w:color w:val="000000"/>
                <w:sz w:val="21"/>
                <w:szCs w:val="21"/>
                <w:highlight w:val="none"/>
                <w:u w:val="none"/>
              </w:rPr>
            </w:pPr>
          </w:p>
        </w:tc>
        <w:tc>
          <w:tcPr>
            <w:tcW w:w="1130" w:type="dxa"/>
            <w:gridSpan w:val="2"/>
            <w:tcBorders>
              <w:top w:val="single" w:color="000000" w:sz="4" w:space="0"/>
              <w:left w:val="single" w:color="000000" w:sz="4" w:space="0"/>
              <w:bottom w:val="single" w:color="000000" w:sz="4" w:space="0"/>
              <w:right w:val="single" w:color="000000" w:sz="8" w:space="0"/>
            </w:tcBorders>
            <w:shd w:val="clear" w:color="auto" w:fill="auto"/>
            <w:vAlign w:val="center"/>
          </w:tcPr>
          <w:p w14:paraId="344E4858">
            <w:pPr>
              <w:jc w:val="left"/>
              <w:rPr>
                <w:rFonts w:hint="eastAsia" w:ascii="宋体" w:hAnsi="宋体" w:eastAsia="宋体" w:cs="宋体"/>
                <w:i w:val="0"/>
                <w:iCs w:val="0"/>
                <w:color w:val="000000"/>
                <w:sz w:val="21"/>
                <w:szCs w:val="21"/>
                <w:highlight w:val="none"/>
                <w:u w:val="none"/>
              </w:rPr>
            </w:pPr>
          </w:p>
        </w:tc>
      </w:tr>
      <w:tr w14:paraId="709923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5" w:type="dxa"/>
          <w:trHeight w:val="451" w:hRule="atLeast"/>
        </w:trPr>
        <w:tc>
          <w:tcPr>
            <w:tcW w:w="4944" w:type="dxa"/>
            <w:gridSpan w:val="6"/>
            <w:tcBorders>
              <w:top w:val="single" w:color="000000" w:sz="4" w:space="0"/>
              <w:left w:val="single" w:color="000000" w:sz="8" w:space="0"/>
              <w:bottom w:val="single" w:color="000000" w:sz="8" w:space="0"/>
              <w:right w:val="single" w:color="000000" w:sz="4" w:space="0"/>
            </w:tcBorders>
            <w:shd w:val="clear" w:color="auto" w:fill="auto"/>
            <w:vAlign w:val="center"/>
          </w:tcPr>
          <w:p w14:paraId="7EC9C58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合  计</w:t>
            </w:r>
          </w:p>
        </w:tc>
        <w:tc>
          <w:tcPr>
            <w:tcW w:w="1512" w:type="dxa"/>
            <w:gridSpan w:val="2"/>
            <w:tcBorders>
              <w:top w:val="single" w:color="000000" w:sz="4" w:space="0"/>
              <w:left w:val="single" w:color="000000" w:sz="4" w:space="0"/>
              <w:bottom w:val="single" w:color="000000" w:sz="8" w:space="0"/>
              <w:right w:val="single" w:color="000000" w:sz="4" w:space="0"/>
            </w:tcBorders>
            <w:shd w:val="clear" w:color="auto" w:fill="auto"/>
            <w:vAlign w:val="center"/>
          </w:tcPr>
          <w:p w14:paraId="76740A78">
            <w:pPr>
              <w:jc w:val="right"/>
              <w:rPr>
                <w:rFonts w:hint="eastAsia" w:ascii="宋体" w:hAnsi="宋体" w:eastAsia="宋体" w:cs="宋体"/>
                <w:i w:val="0"/>
                <w:iCs w:val="0"/>
                <w:color w:val="000000"/>
                <w:sz w:val="21"/>
                <w:szCs w:val="21"/>
                <w:highlight w:val="none"/>
                <w:u w:val="none"/>
              </w:rPr>
            </w:pPr>
          </w:p>
        </w:tc>
        <w:tc>
          <w:tcPr>
            <w:tcW w:w="1212" w:type="dxa"/>
            <w:gridSpan w:val="2"/>
            <w:tcBorders>
              <w:top w:val="single" w:color="000000" w:sz="4" w:space="0"/>
              <w:left w:val="single" w:color="000000" w:sz="4" w:space="0"/>
              <w:bottom w:val="single" w:color="000000" w:sz="8" w:space="0"/>
              <w:right w:val="single" w:color="000000" w:sz="4" w:space="0"/>
            </w:tcBorders>
            <w:shd w:val="clear" w:color="auto" w:fill="auto"/>
            <w:vAlign w:val="center"/>
          </w:tcPr>
          <w:p w14:paraId="537D26CC">
            <w:pPr>
              <w:jc w:val="right"/>
              <w:rPr>
                <w:rFonts w:hint="eastAsia" w:ascii="宋体" w:hAnsi="宋体" w:eastAsia="宋体" w:cs="宋体"/>
                <w:i w:val="0"/>
                <w:iCs w:val="0"/>
                <w:color w:val="000000"/>
                <w:sz w:val="21"/>
                <w:szCs w:val="21"/>
                <w:highlight w:val="none"/>
                <w:u w:val="none"/>
              </w:rPr>
            </w:pPr>
          </w:p>
        </w:tc>
        <w:tc>
          <w:tcPr>
            <w:tcW w:w="1117" w:type="dxa"/>
            <w:gridSpan w:val="2"/>
            <w:tcBorders>
              <w:top w:val="single" w:color="000000" w:sz="4" w:space="0"/>
              <w:left w:val="single" w:color="000000" w:sz="4" w:space="0"/>
              <w:bottom w:val="single" w:color="000000" w:sz="8" w:space="0"/>
              <w:right w:val="single" w:color="000000" w:sz="4" w:space="0"/>
            </w:tcBorders>
            <w:shd w:val="clear" w:color="auto" w:fill="auto"/>
            <w:vAlign w:val="center"/>
          </w:tcPr>
          <w:p w14:paraId="23600F18">
            <w:pPr>
              <w:jc w:val="right"/>
              <w:rPr>
                <w:rFonts w:hint="eastAsia" w:ascii="宋体" w:hAnsi="宋体" w:eastAsia="宋体" w:cs="宋体"/>
                <w:i w:val="0"/>
                <w:iCs w:val="0"/>
                <w:color w:val="000000"/>
                <w:sz w:val="21"/>
                <w:szCs w:val="21"/>
                <w:highlight w:val="none"/>
                <w:u w:val="none"/>
              </w:rPr>
            </w:pPr>
          </w:p>
        </w:tc>
        <w:tc>
          <w:tcPr>
            <w:tcW w:w="1130" w:type="dxa"/>
            <w:gridSpan w:val="2"/>
            <w:tcBorders>
              <w:top w:val="single" w:color="000000" w:sz="4" w:space="0"/>
              <w:left w:val="single" w:color="000000" w:sz="4" w:space="0"/>
              <w:bottom w:val="single" w:color="000000" w:sz="8" w:space="0"/>
              <w:right w:val="single" w:color="000000" w:sz="8" w:space="0"/>
            </w:tcBorders>
            <w:shd w:val="clear" w:color="auto" w:fill="auto"/>
            <w:vAlign w:val="center"/>
          </w:tcPr>
          <w:p w14:paraId="4ADD59D0">
            <w:pPr>
              <w:jc w:val="left"/>
              <w:rPr>
                <w:rFonts w:hint="eastAsia" w:ascii="宋体" w:hAnsi="宋体" w:eastAsia="宋体" w:cs="宋体"/>
                <w:i w:val="0"/>
                <w:iCs w:val="0"/>
                <w:color w:val="000000"/>
                <w:sz w:val="21"/>
                <w:szCs w:val="21"/>
                <w:highlight w:val="none"/>
                <w:u w:val="none"/>
              </w:rPr>
            </w:pPr>
          </w:p>
        </w:tc>
      </w:tr>
      <w:tr w14:paraId="5E8BAA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9920" w:type="dxa"/>
            <w:gridSpan w:val="15"/>
            <w:tcBorders>
              <w:top w:val="nil"/>
              <w:left w:val="nil"/>
              <w:bottom w:val="nil"/>
              <w:right w:val="nil"/>
            </w:tcBorders>
            <w:shd w:val="clear" w:color="auto" w:fill="auto"/>
            <w:vAlign w:val="center"/>
          </w:tcPr>
          <w:p w14:paraId="2F70EE50">
            <w:pPr>
              <w:keepNext w:val="0"/>
              <w:keepLines w:val="0"/>
              <w:widowControl/>
              <w:suppressLineNumbers w:val="0"/>
              <w:jc w:val="center"/>
              <w:textAlignment w:val="center"/>
              <w:rPr>
                <w:rFonts w:hint="eastAsia" w:ascii="宋体" w:hAnsi="宋体" w:eastAsia="宋体" w:cs="宋体"/>
                <w:b/>
                <w:bCs/>
                <w:i w:val="0"/>
                <w:iCs w:val="0"/>
                <w:color w:val="000000"/>
                <w:sz w:val="32"/>
                <w:szCs w:val="32"/>
                <w:highlight w:val="none"/>
                <w:u w:val="none"/>
              </w:rPr>
            </w:pPr>
            <w:r>
              <w:rPr>
                <w:rFonts w:hint="eastAsia" w:ascii="宋体" w:hAnsi="宋体" w:cs="宋体"/>
                <w:b/>
                <w:bCs/>
                <w:i w:val="0"/>
                <w:iCs w:val="0"/>
                <w:color w:val="000000"/>
                <w:kern w:val="0"/>
                <w:sz w:val="32"/>
                <w:szCs w:val="32"/>
                <w:highlight w:val="none"/>
                <w:u w:val="none"/>
                <w:lang w:val="en-US" w:eastAsia="zh-CN" w:bidi="ar"/>
              </w:rPr>
              <w:t>十二、</w:t>
            </w:r>
            <w:r>
              <w:rPr>
                <w:rFonts w:hint="eastAsia" w:ascii="宋体" w:hAnsi="宋体" w:eastAsia="宋体" w:cs="宋体"/>
                <w:b/>
                <w:bCs/>
                <w:i w:val="0"/>
                <w:iCs w:val="0"/>
                <w:color w:val="000000"/>
                <w:kern w:val="0"/>
                <w:sz w:val="32"/>
                <w:szCs w:val="32"/>
                <w:highlight w:val="none"/>
                <w:u w:val="none"/>
                <w:lang w:val="en-US" w:eastAsia="zh-CN" w:bidi="ar"/>
              </w:rPr>
              <w:t>计日工表</w:t>
            </w:r>
          </w:p>
        </w:tc>
      </w:tr>
      <w:tr w14:paraId="2803EFD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84" w:hRule="atLeast"/>
        </w:trPr>
        <w:tc>
          <w:tcPr>
            <w:tcW w:w="3352" w:type="dxa"/>
            <w:gridSpan w:val="4"/>
            <w:tcBorders>
              <w:top w:val="nil"/>
              <w:left w:val="nil"/>
              <w:bottom w:val="single" w:color="000000" w:sz="8" w:space="0"/>
              <w:right w:val="nil"/>
            </w:tcBorders>
            <w:shd w:val="clear" w:color="auto" w:fill="auto"/>
            <w:vAlign w:val="center"/>
          </w:tcPr>
          <w:p w14:paraId="6E31419F">
            <w:pPr>
              <w:keepNext w:val="0"/>
              <w:keepLines w:val="0"/>
              <w:widowControl/>
              <w:suppressLineNumbers w:val="0"/>
              <w:jc w:val="left"/>
              <w:textAlignment w:val="center"/>
              <w:rPr>
                <w:rFonts w:ascii="黑体" w:hAnsi="宋体" w:eastAsia="黑体" w:cs="黑体"/>
                <w:b/>
                <w:bCs/>
                <w:i w:val="0"/>
                <w:iCs w:val="0"/>
                <w:color w:val="000000"/>
                <w:sz w:val="18"/>
                <w:szCs w:val="18"/>
                <w:highlight w:val="none"/>
                <w:u w:val="none"/>
              </w:rPr>
            </w:pPr>
            <w:r>
              <w:rPr>
                <w:rFonts w:hint="eastAsia" w:ascii="黑体" w:hAnsi="宋体" w:eastAsia="黑体" w:cs="黑体"/>
                <w:b/>
                <w:bCs/>
                <w:i w:val="0"/>
                <w:iCs w:val="0"/>
                <w:color w:val="000000"/>
                <w:kern w:val="0"/>
                <w:sz w:val="18"/>
                <w:szCs w:val="18"/>
                <w:highlight w:val="none"/>
                <w:u w:val="none"/>
                <w:lang w:val="en-US" w:eastAsia="zh-CN" w:bidi="ar"/>
              </w:rPr>
              <w:t>工程名称：</w:t>
            </w:r>
          </w:p>
        </w:tc>
        <w:tc>
          <w:tcPr>
            <w:tcW w:w="3284" w:type="dxa"/>
            <w:gridSpan w:val="5"/>
            <w:tcBorders>
              <w:top w:val="nil"/>
              <w:left w:val="nil"/>
              <w:bottom w:val="single" w:color="000000" w:sz="8" w:space="0"/>
              <w:right w:val="nil"/>
            </w:tcBorders>
            <w:shd w:val="clear" w:color="auto" w:fill="auto"/>
            <w:vAlign w:val="center"/>
          </w:tcPr>
          <w:p w14:paraId="1778479A">
            <w:pPr>
              <w:keepNext w:val="0"/>
              <w:keepLines w:val="0"/>
              <w:widowControl/>
              <w:suppressLineNumbers w:val="0"/>
              <w:jc w:val="center"/>
              <w:textAlignment w:val="center"/>
              <w:rPr>
                <w:rFonts w:hint="eastAsia" w:ascii="黑体" w:hAnsi="宋体" w:eastAsia="黑体" w:cs="黑体"/>
                <w:b/>
                <w:bCs/>
                <w:i w:val="0"/>
                <w:iCs w:val="0"/>
                <w:color w:val="000000"/>
                <w:sz w:val="18"/>
                <w:szCs w:val="18"/>
                <w:highlight w:val="none"/>
                <w:u w:val="none"/>
              </w:rPr>
            </w:pPr>
            <w:r>
              <w:rPr>
                <w:rFonts w:hint="eastAsia" w:ascii="黑体" w:hAnsi="宋体" w:eastAsia="黑体" w:cs="黑体"/>
                <w:b/>
                <w:bCs/>
                <w:i w:val="0"/>
                <w:iCs w:val="0"/>
                <w:color w:val="000000"/>
                <w:kern w:val="0"/>
                <w:sz w:val="18"/>
                <w:szCs w:val="18"/>
                <w:highlight w:val="none"/>
                <w:u w:val="none"/>
                <w:lang w:val="en-US" w:eastAsia="zh-CN" w:bidi="ar"/>
              </w:rPr>
              <w:t>标段：</w:t>
            </w:r>
          </w:p>
        </w:tc>
        <w:tc>
          <w:tcPr>
            <w:tcW w:w="3284" w:type="dxa"/>
            <w:gridSpan w:val="6"/>
            <w:tcBorders>
              <w:top w:val="nil"/>
              <w:left w:val="nil"/>
              <w:bottom w:val="single" w:color="000000" w:sz="8" w:space="0"/>
              <w:right w:val="nil"/>
            </w:tcBorders>
            <w:shd w:val="clear" w:color="auto" w:fill="auto"/>
            <w:noWrap/>
            <w:vAlign w:val="center"/>
          </w:tcPr>
          <w:p w14:paraId="6E6F6B7D">
            <w:pPr>
              <w:keepNext w:val="0"/>
              <w:keepLines w:val="0"/>
              <w:widowControl/>
              <w:suppressLineNumbers w:val="0"/>
              <w:jc w:val="right"/>
              <w:textAlignment w:val="center"/>
              <w:rPr>
                <w:rFonts w:hint="eastAsia" w:ascii="黑体" w:hAnsi="宋体" w:eastAsia="黑体" w:cs="黑体"/>
                <w:b/>
                <w:bCs/>
                <w:i w:val="0"/>
                <w:iCs w:val="0"/>
                <w:color w:val="000000"/>
                <w:sz w:val="18"/>
                <w:szCs w:val="18"/>
                <w:highlight w:val="none"/>
                <w:u w:val="none"/>
              </w:rPr>
            </w:pPr>
          </w:p>
        </w:tc>
      </w:tr>
      <w:tr w14:paraId="4E070C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1" w:hRule="atLeast"/>
        </w:trPr>
        <w:tc>
          <w:tcPr>
            <w:tcW w:w="627" w:type="dxa"/>
            <w:vMerge w:val="restart"/>
            <w:tcBorders>
              <w:top w:val="single" w:color="000000" w:sz="8" w:space="0"/>
              <w:left w:val="single" w:color="000000" w:sz="8" w:space="0"/>
              <w:bottom w:val="single" w:color="000000" w:sz="4" w:space="0"/>
              <w:right w:val="single" w:color="000000" w:sz="4" w:space="0"/>
            </w:tcBorders>
            <w:shd w:val="clear" w:color="auto" w:fill="auto"/>
            <w:vAlign w:val="center"/>
          </w:tcPr>
          <w:p w14:paraId="0DE2CEAB">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编号</w:t>
            </w:r>
          </w:p>
        </w:tc>
        <w:tc>
          <w:tcPr>
            <w:tcW w:w="2725" w:type="dxa"/>
            <w:gridSpan w:val="3"/>
            <w:vMerge w:val="restart"/>
            <w:tcBorders>
              <w:top w:val="single" w:color="000000" w:sz="8" w:space="0"/>
              <w:left w:val="single" w:color="000000" w:sz="4" w:space="0"/>
              <w:bottom w:val="single" w:color="000000" w:sz="4" w:space="0"/>
              <w:right w:val="single" w:color="000000" w:sz="4" w:space="0"/>
            </w:tcBorders>
            <w:shd w:val="clear" w:color="auto" w:fill="auto"/>
            <w:vAlign w:val="center"/>
          </w:tcPr>
          <w:p w14:paraId="52E4861A">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项目名称</w:t>
            </w:r>
          </w:p>
        </w:tc>
        <w:tc>
          <w:tcPr>
            <w:tcW w:w="1104" w:type="dxa"/>
            <w:vMerge w:val="restart"/>
            <w:tcBorders>
              <w:top w:val="single" w:color="000000" w:sz="8" w:space="0"/>
              <w:left w:val="single" w:color="000000" w:sz="4" w:space="0"/>
              <w:bottom w:val="single" w:color="000000" w:sz="4" w:space="0"/>
              <w:right w:val="single" w:color="000000" w:sz="4" w:space="0"/>
            </w:tcBorders>
            <w:shd w:val="clear" w:color="auto" w:fill="auto"/>
            <w:vAlign w:val="center"/>
          </w:tcPr>
          <w:p w14:paraId="096045E7">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单位</w:t>
            </w:r>
          </w:p>
        </w:tc>
        <w:tc>
          <w:tcPr>
            <w:tcW w:w="1090" w:type="dxa"/>
            <w:gridSpan w:val="2"/>
            <w:vMerge w:val="restart"/>
            <w:tcBorders>
              <w:top w:val="single" w:color="000000" w:sz="8" w:space="0"/>
              <w:left w:val="single" w:color="000000" w:sz="4" w:space="0"/>
              <w:bottom w:val="single" w:color="000000" w:sz="4" w:space="0"/>
              <w:right w:val="single" w:color="000000" w:sz="4" w:space="0"/>
            </w:tcBorders>
            <w:shd w:val="clear" w:color="auto" w:fill="auto"/>
            <w:vAlign w:val="center"/>
          </w:tcPr>
          <w:p w14:paraId="03235FF7">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暂定数量</w:t>
            </w:r>
          </w:p>
        </w:tc>
        <w:tc>
          <w:tcPr>
            <w:tcW w:w="1090" w:type="dxa"/>
            <w:gridSpan w:val="2"/>
            <w:vMerge w:val="restart"/>
            <w:tcBorders>
              <w:top w:val="single" w:color="000000" w:sz="8" w:space="0"/>
              <w:left w:val="single" w:color="000000" w:sz="4" w:space="0"/>
              <w:bottom w:val="single" w:color="000000" w:sz="4" w:space="0"/>
              <w:right w:val="single" w:color="000000" w:sz="4" w:space="0"/>
            </w:tcBorders>
            <w:shd w:val="clear" w:color="auto" w:fill="auto"/>
            <w:vAlign w:val="center"/>
          </w:tcPr>
          <w:p w14:paraId="6929F92B">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实际数量</w:t>
            </w:r>
          </w:p>
        </w:tc>
        <w:tc>
          <w:tcPr>
            <w:tcW w:w="1104" w:type="dxa"/>
            <w:gridSpan w:val="2"/>
            <w:vMerge w:val="restart"/>
            <w:tcBorders>
              <w:top w:val="single" w:color="000000" w:sz="8" w:space="0"/>
              <w:left w:val="single" w:color="000000" w:sz="4" w:space="0"/>
              <w:bottom w:val="single" w:color="000000" w:sz="4" w:space="0"/>
              <w:right w:val="single" w:color="000000" w:sz="4" w:space="0"/>
            </w:tcBorders>
            <w:shd w:val="clear" w:color="auto" w:fill="auto"/>
            <w:vAlign w:val="center"/>
          </w:tcPr>
          <w:p w14:paraId="624E8B1F">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综合单价</w:t>
            </w:r>
          </w:p>
        </w:tc>
        <w:tc>
          <w:tcPr>
            <w:tcW w:w="2180" w:type="dxa"/>
            <w:gridSpan w:val="4"/>
            <w:tcBorders>
              <w:top w:val="single" w:color="000000" w:sz="8" w:space="0"/>
              <w:left w:val="single" w:color="000000" w:sz="4" w:space="0"/>
              <w:bottom w:val="single" w:color="000000" w:sz="4" w:space="0"/>
              <w:right w:val="single" w:color="000000" w:sz="8" w:space="0"/>
            </w:tcBorders>
            <w:shd w:val="clear" w:color="auto" w:fill="auto"/>
            <w:noWrap/>
            <w:vAlign w:val="center"/>
          </w:tcPr>
          <w:p w14:paraId="46EF56FC">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合价（元）</w:t>
            </w:r>
          </w:p>
        </w:tc>
      </w:tr>
      <w:tr w14:paraId="7FB60E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627" w:type="dxa"/>
            <w:vMerge w:val="continue"/>
            <w:tcBorders>
              <w:top w:val="single" w:color="000000" w:sz="8" w:space="0"/>
              <w:left w:val="single" w:color="000000" w:sz="8" w:space="0"/>
              <w:bottom w:val="single" w:color="000000" w:sz="4" w:space="0"/>
              <w:right w:val="single" w:color="000000" w:sz="4" w:space="0"/>
            </w:tcBorders>
            <w:shd w:val="clear" w:color="auto" w:fill="auto"/>
            <w:vAlign w:val="center"/>
          </w:tcPr>
          <w:p w14:paraId="4C39E2DA">
            <w:pPr>
              <w:jc w:val="center"/>
              <w:rPr>
                <w:rFonts w:hint="eastAsia" w:ascii="宋体" w:hAnsi="宋体" w:eastAsia="宋体" w:cs="宋体"/>
                <w:b/>
                <w:bCs/>
                <w:i w:val="0"/>
                <w:iCs w:val="0"/>
                <w:color w:val="000000"/>
                <w:sz w:val="21"/>
                <w:szCs w:val="21"/>
                <w:highlight w:val="none"/>
                <w:u w:val="none"/>
              </w:rPr>
            </w:pPr>
          </w:p>
        </w:tc>
        <w:tc>
          <w:tcPr>
            <w:tcW w:w="2725" w:type="dxa"/>
            <w:gridSpan w:val="3"/>
            <w:vMerge w:val="continue"/>
            <w:tcBorders>
              <w:top w:val="single" w:color="000000" w:sz="8" w:space="0"/>
              <w:left w:val="single" w:color="000000" w:sz="4" w:space="0"/>
              <w:bottom w:val="single" w:color="000000" w:sz="4" w:space="0"/>
              <w:right w:val="single" w:color="000000" w:sz="4" w:space="0"/>
            </w:tcBorders>
            <w:shd w:val="clear" w:color="auto" w:fill="auto"/>
            <w:vAlign w:val="center"/>
          </w:tcPr>
          <w:p w14:paraId="547051C3">
            <w:pPr>
              <w:jc w:val="center"/>
              <w:rPr>
                <w:rFonts w:hint="eastAsia" w:ascii="宋体" w:hAnsi="宋体" w:eastAsia="宋体" w:cs="宋体"/>
                <w:b/>
                <w:bCs/>
                <w:i w:val="0"/>
                <w:iCs w:val="0"/>
                <w:color w:val="000000"/>
                <w:sz w:val="21"/>
                <w:szCs w:val="21"/>
                <w:highlight w:val="none"/>
                <w:u w:val="none"/>
              </w:rPr>
            </w:pPr>
          </w:p>
        </w:tc>
        <w:tc>
          <w:tcPr>
            <w:tcW w:w="1104" w:type="dxa"/>
            <w:vMerge w:val="continue"/>
            <w:tcBorders>
              <w:top w:val="single" w:color="000000" w:sz="8" w:space="0"/>
              <w:left w:val="single" w:color="000000" w:sz="4" w:space="0"/>
              <w:bottom w:val="single" w:color="000000" w:sz="4" w:space="0"/>
              <w:right w:val="single" w:color="000000" w:sz="4" w:space="0"/>
            </w:tcBorders>
            <w:shd w:val="clear" w:color="auto" w:fill="auto"/>
            <w:vAlign w:val="center"/>
          </w:tcPr>
          <w:p w14:paraId="5ACB56FC">
            <w:pPr>
              <w:jc w:val="center"/>
              <w:rPr>
                <w:rFonts w:hint="eastAsia" w:ascii="宋体" w:hAnsi="宋体" w:eastAsia="宋体" w:cs="宋体"/>
                <w:b/>
                <w:bCs/>
                <w:i w:val="0"/>
                <w:iCs w:val="0"/>
                <w:color w:val="000000"/>
                <w:sz w:val="21"/>
                <w:szCs w:val="21"/>
                <w:highlight w:val="none"/>
                <w:u w:val="none"/>
              </w:rPr>
            </w:pPr>
          </w:p>
        </w:tc>
        <w:tc>
          <w:tcPr>
            <w:tcW w:w="1090" w:type="dxa"/>
            <w:gridSpan w:val="2"/>
            <w:vMerge w:val="continue"/>
            <w:tcBorders>
              <w:top w:val="single" w:color="000000" w:sz="8" w:space="0"/>
              <w:left w:val="single" w:color="000000" w:sz="4" w:space="0"/>
              <w:bottom w:val="single" w:color="000000" w:sz="4" w:space="0"/>
              <w:right w:val="single" w:color="000000" w:sz="4" w:space="0"/>
            </w:tcBorders>
            <w:shd w:val="clear" w:color="auto" w:fill="auto"/>
            <w:vAlign w:val="center"/>
          </w:tcPr>
          <w:p w14:paraId="330C8CB8">
            <w:pPr>
              <w:jc w:val="center"/>
              <w:rPr>
                <w:rFonts w:hint="eastAsia" w:ascii="宋体" w:hAnsi="宋体" w:eastAsia="宋体" w:cs="宋体"/>
                <w:b/>
                <w:bCs/>
                <w:i w:val="0"/>
                <w:iCs w:val="0"/>
                <w:color w:val="000000"/>
                <w:sz w:val="21"/>
                <w:szCs w:val="21"/>
                <w:highlight w:val="none"/>
                <w:u w:val="none"/>
              </w:rPr>
            </w:pPr>
          </w:p>
        </w:tc>
        <w:tc>
          <w:tcPr>
            <w:tcW w:w="1090" w:type="dxa"/>
            <w:gridSpan w:val="2"/>
            <w:vMerge w:val="continue"/>
            <w:tcBorders>
              <w:top w:val="single" w:color="000000" w:sz="8" w:space="0"/>
              <w:left w:val="single" w:color="000000" w:sz="4" w:space="0"/>
              <w:bottom w:val="single" w:color="000000" w:sz="4" w:space="0"/>
              <w:right w:val="single" w:color="000000" w:sz="4" w:space="0"/>
            </w:tcBorders>
            <w:shd w:val="clear" w:color="auto" w:fill="auto"/>
            <w:vAlign w:val="center"/>
          </w:tcPr>
          <w:p w14:paraId="182390C1">
            <w:pPr>
              <w:jc w:val="center"/>
              <w:rPr>
                <w:rFonts w:hint="eastAsia" w:ascii="宋体" w:hAnsi="宋体" w:eastAsia="宋体" w:cs="宋体"/>
                <w:b/>
                <w:bCs/>
                <w:i w:val="0"/>
                <w:iCs w:val="0"/>
                <w:color w:val="000000"/>
                <w:sz w:val="21"/>
                <w:szCs w:val="21"/>
                <w:highlight w:val="none"/>
                <w:u w:val="none"/>
              </w:rPr>
            </w:pPr>
          </w:p>
        </w:tc>
        <w:tc>
          <w:tcPr>
            <w:tcW w:w="1104" w:type="dxa"/>
            <w:gridSpan w:val="2"/>
            <w:vMerge w:val="continue"/>
            <w:tcBorders>
              <w:top w:val="single" w:color="000000" w:sz="8" w:space="0"/>
              <w:left w:val="single" w:color="000000" w:sz="4" w:space="0"/>
              <w:bottom w:val="single" w:color="000000" w:sz="4" w:space="0"/>
              <w:right w:val="single" w:color="000000" w:sz="4" w:space="0"/>
            </w:tcBorders>
            <w:shd w:val="clear" w:color="auto" w:fill="auto"/>
            <w:vAlign w:val="center"/>
          </w:tcPr>
          <w:p w14:paraId="3124802E">
            <w:pPr>
              <w:jc w:val="center"/>
              <w:rPr>
                <w:rFonts w:hint="eastAsia" w:ascii="宋体" w:hAnsi="宋体" w:eastAsia="宋体" w:cs="宋体"/>
                <w:b/>
                <w:bCs/>
                <w:i w:val="0"/>
                <w:iCs w:val="0"/>
                <w:color w:val="000000"/>
                <w:sz w:val="21"/>
                <w:szCs w:val="21"/>
                <w:highlight w:val="none"/>
                <w:u w:val="none"/>
              </w:rPr>
            </w:pPr>
          </w:p>
        </w:tc>
        <w:tc>
          <w:tcPr>
            <w:tcW w:w="10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0D2D06C">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暂定</w:t>
            </w:r>
          </w:p>
        </w:tc>
        <w:tc>
          <w:tcPr>
            <w:tcW w:w="1090" w:type="dxa"/>
            <w:gridSpan w:val="2"/>
            <w:tcBorders>
              <w:top w:val="single" w:color="000000" w:sz="4" w:space="0"/>
              <w:left w:val="single" w:color="000000" w:sz="4" w:space="0"/>
              <w:bottom w:val="single" w:color="000000" w:sz="4" w:space="0"/>
              <w:right w:val="single" w:color="000000" w:sz="8" w:space="0"/>
            </w:tcBorders>
            <w:shd w:val="clear" w:color="auto" w:fill="auto"/>
            <w:vAlign w:val="center"/>
          </w:tcPr>
          <w:p w14:paraId="0A6CD795">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实际</w:t>
            </w:r>
          </w:p>
        </w:tc>
      </w:tr>
      <w:tr w14:paraId="143457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4" w:hRule="atLeast"/>
        </w:trPr>
        <w:tc>
          <w:tcPr>
            <w:tcW w:w="627"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6A2E63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一</w:t>
            </w:r>
          </w:p>
        </w:tc>
        <w:tc>
          <w:tcPr>
            <w:tcW w:w="27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D3267D9">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人工</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A171D2">
            <w:pPr>
              <w:jc w:val="center"/>
              <w:rPr>
                <w:rFonts w:hint="eastAsia" w:ascii="宋体" w:hAnsi="宋体" w:eastAsia="宋体" w:cs="宋体"/>
                <w:i w:val="0"/>
                <w:iCs w:val="0"/>
                <w:color w:val="000000"/>
                <w:sz w:val="21"/>
                <w:szCs w:val="21"/>
                <w:highlight w:val="none"/>
                <w:u w:val="none"/>
              </w:rPr>
            </w:pPr>
          </w:p>
        </w:tc>
        <w:tc>
          <w:tcPr>
            <w:tcW w:w="10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5E3B1C4">
            <w:pPr>
              <w:jc w:val="right"/>
              <w:rPr>
                <w:rFonts w:hint="eastAsia" w:ascii="宋体" w:hAnsi="宋体" w:eastAsia="宋体" w:cs="宋体"/>
                <w:i w:val="0"/>
                <w:iCs w:val="0"/>
                <w:color w:val="000000"/>
                <w:sz w:val="21"/>
                <w:szCs w:val="21"/>
                <w:highlight w:val="none"/>
                <w:u w:val="none"/>
              </w:rPr>
            </w:pPr>
          </w:p>
        </w:tc>
        <w:tc>
          <w:tcPr>
            <w:tcW w:w="10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BF4BEFC">
            <w:pPr>
              <w:jc w:val="left"/>
              <w:rPr>
                <w:rFonts w:hint="eastAsia" w:ascii="宋体" w:hAnsi="宋体" w:eastAsia="宋体" w:cs="宋体"/>
                <w:i w:val="0"/>
                <w:iCs w:val="0"/>
                <w:color w:val="000000"/>
                <w:sz w:val="21"/>
                <w:szCs w:val="21"/>
                <w:highlight w:val="none"/>
                <w:u w:val="none"/>
              </w:rPr>
            </w:pPr>
          </w:p>
        </w:tc>
        <w:tc>
          <w:tcPr>
            <w:tcW w:w="110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064141E">
            <w:pPr>
              <w:jc w:val="right"/>
              <w:rPr>
                <w:rFonts w:hint="eastAsia" w:ascii="宋体" w:hAnsi="宋体" w:eastAsia="宋体" w:cs="宋体"/>
                <w:i w:val="0"/>
                <w:iCs w:val="0"/>
                <w:color w:val="000000"/>
                <w:sz w:val="21"/>
                <w:szCs w:val="21"/>
                <w:highlight w:val="none"/>
                <w:u w:val="none"/>
              </w:rPr>
            </w:pPr>
          </w:p>
        </w:tc>
        <w:tc>
          <w:tcPr>
            <w:tcW w:w="10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7784488">
            <w:pPr>
              <w:jc w:val="right"/>
              <w:rPr>
                <w:rFonts w:hint="eastAsia" w:ascii="宋体" w:hAnsi="宋体" w:eastAsia="宋体" w:cs="宋体"/>
                <w:i w:val="0"/>
                <w:iCs w:val="0"/>
                <w:color w:val="000000"/>
                <w:sz w:val="21"/>
                <w:szCs w:val="21"/>
                <w:highlight w:val="none"/>
                <w:u w:val="none"/>
              </w:rPr>
            </w:pPr>
          </w:p>
        </w:tc>
        <w:tc>
          <w:tcPr>
            <w:tcW w:w="1090" w:type="dxa"/>
            <w:gridSpan w:val="2"/>
            <w:tcBorders>
              <w:top w:val="single" w:color="000000" w:sz="4" w:space="0"/>
              <w:left w:val="single" w:color="000000" w:sz="4" w:space="0"/>
              <w:bottom w:val="single" w:color="000000" w:sz="4" w:space="0"/>
              <w:right w:val="single" w:color="000000" w:sz="8" w:space="0"/>
            </w:tcBorders>
            <w:shd w:val="clear" w:color="auto" w:fill="auto"/>
            <w:vAlign w:val="center"/>
          </w:tcPr>
          <w:p w14:paraId="65794126">
            <w:pPr>
              <w:jc w:val="center"/>
              <w:rPr>
                <w:rFonts w:hint="eastAsia" w:ascii="宋体" w:hAnsi="宋体" w:eastAsia="宋体" w:cs="宋体"/>
                <w:i w:val="0"/>
                <w:iCs w:val="0"/>
                <w:color w:val="000000"/>
                <w:sz w:val="21"/>
                <w:szCs w:val="21"/>
                <w:highlight w:val="none"/>
                <w:u w:val="none"/>
              </w:rPr>
            </w:pPr>
          </w:p>
        </w:tc>
      </w:tr>
      <w:tr w14:paraId="7025AC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4" w:hRule="atLeast"/>
        </w:trPr>
        <w:tc>
          <w:tcPr>
            <w:tcW w:w="7740" w:type="dxa"/>
            <w:gridSpan w:val="11"/>
            <w:tcBorders>
              <w:top w:val="single" w:color="000000" w:sz="4" w:space="0"/>
              <w:left w:val="single" w:color="000000" w:sz="8" w:space="0"/>
              <w:bottom w:val="single" w:color="000000" w:sz="4" w:space="0"/>
              <w:right w:val="single" w:color="000000" w:sz="4" w:space="0"/>
            </w:tcBorders>
            <w:shd w:val="clear" w:color="auto" w:fill="auto"/>
            <w:vAlign w:val="center"/>
          </w:tcPr>
          <w:p w14:paraId="272FDC9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人工小计</w:t>
            </w:r>
          </w:p>
        </w:tc>
        <w:tc>
          <w:tcPr>
            <w:tcW w:w="10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80C24E1">
            <w:pPr>
              <w:jc w:val="right"/>
              <w:rPr>
                <w:rFonts w:hint="eastAsia" w:ascii="宋体" w:hAnsi="宋体" w:eastAsia="宋体" w:cs="宋体"/>
                <w:i w:val="0"/>
                <w:iCs w:val="0"/>
                <w:color w:val="000000"/>
                <w:sz w:val="21"/>
                <w:szCs w:val="21"/>
                <w:highlight w:val="none"/>
                <w:u w:val="none"/>
              </w:rPr>
            </w:pPr>
          </w:p>
        </w:tc>
        <w:tc>
          <w:tcPr>
            <w:tcW w:w="1090" w:type="dxa"/>
            <w:gridSpan w:val="2"/>
            <w:tcBorders>
              <w:top w:val="single" w:color="000000" w:sz="4" w:space="0"/>
              <w:left w:val="single" w:color="000000" w:sz="4" w:space="0"/>
              <w:bottom w:val="single" w:color="000000" w:sz="4" w:space="0"/>
              <w:right w:val="single" w:color="000000" w:sz="8" w:space="0"/>
            </w:tcBorders>
            <w:shd w:val="clear" w:color="auto" w:fill="auto"/>
            <w:vAlign w:val="center"/>
          </w:tcPr>
          <w:p w14:paraId="0709C490">
            <w:pPr>
              <w:jc w:val="center"/>
              <w:rPr>
                <w:rFonts w:hint="eastAsia" w:ascii="宋体" w:hAnsi="宋体" w:eastAsia="宋体" w:cs="宋体"/>
                <w:i w:val="0"/>
                <w:iCs w:val="0"/>
                <w:color w:val="000000"/>
                <w:sz w:val="21"/>
                <w:szCs w:val="21"/>
                <w:highlight w:val="none"/>
                <w:u w:val="none"/>
              </w:rPr>
            </w:pPr>
          </w:p>
        </w:tc>
      </w:tr>
      <w:tr w14:paraId="191EFB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9" w:hRule="atLeast"/>
        </w:trPr>
        <w:tc>
          <w:tcPr>
            <w:tcW w:w="627"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F3D044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二</w:t>
            </w:r>
          </w:p>
        </w:tc>
        <w:tc>
          <w:tcPr>
            <w:tcW w:w="27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227AF7C">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材料</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A7C677">
            <w:pPr>
              <w:jc w:val="center"/>
              <w:rPr>
                <w:rFonts w:hint="eastAsia" w:ascii="宋体" w:hAnsi="宋体" w:eastAsia="宋体" w:cs="宋体"/>
                <w:i w:val="0"/>
                <w:iCs w:val="0"/>
                <w:color w:val="000000"/>
                <w:sz w:val="21"/>
                <w:szCs w:val="21"/>
                <w:highlight w:val="none"/>
                <w:u w:val="none"/>
              </w:rPr>
            </w:pPr>
          </w:p>
        </w:tc>
        <w:tc>
          <w:tcPr>
            <w:tcW w:w="10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CF51BBB">
            <w:pPr>
              <w:jc w:val="right"/>
              <w:rPr>
                <w:rFonts w:hint="eastAsia" w:ascii="宋体" w:hAnsi="宋体" w:eastAsia="宋体" w:cs="宋体"/>
                <w:i w:val="0"/>
                <w:iCs w:val="0"/>
                <w:color w:val="000000"/>
                <w:sz w:val="21"/>
                <w:szCs w:val="21"/>
                <w:highlight w:val="none"/>
                <w:u w:val="none"/>
              </w:rPr>
            </w:pPr>
          </w:p>
        </w:tc>
        <w:tc>
          <w:tcPr>
            <w:tcW w:w="10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ED55602">
            <w:pPr>
              <w:jc w:val="left"/>
              <w:rPr>
                <w:rFonts w:hint="eastAsia" w:ascii="宋体" w:hAnsi="宋体" w:eastAsia="宋体" w:cs="宋体"/>
                <w:i w:val="0"/>
                <w:iCs w:val="0"/>
                <w:color w:val="000000"/>
                <w:sz w:val="21"/>
                <w:szCs w:val="21"/>
                <w:highlight w:val="none"/>
                <w:u w:val="none"/>
              </w:rPr>
            </w:pPr>
          </w:p>
        </w:tc>
        <w:tc>
          <w:tcPr>
            <w:tcW w:w="110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8872D6C">
            <w:pPr>
              <w:jc w:val="right"/>
              <w:rPr>
                <w:rFonts w:hint="eastAsia" w:ascii="宋体" w:hAnsi="宋体" w:eastAsia="宋体" w:cs="宋体"/>
                <w:i w:val="0"/>
                <w:iCs w:val="0"/>
                <w:color w:val="000000"/>
                <w:sz w:val="21"/>
                <w:szCs w:val="21"/>
                <w:highlight w:val="none"/>
                <w:u w:val="none"/>
              </w:rPr>
            </w:pPr>
          </w:p>
        </w:tc>
        <w:tc>
          <w:tcPr>
            <w:tcW w:w="10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89C59DD">
            <w:pPr>
              <w:jc w:val="right"/>
              <w:rPr>
                <w:rFonts w:hint="eastAsia" w:ascii="宋体" w:hAnsi="宋体" w:eastAsia="宋体" w:cs="宋体"/>
                <w:i w:val="0"/>
                <w:iCs w:val="0"/>
                <w:color w:val="000000"/>
                <w:sz w:val="21"/>
                <w:szCs w:val="21"/>
                <w:highlight w:val="none"/>
                <w:u w:val="none"/>
              </w:rPr>
            </w:pPr>
          </w:p>
        </w:tc>
        <w:tc>
          <w:tcPr>
            <w:tcW w:w="1090" w:type="dxa"/>
            <w:gridSpan w:val="2"/>
            <w:tcBorders>
              <w:top w:val="single" w:color="000000" w:sz="4" w:space="0"/>
              <w:left w:val="single" w:color="000000" w:sz="4" w:space="0"/>
              <w:bottom w:val="single" w:color="000000" w:sz="4" w:space="0"/>
              <w:right w:val="single" w:color="000000" w:sz="8" w:space="0"/>
            </w:tcBorders>
            <w:shd w:val="clear" w:color="auto" w:fill="auto"/>
            <w:vAlign w:val="center"/>
          </w:tcPr>
          <w:p w14:paraId="660334DC">
            <w:pPr>
              <w:jc w:val="center"/>
              <w:rPr>
                <w:rFonts w:hint="eastAsia" w:ascii="宋体" w:hAnsi="宋体" w:eastAsia="宋体" w:cs="宋体"/>
                <w:i w:val="0"/>
                <w:iCs w:val="0"/>
                <w:color w:val="000000"/>
                <w:sz w:val="21"/>
                <w:szCs w:val="21"/>
                <w:highlight w:val="none"/>
                <w:u w:val="none"/>
              </w:rPr>
            </w:pPr>
          </w:p>
        </w:tc>
      </w:tr>
      <w:tr w14:paraId="68C083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4" w:hRule="atLeast"/>
        </w:trPr>
        <w:tc>
          <w:tcPr>
            <w:tcW w:w="7740" w:type="dxa"/>
            <w:gridSpan w:val="11"/>
            <w:tcBorders>
              <w:top w:val="single" w:color="000000" w:sz="4" w:space="0"/>
              <w:left w:val="single" w:color="000000" w:sz="8" w:space="0"/>
              <w:bottom w:val="single" w:color="000000" w:sz="4" w:space="0"/>
              <w:right w:val="single" w:color="000000" w:sz="4" w:space="0"/>
            </w:tcBorders>
            <w:shd w:val="clear" w:color="auto" w:fill="auto"/>
            <w:vAlign w:val="center"/>
          </w:tcPr>
          <w:p w14:paraId="5C16E7A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材料小计</w:t>
            </w:r>
          </w:p>
        </w:tc>
        <w:tc>
          <w:tcPr>
            <w:tcW w:w="10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8FF087E">
            <w:pPr>
              <w:jc w:val="right"/>
              <w:rPr>
                <w:rFonts w:hint="eastAsia" w:ascii="宋体" w:hAnsi="宋体" w:eastAsia="宋体" w:cs="宋体"/>
                <w:i w:val="0"/>
                <w:iCs w:val="0"/>
                <w:color w:val="000000"/>
                <w:sz w:val="21"/>
                <w:szCs w:val="21"/>
                <w:highlight w:val="none"/>
                <w:u w:val="none"/>
              </w:rPr>
            </w:pPr>
          </w:p>
        </w:tc>
        <w:tc>
          <w:tcPr>
            <w:tcW w:w="1090" w:type="dxa"/>
            <w:gridSpan w:val="2"/>
            <w:tcBorders>
              <w:top w:val="single" w:color="000000" w:sz="4" w:space="0"/>
              <w:left w:val="single" w:color="000000" w:sz="4" w:space="0"/>
              <w:bottom w:val="single" w:color="000000" w:sz="4" w:space="0"/>
              <w:right w:val="single" w:color="000000" w:sz="8" w:space="0"/>
            </w:tcBorders>
            <w:shd w:val="clear" w:color="auto" w:fill="auto"/>
            <w:vAlign w:val="center"/>
          </w:tcPr>
          <w:p w14:paraId="37D65199">
            <w:pPr>
              <w:jc w:val="center"/>
              <w:rPr>
                <w:rFonts w:hint="eastAsia" w:ascii="宋体" w:hAnsi="宋体" w:eastAsia="宋体" w:cs="宋体"/>
                <w:i w:val="0"/>
                <w:iCs w:val="0"/>
                <w:color w:val="000000"/>
                <w:sz w:val="21"/>
                <w:szCs w:val="21"/>
                <w:highlight w:val="none"/>
                <w:u w:val="none"/>
              </w:rPr>
            </w:pPr>
          </w:p>
        </w:tc>
      </w:tr>
      <w:tr w14:paraId="6CC0B8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4" w:hRule="atLeast"/>
        </w:trPr>
        <w:tc>
          <w:tcPr>
            <w:tcW w:w="627"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A603A8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三</w:t>
            </w:r>
          </w:p>
        </w:tc>
        <w:tc>
          <w:tcPr>
            <w:tcW w:w="27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F44106F">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施工机械</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8D94DF">
            <w:pPr>
              <w:jc w:val="center"/>
              <w:rPr>
                <w:rFonts w:hint="eastAsia" w:ascii="宋体" w:hAnsi="宋体" w:eastAsia="宋体" w:cs="宋体"/>
                <w:i w:val="0"/>
                <w:iCs w:val="0"/>
                <w:color w:val="000000"/>
                <w:sz w:val="21"/>
                <w:szCs w:val="21"/>
                <w:highlight w:val="none"/>
                <w:u w:val="none"/>
              </w:rPr>
            </w:pPr>
          </w:p>
        </w:tc>
        <w:tc>
          <w:tcPr>
            <w:tcW w:w="10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D09BF69">
            <w:pPr>
              <w:jc w:val="right"/>
              <w:rPr>
                <w:rFonts w:hint="eastAsia" w:ascii="宋体" w:hAnsi="宋体" w:eastAsia="宋体" w:cs="宋体"/>
                <w:i w:val="0"/>
                <w:iCs w:val="0"/>
                <w:color w:val="000000"/>
                <w:sz w:val="21"/>
                <w:szCs w:val="21"/>
                <w:highlight w:val="none"/>
                <w:u w:val="none"/>
              </w:rPr>
            </w:pPr>
          </w:p>
        </w:tc>
        <w:tc>
          <w:tcPr>
            <w:tcW w:w="10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A36612E">
            <w:pPr>
              <w:jc w:val="left"/>
              <w:rPr>
                <w:rFonts w:hint="eastAsia" w:ascii="宋体" w:hAnsi="宋体" w:eastAsia="宋体" w:cs="宋体"/>
                <w:i w:val="0"/>
                <w:iCs w:val="0"/>
                <w:color w:val="000000"/>
                <w:sz w:val="21"/>
                <w:szCs w:val="21"/>
                <w:highlight w:val="none"/>
                <w:u w:val="none"/>
              </w:rPr>
            </w:pPr>
          </w:p>
        </w:tc>
        <w:tc>
          <w:tcPr>
            <w:tcW w:w="110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CFCAE55">
            <w:pPr>
              <w:jc w:val="right"/>
              <w:rPr>
                <w:rFonts w:hint="eastAsia" w:ascii="宋体" w:hAnsi="宋体" w:eastAsia="宋体" w:cs="宋体"/>
                <w:i w:val="0"/>
                <w:iCs w:val="0"/>
                <w:color w:val="000000"/>
                <w:sz w:val="21"/>
                <w:szCs w:val="21"/>
                <w:highlight w:val="none"/>
                <w:u w:val="none"/>
              </w:rPr>
            </w:pPr>
          </w:p>
        </w:tc>
        <w:tc>
          <w:tcPr>
            <w:tcW w:w="10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0F56D03">
            <w:pPr>
              <w:jc w:val="right"/>
              <w:rPr>
                <w:rFonts w:hint="eastAsia" w:ascii="宋体" w:hAnsi="宋体" w:eastAsia="宋体" w:cs="宋体"/>
                <w:i w:val="0"/>
                <w:iCs w:val="0"/>
                <w:color w:val="000000"/>
                <w:sz w:val="21"/>
                <w:szCs w:val="21"/>
                <w:highlight w:val="none"/>
                <w:u w:val="none"/>
              </w:rPr>
            </w:pPr>
          </w:p>
        </w:tc>
        <w:tc>
          <w:tcPr>
            <w:tcW w:w="1090" w:type="dxa"/>
            <w:gridSpan w:val="2"/>
            <w:tcBorders>
              <w:top w:val="single" w:color="000000" w:sz="4" w:space="0"/>
              <w:left w:val="single" w:color="000000" w:sz="4" w:space="0"/>
              <w:bottom w:val="single" w:color="000000" w:sz="4" w:space="0"/>
              <w:right w:val="single" w:color="000000" w:sz="8" w:space="0"/>
            </w:tcBorders>
            <w:shd w:val="clear" w:color="auto" w:fill="auto"/>
            <w:vAlign w:val="center"/>
          </w:tcPr>
          <w:p w14:paraId="168F0086">
            <w:pPr>
              <w:jc w:val="center"/>
              <w:rPr>
                <w:rFonts w:hint="eastAsia" w:ascii="宋体" w:hAnsi="宋体" w:eastAsia="宋体" w:cs="宋体"/>
                <w:i w:val="0"/>
                <w:iCs w:val="0"/>
                <w:color w:val="000000"/>
                <w:sz w:val="21"/>
                <w:szCs w:val="21"/>
                <w:highlight w:val="none"/>
                <w:u w:val="none"/>
              </w:rPr>
            </w:pPr>
          </w:p>
        </w:tc>
      </w:tr>
      <w:tr w14:paraId="1CB25D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4" w:hRule="atLeast"/>
        </w:trPr>
        <w:tc>
          <w:tcPr>
            <w:tcW w:w="7740" w:type="dxa"/>
            <w:gridSpan w:val="11"/>
            <w:tcBorders>
              <w:top w:val="single" w:color="000000" w:sz="4" w:space="0"/>
              <w:left w:val="single" w:color="000000" w:sz="8" w:space="0"/>
              <w:bottom w:val="single" w:color="000000" w:sz="4" w:space="0"/>
              <w:right w:val="single" w:color="000000" w:sz="4" w:space="0"/>
            </w:tcBorders>
            <w:shd w:val="clear" w:color="auto" w:fill="auto"/>
            <w:vAlign w:val="center"/>
          </w:tcPr>
          <w:p w14:paraId="21BA648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机械小计</w:t>
            </w:r>
          </w:p>
        </w:tc>
        <w:tc>
          <w:tcPr>
            <w:tcW w:w="10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61BCCA5">
            <w:pPr>
              <w:jc w:val="right"/>
              <w:rPr>
                <w:rFonts w:hint="eastAsia" w:ascii="宋体" w:hAnsi="宋体" w:eastAsia="宋体" w:cs="宋体"/>
                <w:i w:val="0"/>
                <w:iCs w:val="0"/>
                <w:color w:val="000000"/>
                <w:sz w:val="21"/>
                <w:szCs w:val="21"/>
                <w:highlight w:val="none"/>
                <w:u w:val="none"/>
              </w:rPr>
            </w:pPr>
          </w:p>
        </w:tc>
        <w:tc>
          <w:tcPr>
            <w:tcW w:w="1090" w:type="dxa"/>
            <w:gridSpan w:val="2"/>
            <w:tcBorders>
              <w:top w:val="single" w:color="000000" w:sz="4" w:space="0"/>
              <w:left w:val="single" w:color="000000" w:sz="4" w:space="0"/>
              <w:bottom w:val="single" w:color="000000" w:sz="4" w:space="0"/>
              <w:right w:val="single" w:color="000000" w:sz="8" w:space="0"/>
            </w:tcBorders>
            <w:shd w:val="clear" w:color="auto" w:fill="auto"/>
            <w:vAlign w:val="center"/>
          </w:tcPr>
          <w:p w14:paraId="3094A2D8">
            <w:pPr>
              <w:jc w:val="center"/>
              <w:rPr>
                <w:rFonts w:hint="eastAsia" w:ascii="宋体" w:hAnsi="宋体" w:eastAsia="宋体" w:cs="宋体"/>
                <w:i w:val="0"/>
                <w:iCs w:val="0"/>
                <w:color w:val="000000"/>
                <w:sz w:val="21"/>
                <w:szCs w:val="21"/>
                <w:highlight w:val="none"/>
                <w:u w:val="none"/>
              </w:rPr>
            </w:pPr>
          </w:p>
        </w:tc>
      </w:tr>
      <w:tr w14:paraId="6548EE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4" w:hRule="atLeast"/>
        </w:trPr>
        <w:tc>
          <w:tcPr>
            <w:tcW w:w="7740" w:type="dxa"/>
            <w:gridSpan w:val="11"/>
            <w:tcBorders>
              <w:top w:val="single" w:color="000000" w:sz="4" w:space="0"/>
              <w:left w:val="single" w:color="000000" w:sz="8" w:space="0"/>
              <w:bottom w:val="single" w:color="000000" w:sz="4" w:space="0"/>
              <w:right w:val="single" w:color="000000" w:sz="4" w:space="0"/>
            </w:tcBorders>
            <w:shd w:val="clear" w:color="auto" w:fill="auto"/>
            <w:vAlign w:val="center"/>
          </w:tcPr>
          <w:p w14:paraId="0DEE74AD">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四、企业管理费和利润</w:t>
            </w:r>
          </w:p>
        </w:tc>
        <w:tc>
          <w:tcPr>
            <w:tcW w:w="10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FFA8CDB">
            <w:pPr>
              <w:jc w:val="right"/>
              <w:rPr>
                <w:rFonts w:hint="eastAsia" w:ascii="宋体" w:hAnsi="宋体" w:eastAsia="宋体" w:cs="宋体"/>
                <w:i w:val="0"/>
                <w:iCs w:val="0"/>
                <w:color w:val="000000"/>
                <w:sz w:val="21"/>
                <w:szCs w:val="21"/>
                <w:highlight w:val="none"/>
                <w:u w:val="none"/>
              </w:rPr>
            </w:pPr>
          </w:p>
        </w:tc>
        <w:tc>
          <w:tcPr>
            <w:tcW w:w="1090" w:type="dxa"/>
            <w:gridSpan w:val="2"/>
            <w:tcBorders>
              <w:top w:val="single" w:color="000000" w:sz="4" w:space="0"/>
              <w:left w:val="single" w:color="000000" w:sz="4" w:space="0"/>
              <w:bottom w:val="single" w:color="000000" w:sz="4" w:space="0"/>
              <w:right w:val="single" w:color="000000" w:sz="8" w:space="0"/>
            </w:tcBorders>
            <w:shd w:val="clear" w:color="auto" w:fill="auto"/>
            <w:vAlign w:val="center"/>
          </w:tcPr>
          <w:p w14:paraId="4BB13ADA">
            <w:pPr>
              <w:jc w:val="center"/>
              <w:rPr>
                <w:rFonts w:hint="eastAsia" w:ascii="宋体" w:hAnsi="宋体" w:eastAsia="宋体" w:cs="宋体"/>
                <w:i w:val="0"/>
                <w:iCs w:val="0"/>
                <w:color w:val="000000"/>
                <w:sz w:val="21"/>
                <w:szCs w:val="21"/>
                <w:highlight w:val="none"/>
                <w:u w:val="none"/>
              </w:rPr>
            </w:pPr>
          </w:p>
        </w:tc>
      </w:tr>
      <w:tr w14:paraId="7939CE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1" w:hRule="atLeast"/>
        </w:trPr>
        <w:tc>
          <w:tcPr>
            <w:tcW w:w="627"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A1D6B93">
            <w:pPr>
              <w:jc w:val="center"/>
              <w:rPr>
                <w:rFonts w:hint="eastAsia" w:ascii="宋体" w:hAnsi="宋体" w:eastAsia="宋体" w:cs="宋体"/>
                <w:i w:val="0"/>
                <w:iCs w:val="0"/>
                <w:color w:val="000000"/>
                <w:sz w:val="21"/>
                <w:szCs w:val="21"/>
                <w:highlight w:val="none"/>
                <w:u w:val="none"/>
              </w:rPr>
            </w:pPr>
          </w:p>
        </w:tc>
        <w:tc>
          <w:tcPr>
            <w:tcW w:w="27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6678751">
            <w:pPr>
              <w:jc w:val="left"/>
              <w:rPr>
                <w:rFonts w:hint="eastAsia" w:ascii="宋体" w:hAnsi="宋体" w:eastAsia="宋体" w:cs="宋体"/>
                <w:i w:val="0"/>
                <w:iCs w:val="0"/>
                <w:color w:val="000000"/>
                <w:sz w:val="21"/>
                <w:szCs w:val="21"/>
                <w:highlight w:val="none"/>
                <w:u w:val="none"/>
              </w:rPr>
            </w:pP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9B48E9">
            <w:pPr>
              <w:jc w:val="center"/>
              <w:rPr>
                <w:rFonts w:hint="eastAsia" w:ascii="宋体" w:hAnsi="宋体" w:eastAsia="宋体" w:cs="宋体"/>
                <w:i w:val="0"/>
                <w:iCs w:val="0"/>
                <w:color w:val="000000"/>
                <w:sz w:val="21"/>
                <w:szCs w:val="21"/>
                <w:highlight w:val="none"/>
                <w:u w:val="none"/>
              </w:rPr>
            </w:pPr>
          </w:p>
        </w:tc>
        <w:tc>
          <w:tcPr>
            <w:tcW w:w="10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B7556ED">
            <w:pPr>
              <w:jc w:val="right"/>
              <w:rPr>
                <w:rFonts w:hint="eastAsia" w:ascii="宋体" w:hAnsi="宋体" w:eastAsia="宋体" w:cs="宋体"/>
                <w:i w:val="0"/>
                <w:iCs w:val="0"/>
                <w:color w:val="000000"/>
                <w:sz w:val="21"/>
                <w:szCs w:val="21"/>
                <w:highlight w:val="none"/>
                <w:u w:val="none"/>
              </w:rPr>
            </w:pPr>
          </w:p>
        </w:tc>
        <w:tc>
          <w:tcPr>
            <w:tcW w:w="10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B452B39">
            <w:pPr>
              <w:jc w:val="right"/>
              <w:rPr>
                <w:rFonts w:hint="eastAsia" w:ascii="宋体" w:hAnsi="宋体" w:eastAsia="宋体" w:cs="宋体"/>
                <w:i w:val="0"/>
                <w:iCs w:val="0"/>
                <w:color w:val="000000"/>
                <w:sz w:val="21"/>
                <w:szCs w:val="21"/>
                <w:highlight w:val="none"/>
                <w:u w:val="none"/>
              </w:rPr>
            </w:pPr>
          </w:p>
        </w:tc>
        <w:tc>
          <w:tcPr>
            <w:tcW w:w="110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3AC906C">
            <w:pPr>
              <w:jc w:val="right"/>
              <w:rPr>
                <w:rFonts w:hint="eastAsia" w:ascii="宋体" w:hAnsi="宋体" w:eastAsia="宋体" w:cs="宋体"/>
                <w:i w:val="0"/>
                <w:iCs w:val="0"/>
                <w:color w:val="000000"/>
                <w:sz w:val="21"/>
                <w:szCs w:val="21"/>
                <w:highlight w:val="none"/>
                <w:u w:val="none"/>
              </w:rPr>
            </w:pPr>
          </w:p>
        </w:tc>
        <w:tc>
          <w:tcPr>
            <w:tcW w:w="10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4F50E99">
            <w:pPr>
              <w:jc w:val="right"/>
              <w:rPr>
                <w:rFonts w:hint="eastAsia" w:ascii="宋体" w:hAnsi="宋体" w:eastAsia="宋体" w:cs="宋体"/>
                <w:i w:val="0"/>
                <w:iCs w:val="0"/>
                <w:color w:val="000000"/>
                <w:sz w:val="21"/>
                <w:szCs w:val="21"/>
                <w:highlight w:val="none"/>
                <w:u w:val="none"/>
              </w:rPr>
            </w:pPr>
          </w:p>
        </w:tc>
        <w:tc>
          <w:tcPr>
            <w:tcW w:w="1090" w:type="dxa"/>
            <w:gridSpan w:val="2"/>
            <w:tcBorders>
              <w:top w:val="single" w:color="000000" w:sz="4" w:space="0"/>
              <w:left w:val="single" w:color="000000" w:sz="4" w:space="0"/>
              <w:bottom w:val="single" w:color="000000" w:sz="4" w:space="0"/>
              <w:right w:val="single" w:color="000000" w:sz="8" w:space="0"/>
            </w:tcBorders>
            <w:shd w:val="clear" w:color="auto" w:fill="auto"/>
            <w:vAlign w:val="center"/>
          </w:tcPr>
          <w:p w14:paraId="3DA10961">
            <w:pPr>
              <w:jc w:val="right"/>
              <w:rPr>
                <w:rFonts w:hint="eastAsia" w:ascii="宋体" w:hAnsi="宋体" w:eastAsia="宋体" w:cs="宋体"/>
                <w:i w:val="0"/>
                <w:iCs w:val="0"/>
                <w:color w:val="000000"/>
                <w:sz w:val="21"/>
                <w:szCs w:val="21"/>
                <w:highlight w:val="none"/>
                <w:u w:val="none"/>
              </w:rPr>
            </w:pPr>
          </w:p>
        </w:tc>
      </w:tr>
      <w:tr w14:paraId="7F1E29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627"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2AE2756">
            <w:pPr>
              <w:jc w:val="center"/>
              <w:rPr>
                <w:rFonts w:hint="eastAsia" w:ascii="宋体" w:hAnsi="宋体" w:eastAsia="宋体" w:cs="宋体"/>
                <w:i w:val="0"/>
                <w:iCs w:val="0"/>
                <w:color w:val="000000"/>
                <w:sz w:val="21"/>
                <w:szCs w:val="21"/>
                <w:highlight w:val="none"/>
                <w:u w:val="none"/>
              </w:rPr>
            </w:pPr>
          </w:p>
        </w:tc>
        <w:tc>
          <w:tcPr>
            <w:tcW w:w="27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0E33D76">
            <w:pPr>
              <w:jc w:val="left"/>
              <w:rPr>
                <w:rFonts w:hint="eastAsia" w:ascii="宋体" w:hAnsi="宋体" w:eastAsia="宋体" w:cs="宋体"/>
                <w:i w:val="0"/>
                <w:iCs w:val="0"/>
                <w:color w:val="000000"/>
                <w:sz w:val="21"/>
                <w:szCs w:val="21"/>
                <w:highlight w:val="none"/>
                <w:u w:val="none"/>
              </w:rPr>
            </w:pP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FB2879">
            <w:pPr>
              <w:jc w:val="center"/>
              <w:rPr>
                <w:rFonts w:hint="eastAsia" w:ascii="宋体" w:hAnsi="宋体" w:eastAsia="宋体" w:cs="宋体"/>
                <w:i w:val="0"/>
                <w:iCs w:val="0"/>
                <w:color w:val="000000"/>
                <w:sz w:val="21"/>
                <w:szCs w:val="21"/>
                <w:highlight w:val="none"/>
                <w:u w:val="none"/>
              </w:rPr>
            </w:pPr>
          </w:p>
        </w:tc>
        <w:tc>
          <w:tcPr>
            <w:tcW w:w="10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BE39649">
            <w:pPr>
              <w:jc w:val="right"/>
              <w:rPr>
                <w:rFonts w:hint="eastAsia" w:ascii="宋体" w:hAnsi="宋体" w:eastAsia="宋体" w:cs="宋体"/>
                <w:i w:val="0"/>
                <w:iCs w:val="0"/>
                <w:color w:val="000000"/>
                <w:sz w:val="21"/>
                <w:szCs w:val="21"/>
                <w:highlight w:val="none"/>
                <w:u w:val="none"/>
              </w:rPr>
            </w:pPr>
          </w:p>
        </w:tc>
        <w:tc>
          <w:tcPr>
            <w:tcW w:w="10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CC0487C">
            <w:pPr>
              <w:jc w:val="right"/>
              <w:rPr>
                <w:rFonts w:hint="eastAsia" w:ascii="宋体" w:hAnsi="宋体" w:eastAsia="宋体" w:cs="宋体"/>
                <w:i w:val="0"/>
                <w:iCs w:val="0"/>
                <w:color w:val="000000"/>
                <w:sz w:val="21"/>
                <w:szCs w:val="21"/>
                <w:highlight w:val="none"/>
                <w:u w:val="none"/>
              </w:rPr>
            </w:pPr>
          </w:p>
        </w:tc>
        <w:tc>
          <w:tcPr>
            <w:tcW w:w="110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D861E91">
            <w:pPr>
              <w:jc w:val="right"/>
              <w:rPr>
                <w:rFonts w:hint="eastAsia" w:ascii="宋体" w:hAnsi="宋体" w:eastAsia="宋体" w:cs="宋体"/>
                <w:i w:val="0"/>
                <w:iCs w:val="0"/>
                <w:color w:val="000000"/>
                <w:sz w:val="21"/>
                <w:szCs w:val="21"/>
                <w:highlight w:val="none"/>
                <w:u w:val="none"/>
              </w:rPr>
            </w:pPr>
          </w:p>
        </w:tc>
        <w:tc>
          <w:tcPr>
            <w:tcW w:w="10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1104F9B">
            <w:pPr>
              <w:jc w:val="right"/>
              <w:rPr>
                <w:rFonts w:hint="eastAsia" w:ascii="宋体" w:hAnsi="宋体" w:eastAsia="宋体" w:cs="宋体"/>
                <w:i w:val="0"/>
                <w:iCs w:val="0"/>
                <w:color w:val="000000"/>
                <w:sz w:val="21"/>
                <w:szCs w:val="21"/>
                <w:highlight w:val="none"/>
                <w:u w:val="none"/>
              </w:rPr>
            </w:pPr>
          </w:p>
        </w:tc>
        <w:tc>
          <w:tcPr>
            <w:tcW w:w="1090" w:type="dxa"/>
            <w:gridSpan w:val="2"/>
            <w:tcBorders>
              <w:top w:val="single" w:color="000000" w:sz="4" w:space="0"/>
              <w:left w:val="single" w:color="000000" w:sz="4" w:space="0"/>
              <w:bottom w:val="single" w:color="000000" w:sz="4" w:space="0"/>
              <w:right w:val="single" w:color="000000" w:sz="8" w:space="0"/>
            </w:tcBorders>
            <w:shd w:val="clear" w:color="auto" w:fill="auto"/>
            <w:vAlign w:val="center"/>
          </w:tcPr>
          <w:p w14:paraId="7CC5732F">
            <w:pPr>
              <w:jc w:val="right"/>
              <w:rPr>
                <w:rFonts w:hint="eastAsia" w:ascii="宋体" w:hAnsi="宋体" w:eastAsia="宋体" w:cs="宋体"/>
                <w:i w:val="0"/>
                <w:iCs w:val="0"/>
                <w:color w:val="000000"/>
                <w:sz w:val="21"/>
                <w:szCs w:val="21"/>
                <w:highlight w:val="none"/>
                <w:u w:val="none"/>
              </w:rPr>
            </w:pPr>
          </w:p>
        </w:tc>
      </w:tr>
      <w:tr w14:paraId="4F33B8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1" w:hRule="atLeast"/>
        </w:trPr>
        <w:tc>
          <w:tcPr>
            <w:tcW w:w="627"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E63DDC3">
            <w:pPr>
              <w:jc w:val="center"/>
              <w:rPr>
                <w:rFonts w:hint="eastAsia" w:ascii="宋体" w:hAnsi="宋体" w:eastAsia="宋体" w:cs="宋体"/>
                <w:i w:val="0"/>
                <w:iCs w:val="0"/>
                <w:color w:val="000000"/>
                <w:sz w:val="21"/>
                <w:szCs w:val="21"/>
                <w:highlight w:val="none"/>
                <w:u w:val="none"/>
              </w:rPr>
            </w:pPr>
          </w:p>
        </w:tc>
        <w:tc>
          <w:tcPr>
            <w:tcW w:w="27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0108D51">
            <w:pPr>
              <w:jc w:val="left"/>
              <w:rPr>
                <w:rFonts w:hint="eastAsia" w:ascii="宋体" w:hAnsi="宋体" w:eastAsia="宋体" w:cs="宋体"/>
                <w:i w:val="0"/>
                <w:iCs w:val="0"/>
                <w:color w:val="000000"/>
                <w:sz w:val="21"/>
                <w:szCs w:val="21"/>
                <w:highlight w:val="none"/>
                <w:u w:val="none"/>
              </w:rPr>
            </w:pP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82FBCD">
            <w:pPr>
              <w:jc w:val="center"/>
              <w:rPr>
                <w:rFonts w:hint="eastAsia" w:ascii="宋体" w:hAnsi="宋体" w:eastAsia="宋体" w:cs="宋体"/>
                <w:i w:val="0"/>
                <w:iCs w:val="0"/>
                <w:color w:val="000000"/>
                <w:sz w:val="21"/>
                <w:szCs w:val="21"/>
                <w:highlight w:val="none"/>
                <w:u w:val="none"/>
              </w:rPr>
            </w:pPr>
          </w:p>
        </w:tc>
        <w:tc>
          <w:tcPr>
            <w:tcW w:w="10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A4660FF">
            <w:pPr>
              <w:jc w:val="right"/>
              <w:rPr>
                <w:rFonts w:hint="eastAsia" w:ascii="宋体" w:hAnsi="宋体" w:eastAsia="宋体" w:cs="宋体"/>
                <w:i w:val="0"/>
                <w:iCs w:val="0"/>
                <w:color w:val="000000"/>
                <w:sz w:val="21"/>
                <w:szCs w:val="21"/>
                <w:highlight w:val="none"/>
                <w:u w:val="none"/>
              </w:rPr>
            </w:pPr>
          </w:p>
        </w:tc>
        <w:tc>
          <w:tcPr>
            <w:tcW w:w="10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EAE7FD1">
            <w:pPr>
              <w:jc w:val="right"/>
              <w:rPr>
                <w:rFonts w:hint="eastAsia" w:ascii="宋体" w:hAnsi="宋体" w:eastAsia="宋体" w:cs="宋体"/>
                <w:i w:val="0"/>
                <w:iCs w:val="0"/>
                <w:color w:val="000000"/>
                <w:sz w:val="21"/>
                <w:szCs w:val="21"/>
                <w:highlight w:val="none"/>
                <w:u w:val="none"/>
              </w:rPr>
            </w:pPr>
          </w:p>
        </w:tc>
        <w:tc>
          <w:tcPr>
            <w:tcW w:w="110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95356A1">
            <w:pPr>
              <w:jc w:val="right"/>
              <w:rPr>
                <w:rFonts w:hint="eastAsia" w:ascii="宋体" w:hAnsi="宋体" w:eastAsia="宋体" w:cs="宋体"/>
                <w:i w:val="0"/>
                <w:iCs w:val="0"/>
                <w:color w:val="000000"/>
                <w:sz w:val="21"/>
                <w:szCs w:val="21"/>
                <w:highlight w:val="none"/>
                <w:u w:val="none"/>
              </w:rPr>
            </w:pPr>
          </w:p>
        </w:tc>
        <w:tc>
          <w:tcPr>
            <w:tcW w:w="10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BBA18AE">
            <w:pPr>
              <w:jc w:val="right"/>
              <w:rPr>
                <w:rFonts w:hint="eastAsia" w:ascii="宋体" w:hAnsi="宋体" w:eastAsia="宋体" w:cs="宋体"/>
                <w:i w:val="0"/>
                <w:iCs w:val="0"/>
                <w:color w:val="000000"/>
                <w:sz w:val="21"/>
                <w:szCs w:val="21"/>
                <w:highlight w:val="none"/>
                <w:u w:val="none"/>
              </w:rPr>
            </w:pPr>
          </w:p>
        </w:tc>
        <w:tc>
          <w:tcPr>
            <w:tcW w:w="1090" w:type="dxa"/>
            <w:gridSpan w:val="2"/>
            <w:tcBorders>
              <w:top w:val="single" w:color="000000" w:sz="4" w:space="0"/>
              <w:left w:val="single" w:color="000000" w:sz="4" w:space="0"/>
              <w:bottom w:val="single" w:color="000000" w:sz="4" w:space="0"/>
              <w:right w:val="single" w:color="000000" w:sz="8" w:space="0"/>
            </w:tcBorders>
            <w:shd w:val="clear" w:color="auto" w:fill="auto"/>
            <w:vAlign w:val="center"/>
          </w:tcPr>
          <w:p w14:paraId="2465DA48">
            <w:pPr>
              <w:jc w:val="right"/>
              <w:rPr>
                <w:rFonts w:hint="eastAsia" w:ascii="宋体" w:hAnsi="宋体" w:eastAsia="宋体" w:cs="宋体"/>
                <w:i w:val="0"/>
                <w:iCs w:val="0"/>
                <w:color w:val="000000"/>
                <w:sz w:val="21"/>
                <w:szCs w:val="21"/>
                <w:highlight w:val="none"/>
                <w:u w:val="none"/>
              </w:rPr>
            </w:pPr>
          </w:p>
        </w:tc>
      </w:tr>
      <w:tr w14:paraId="58404F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465" w:hRule="atLeast"/>
        </w:trPr>
        <w:tc>
          <w:tcPr>
            <w:tcW w:w="627"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8110A3A">
            <w:pPr>
              <w:jc w:val="center"/>
              <w:rPr>
                <w:rFonts w:hint="eastAsia" w:ascii="宋体" w:hAnsi="宋体" w:eastAsia="宋体" w:cs="宋体"/>
                <w:i w:val="0"/>
                <w:iCs w:val="0"/>
                <w:color w:val="000000"/>
                <w:sz w:val="21"/>
                <w:szCs w:val="21"/>
                <w:highlight w:val="none"/>
                <w:u w:val="none"/>
              </w:rPr>
            </w:pPr>
          </w:p>
        </w:tc>
        <w:tc>
          <w:tcPr>
            <w:tcW w:w="27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FAB5BE5">
            <w:pPr>
              <w:jc w:val="left"/>
              <w:rPr>
                <w:rFonts w:hint="eastAsia" w:ascii="宋体" w:hAnsi="宋体" w:eastAsia="宋体" w:cs="宋体"/>
                <w:i w:val="0"/>
                <w:iCs w:val="0"/>
                <w:color w:val="000000"/>
                <w:sz w:val="21"/>
                <w:szCs w:val="21"/>
                <w:highlight w:val="none"/>
                <w:u w:val="none"/>
              </w:rPr>
            </w:pP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7AFEC3">
            <w:pPr>
              <w:jc w:val="center"/>
              <w:rPr>
                <w:rFonts w:hint="eastAsia" w:ascii="宋体" w:hAnsi="宋体" w:eastAsia="宋体" w:cs="宋体"/>
                <w:i w:val="0"/>
                <w:iCs w:val="0"/>
                <w:color w:val="000000"/>
                <w:sz w:val="21"/>
                <w:szCs w:val="21"/>
                <w:highlight w:val="none"/>
                <w:u w:val="none"/>
              </w:rPr>
            </w:pPr>
          </w:p>
        </w:tc>
        <w:tc>
          <w:tcPr>
            <w:tcW w:w="10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EF1F21B">
            <w:pPr>
              <w:jc w:val="right"/>
              <w:rPr>
                <w:rFonts w:hint="eastAsia" w:ascii="宋体" w:hAnsi="宋体" w:eastAsia="宋体" w:cs="宋体"/>
                <w:i w:val="0"/>
                <w:iCs w:val="0"/>
                <w:color w:val="000000"/>
                <w:sz w:val="21"/>
                <w:szCs w:val="21"/>
                <w:highlight w:val="none"/>
                <w:u w:val="none"/>
              </w:rPr>
            </w:pPr>
          </w:p>
        </w:tc>
        <w:tc>
          <w:tcPr>
            <w:tcW w:w="10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8FF2321">
            <w:pPr>
              <w:jc w:val="right"/>
              <w:rPr>
                <w:rFonts w:hint="eastAsia" w:ascii="宋体" w:hAnsi="宋体" w:eastAsia="宋体" w:cs="宋体"/>
                <w:i w:val="0"/>
                <w:iCs w:val="0"/>
                <w:color w:val="000000"/>
                <w:sz w:val="21"/>
                <w:szCs w:val="21"/>
                <w:highlight w:val="none"/>
                <w:u w:val="none"/>
              </w:rPr>
            </w:pPr>
          </w:p>
        </w:tc>
        <w:tc>
          <w:tcPr>
            <w:tcW w:w="110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655E11E">
            <w:pPr>
              <w:jc w:val="right"/>
              <w:rPr>
                <w:rFonts w:hint="eastAsia" w:ascii="宋体" w:hAnsi="宋体" w:eastAsia="宋体" w:cs="宋体"/>
                <w:i w:val="0"/>
                <w:iCs w:val="0"/>
                <w:color w:val="000000"/>
                <w:sz w:val="21"/>
                <w:szCs w:val="21"/>
                <w:highlight w:val="none"/>
                <w:u w:val="none"/>
              </w:rPr>
            </w:pPr>
          </w:p>
        </w:tc>
        <w:tc>
          <w:tcPr>
            <w:tcW w:w="10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3F74287">
            <w:pPr>
              <w:jc w:val="right"/>
              <w:rPr>
                <w:rFonts w:hint="eastAsia" w:ascii="宋体" w:hAnsi="宋体" w:eastAsia="宋体" w:cs="宋体"/>
                <w:i w:val="0"/>
                <w:iCs w:val="0"/>
                <w:color w:val="000000"/>
                <w:sz w:val="21"/>
                <w:szCs w:val="21"/>
                <w:highlight w:val="none"/>
                <w:u w:val="none"/>
              </w:rPr>
            </w:pPr>
          </w:p>
        </w:tc>
        <w:tc>
          <w:tcPr>
            <w:tcW w:w="1090" w:type="dxa"/>
            <w:gridSpan w:val="2"/>
            <w:tcBorders>
              <w:top w:val="single" w:color="000000" w:sz="4" w:space="0"/>
              <w:left w:val="single" w:color="000000" w:sz="4" w:space="0"/>
              <w:bottom w:val="single" w:color="000000" w:sz="4" w:space="0"/>
              <w:right w:val="single" w:color="000000" w:sz="8" w:space="0"/>
            </w:tcBorders>
            <w:shd w:val="clear" w:color="auto" w:fill="auto"/>
            <w:vAlign w:val="center"/>
          </w:tcPr>
          <w:p w14:paraId="6AC53BA7">
            <w:pPr>
              <w:jc w:val="right"/>
              <w:rPr>
                <w:rFonts w:hint="eastAsia" w:ascii="宋体" w:hAnsi="宋体" w:eastAsia="宋体" w:cs="宋体"/>
                <w:i w:val="0"/>
                <w:iCs w:val="0"/>
                <w:color w:val="000000"/>
                <w:sz w:val="21"/>
                <w:szCs w:val="21"/>
                <w:highlight w:val="none"/>
                <w:u w:val="none"/>
              </w:rPr>
            </w:pPr>
          </w:p>
        </w:tc>
      </w:tr>
      <w:tr w14:paraId="14C6D8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1" w:hRule="atLeast"/>
        </w:trPr>
        <w:tc>
          <w:tcPr>
            <w:tcW w:w="627"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2D46726">
            <w:pPr>
              <w:jc w:val="center"/>
              <w:rPr>
                <w:rFonts w:hint="eastAsia" w:ascii="宋体" w:hAnsi="宋体" w:eastAsia="宋体" w:cs="宋体"/>
                <w:i w:val="0"/>
                <w:iCs w:val="0"/>
                <w:color w:val="000000"/>
                <w:sz w:val="21"/>
                <w:szCs w:val="21"/>
                <w:highlight w:val="none"/>
                <w:u w:val="none"/>
              </w:rPr>
            </w:pPr>
          </w:p>
        </w:tc>
        <w:tc>
          <w:tcPr>
            <w:tcW w:w="27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5DA916E">
            <w:pPr>
              <w:jc w:val="left"/>
              <w:rPr>
                <w:rFonts w:hint="eastAsia" w:ascii="宋体" w:hAnsi="宋体" w:eastAsia="宋体" w:cs="宋体"/>
                <w:i w:val="0"/>
                <w:iCs w:val="0"/>
                <w:color w:val="000000"/>
                <w:sz w:val="21"/>
                <w:szCs w:val="21"/>
                <w:highlight w:val="none"/>
                <w:u w:val="none"/>
              </w:rPr>
            </w:pP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D00BC7">
            <w:pPr>
              <w:jc w:val="center"/>
              <w:rPr>
                <w:rFonts w:hint="eastAsia" w:ascii="宋体" w:hAnsi="宋体" w:eastAsia="宋体" w:cs="宋体"/>
                <w:i w:val="0"/>
                <w:iCs w:val="0"/>
                <w:color w:val="000000"/>
                <w:sz w:val="21"/>
                <w:szCs w:val="21"/>
                <w:highlight w:val="none"/>
                <w:u w:val="none"/>
              </w:rPr>
            </w:pPr>
          </w:p>
        </w:tc>
        <w:tc>
          <w:tcPr>
            <w:tcW w:w="10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5443037">
            <w:pPr>
              <w:jc w:val="right"/>
              <w:rPr>
                <w:rFonts w:hint="eastAsia" w:ascii="宋体" w:hAnsi="宋体" w:eastAsia="宋体" w:cs="宋体"/>
                <w:i w:val="0"/>
                <w:iCs w:val="0"/>
                <w:color w:val="000000"/>
                <w:sz w:val="21"/>
                <w:szCs w:val="21"/>
                <w:highlight w:val="none"/>
                <w:u w:val="none"/>
              </w:rPr>
            </w:pPr>
          </w:p>
        </w:tc>
        <w:tc>
          <w:tcPr>
            <w:tcW w:w="10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2846651">
            <w:pPr>
              <w:jc w:val="right"/>
              <w:rPr>
                <w:rFonts w:hint="eastAsia" w:ascii="宋体" w:hAnsi="宋体" w:eastAsia="宋体" w:cs="宋体"/>
                <w:i w:val="0"/>
                <w:iCs w:val="0"/>
                <w:color w:val="000000"/>
                <w:sz w:val="21"/>
                <w:szCs w:val="21"/>
                <w:highlight w:val="none"/>
                <w:u w:val="none"/>
              </w:rPr>
            </w:pPr>
          </w:p>
        </w:tc>
        <w:tc>
          <w:tcPr>
            <w:tcW w:w="110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4836FFB">
            <w:pPr>
              <w:jc w:val="right"/>
              <w:rPr>
                <w:rFonts w:hint="eastAsia" w:ascii="宋体" w:hAnsi="宋体" w:eastAsia="宋体" w:cs="宋体"/>
                <w:i w:val="0"/>
                <w:iCs w:val="0"/>
                <w:color w:val="000000"/>
                <w:sz w:val="21"/>
                <w:szCs w:val="21"/>
                <w:highlight w:val="none"/>
                <w:u w:val="none"/>
              </w:rPr>
            </w:pPr>
          </w:p>
        </w:tc>
        <w:tc>
          <w:tcPr>
            <w:tcW w:w="10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ECE6A95">
            <w:pPr>
              <w:jc w:val="right"/>
              <w:rPr>
                <w:rFonts w:hint="eastAsia" w:ascii="宋体" w:hAnsi="宋体" w:eastAsia="宋体" w:cs="宋体"/>
                <w:i w:val="0"/>
                <w:iCs w:val="0"/>
                <w:color w:val="000000"/>
                <w:sz w:val="21"/>
                <w:szCs w:val="21"/>
                <w:highlight w:val="none"/>
                <w:u w:val="none"/>
              </w:rPr>
            </w:pPr>
          </w:p>
        </w:tc>
        <w:tc>
          <w:tcPr>
            <w:tcW w:w="1090" w:type="dxa"/>
            <w:gridSpan w:val="2"/>
            <w:tcBorders>
              <w:top w:val="single" w:color="000000" w:sz="4" w:space="0"/>
              <w:left w:val="single" w:color="000000" w:sz="4" w:space="0"/>
              <w:bottom w:val="single" w:color="000000" w:sz="4" w:space="0"/>
              <w:right w:val="single" w:color="000000" w:sz="8" w:space="0"/>
            </w:tcBorders>
            <w:shd w:val="clear" w:color="auto" w:fill="auto"/>
            <w:vAlign w:val="center"/>
          </w:tcPr>
          <w:p w14:paraId="40DED815">
            <w:pPr>
              <w:jc w:val="right"/>
              <w:rPr>
                <w:rFonts w:hint="eastAsia" w:ascii="宋体" w:hAnsi="宋体" w:eastAsia="宋体" w:cs="宋体"/>
                <w:i w:val="0"/>
                <w:iCs w:val="0"/>
                <w:color w:val="000000"/>
                <w:sz w:val="21"/>
                <w:szCs w:val="21"/>
                <w:highlight w:val="none"/>
                <w:u w:val="none"/>
              </w:rPr>
            </w:pPr>
          </w:p>
        </w:tc>
      </w:tr>
      <w:tr w14:paraId="36033B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627"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5BE77C9">
            <w:pPr>
              <w:jc w:val="center"/>
              <w:rPr>
                <w:rFonts w:hint="eastAsia" w:ascii="宋体" w:hAnsi="宋体" w:eastAsia="宋体" w:cs="宋体"/>
                <w:i w:val="0"/>
                <w:iCs w:val="0"/>
                <w:color w:val="000000"/>
                <w:sz w:val="21"/>
                <w:szCs w:val="21"/>
                <w:highlight w:val="none"/>
                <w:u w:val="none"/>
              </w:rPr>
            </w:pPr>
          </w:p>
        </w:tc>
        <w:tc>
          <w:tcPr>
            <w:tcW w:w="27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8266308">
            <w:pPr>
              <w:jc w:val="left"/>
              <w:rPr>
                <w:rFonts w:hint="eastAsia" w:ascii="宋体" w:hAnsi="宋体" w:eastAsia="宋体" w:cs="宋体"/>
                <w:i w:val="0"/>
                <w:iCs w:val="0"/>
                <w:color w:val="000000"/>
                <w:sz w:val="21"/>
                <w:szCs w:val="21"/>
                <w:highlight w:val="none"/>
                <w:u w:val="none"/>
              </w:rPr>
            </w:pP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37D066">
            <w:pPr>
              <w:jc w:val="center"/>
              <w:rPr>
                <w:rFonts w:hint="eastAsia" w:ascii="宋体" w:hAnsi="宋体" w:eastAsia="宋体" w:cs="宋体"/>
                <w:i w:val="0"/>
                <w:iCs w:val="0"/>
                <w:color w:val="000000"/>
                <w:sz w:val="21"/>
                <w:szCs w:val="21"/>
                <w:highlight w:val="none"/>
                <w:u w:val="none"/>
              </w:rPr>
            </w:pPr>
          </w:p>
        </w:tc>
        <w:tc>
          <w:tcPr>
            <w:tcW w:w="10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EAA4C77">
            <w:pPr>
              <w:jc w:val="right"/>
              <w:rPr>
                <w:rFonts w:hint="eastAsia" w:ascii="宋体" w:hAnsi="宋体" w:eastAsia="宋体" w:cs="宋体"/>
                <w:i w:val="0"/>
                <w:iCs w:val="0"/>
                <w:color w:val="000000"/>
                <w:sz w:val="21"/>
                <w:szCs w:val="21"/>
                <w:highlight w:val="none"/>
                <w:u w:val="none"/>
              </w:rPr>
            </w:pPr>
          </w:p>
        </w:tc>
        <w:tc>
          <w:tcPr>
            <w:tcW w:w="10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BFD79C4">
            <w:pPr>
              <w:jc w:val="right"/>
              <w:rPr>
                <w:rFonts w:hint="eastAsia" w:ascii="宋体" w:hAnsi="宋体" w:eastAsia="宋体" w:cs="宋体"/>
                <w:i w:val="0"/>
                <w:iCs w:val="0"/>
                <w:color w:val="000000"/>
                <w:sz w:val="21"/>
                <w:szCs w:val="21"/>
                <w:highlight w:val="none"/>
                <w:u w:val="none"/>
              </w:rPr>
            </w:pPr>
          </w:p>
        </w:tc>
        <w:tc>
          <w:tcPr>
            <w:tcW w:w="110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98701D2">
            <w:pPr>
              <w:jc w:val="right"/>
              <w:rPr>
                <w:rFonts w:hint="eastAsia" w:ascii="宋体" w:hAnsi="宋体" w:eastAsia="宋体" w:cs="宋体"/>
                <w:i w:val="0"/>
                <w:iCs w:val="0"/>
                <w:color w:val="000000"/>
                <w:sz w:val="21"/>
                <w:szCs w:val="21"/>
                <w:highlight w:val="none"/>
                <w:u w:val="none"/>
              </w:rPr>
            </w:pPr>
          </w:p>
        </w:tc>
        <w:tc>
          <w:tcPr>
            <w:tcW w:w="10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71FA176">
            <w:pPr>
              <w:jc w:val="right"/>
              <w:rPr>
                <w:rFonts w:hint="eastAsia" w:ascii="宋体" w:hAnsi="宋体" w:eastAsia="宋体" w:cs="宋体"/>
                <w:i w:val="0"/>
                <w:iCs w:val="0"/>
                <w:color w:val="000000"/>
                <w:sz w:val="21"/>
                <w:szCs w:val="21"/>
                <w:highlight w:val="none"/>
                <w:u w:val="none"/>
              </w:rPr>
            </w:pPr>
          </w:p>
        </w:tc>
        <w:tc>
          <w:tcPr>
            <w:tcW w:w="1090" w:type="dxa"/>
            <w:gridSpan w:val="2"/>
            <w:tcBorders>
              <w:top w:val="single" w:color="000000" w:sz="4" w:space="0"/>
              <w:left w:val="single" w:color="000000" w:sz="4" w:space="0"/>
              <w:bottom w:val="single" w:color="000000" w:sz="4" w:space="0"/>
              <w:right w:val="single" w:color="000000" w:sz="8" w:space="0"/>
            </w:tcBorders>
            <w:shd w:val="clear" w:color="auto" w:fill="auto"/>
            <w:vAlign w:val="center"/>
          </w:tcPr>
          <w:p w14:paraId="5BE62F0C">
            <w:pPr>
              <w:jc w:val="right"/>
              <w:rPr>
                <w:rFonts w:hint="eastAsia" w:ascii="宋体" w:hAnsi="宋体" w:eastAsia="宋体" w:cs="宋体"/>
                <w:i w:val="0"/>
                <w:iCs w:val="0"/>
                <w:color w:val="000000"/>
                <w:sz w:val="21"/>
                <w:szCs w:val="21"/>
                <w:highlight w:val="none"/>
                <w:u w:val="none"/>
              </w:rPr>
            </w:pPr>
          </w:p>
        </w:tc>
      </w:tr>
      <w:tr w14:paraId="7FA1A2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1" w:hRule="atLeast"/>
        </w:trPr>
        <w:tc>
          <w:tcPr>
            <w:tcW w:w="627"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D59A81A">
            <w:pPr>
              <w:jc w:val="center"/>
              <w:rPr>
                <w:rFonts w:hint="eastAsia" w:ascii="宋体" w:hAnsi="宋体" w:eastAsia="宋体" w:cs="宋体"/>
                <w:i w:val="0"/>
                <w:iCs w:val="0"/>
                <w:color w:val="000000"/>
                <w:sz w:val="21"/>
                <w:szCs w:val="21"/>
                <w:highlight w:val="none"/>
                <w:u w:val="none"/>
              </w:rPr>
            </w:pPr>
          </w:p>
        </w:tc>
        <w:tc>
          <w:tcPr>
            <w:tcW w:w="27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66E9C6A">
            <w:pPr>
              <w:jc w:val="left"/>
              <w:rPr>
                <w:rFonts w:hint="eastAsia" w:ascii="宋体" w:hAnsi="宋体" w:eastAsia="宋体" w:cs="宋体"/>
                <w:i w:val="0"/>
                <w:iCs w:val="0"/>
                <w:color w:val="000000"/>
                <w:sz w:val="21"/>
                <w:szCs w:val="21"/>
                <w:highlight w:val="none"/>
                <w:u w:val="none"/>
              </w:rPr>
            </w:pP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4A8EAA">
            <w:pPr>
              <w:jc w:val="center"/>
              <w:rPr>
                <w:rFonts w:hint="eastAsia" w:ascii="宋体" w:hAnsi="宋体" w:eastAsia="宋体" w:cs="宋体"/>
                <w:i w:val="0"/>
                <w:iCs w:val="0"/>
                <w:color w:val="000000"/>
                <w:sz w:val="21"/>
                <w:szCs w:val="21"/>
                <w:highlight w:val="none"/>
                <w:u w:val="none"/>
              </w:rPr>
            </w:pPr>
          </w:p>
        </w:tc>
        <w:tc>
          <w:tcPr>
            <w:tcW w:w="10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32B1583">
            <w:pPr>
              <w:jc w:val="right"/>
              <w:rPr>
                <w:rFonts w:hint="eastAsia" w:ascii="宋体" w:hAnsi="宋体" w:eastAsia="宋体" w:cs="宋体"/>
                <w:i w:val="0"/>
                <w:iCs w:val="0"/>
                <w:color w:val="000000"/>
                <w:sz w:val="21"/>
                <w:szCs w:val="21"/>
                <w:highlight w:val="none"/>
                <w:u w:val="none"/>
              </w:rPr>
            </w:pPr>
          </w:p>
        </w:tc>
        <w:tc>
          <w:tcPr>
            <w:tcW w:w="10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99FBE7A">
            <w:pPr>
              <w:jc w:val="right"/>
              <w:rPr>
                <w:rFonts w:hint="eastAsia" w:ascii="宋体" w:hAnsi="宋体" w:eastAsia="宋体" w:cs="宋体"/>
                <w:i w:val="0"/>
                <w:iCs w:val="0"/>
                <w:color w:val="000000"/>
                <w:sz w:val="21"/>
                <w:szCs w:val="21"/>
                <w:highlight w:val="none"/>
                <w:u w:val="none"/>
              </w:rPr>
            </w:pPr>
          </w:p>
        </w:tc>
        <w:tc>
          <w:tcPr>
            <w:tcW w:w="110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277981B">
            <w:pPr>
              <w:jc w:val="right"/>
              <w:rPr>
                <w:rFonts w:hint="eastAsia" w:ascii="宋体" w:hAnsi="宋体" w:eastAsia="宋体" w:cs="宋体"/>
                <w:i w:val="0"/>
                <w:iCs w:val="0"/>
                <w:color w:val="000000"/>
                <w:sz w:val="21"/>
                <w:szCs w:val="21"/>
                <w:highlight w:val="none"/>
                <w:u w:val="none"/>
              </w:rPr>
            </w:pPr>
          </w:p>
        </w:tc>
        <w:tc>
          <w:tcPr>
            <w:tcW w:w="10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D6ED1B1">
            <w:pPr>
              <w:jc w:val="right"/>
              <w:rPr>
                <w:rFonts w:hint="eastAsia" w:ascii="宋体" w:hAnsi="宋体" w:eastAsia="宋体" w:cs="宋体"/>
                <w:i w:val="0"/>
                <w:iCs w:val="0"/>
                <w:color w:val="000000"/>
                <w:sz w:val="21"/>
                <w:szCs w:val="21"/>
                <w:highlight w:val="none"/>
                <w:u w:val="none"/>
              </w:rPr>
            </w:pPr>
          </w:p>
        </w:tc>
        <w:tc>
          <w:tcPr>
            <w:tcW w:w="1090" w:type="dxa"/>
            <w:gridSpan w:val="2"/>
            <w:tcBorders>
              <w:top w:val="single" w:color="000000" w:sz="4" w:space="0"/>
              <w:left w:val="single" w:color="000000" w:sz="4" w:space="0"/>
              <w:bottom w:val="single" w:color="000000" w:sz="4" w:space="0"/>
              <w:right w:val="single" w:color="000000" w:sz="8" w:space="0"/>
            </w:tcBorders>
            <w:shd w:val="clear" w:color="auto" w:fill="auto"/>
            <w:vAlign w:val="center"/>
          </w:tcPr>
          <w:p w14:paraId="3D94BB65">
            <w:pPr>
              <w:jc w:val="right"/>
              <w:rPr>
                <w:rFonts w:hint="eastAsia" w:ascii="宋体" w:hAnsi="宋体" w:eastAsia="宋体" w:cs="宋体"/>
                <w:i w:val="0"/>
                <w:iCs w:val="0"/>
                <w:color w:val="000000"/>
                <w:sz w:val="21"/>
                <w:szCs w:val="21"/>
                <w:highlight w:val="none"/>
                <w:u w:val="none"/>
              </w:rPr>
            </w:pPr>
          </w:p>
        </w:tc>
      </w:tr>
      <w:tr w14:paraId="101E96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627"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94E2C5D">
            <w:pPr>
              <w:jc w:val="center"/>
              <w:rPr>
                <w:rFonts w:hint="eastAsia" w:ascii="宋体" w:hAnsi="宋体" w:eastAsia="宋体" w:cs="宋体"/>
                <w:i w:val="0"/>
                <w:iCs w:val="0"/>
                <w:color w:val="000000"/>
                <w:sz w:val="21"/>
                <w:szCs w:val="21"/>
                <w:highlight w:val="none"/>
                <w:u w:val="none"/>
              </w:rPr>
            </w:pPr>
          </w:p>
        </w:tc>
        <w:tc>
          <w:tcPr>
            <w:tcW w:w="27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4FB54FC">
            <w:pPr>
              <w:jc w:val="left"/>
              <w:rPr>
                <w:rFonts w:hint="eastAsia" w:ascii="宋体" w:hAnsi="宋体" w:eastAsia="宋体" w:cs="宋体"/>
                <w:i w:val="0"/>
                <w:iCs w:val="0"/>
                <w:color w:val="000000"/>
                <w:sz w:val="21"/>
                <w:szCs w:val="21"/>
                <w:highlight w:val="none"/>
                <w:u w:val="none"/>
              </w:rPr>
            </w:pP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805C95">
            <w:pPr>
              <w:jc w:val="center"/>
              <w:rPr>
                <w:rFonts w:hint="eastAsia" w:ascii="宋体" w:hAnsi="宋体" w:eastAsia="宋体" w:cs="宋体"/>
                <w:i w:val="0"/>
                <w:iCs w:val="0"/>
                <w:color w:val="000000"/>
                <w:sz w:val="21"/>
                <w:szCs w:val="21"/>
                <w:highlight w:val="none"/>
                <w:u w:val="none"/>
              </w:rPr>
            </w:pPr>
          </w:p>
        </w:tc>
        <w:tc>
          <w:tcPr>
            <w:tcW w:w="10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1CC9C29">
            <w:pPr>
              <w:jc w:val="right"/>
              <w:rPr>
                <w:rFonts w:hint="eastAsia" w:ascii="宋体" w:hAnsi="宋体" w:eastAsia="宋体" w:cs="宋体"/>
                <w:i w:val="0"/>
                <w:iCs w:val="0"/>
                <w:color w:val="000000"/>
                <w:sz w:val="21"/>
                <w:szCs w:val="21"/>
                <w:highlight w:val="none"/>
                <w:u w:val="none"/>
              </w:rPr>
            </w:pPr>
          </w:p>
        </w:tc>
        <w:tc>
          <w:tcPr>
            <w:tcW w:w="10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8D88821">
            <w:pPr>
              <w:jc w:val="right"/>
              <w:rPr>
                <w:rFonts w:hint="eastAsia" w:ascii="宋体" w:hAnsi="宋体" w:eastAsia="宋体" w:cs="宋体"/>
                <w:i w:val="0"/>
                <w:iCs w:val="0"/>
                <w:color w:val="000000"/>
                <w:sz w:val="21"/>
                <w:szCs w:val="21"/>
                <w:highlight w:val="none"/>
                <w:u w:val="none"/>
              </w:rPr>
            </w:pPr>
          </w:p>
        </w:tc>
        <w:tc>
          <w:tcPr>
            <w:tcW w:w="110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0AFACA0">
            <w:pPr>
              <w:jc w:val="right"/>
              <w:rPr>
                <w:rFonts w:hint="eastAsia" w:ascii="宋体" w:hAnsi="宋体" w:eastAsia="宋体" w:cs="宋体"/>
                <w:i w:val="0"/>
                <w:iCs w:val="0"/>
                <w:color w:val="000000"/>
                <w:sz w:val="21"/>
                <w:szCs w:val="21"/>
                <w:highlight w:val="none"/>
                <w:u w:val="none"/>
              </w:rPr>
            </w:pPr>
          </w:p>
        </w:tc>
        <w:tc>
          <w:tcPr>
            <w:tcW w:w="10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1387FF9">
            <w:pPr>
              <w:jc w:val="right"/>
              <w:rPr>
                <w:rFonts w:hint="eastAsia" w:ascii="宋体" w:hAnsi="宋体" w:eastAsia="宋体" w:cs="宋体"/>
                <w:i w:val="0"/>
                <w:iCs w:val="0"/>
                <w:color w:val="000000"/>
                <w:sz w:val="21"/>
                <w:szCs w:val="21"/>
                <w:highlight w:val="none"/>
                <w:u w:val="none"/>
              </w:rPr>
            </w:pPr>
          </w:p>
        </w:tc>
        <w:tc>
          <w:tcPr>
            <w:tcW w:w="1090" w:type="dxa"/>
            <w:gridSpan w:val="2"/>
            <w:tcBorders>
              <w:top w:val="single" w:color="000000" w:sz="4" w:space="0"/>
              <w:left w:val="single" w:color="000000" w:sz="4" w:space="0"/>
              <w:bottom w:val="single" w:color="000000" w:sz="4" w:space="0"/>
              <w:right w:val="single" w:color="000000" w:sz="8" w:space="0"/>
            </w:tcBorders>
            <w:shd w:val="clear" w:color="auto" w:fill="auto"/>
            <w:vAlign w:val="center"/>
          </w:tcPr>
          <w:p w14:paraId="33B85DEF">
            <w:pPr>
              <w:jc w:val="right"/>
              <w:rPr>
                <w:rFonts w:hint="eastAsia" w:ascii="宋体" w:hAnsi="宋体" w:eastAsia="宋体" w:cs="宋体"/>
                <w:i w:val="0"/>
                <w:iCs w:val="0"/>
                <w:color w:val="000000"/>
                <w:sz w:val="21"/>
                <w:szCs w:val="21"/>
                <w:highlight w:val="none"/>
                <w:u w:val="none"/>
              </w:rPr>
            </w:pPr>
          </w:p>
        </w:tc>
      </w:tr>
      <w:tr w14:paraId="2F177E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1" w:hRule="atLeast"/>
        </w:trPr>
        <w:tc>
          <w:tcPr>
            <w:tcW w:w="627"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DF4F041">
            <w:pPr>
              <w:jc w:val="center"/>
              <w:rPr>
                <w:rFonts w:hint="eastAsia" w:ascii="宋体" w:hAnsi="宋体" w:eastAsia="宋体" w:cs="宋体"/>
                <w:i w:val="0"/>
                <w:iCs w:val="0"/>
                <w:color w:val="000000"/>
                <w:sz w:val="21"/>
                <w:szCs w:val="21"/>
                <w:highlight w:val="none"/>
                <w:u w:val="none"/>
              </w:rPr>
            </w:pPr>
          </w:p>
        </w:tc>
        <w:tc>
          <w:tcPr>
            <w:tcW w:w="27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A552DF3">
            <w:pPr>
              <w:jc w:val="left"/>
              <w:rPr>
                <w:rFonts w:hint="eastAsia" w:ascii="宋体" w:hAnsi="宋体" w:eastAsia="宋体" w:cs="宋体"/>
                <w:i w:val="0"/>
                <w:iCs w:val="0"/>
                <w:color w:val="000000"/>
                <w:sz w:val="21"/>
                <w:szCs w:val="21"/>
                <w:highlight w:val="none"/>
                <w:u w:val="none"/>
              </w:rPr>
            </w:pP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661B86">
            <w:pPr>
              <w:jc w:val="center"/>
              <w:rPr>
                <w:rFonts w:hint="eastAsia" w:ascii="宋体" w:hAnsi="宋体" w:eastAsia="宋体" w:cs="宋体"/>
                <w:i w:val="0"/>
                <w:iCs w:val="0"/>
                <w:color w:val="000000"/>
                <w:sz w:val="21"/>
                <w:szCs w:val="21"/>
                <w:highlight w:val="none"/>
                <w:u w:val="none"/>
              </w:rPr>
            </w:pPr>
          </w:p>
        </w:tc>
        <w:tc>
          <w:tcPr>
            <w:tcW w:w="10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681AA7F">
            <w:pPr>
              <w:jc w:val="right"/>
              <w:rPr>
                <w:rFonts w:hint="eastAsia" w:ascii="宋体" w:hAnsi="宋体" w:eastAsia="宋体" w:cs="宋体"/>
                <w:i w:val="0"/>
                <w:iCs w:val="0"/>
                <w:color w:val="000000"/>
                <w:sz w:val="21"/>
                <w:szCs w:val="21"/>
                <w:highlight w:val="none"/>
                <w:u w:val="none"/>
              </w:rPr>
            </w:pPr>
          </w:p>
        </w:tc>
        <w:tc>
          <w:tcPr>
            <w:tcW w:w="10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CCDE5D1">
            <w:pPr>
              <w:jc w:val="right"/>
              <w:rPr>
                <w:rFonts w:hint="eastAsia" w:ascii="宋体" w:hAnsi="宋体" w:eastAsia="宋体" w:cs="宋体"/>
                <w:i w:val="0"/>
                <w:iCs w:val="0"/>
                <w:color w:val="000000"/>
                <w:sz w:val="21"/>
                <w:szCs w:val="21"/>
                <w:highlight w:val="none"/>
                <w:u w:val="none"/>
              </w:rPr>
            </w:pPr>
          </w:p>
        </w:tc>
        <w:tc>
          <w:tcPr>
            <w:tcW w:w="110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DCAF45C">
            <w:pPr>
              <w:jc w:val="right"/>
              <w:rPr>
                <w:rFonts w:hint="eastAsia" w:ascii="宋体" w:hAnsi="宋体" w:eastAsia="宋体" w:cs="宋体"/>
                <w:i w:val="0"/>
                <w:iCs w:val="0"/>
                <w:color w:val="000000"/>
                <w:sz w:val="21"/>
                <w:szCs w:val="21"/>
                <w:highlight w:val="none"/>
                <w:u w:val="none"/>
              </w:rPr>
            </w:pPr>
          </w:p>
        </w:tc>
        <w:tc>
          <w:tcPr>
            <w:tcW w:w="10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BE27725">
            <w:pPr>
              <w:jc w:val="right"/>
              <w:rPr>
                <w:rFonts w:hint="eastAsia" w:ascii="宋体" w:hAnsi="宋体" w:eastAsia="宋体" w:cs="宋体"/>
                <w:i w:val="0"/>
                <w:iCs w:val="0"/>
                <w:color w:val="000000"/>
                <w:sz w:val="21"/>
                <w:szCs w:val="21"/>
                <w:highlight w:val="none"/>
                <w:u w:val="none"/>
              </w:rPr>
            </w:pPr>
          </w:p>
        </w:tc>
        <w:tc>
          <w:tcPr>
            <w:tcW w:w="1090" w:type="dxa"/>
            <w:gridSpan w:val="2"/>
            <w:tcBorders>
              <w:top w:val="single" w:color="000000" w:sz="4" w:space="0"/>
              <w:left w:val="single" w:color="000000" w:sz="4" w:space="0"/>
              <w:bottom w:val="single" w:color="000000" w:sz="4" w:space="0"/>
              <w:right w:val="single" w:color="000000" w:sz="8" w:space="0"/>
            </w:tcBorders>
            <w:shd w:val="clear" w:color="auto" w:fill="auto"/>
            <w:vAlign w:val="center"/>
          </w:tcPr>
          <w:p w14:paraId="68E7573E">
            <w:pPr>
              <w:jc w:val="right"/>
              <w:rPr>
                <w:rFonts w:hint="eastAsia" w:ascii="宋体" w:hAnsi="宋体" w:eastAsia="宋体" w:cs="宋体"/>
                <w:i w:val="0"/>
                <w:iCs w:val="0"/>
                <w:color w:val="000000"/>
                <w:sz w:val="21"/>
                <w:szCs w:val="21"/>
                <w:highlight w:val="none"/>
                <w:u w:val="none"/>
              </w:rPr>
            </w:pPr>
          </w:p>
        </w:tc>
      </w:tr>
      <w:tr w14:paraId="0DA0DA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627"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A5AFCA4">
            <w:pPr>
              <w:jc w:val="center"/>
              <w:rPr>
                <w:rFonts w:hint="eastAsia" w:ascii="宋体" w:hAnsi="宋体" w:eastAsia="宋体" w:cs="宋体"/>
                <w:i w:val="0"/>
                <w:iCs w:val="0"/>
                <w:color w:val="000000"/>
                <w:sz w:val="21"/>
                <w:szCs w:val="21"/>
                <w:highlight w:val="none"/>
                <w:u w:val="none"/>
              </w:rPr>
            </w:pPr>
          </w:p>
        </w:tc>
        <w:tc>
          <w:tcPr>
            <w:tcW w:w="27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8522362">
            <w:pPr>
              <w:jc w:val="left"/>
              <w:rPr>
                <w:rFonts w:hint="eastAsia" w:ascii="宋体" w:hAnsi="宋体" w:eastAsia="宋体" w:cs="宋体"/>
                <w:i w:val="0"/>
                <w:iCs w:val="0"/>
                <w:color w:val="000000"/>
                <w:sz w:val="21"/>
                <w:szCs w:val="21"/>
                <w:highlight w:val="none"/>
                <w:u w:val="none"/>
              </w:rPr>
            </w:pP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6B0028">
            <w:pPr>
              <w:jc w:val="center"/>
              <w:rPr>
                <w:rFonts w:hint="eastAsia" w:ascii="宋体" w:hAnsi="宋体" w:eastAsia="宋体" w:cs="宋体"/>
                <w:i w:val="0"/>
                <w:iCs w:val="0"/>
                <w:color w:val="000000"/>
                <w:sz w:val="21"/>
                <w:szCs w:val="21"/>
                <w:highlight w:val="none"/>
                <w:u w:val="none"/>
              </w:rPr>
            </w:pPr>
          </w:p>
        </w:tc>
        <w:tc>
          <w:tcPr>
            <w:tcW w:w="10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5C5ED36">
            <w:pPr>
              <w:jc w:val="right"/>
              <w:rPr>
                <w:rFonts w:hint="eastAsia" w:ascii="宋体" w:hAnsi="宋体" w:eastAsia="宋体" w:cs="宋体"/>
                <w:i w:val="0"/>
                <w:iCs w:val="0"/>
                <w:color w:val="000000"/>
                <w:sz w:val="21"/>
                <w:szCs w:val="21"/>
                <w:highlight w:val="none"/>
                <w:u w:val="none"/>
              </w:rPr>
            </w:pPr>
          </w:p>
        </w:tc>
        <w:tc>
          <w:tcPr>
            <w:tcW w:w="10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5BC5E7C">
            <w:pPr>
              <w:jc w:val="right"/>
              <w:rPr>
                <w:rFonts w:hint="eastAsia" w:ascii="宋体" w:hAnsi="宋体" w:eastAsia="宋体" w:cs="宋体"/>
                <w:i w:val="0"/>
                <w:iCs w:val="0"/>
                <w:color w:val="000000"/>
                <w:sz w:val="21"/>
                <w:szCs w:val="21"/>
                <w:highlight w:val="none"/>
                <w:u w:val="none"/>
              </w:rPr>
            </w:pPr>
          </w:p>
        </w:tc>
        <w:tc>
          <w:tcPr>
            <w:tcW w:w="110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FD322CE">
            <w:pPr>
              <w:jc w:val="right"/>
              <w:rPr>
                <w:rFonts w:hint="eastAsia" w:ascii="宋体" w:hAnsi="宋体" w:eastAsia="宋体" w:cs="宋体"/>
                <w:i w:val="0"/>
                <w:iCs w:val="0"/>
                <w:color w:val="000000"/>
                <w:sz w:val="21"/>
                <w:szCs w:val="21"/>
                <w:highlight w:val="none"/>
                <w:u w:val="none"/>
              </w:rPr>
            </w:pPr>
          </w:p>
        </w:tc>
        <w:tc>
          <w:tcPr>
            <w:tcW w:w="10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A3B40A2">
            <w:pPr>
              <w:jc w:val="right"/>
              <w:rPr>
                <w:rFonts w:hint="eastAsia" w:ascii="宋体" w:hAnsi="宋体" w:eastAsia="宋体" w:cs="宋体"/>
                <w:i w:val="0"/>
                <w:iCs w:val="0"/>
                <w:color w:val="000000"/>
                <w:sz w:val="21"/>
                <w:szCs w:val="21"/>
                <w:highlight w:val="none"/>
                <w:u w:val="none"/>
              </w:rPr>
            </w:pPr>
          </w:p>
        </w:tc>
        <w:tc>
          <w:tcPr>
            <w:tcW w:w="1090" w:type="dxa"/>
            <w:gridSpan w:val="2"/>
            <w:tcBorders>
              <w:top w:val="single" w:color="000000" w:sz="4" w:space="0"/>
              <w:left w:val="single" w:color="000000" w:sz="4" w:space="0"/>
              <w:bottom w:val="single" w:color="000000" w:sz="4" w:space="0"/>
              <w:right w:val="single" w:color="000000" w:sz="8" w:space="0"/>
            </w:tcBorders>
            <w:shd w:val="clear" w:color="auto" w:fill="auto"/>
            <w:vAlign w:val="center"/>
          </w:tcPr>
          <w:p w14:paraId="04467DD3">
            <w:pPr>
              <w:jc w:val="right"/>
              <w:rPr>
                <w:rFonts w:hint="eastAsia" w:ascii="宋体" w:hAnsi="宋体" w:eastAsia="宋体" w:cs="宋体"/>
                <w:i w:val="0"/>
                <w:iCs w:val="0"/>
                <w:color w:val="000000"/>
                <w:sz w:val="21"/>
                <w:szCs w:val="21"/>
                <w:highlight w:val="none"/>
                <w:u w:val="none"/>
              </w:rPr>
            </w:pPr>
          </w:p>
        </w:tc>
      </w:tr>
      <w:tr w14:paraId="44D8EE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1" w:hRule="atLeast"/>
        </w:trPr>
        <w:tc>
          <w:tcPr>
            <w:tcW w:w="627"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86B0F70">
            <w:pPr>
              <w:jc w:val="center"/>
              <w:rPr>
                <w:rFonts w:hint="eastAsia" w:ascii="宋体" w:hAnsi="宋体" w:eastAsia="宋体" w:cs="宋体"/>
                <w:i w:val="0"/>
                <w:iCs w:val="0"/>
                <w:color w:val="000000"/>
                <w:sz w:val="21"/>
                <w:szCs w:val="21"/>
                <w:highlight w:val="none"/>
                <w:u w:val="none"/>
              </w:rPr>
            </w:pPr>
          </w:p>
        </w:tc>
        <w:tc>
          <w:tcPr>
            <w:tcW w:w="27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DCE2C42">
            <w:pPr>
              <w:jc w:val="left"/>
              <w:rPr>
                <w:rFonts w:hint="eastAsia" w:ascii="宋体" w:hAnsi="宋体" w:eastAsia="宋体" w:cs="宋体"/>
                <w:i w:val="0"/>
                <w:iCs w:val="0"/>
                <w:color w:val="000000"/>
                <w:sz w:val="21"/>
                <w:szCs w:val="21"/>
                <w:highlight w:val="none"/>
                <w:u w:val="none"/>
              </w:rPr>
            </w:pP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F4AE20">
            <w:pPr>
              <w:jc w:val="center"/>
              <w:rPr>
                <w:rFonts w:hint="eastAsia" w:ascii="宋体" w:hAnsi="宋体" w:eastAsia="宋体" w:cs="宋体"/>
                <w:i w:val="0"/>
                <w:iCs w:val="0"/>
                <w:color w:val="000000"/>
                <w:sz w:val="21"/>
                <w:szCs w:val="21"/>
                <w:highlight w:val="none"/>
                <w:u w:val="none"/>
              </w:rPr>
            </w:pPr>
          </w:p>
        </w:tc>
        <w:tc>
          <w:tcPr>
            <w:tcW w:w="10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CFE7100">
            <w:pPr>
              <w:jc w:val="right"/>
              <w:rPr>
                <w:rFonts w:hint="eastAsia" w:ascii="宋体" w:hAnsi="宋体" w:eastAsia="宋体" w:cs="宋体"/>
                <w:i w:val="0"/>
                <w:iCs w:val="0"/>
                <w:color w:val="000000"/>
                <w:sz w:val="21"/>
                <w:szCs w:val="21"/>
                <w:highlight w:val="none"/>
                <w:u w:val="none"/>
              </w:rPr>
            </w:pPr>
          </w:p>
        </w:tc>
        <w:tc>
          <w:tcPr>
            <w:tcW w:w="10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98DB84E">
            <w:pPr>
              <w:jc w:val="right"/>
              <w:rPr>
                <w:rFonts w:hint="eastAsia" w:ascii="宋体" w:hAnsi="宋体" w:eastAsia="宋体" w:cs="宋体"/>
                <w:i w:val="0"/>
                <w:iCs w:val="0"/>
                <w:color w:val="000000"/>
                <w:sz w:val="21"/>
                <w:szCs w:val="21"/>
                <w:highlight w:val="none"/>
                <w:u w:val="none"/>
              </w:rPr>
            </w:pPr>
          </w:p>
        </w:tc>
        <w:tc>
          <w:tcPr>
            <w:tcW w:w="110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E0C57EE">
            <w:pPr>
              <w:jc w:val="right"/>
              <w:rPr>
                <w:rFonts w:hint="eastAsia" w:ascii="宋体" w:hAnsi="宋体" w:eastAsia="宋体" w:cs="宋体"/>
                <w:i w:val="0"/>
                <w:iCs w:val="0"/>
                <w:color w:val="000000"/>
                <w:sz w:val="21"/>
                <w:szCs w:val="21"/>
                <w:highlight w:val="none"/>
                <w:u w:val="none"/>
              </w:rPr>
            </w:pPr>
          </w:p>
        </w:tc>
        <w:tc>
          <w:tcPr>
            <w:tcW w:w="10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185E4B4">
            <w:pPr>
              <w:jc w:val="right"/>
              <w:rPr>
                <w:rFonts w:hint="eastAsia" w:ascii="宋体" w:hAnsi="宋体" w:eastAsia="宋体" w:cs="宋体"/>
                <w:i w:val="0"/>
                <w:iCs w:val="0"/>
                <w:color w:val="000000"/>
                <w:sz w:val="21"/>
                <w:szCs w:val="21"/>
                <w:highlight w:val="none"/>
                <w:u w:val="none"/>
              </w:rPr>
            </w:pPr>
          </w:p>
        </w:tc>
        <w:tc>
          <w:tcPr>
            <w:tcW w:w="1090" w:type="dxa"/>
            <w:gridSpan w:val="2"/>
            <w:tcBorders>
              <w:top w:val="single" w:color="000000" w:sz="4" w:space="0"/>
              <w:left w:val="single" w:color="000000" w:sz="4" w:space="0"/>
              <w:bottom w:val="single" w:color="000000" w:sz="4" w:space="0"/>
              <w:right w:val="single" w:color="000000" w:sz="8" w:space="0"/>
            </w:tcBorders>
            <w:shd w:val="clear" w:color="auto" w:fill="auto"/>
            <w:vAlign w:val="center"/>
          </w:tcPr>
          <w:p w14:paraId="454CCBD9">
            <w:pPr>
              <w:jc w:val="right"/>
              <w:rPr>
                <w:rFonts w:hint="eastAsia" w:ascii="宋体" w:hAnsi="宋体" w:eastAsia="宋体" w:cs="宋体"/>
                <w:i w:val="0"/>
                <w:iCs w:val="0"/>
                <w:color w:val="000000"/>
                <w:sz w:val="21"/>
                <w:szCs w:val="21"/>
                <w:highlight w:val="none"/>
                <w:u w:val="none"/>
              </w:rPr>
            </w:pPr>
          </w:p>
        </w:tc>
      </w:tr>
      <w:tr w14:paraId="30D496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5" w:hRule="atLeast"/>
        </w:trPr>
        <w:tc>
          <w:tcPr>
            <w:tcW w:w="627"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15ED67D">
            <w:pPr>
              <w:jc w:val="center"/>
              <w:rPr>
                <w:rFonts w:hint="eastAsia" w:ascii="宋体" w:hAnsi="宋体" w:eastAsia="宋体" w:cs="宋体"/>
                <w:i w:val="0"/>
                <w:iCs w:val="0"/>
                <w:color w:val="000000"/>
                <w:sz w:val="21"/>
                <w:szCs w:val="21"/>
                <w:highlight w:val="none"/>
                <w:u w:val="none"/>
              </w:rPr>
            </w:pPr>
          </w:p>
        </w:tc>
        <w:tc>
          <w:tcPr>
            <w:tcW w:w="27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5E4C627">
            <w:pPr>
              <w:jc w:val="left"/>
              <w:rPr>
                <w:rFonts w:hint="eastAsia" w:ascii="宋体" w:hAnsi="宋体" w:eastAsia="宋体" w:cs="宋体"/>
                <w:i w:val="0"/>
                <w:iCs w:val="0"/>
                <w:color w:val="000000"/>
                <w:sz w:val="21"/>
                <w:szCs w:val="21"/>
                <w:highlight w:val="none"/>
                <w:u w:val="none"/>
              </w:rPr>
            </w:pP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547407">
            <w:pPr>
              <w:jc w:val="center"/>
              <w:rPr>
                <w:rFonts w:hint="eastAsia" w:ascii="宋体" w:hAnsi="宋体" w:eastAsia="宋体" w:cs="宋体"/>
                <w:i w:val="0"/>
                <w:iCs w:val="0"/>
                <w:color w:val="000000"/>
                <w:sz w:val="21"/>
                <w:szCs w:val="21"/>
                <w:highlight w:val="none"/>
                <w:u w:val="none"/>
              </w:rPr>
            </w:pPr>
          </w:p>
        </w:tc>
        <w:tc>
          <w:tcPr>
            <w:tcW w:w="10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5AE4ABE">
            <w:pPr>
              <w:jc w:val="right"/>
              <w:rPr>
                <w:rFonts w:hint="eastAsia" w:ascii="宋体" w:hAnsi="宋体" w:eastAsia="宋体" w:cs="宋体"/>
                <w:i w:val="0"/>
                <w:iCs w:val="0"/>
                <w:color w:val="000000"/>
                <w:sz w:val="21"/>
                <w:szCs w:val="21"/>
                <w:highlight w:val="none"/>
                <w:u w:val="none"/>
              </w:rPr>
            </w:pPr>
          </w:p>
        </w:tc>
        <w:tc>
          <w:tcPr>
            <w:tcW w:w="10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6D2493A">
            <w:pPr>
              <w:jc w:val="right"/>
              <w:rPr>
                <w:rFonts w:hint="eastAsia" w:ascii="宋体" w:hAnsi="宋体" w:eastAsia="宋体" w:cs="宋体"/>
                <w:i w:val="0"/>
                <w:iCs w:val="0"/>
                <w:color w:val="000000"/>
                <w:sz w:val="21"/>
                <w:szCs w:val="21"/>
                <w:highlight w:val="none"/>
                <w:u w:val="none"/>
              </w:rPr>
            </w:pPr>
          </w:p>
        </w:tc>
        <w:tc>
          <w:tcPr>
            <w:tcW w:w="110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F8261F7">
            <w:pPr>
              <w:jc w:val="right"/>
              <w:rPr>
                <w:rFonts w:hint="eastAsia" w:ascii="宋体" w:hAnsi="宋体" w:eastAsia="宋体" w:cs="宋体"/>
                <w:i w:val="0"/>
                <w:iCs w:val="0"/>
                <w:color w:val="000000"/>
                <w:sz w:val="21"/>
                <w:szCs w:val="21"/>
                <w:highlight w:val="none"/>
                <w:u w:val="none"/>
              </w:rPr>
            </w:pPr>
          </w:p>
        </w:tc>
        <w:tc>
          <w:tcPr>
            <w:tcW w:w="10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7D9EA86">
            <w:pPr>
              <w:jc w:val="right"/>
              <w:rPr>
                <w:rFonts w:hint="eastAsia" w:ascii="宋体" w:hAnsi="宋体" w:eastAsia="宋体" w:cs="宋体"/>
                <w:i w:val="0"/>
                <w:iCs w:val="0"/>
                <w:color w:val="000000"/>
                <w:sz w:val="21"/>
                <w:szCs w:val="21"/>
                <w:highlight w:val="none"/>
                <w:u w:val="none"/>
              </w:rPr>
            </w:pPr>
          </w:p>
        </w:tc>
        <w:tc>
          <w:tcPr>
            <w:tcW w:w="1090" w:type="dxa"/>
            <w:gridSpan w:val="2"/>
            <w:tcBorders>
              <w:top w:val="single" w:color="000000" w:sz="4" w:space="0"/>
              <w:left w:val="single" w:color="000000" w:sz="4" w:space="0"/>
              <w:bottom w:val="single" w:color="000000" w:sz="4" w:space="0"/>
              <w:right w:val="single" w:color="000000" w:sz="8" w:space="0"/>
            </w:tcBorders>
            <w:shd w:val="clear" w:color="auto" w:fill="auto"/>
            <w:vAlign w:val="center"/>
          </w:tcPr>
          <w:p w14:paraId="6511E672">
            <w:pPr>
              <w:jc w:val="right"/>
              <w:rPr>
                <w:rFonts w:hint="eastAsia" w:ascii="宋体" w:hAnsi="宋体" w:eastAsia="宋体" w:cs="宋体"/>
                <w:i w:val="0"/>
                <w:iCs w:val="0"/>
                <w:color w:val="000000"/>
                <w:sz w:val="21"/>
                <w:szCs w:val="21"/>
                <w:highlight w:val="none"/>
                <w:u w:val="none"/>
              </w:rPr>
            </w:pPr>
          </w:p>
        </w:tc>
      </w:tr>
      <w:tr w14:paraId="666146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1" w:hRule="atLeast"/>
        </w:trPr>
        <w:tc>
          <w:tcPr>
            <w:tcW w:w="627"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5A0983C">
            <w:pPr>
              <w:jc w:val="center"/>
              <w:rPr>
                <w:rFonts w:hint="eastAsia" w:ascii="宋体" w:hAnsi="宋体" w:eastAsia="宋体" w:cs="宋体"/>
                <w:i w:val="0"/>
                <w:iCs w:val="0"/>
                <w:color w:val="000000"/>
                <w:sz w:val="21"/>
                <w:szCs w:val="21"/>
                <w:highlight w:val="none"/>
                <w:u w:val="none"/>
              </w:rPr>
            </w:pPr>
          </w:p>
        </w:tc>
        <w:tc>
          <w:tcPr>
            <w:tcW w:w="27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A5EA534">
            <w:pPr>
              <w:jc w:val="left"/>
              <w:rPr>
                <w:rFonts w:hint="eastAsia" w:ascii="宋体" w:hAnsi="宋体" w:eastAsia="宋体" w:cs="宋体"/>
                <w:i w:val="0"/>
                <w:iCs w:val="0"/>
                <w:color w:val="000000"/>
                <w:sz w:val="21"/>
                <w:szCs w:val="21"/>
                <w:highlight w:val="none"/>
                <w:u w:val="none"/>
              </w:rPr>
            </w:pP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DCC148">
            <w:pPr>
              <w:jc w:val="center"/>
              <w:rPr>
                <w:rFonts w:hint="eastAsia" w:ascii="宋体" w:hAnsi="宋体" w:eastAsia="宋体" w:cs="宋体"/>
                <w:i w:val="0"/>
                <w:iCs w:val="0"/>
                <w:color w:val="000000"/>
                <w:sz w:val="21"/>
                <w:szCs w:val="21"/>
                <w:highlight w:val="none"/>
                <w:u w:val="none"/>
              </w:rPr>
            </w:pPr>
          </w:p>
        </w:tc>
        <w:tc>
          <w:tcPr>
            <w:tcW w:w="10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8DBC9EF">
            <w:pPr>
              <w:jc w:val="right"/>
              <w:rPr>
                <w:rFonts w:hint="eastAsia" w:ascii="宋体" w:hAnsi="宋体" w:eastAsia="宋体" w:cs="宋体"/>
                <w:i w:val="0"/>
                <w:iCs w:val="0"/>
                <w:color w:val="000000"/>
                <w:sz w:val="21"/>
                <w:szCs w:val="21"/>
                <w:highlight w:val="none"/>
                <w:u w:val="none"/>
              </w:rPr>
            </w:pPr>
          </w:p>
        </w:tc>
        <w:tc>
          <w:tcPr>
            <w:tcW w:w="10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37C34E0">
            <w:pPr>
              <w:jc w:val="right"/>
              <w:rPr>
                <w:rFonts w:hint="eastAsia" w:ascii="宋体" w:hAnsi="宋体" w:eastAsia="宋体" w:cs="宋体"/>
                <w:i w:val="0"/>
                <w:iCs w:val="0"/>
                <w:color w:val="000000"/>
                <w:sz w:val="21"/>
                <w:szCs w:val="21"/>
                <w:highlight w:val="none"/>
                <w:u w:val="none"/>
              </w:rPr>
            </w:pPr>
          </w:p>
        </w:tc>
        <w:tc>
          <w:tcPr>
            <w:tcW w:w="110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CC853B2">
            <w:pPr>
              <w:jc w:val="right"/>
              <w:rPr>
                <w:rFonts w:hint="eastAsia" w:ascii="宋体" w:hAnsi="宋体" w:eastAsia="宋体" w:cs="宋体"/>
                <w:i w:val="0"/>
                <w:iCs w:val="0"/>
                <w:color w:val="000000"/>
                <w:sz w:val="21"/>
                <w:szCs w:val="21"/>
                <w:highlight w:val="none"/>
                <w:u w:val="none"/>
              </w:rPr>
            </w:pPr>
          </w:p>
        </w:tc>
        <w:tc>
          <w:tcPr>
            <w:tcW w:w="10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F006BBC">
            <w:pPr>
              <w:jc w:val="right"/>
              <w:rPr>
                <w:rFonts w:hint="eastAsia" w:ascii="宋体" w:hAnsi="宋体" w:eastAsia="宋体" w:cs="宋体"/>
                <w:i w:val="0"/>
                <w:iCs w:val="0"/>
                <w:color w:val="000000"/>
                <w:sz w:val="21"/>
                <w:szCs w:val="21"/>
                <w:highlight w:val="none"/>
                <w:u w:val="none"/>
              </w:rPr>
            </w:pPr>
          </w:p>
        </w:tc>
        <w:tc>
          <w:tcPr>
            <w:tcW w:w="1090" w:type="dxa"/>
            <w:gridSpan w:val="2"/>
            <w:tcBorders>
              <w:top w:val="single" w:color="000000" w:sz="4" w:space="0"/>
              <w:left w:val="single" w:color="000000" w:sz="4" w:space="0"/>
              <w:bottom w:val="single" w:color="000000" w:sz="4" w:space="0"/>
              <w:right w:val="single" w:color="000000" w:sz="8" w:space="0"/>
            </w:tcBorders>
            <w:shd w:val="clear" w:color="auto" w:fill="auto"/>
            <w:vAlign w:val="center"/>
          </w:tcPr>
          <w:p w14:paraId="490FAD7B">
            <w:pPr>
              <w:jc w:val="right"/>
              <w:rPr>
                <w:rFonts w:hint="eastAsia" w:ascii="宋体" w:hAnsi="宋体" w:eastAsia="宋体" w:cs="宋体"/>
                <w:i w:val="0"/>
                <w:iCs w:val="0"/>
                <w:color w:val="000000"/>
                <w:sz w:val="21"/>
                <w:szCs w:val="21"/>
                <w:highlight w:val="none"/>
                <w:u w:val="none"/>
              </w:rPr>
            </w:pPr>
          </w:p>
        </w:tc>
      </w:tr>
      <w:tr w14:paraId="5542B9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627"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5C377B7">
            <w:pPr>
              <w:jc w:val="center"/>
              <w:rPr>
                <w:rFonts w:hint="eastAsia" w:ascii="宋体" w:hAnsi="宋体" w:eastAsia="宋体" w:cs="宋体"/>
                <w:i w:val="0"/>
                <w:iCs w:val="0"/>
                <w:color w:val="000000"/>
                <w:sz w:val="21"/>
                <w:szCs w:val="21"/>
                <w:highlight w:val="none"/>
                <w:u w:val="none"/>
              </w:rPr>
            </w:pPr>
          </w:p>
        </w:tc>
        <w:tc>
          <w:tcPr>
            <w:tcW w:w="27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37CE00F">
            <w:pPr>
              <w:jc w:val="left"/>
              <w:rPr>
                <w:rFonts w:hint="eastAsia" w:ascii="宋体" w:hAnsi="宋体" w:eastAsia="宋体" w:cs="宋体"/>
                <w:i w:val="0"/>
                <w:iCs w:val="0"/>
                <w:color w:val="000000"/>
                <w:sz w:val="21"/>
                <w:szCs w:val="21"/>
                <w:highlight w:val="none"/>
                <w:u w:val="none"/>
              </w:rPr>
            </w:pP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A65DE1">
            <w:pPr>
              <w:jc w:val="center"/>
              <w:rPr>
                <w:rFonts w:hint="eastAsia" w:ascii="宋体" w:hAnsi="宋体" w:eastAsia="宋体" w:cs="宋体"/>
                <w:i w:val="0"/>
                <w:iCs w:val="0"/>
                <w:color w:val="000000"/>
                <w:sz w:val="21"/>
                <w:szCs w:val="21"/>
                <w:highlight w:val="none"/>
                <w:u w:val="none"/>
              </w:rPr>
            </w:pPr>
          </w:p>
        </w:tc>
        <w:tc>
          <w:tcPr>
            <w:tcW w:w="10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96F98C4">
            <w:pPr>
              <w:jc w:val="right"/>
              <w:rPr>
                <w:rFonts w:hint="eastAsia" w:ascii="宋体" w:hAnsi="宋体" w:eastAsia="宋体" w:cs="宋体"/>
                <w:i w:val="0"/>
                <w:iCs w:val="0"/>
                <w:color w:val="000000"/>
                <w:sz w:val="21"/>
                <w:szCs w:val="21"/>
                <w:highlight w:val="none"/>
                <w:u w:val="none"/>
              </w:rPr>
            </w:pPr>
          </w:p>
        </w:tc>
        <w:tc>
          <w:tcPr>
            <w:tcW w:w="10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9FD7674">
            <w:pPr>
              <w:jc w:val="right"/>
              <w:rPr>
                <w:rFonts w:hint="eastAsia" w:ascii="宋体" w:hAnsi="宋体" w:eastAsia="宋体" w:cs="宋体"/>
                <w:i w:val="0"/>
                <w:iCs w:val="0"/>
                <w:color w:val="000000"/>
                <w:sz w:val="21"/>
                <w:szCs w:val="21"/>
                <w:highlight w:val="none"/>
                <w:u w:val="none"/>
              </w:rPr>
            </w:pPr>
          </w:p>
        </w:tc>
        <w:tc>
          <w:tcPr>
            <w:tcW w:w="110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045760B">
            <w:pPr>
              <w:jc w:val="right"/>
              <w:rPr>
                <w:rFonts w:hint="eastAsia" w:ascii="宋体" w:hAnsi="宋体" w:eastAsia="宋体" w:cs="宋体"/>
                <w:i w:val="0"/>
                <w:iCs w:val="0"/>
                <w:color w:val="000000"/>
                <w:sz w:val="21"/>
                <w:szCs w:val="21"/>
                <w:highlight w:val="none"/>
                <w:u w:val="none"/>
              </w:rPr>
            </w:pPr>
          </w:p>
        </w:tc>
        <w:tc>
          <w:tcPr>
            <w:tcW w:w="10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2A5CDDD">
            <w:pPr>
              <w:jc w:val="right"/>
              <w:rPr>
                <w:rFonts w:hint="eastAsia" w:ascii="宋体" w:hAnsi="宋体" w:eastAsia="宋体" w:cs="宋体"/>
                <w:i w:val="0"/>
                <w:iCs w:val="0"/>
                <w:color w:val="000000"/>
                <w:sz w:val="21"/>
                <w:szCs w:val="21"/>
                <w:highlight w:val="none"/>
                <w:u w:val="none"/>
              </w:rPr>
            </w:pPr>
          </w:p>
        </w:tc>
        <w:tc>
          <w:tcPr>
            <w:tcW w:w="1090" w:type="dxa"/>
            <w:gridSpan w:val="2"/>
            <w:tcBorders>
              <w:top w:val="single" w:color="000000" w:sz="4" w:space="0"/>
              <w:left w:val="single" w:color="000000" w:sz="4" w:space="0"/>
              <w:bottom w:val="single" w:color="000000" w:sz="4" w:space="0"/>
              <w:right w:val="single" w:color="000000" w:sz="8" w:space="0"/>
            </w:tcBorders>
            <w:shd w:val="clear" w:color="auto" w:fill="auto"/>
            <w:vAlign w:val="center"/>
          </w:tcPr>
          <w:p w14:paraId="3005C5BD">
            <w:pPr>
              <w:jc w:val="right"/>
              <w:rPr>
                <w:rFonts w:hint="eastAsia" w:ascii="宋体" w:hAnsi="宋体" w:eastAsia="宋体" w:cs="宋体"/>
                <w:i w:val="0"/>
                <w:iCs w:val="0"/>
                <w:color w:val="000000"/>
                <w:sz w:val="21"/>
                <w:szCs w:val="21"/>
                <w:highlight w:val="none"/>
                <w:u w:val="none"/>
              </w:rPr>
            </w:pPr>
          </w:p>
        </w:tc>
      </w:tr>
      <w:tr w14:paraId="270A6C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627"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6231B65">
            <w:pPr>
              <w:jc w:val="center"/>
              <w:rPr>
                <w:rFonts w:hint="eastAsia" w:ascii="宋体" w:hAnsi="宋体" w:eastAsia="宋体" w:cs="宋体"/>
                <w:i w:val="0"/>
                <w:iCs w:val="0"/>
                <w:color w:val="000000"/>
                <w:sz w:val="21"/>
                <w:szCs w:val="21"/>
                <w:highlight w:val="none"/>
                <w:u w:val="none"/>
              </w:rPr>
            </w:pPr>
          </w:p>
        </w:tc>
        <w:tc>
          <w:tcPr>
            <w:tcW w:w="27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1770D9C">
            <w:pPr>
              <w:jc w:val="left"/>
              <w:rPr>
                <w:rFonts w:hint="eastAsia" w:ascii="宋体" w:hAnsi="宋体" w:eastAsia="宋体" w:cs="宋体"/>
                <w:i w:val="0"/>
                <w:iCs w:val="0"/>
                <w:color w:val="000000"/>
                <w:sz w:val="21"/>
                <w:szCs w:val="21"/>
                <w:highlight w:val="none"/>
                <w:u w:val="none"/>
              </w:rPr>
            </w:pP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1D4CBC">
            <w:pPr>
              <w:jc w:val="center"/>
              <w:rPr>
                <w:rFonts w:hint="eastAsia" w:ascii="宋体" w:hAnsi="宋体" w:eastAsia="宋体" w:cs="宋体"/>
                <w:i w:val="0"/>
                <w:iCs w:val="0"/>
                <w:color w:val="000000"/>
                <w:sz w:val="21"/>
                <w:szCs w:val="21"/>
                <w:highlight w:val="none"/>
                <w:u w:val="none"/>
              </w:rPr>
            </w:pPr>
          </w:p>
        </w:tc>
        <w:tc>
          <w:tcPr>
            <w:tcW w:w="10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8A0C498">
            <w:pPr>
              <w:jc w:val="right"/>
              <w:rPr>
                <w:rFonts w:hint="eastAsia" w:ascii="宋体" w:hAnsi="宋体" w:eastAsia="宋体" w:cs="宋体"/>
                <w:i w:val="0"/>
                <w:iCs w:val="0"/>
                <w:color w:val="000000"/>
                <w:sz w:val="21"/>
                <w:szCs w:val="21"/>
                <w:highlight w:val="none"/>
                <w:u w:val="none"/>
              </w:rPr>
            </w:pPr>
          </w:p>
        </w:tc>
        <w:tc>
          <w:tcPr>
            <w:tcW w:w="10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9CD35E1">
            <w:pPr>
              <w:jc w:val="right"/>
              <w:rPr>
                <w:rFonts w:hint="eastAsia" w:ascii="宋体" w:hAnsi="宋体" w:eastAsia="宋体" w:cs="宋体"/>
                <w:i w:val="0"/>
                <w:iCs w:val="0"/>
                <w:color w:val="000000"/>
                <w:sz w:val="21"/>
                <w:szCs w:val="21"/>
                <w:highlight w:val="none"/>
                <w:u w:val="none"/>
              </w:rPr>
            </w:pPr>
          </w:p>
        </w:tc>
        <w:tc>
          <w:tcPr>
            <w:tcW w:w="110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0370415">
            <w:pPr>
              <w:jc w:val="right"/>
              <w:rPr>
                <w:rFonts w:hint="eastAsia" w:ascii="宋体" w:hAnsi="宋体" w:eastAsia="宋体" w:cs="宋体"/>
                <w:i w:val="0"/>
                <w:iCs w:val="0"/>
                <w:color w:val="000000"/>
                <w:sz w:val="21"/>
                <w:szCs w:val="21"/>
                <w:highlight w:val="none"/>
                <w:u w:val="none"/>
              </w:rPr>
            </w:pPr>
          </w:p>
        </w:tc>
        <w:tc>
          <w:tcPr>
            <w:tcW w:w="10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A6073AA">
            <w:pPr>
              <w:jc w:val="right"/>
              <w:rPr>
                <w:rFonts w:hint="eastAsia" w:ascii="宋体" w:hAnsi="宋体" w:eastAsia="宋体" w:cs="宋体"/>
                <w:i w:val="0"/>
                <w:iCs w:val="0"/>
                <w:color w:val="000000"/>
                <w:sz w:val="21"/>
                <w:szCs w:val="21"/>
                <w:highlight w:val="none"/>
                <w:u w:val="none"/>
              </w:rPr>
            </w:pPr>
          </w:p>
        </w:tc>
        <w:tc>
          <w:tcPr>
            <w:tcW w:w="1090" w:type="dxa"/>
            <w:gridSpan w:val="2"/>
            <w:tcBorders>
              <w:top w:val="single" w:color="000000" w:sz="4" w:space="0"/>
              <w:left w:val="single" w:color="000000" w:sz="4" w:space="0"/>
              <w:bottom w:val="single" w:color="000000" w:sz="4" w:space="0"/>
              <w:right w:val="single" w:color="000000" w:sz="8" w:space="0"/>
            </w:tcBorders>
            <w:shd w:val="clear" w:color="auto" w:fill="auto"/>
            <w:vAlign w:val="center"/>
          </w:tcPr>
          <w:p w14:paraId="493DD5DF">
            <w:pPr>
              <w:jc w:val="right"/>
              <w:rPr>
                <w:rFonts w:hint="eastAsia" w:ascii="宋体" w:hAnsi="宋体" w:eastAsia="宋体" w:cs="宋体"/>
                <w:i w:val="0"/>
                <w:iCs w:val="0"/>
                <w:color w:val="000000"/>
                <w:sz w:val="21"/>
                <w:szCs w:val="21"/>
                <w:highlight w:val="none"/>
                <w:u w:val="none"/>
              </w:rPr>
            </w:pPr>
          </w:p>
        </w:tc>
      </w:tr>
      <w:tr w14:paraId="54203A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4" w:hRule="atLeast"/>
        </w:trPr>
        <w:tc>
          <w:tcPr>
            <w:tcW w:w="7740" w:type="dxa"/>
            <w:gridSpan w:val="11"/>
            <w:tcBorders>
              <w:top w:val="single" w:color="000000" w:sz="4" w:space="0"/>
              <w:left w:val="single" w:color="000000" w:sz="8" w:space="0"/>
              <w:bottom w:val="single" w:color="000000" w:sz="8" w:space="0"/>
              <w:right w:val="single" w:color="000000" w:sz="4" w:space="0"/>
            </w:tcBorders>
            <w:shd w:val="clear" w:color="auto" w:fill="auto"/>
            <w:vAlign w:val="center"/>
          </w:tcPr>
          <w:p w14:paraId="1CED6C1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总    计</w:t>
            </w:r>
          </w:p>
        </w:tc>
        <w:tc>
          <w:tcPr>
            <w:tcW w:w="1090" w:type="dxa"/>
            <w:gridSpan w:val="2"/>
            <w:tcBorders>
              <w:top w:val="single" w:color="000000" w:sz="4" w:space="0"/>
              <w:left w:val="single" w:color="000000" w:sz="4" w:space="0"/>
              <w:bottom w:val="single" w:color="000000" w:sz="8" w:space="0"/>
              <w:right w:val="single" w:color="000000" w:sz="4" w:space="0"/>
            </w:tcBorders>
            <w:shd w:val="clear" w:color="auto" w:fill="auto"/>
            <w:vAlign w:val="center"/>
          </w:tcPr>
          <w:p w14:paraId="79A25057">
            <w:pPr>
              <w:jc w:val="right"/>
              <w:rPr>
                <w:rFonts w:hint="eastAsia" w:ascii="宋体" w:hAnsi="宋体" w:eastAsia="宋体" w:cs="宋体"/>
                <w:i w:val="0"/>
                <w:iCs w:val="0"/>
                <w:color w:val="000000"/>
                <w:sz w:val="21"/>
                <w:szCs w:val="21"/>
                <w:highlight w:val="none"/>
                <w:u w:val="none"/>
              </w:rPr>
            </w:pPr>
          </w:p>
        </w:tc>
        <w:tc>
          <w:tcPr>
            <w:tcW w:w="1090" w:type="dxa"/>
            <w:gridSpan w:val="2"/>
            <w:tcBorders>
              <w:top w:val="single" w:color="000000" w:sz="4" w:space="0"/>
              <w:left w:val="single" w:color="000000" w:sz="4" w:space="0"/>
              <w:bottom w:val="single" w:color="000000" w:sz="8" w:space="0"/>
              <w:right w:val="single" w:color="000000" w:sz="8" w:space="0"/>
            </w:tcBorders>
            <w:shd w:val="clear" w:color="auto" w:fill="auto"/>
            <w:vAlign w:val="center"/>
          </w:tcPr>
          <w:p w14:paraId="3AD250F5">
            <w:pPr>
              <w:jc w:val="right"/>
              <w:rPr>
                <w:rFonts w:hint="eastAsia" w:ascii="宋体" w:hAnsi="宋体" w:eastAsia="宋体" w:cs="宋体"/>
                <w:i w:val="0"/>
                <w:iCs w:val="0"/>
                <w:color w:val="000000"/>
                <w:sz w:val="21"/>
                <w:szCs w:val="21"/>
                <w:highlight w:val="none"/>
                <w:u w:val="none"/>
              </w:rPr>
            </w:pPr>
          </w:p>
        </w:tc>
      </w:tr>
    </w:tbl>
    <w:p w14:paraId="3A8654A8">
      <w:pPr>
        <w:jc w:val="center"/>
        <w:rPr>
          <w:rFonts w:hint="eastAsia" w:ascii="宋体" w:hAnsi="宋体" w:cs="宋体"/>
          <w:b/>
          <w:color w:val="auto"/>
          <w:sz w:val="32"/>
          <w:szCs w:val="32"/>
          <w:highlight w:val="none"/>
        </w:rPr>
      </w:pPr>
    </w:p>
    <w:tbl>
      <w:tblPr>
        <w:tblStyle w:val="40"/>
        <w:tblW w:w="992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63"/>
        <w:gridCol w:w="27"/>
        <w:gridCol w:w="1880"/>
        <w:gridCol w:w="137"/>
        <w:gridCol w:w="1388"/>
        <w:gridCol w:w="1525"/>
        <w:gridCol w:w="235"/>
        <w:gridCol w:w="1304"/>
        <w:gridCol w:w="249"/>
        <w:gridCol w:w="895"/>
        <w:gridCol w:w="413"/>
        <w:gridCol w:w="1099"/>
        <w:gridCol w:w="5"/>
      </w:tblGrid>
      <w:tr w14:paraId="016720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5" w:type="dxa"/>
          <w:trHeight w:val="800" w:hRule="atLeast"/>
        </w:trPr>
        <w:tc>
          <w:tcPr>
            <w:tcW w:w="9915" w:type="dxa"/>
            <w:gridSpan w:val="12"/>
            <w:tcBorders>
              <w:top w:val="nil"/>
              <w:left w:val="nil"/>
              <w:bottom w:val="nil"/>
              <w:right w:val="nil"/>
            </w:tcBorders>
            <w:shd w:val="clear" w:color="auto" w:fill="auto"/>
            <w:vAlign w:val="center"/>
          </w:tcPr>
          <w:p w14:paraId="6D938353">
            <w:pPr>
              <w:keepNext w:val="0"/>
              <w:keepLines w:val="0"/>
              <w:widowControl/>
              <w:suppressLineNumbers w:val="0"/>
              <w:jc w:val="center"/>
              <w:textAlignment w:val="center"/>
              <w:rPr>
                <w:rFonts w:hint="eastAsia" w:ascii="宋体" w:hAnsi="宋体" w:eastAsia="宋体" w:cs="宋体"/>
                <w:b/>
                <w:bCs/>
                <w:i w:val="0"/>
                <w:iCs w:val="0"/>
                <w:color w:val="000000"/>
                <w:sz w:val="32"/>
                <w:szCs w:val="32"/>
                <w:highlight w:val="none"/>
                <w:u w:val="none"/>
              </w:rPr>
            </w:pPr>
            <w:r>
              <w:rPr>
                <w:rFonts w:hint="eastAsia" w:ascii="宋体" w:hAnsi="宋体" w:cs="宋体"/>
                <w:b/>
                <w:bCs/>
                <w:i w:val="0"/>
                <w:iCs w:val="0"/>
                <w:color w:val="000000"/>
                <w:kern w:val="0"/>
                <w:sz w:val="32"/>
                <w:szCs w:val="32"/>
                <w:highlight w:val="none"/>
                <w:u w:val="none"/>
                <w:lang w:val="en-US" w:eastAsia="zh-CN" w:bidi="ar"/>
              </w:rPr>
              <w:t>十三、</w:t>
            </w:r>
            <w:r>
              <w:rPr>
                <w:rFonts w:hint="eastAsia" w:ascii="宋体" w:hAnsi="宋体" w:eastAsia="宋体" w:cs="宋体"/>
                <w:b/>
                <w:bCs/>
                <w:i w:val="0"/>
                <w:iCs w:val="0"/>
                <w:color w:val="000000"/>
                <w:kern w:val="0"/>
                <w:sz w:val="32"/>
                <w:szCs w:val="32"/>
                <w:highlight w:val="none"/>
                <w:u w:val="none"/>
                <w:lang w:val="en-US" w:eastAsia="zh-CN" w:bidi="ar"/>
              </w:rPr>
              <w:t>总承包服务费计价表</w:t>
            </w:r>
          </w:p>
        </w:tc>
      </w:tr>
      <w:tr w14:paraId="0E9D32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5" w:type="dxa"/>
          <w:trHeight w:val="684" w:hRule="atLeast"/>
        </w:trPr>
        <w:tc>
          <w:tcPr>
            <w:tcW w:w="4195" w:type="dxa"/>
            <w:gridSpan w:val="5"/>
            <w:tcBorders>
              <w:top w:val="nil"/>
              <w:left w:val="nil"/>
              <w:bottom w:val="single" w:color="000000" w:sz="8" w:space="0"/>
              <w:right w:val="nil"/>
            </w:tcBorders>
            <w:shd w:val="clear" w:color="auto" w:fill="auto"/>
            <w:vAlign w:val="center"/>
          </w:tcPr>
          <w:p w14:paraId="558EFB6E">
            <w:pPr>
              <w:keepNext w:val="0"/>
              <w:keepLines w:val="0"/>
              <w:widowControl/>
              <w:suppressLineNumbers w:val="0"/>
              <w:jc w:val="left"/>
              <w:textAlignment w:val="center"/>
              <w:rPr>
                <w:rFonts w:ascii="黑体" w:hAnsi="宋体" w:eastAsia="黑体" w:cs="黑体"/>
                <w:b/>
                <w:bCs/>
                <w:i w:val="0"/>
                <w:iCs w:val="0"/>
                <w:color w:val="000000"/>
                <w:sz w:val="18"/>
                <w:szCs w:val="18"/>
                <w:highlight w:val="none"/>
                <w:u w:val="none"/>
              </w:rPr>
            </w:pPr>
            <w:r>
              <w:rPr>
                <w:rFonts w:hint="eastAsia" w:ascii="黑体" w:hAnsi="宋体" w:eastAsia="黑体" w:cs="黑体"/>
                <w:b/>
                <w:bCs/>
                <w:i w:val="0"/>
                <w:iCs w:val="0"/>
                <w:color w:val="000000"/>
                <w:kern w:val="0"/>
                <w:sz w:val="18"/>
                <w:szCs w:val="18"/>
                <w:highlight w:val="none"/>
                <w:u w:val="none"/>
                <w:lang w:val="en-US" w:eastAsia="zh-CN" w:bidi="ar"/>
              </w:rPr>
              <w:t>工程名称：</w:t>
            </w:r>
          </w:p>
        </w:tc>
        <w:tc>
          <w:tcPr>
            <w:tcW w:w="3064" w:type="dxa"/>
            <w:gridSpan w:val="3"/>
            <w:tcBorders>
              <w:top w:val="nil"/>
              <w:left w:val="nil"/>
              <w:bottom w:val="single" w:color="000000" w:sz="8" w:space="0"/>
              <w:right w:val="nil"/>
            </w:tcBorders>
            <w:shd w:val="clear" w:color="auto" w:fill="auto"/>
            <w:vAlign w:val="center"/>
          </w:tcPr>
          <w:p w14:paraId="2B86CD80">
            <w:pPr>
              <w:keepNext w:val="0"/>
              <w:keepLines w:val="0"/>
              <w:widowControl/>
              <w:suppressLineNumbers w:val="0"/>
              <w:jc w:val="center"/>
              <w:textAlignment w:val="center"/>
              <w:rPr>
                <w:rFonts w:hint="eastAsia" w:ascii="黑体" w:hAnsi="宋体" w:eastAsia="黑体" w:cs="黑体"/>
                <w:b/>
                <w:bCs/>
                <w:i w:val="0"/>
                <w:iCs w:val="0"/>
                <w:color w:val="000000"/>
                <w:sz w:val="18"/>
                <w:szCs w:val="18"/>
                <w:highlight w:val="none"/>
                <w:u w:val="none"/>
              </w:rPr>
            </w:pPr>
            <w:r>
              <w:rPr>
                <w:rFonts w:hint="eastAsia" w:ascii="黑体" w:hAnsi="宋体" w:eastAsia="黑体" w:cs="黑体"/>
                <w:b/>
                <w:bCs/>
                <w:i w:val="0"/>
                <w:iCs w:val="0"/>
                <w:color w:val="000000"/>
                <w:kern w:val="0"/>
                <w:sz w:val="18"/>
                <w:szCs w:val="18"/>
                <w:highlight w:val="none"/>
                <w:u w:val="none"/>
                <w:lang w:val="en-US" w:eastAsia="zh-CN" w:bidi="ar"/>
              </w:rPr>
              <w:t>标段：</w:t>
            </w:r>
          </w:p>
        </w:tc>
        <w:tc>
          <w:tcPr>
            <w:tcW w:w="2656" w:type="dxa"/>
            <w:gridSpan w:val="4"/>
            <w:tcBorders>
              <w:top w:val="nil"/>
              <w:left w:val="nil"/>
              <w:bottom w:val="single" w:color="000000" w:sz="8" w:space="0"/>
              <w:right w:val="nil"/>
            </w:tcBorders>
            <w:shd w:val="clear" w:color="auto" w:fill="auto"/>
            <w:noWrap/>
            <w:vAlign w:val="center"/>
          </w:tcPr>
          <w:p w14:paraId="356B71E3">
            <w:pPr>
              <w:keepNext w:val="0"/>
              <w:keepLines w:val="0"/>
              <w:widowControl/>
              <w:suppressLineNumbers w:val="0"/>
              <w:jc w:val="right"/>
              <w:textAlignment w:val="center"/>
              <w:rPr>
                <w:rFonts w:hint="eastAsia" w:ascii="黑体" w:hAnsi="宋体" w:eastAsia="黑体" w:cs="黑体"/>
                <w:b/>
                <w:bCs/>
                <w:i w:val="0"/>
                <w:iCs w:val="0"/>
                <w:color w:val="000000"/>
                <w:sz w:val="18"/>
                <w:szCs w:val="18"/>
                <w:highlight w:val="none"/>
                <w:u w:val="none"/>
              </w:rPr>
            </w:pPr>
          </w:p>
        </w:tc>
      </w:tr>
      <w:tr w14:paraId="5844F3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5" w:type="dxa"/>
          <w:trHeight w:val="800" w:hRule="atLeast"/>
        </w:trPr>
        <w:tc>
          <w:tcPr>
            <w:tcW w:w="763" w:type="dxa"/>
            <w:tcBorders>
              <w:top w:val="single" w:color="000000" w:sz="8" w:space="0"/>
              <w:left w:val="single" w:color="000000" w:sz="8" w:space="0"/>
              <w:bottom w:val="single" w:color="000000" w:sz="4" w:space="0"/>
              <w:right w:val="single" w:color="000000" w:sz="4" w:space="0"/>
            </w:tcBorders>
            <w:shd w:val="clear" w:color="auto" w:fill="auto"/>
            <w:vAlign w:val="center"/>
          </w:tcPr>
          <w:p w14:paraId="24604BA7">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序号</w:t>
            </w:r>
          </w:p>
        </w:tc>
        <w:tc>
          <w:tcPr>
            <w:tcW w:w="1907" w:type="dxa"/>
            <w:gridSpan w:val="2"/>
            <w:tcBorders>
              <w:top w:val="single" w:color="000000" w:sz="8" w:space="0"/>
              <w:left w:val="single" w:color="000000" w:sz="4" w:space="0"/>
              <w:bottom w:val="single" w:color="000000" w:sz="4" w:space="0"/>
              <w:right w:val="single" w:color="000000" w:sz="4" w:space="0"/>
            </w:tcBorders>
            <w:shd w:val="clear" w:color="auto" w:fill="auto"/>
            <w:vAlign w:val="center"/>
          </w:tcPr>
          <w:p w14:paraId="5E5C0B75">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项目名称</w:t>
            </w:r>
          </w:p>
        </w:tc>
        <w:tc>
          <w:tcPr>
            <w:tcW w:w="1525" w:type="dxa"/>
            <w:gridSpan w:val="2"/>
            <w:tcBorders>
              <w:top w:val="single" w:color="000000" w:sz="8" w:space="0"/>
              <w:left w:val="single" w:color="000000" w:sz="4" w:space="0"/>
              <w:bottom w:val="single" w:color="000000" w:sz="4" w:space="0"/>
              <w:right w:val="single" w:color="000000" w:sz="4" w:space="0"/>
            </w:tcBorders>
            <w:shd w:val="clear" w:color="auto" w:fill="auto"/>
            <w:vAlign w:val="center"/>
          </w:tcPr>
          <w:p w14:paraId="3C2368A9">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项目价值</w:t>
            </w:r>
            <w:r>
              <w:rPr>
                <w:rFonts w:hint="eastAsia" w:ascii="宋体" w:hAnsi="宋体" w:cs="宋体"/>
                <w:b/>
                <w:bCs/>
                <w:i w:val="0"/>
                <w:iCs w:val="0"/>
                <w:color w:val="000000"/>
                <w:kern w:val="0"/>
                <w:sz w:val="21"/>
                <w:szCs w:val="21"/>
                <w:highlight w:val="none"/>
                <w:u w:val="none"/>
                <w:lang w:val="en-US" w:eastAsia="zh-CN" w:bidi="ar"/>
              </w:rPr>
              <w:t>（</w:t>
            </w:r>
            <w:r>
              <w:rPr>
                <w:rFonts w:hint="eastAsia" w:ascii="宋体" w:hAnsi="宋体" w:eastAsia="宋体" w:cs="宋体"/>
                <w:b/>
                <w:bCs/>
                <w:i w:val="0"/>
                <w:iCs w:val="0"/>
                <w:color w:val="000000"/>
                <w:kern w:val="0"/>
                <w:sz w:val="21"/>
                <w:szCs w:val="21"/>
                <w:highlight w:val="none"/>
                <w:u w:val="none"/>
                <w:lang w:val="en-US" w:eastAsia="zh-CN" w:bidi="ar"/>
              </w:rPr>
              <w:t>元</w:t>
            </w:r>
            <w:r>
              <w:rPr>
                <w:rFonts w:hint="eastAsia" w:ascii="宋体" w:hAnsi="宋体" w:cs="宋体"/>
                <w:b/>
                <w:bCs/>
                <w:i w:val="0"/>
                <w:iCs w:val="0"/>
                <w:color w:val="000000"/>
                <w:kern w:val="0"/>
                <w:sz w:val="21"/>
                <w:szCs w:val="21"/>
                <w:highlight w:val="none"/>
                <w:u w:val="none"/>
                <w:lang w:val="en-US" w:eastAsia="zh-CN" w:bidi="ar"/>
              </w:rPr>
              <w:t>）</w:t>
            </w:r>
          </w:p>
        </w:tc>
        <w:tc>
          <w:tcPr>
            <w:tcW w:w="1525" w:type="dxa"/>
            <w:tcBorders>
              <w:top w:val="single" w:color="000000" w:sz="8" w:space="0"/>
              <w:left w:val="single" w:color="000000" w:sz="4" w:space="0"/>
              <w:bottom w:val="single" w:color="000000" w:sz="4" w:space="0"/>
              <w:right w:val="single" w:color="000000" w:sz="4" w:space="0"/>
            </w:tcBorders>
            <w:shd w:val="clear" w:color="auto" w:fill="auto"/>
            <w:vAlign w:val="center"/>
          </w:tcPr>
          <w:p w14:paraId="6422F02E">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服务内容</w:t>
            </w:r>
          </w:p>
        </w:tc>
        <w:tc>
          <w:tcPr>
            <w:tcW w:w="1539" w:type="dxa"/>
            <w:gridSpan w:val="2"/>
            <w:tcBorders>
              <w:top w:val="single" w:color="000000" w:sz="8" w:space="0"/>
              <w:left w:val="single" w:color="000000" w:sz="4" w:space="0"/>
              <w:bottom w:val="single" w:color="000000" w:sz="4" w:space="0"/>
              <w:right w:val="single" w:color="000000" w:sz="4" w:space="0"/>
            </w:tcBorders>
            <w:shd w:val="clear" w:color="auto" w:fill="auto"/>
            <w:vAlign w:val="center"/>
          </w:tcPr>
          <w:p w14:paraId="3B76533B">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计算基础</w:t>
            </w:r>
          </w:p>
        </w:tc>
        <w:tc>
          <w:tcPr>
            <w:tcW w:w="1144" w:type="dxa"/>
            <w:gridSpan w:val="2"/>
            <w:tcBorders>
              <w:top w:val="single" w:color="000000" w:sz="8" w:space="0"/>
              <w:left w:val="single" w:color="000000" w:sz="4" w:space="0"/>
              <w:bottom w:val="single" w:color="000000" w:sz="4" w:space="0"/>
              <w:right w:val="single" w:color="000000" w:sz="4" w:space="0"/>
            </w:tcBorders>
            <w:shd w:val="clear" w:color="auto" w:fill="auto"/>
            <w:vAlign w:val="center"/>
          </w:tcPr>
          <w:p w14:paraId="657512EA">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费率</w:t>
            </w:r>
            <w:r>
              <w:rPr>
                <w:rFonts w:hint="eastAsia" w:ascii="宋体" w:hAnsi="宋体" w:cs="宋体"/>
                <w:b/>
                <w:bCs/>
                <w:i w:val="0"/>
                <w:iCs w:val="0"/>
                <w:color w:val="000000"/>
                <w:kern w:val="0"/>
                <w:sz w:val="21"/>
                <w:szCs w:val="21"/>
                <w:highlight w:val="none"/>
                <w:u w:val="none"/>
                <w:lang w:val="en-US" w:eastAsia="zh-CN" w:bidi="ar"/>
              </w:rPr>
              <w:t>（</w:t>
            </w:r>
            <w:r>
              <w:rPr>
                <w:rFonts w:hint="eastAsia" w:ascii="宋体" w:hAnsi="宋体" w:eastAsia="宋体" w:cs="宋体"/>
                <w:b/>
                <w:bCs/>
                <w:i w:val="0"/>
                <w:iCs w:val="0"/>
                <w:color w:val="000000"/>
                <w:kern w:val="0"/>
                <w:sz w:val="21"/>
                <w:szCs w:val="21"/>
                <w:highlight w:val="none"/>
                <w:u w:val="none"/>
                <w:lang w:val="en-US" w:eastAsia="zh-CN" w:bidi="ar"/>
              </w:rPr>
              <w:t>％</w:t>
            </w:r>
            <w:r>
              <w:rPr>
                <w:rFonts w:hint="eastAsia" w:ascii="宋体" w:hAnsi="宋体" w:cs="宋体"/>
                <w:b/>
                <w:bCs/>
                <w:i w:val="0"/>
                <w:iCs w:val="0"/>
                <w:color w:val="000000"/>
                <w:kern w:val="0"/>
                <w:sz w:val="21"/>
                <w:szCs w:val="21"/>
                <w:highlight w:val="none"/>
                <w:u w:val="none"/>
                <w:lang w:val="en-US" w:eastAsia="zh-CN" w:bidi="ar"/>
              </w:rPr>
              <w:t>）</w:t>
            </w:r>
          </w:p>
        </w:tc>
        <w:tc>
          <w:tcPr>
            <w:tcW w:w="1512" w:type="dxa"/>
            <w:gridSpan w:val="2"/>
            <w:tcBorders>
              <w:top w:val="single" w:color="000000" w:sz="8" w:space="0"/>
              <w:left w:val="single" w:color="000000" w:sz="4" w:space="0"/>
              <w:bottom w:val="single" w:color="000000" w:sz="4" w:space="0"/>
              <w:right w:val="single" w:color="000000" w:sz="8" w:space="0"/>
            </w:tcBorders>
            <w:shd w:val="clear" w:color="auto" w:fill="auto"/>
            <w:vAlign w:val="center"/>
          </w:tcPr>
          <w:p w14:paraId="07CC0039">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金额</w:t>
            </w:r>
            <w:r>
              <w:rPr>
                <w:rFonts w:hint="eastAsia" w:ascii="宋体" w:hAnsi="宋体" w:cs="宋体"/>
                <w:b/>
                <w:bCs/>
                <w:i w:val="0"/>
                <w:iCs w:val="0"/>
                <w:color w:val="000000"/>
                <w:kern w:val="0"/>
                <w:sz w:val="21"/>
                <w:szCs w:val="21"/>
                <w:highlight w:val="none"/>
                <w:u w:val="none"/>
                <w:lang w:val="en-US" w:eastAsia="zh-CN" w:bidi="ar"/>
              </w:rPr>
              <w:t>（</w:t>
            </w:r>
            <w:r>
              <w:rPr>
                <w:rFonts w:hint="eastAsia" w:ascii="宋体" w:hAnsi="宋体" w:eastAsia="宋体" w:cs="宋体"/>
                <w:b/>
                <w:bCs/>
                <w:i w:val="0"/>
                <w:iCs w:val="0"/>
                <w:color w:val="000000"/>
                <w:kern w:val="0"/>
                <w:sz w:val="21"/>
                <w:szCs w:val="21"/>
                <w:highlight w:val="none"/>
                <w:u w:val="none"/>
                <w:lang w:val="en-US" w:eastAsia="zh-CN" w:bidi="ar"/>
              </w:rPr>
              <w:t>元</w:t>
            </w:r>
            <w:r>
              <w:rPr>
                <w:rFonts w:hint="eastAsia" w:ascii="宋体" w:hAnsi="宋体" w:cs="宋体"/>
                <w:b/>
                <w:bCs/>
                <w:i w:val="0"/>
                <w:iCs w:val="0"/>
                <w:color w:val="000000"/>
                <w:kern w:val="0"/>
                <w:sz w:val="21"/>
                <w:szCs w:val="21"/>
                <w:highlight w:val="none"/>
                <w:u w:val="none"/>
                <w:lang w:val="en-US" w:eastAsia="zh-CN" w:bidi="ar"/>
              </w:rPr>
              <w:t>）</w:t>
            </w:r>
          </w:p>
        </w:tc>
      </w:tr>
      <w:tr w14:paraId="32B42A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5" w:type="dxa"/>
          <w:trHeight w:val="465" w:hRule="atLeast"/>
        </w:trPr>
        <w:tc>
          <w:tcPr>
            <w:tcW w:w="763"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8E67F1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190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EE8A61E">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发包人供应材料</w:t>
            </w:r>
          </w:p>
        </w:tc>
        <w:tc>
          <w:tcPr>
            <w:tcW w:w="152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EF3AD74">
            <w:pPr>
              <w:jc w:val="right"/>
              <w:rPr>
                <w:rFonts w:hint="eastAsia" w:ascii="宋体" w:hAnsi="宋体" w:eastAsia="宋体" w:cs="宋体"/>
                <w:i w:val="0"/>
                <w:iCs w:val="0"/>
                <w:color w:val="000000"/>
                <w:sz w:val="21"/>
                <w:szCs w:val="21"/>
                <w:highlight w:val="none"/>
                <w:u w:val="none"/>
              </w:rPr>
            </w:pPr>
          </w:p>
        </w:tc>
        <w:tc>
          <w:tcPr>
            <w:tcW w:w="15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B28A35">
            <w:pPr>
              <w:jc w:val="left"/>
              <w:rPr>
                <w:rFonts w:hint="eastAsia" w:ascii="宋体" w:hAnsi="宋体" w:eastAsia="宋体" w:cs="宋体"/>
                <w:i w:val="0"/>
                <w:iCs w:val="0"/>
                <w:color w:val="000000"/>
                <w:sz w:val="21"/>
                <w:szCs w:val="21"/>
                <w:highlight w:val="none"/>
                <w:u w:val="none"/>
              </w:rPr>
            </w:pPr>
          </w:p>
        </w:tc>
        <w:tc>
          <w:tcPr>
            <w:tcW w:w="153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5292D65">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项目价值</w:t>
            </w:r>
          </w:p>
        </w:tc>
        <w:tc>
          <w:tcPr>
            <w:tcW w:w="114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219DC35">
            <w:pPr>
              <w:jc w:val="right"/>
              <w:rPr>
                <w:rFonts w:hint="eastAsia" w:ascii="宋体" w:hAnsi="宋体" w:eastAsia="宋体" w:cs="宋体"/>
                <w:i w:val="0"/>
                <w:iCs w:val="0"/>
                <w:color w:val="000000"/>
                <w:sz w:val="21"/>
                <w:szCs w:val="21"/>
                <w:highlight w:val="none"/>
                <w:u w:val="none"/>
              </w:rPr>
            </w:pPr>
          </w:p>
        </w:tc>
        <w:tc>
          <w:tcPr>
            <w:tcW w:w="1512" w:type="dxa"/>
            <w:gridSpan w:val="2"/>
            <w:tcBorders>
              <w:top w:val="single" w:color="000000" w:sz="4" w:space="0"/>
              <w:left w:val="single" w:color="000000" w:sz="4" w:space="0"/>
              <w:bottom w:val="single" w:color="000000" w:sz="4" w:space="0"/>
              <w:right w:val="single" w:color="000000" w:sz="8" w:space="0"/>
            </w:tcBorders>
            <w:shd w:val="clear" w:color="auto" w:fill="auto"/>
            <w:vAlign w:val="center"/>
          </w:tcPr>
          <w:p w14:paraId="1DA22619">
            <w:pPr>
              <w:jc w:val="right"/>
              <w:rPr>
                <w:rFonts w:hint="eastAsia" w:ascii="宋体" w:hAnsi="宋体" w:eastAsia="宋体" w:cs="宋体"/>
                <w:i w:val="0"/>
                <w:iCs w:val="0"/>
                <w:color w:val="000000"/>
                <w:sz w:val="21"/>
                <w:szCs w:val="21"/>
                <w:highlight w:val="none"/>
                <w:u w:val="none"/>
              </w:rPr>
            </w:pPr>
          </w:p>
        </w:tc>
      </w:tr>
      <w:tr w14:paraId="5B09240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5" w:type="dxa"/>
          <w:trHeight w:val="451" w:hRule="atLeast"/>
        </w:trPr>
        <w:tc>
          <w:tcPr>
            <w:tcW w:w="763"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92E2C8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w:t>
            </w:r>
          </w:p>
        </w:tc>
        <w:tc>
          <w:tcPr>
            <w:tcW w:w="190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FA95825">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发包人发包专业工程</w:t>
            </w:r>
          </w:p>
        </w:tc>
        <w:tc>
          <w:tcPr>
            <w:tcW w:w="152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473504D">
            <w:pPr>
              <w:jc w:val="right"/>
              <w:rPr>
                <w:rFonts w:hint="eastAsia" w:ascii="宋体" w:hAnsi="宋体" w:eastAsia="宋体" w:cs="宋体"/>
                <w:i w:val="0"/>
                <w:iCs w:val="0"/>
                <w:color w:val="000000"/>
                <w:sz w:val="21"/>
                <w:szCs w:val="21"/>
                <w:highlight w:val="none"/>
                <w:u w:val="none"/>
              </w:rPr>
            </w:pPr>
          </w:p>
        </w:tc>
        <w:tc>
          <w:tcPr>
            <w:tcW w:w="15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D67A26">
            <w:pPr>
              <w:jc w:val="left"/>
              <w:rPr>
                <w:rFonts w:hint="eastAsia" w:ascii="宋体" w:hAnsi="宋体" w:eastAsia="宋体" w:cs="宋体"/>
                <w:i w:val="0"/>
                <w:iCs w:val="0"/>
                <w:color w:val="000000"/>
                <w:sz w:val="21"/>
                <w:szCs w:val="21"/>
                <w:highlight w:val="none"/>
                <w:u w:val="none"/>
              </w:rPr>
            </w:pPr>
          </w:p>
        </w:tc>
        <w:tc>
          <w:tcPr>
            <w:tcW w:w="153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B10DCFC">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项目价值</w:t>
            </w:r>
          </w:p>
        </w:tc>
        <w:tc>
          <w:tcPr>
            <w:tcW w:w="114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7F11B56">
            <w:pPr>
              <w:jc w:val="right"/>
              <w:rPr>
                <w:rFonts w:hint="eastAsia" w:ascii="宋体" w:hAnsi="宋体" w:eastAsia="宋体" w:cs="宋体"/>
                <w:i w:val="0"/>
                <w:iCs w:val="0"/>
                <w:color w:val="000000"/>
                <w:sz w:val="21"/>
                <w:szCs w:val="21"/>
                <w:highlight w:val="none"/>
                <w:u w:val="none"/>
              </w:rPr>
            </w:pPr>
          </w:p>
        </w:tc>
        <w:tc>
          <w:tcPr>
            <w:tcW w:w="1512" w:type="dxa"/>
            <w:gridSpan w:val="2"/>
            <w:tcBorders>
              <w:top w:val="single" w:color="000000" w:sz="4" w:space="0"/>
              <w:left w:val="single" w:color="000000" w:sz="4" w:space="0"/>
              <w:bottom w:val="single" w:color="000000" w:sz="4" w:space="0"/>
              <w:right w:val="single" w:color="000000" w:sz="8" w:space="0"/>
            </w:tcBorders>
            <w:shd w:val="clear" w:color="auto" w:fill="auto"/>
            <w:vAlign w:val="center"/>
          </w:tcPr>
          <w:p w14:paraId="03016B3B">
            <w:pPr>
              <w:jc w:val="right"/>
              <w:rPr>
                <w:rFonts w:hint="eastAsia" w:ascii="宋体" w:hAnsi="宋体" w:eastAsia="宋体" w:cs="宋体"/>
                <w:i w:val="0"/>
                <w:iCs w:val="0"/>
                <w:color w:val="000000"/>
                <w:sz w:val="21"/>
                <w:szCs w:val="21"/>
                <w:highlight w:val="none"/>
                <w:u w:val="none"/>
              </w:rPr>
            </w:pPr>
          </w:p>
        </w:tc>
      </w:tr>
      <w:tr w14:paraId="2E64B8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5" w:type="dxa"/>
          <w:trHeight w:val="465" w:hRule="atLeast"/>
        </w:trPr>
        <w:tc>
          <w:tcPr>
            <w:tcW w:w="763"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74E6EE5">
            <w:pPr>
              <w:jc w:val="center"/>
              <w:rPr>
                <w:rFonts w:hint="eastAsia" w:ascii="宋体" w:hAnsi="宋体" w:eastAsia="宋体" w:cs="宋体"/>
                <w:i w:val="0"/>
                <w:iCs w:val="0"/>
                <w:color w:val="000000"/>
                <w:sz w:val="21"/>
                <w:szCs w:val="21"/>
                <w:highlight w:val="none"/>
                <w:u w:val="none"/>
              </w:rPr>
            </w:pPr>
          </w:p>
        </w:tc>
        <w:tc>
          <w:tcPr>
            <w:tcW w:w="190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51F9856">
            <w:pPr>
              <w:jc w:val="left"/>
              <w:rPr>
                <w:rFonts w:hint="eastAsia" w:ascii="宋体" w:hAnsi="宋体" w:eastAsia="宋体" w:cs="宋体"/>
                <w:i w:val="0"/>
                <w:iCs w:val="0"/>
                <w:color w:val="000000"/>
                <w:sz w:val="21"/>
                <w:szCs w:val="21"/>
                <w:highlight w:val="none"/>
                <w:u w:val="none"/>
              </w:rPr>
            </w:pPr>
          </w:p>
        </w:tc>
        <w:tc>
          <w:tcPr>
            <w:tcW w:w="152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C61881D">
            <w:pPr>
              <w:jc w:val="right"/>
              <w:rPr>
                <w:rFonts w:hint="eastAsia" w:ascii="宋体" w:hAnsi="宋体" w:eastAsia="宋体" w:cs="宋体"/>
                <w:i w:val="0"/>
                <w:iCs w:val="0"/>
                <w:color w:val="000000"/>
                <w:sz w:val="21"/>
                <w:szCs w:val="21"/>
                <w:highlight w:val="none"/>
                <w:u w:val="none"/>
              </w:rPr>
            </w:pPr>
          </w:p>
        </w:tc>
        <w:tc>
          <w:tcPr>
            <w:tcW w:w="15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B208F5">
            <w:pPr>
              <w:jc w:val="left"/>
              <w:rPr>
                <w:rFonts w:hint="eastAsia" w:ascii="宋体" w:hAnsi="宋体" w:eastAsia="宋体" w:cs="宋体"/>
                <w:i w:val="0"/>
                <w:iCs w:val="0"/>
                <w:color w:val="000000"/>
                <w:sz w:val="21"/>
                <w:szCs w:val="21"/>
                <w:highlight w:val="none"/>
                <w:u w:val="none"/>
              </w:rPr>
            </w:pPr>
          </w:p>
        </w:tc>
        <w:tc>
          <w:tcPr>
            <w:tcW w:w="153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42ADA8F">
            <w:pPr>
              <w:jc w:val="left"/>
              <w:rPr>
                <w:rFonts w:hint="eastAsia" w:ascii="宋体" w:hAnsi="宋体" w:eastAsia="宋体" w:cs="宋体"/>
                <w:i w:val="0"/>
                <w:iCs w:val="0"/>
                <w:color w:val="000000"/>
                <w:sz w:val="21"/>
                <w:szCs w:val="21"/>
                <w:highlight w:val="none"/>
                <w:u w:val="none"/>
              </w:rPr>
            </w:pPr>
          </w:p>
        </w:tc>
        <w:tc>
          <w:tcPr>
            <w:tcW w:w="114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FE6CBEB">
            <w:pPr>
              <w:jc w:val="right"/>
              <w:rPr>
                <w:rFonts w:hint="eastAsia" w:ascii="宋体" w:hAnsi="宋体" w:eastAsia="宋体" w:cs="宋体"/>
                <w:i w:val="0"/>
                <w:iCs w:val="0"/>
                <w:color w:val="000000"/>
                <w:sz w:val="21"/>
                <w:szCs w:val="21"/>
                <w:highlight w:val="none"/>
                <w:u w:val="none"/>
              </w:rPr>
            </w:pPr>
          </w:p>
        </w:tc>
        <w:tc>
          <w:tcPr>
            <w:tcW w:w="1512" w:type="dxa"/>
            <w:gridSpan w:val="2"/>
            <w:tcBorders>
              <w:top w:val="single" w:color="000000" w:sz="4" w:space="0"/>
              <w:left w:val="single" w:color="000000" w:sz="4" w:space="0"/>
              <w:bottom w:val="single" w:color="000000" w:sz="4" w:space="0"/>
              <w:right w:val="single" w:color="000000" w:sz="8" w:space="0"/>
            </w:tcBorders>
            <w:shd w:val="clear" w:color="auto" w:fill="auto"/>
            <w:vAlign w:val="center"/>
          </w:tcPr>
          <w:p w14:paraId="1303C032">
            <w:pPr>
              <w:jc w:val="right"/>
              <w:rPr>
                <w:rFonts w:hint="eastAsia" w:ascii="宋体" w:hAnsi="宋体" w:eastAsia="宋体" w:cs="宋体"/>
                <w:i w:val="0"/>
                <w:iCs w:val="0"/>
                <w:color w:val="000000"/>
                <w:sz w:val="21"/>
                <w:szCs w:val="21"/>
                <w:highlight w:val="none"/>
                <w:u w:val="none"/>
              </w:rPr>
            </w:pPr>
          </w:p>
        </w:tc>
      </w:tr>
      <w:tr w14:paraId="0AB3164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5" w:type="dxa"/>
          <w:trHeight w:val="451" w:hRule="atLeast"/>
        </w:trPr>
        <w:tc>
          <w:tcPr>
            <w:tcW w:w="763"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82E28E0">
            <w:pPr>
              <w:jc w:val="center"/>
              <w:rPr>
                <w:rFonts w:hint="eastAsia" w:ascii="宋体" w:hAnsi="宋体" w:eastAsia="宋体" w:cs="宋体"/>
                <w:i w:val="0"/>
                <w:iCs w:val="0"/>
                <w:color w:val="000000"/>
                <w:sz w:val="21"/>
                <w:szCs w:val="21"/>
                <w:highlight w:val="none"/>
                <w:u w:val="none"/>
              </w:rPr>
            </w:pPr>
          </w:p>
        </w:tc>
        <w:tc>
          <w:tcPr>
            <w:tcW w:w="190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94C16E7">
            <w:pPr>
              <w:jc w:val="left"/>
              <w:rPr>
                <w:rFonts w:hint="eastAsia" w:ascii="宋体" w:hAnsi="宋体" w:eastAsia="宋体" w:cs="宋体"/>
                <w:i w:val="0"/>
                <w:iCs w:val="0"/>
                <w:color w:val="000000"/>
                <w:sz w:val="21"/>
                <w:szCs w:val="21"/>
                <w:highlight w:val="none"/>
                <w:u w:val="none"/>
              </w:rPr>
            </w:pPr>
          </w:p>
        </w:tc>
        <w:tc>
          <w:tcPr>
            <w:tcW w:w="152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1BECE81">
            <w:pPr>
              <w:jc w:val="right"/>
              <w:rPr>
                <w:rFonts w:hint="eastAsia" w:ascii="宋体" w:hAnsi="宋体" w:eastAsia="宋体" w:cs="宋体"/>
                <w:i w:val="0"/>
                <w:iCs w:val="0"/>
                <w:color w:val="000000"/>
                <w:sz w:val="21"/>
                <w:szCs w:val="21"/>
                <w:highlight w:val="none"/>
                <w:u w:val="none"/>
              </w:rPr>
            </w:pPr>
          </w:p>
        </w:tc>
        <w:tc>
          <w:tcPr>
            <w:tcW w:w="15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52EA67">
            <w:pPr>
              <w:jc w:val="left"/>
              <w:rPr>
                <w:rFonts w:hint="eastAsia" w:ascii="宋体" w:hAnsi="宋体" w:eastAsia="宋体" w:cs="宋体"/>
                <w:i w:val="0"/>
                <w:iCs w:val="0"/>
                <w:color w:val="000000"/>
                <w:sz w:val="21"/>
                <w:szCs w:val="21"/>
                <w:highlight w:val="none"/>
                <w:u w:val="none"/>
              </w:rPr>
            </w:pPr>
          </w:p>
        </w:tc>
        <w:tc>
          <w:tcPr>
            <w:tcW w:w="153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D6FCE17">
            <w:pPr>
              <w:jc w:val="left"/>
              <w:rPr>
                <w:rFonts w:hint="eastAsia" w:ascii="宋体" w:hAnsi="宋体" w:eastAsia="宋体" w:cs="宋体"/>
                <w:i w:val="0"/>
                <w:iCs w:val="0"/>
                <w:color w:val="000000"/>
                <w:sz w:val="21"/>
                <w:szCs w:val="21"/>
                <w:highlight w:val="none"/>
                <w:u w:val="none"/>
              </w:rPr>
            </w:pPr>
          </w:p>
        </w:tc>
        <w:tc>
          <w:tcPr>
            <w:tcW w:w="114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D8F6524">
            <w:pPr>
              <w:jc w:val="right"/>
              <w:rPr>
                <w:rFonts w:hint="eastAsia" w:ascii="宋体" w:hAnsi="宋体" w:eastAsia="宋体" w:cs="宋体"/>
                <w:i w:val="0"/>
                <w:iCs w:val="0"/>
                <w:color w:val="000000"/>
                <w:sz w:val="21"/>
                <w:szCs w:val="21"/>
                <w:highlight w:val="none"/>
                <w:u w:val="none"/>
              </w:rPr>
            </w:pPr>
          </w:p>
        </w:tc>
        <w:tc>
          <w:tcPr>
            <w:tcW w:w="1512" w:type="dxa"/>
            <w:gridSpan w:val="2"/>
            <w:tcBorders>
              <w:top w:val="single" w:color="000000" w:sz="4" w:space="0"/>
              <w:left w:val="single" w:color="000000" w:sz="4" w:space="0"/>
              <w:bottom w:val="single" w:color="000000" w:sz="4" w:space="0"/>
              <w:right w:val="single" w:color="000000" w:sz="8" w:space="0"/>
            </w:tcBorders>
            <w:shd w:val="clear" w:color="auto" w:fill="auto"/>
            <w:vAlign w:val="center"/>
          </w:tcPr>
          <w:p w14:paraId="3F46BD3B">
            <w:pPr>
              <w:jc w:val="right"/>
              <w:rPr>
                <w:rFonts w:hint="eastAsia" w:ascii="宋体" w:hAnsi="宋体" w:eastAsia="宋体" w:cs="宋体"/>
                <w:i w:val="0"/>
                <w:iCs w:val="0"/>
                <w:color w:val="000000"/>
                <w:sz w:val="21"/>
                <w:szCs w:val="21"/>
                <w:highlight w:val="none"/>
                <w:u w:val="none"/>
              </w:rPr>
            </w:pPr>
          </w:p>
        </w:tc>
      </w:tr>
      <w:tr w14:paraId="1D0785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5" w:type="dxa"/>
          <w:trHeight w:val="465" w:hRule="atLeast"/>
        </w:trPr>
        <w:tc>
          <w:tcPr>
            <w:tcW w:w="763"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E445B89">
            <w:pPr>
              <w:jc w:val="center"/>
              <w:rPr>
                <w:rFonts w:hint="eastAsia" w:ascii="宋体" w:hAnsi="宋体" w:eastAsia="宋体" w:cs="宋体"/>
                <w:i w:val="0"/>
                <w:iCs w:val="0"/>
                <w:color w:val="000000"/>
                <w:sz w:val="21"/>
                <w:szCs w:val="21"/>
                <w:highlight w:val="none"/>
                <w:u w:val="none"/>
              </w:rPr>
            </w:pPr>
          </w:p>
        </w:tc>
        <w:tc>
          <w:tcPr>
            <w:tcW w:w="190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5732DAD">
            <w:pPr>
              <w:jc w:val="left"/>
              <w:rPr>
                <w:rFonts w:hint="eastAsia" w:ascii="宋体" w:hAnsi="宋体" w:eastAsia="宋体" w:cs="宋体"/>
                <w:i w:val="0"/>
                <w:iCs w:val="0"/>
                <w:color w:val="000000"/>
                <w:sz w:val="21"/>
                <w:szCs w:val="21"/>
                <w:highlight w:val="none"/>
                <w:u w:val="none"/>
              </w:rPr>
            </w:pPr>
          </w:p>
        </w:tc>
        <w:tc>
          <w:tcPr>
            <w:tcW w:w="152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7D8CC7D">
            <w:pPr>
              <w:jc w:val="right"/>
              <w:rPr>
                <w:rFonts w:hint="eastAsia" w:ascii="宋体" w:hAnsi="宋体" w:eastAsia="宋体" w:cs="宋体"/>
                <w:i w:val="0"/>
                <w:iCs w:val="0"/>
                <w:color w:val="000000"/>
                <w:sz w:val="21"/>
                <w:szCs w:val="21"/>
                <w:highlight w:val="none"/>
                <w:u w:val="none"/>
              </w:rPr>
            </w:pPr>
          </w:p>
        </w:tc>
        <w:tc>
          <w:tcPr>
            <w:tcW w:w="15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5EECFB">
            <w:pPr>
              <w:jc w:val="left"/>
              <w:rPr>
                <w:rFonts w:hint="eastAsia" w:ascii="宋体" w:hAnsi="宋体" w:eastAsia="宋体" w:cs="宋体"/>
                <w:i w:val="0"/>
                <w:iCs w:val="0"/>
                <w:color w:val="000000"/>
                <w:sz w:val="21"/>
                <w:szCs w:val="21"/>
                <w:highlight w:val="none"/>
                <w:u w:val="none"/>
              </w:rPr>
            </w:pPr>
          </w:p>
        </w:tc>
        <w:tc>
          <w:tcPr>
            <w:tcW w:w="153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5EEDBEA">
            <w:pPr>
              <w:jc w:val="left"/>
              <w:rPr>
                <w:rFonts w:hint="eastAsia" w:ascii="宋体" w:hAnsi="宋体" w:eastAsia="宋体" w:cs="宋体"/>
                <w:i w:val="0"/>
                <w:iCs w:val="0"/>
                <w:color w:val="000000"/>
                <w:sz w:val="21"/>
                <w:szCs w:val="21"/>
                <w:highlight w:val="none"/>
                <w:u w:val="none"/>
              </w:rPr>
            </w:pPr>
          </w:p>
        </w:tc>
        <w:tc>
          <w:tcPr>
            <w:tcW w:w="114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BE25AA4">
            <w:pPr>
              <w:jc w:val="right"/>
              <w:rPr>
                <w:rFonts w:hint="eastAsia" w:ascii="宋体" w:hAnsi="宋体" w:eastAsia="宋体" w:cs="宋体"/>
                <w:i w:val="0"/>
                <w:iCs w:val="0"/>
                <w:color w:val="000000"/>
                <w:sz w:val="21"/>
                <w:szCs w:val="21"/>
                <w:highlight w:val="none"/>
                <w:u w:val="none"/>
              </w:rPr>
            </w:pPr>
          </w:p>
        </w:tc>
        <w:tc>
          <w:tcPr>
            <w:tcW w:w="1512" w:type="dxa"/>
            <w:gridSpan w:val="2"/>
            <w:tcBorders>
              <w:top w:val="single" w:color="000000" w:sz="4" w:space="0"/>
              <w:left w:val="single" w:color="000000" w:sz="4" w:space="0"/>
              <w:bottom w:val="single" w:color="000000" w:sz="4" w:space="0"/>
              <w:right w:val="single" w:color="000000" w:sz="8" w:space="0"/>
            </w:tcBorders>
            <w:shd w:val="clear" w:color="auto" w:fill="auto"/>
            <w:vAlign w:val="center"/>
          </w:tcPr>
          <w:p w14:paraId="3C809305">
            <w:pPr>
              <w:jc w:val="right"/>
              <w:rPr>
                <w:rFonts w:hint="eastAsia" w:ascii="宋体" w:hAnsi="宋体" w:eastAsia="宋体" w:cs="宋体"/>
                <w:i w:val="0"/>
                <w:iCs w:val="0"/>
                <w:color w:val="000000"/>
                <w:sz w:val="21"/>
                <w:szCs w:val="21"/>
                <w:highlight w:val="none"/>
                <w:u w:val="none"/>
              </w:rPr>
            </w:pPr>
          </w:p>
        </w:tc>
      </w:tr>
      <w:tr w14:paraId="26CD41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5" w:type="dxa"/>
          <w:trHeight w:val="451" w:hRule="atLeast"/>
        </w:trPr>
        <w:tc>
          <w:tcPr>
            <w:tcW w:w="763"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9DE280C">
            <w:pPr>
              <w:jc w:val="center"/>
              <w:rPr>
                <w:rFonts w:hint="eastAsia" w:ascii="宋体" w:hAnsi="宋体" w:eastAsia="宋体" w:cs="宋体"/>
                <w:i w:val="0"/>
                <w:iCs w:val="0"/>
                <w:color w:val="000000"/>
                <w:sz w:val="21"/>
                <w:szCs w:val="21"/>
                <w:highlight w:val="none"/>
                <w:u w:val="none"/>
              </w:rPr>
            </w:pPr>
          </w:p>
        </w:tc>
        <w:tc>
          <w:tcPr>
            <w:tcW w:w="190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C5161DB">
            <w:pPr>
              <w:jc w:val="left"/>
              <w:rPr>
                <w:rFonts w:hint="eastAsia" w:ascii="宋体" w:hAnsi="宋体" w:eastAsia="宋体" w:cs="宋体"/>
                <w:i w:val="0"/>
                <w:iCs w:val="0"/>
                <w:color w:val="000000"/>
                <w:sz w:val="21"/>
                <w:szCs w:val="21"/>
                <w:highlight w:val="none"/>
                <w:u w:val="none"/>
              </w:rPr>
            </w:pPr>
          </w:p>
        </w:tc>
        <w:tc>
          <w:tcPr>
            <w:tcW w:w="152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00EAA46">
            <w:pPr>
              <w:jc w:val="right"/>
              <w:rPr>
                <w:rFonts w:hint="eastAsia" w:ascii="宋体" w:hAnsi="宋体" w:eastAsia="宋体" w:cs="宋体"/>
                <w:i w:val="0"/>
                <w:iCs w:val="0"/>
                <w:color w:val="000000"/>
                <w:sz w:val="21"/>
                <w:szCs w:val="21"/>
                <w:highlight w:val="none"/>
                <w:u w:val="none"/>
              </w:rPr>
            </w:pPr>
          </w:p>
        </w:tc>
        <w:tc>
          <w:tcPr>
            <w:tcW w:w="15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F9A604">
            <w:pPr>
              <w:jc w:val="left"/>
              <w:rPr>
                <w:rFonts w:hint="eastAsia" w:ascii="宋体" w:hAnsi="宋体" w:eastAsia="宋体" w:cs="宋体"/>
                <w:i w:val="0"/>
                <w:iCs w:val="0"/>
                <w:color w:val="000000"/>
                <w:sz w:val="21"/>
                <w:szCs w:val="21"/>
                <w:highlight w:val="none"/>
                <w:u w:val="none"/>
              </w:rPr>
            </w:pPr>
          </w:p>
        </w:tc>
        <w:tc>
          <w:tcPr>
            <w:tcW w:w="153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CD5CDDC">
            <w:pPr>
              <w:jc w:val="left"/>
              <w:rPr>
                <w:rFonts w:hint="eastAsia" w:ascii="宋体" w:hAnsi="宋体" w:eastAsia="宋体" w:cs="宋体"/>
                <w:i w:val="0"/>
                <w:iCs w:val="0"/>
                <w:color w:val="000000"/>
                <w:sz w:val="21"/>
                <w:szCs w:val="21"/>
                <w:highlight w:val="none"/>
                <w:u w:val="none"/>
              </w:rPr>
            </w:pPr>
          </w:p>
        </w:tc>
        <w:tc>
          <w:tcPr>
            <w:tcW w:w="114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979C964">
            <w:pPr>
              <w:jc w:val="right"/>
              <w:rPr>
                <w:rFonts w:hint="eastAsia" w:ascii="宋体" w:hAnsi="宋体" w:eastAsia="宋体" w:cs="宋体"/>
                <w:i w:val="0"/>
                <w:iCs w:val="0"/>
                <w:color w:val="000000"/>
                <w:sz w:val="21"/>
                <w:szCs w:val="21"/>
                <w:highlight w:val="none"/>
                <w:u w:val="none"/>
              </w:rPr>
            </w:pPr>
          </w:p>
        </w:tc>
        <w:tc>
          <w:tcPr>
            <w:tcW w:w="1512" w:type="dxa"/>
            <w:gridSpan w:val="2"/>
            <w:tcBorders>
              <w:top w:val="single" w:color="000000" w:sz="4" w:space="0"/>
              <w:left w:val="single" w:color="000000" w:sz="4" w:space="0"/>
              <w:bottom w:val="single" w:color="000000" w:sz="4" w:space="0"/>
              <w:right w:val="single" w:color="000000" w:sz="8" w:space="0"/>
            </w:tcBorders>
            <w:shd w:val="clear" w:color="auto" w:fill="auto"/>
            <w:vAlign w:val="center"/>
          </w:tcPr>
          <w:p w14:paraId="6BE149A3">
            <w:pPr>
              <w:jc w:val="right"/>
              <w:rPr>
                <w:rFonts w:hint="eastAsia" w:ascii="宋体" w:hAnsi="宋体" w:eastAsia="宋体" w:cs="宋体"/>
                <w:i w:val="0"/>
                <w:iCs w:val="0"/>
                <w:color w:val="000000"/>
                <w:sz w:val="21"/>
                <w:szCs w:val="21"/>
                <w:highlight w:val="none"/>
                <w:u w:val="none"/>
              </w:rPr>
            </w:pPr>
          </w:p>
        </w:tc>
      </w:tr>
      <w:tr w14:paraId="422E63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5" w:type="dxa"/>
          <w:trHeight w:val="465" w:hRule="atLeast"/>
        </w:trPr>
        <w:tc>
          <w:tcPr>
            <w:tcW w:w="763"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0455B01">
            <w:pPr>
              <w:jc w:val="center"/>
              <w:rPr>
                <w:rFonts w:hint="eastAsia" w:ascii="宋体" w:hAnsi="宋体" w:eastAsia="宋体" w:cs="宋体"/>
                <w:i w:val="0"/>
                <w:iCs w:val="0"/>
                <w:color w:val="000000"/>
                <w:sz w:val="21"/>
                <w:szCs w:val="21"/>
                <w:highlight w:val="none"/>
                <w:u w:val="none"/>
              </w:rPr>
            </w:pPr>
          </w:p>
        </w:tc>
        <w:tc>
          <w:tcPr>
            <w:tcW w:w="190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90302BE">
            <w:pPr>
              <w:jc w:val="left"/>
              <w:rPr>
                <w:rFonts w:hint="eastAsia" w:ascii="宋体" w:hAnsi="宋体" w:eastAsia="宋体" w:cs="宋体"/>
                <w:i w:val="0"/>
                <w:iCs w:val="0"/>
                <w:color w:val="000000"/>
                <w:sz w:val="21"/>
                <w:szCs w:val="21"/>
                <w:highlight w:val="none"/>
                <w:u w:val="none"/>
              </w:rPr>
            </w:pPr>
          </w:p>
        </w:tc>
        <w:tc>
          <w:tcPr>
            <w:tcW w:w="152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72C0A68">
            <w:pPr>
              <w:jc w:val="right"/>
              <w:rPr>
                <w:rFonts w:hint="eastAsia" w:ascii="宋体" w:hAnsi="宋体" w:eastAsia="宋体" w:cs="宋体"/>
                <w:i w:val="0"/>
                <w:iCs w:val="0"/>
                <w:color w:val="000000"/>
                <w:sz w:val="21"/>
                <w:szCs w:val="21"/>
                <w:highlight w:val="none"/>
                <w:u w:val="none"/>
              </w:rPr>
            </w:pPr>
          </w:p>
        </w:tc>
        <w:tc>
          <w:tcPr>
            <w:tcW w:w="15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A2F7C5">
            <w:pPr>
              <w:jc w:val="left"/>
              <w:rPr>
                <w:rFonts w:hint="eastAsia" w:ascii="宋体" w:hAnsi="宋体" w:eastAsia="宋体" w:cs="宋体"/>
                <w:i w:val="0"/>
                <w:iCs w:val="0"/>
                <w:color w:val="000000"/>
                <w:sz w:val="21"/>
                <w:szCs w:val="21"/>
                <w:highlight w:val="none"/>
                <w:u w:val="none"/>
              </w:rPr>
            </w:pPr>
          </w:p>
        </w:tc>
        <w:tc>
          <w:tcPr>
            <w:tcW w:w="153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6F9FE01">
            <w:pPr>
              <w:jc w:val="left"/>
              <w:rPr>
                <w:rFonts w:hint="eastAsia" w:ascii="宋体" w:hAnsi="宋体" w:eastAsia="宋体" w:cs="宋体"/>
                <w:i w:val="0"/>
                <w:iCs w:val="0"/>
                <w:color w:val="000000"/>
                <w:sz w:val="21"/>
                <w:szCs w:val="21"/>
                <w:highlight w:val="none"/>
                <w:u w:val="none"/>
              </w:rPr>
            </w:pPr>
          </w:p>
        </w:tc>
        <w:tc>
          <w:tcPr>
            <w:tcW w:w="114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5EB7958">
            <w:pPr>
              <w:jc w:val="right"/>
              <w:rPr>
                <w:rFonts w:hint="eastAsia" w:ascii="宋体" w:hAnsi="宋体" w:eastAsia="宋体" w:cs="宋体"/>
                <w:i w:val="0"/>
                <w:iCs w:val="0"/>
                <w:color w:val="000000"/>
                <w:sz w:val="21"/>
                <w:szCs w:val="21"/>
                <w:highlight w:val="none"/>
                <w:u w:val="none"/>
              </w:rPr>
            </w:pPr>
          </w:p>
        </w:tc>
        <w:tc>
          <w:tcPr>
            <w:tcW w:w="1512" w:type="dxa"/>
            <w:gridSpan w:val="2"/>
            <w:tcBorders>
              <w:top w:val="single" w:color="000000" w:sz="4" w:space="0"/>
              <w:left w:val="single" w:color="000000" w:sz="4" w:space="0"/>
              <w:bottom w:val="single" w:color="000000" w:sz="4" w:space="0"/>
              <w:right w:val="single" w:color="000000" w:sz="8" w:space="0"/>
            </w:tcBorders>
            <w:shd w:val="clear" w:color="auto" w:fill="auto"/>
            <w:vAlign w:val="center"/>
          </w:tcPr>
          <w:p w14:paraId="53077AF7">
            <w:pPr>
              <w:jc w:val="right"/>
              <w:rPr>
                <w:rFonts w:hint="eastAsia" w:ascii="宋体" w:hAnsi="宋体" w:eastAsia="宋体" w:cs="宋体"/>
                <w:i w:val="0"/>
                <w:iCs w:val="0"/>
                <w:color w:val="000000"/>
                <w:sz w:val="21"/>
                <w:szCs w:val="21"/>
                <w:highlight w:val="none"/>
                <w:u w:val="none"/>
              </w:rPr>
            </w:pPr>
          </w:p>
        </w:tc>
      </w:tr>
      <w:tr w14:paraId="4D1B20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5" w:type="dxa"/>
          <w:trHeight w:val="451" w:hRule="atLeast"/>
        </w:trPr>
        <w:tc>
          <w:tcPr>
            <w:tcW w:w="763"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CA65763">
            <w:pPr>
              <w:jc w:val="center"/>
              <w:rPr>
                <w:rFonts w:hint="eastAsia" w:ascii="宋体" w:hAnsi="宋体" w:eastAsia="宋体" w:cs="宋体"/>
                <w:i w:val="0"/>
                <w:iCs w:val="0"/>
                <w:color w:val="000000"/>
                <w:sz w:val="21"/>
                <w:szCs w:val="21"/>
                <w:highlight w:val="none"/>
                <w:u w:val="none"/>
              </w:rPr>
            </w:pPr>
          </w:p>
        </w:tc>
        <w:tc>
          <w:tcPr>
            <w:tcW w:w="190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B1A0890">
            <w:pPr>
              <w:jc w:val="left"/>
              <w:rPr>
                <w:rFonts w:hint="eastAsia" w:ascii="宋体" w:hAnsi="宋体" w:eastAsia="宋体" w:cs="宋体"/>
                <w:i w:val="0"/>
                <w:iCs w:val="0"/>
                <w:color w:val="000000"/>
                <w:sz w:val="21"/>
                <w:szCs w:val="21"/>
                <w:highlight w:val="none"/>
                <w:u w:val="none"/>
              </w:rPr>
            </w:pPr>
          </w:p>
        </w:tc>
        <w:tc>
          <w:tcPr>
            <w:tcW w:w="152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ED94513">
            <w:pPr>
              <w:jc w:val="right"/>
              <w:rPr>
                <w:rFonts w:hint="eastAsia" w:ascii="宋体" w:hAnsi="宋体" w:eastAsia="宋体" w:cs="宋体"/>
                <w:i w:val="0"/>
                <w:iCs w:val="0"/>
                <w:color w:val="000000"/>
                <w:sz w:val="21"/>
                <w:szCs w:val="21"/>
                <w:highlight w:val="none"/>
                <w:u w:val="none"/>
              </w:rPr>
            </w:pPr>
          </w:p>
        </w:tc>
        <w:tc>
          <w:tcPr>
            <w:tcW w:w="15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6D5F51">
            <w:pPr>
              <w:jc w:val="left"/>
              <w:rPr>
                <w:rFonts w:hint="eastAsia" w:ascii="宋体" w:hAnsi="宋体" w:eastAsia="宋体" w:cs="宋体"/>
                <w:i w:val="0"/>
                <w:iCs w:val="0"/>
                <w:color w:val="000000"/>
                <w:sz w:val="21"/>
                <w:szCs w:val="21"/>
                <w:highlight w:val="none"/>
                <w:u w:val="none"/>
              </w:rPr>
            </w:pPr>
          </w:p>
        </w:tc>
        <w:tc>
          <w:tcPr>
            <w:tcW w:w="153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DEFC4C1">
            <w:pPr>
              <w:jc w:val="left"/>
              <w:rPr>
                <w:rFonts w:hint="eastAsia" w:ascii="宋体" w:hAnsi="宋体" w:eastAsia="宋体" w:cs="宋体"/>
                <w:i w:val="0"/>
                <w:iCs w:val="0"/>
                <w:color w:val="000000"/>
                <w:sz w:val="21"/>
                <w:szCs w:val="21"/>
                <w:highlight w:val="none"/>
                <w:u w:val="none"/>
              </w:rPr>
            </w:pPr>
          </w:p>
        </w:tc>
        <w:tc>
          <w:tcPr>
            <w:tcW w:w="114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D5B1C96">
            <w:pPr>
              <w:jc w:val="right"/>
              <w:rPr>
                <w:rFonts w:hint="eastAsia" w:ascii="宋体" w:hAnsi="宋体" w:eastAsia="宋体" w:cs="宋体"/>
                <w:i w:val="0"/>
                <w:iCs w:val="0"/>
                <w:color w:val="000000"/>
                <w:sz w:val="21"/>
                <w:szCs w:val="21"/>
                <w:highlight w:val="none"/>
                <w:u w:val="none"/>
              </w:rPr>
            </w:pPr>
          </w:p>
        </w:tc>
        <w:tc>
          <w:tcPr>
            <w:tcW w:w="1512" w:type="dxa"/>
            <w:gridSpan w:val="2"/>
            <w:tcBorders>
              <w:top w:val="single" w:color="000000" w:sz="4" w:space="0"/>
              <w:left w:val="single" w:color="000000" w:sz="4" w:space="0"/>
              <w:bottom w:val="single" w:color="000000" w:sz="4" w:space="0"/>
              <w:right w:val="single" w:color="000000" w:sz="8" w:space="0"/>
            </w:tcBorders>
            <w:shd w:val="clear" w:color="auto" w:fill="auto"/>
            <w:vAlign w:val="center"/>
          </w:tcPr>
          <w:p w14:paraId="7EC9D3A7">
            <w:pPr>
              <w:jc w:val="right"/>
              <w:rPr>
                <w:rFonts w:hint="eastAsia" w:ascii="宋体" w:hAnsi="宋体" w:eastAsia="宋体" w:cs="宋体"/>
                <w:i w:val="0"/>
                <w:iCs w:val="0"/>
                <w:color w:val="000000"/>
                <w:sz w:val="21"/>
                <w:szCs w:val="21"/>
                <w:highlight w:val="none"/>
                <w:u w:val="none"/>
              </w:rPr>
            </w:pPr>
          </w:p>
        </w:tc>
      </w:tr>
      <w:tr w14:paraId="52024E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5" w:type="dxa"/>
          <w:trHeight w:val="465" w:hRule="atLeast"/>
        </w:trPr>
        <w:tc>
          <w:tcPr>
            <w:tcW w:w="763"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D53D27B">
            <w:pPr>
              <w:jc w:val="center"/>
              <w:rPr>
                <w:rFonts w:hint="eastAsia" w:ascii="宋体" w:hAnsi="宋体" w:eastAsia="宋体" w:cs="宋体"/>
                <w:i w:val="0"/>
                <w:iCs w:val="0"/>
                <w:color w:val="000000"/>
                <w:sz w:val="21"/>
                <w:szCs w:val="21"/>
                <w:highlight w:val="none"/>
                <w:u w:val="none"/>
              </w:rPr>
            </w:pPr>
          </w:p>
        </w:tc>
        <w:tc>
          <w:tcPr>
            <w:tcW w:w="190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6A86478">
            <w:pPr>
              <w:jc w:val="left"/>
              <w:rPr>
                <w:rFonts w:hint="eastAsia" w:ascii="宋体" w:hAnsi="宋体" w:eastAsia="宋体" w:cs="宋体"/>
                <w:i w:val="0"/>
                <w:iCs w:val="0"/>
                <w:color w:val="000000"/>
                <w:sz w:val="21"/>
                <w:szCs w:val="21"/>
                <w:highlight w:val="none"/>
                <w:u w:val="none"/>
              </w:rPr>
            </w:pPr>
          </w:p>
        </w:tc>
        <w:tc>
          <w:tcPr>
            <w:tcW w:w="152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2D33E1F">
            <w:pPr>
              <w:jc w:val="right"/>
              <w:rPr>
                <w:rFonts w:hint="eastAsia" w:ascii="宋体" w:hAnsi="宋体" w:eastAsia="宋体" w:cs="宋体"/>
                <w:i w:val="0"/>
                <w:iCs w:val="0"/>
                <w:color w:val="000000"/>
                <w:sz w:val="21"/>
                <w:szCs w:val="21"/>
                <w:highlight w:val="none"/>
                <w:u w:val="none"/>
              </w:rPr>
            </w:pPr>
          </w:p>
        </w:tc>
        <w:tc>
          <w:tcPr>
            <w:tcW w:w="15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C3A1A5">
            <w:pPr>
              <w:jc w:val="left"/>
              <w:rPr>
                <w:rFonts w:hint="eastAsia" w:ascii="宋体" w:hAnsi="宋体" w:eastAsia="宋体" w:cs="宋体"/>
                <w:i w:val="0"/>
                <w:iCs w:val="0"/>
                <w:color w:val="000000"/>
                <w:sz w:val="21"/>
                <w:szCs w:val="21"/>
                <w:highlight w:val="none"/>
                <w:u w:val="none"/>
              </w:rPr>
            </w:pPr>
          </w:p>
        </w:tc>
        <w:tc>
          <w:tcPr>
            <w:tcW w:w="153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CD7C0B5">
            <w:pPr>
              <w:jc w:val="left"/>
              <w:rPr>
                <w:rFonts w:hint="eastAsia" w:ascii="宋体" w:hAnsi="宋体" w:eastAsia="宋体" w:cs="宋体"/>
                <w:i w:val="0"/>
                <w:iCs w:val="0"/>
                <w:color w:val="000000"/>
                <w:sz w:val="21"/>
                <w:szCs w:val="21"/>
                <w:highlight w:val="none"/>
                <w:u w:val="none"/>
              </w:rPr>
            </w:pPr>
          </w:p>
        </w:tc>
        <w:tc>
          <w:tcPr>
            <w:tcW w:w="114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FCD8602">
            <w:pPr>
              <w:jc w:val="right"/>
              <w:rPr>
                <w:rFonts w:hint="eastAsia" w:ascii="宋体" w:hAnsi="宋体" w:eastAsia="宋体" w:cs="宋体"/>
                <w:i w:val="0"/>
                <w:iCs w:val="0"/>
                <w:color w:val="000000"/>
                <w:sz w:val="21"/>
                <w:szCs w:val="21"/>
                <w:highlight w:val="none"/>
                <w:u w:val="none"/>
              </w:rPr>
            </w:pPr>
          </w:p>
        </w:tc>
        <w:tc>
          <w:tcPr>
            <w:tcW w:w="1512" w:type="dxa"/>
            <w:gridSpan w:val="2"/>
            <w:tcBorders>
              <w:top w:val="single" w:color="000000" w:sz="4" w:space="0"/>
              <w:left w:val="single" w:color="000000" w:sz="4" w:space="0"/>
              <w:bottom w:val="single" w:color="000000" w:sz="4" w:space="0"/>
              <w:right w:val="single" w:color="000000" w:sz="8" w:space="0"/>
            </w:tcBorders>
            <w:shd w:val="clear" w:color="auto" w:fill="auto"/>
            <w:vAlign w:val="center"/>
          </w:tcPr>
          <w:p w14:paraId="59717918">
            <w:pPr>
              <w:jc w:val="right"/>
              <w:rPr>
                <w:rFonts w:hint="eastAsia" w:ascii="宋体" w:hAnsi="宋体" w:eastAsia="宋体" w:cs="宋体"/>
                <w:i w:val="0"/>
                <w:iCs w:val="0"/>
                <w:color w:val="000000"/>
                <w:sz w:val="21"/>
                <w:szCs w:val="21"/>
                <w:highlight w:val="none"/>
                <w:u w:val="none"/>
              </w:rPr>
            </w:pPr>
          </w:p>
        </w:tc>
      </w:tr>
      <w:tr w14:paraId="4398C7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5" w:type="dxa"/>
          <w:trHeight w:val="451" w:hRule="atLeast"/>
        </w:trPr>
        <w:tc>
          <w:tcPr>
            <w:tcW w:w="763"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E367192">
            <w:pPr>
              <w:jc w:val="center"/>
              <w:rPr>
                <w:rFonts w:hint="eastAsia" w:ascii="宋体" w:hAnsi="宋体" w:eastAsia="宋体" w:cs="宋体"/>
                <w:i w:val="0"/>
                <w:iCs w:val="0"/>
                <w:color w:val="000000"/>
                <w:sz w:val="21"/>
                <w:szCs w:val="21"/>
                <w:highlight w:val="none"/>
                <w:u w:val="none"/>
              </w:rPr>
            </w:pPr>
          </w:p>
        </w:tc>
        <w:tc>
          <w:tcPr>
            <w:tcW w:w="190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F40C5E6">
            <w:pPr>
              <w:jc w:val="left"/>
              <w:rPr>
                <w:rFonts w:hint="eastAsia" w:ascii="宋体" w:hAnsi="宋体" w:eastAsia="宋体" w:cs="宋体"/>
                <w:i w:val="0"/>
                <w:iCs w:val="0"/>
                <w:color w:val="000000"/>
                <w:sz w:val="21"/>
                <w:szCs w:val="21"/>
                <w:highlight w:val="none"/>
                <w:u w:val="none"/>
              </w:rPr>
            </w:pPr>
          </w:p>
        </w:tc>
        <w:tc>
          <w:tcPr>
            <w:tcW w:w="152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73F7F25">
            <w:pPr>
              <w:jc w:val="right"/>
              <w:rPr>
                <w:rFonts w:hint="eastAsia" w:ascii="宋体" w:hAnsi="宋体" w:eastAsia="宋体" w:cs="宋体"/>
                <w:i w:val="0"/>
                <w:iCs w:val="0"/>
                <w:color w:val="000000"/>
                <w:sz w:val="21"/>
                <w:szCs w:val="21"/>
                <w:highlight w:val="none"/>
                <w:u w:val="none"/>
              </w:rPr>
            </w:pPr>
          </w:p>
        </w:tc>
        <w:tc>
          <w:tcPr>
            <w:tcW w:w="15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F879A2">
            <w:pPr>
              <w:jc w:val="left"/>
              <w:rPr>
                <w:rFonts w:hint="eastAsia" w:ascii="宋体" w:hAnsi="宋体" w:eastAsia="宋体" w:cs="宋体"/>
                <w:i w:val="0"/>
                <w:iCs w:val="0"/>
                <w:color w:val="000000"/>
                <w:sz w:val="21"/>
                <w:szCs w:val="21"/>
                <w:highlight w:val="none"/>
                <w:u w:val="none"/>
              </w:rPr>
            </w:pPr>
          </w:p>
        </w:tc>
        <w:tc>
          <w:tcPr>
            <w:tcW w:w="153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E85D10F">
            <w:pPr>
              <w:jc w:val="left"/>
              <w:rPr>
                <w:rFonts w:hint="eastAsia" w:ascii="宋体" w:hAnsi="宋体" w:eastAsia="宋体" w:cs="宋体"/>
                <w:i w:val="0"/>
                <w:iCs w:val="0"/>
                <w:color w:val="000000"/>
                <w:sz w:val="21"/>
                <w:szCs w:val="21"/>
                <w:highlight w:val="none"/>
                <w:u w:val="none"/>
              </w:rPr>
            </w:pPr>
          </w:p>
        </w:tc>
        <w:tc>
          <w:tcPr>
            <w:tcW w:w="114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E181ED3">
            <w:pPr>
              <w:jc w:val="right"/>
              <w:rPr>
                <w:rFonts w:hint="eastAsia" w:ascii="宋体" w:hAnsi="宋体" w:eastAsia="宋体" w:cs="宋体"/>
                <w:i w:val="0"/>
                <w:iCs w:val="0"/>
                <w:color w:val="000000"/>
                <w:sz w:val="21"/>
                <w:szCs w:val="21"/>
                <w:highlight w:val="none"/>
                <w:u w:val="none"/>
              </w:rPr>
            </w:pPr>
          </w:p>
        </w:tc>
        <w:tc>
          <w:tcPr>
            <w:tcW w:w="1512" w:type="dxa"/>
            <w:gridSpan w:val="2"/>
            <w:tcBorders>
              <w:top w:val="single" w:color="000000" w:sz="4" w:space="0"/>
              <w:left w:val="single" w:color="000000" w:sz="4" w:space="0"/>
              <w:bottom w:val="single" w:color="000000" w:sz="4" w:space="0"/>
              <w:right w:val="single" w:color="000000" w:sz="8" w:space="0"/>
            </w:tcBorders>
            <w:shd w:val="clear" w:color="auto" w:fill="auto"/>
            <w:vAlign w:val="center"/>
          </w:tcPr>
          <w:p w14:paraId="0685313B">
            <w:pPr>
              <w:jc w:val="right"/>
              <w:rPr>
                <w:rFonts w:hint="eastAsia" w:ascii="宋体" w:hAnsi="宋体" w:eastAsia="宋体" w:cs="宋体"/>
                <w:i w:val="0"/>
                <w:iCs w:val="0"/>
                <w:color w:val="000000"/>
                <w:sz w:val="21"/>
                <w:szCs w:val="21"/>
                <w:highlight w:val="none"/>
                <w:u w:val="none"/>
              </w:rPr>
            </w:pPr>
          </w:p>
        </w:tc>
      </w:tr>
      <w:tr w14:paraId="2CC3F4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5" w:type="dxa"/>
          <w:trHeight w:val="465" w:hRule="atLeast"/>
        </w:trPr>
        <w:tc>
          <w:tcPr>
            <w:tcW w:w="763"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137EAFA">
            <w:pPr>
              <w:jc w:val="center"/>
              <w:rPr>
                <w:rFonts w:hint="eastAsia" w:ascii="宋体" w:hAnsi="宋体" w:eastAsia="宋体" w:cs="宋体"/>
                <w:i w:val="0"/>
                <w:iCs w:val="0"/>
                <w:color w:val="000000"/>
                <w:sz w:val="21"/>
                <w:szCs w:val="21"/>
                <w:highlight w:val="none"/>
                <w:u w:val="none"/>
              </w:rPr>
            </w:pPr>
          </w:p>
        </w:tc>
        <w:tc>
          <w:tcPr>
            <w:tcW w:w="190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165BD3D">
            <w:pPr>
              <w:jc w:val="left"/>
              <w:rPr>
                <w:rFonts w:hint="eastAsia" w:ascii="宋体" w:hAnsi="宋体" w:eastAsia="宋体" w:cs="宋体"/>
                <w:i w:val="0"/>
                <w:iCs w:val="0"/>
                <w:color w:val="000000"/>
                <w:sz w:val="21"/>
                <w:szCs w:val="21"/>
                <w:highlight w:val="none"/>
                <w:u w:val="none"/>
              </w:rPr>
            </w:pPr>
          </w:p>
        </w:tc>
        <w:tc>
          <w:tcPr>
            <w:tcW w:w="152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DAD4C2B">
            <w:pPr>
              <w:jc w:val="right"/>
              <w:rPr>
                <w:rFonts w:hint="eastAsia" w:ascii="宋体" w:hAnsi="宋体" w:eastAsia="宋体" w:cs="宋体"/>
                <w:i w:val="0"/>
                <w:iCs w:val="0"/>
                <w:color w:val="000000"/>
                <w:sz w:val="21"/>
                <w:szCs w:val="21"/>
                <w:highlight w:val="none"/>
                <w:u w:val="none"/>
              </w:rPr>
            </w:pPr>
          </w:p>
        </w:tc>
        <w:tc>
          <w:tcPr>
            <w:tcW w:w="15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6D5090">
            <w:pPr>
              <w:jc w:val="left"/>
              <w:rPr>
                <w:rFonts w:hint="eastAsia" w:ascii="宋体" w:hAnsi="宋体" w:eastAsia="宋体" w:cs="宋体"/>
                <w:i w:val="0"/>
                <w:iCs w:val="0"/>
                <w:color w:val="000000"/>
                <w:sz w:val="21"/>
                <w:szCs w:val="21"/>
                <w:highlight w:val="none"/>
                <w:u w:val="none"/>
              </w:rPr>
            </w:pPr>
          </w:p>
        </w:tc>
        <w:tc>
          <w:tcPr>
            <w:tcW w:w="153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4D809FA">
            <w:pPr>
              <w:jc w:val="left"/>
              <w:rPr>
                <w:rFonts w:hint="eastAsia" w:ascii="宋体" w:hAnsi="宋体" w:eastAsia="宋体" w:cs="宋体"/>
                <w:i w:val="0"/>
                <w:iCs w:val="0"/>
                <w:color w:val="000000"/>
                <w:sz w:val="21"/>
                <w:szCs w:val="21"/>
                <w:highlight w:val="none"/>
                <w:u w:val="none"/>
              </w:rPr>
            </w:pPr>
          </w:p>
        </w:tc>
        <w:tc>
          <w:tcPr>
            <w:tcW w:w="114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A9E5DEE">
            <w:pPr>
              <w:jc w:val="right"/>
              <w:rPr>
                <w:rFonts w:hint="eastAsia" w:ascii="宋体" w:hAnsi="宋体" w:eastAsia="宋体" w:cs="宋体"/>
                <w:i w:val="0"/>
                <w:iCs w:val="0"/>
                <w:color w:val="000000"/>
                <w:sz w:val="21"/>
                <w:szCs w:val="21"/>
                <w:highlight w:val="none"/>
                <w:u w:val="none"/>
              </w:rPr>
            </w:pPr>
          </w:p>
        </w:tc>
        <w:tc>
          <w:tcPr>
            <w:tcW w:w="1512" w:type="dxa"/>
            <w:gridSpan w:val="2"/>
            <w:tcBorders>
              <w:top w:val="single" w:color="000000" w:sz="4" w:space="0"/>
              <w:left w:val="single" w:color="000000" w:sz="4" w:space="0"/>
              <w:bottom w:val="single" w:color="000000" w:sz="4" w:space="0"/>
              <w:right w:val="single" w:color="000000" w:sz="8" w:space="0"/>
            </w:tcBorders>
            <w:shd w:val="clear" w:color="auto" w:fill="auto"/>
            <w:vAlign w:val="center"/>
          </w:tcPr>
          <w:p w14:paraId="4C1A3F58">
            <w:pPr>
              <w:jc w:val="right"/>
              <w:rPr>
                <w:rFonts w:hint="eastAsia" w:ascii="宋体" w:hAnsi="宋体" w:eastAsia="宋体" w:cs="宋体"/>
                <w:i w:val="0"/>
                <w:iCs w:val="0"/>
                <w:color w:val="000000"/>
                <w:sz w:val="21"/>
                <w:szCs w:val="21"/>
                <w:highlight w:val="none"/>
                <w:u w:val="none"/>
              </w:rPr>
            </w:pPr>
          </w:p>
        </w:tc>
      </w:tr>
      <w:tr w14:paraId="2C5B41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5" w:type="dxa"/>
          <w:trHeight w:val="451" w:hRule="atLeast"/>
        </w:trPr>
        <w:tc>
          <w:tcPr>
            <w:tcW w:w="763"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765C10C">
            <w:pPr>
              <w:jc w:val="center"/>
              <w:rPr>
                <w:rFonts w:hint="eastAsia" w:ascii="宋体" w:hAnsi="宋体" w:eastAsia="宋体" w:cs="宋体"/>
                <w:i w:val="0"/>
                <w:iCs w:val="0"/>
                <w:color w:val="000000"/>
                <w:sz w:val="21"/>
                <w:szCs w:val="21"/>
                <w:highlight w:val="none"/>
                <w:u w:val="none"/>
              </w:rPr>
            </w:pPr>
          </w:p>
        </w:tc>
        <w:tc>
          <w:tcPr>
            <w:tcW w:w="190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B0045A3">
            <w:pPr>
              <w:jc w:val="left"/>
              <w:rPr>
                <w:rFonts w:hint="eastAsia" w:ascii="宋体" w:hAnsi="宋体" w:eastAsia="宋体" w:cs="宋体"/>
                <w:i w:val="0"/>
                <w:iCs w:val="0"/>
                <w:color w:val="000000"/>
                <w:sz w:val="21"/>
                <w:szCs w:val="21"/>
                <w:highlight w:val="none"/>
                <w:u w:val="none"/>
              </w:rPr>
            </w:pPr>
          </w:p>
        </w:tc>
        <w:tc>
          <w:tcPr>
            <w:tcW w:w="152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08EA697">
            <w:pPr>
              <w:jc w:val="right"/>
              <w:rPr>
                <w:rFonts w:hint="eastAsia" w:ascii="宋体" w:hAnsi="宋体" w:eastAsia="宋体" w:cs="宋体"/>
                <w:i w:val="0"/>
                <w:iCs w:val="0"/>
                <w:color w:val="000000"/>
                <w:sz w:val="21"/>
                <w:szCs w:val="21"/>
                <w:highlight w:val="none"/>
                <w:u w:val="none"/>
              </w:rPr>
            </w:pPr>
          </w:p>
        </w:tc>
        <w:tc>
          <w:tcPr>
            <w:tcW w:w="15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5DB5D3">
            <w:pPr>
              <w:jc w:val="left"/>
              <w:rPr>
                <w:rFonts w:hint="eastAsia" w:ascii="宋体" w:hAnsi="宋体" w:eastAsia="宋体" w:cs="宋体"/>
                <w:i w:val="0"/>
                <w:iCs w:val="0"/>
                <w:color w:val="000000"/>
                <w:sz w:val="21"/>
                <w:szCs w:val="21"/>
                <w:highlight w:val="none"/>
                <w:u w:val="none"/>
              </w:rPr>
            </w:pPr>
          </w:p>
        </w:tc>
        <w:tc>
          <w:tcPr>
            <w:tcW w:w="153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9AA3DF4">
            <w:pPr>
              <w:jc w:val="left"/>
              <w:rPr>
                <w:rFonts w:hint="eastAsia" w:ascii="宋体" w:hAnsi="宋体" w:eastAsia="宋体" w:cs="宋体"/>
                <w:i w:val="0"/>
                <w:iCs w:val="0"/>
                <w:color w:val="000000"/>
                <w:sz w:val="21"/>
                <w:szCs w:val="21"/>
                <w:highlight w:val="none"/>
                <w:u w:val="none"/>
              </w:rPr>
            </w:pPr>
          </w:p>
        </w:tc>
        <w:tc>
          <w:tcPr>
            <w:tcW w:w="114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6D765AC">
            <w:pPr>
              <w:jc w:val="right"/>
              <w:rPr>
                <w:rFonts w:hint="eastAsia" w:ascii="宋体" w:hAnsi="宋体" w:eastAsia="宋体" w:cs="宋体"/>
                <w:i w:val="0"/>
                <w:iCs w:val="0"/>
                <w:color w:val="000000"/>
                <w:sz w:val="21"/>
                <w:szCs w:val="21"/>
                <w:highlight w:val="none"/>
                <w:u w:val="none"/>
              </w:rPr>
            </w:pPr>
          </w:p>
        </w:tc>
        <w:tc>
          <w:tcPr>
            <w:tcW w:w="1512" w:type="dxa"/>
            <w:gridSpan w:val="2"/>
            <w:tcBorders>
              <w:top w:val="single" w:color="000000" w:sz="4" w:space="0"/>
              <w:left w:val="single" w:color="000000" w:sz="4" w:space="0"/>
              <w:bottom w:val="single" w:color="000000" w:sz="4" w:space="0"/>
              <w:right w:val="single" w:color="000000" w:sz="8" w:space="0"/>
            </w:tcBorders>
            <w:shd w:val="clear" w:color="auto" w:fill="auto"/>
            <w:vAlign w:val="center"/>
          </w:tcPr>
          <w:p w14:paraId="3836E8F4">
            <w:pPr>
              <w:jc w:val="right"/>
              <w:rPr>
                <w:rFonts w:hint="eastAsia" w:ascii="宋体" w:hAnsi="宋体" w:eastAsia="宋体" w:cs="宋体"/>
                <w:i w:val="0"/>
                <w:iCs w:val="0"/>
                <w:color w:val="000000"/>
                <w:sz w:val="21"/>
                <w:szCs w:val="21"/>
                <w:highlight w:val="none"/>
                <w:u w:val="none"/>
              </w:rPr>
            </w:pPr>
          </w:p>
        </w:tc>
      </w:tr>
      <w:tr w14:paraId="561DEC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5" w:type="dxa"/>
          <w:trHeight w:val="465" w:hRule="atLeast"/>
        </w:trPr>
        <w:tc>
          <w:tcPr>
            <w:tcW w:w="763"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E9BF5B5">
            <w:pPr>
              <w:jc w:val="center"/>
              <w:rPr>
                <w:rFonts w:hint="eastAsia" w:ascii="宋体" w:hAnsi="宋体" w:eastAsia="宋体" w:cs="宋体"/>
                <w:i w:val="0"/>
                <w:iCs w:val="0"/>
                <w:color w:val="000000"/>
                <w:sz w:val="21"/>
                <w:szCs w:val="21"/>
                <w:highlight w:val="none"/>
                <w:u w:val="none"/>
              </w:rPr>
            </w:pPr>
          </w:p>
        </w:tc>
        <w:tc>
          <w:tcPr>
            <w:tcW w:w="190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5F0075B">
            <w:pPr>
              <w:jc w:val="left"/>
              <w:rPr>
                <w:rFonts w:hint="eastAsia" w:ascii="宋体" w:hAnsi="宋体" w:eastAsia="宋体" w:cs="宋体"/>
                <w:i w:val="0"/>
                <w:iCs w:val="0"/>
                <w:color w:val="000000"/>
                <w:sz w:val="21"/>
                <w:szCs w:val="21"/>
                <w:highlight w:val="none"/>
                <w:u w:val="none"/>
              </w:rPr>
            </w:pPr>
          </w:p>
        </w:tc>
        <w:tc>
          <w:tcPr>
            <w:tcW w:w="152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99A6BA8">
            <w:pPr>
              <w:jc w:val="right"/>
              <w:rPr>
                <w:rFonts w:hint="eastAsia" w:ascii="宋体" w:hAnsi="宋体" w:eastAsia="宋体" w:cs="宋体"/>
                <w:i w:val="0"/>
                <w:iCs w:val="0"/>
                <w:color w:val="000000"/>
                <w:sz w:val="21"/>
                <w:szCs w:val="21"/>
                <w:highlight w:val="none"/>
                <w:u w:val="none"/>
              </w:rPr>
            </w:pPr>
          </w:p>
        </w:tc>
        <w:tc>
          <w:tcPr>
            <w:tcW w:w="15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842112">
            <w:pPr>
              <w:jc w:val="left"/>
              <w:rPr>
                <w:rFonts w:hint="eastAsia" w:ascii="宋体" w:hAnsi="宋体" w:eastAsia="宋体" w:cs="宋体"/>
                <w:i w:val="0"/>
                <w:iCs w:val="0"/>
                <w:color w:val="000000"/>
                <w:sz w:val="21"/>
                <w:szCs w:val="21"/>
                <w:highlight w:val="none"/>
                <w:u w:val="none"/>
              </w:rPr>
            </w:pPr>
          </w:p>
        </w:tc>
        <w:tc>
          <w:tcPr>
            <w:tcW w:w="153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6E8C414">
            <w:pPr>
              <w:jc w:val="left"/>
              <w:rPr>
                <w:rFonts w:hint="eastAsia" w:ascii="宋体" w:hAnsi="宋体" w:eastAsia="宋体" w:cs="宋体"/>
                <w:i w:val="0"/>
                <w:iCs w:val="0"/>
                <w:color w:val="000000"/>
                <w:sz w:val="21"/>
                <w:szCs w:val="21"/>
                <w:highlight w:val="none"/>
                <w:u w:val="none"/>
              </w:rPr>
            </w:pPr>
          </w:p>
        </w:tc>
        <w:tc>
          <w:tcPr>
            <w:tcW w:w="114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E8365BE">
            <w:pPr>
              <w:jc w:val="right"/>
              <w:rPr>
                <w:rFonts w:hint="eastAsia" w:ascii="宋体" w:hAnsi="宋体" w:eastAsia="宋体" w:cs="宋体"/>
                <w:i w:val="0"/>
                <w:iCs w:val="0"/>
                <w:color w:val="000000"/>
                <w:sz w:val="21"/>
                <w:szCs w:val="21"/>
                <w:highlight w:val="none"/>
                <w:u w:val="none"/>
              </w:rPr>
            </w:pPr>
          </w:p>
        </w:tc>
        <w:tc>
          <w:tcPr>
            <w:tcW w:w="1512" w:type="dxa"/>
            <w:gridSpan w:val="2"/>
            <w:tcBorders>
              <w:top w:val="single" w:color="000000" w:sz="4" w:space="0"/>
              <w:left w:val="single" w:color="000000" w:sz="4" w:space="0"/>
              <w:bottom w:val="single" w:color="000000" w:sz="4" w:space="0"/>
              <w:right w:val="single" w:color="000000" w:sz="8" w:space="0"/>
            </w:tcBorders>
            <w:shd w:val="clear" w:color="auto" w:fill="auto"/>
            <w:vAlign w:val="center"/>
          </w:tcPr>
          <w:p w14:paraId="368B51A6">
            <w:pPr>
              <w:jc w:val="right"/>
              <w:rPr>
                <w:rFonts w:hint="eastAsia" w:ascii="宋体" w:hAnsi="宋体" w:eastAsia="宋体" w:cs="宋体"/>
                <w:i w:val="0"/>
                <w:iCs w:val="0"/>
                <w:color w:val="000000"/>
                <w:sz w:val="21"/>
                <w:szCs w:val="21"/>
                <w:highlight w:val="none"/>
                <w:u w:val="none"/>
              </w:rPr>
            </w:pPr>
          </w:p>
        </w:tc>
      </w:tr>
      <w:tr w14:paraId="73EA4D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5" w:type="dxa"/>
          <w:trHeight w:val="451" w:hRule="atLeast"/>
        </w:trPr>
        <w:tc>
          <w:tcPr>
            <w:tcW w:w="763"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D4F7CC1">
            <w:pPr>
              <w:jc w:val="center"/>
              <w:rPr>
                <w:rFonts w:hint="eastAsia" w:ascii="宋体" w:hAnsi="宋体" w:eastAsia="宋体" w:cs="宋体"/>
                <w:i w:val="0"/>
                <w:iCs w:val="0"/>
                <w:color w:val="000000"/>
                <w:sz w:val="21"/>
                <w:szCs w:val="21"/>
                <w:highlight w:val="none"/>
                <w:u w:val="none"/>
              </w:rPr>
            </w:pPr>
          </w:p>
        </w:tc>
        <w:tc>
          <w:tcPr>
            <w:tcW w:w="190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271C39A">
            <w:pPr>
              <w:jc w:val="left"/>
              <w:rPr>
                <w:rFonts w:hint="eastAsia" w:ascii="宋体" w:hAnsi="宋体" w:eastAsia="宋体" w:cs="宋体"/>
                <w:i w:val="0"/>
                <w:iCs w:val="0"/>
                <w:color w:val="000000"/>
                <w:sz w:val="21"/>
                <w:szCs w:val="21"/>
                <w:highlight w:val="none"/>
                <w:u w:val="none"/>
              </w:rPr>
            </w:pPr>
          </w:p>
        </w:tc>
        <w:tc>
          <w:tcPr>
            <w:tcW w:w="152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8B374C9">
            <w:pPr>
              <w:jc w:val="right"/>
              <w:rPr>
                <w:rFonts w:hint="eastAsia" w:ascii="宋体" w:hAnsi="宋体" w:eastAsia="宋体" w:cs="宋体"/>
                <w:i w:val="0"/>
                <w:iCs w:val="0"/>
                <w:color w:val="000000"/>
                <w:sz w:val="21"/>
                <w:szCs w:val="21"/>
                <w:highlight w:val="none"/>
                <w:u w:val="none"/>
              </w:rPr>
            </w:pPr>
          </w:p>
        </w:tc>
        <w:tc>
          <w:tcPr>
            <w:tcW w:w="15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4CD066">
            <w:pPr>
              <w:jc w:val="left"/>
              <w:rPr>
                <w:rFonts w:hint="eastAsia" w:ascii="宋体" w:hAnsi="宋体" w:eastAsia="宋体" w:cs="宋体"/>
                <w:i w:val="0"/>
                <w:iCs w:val="0"/>
                <w:color w:val="000000"/>
                <w:sz w:val="21"/>
                <w:szCs w:val="21"/>
                <w:highlight w:val="none"/>
                <w:u w:val="none"/>
              </w:rPr>
            </w:pPr>
          </w:p>
        </w:tc>
        <w:tc>
          <w:tcPr>
            <w:tcW w:w="153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D4CBD6E">
            <w:pPr>
              <w:jc w:val="left"/>
              <w:rPr>
                <w:rFonts w:hint="eastAsia" w:ascii="宋体" w:hAnsi="宋体" w:eastAsia="宋体" w:cs="宋体"/>
                <w:i w:val="0"/>
                <w:iCs w:val="0"/>
                <w:color w:val="000000"/>
                <w:sz w:val="21"/>
                <w:szCs w:val="21"/>
                <w:highlight w:val="none"/>
                <w:u w:val="none"/>
              </w:rPr>
            </w:pPr>
          </w:p>
        </w:tc>
        <w:tc>
          <w:tcPr>
            <w:tcW w:w="114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316E333">
            <w:pPr>
              <w:jc w:val="right"/>
              <w:rPr>
                <w:rFonts w:hint="eastAsia" w:ascii="宋体" w:hAnsi="宋体" w:eastAsia="宋体" w:cs="宋体"/>
                <w:i w:val="0"/>
                <w:iCs w:val="0"/>
                <w:color w:val="000000"/>
                <w:sz w:val="21"/>
                <w:szCs w:val="21"/>
                <w:highlight w:val="none"/>
                <w:u w:val="none"/>
              </w:rPr>
            </w:pPr>
          </w:p>
        </w:tc>
        <w:tc>
          <w:tcPr>
            <w:tcW w:w="1512" w:type="dxa"/>
            <w:gridSpan w:val="2"/>
            <w:tcBorders>
              <w:top w:val="single" w:color="000000" w:sz="4" w:space="0"/>
              <w:left w:val="single" w:color="000000" w:sz="4" w:space="0"/>
              <w:bottom w:val="single" w:color="000000" w:sz="4" w:space="0"/>
              <w:right w:val="single" w:color="000000" w:sz="8" w:space="0"/>
            </w:tcBorders>
            <w:shd w:val="clear" w:color="auto" w:fill="auto"/>
            <w:vAlign w:val="center"/>
          </w:tcPr>
          <w:p w14:paraId="58555B95">
            <w:pPr>
              <w:jc w:val="right"/>
              <w:rPr>
                <w:rFonts w:hint="eastAsia" w:ascii="宋体" w:hAnsi="宋体" w:eastAsia="宋体" w:cs="宋体"/>
                <w:i w:val="0"/>
                <w:iCs w:val="0"/>
                <w:color w:val="000000"/>
                <w:sz w:val="21"/>
                <w:szCs w:val="21"/>
                <w:highlight w:val="none"/>
                <w:u w:val="none"/>
              </w:rPr>
            </w:pPr>
          </w:p>
        </w:tc>
      </w:tr>
      <w:tr w14:paraId="0A648B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5" w:type="dxa"/>
          <w:trHeight w:val="465" w:hRule="atLeast"/>
        </w:trPr>
        <w:tc>
          <w:tcPr>
            <w:tcW w:w="763"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207870F">
            <w:pPr>
              <w:jc w:val="center"/>
              <w:rPr>
                <w:rFonts w:hint="eastAsia" w:ascii="宋体" w:hAnsi="宋体" w:eastAsia="宋体" w:cs="宋体"/>
                <w:i w:val="0"/>
                <w:iCs w:val="0"/>
                <w:color w:val="000000"/>
                <w:sz w:val="21"/>
                <w:szCs w:val="21"/>
                <w:highlight w:val="none"/>
                <w:u w:val="none"/>
              </w:rPr>
            </w:pPr>
          </w:p>
        </w:tc>
        <w:tc>
          <w:tcPr>
            <w:tcW w:w="190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0132999">
            <w:pPr>
              <w:jc w:val="left"/>
              <w:rPr>
                <w:rFonts w:hint="eastAsia" w:ascii="宋体" w:hAnsi="宋体" w:eastAsia="宋体" w:cs="宋体"/>
                <w:i w:val="0"/>
                <w:iCs w:val="0"/>
                <w:color w:val="000000"/>
                <w:sz w:val="21"/>
                <w:szCs w:val="21"/>
                <w:highlight w:val="none"/>
                <w:u w:val="none"/>
              </w:rPr>
            </w:pPr>
          </w:p>
        </w:tc>
        <w:tc>
          <w:tcPr>
            <w:tcW w:w="152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91D917A">
            <w:pPr>
              <w:jc w:val="right"/>
              <w:rPr>
                <w:rFonts w:hint="eastAsia" w:ascii="宋体" w:hAnsi="宋体" w:eastAsia="宋体" w:cs="宋体"/>
                <w:i w:val="0"/>
                <w:iCs w:val="0"/>
                <w:color w:val="000000"/>
                <w:sz w:val="21"/>
                <w:szCs w:val="21"/>
                <w:highlight w:val="none"/>
                <w:u w:val="none"/>
              </w:rPr>
            </w:pPr>
          </w:p>
        </w:tc>
        <w:tc>
          <w:tcPr>
            <w:tcW w:w="15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37DA9B">
            <w:pPr>
              <w:jc w:val="left"/>
              <w:rPr>
                <w:rFonts w:hint="eastAsia" w:ascii="宋体" w:hAnsi="宋体" w:eastAsia="宋体" w:cs="宋体"/>
                <w:i w:val="0"/>
                <w:iCs w:val="0"/>
                <w:color w:val="000000"/>
                <w:sz w:val="21"/>
                <w:szCs w:val="21"/>
                <w:highlight w:val="none"/>
                <w:u w:val="none"/>
              </w:rPr>
            </w:pPr>
          </w:p>
        </w:tc>
        <w:tc>
          <w:tcPr>
            <w:tcW w:w="153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2841267">
            <w:pPr>
              <w:jc w:val="left"/>
              <w:rPr>
                <w:rFonts w:hint="eastAsia" w:ascii="宋体" w:hAnsi="宋体" w:eastAsia="宋体" w:cs="宋体"/>
                <w:i w:val="0"/>
                <w:iCs w:val="0"/>
                <w:color w:val="000000"/>
                <w:sz w:val="21"/>
                <w:szCs w:val="21"/>
                <w:highlight w:val="none"/>
                <w:u w:val="none"/>
              </w:rPr>
            </w:pPr>
          </w:p>
        </w:tc>
        <w:tc>
          <w:tcPr>
            <w:tcW w:w="114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4B19674">
            <w:pPr>
              <w:jc w:val="right"/>
              <w:rPr>
                <w:rFonts w:hint="eastAsia" w:ascii="宋体" w:hAnsi="宋体" w:eastAsia="宋体" w:cs="宋体"/>
                <w:i w:val="0"/>
                <w:iCs w:val="0"/>
                <w:color w:val="000000"/>
                <w:sz w:val="21"/>
                <w:szCs w:val="21"/>
                <w:highlight w:val="none"/>
                <w:u w:val="none"/>
              </w:rPr>
            </w:pPr>
          </w:p>
        </w:tc>
        <w:tc>
          <w:tcPr>
            <w:tcW w:w="1512" w:type="dxa"/>
            <w:gridSpan w:val="2"/>
            <w:tcBorders>
              <w:top w:val="single" w:color="000000" w:sz="4" w:space="0"/>
              <w:left w:val="single" w:color="000000" w:sz="4" w:space="0"/>
              <w:bottom w:val="single" w:color="000000" w:sz="4" w:space="0"/>
              <w:right w:val="single" w:color="000000" w:sz="8" w:space="0"/>
            </w:tcBorders>
            <w:shd w:val="clear" w:color="auto" w:fill="auto"/>
            <w:vAlign w:val="center"/>
          </w:tcPr>
          <w:p w14:paraId="3C862AAA">
            <w:pPr>
              <w:jc w:val="right"/>
              <w:rPr>
                <w:rFonts w:hint="eastAsia" w:ascii="宋体" w:hAnsi="宋体" w:eastAsia="宋体" w:cs="宋体"/>
                <w:i w:val="0"/>
                <w:iCs w:val="0"/>
                <w:color w:val="000000"/>
                <w:sz w:val="21"/>
                <w:szCs w:val="21"/>
                <w:highlight w:val="none"/>
                <w:u w:val="none"/>
              </w:rPr>
            </w:pPr>
          </w:p>
        </w:tc>
      </w:tr>
      <w:tr w14:paraId="293AD1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5" w:type="dxa"/>
          <w:trHeight w:val="451" w:hRule="atLeast"/>
        </w:trPr>
        <w:tc>
          <w:tcPr>
            <w:tcW w:w="763"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8176882">
            <w:pPr>
              <w:jc w:val="center"/>
              <w:rPr>
                <w:rFonts w:hint="eastAsia" w:ascii="宋体" w:hAnsi="宋体" w:eastAsia="宋体" w:cs="宋体"/>
                <w:i w:val="0"/>
                <w:iCs w:val="0"/>
                <w:color w:val="000000"/>
                <w:sz w:val="21"/>
                <w:szCs w:val="21"/>
                <w:highlight w:val="none"/>
                <w:u w:val="none"/>
              </w:rPr>
            </w:pPr>
          </w:p>
        </w:tc>
        <w:tc>
          <w:tcPr>
            <w:tcW w:w="190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35B29C9">
            <w:pPr>
              <w:jc w:val="left"/>
              <w:rPr>
                <w:rFonts w:hint="eastAsia" w:ascii="宋体" w:hAnsi="宋体" w:eastAsia="宋体" w:cs="宋体"/>
                <w:i w:val="0"/>
                <w:iCs w:val="0"/>
                <w:color w:val="000000"/>
                <w:sz w:val="21"/>
                <w:szCs w:val="21"/>
                <w:highlight w:val="none"/>
                <w:u w:val="none"/>
              </w:rPr>
            </w:pPr>
          </w:p>
        </w:tc>
        <w:tc>
          <w:tcPr>
            <w:tcW w:w="152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37E21EE">
            <w:pPr>
              <w:jc w:val="right"/>
              <w:rPr>
                <w:rFonts w:hint="eastAsia" w:ascii="宋体" w:hAnsi="宋体" w:eastAsia="宋体" w:cs="宋体"/>
                <w:i w:val="0"/>
                <w:iCs w:val="0"/>
                <w:color w:val="000000"/>
                <w:sz w:val="21"/>
                <w:szCs w:val="21"/>
                <w:highlight w:val="none"/>
                <w:u w:val="none"/>
              </w:rPr>
            </w:pPr>
          </w:p>
        </w:tc>
        <w:tc>
          <w:tcPr>
            <w:tcW w:w="15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74215F">
            <w:pPr>
              <w:jc w:val="left"/>
              <w:rPr>
                <w:rFonts w:hint="eastAsia" w:ascii="宋体" w:hAnsi="宋体" w:eastAsia="宋体" w:cs="宋体"/>
                <w:i w:val="0"/>
                <w:iCs w:val="0"/>
                <w:color w:val="000000"/>
                <w:sz w:val="21"/>
                <w:szCs w:val="21"/>
                <w:highlight w:val="none"/>
                <w:u w:val="none"/>
              </w:rPr>
            </w:pPr>
          </w:p>
        </w:tc>
        <w:tc>
          <w:tcPr>
            <w:tcW w:w="153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025113C">
            <w:pPr>
              <w:jc w:val="left"/>
              <w:rPr>
                <w:rFonts w:hint="eastAsia" w:ascii="宋体" w:hAnsi="宋体" w:eastAsia="宋体" w:cs="宋体"/>
                <w:i w:val="0"/>
                <w:iCs w:val="0"/>
                <w:color w:val="000000"/>
                <w:sz w:val="21"/>
                <w:szCs w:val="21"/>
                <w:highlight w:val="none"/>
                <w:u w:val="none"/>
              </w:rPr>
            </w:pPr>
          </w:p>
        </w:tc>
        <w:tc>
          <w:tcPr>
            <w:tcW w:w="114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1C24AEF">
            <w:pPr>
              <w:jc w:val="right"/>
              <w:rPr>
                <w:rFonts w:hint="eastAsia" w:ascii="宋体" w:hAnsi="宋体" w:eastAsia="宋体" w:cs="宋体"/>
                <w:i w:val="0"/>
                <w:iCs w:val="0"/>
                <w:color w:val="000000"/>
                <w:sz w:val="21"/>
                <w:szCs w:val="21"/>
                <w:highlight w:val="none"/>
                <w:u w:val="none"/>
              </w:rPr>
            </w:pPr>
          </w:p>
        </w:tc>
        <w:tc>
          <w:tcPr>
            <w:tcW w:w="1512" w:type="dxa"/>
            <w:gridSpan w:val="2"/>
            <w:tcBorders>
              <w:top w:val="single" w:color="000000" w:sz="4" w:space="0"/>
              <w:left w:val="single" w:color="000000" w:sz="4" w:space="0"/>
              <w:bottom w:val="single" w:color="000000" w:sz="4" w:space="0"/>
              <w:right w:val="single" w:color="000000" w:sz="8" w:space="0"/>
            </w:tcBorders>
            <w:shd w:val="clear" w:color="auto" w:fill="auto"/>
            <w:vAlign w:val="center"/>
          </w:tcPr>
          <w:p w14:paraId="6CF77F0E">
            <w:pPr>
              <w:jc w:val="right"/>
              <w:rPr>
                <w:rFonts w:hint="eastAsia" w:ascii="宋体" w:hAnsi="宋体" w:eastAsia="宋体" w:cs="宋体"/>
                <w:i w:val="0"/>
                <w:iCs w:val="0"/>
                <w:color w:val="000000"/>
                <w:sz w:val="21"/>
                <w:szCs w:val="21"/>
                <w:highlight w:val="none"/>
                <w:u w:val="none"/>
              </w:rPr>
            </w:pPr>
          </w:p>
        </w:tc>
      </w:tr>
      <w:tr w14:paraId="76E756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5" w:type="dxa"/>
          <w:trHeight w:val="465" w:hRule="atLeast"/>
        </w:trPr>
        <w:tc>
          <w:tcPr>
            <w:tcW w:w="763"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2A8C98B">
            <w:pPr>
              <w:jc w:val="center"/>
              <w:rPr>
                <w:rFonts w:hint="eastAsia" w:ascii="宋体" w:hAnsi="宋体" w:eastAsia="宋体" w:cs="宋体"/>
                <w:i w:val="0"/>
                <w:iCs w:val="0"/>
                <w:color w:val="000000"/>
                <w:sz w:val="21"/>
                <w:szCs w:val="21"/>
                <w:highlight w:val="none"/>
                <w:u w:val="none"/>
              </w:rPr>
            </w:pPr>
          </w:p>
        </w:tc>
        <w:tc>
          <w:tcPr>
            <w:tcW w:w="190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5015A4D">
            <w:pPr>
              <w:jc w:val="left"/>
              <w:rPr>
                <w:rFonts w:hint="eastAsia" w:ascii="宋体" w:hAnsi="宋体" w:eastAsia="宋体" w:cs="宋体"/>
                <w:i w:val="0"/>
                <w:iCs w:val="0"/>
                <w:color w:val="000000"/>
                <w:sz w:val="21"/>
                <w:szCs w:val="21"/>
                <w:highlight w:val="none"/>
                <w:u w:val="none"/>
              </w:rPr>
            </w:pPr>
          </w:p>
        </w:tc>
        <w:tc>
          <w:tcPr>
            <w:tcW w:w="152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CA522D8">
            <w:pPr>
              <w:jc w:val="right"/>
              <w:rPr>
                <w:rFonts w:hint="eastAsia" w:ascii="宋体" w:hAnsi="宋体" w:eastAsia="宋体" w:cs="宋体"/>
                <w:i w:val="0"/>
                <w:iCs w:val="0"/>
                <w:color w:val="000000"/>
                <w:sz w:val="21"/>
                <w:szCs w:val="21"/>
                <w:highlight w:val="none"/>
                <w:u w:val="none"/>
              </w:rPr>
            </w:pPr>
          </w:p>
        </w:tc>
        <w:tc>
          <w:tcPr>
            <w:tcW w:w="15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9A6CE8">
            <w:pPr>
              <w:jc w:val="left"/>
              <w:rPr>
                <w:rFonts w:hint="eastAsia" w:ascii="宋体" w:hAnsi="宋体" w:eastAsia="宋体" w:cs="宋体"/>
                <w:i w:val="0"/>
                <w:iCs w:val="0"/>
                <w:color w:val="000000"/>
                <w:sz w:val="21"/>
                <w:szCs w:val="21"/>
                <w:highlight w:val="none"/>
                <w:u w:val="none"/>
              </w:rPr>
            </w:pPr>
          </w:p>
        </w:tc>
        <w:tc>
          <w:tcPr>
            <w:tcW w:w="153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A514DE3">
            <w:pPr>
              <w:jc w:val="left"/>
              <w:rPr>
                <w:rFonts w:hint="eastAsia" w:ascii="宋体" w:hAnsi="宋体" w:eastAsia="宋体" w:cs="宋体"/>
                <w:i w:val="0"/>
                <w:iCs w:val="0"/>
                <w:color w:val="000000"/>
                <w:sz w:val="21"/>
                <w:szCs w:val="21"/>
                <w:highlight w:val="none"/>
                <w:u w:val="none"/>
              </w:rPr>
            </w:pPr>
          </w:p>
        </w:tc>
        <w:tc>
          <w:tcPr>
            <w:tcW w:w="114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39A297A">
            <w:pPr>
              <w:jc w:val="right"/>
              <w:rPr>
                <w:rFonts w:hint="eastAsia" w:ascii="宋体" w:hAnsi="宋体" w:eastAsia="宋体" w:cs="宋体"/>
                <w:i w:val="0"/>
                <w:iCs w:val="0"/>
                <w:color w:val="000000"/>
                <w:sz w:val="21"/>
                <w:szCs w:val="21"/>
                <w:highlight w:val="none"/>
                <w:u w:val="none"/>
              </w:rPr>
            </w:pPr>
          </w:p>
        </w:tc>
        <w:tc>
          <w:tcPr>
            <w:tcW w:w="1512" w:type="dxa"/>
            <w:gridSpan w:val="2"/>
            <w:tcBorders>
              <w:top w:val="single" w:color="000000" w:sz="4" w:space="0"/>
              <w:left w:val="single" w:color="000000" w:sz="4" w:space="0"/>
              <w:bottom w:val="single" w:color="000000" w:sz="4" w:space="0"/>
              <w:right w:val="single" w:color="000000" w:sz="8" w:space="0"/>
            </w:tcBorders>
            <w:shd w:val="clear" w:color="auto" w:fill="auto"/>
            <w:vAlign w:val="center"/>
          </w:tcPr>
          <w:p w14:paraId="76EC1395">
            <w:pPr>
              <w:jc w:val="right"/>
              <w:rPr>
                <w:rFonts w:hint="eastAsia" w:ascii="宋体" w:hAnsi="宋体" w:eastAsia="宋体" w:cs="宋体"/>
                <w:i w:val="0"/>
                <w:iCs w:val="0"/>
                <w:color w:val="000000"/>
                <w:sz w:val="21"/>
                <w:szCs w:val="21"/>
                <w:highlight w:val="none"/>
                <w:u w:val="none"/>
              </w:rPr>
            </w:pPr>
          </w:p>
        </w:tc>
      </w:tr>
      <w:tr w14:paraId="376610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5" w:type="dxa"/>
          <w:trHeight w:val="451" w:hRule="atLeast"/>
        </w:trPr>
        <w:tc>
          <w:tcPr>
            <w:tcW w:w="763"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BC35651">
            <w:pPr>
              <w:jc w:val="center"/>
              <w:rPr>
                <w:rFonts w:hint="eastAsia" w:ascii="宋体" w:hAnsi="宋体" w:eastAsia="宋体" w:cs="宋体"/>
                <w:i w:val="0"/>
                <w:iCs w:val="0"/>
                <w:color w:val="000000"/>
                <w:sz w:val="21"/>
                <w:szCs w:val="21"/>
                <w:highlight w:val="none"/>
                <w:u w:val="none"/>
              </w:rPr>
            </w:pPr>
          </w:p>
        </w:tc>
        <w:tc>
          <w:tcPr>
            <w:tcW w:w="190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96B393C">
            <w:pPr>
              <w:jc w:val="left"/>
              <w:rPr>
                <w:rFonts w:hint="eastAsia" w:ascii="宋体" w:hAnsi="宋体" w:eastAsia="宋体" w:cs="宋体"/>
                <w:i w:val="0"/>
                <w:iCs w:val="0"/>
                <w:color w:val="000000"/>
                <w:sz w:val="21"/>
                <w:szCs w:val="21"/>
                <w:highlight w:val="none"/>
                <w:u w:val="none"/>
              </w:rPr>
            </w:pPr>
          </w:p>
        </w:tc>
        <w:tc>
          <w:tcPr>
            <w:tcW w:w="152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C2674DE">
            <w:pPr>
              <w:jc w:val="right"/>
              <w:rPr>
                <w:rFonts w:hint="eastAsia" w:ascii="宋体" w:hAnsi="宋体" w:eastAsia="宋体" w:cs="宋体"/>
                <w:i w:val="0"/>
                <w:iCs w:val="0"/>
                <w:color w:val="000000"/>
                <w:sz w:val="21"/>
                <w:szCs w:val="21"/>
                <w:highlight w:val="none"/>
                <w:u w:val="none"/>
              </w:rPr>
            </w:pPr>
          </w:p>
        </w:tc>
        <w:tc>
          <w:tcPr>
            <w:tcW w:w="15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AF1B5C">
            <w:pPr>
              <w:jc w:val="left"/>
              <w:rPr>
                <w:rFonts w:hint="eastAsia" w:ascii="宋体" w:hAnsi="宋体" w:eastAsia="宋体" w:cs="宋体"/>
                <w:i w:val="0"/>
                <w:iCs w:val="0"/>
                <w:color w:val="000000"/>
                <w:sz w:val="21"/>
                <w:szCs w:val="21"/>
                <w:highlight w:val="none"/>
                <w:u w:val="none"/>
              </w:rPr>
            </w:pPr>
          </w:p>
        </w:tc>
        <w:tc>
          <w:tcPr>
            <w:tcW w:w="153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C569FD6">
            <w:pPr>
              <w:jc w:val="left"/>
              <w:rPr>
                <w:rFonts w:hint="eastAsia" w:ascii="宋体" w:hAnsi="宋体" w:eastAsia="宋体" w:cs="宋体"/>
                <w:i w:val="0"/>
                <w:iCs w:val="0"/>
                <w:color w:val="000000"/>
                <w:sz w:val="21"/>
                <w:szCs w:val="21"/>
                <w:highlight w:val="none"/>
                <w:u w:val="none"/>
              </w:rPr>
            </w:pPr>
          </w:p>
        </w:tc>
        <w:tc>
          <w:tcPr>
            <w:tcW w:w="114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CC2BE0E">
            <w:pPr>
              <w:jc w:val="right"/>
              <w:rPr>
                <w:rFonts w:hint="eastAsia" w:ascii="宋体" w:hAnsi="宋体" w:eastAsia="宋体" w:cs="宋体"/>
                <w:i w:val="0"/>
                <w:iCs w:val="0"/>
                <w:color w:val="000000"/>
                <w:sz w:val="21"/>
                <w:szCs w:val="21"/>
                <w:highlight w:val="none"/>
                <w:u w:val="none"/>
              </w:rPr>
            </w:pPr>
          </w:p>
        </w:tc>
        <w:tc>
          <w:tcPr>
            <w:tcW w:w="1512" w:type="dxa"/>
            <w:gridSpan w:val="2"/>
            <w:tcBorders>
              <w:top w:val="single" w:color="000000" w:sz="4" w:space="0"/>
              <w:left w:val="single" w:color="000000" w:sz="4" w:space="0"/>
              <w:bottom w:val="single" w:color="000000" w:sz="4" w:space="0"/>
              <w:right w:val="single" w:color="000000" w:sz="8" w:space="0"/>
            </w:tcBorders>
            <w:shd w:val="clear" w:color="auto" w:fill="auto"/>
            <w:vAlign w:val="center"/>
          </w:tcPr>
          <w:p w14:paraId="23D3492C">
            <w:pPr>
              <w:jc w:val="right"/>
              <w:rPr>
                <w:rFonts w:hint="eastAsia" w:ascii="宋体" w:hAnsi="宋体" w:eastAsia="宋体" w:cs="宋体"/>
                <w:i w:val="0"/>
                <w:iCs w:val="0"/>
                <w:color w:val="000000"/>
                <w:sz w:val="21"/>
                <w:szCs w:val="21"/>
                <w:highlight w:val="none"/>
                <w:u w:val="none"/>
              </w:rPr>
            </w:pPr>
          </w:p>
        </w:tc>
      </w:tr>
      <w:tr w14:paraId="3BCB14E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5" w:type="dxa"/>
          <w:trHeight w:val="465" w:hRule="atLeast"/>
        </w:trPr>
        <w:tc>
          <w:tcPr>
            <w:tcW w:w="763"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9C51EDB">
            <w:pPr>
              <w:jc w:val="center"/>
              <w:rPr>
                <w:rFonts w:hint="eastAsia" w:ascii="宋体" w:hAnsi="宋体" w:eastAsia="宋体" w:cs="宋体"/>
                <w:i w:val="0"/>
                <w:iCs w:val="0"/>
                <w:color w:val="000000"/>
                <w:sz w:val="21"/>
                <w:szCs w:val="21"/>
                <w:highlight w:val="none"/>
                <w:u w:val="none"/>
              </w:rPr>
            </w:pPr>
          </w:p>
        </w:tc>
        <w:tc>
          <w:tcPr>
            <w:tcW w:w="190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BF9116C">
            <w:pPr>
              <w:jc w:val="left"/>
              <w:rPr>
                <w:rFonts w:hint="eastAsia" w:ascii="宋体" w:hAnsi="宋体" w:eastAsia="宋体" w:cs="宋体"/>
                <w:i w:val="0"/>
                <w:iCs w:val="0"/>
                <w:color w:val="000000"/>
                <w:sz w:val="21"/>
                <w:szCs w:val="21"/>
                <w:highlight w:val="none"/>
                <w:u w:val="none"/>
              </w:rPr>
            </w:pPr>
          </w:p>
        </w:tc>
        <w:tc>
          <w:tcPr>
            <w:tcW w:w="152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3099F6A">
            <w:pPr>
              <w:jc w:val="right"/>
              <w:rPr>
                <w:rFonts w:hint="eastAsia" w:ascii="宋体" w:hAnsi="宋体" w:eastAsia="宋体" w:cs="宋体"/>
                <w:i w:val="0"/>
                <w:iCs w:val="0"/>
                <w:color w:val="000000"/>
                <w:sz w:val="21"/>
                <w:szCs w:val="21"/>
                <w:highlight w:val="none"/>
                <w:u w:val="none"/>
              </w:rPr>
            </w:pPr>
          </w:p>
        </w:tc>
        <w:tc>
          <w:tcPr>
            <w:tcW w:w="15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96C210">
            <w:pPr>
              <w:jc w:val="left"/>
              <w:rPr>
                <w:rFonts w:hint="eastAsia" w:ascii="宋体" w:hAnsi="宋体" w:eastAsia="宋体" w:cs="宋体"/>
                <w:i w:val="0"/>
                <w:iCs w:val="0"/>
                <w:color w:val="000000"/>
                <w:sz w:val="21"/>
                <w:szCs w:val="21"/>
                <w:highlight w:val="none"/>
                <w:u w:val="none"/>
              </w:rPr>
            </w:pPr>
          </w:p>
        </w:tc>
        <w:tc>
          <w:tcPr>
            <w:tcW w:w="153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EE60614">
            <w:pPr>
              <w:jc w:val="left"/>
              <w:rPr>
                <w:rFonts w:hint="eastAsia" w:ascii="宋体" w:hAnsi="宋体" w:eastAsia="宋体" w:cs="宋体"/>
                <w:i w:val="0"/>
                <w:iCs w:val="0"/>
                <w:color w:val="000000"/>
                <w:sz w:val="21"/>
                <w:szCs w:val="21"/>
                <w:highlight w:val="none"/>
                <w:u w:val="none"/>
              </w:rPr>
            </w:pPr>
          </w:p>
        </w:tc>
        <w:tc>
          <w:tcPr>
            <w:tcW w:w="114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0886D99">
            <w:pPr>
              <w:jc w:val="right"/>
              <w:rPr>
                <w:rFonts w:hint="eastAsia" w:ascii="宋体" w:hAnsi="宋体" w:eastAsia="宋体" w:cs="宋体"/>
                <w:i w:val="0"/>
                <w:iCs w:val="0"/>
                <w:color w:val="000000"/>
                <w:sz w:val="21"/>
                <w:szCs w:val="21"/>
                <w:highlight w:val="none"/>
                <w:u w:val="none"/>
              </w:rPr>
            </w:pPr>
          </w:p>
        </w:tc>
        <w:tc>
          <w:tcPr>
            <w:tcW w:w="1512" w:type="dxa"/>
            <w:gridSpan w:val="2"/>
            <w:tcBorders>
              <w:top w:val="single" w:color="000000" w:sz="4" w:space="0"/>
              <w:left w:val="single" w:color="000000" w:sz="4" w:space="0"/>
              <w:bottom w:val="single" w:color="000000" w:sz="4" w:space="0"/>
              <w:right w:val="single" w:color="000000" w:sz="8" w:space="0"/>
            </w:tcBorders>
            <w:shd w:val="clear" w:color="auto" w:fill="auto"/>
            <w:vAlign w:val="center"/>
          </w:tcPr>
          <w:p w14:paraId="1A55AD58">
            <w:pPr>
              <w:jc w:val="right"/>
              <w:rPr>
                <w:rFonts w:hint="eastAsia" w:ascii="宋体" w:hAnsi="宋体" w:eastAsia="宋体" w:cs="宋体"/>
                <w:i w:val="0"/>
                <w:iCs w:val="0"/>
                <w:color w:val="000000"/>
                <w:sz w:val="21"/>
                <w:szCs w:val="21"/>
                <w:highlight w:val="none"/>
                <w:u w:val="none"/>
              </w:rPr>
            </w:pPr>
          </w:p>
        </w:tc>
      </w:tr>
      <w:tr w14:paraId="197410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5" w:type="dxa"/>
          <w:trHeight w:val="451" w:hRule="atLeast"/>
        </w:trPr>
        <w:tc>
          <w:tcPr>
            <w:tcW w:w="763"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FC5DEC9">
            <w:pPr>
              <w:jc w:val="center"/>
              <w:rPr>
                <w:rFonts w:hint="eastAsia" w:ascii="宋体" w:hAnsi="宋体" w:eastAsia="宋体" w:cs="宋体"/>
                <w:i w:val="0"/>
                <w:iCs w:val="0"/>
                <w:color w:val="000000"/>
                <w:sz w:val="21"/>
                <w:szCs w:val="21"/>
                <w:highlight w:val="none"/>
                <w:u w:val="none"/>
              </w:rPr>
            </w:pPr>
          </w:p>
        </w:tc>
        <w:tc>
          <w:tcPr>
            <w:tcW w:w="190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94BFE2A">
            <w:pPr>
              <w:jc w:val="left"/>
              <w:rPr>
                <w:rFonts w:hint="eastAsia" w:ascii="宋体" w:hAnsi="宋体" w:eastAsia="宋体" w:cs="宋体"/>
                <w:i w:val="0"/>
                <w:iCs w:val="0"/>
                <w:color w:val="000000"/>
                <w:sz w:val="21"/>
                <w:szCs w:val="21"/>
                <w:highlight w:val="none"/>
                <w:u w:val="none"/>
              </w:rPr>
            </w:pPr>
          </w:p>
        </w:tc>
        <w:tc>
          <w:tcPr>
            <w:tcW w:w="152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7738713">
            <w:pPr>
              <w:jc w:val="right"/>
              <w:rPr>
                <w:rFonts w:hint="eastAsia" w:ascii="宋体" w:hAnsi="宋体" w:eastAsia="宋体" w:cs="宋体"/>
                <w:i w:val="0"/>
                <w:iCs w:val="0"/>
                <w:color w:val="000000"/>
                <w:sz w:val="21"/>
                <w:szCs w:val="21"/>
                <w:highlight w:val="none"/>
                <w:u w:val="none"/>
              </w:rPr>
            </w:pPr>
          </w:p>
        </w:tc>
        <w:tc>
          <w:tcPr>
            <w:tcW w:w="15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589965">
            <w:pPr>
              <w:jc w:val="left"/>
              <w:rPr>
                <w:rFonts w:hint="eastAsia" w:ascii="宋体" w:hAnsi="宋体" w:eastAsia="宋体" w:cs="宋体"/>
                <w:i w:val="0"/>
                <w:iCs w:val="0"/>
                <w:color w:val="000000"/>
                <w:sz w:val="21"/>
                <w:szCs w:val="21"/>
                <w:highlight w:val="none"/>
                <w:u w:val="none"/>
              </w:rPr>
            </w:pPr>
          </w:p>
        </w:tc>
        <w:tc>
          <w:tcPr>
            <w:tcW w:w="153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EE578C5">
            <w:pPr>
              <w:jc w:val="left"/>
              <w:rPr>
                <w:rFonts w:hint="eastAsia" w:ascii="宋体" w:hAnsi="宋体" w:eastAsia="宋体" w:cs="宋体"/>
                <w:i w:val="0"/>
                <w:iCs w:val="0"/>
                <w:color w:val="000000"/>
                <w:sz w:val="21"/>
                <w:szCs w:val="21"/>
                <w:highlight w:val="none"/>
                <w:u w:val="none"/>
              </w:rPr>
            </w:pPr>
          </w:p>
        </w:tc>
        <w:tc>
          <w:tcPr>
            <w:tcW w:w="114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D4E284D">
            <w:pPr>
              <w:jc w:val="right"/>
              <w:rPr>
                <w:rFonts w:hint="eastAsia" w:ascii="宋体" w:hAnsi="宋体" w:eastAsia="宋体" w:cs="宋体"/>
                <w:i w:val="0"/>
                <w:iCs w:val="0"/>
                <w:color w:val="000000"/>
                <w:sz w:val="21"/>
                <w:szCs w:val="21"/>
                <w:highlight w:val="none"/>
                <w:u w:val="none"/>
              </w:rPr>
            </w:pPr>
          </w:p>
        </w:tc>
        <w:tc>
          <w:tcPr>
            <w:tcW w:w="1512" w:type="dxa"/>
            <w:gridSpan w:val="2"/>
            <w:tcBorders>
              <w:top w:val="single" w:color="000000" w:sz="4" w:space="0"/>
              <w:left w:val="single" w:color="000000" w:sz="4" w:space="0"/>
              <w:bottom w:val="single" w:color="000000" w:sz="4" w:space="0"/>
              <w:right w:val="single" w:color="000000" w:sz="8" w:space="0"/>
            </w:tcBorders>
            <w:shd w:val="clear" w:color="auto" w:fill="auto"/>
            <w:vAlign w:val="center"/>
          </w:tcPr>
          <w:p w14:paraId="1DA39F58">
            <w:pPr>
              <w:jc w:val="right"/>
              <w:rPr>
                <w:rFonts w:hint="eastAsia" w:ascii="宋体" w:hAnsi="宋体" w:eastAsia="宋体" w:cs="宋体"/>
                <w:i w:val="0"/>
                <w:iCs w:val="0"/>
                <w:color w:val="000000"/>
                <w:sz w:val="21"/>
                <w:szCs w:val="21"/>
                <w:highlight w:val="none"/>
                <w:u w:val="none"/>
              </w:rPr>
            </w:pPr>
          </w:p>
        </w:tc>
      </w:tr>
      <w:tr w14:paraId="64864F8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5" w:type="dxa"/>
          <w:trHeight w:val="465" w:hRule="atLeast"/>
        </w:trPr>
        <w:tc>
          <w:tcPr>
            <w:tcW w:w="763"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183B56D">
            <w:pPr>
              <w:jc w:val="center"/>
              <w:rPr>
                <w:rFonts w:hint="eastAsia" w:ascii="宋体" w:hAnsi="宋体" w:eastAsia="宋体" w:cs="宋体"/>
                <w:i w:val="0"/>
                <w:iCs w:val="0"/>
                <w:color w:val="000000"/>
                <w:sz w:val="21"/>
                <w:szCs w:val="21"/>
                <w:highlight w:val="none"/>
                <w:u w:val="none"/>
              </w:rPr>
            </w:pPr>
          </w:p>
        </w:tc>
        <w:tc>
          <w:tcPr>
            <w:tcW w:w="190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5492CFD">
            <w:pPr>
              <w:jc w:val="left"/>
              <w:rPr>
                <w:rFonts w:hint="eastAsia" w:ascii="宋体" w:hAnsi="宋体" w:eastAsia="宋体" w:cs="宋体"/>
                <w:i w:val="0"/>
                <w:iCs w:val="0"/>
                <w:color w:val="000000"/>
                <w:sz w:val="21"/>
                <w:szCs w:val="21"/>
                <w:highlight w:val="none"/>
                <w:u w:val="none"/>
              </w:rPr>
            </w:pPr>
          </w:p>
        </w:tc>
        <w:tc>
          <w:tcPr>
            <w:tcW w:w="152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2B0C2B3">
            <w:pPr>
              <w:jc w:val="right"/>
              <w:rPr>
                <w:rFonts w:hint="eastAsia" w:ascii="宋体" w:hAnsi="宋体" w:eastAsia="宋体" w:cs="宋体"/>
                <w:i w:val="0"/>
                <w:iCs w:val="0"/>
                <w:color w:val="000000"/>
                <w:sz w:val="21"/>
                <w:szCs w:val="21"/>
                <w:highlight w:val="none"/>
                <w:u w:val="none"/>
              </w:rPr>
            </w:pPr>
          </w:p>
        </w:tc>
        <w:tc>
          <w:tcPr>
            <w:tcW w:w="15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4D8644">
            <w:pPr>
              <w:jc w:val="left"/>
              <w:rPr>
                <w:rFonts w:hint="eastAsia" w:ascii="宋体" w:hAnsi="宋体" w:eastAsia="宋体" w:cs="宋体"/>
                <w:i w:val="0"/>
                <w:iCs w:val="0"/>
                <w:color w:val="000000"/>
                <w:sz w:val="21"/>
                <w:szCs w:val="21"/>
                <w:highlight w:val="none"/>
                <w:u w:val="none"/>
              </w:rPr>
            </w:pPr>
          </w:p>
        </w:tc>
        <w:tc>
          <w:tcPr>
            <w:tcW w:w="153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7179297">
            <w:pPr>
              <w:jc w:val="left"/>
              <w:rPr>
                <w:rFonts w:hint="eastAsia" w:ascii="宋体" w:hAnsi="宋体" w:eastAsia="宋体" w:cs="宋体"/>
                <w:i w:val="0"/>
                <w:iCs w:val="0"/>
                <w:color w:val="000000"/>
                <w:sz w:val="21"/>
                <w:szCs w:val="21"/>
                <w:highlight w:val="none"/>
                <w:u w:val="none"/>
              </w:rPr>
            </w:pPr>
          </w:p>
        </w:tc>
        <w:tc>
          <w:tcPr>
            <w:tcW w:w="114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6E5673B">
            <w:pPr>
              <w:jc w:val="right"/>
              <w:rPr>
                <w:rFonts w:hint="eastAsia" w:ascii="宋体" w:hAnsi="宋体" w:eastAsia="宋体" w:cs="宋体"/>
                <w:i w:val="0"/>
                <w:iCs w:val="0"/>
                <w:color w:val="000000"/>
                <w:sz w:val="21"/>
                <w:szCs w:val="21"/>
                <w:highlight w:val="none"/>
                <w:u w:val="none"/>
              </w:rPr>
            </w:pPr>
          </w:p>
        </w:tc>
        <w:tc>
          <w:tcPr>
            <w:tcW w:w="1512" w:type="dxa"/>
            <w:gridSpan w:val="2"/>
            <w:tcBorders>
              <w:top w:val="single" w:color="000000" w:sz="4" w:space="0"/>
              <w:left w:val="single" w:color="000000" w:sz="4" w:space="0"/>
              <w:bottom w:val="single" w:color="000000" w:sz="4" w:space="0"/>
              <w:right w:val="single" w:color="000000" w:sz="8" w:space="0"/>
            </w:tcBorders>
            <w:shd w:val="clear" w:color="auto" w:fill="auto"/>
            <w:vAlign w:val="center"/>
          </w:tcPr>
          <w:p w14:paraId="27F76181">
            <w:pPr>
              <w:jc w:val="right"/>
              <w:rPr>
                <w:rFonts w:hint="eastAsia" w:ascii="宋体" w:hAnsi="宋体" w:eastAsia="宋体" w:cs="宋体"/>
                <w:i w:val="0"/>
                <w:iCs w:val="0"/>
                <w:color w:val="000000"/>
                <w:sz w:val="21"/>
                <w:szCs w:val="21"/>
                <w:highlight w:val="none"/>
                <w:u w:val="none"/>
              </w:rPr>
            </w:pPr>
          </w:p>
        </w:tc>
      </w:tr>
      <w:tr w14:paraId="48F16D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5" w:type="dxa"/>
          <w:trHeight w:val="451" w:hRule="atLeast"/>
        </w:trPr>
        <w:tc>
          <w:tcPr>
            <w:tcW w:w="763"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5B1C36E">
            <w:pPr>
              <w:jc w:val="center"/>
              <w:rPr>
                <w:rFonts w:hint="eastAsia" w:ascii="宋体" w:hAnsi="宋体" w:eastAsia="宋体" w:cs="宋体"/>
                <w:i w:val="0"/>
                <w:iCs w:val="0"/>
                <w:color w:val="000000"/>
                <w:sz w:val="21"/>
                <w:szCs w:val="21"/>
                <w:highlight w:val="none"/>
                <w:u w:val="none"/>
              </w:rPr>
            </w:pPr>
          </w:p>
        </w:tc>
        <w:tc>
          <w:tcPr>
            <w:tcW w:w="190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3432406">
            <w:pPr>
              <w:jc w:val="left"/>
              <w:rPr>
                <w:rFonts w:hint="eastAsia" w:ascii="宋体" w:hAnsi="宋体" w:eastAsia="宋体" w:cs="宋体"/>
                <w:i w:val="0"/>
                <w:iCs w:val="0"/>
                <w:color w:val="000000"/>
                <w:sz w:val="21"/>
                <w:szCs w:val="21"/>
                <w:highlight w:val="none"/>
                <w:u w:val="none"/>
              </w:rPr>
            </w:pPr>
          </w:p>
        </w:tc>
        <w:tc>
          <w:tcPr>
            <w:tcW w:w="152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1348303">
            <w:pPr>
              <w:jc w:val="right"/>
              <w:rPr>
                <w:rFonts w:hint="eastAsia" w:ascii="宋体" w:hAnsi="宋体" w:eastAsia="宋体" w:cs="宋体"/>
                <w:i w:val="0"/>
                <w:iCs w:val="0"/>
                <w:color w:val="000000"/>
                <w:sz w:val="21"/>
                <w:szCs w:val="21"/>
                <w:highlight w:val="none"/>
                <w:u w:val="none"/>
              </w:rPr>
            </w:pPr>
          </w:p>
        </w:tc>
        <w:tc>
          <w:tcPr>
            <w:tcW w:w="15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B6CA62">
            <w:pPr>
              <w:jc w:val="left"/>
              <w:rPr>
                <w:rFonts w:hint="eastAsia" w:ascii="宋体" w:hAnsi="宋体" w:eastAsia="宋体" w:cs="宋体"/>
                <w:i w:val="0"/>
                <w:iCs w:val="0"/>
                <w:color w:val="000000"/>
                <w:sz w:val="21"/>
                <w:szCs w:val="21"/>
                <w:highlight w:val="none"/>
                <w:u w:val="none"/>
              </w:rPr>
            </w:pPr>
          </w:p>
        </w:tc>
        <w:tc>
          <w:tcPr>
            <w:tcW w:w="153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6571C9B">
            <w:pPr>
              <w:jc w:val="left"/>
              <w:rPr>
                <w:rFonts w:hint="eastAsia" w:ascii="宋体" w:hAnsi="宋体" w:eastAsia="宋体" w:cs="宋体"/>
                <w:i w:val="0"/>
                <w:iCs w:val="0"/>
                <w:color w:val="000000"/>
                <w:sz w:val="21"/>
                <w:szCs w:val="21"/>
                <w:highlight w:val="none"/>
                <w:u w:val="none"/>
              </w:rPr>
            </w:pPr>
          </w:p>
        </w:tc>
        <w:tc>
          <w:tcPr>
            <w:tcW w:w="114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E5FCDBB">
            <w:pPr>
              <w:jc w:val="right"/>
              <w:rPr>
                <w:rFonts w:hint="eastAsia" w:ascii="宋体" w:hAnsi="宋体" w:eastAsia="宋体" w:cs="宋体"/>
                <w:i w:val="0"/>
                <w:iCs w:val="0"/>
                <w:color w:val="000000"/>
                <w:sz w:val="21"/>
                <w:szCs w:val="21"/>
                <w:highlight w:val="none"/>
                <w:u w:val="none"/>
              </w:rPr>
            </w:pPr>
          </w:p>
        </w:tc>
        <w:tc>
          <w:tcPr>
            <w:tcW w:w="1512" w:type="dxa"/>
            <w:gridSpan w:val="2"/>
            <w:tcBorders>
              <w:top w:val="single" w:color="000000" w:sz="4" w:space="0"/>
              <w:left w:val="single" w:color="000000" w:sz="4" w:space="0"/>
              <w:bottom w:val="single" w:color="000000" w:sz="4" w:space="0"/>
              <w:right w:val="single" w:color="000000" w:sz="8" w:space="0"/>
            </w:tcBorders>
            <w:shd w:val="clear" w:color="auto" w:fill="auto"/>
            <w:vAlign w:val="center"/>
          </w:tcPr>
          <w:p w14:paraId="6FA3C22A">
            <w:pPr>
              <w:jc w:val="right"/>
              <w:rPr>
                <w:rFonts w:hint="eastAsia" w:ascii="宋体" w:hAnsi="宋体" w:eastAsia="宋体" w:cs="宋体"/>
                <w:i w:val="0"/>
                <w:iCs w:val="0"/>
                <w:color w:val="000000"/>
                <w:sz w:val="21"/>
                <w:szCs w:val="21"/>
                <w:highlight w:val="none"/>
                <w:u w:val="none"/>
              </w:rPr>
            </w:pPr>
          </w:p>
        </w:tc>
      </w:tr>
      <w:tr w14:paraId="23756D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5" w:type="dxa"/>
          <w:trHeight w:val="465" w:hRule="atLeast"/>
        </w:trPr>
        <w:tc>
          <w:tcPr>
            <w:tcW w:w="763"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73A0F43">
            <w:pPr>
              <w:jc w:val="center"/>
              <w:rPr>
                <w:rFonts w:hint="eastAsia" w:ascii="宋体" w:hAnsi="宋体" w:eastAsia="宋体" w:cs="宋体"/>
                <w:i w:val="0"/>
                <w:iCs w:val="0"/>
                <w:color w:val="000000"/>
                <w:sz w:val="21"/>
                <w:szCs w:val="21"/>
                <w:highlight w:val="none"/>
                <w:u w:val="none"/>
              </w:rPr>
            </w:pPr>
          </w:p>
        </w:tc>
        <w:tc>
          <w:tcPr>
            <w:tcW w:w="190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2211F8C">
            <w:pPr>
              <w:jc w:val="left"/>
              <w:rPr>
                <w:rFonts w:hint="eastAsia" w:ascii="宋体" w:hAnsi="宋体" w:eastAsia="宋体" w:cs="宋体"/>
                <w:i w:val="0"/>
                <w:iCs w:val="0"/>
                <w:color w:val="000000"/>
                <w:sz w:val="21"/>
                <w:szCs w:val="21"/>
                <w:highlight w:val="none"/>
                <w:u w:val="none"/>
              </w:rPr>
            </w:pPr>
          </w:p>
        </w:tc>
        <w:tc>
          <w:tcPr>
            <w:tcW w:w="152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744B885">
            <w:pPr>
              <w:jc w:val="right"/>
              <w:rPr>
                <w:rFonts w:hint="eastAsia" w:ascii="宋体" w:hAnsi="宋体" w:eastAsia="宋体" w:cs="宋体"/>
                <w:i w:val="0"/>
                <w:iCs w:val="0"/>
                <w:color w:val="000000"/>
                <w:sz w:val="21"/>
                <w:szCs w:val="21"/>
                <w:highlight w:val="none"/>
                <w:u w:val="none"/>
              </w:rPr>
            </w:pPr>
          </w:p>
        </w:tc>
        <w:tc>
          <w:tcPr>
            <w:tcW w:w="15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1CCA35">
            <w:pPr>
              <w:jc w:val="left"/>
              <w:rPr>
                <w:rFonts w:hint="eastAsia" w:ascii="宋体" w:hAnsi="宋体" w:eastAsia="宋体" w:cs="宋体"/>
                <w:i w:val="0"/>
                <w:iCs w:val="0"/>
                <w:color w:val="000000"/>
                <w:sz w:val="21"/>
                <w:szCs w:val="21"/>
                <w:highlight w:val="none"/>
                <w:u w:val="none"/>
              </w:rPr>
            </w:pPr>
          </w:p>
        </w:tc>
        <w:tc>
          <w:tcPr>
            <w:tcW w:w="153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6220169">
            <w:pPr>
              <w:jc w:val="left"/>
              <w:rPr>
                <w:rFonts w:hint="eastAsia" w:ascii="宋体" w:hAnsi="宋体" w:eastAsia="宋体" w:cs="宋体"/>
                <w:i w:val="0"/>
                <w:iCs w:val="0"/>
                <w:color w:val="000000"/>
                <w:sz w:val="21"/>
                <w:szCs w:val="21"/>
                <w:highlight w:val="none"/>
                <w:u w:val="none"/>
              </w:rPr>
            </w:pPr>
          </w:p>
        </w:tc>
        <w:tc>
          <w:tcPr>
            <w:tcW w:w="114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6FF2ABC">
            <w:pPr>
              <w:jc w:val="right"/>
              <w:rPr>
                <w:rFonts w:hint="eastAsia" w:ascii="宋体" w:hAnsi="宋体" w:eastAsia="宋体" w:cs="宋体"/>
                <w:i w:val="0"/>
                <w:iCs w:val="0"/>
                <w:color w:val="000000"/>
                <w:sz w:val="21"/>
                <w:szCs w:val="21"/>
                <w:highlight w:val="none"/>
                <w:u w:val="none"/>
              </w:rPr>
            </w:pPr>
          </w:p>
        </w:tc>
        <w:tc>
          <w:tcPr>
            <w:tcW w:w="1512" w:type="dxa"/>
            <w:gridSpan w:val="2"/>
            <w:tcBorders>
              <w:top w:val="single" w:color="000000" w:sz="4" w:space="0"/>
              <w:left w:val="single" w:color="000000" w:sz="4" w:space="0"/>
              <w:bottom w:val="single" w:color="000000" w:sz="4" w:space="0"/>
              <w:right w:val="single" w:color="000000" w:sz="8" w:space="0"/>
            </w:tcBorders>
            <w:shd w:val="clear" w:color="auto" w:fill="auto"/>
            <w:vAlign w:val="center"/>
          </w:tcPr>
          <w:p w14:paraId="7B055D86">
            <w:pPr>
              <w:jc w:val="right"/>
              <w:rPr>
                <w:rFonts w:hint="eastAsia" w:ascii="宋体" w:hAnsi="宋体" w:eastAsia="宋体" w:cs="宋体"/>
                <w:i w:val="0"/>
                <w:iCs w:val="0"/>
                <w:color w:val="000000"/>
                <w:sz w:val="21"/>
                <w:szCs w:val="21"/>
                <w:highlight w:val="none"/>
                <w:u w:val="none"/>
              </w:rPr>
            </w:pPr>
          </w:p>
        </w:tc>
      </w:tr>
      <w:tr w14:paraId="329A6B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5" w:type="dxa"/>
          <w:trHeight w:val="451" w:hRule="atLeast"/>
        </w:trPr>
        <w:tc>
          <w:tcPr>
            <w:tcW w:w="763"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05225C0">
            <w:pPr>
              <w:jc w:val="center"/>
              <w:rPr>
                <w:rFonts w:hint="eastAsia" w:ascii="宋体" w:hAnsi="宋体" w:eastAsia="宋体" w:cs="宋体"/>
                <w:i w:val="0"/>
                <w:iCs w:val="0"/>
                <w:color w:val="000000"/>
                <w:sz w:val="21"/>
                <w:szCs w:val="21"/>
                <w:highlight w:val="none"/>
                <w:u w:val="none"/>
              </w:rPr>
            </w:pPr>
          </w:p>
        </w:tc>
        <w:tc>
          <w:tcPr>
            <w:tcW w:w="190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A991CB4">
            <w:pPr>
              <w:jc w:val="left"/>
              <w:rPr>
                <w:rFonts w:hint="eastAsia" w:ascii="宋体" w:hAnsi="宋体" w:eastAsia="宋体" w:cs="宋体"/>
                <w:i w:val="0"/>
                <w:iCs w:val="0"/>
                <w:color w:val="000000"/>
                <w:sz w:val="21"/>
                <w:szCs w:val="21"/>
                <w:highlight w:val="none"/>
                <w:u w:val="none"/>
              </w:rPr>
            </w:pPr>
          </w:p>
        </w:tc>
        <w:tc>
          <w:tcPr>
            <w:tcW w:w="152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673CCBD">
            <w:pPr>
              <w:jc w:val="right"/>
              <w:rPr>
                <w:rFonts w:hint="eastAsia" w:ascii="宋体" w:hAnsi="宋体" w:eastAsia="宋体" w:cs="宋体"/>
                <w:i w:val="0"/>
                <w:iCs w:val="0"/>
                <w:color w:val="000000"/>
                <w:sz w:val="21"/>
                <w:szCs w:val="21"/>
                <w:highlight w:val="none"/>
                <w:u w:val="none"/>
              </w:rPr>
            </w:pPr>
          </w:p>
        </w:tc>
        <w:tc>
          <w:tcPr>
            <w:tcW w:w="15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5316DA">
            <w:pPr>
              <w:jc w:val="left"/>
              <w:rPr>
                <w:rFonts w:hint="eastAsia" w:ascii="宋体" w:hAnsi="宋体" w:eastAsia="宋体" w:cs="宋体"/>
                <w:i w:val="0"/>
                <w:iCs w:val="0"/>
                <w:color w:val="000000"/>
                <w:sz w:val="21"/>
                <w:szCs w:val="21"/>
                <w:highlight w:val="none"/>
                <w:u w:val="none"/>
              </w:rPr>
            </w:pPr>
          </w:p>
        </w:tc>
        <w:tc>
          <w:tcPr>
            <w:tcW w:w="153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FC4BB71">
            <w:pPr>
              <w:jc w:val="left"/>
              <w:rPr>
                <w:rFonts w:hint="eastAsia" w:ascii="宋体" w:hAnsi="宋体" w:eastAsia="宋体" w:cs="宋体"/>
                <w:i w:val="0"/>
                <w:iCs w:val="0"/>
                <w:color w:val="000000"/>
                <w:sz w:val="21"/>
                <w:szCs w:val="21"/>
                <w:highlight w:val="none"/>
                <w:u w:val="none"/>
              </w:rPr>
            </w:pPr>
          </w:p>
        </w:tc>
        <w:tc>
          <w:tcPr>
            <w:tcW w:w="114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08F028B">
            <w:pPr>
              <w:jc w:val="right"/>
              <w:rPr>
                <w:rFonts w:hint="eastAsia" w:ascii="宋体" w:hAnsi="宋体" w:eastAsia="宋体" w:cs="宋体"/>
                <w:i w:val="0"/>
                <w:iCs w:val="0"/>
                <w:color w:val="000000"/>
                <w:sz w:val="21"/>
                <w:szCs w:val="21"/>
                <w:highlight w:val="none"/>
                <w:u w:val="none"/>
              </w:rPr>
            </w:pPr>
          </w:p>
        </w:tc>
        <w:tc>
          <w:tcPr>
            <w:tcW w:w="1512" w:type="dxa"/>
            <w:gridSpan w:val="2"/>
            <w:tcBorders>
              <w:top w:val="single" w:color="000000" w:sz="4" w:space="0"/>
              <w:left w:val="single" w:color="000000" w:sz="4" w:space="0"/>
              <w:bottom w:val="single" w:color="000000" w:sz="4" w:space="0"/>
              <w:right w:val="single" w:color="000000" w:sz="8" w:space="0"/>
            </w:tcBorders>
            <w:shd w:val="clear" w:color="auto" w:fill="auto"/>
            <w:vAlign w:val="center"/>
          </w:tcPr>
          <w:p w14:paraId="7BE17BA8">
            <w:pPr>
              <w:jc w:val="right"/>
              <w:rPr>
                <w:rFonts w:hint="eastAsia" w:ascii="宋体" w:hAnsi="宋体" w:eastAsia="宋体" w:cs="宋体"/>
                <w:i w:val="0"/>
                <w:iCs w:val="0"/>
                <w:color w:val="000000"/>
                <w:sz w:val="21"/>
                <w:szCs w:val="21"/>
                <w:highlight w:val="none"/>
                <w:u w:val="none"/>
              </w:rPr>
            </w:pPr>
          </w:p>
        </w:tc>
      </w:tr>
      <w:tr w14:paraId="6C007F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5" w:type="dxa"/>
          <w:trHeight w:val="451" w:hRule="atLeast"/>
        </w:trPr>
        <w:tc>
          <w:tcPr>
            <w:tcW w:w="763" w:type="dxa"/>
            <w:tcBorders>
              <w:top w:val="single" w:color="000000" w:sz="4" w:space="0"/>
              <w:left w:val="single" w:color="000000" w:sz="8" w:space="0"/>
              <w:bottom w:val="single" w:color="000000" w:sz="8" w:space="0"/>
              <w:right w:val="single" w:color="000000" w:sz="4" w:space="0"/>
            </w:tcBorders>
            <w:shd w:val="clear" w:color="auto" w:fill="auto"/>
            <w:vAlign w:val="center"/>
          </w:tcPr>
          <w:p w14:paraId="1D7D282A">
            <w:pPr>
              <w:jc w:val="center"/>
              <w:rPr>
                <w:rFonts w:hint="eastAsia" w:ascii="宋体" w:hAnsi="宋体" w:eastAsia="宋体" w:cs="宋体"/>
                <w:i w:val="0"/>
                <w:iCs w:val="0"/>
                <w:color w:val="000000"/>
                <w:sz w:val="21"/>
                <w:szCs w:val="21"/>
                <w:highlight w:val="none"/>
                <w:u w:val="none"/>
              </w:rPr>
            </w:pPr>
          </w:p>
        </w:tc>
        <w:tc>
          <w:tcPr>
            <w:tcW w:w="1907" w:type="dxa"/>
            <w:gridSpan w:val="2"/>
            <w:tcBorders>
              <w:top w:val="single" w:color="000000" w:sz="4" w:space="0"/>
              <w:left w:val="single" w:color="000000" w:sz="4" w:space="0"/>
              <w:bottom w:val="single" w:color="000000" w:sz="8" w:space="0"/>
              <w:right w:val="single" w:color="000000" w:sz="4" w:space="0"/>
            </w:tcBorders>
            <w:shd w:val="clear" w:color="auto" w:fill="auto"/>
            <w:noWrap/>
            <w:vAlign w:val="center"/>
          </w:tcPr>
          <w:p w14:paraId="39D8BF6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合  计</w:t>
            </w:r>
          </w:p>
        </w:tc>
        <w:tc>
          <w:tcPr>
            <w:tcW w:w="1525" w:type="dxa"/>
            <w:gridSpan w:val="2"/>
            <w:tcBorders>
              <w:top w:val="single" w:color="000000" w:sz="4" w:space="0"/>
              <w:left w:val="single" w:color="000000" w:sz="4" w:space="0"/>
              <w:bottom w:val="single" w:color="000000" w:sz="8" w:space="0"/>
              <w:right w:val="single" w:color="000000" w:sz="4" w:space="0"/>
            </w:tcBorders>
            <w:shd w:val="clear" w:color="auto" w:fill="auto"/>
            <w:vAlign w:val="center"/>
          </w:tcPr>
          <w:p w14:paraId="2570F74F">
            <w:pPr>
              <w:jc w:val="center"/>
              <w:rPr>
                <w:rFonts w:hint="eastAsia" w:ascii="宋体" w:hAnsi="宋体" w:eastAsia="宋体" w:cs="宋体"/>
                <w:i w:val="0"/>
                <w:iCs w:val="0"/>
                <w:color w:val="000000"/>
                <w:sz w:val="21"/>
                <w:szCs w:val="21"/>
                <w:highlight w:val="none"/>
                <w:u w:val="none"/>
              </w:rPr>
            </w:pPr>
          </w:p>
        </w:tc>
        <w:tc>
          <w:tcPr>
            <w:tcW w:w="1525" w:type="dxa"/>
            <w:tcBorders>
              <w:top w:val="single" w:color="000000" w:sz="4" w:space="0"/>
              <w:left w:val="single" w:color="000000" w:sz="4" w:space="0"/>
              <w:bottom w:val="single" w:color="000000" w:sz="8" w:space="0"/>
              <w:right w:val="single" w:color="000000" w:sz="4" w:space="0"/>
            </w:tcBorders>
            <w:shd w:val="clear" w:color="auto" w:fill="auto"/>
            <w:vAlign w:val="center"/>
          </w:tcPr>
          <w:p w14:paraId="7FAAD0EA">
            <w:pPr>
              <w:jc w:val="center"/>
              <w:rPr>
                <w:rFonts w:hint="eastAsia" w:ascii="宋体" w:hAnsi="宋体" w:eastAsia="宋体" w:cs="宋体"/>
                <w:i w:val="0"/>
                <w:iCs w:val="0"/>
                <w:color w:val="000000"/>
                <w:sz w:val="21"/>
                <w:szCs w:val="21"/>
                <w:highlight w:val="none"/>
                <w:u w:val="none"/>
              </w:rPr>
            </w:pPr>
          </w:p>
        </w:tc>
        <w:tc>
          <w:tcPr>
            <w:tcW w:w="1539" w:type="dxa"/>
            <w:gridSpan w:val="2"/>
            <w:tcBorders>
              <w:top w:val="single" w:color="000000" w:sz="4" w:space="0"/>
              <w:left w:val="single" w:color="000000" w:sz="4" w:space="0"/>
              <w:bottom w:val="single" w:color="000000" w:sz="8" w:space="0"/>
              <w:right w:val="single" w:color="000000" w:sz="4" w:space="0"/>
            </w:tcBorders>
            <w:shd w:val="clear" w:color="auto" w:fill="auto"/>
            <w:vAlign w:val="center"/>
          </w:tcPr>
          <w:p w14:paraId="1CEBAC99">
            <w:pPr>
              <w:jc w:val="left"/>
              <w:rPr>
                <w:rFonts w:hint="eastAsia" w:ascii="宋体" w:hAnsi="宋体" w:eastAsia="宋体" w:cs="宋体"/>
                <w:i w:val="0"/>
                <w:iCs w:val="0"/>
                <w:color w:val="000000"/>
                <w:sz w:val="21"/>
                <w:szCs w:val="21"/>
                <w:highlight w:val="none"/>
                <w:u w:val="none"/>
              </w:rPr>
            </w:pPr>
          </w:p>
        </w:tc>
        <w:tc>
          <w:tcPr>
            <w:tcW w:w="1144" w:type="dxa"/>
            <w:gridSpan w:val="2"/>
            <w:tcBorders>
              <w:top w:val="single" w:color="000000" w:sz="4" w:space="0"/>
              <w:left w:val="single" w:color="000000" w:sz="4" w:space="0"/>
              <w:bottom w:val="single" w:color="000000" w:sz="8" w:space="0"/>
              <w:right w:val="single" w:color="000000" w:sz="4" w:space="0"/>
            </w:tcBorders>
            <w:shd w:val="clear" w:color="auto" w:fill="auto"/>
            <w:vAlign w:val="center"/>
          </w:tcPr>
          <w:p w14:paraId="0CED21C6">
            <w:pPr>
              <w:jc w:val="center"/>
              <w:rPr>
                <w:rFonts w:hint="eastAsia" w:ascii="宋体" w:hAnsi="宋体" w:eastAsia="宋体" w:cs="宋体"/>
                <w:i w:val="0"/>
                <w:iCs w:val="0"/>
                <w:color w:val="000000"/>
                <w:sz w:val="21"/>
                <w:szCs w:val="21"/>
                <w:highlight w:val="none"/>
                <w:u w:val="none"/>
              </w:rPr>
            </w:pPr>
          </w:p>
        </w:tc>
        <w:tc>
          <w:tcPr>
            <w:tcW w:w="1512" w:type="dxa"/>
            <w:gridSpan w:val="2"/>
            <w:tcBorders>
              <w:top w:val="single" w:color="000000" w:sz="4" w:space="0"/>
              <w:left w:val="single" w:color="000000" w:sz="4" w:space="0"/>
              <w:bottom w:val="single" w:color="000000" w:sz="8" w:space="0"/>
              <w:right w:val="single" w:color="000000" w:sz="8" w:space="0"/>
            </w:tcBorders>
            <w:shd w:val="clear" w:color="auto" w:fill="auto"/>
            <w:vAlign w:val="center"/>
          </w:tcPr>
          <w:p w14:paraId="0D35AB20">
            <w:pPr>
              <w:jc w:val="right"/>
              <w:rPr>
                <w:rFonts w:hint="eastAsia" w:ascii="宋体" w:hAnsi="宋体" w:eastAsia="宋体" w:cs="宋体"/>
                <w:i w:val="0"/>
                <w:iCs w:val="0"/>
                <w:color w:val="000000"/>
                <w:sz w:val="21"/>
                <w:szCs w:val="21"/>
                <w:highlight w:val="none"/>
                <w:u w:val="none"/>
              </w:rPr>
            </w:pPr>
          </w:p>
        </w:tc>
      </w:tr>
      <w:tr w14:paraId="4F820A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9920" w:type="dxa"/>
            <w:gridSpan w:val="13"/>
            <w:tcBorders>
              <w:top w:val="nil"/>
              <w:left w:val="nil"/>
              <w:bottom w:val="nil"/>
              <w:right w:val="nil"/>
            </w:tcBorders>
            <w:shd w:val="clear" w:color="auto" w:fill="auto"/>
            <w:vAlign w:val="center"/>
          </w:tcPr>
          <w:p w14:paraId="53867C79">
            <w:pPr>
              <w:keepNext w:val="0"/>
              <w:keepLines w:val="0"/>
              <w:widowControl/>
              <w:suppressLineNumbers w:val="0"/>
              <w:jc w:val="center"/>
              <w:textAlignment w:val="center"/>
              <w:rPr>
                <w:rFonts w:hint="eastAsia" w:ascii="宋体" w:hAnsi="宋体" w:eastAsia="宋体" w:cs="宋体"/>
                <w:b/>
                <w:bCs/>
                <w:i w:val="0"/>
                <w:iCs w:val="0"/>
                <w:color w:val="000000"/>
                <w:sz w:val="32"/>
                <w:szCs w:val="32"/>
                <w:highlight w:val="none"/>
                <w:u w:val="none"/>
              </w:rPr>
            </w:pPr>
            <w:r>
              <w:rPr>
                <w:rFonts w:hint="eastAsia" w:ascii="宋体" w:hAnsi="宋体" w:cs="宋体"/>
                <w:b/>
                <w:bCs/>
                <w:i w:val="0"/>
                <w:iCs w:val="0"/>
                <w:color w:val="000000"/>
                <w:kern w:val="0"/>
                <w:sz w:val="32"/>
                <w:szCs w:val="32"/>
                <w:highlight w:val="none"/>
                <w:u w:val="none"/>
                <w:lang w:val="en-US" w:eastAsia="zh-CN" w:bidi="ar"/>
              </w:rPr>
              <w:t>十四、</w:t>
            </w:r>
            <w:r>
              <w:rPr>
                <w:rFonts w:hint="eastAsia" w:ascii="宋体" w:hAnsi="宋体" w:eastAsia="宋体" w:cs="宋体"/>
                <w:b/>
                <w:bCs/>
                <w:i w:val="0"/>
                <w:iCs w:val="0"/>
                <w:color w:val="000000"/>
                <w:kern w:val="0"/>
                <w:sz w:val="32"/>
                <w:szCs w:val="32"/>
                <w:highlight w:val="none"/>
                <w:u w:val="none"/>
                <w:lang w:val="en-US" w:eastAsia="zh-CN" w:bidi="ar"/>
              </w:rPr>
              <w:t>规费、税金项目计价表</w:t>
            </w:r>
          </w:p>
        </w:tc>
      </w:tr>
      <w:tr w14:paraId="4DA695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4" w:hRule="atLeast"/>
        </w:trPr>
        <w:tc>
          <w:tcPr>
            <w:tcW w:w="2807" w:type="dxa"/>
            <w:gridSpan w:val="4"/>
            <w:tcBorders>
              <w:top w:val="nil"/>
              <w:left w:val="nil"/>
              <w:bottom w:val="single" w:color="000000" w:sz="8" w:space="0"/>
              <w:right w:val="nil"/>
            </w:tcBorders>
            <w:shd w:val="clear" w:color="auto" w:fill="auto"/>
            <w:vAlign w:val="center"/>
          </w:tcPr>
          <w:p w14:paraId="1895C4FE">
            <w:pPr>
              <w:keepNext w:val="0"/>
              <w:keepLines w:val="0"/>
              <w:widowControl/>
              <w:suppressLineNumbers w:val="0"/>
              <w:jc w:val="left"/>
              <w:textAlignment w:val="center"/>
              <w:rPr>
                <w:rFonts w:ascii="黑体" w:hAnsi="宋体" w:eastAsia="黑体" w:cs="黑体"/>
                <w:b/>
                <w:bCs/>
                <w:i w:val="0"/>
                <w:iCs w:val="0"/>
                <w:color w:val="000000"/>
                <w:sz w:val="18"/>
                <w:szCs w:val="18"/>
                <w:highlight w:val="none"/>
                <w:u w:val="none"/>
              </w:rPr>
            </w:pPr>
            <w:r>
              <w:rPr>
                <w:rFonts w:hint="eastAsia" w:ascii="黑体" w:hAnsi="宋体" w:eastAsia="黑体" w:cs="黑体"/>
                <w:b/>
                <w:bCs/>
                <w:i w:val="0"/>
                <w:iCs w:val="0"/>
                <w:color w:val="000000"/>
                <w:kern w:val="0"/>
                <w:sz w:val="18"/>
                <w:szCs w:val="18"/>
                <w:highlight w:val="none"/>
                <w:u w:val="none"/>
                <w:lang w:val="en-US" w:eastAsia="zh-CN" w:bidi="ar"/>
              </w:rPr>
              <w:t>工程名称：小区监控（新建）</w:t>
            </w:r>
          </w:p>
        </w:tc>
        <w:tc>
          <w:tcPr>
            <w:tcW w:w="3148" w:type="dxa"/>
            <w:gridSpan w:val="3"/>
            <w:tcBorders>
              <w:top w:val="nil"/>
              <w:left w:val="nil"/>
              <w:bottom w:val="single" w:color="000000" w:sz="8" w:space="0"/>
              <w:right w:val="nil"/>
            </w:tcBorders>
            <w:shd w:val="clear" w:color="auto" w:fill="auto"/>
            <w:vAlign w:val="center"/>
          </w:tcPr>
          <w:p w14:paraId="36212690">
            <w:pPr>
              <w:keepNext w:val="0"/>
              <w:keepLines w:val="0"/>
              <w:widowControl/>
              <w:suppressLineNumbers w:val="0"/>
              <w:jc w:val="center"/>
              <w:textAlignment w:val="center"/>
              <w:rPr>
                <w:rFonts w:hint="eastAsia" w:ascii="黑体" w:hAnsi="宋体" w:eastAsia="黑体" w:cs="黑体"/>
                <w:b/>
                <w:bCs/>
                <w:i w:val="0"/>
                <w:iCs w:val="0"/>
                <w:color w:val="000000"/>
                <w:sz w:val="18"/>
                <w:szCs w:val="18"/>
                <w:highlight w:val="none"/>
                <w:u w:val="none"/>
              </w:rPr>
            </w:pPr>
            <w:r>
              <w:rPr>
                <w:rFonts w:hint="eastAsia" w:ascii="黑体" w:hAnsi="宋体" w:eastAsia="黑体" w:cs="黑体"/>
                <w:b/>
                <w:bCs/>
                <w:i w:val="0"/>
                <w:iCs w:val="0"/>
                <w:color w:val="000000"/>
                <w:kern w:val="0"/>
                <w:sz w:val="18"/>
                <w:szCs w:val="18"/>
                <w:highlight w:val="none"/>
                <w:u w:val="none"/>
                <w:lang w:val="en-US" w:eastAsia="zh-CN" w:bidi="ar"/>
              </w:rPr>
              <w:t>标段：</w:t>
            </w:r>
          </w:p>
        </w:tc>
        <w:tc>
          <w:tcPr>
            <w:tcW w:w="3965" w:type="dxa"/>
            <w:gridSpan w:val="6"/>
            <w:tcBorders>
              <w:top w:val="nil"/>
              <w:left w:val="nil"/>
              <w:bottom w:val="single" w:color="000000" w:sz="8" w:space="0"/>
              <w:right w:val="nil"/>
            </w:tcBorders>
            <w:shd w:val="clear" w:color="auto" w:fill="auto"/>
            <w:noWrap/>
            <w:vAlign w:val="center"/>
          </w:tcPr>
          <w:p w14:paraId="3D1949D5">
            <w:pPr>
              <w:keepNext w:val="0"/>
              <w:keepLines w:val="0"/>
              <w:widowControl/>
              <w:suppressLineNumbers w:val="0"/>
              <w:jc w:val="right"/>
              <w:textAlignment w:val="center"/>
              <w:rPr>
                <w:rFonts w:hint="eastAsia" w:ascii="黑体" w:hAnsi="宋体" w:eastAsia="黑体" w:cs="黑体"/>
                <w:b/>
                <w:bCs/>
                <w:i w:val="0"/>
                <w:iCs w:val="0"/>
                <w:color w:val="000000"/>
                <w:sz w:val="18"/>
                <w:szCs w:val="18"/>
                <w:highlight w:val="none"/>
                <w:u w:val="none"/>
              </w:rPr>
            </w:pPr>
          </w:p>
        </w:tc>
      </w:tr>
      <w:tr w14:paraId="68D60C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790" w:type="dxa"/>
            <w:gridSpan w:val="2"/>
            <w:tcBorders>
              <w:top w:val="single" w:color="000000" w:sz="8" w:space="0"/>
              <w:left w:val="single" w:color="000000" w:sz="8" w:space="0"/>
              <w:bottom w:val="single" w:color="000000" w:sz="4" w:space="0"/>
              <w:right w:val="single" w:color="000000" w:sz="4" w:space="0"/>
            </w:tcBorders>
            <w:shd w:val="clear" w:color="auto" w:fill="auto"/>
            <w:vAlign w:val="center"/>
          </w:tcPr>
          <w:p w14:paraId="2201EC8B">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序号</w:t>
            </w:r>
          </w:p>
        </w:tc>
        <w:tc>
          <w:tcPr>
            <w:tcW w:w="2017" w:type="dxa"/>
            <w:gridSpan w:val="2"/>
            <w:tcBorders>
              <w:top w:val="single" w:color="000000" w:sz="8" w:space="0"/>
              <w:left w:val="single" w:color="000000" w:sz="4" w:space="0"/>
              <w:bottom w:val="single" w:color="000000" w:sz="4" w:space="0"/>
              <w:right w:val="single" w:color="000000" w:sz="4" w:space="0"/>
            </w:tcBorders>
            <w:shd w:val="clear" w:color="auto" w:fill="auto"/>
            <w:vAlign w:val="center"/>
          </w:tcPr>
          <w:p w14:paraId="2A50CD9A">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项目名称</w:t>
            </w:r>
          </w:p>
        </w:tc>
        <w:tc>
          <w:tcPr>
            <w:tcW w:w="3148" w:type="dxa"/>
            <w:gridSpan w:val="3"/>
            <w:tcBorders>
              <w:top w:val="single" w:color="000000" w:sz="8" w:space="0"/>
              <w:left w:val="single" w:color="000000" w:sz="4" w:space="0"/>
              <w:bottom w:val="single" w:color="000000" w:sz="4" w:space="0"/>
              <w:right w:val="single" w:color="000000" w:sz="4" w:space="0"/>
            </w:tcBorders>
            <w:shd w:val="clear" w:color="auto" w:fill="auto"/>
            <w:vAlign w:val="center"/>
          </w:tcPr>
          <w:p w14:paraId="33107176">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计算基础</w:t>
            </w:r>
          </w:p>
        </w:tc>
        <w:tc>
          <w:tcPr>
            <w:tcW w:w="1553" w:type="dxa"/>
            <w:gridSpan w:val="2"/>
            <w:tcBorders>
              <w:top w:val="single" w:color="000000" w:sz="8" w:space="0"/>
              <w:left w:val="single" w:color="000000" w:sz="4" w:space="0"/>
              <w:bottom w:val="single" w:color="000000" w:sz="4" w:space="0"/>
              <w:right w:val="single" w:color="000000" w:sz="4" w:space="0"/>
            </w:tcBorders>
            <w:shd w:val="clear" w:color="auto" w:fill="auto"/>
            <w:vAlign w:val="center"/>
          </w:tcPr>
          <w:p w14:paraId="0B35464B">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计算基数</w:t>
            </w:r>
            <w:r>
              <w:rPr>
                <w:rFonts w:hint="eastAsia" w:ascii="宋体" w:hAnsi="宋体" w:cs="宋体"/>
                <w:b/>
                <w:bCs/>
                <w:i w:val="0"/>
                <w:iCs w:val="0"/>
                <w:color w:val="000000"/>
                <w:kern w:val="0"/>
                <w:sz w:val="21"/>
                <w:szCs w:val="21"/>
                <w:highlight w:val="none"/>
                <w:u w:val="none"/>
                <w:lang w:val="en-US" w:eastAsia="zh-CN" w:bidi="ar"/>
              </w:rPr>
              <w:t>（</w:t>
            </w:r>
            <w:r>
              <w:rPr>
                <w:rFonts w:hint="eastAsia" w:ascii="宋体" w:hAnsi="宋体" w:eastAsia="宋体" w:cs="宋体"/>
                <w:b/>
                <w:bCs/>
                <w:i w:val="0"/>
                <w:iCs w:val="0"/>
                <w:color w:val="000000"/>
                <w:kern w:val="0"/>
                <w:sz w:val="21"/>
                <w:szCs w:val="21"/>
                <w:highlight w:val="none"/>
                <w:u w:val="none"/>
                <w:lang w:val="en-US" w:eastAsia="zh-CN" w:bidi="ar"/>
              </w:rPr>
              <w:t>元</w:t>
            </w:r>
            <w:r>
              <w:rPr>
                <w:rFonts w:hint="eastAsia" w:ascii="宋体" w:hAnsi="宋体" w:cs="宋体"/>
                <w:b/>
                <w:bCs/>
                <w:i w:val="0"/>
                <w:iCs w:val="0"/>
                <w:color w:val="000000"/>
                <w:kern w:val="0"/>
                <w:sz w:val="21"/>
                <w:szCs w:val="21"/>
                <w:highlight w:val="none"/>
                <w:u w:val="none"/>
                <w:lang w:val="en-US" w:eastAsia="zh-CN" w:bidi="ar"/>
              </w:rPr>
              <w:t>）</w:t>
            </w:r>
          </w:p>
        </w:tc>
        <w:tc>
          <w:tcPr>
            <w:tcW w:w="1308" w:type="dxa"/>
            <w:gridSpan w:val="2"/>
            <w:tcBorders>
              <w:top w:val="single" w:color="000000" w:sz="8" w:space="0"/>
              <w:left w:val="single" w:color="000000" w:sz="4" w:space="0"/>
              <w:bottom w:val="single" w:color="000000" w:sz="4" w:space="0"/>
              <w:right w:val="single" w:color="000000" w:sz="4" w:space="0"/>
            </w:tcBorders>
            <w:shd w:val="clear" w:color="auto" w:fill="auto"/>
            <w:vAlign w:val="center"/>
          </w:tcPr>
          <w:p w14:paraId="624A3052">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计算费率</w:t>
            </w:r>
            <w:r>
              <w:rPr>
                <w:rFonts w:hint="eastAsia" w:ascii="宋体" w:hAnsi="宋体" w:cs="宋体"/>
                <w:b/>
                <w:bCs/>
                <w:i w:val="0"/>
                <w:iCs w:val="0"/>
                <w:color w:val="000000"/>
                <w:kern w:val="0"/>
                <w:sz w:val="21"/>
                <w:szCs w:val="21"/>
                <w:highlight w:val="none"/>
                <w:u w:val="none"/>
                <w:lang w:val="en-US" w:eastAsia="zh-CN" w:bidi="ar"/>
              </w:rPr>
              <w:t>（</w:t>
            </w:r>
            <w:r>
              <w:rPr>
                <w:rFonts w:hint="eastAsia" w:ascii="宋体" w:hAnsi="宋体" w:eastAsia="宋体" w:cs="宋体"/>
                <w:b/>
                <w:bCs/>
                <w:i w:val="0"/>
                <w:iCs w:val="0"/>
                <w:color w:val="000000"/>
                <w:kern w:val="0"/>
                <w:sz w:val="21"/>
                <w:szCs w:val="21"/>
                <w:highlight w:val="none"/>
                <w:u w:val="none"/>
                <w:lang w:val="en-US" w:eastAsia="zh-CN" w:bidi="ar"/>
              </w:rPr>
              <w:t>％</w:t>
            </w:r>
            <w:r>
              <w:rPr>
                <w:rFonts w:hint="eastAsia" w:ascii="宋体" w:hAnsi="宋体" w:cs="宋体"/>
                <w:b/>
                <w:bCs/>
                <w:i w:val="0"/>
                <w:iCs w:val="0"/>
                <w:color w:val="000000"/>
                <w:kern w:val="0"/>
                <w:sz w:val="21"/>
                <w:szCs w:val="21"/>
                <w:highlight w:val="none"/>
                <w:u w:val="none"/>
                <w:lang w:val="en-US" w:eastAsia="zh-CN" w:bidi="ar"/>
              </w:rPr>
              <w:t>）</w:t>
            </w:r>
          </w:p>
        </w:tc>
        <w:tc>
          <w:tcPr>
            <w:tcW w:w="1104" w:type="dxa"/>
            <w:gridSpan w:val="2"/>
            <w:tcBorders>
              <w:top w:val="single" w:color="000000" w:sz="8" w:space="0"/>
              <w:left w:val="single" w:color="000000" w:sz="4" w:space="0"/>
              <w:bottom w:val="single" w:color="000000" w:sz="4" w:space="0"/>
              <w:right w:val="single" w:color="000000" w:sz="8" w:space="0"/>
            </w:tcBorders>
            <w:shd w:val="clear" w:color="auto" w:fill="auto"/>
            <w:vAlign w:val="center"/>
          </w:tcPr>
          <w:p w14:paraId="6389CE06">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金额</w:t>
            </w:r>
            <w:r>
              <w:rPr>
                <w:rFonts w:hint="eastAsia" w:ascii="宋体" w:hAnsi="宋体" w:cs="宋体"/>
                <w:b/>
                <w:bCs/>
                <w:i w:val="0"/>
                <w:iCs w:val="0"/>
                <w:color w:val="000000"/>
                <w:kern w:val="0"/>
                <w:sz w:val="21"/>
                <w:szCs w:val="21"/>
                <w:highlight w:val="none"/>
                <w:u w:val="none"/>
                <w:lang w:val="en-US" w:eastAsia="zh-CN" w:bidi="ar"/>
              </w:rPr>
              <w:t>（</w:t>
            </w:r>
            <w:r>
              <w:rPr>
                <w:rFonts w:hint="eastAsia" w:ascii="宋体" w:hAnsi="宋体" w:eastAsia="宋体" w:cs="宋体"/>
                <w:b/>
                <w:bCs/>
                <w:i w:val="0"/>
                <w:iCs w:val="0"/>
                <w:color w:val="000000"/>
                <w:kern w:val="0"/>
                <w:sz w:val="21"/>
                <w:szCs w:val="21"/>
                <w:highlight w:val="none"/>
                <w:u w:val="none"/>
                <w:lang w:val="en-US" w:eastAsia="zh-CN" w:bidi="ar"/>
              </w:rPr>
              <w:t>元</w:t>
            </w:r>
            <w:r>
              <w:rPr>
                <w:rFonts w:hint="eastAsia" w:ascii="宋体" w:hAnsi="宋体" w:cs="宋体"/>
                <w:b/>
                <w:bCs/>
                <w:i w:val="0"/>
                <w:iCs w:val="0"/>
                <w:color w:val="000000"/>
                <w:kern w:val="0"/>
                <w:sz w:val="21"/>
                <w:szCs w:val="21"/>
                <w:highlight w:val="none"/>
                <w:u w:val="none"/>
                <w:lang w:val="en-US" w:eastAsia="zh-CN" w:bidi="ar"/>
              </w:rPr>
              <w:t>）</w:t>
            </w:r>
          </w:p>
        </w:tc>
      </w:tr>
      <w:tr w14:paraId="35C963F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3" w:hRule="atLeast"/>
        </w:trPr>
        <w:tc>
          <w:tcPr>
            <w:tcW w:w="790" w:type="dxa"/>
            <w:gridSpan w:val="2"/>
            <w:tcBorders>
              <w:top w:val="single" w:color="000000" w:sz="4" w:space="0"/>
              <w:left w:val="single" w:color="000000" w:sz="8" w:space="0"/>
              <w:bottom w:val="single" w:color="000000" w:sz="4" w:space="0"/>
              <w:right w:val="single" w:color="000000" w:sz="4" w:space="0"/>
            </w:tcBorders>
            <w:shd w:val="clear" w:color="auto" w:fill="auto"/>
            <w:vAlign w:val="center"/>
          </w:tcPr>
          <w:p w14:paraId="39D940C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201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AC1A8FC">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规费</w:t>
            </w:r>
          </w:p>
        </w:tc>
        <w:tc>
          <w:tcPr>
            <w:tcW w:w="314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7F3A810">
            <w:pPr>
              <w:jc w:val="left"/>
              <w:rPr>
                <w:rFonts w:hint="eastAsia" w:ascii="宋体" w:hAnsi="宋体" w:eastAsia="宋体" w:cs="宋体"/>
                <w:i w:val="0"/>
                <w:iCs w:val="0"/>
                <w:color w:val="000000"/>
                <w:sz w:val="21"/>
                <w:szCs w:val="21"/>
                <w:highlight w:val="none"/>
                <w:u w:val="none"/>
              </w:rPr>
            </w:pPr>
          </w:p>
        </w:tc>
        <w:tc>
          <w:tcPr>
            <w:tcW w:w="155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53323F2">
            <w:pPr>
              <w:jc w:val="right"/>
              <w:rPr>
                <w:rFonts w:hint="eastAsia" w:ascii="宋体" w:hAnsi="宋体" w:eastAsia="宋体" w:cs="宋体"/>
                <w:i w:val="0"/>
                <w:iCs w:val="0"/>
                <w:color w:val="000000"/>
                <w:sz w:val="21"/>
                <w:szCs w:val="21"/>
                <w:highlight w:val="none"/>
                <w:u w:val="none"/>
              </w:rPr>
            </w:pPr>
          </w:p>
        </w:tc>
        <w:tc>
          <w:tcPr>
            <w:tcW w:w="130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B7EA2E7">
            <w:pPr>
              <w:jc w:val="right"/>
              <w:rPr>
                <w:rFonts w:hint="eastAsia" w:ascii="宋体" w:hAnsi="宋体" w:eastAsia="宋体" w:cs="宋体"/>
                <w:i w:val="0"/>
                <w:iCs w:val="0"/>
                <w:color w:val="000000"/>
                <w:sz w:val="21"/>
                <w:szCs w:val="21"/>
                <w:highlight w:val="none"/>
                <w:u w:val="none"/>
              </w:rPr>
            </w:pPr>
          </w:p>
        </w:tc>
        <w:tc>
          <w:tcPr>
            <w:tcW w:w="1104" w:type="dxa"/>
            <w:gridSpan w:val="2"/>
            <w:tcBorders>
              <w:top w:val="single" w:color="000000" w:sz="4" w:space="0"/>
              <w:left w:val="single" w:color="000000" w:sz="4" w:space="0"/>
              <w:bottom w:val="single" w:color="000000" w:sz="4" w:space="0"/>
              <w:right w:val="single" w:color="000000" w:sz="8" w:space="0"/>
            </w:tcBorders>
            <w:shd w:val="clear" w:color="auto" w:fill="auto"/>
            <w:vAlign w:val="center"/>
          </w:tcPr>
          <w:p w14:paraId="47F3140C">
            <w:pPr>
              <w:jc w:val="right"/>
              <w:rPr>
                <w:rFonts w:hint="eastAsia" w:ascii="宋体" w:hAnsi="宋体" w:eastAsia="宋体" w:cs="宋体"/>
                <w:i w:val="0"/>
                <w:iCs w:val="0"/>
                <w:color w:val="000000"/>
                <w:sz w:val="21"/>
                <w:szCs w:val="21"/>
                <w:highlight w:val="none"/>
                <w:u w:val="none"/>
              </w:rPr>
            </w:pPr>
          </w:p>
        </w:tc>
      </w:tr>
      <w:tr w14:paraId="643994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trPr>
        <w:tc>
          <w:tcPr>
            <w:tcW w:w="790" w:type="dxa"/>
            <w:gridSpan w:val="2"/>
            <w:tcBorders>
              <w:top w:val="single" w:color="000000" w:sz="4" w:space="0"/>
              <w:left w:val="single" w:color="000000" w:sz="8" w:space="0"/>
              <w:bottom w:val="single" w:color="000000" w:sz="4" w:space="0"/>
              <w:right w:val="single" w:color="000000" w:sz="4" w:space="0"/>
            </w:tcBorders>
            <w:shd w:val="clear" w:color="auto" w:fill="auto"/>
            <w:vAlign w:val="center"/>
          </w:tcPr>
          <w:p w14:paraId="50A59A9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1.1</w:t>
            </w:r>
          </w:p>
        </w:tc>
        <w:tc>
          <w:tcPr>
            <w:tcW w:w="201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9C6C566">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社会保险费</w:t>
            </w:r>
          </w:p>
        </w:tc>
        <w:tc>
          <w:tcPr>
            <w:tcW w:w="314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223A2F8">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分部分项工程费+措施项目费+其他项目费</w:t>
            </w:r>
            <w:r>
              <w:rPr>
                <w:rFonts w:hint="eastAsia" w:ascii="宋体" w:hAnsi="宋体" w:cs="宋体"/>
                <w:i w:val="0"/>
                <w:iCs w:val="0"/>
                <w:color w:val="000000"/>
                <w:kern w:val="0"/>
                <w:sz w:val="21"/>
                <w:szCs w:val="21"/>
                <w:highlight w:val="none"/>
                <w:u w:val="none"/>
                <w:lang w:val="en-US" w:eastAsia="zh-CN" w:bidi="ar"/>
              </w:rPr>
              <w:t>－</w:t>
            </w:r>
            <w:r>
              <w:rPr>
                <w:rFonts w:hint="eastAsia" w:ascii="宋体" w:hAnsi="宋体" w:eastAsia="宋体" w:cs="宋体"/>
                <w:i w:val="0"/>
                <w:iCs w:val="0"/>
                <w:color w:val="000000"/>
                <w:kern w:val="0"/>
                <w:sz w:val="21"/>
                <w:szCs w:val="21"/>
                <w:highlight w:val="none"/>
                <w:u w:val="none"/>
                <w:lang w:val="en-US" w:eastAsia="zh-CN" w:bidi="ar"/>
              </w:rPr>
              <w:t>除税工程设备费</w:t>
            </w:r>
          </w:p>
        </w:tc>
        <w:tc>
          <w:tcPr>
            <w:tcW w:w="155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E02CB25">
            <w:pPr>
              <w:jc w:val="right"/>
              <w:rPr>
                <w:rFonts w:hint="eastAsia" w:ascii="宋体" w:hAnsi="宋体" w:eastAsia="宋体" w:cs="宋体"/>
                <w:i w:val="0"/>
                <w:iCs w:val="0"/>
                <w:color w:val="000000"/>
                <w:sz w:val="21"/>
                <w:szCs w:val="21"/>
                <w:highlight w:val="none"/>
                <w:u w:val="none"/>
              </w:rPr>
            </w:pPr>
          </w:p>
        </w:tc>
        <w:tc>
          <w:tcPr>
            <w:tcW w:w="130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3A46053">
            <w:pPr>
              <w:jc w:val="right"/>
              <w:rPr>
                <w:rFonts w:hint="eastAsia" w:ascii="宋体" w:hAnsi="宋体" w:eastAsia="宋体" w:cs="宋体"/>
                <w:i w:val="0"/>
                <w:iCs w:val="0"/>
                <w:color w:val="000000"/>
                <w:sz w:val="21"/>
                <w:szCs w:val="21"/>
                <w:highlight w:val="none"/>
                <w:u w:val="none"/>
              </w:rPr>
            </w:pPr>
          </w:p>
        </w:tc>
        <w:tc>
          <w:tcPr>
            <w:tcW w:w="1104" w:type="dxa"/>
            <w:gridSpan w:val="2"/>
            <w:tcBorders>
              <w:top w:val="single" w:color="000000" w:sz="4" w:space="0"/>
              <w:left w:val="single" w:color="000000" w:sz="4" w:space="0"/>
              <w:bottom w:val="single" w:color="000000" w:sz="4" w:space="0"/>
              <w:right w:val="single" w:color="000000" w:sz="8" w:space="0"/>
            </w:tcBorders>
            <w:shd w:val="clear" w:color="auto" w:fill="auto"/>
            <w:vAlign w:val="center"/>
          </w:tcPr>
          <w:p w14:paraId="3DEE9CEB">
            <w:pPr>
              <w:jc w:val="right"/>
              <w:rPr>
                <w:rFonts w:hint="eastAsia" w:ascii="宋体" w:hAnsi="宋体" w:eastAsia="宋体" w:cs="宋体"/>
                <w:i w:val="0"/>
                <w:iCs w:val="0"/>
                <w:color w:val="000000"/>
                <w:sz w:val="21"/>
                <w:szCs w:val="21"/>
                <w:highlight w:val="none"/>
                <w:u w:val="none"/>
              </w:rPr>
            </w:pPr>
          </w:p>
        </w:tc>
      </w:tr>
      <w:tr w14:paraId="12B5C3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trPr>
        <w:tc>
          <w:tcPr>
            <w:tcW w:w="790" w:type="dxa"/>
            <w:gridSpan w:val="2"/>
            <w:tcBorders>
              <w:top w:val="single" w:color="000000" w:sz="4" w:space="0"/>
              <w:left w:val="single" w:color="000000" w:sz="8" w:space="0"/>
              <w:bottom w:val="single" w:color="000000" w:sz="4" w:space="0"/>
              <w:right w:val="single" w:color="000000" w:sz="4" w:space="0"/>
            </w:tcBorders>
            <w:shd w:val="clear" w:color="auto" w:fill="auto"/>
            <w:vAlign w:val="center"/>
          </w:tcPr>
          <w:p w14:paraId="5762D71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1.2</w:t>
            </w:r>
          </w:p>
        </w:tc>
        <w:tc>
          <w:tcPr>
            <w:tcW w:w="201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E89F66E">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住房公积金</w:t>
            </w:r>
          </w:p>
        </w:tc>
        <w:tc>
          <w:tcPr>
            <w:tcW w:w="314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CF2EEF6">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分部分项工程费+措施项目费+其他项目费</w:t>
            </w:r>
            <w:r>
              <w:rPr>
                <w:rFonts w:hint="eastAsia" w:ascii="宋体" w:hAnsi="宋体" w:cs="宋体"/>
                <w:i w:val="0"/>
                <w:iCs w:val="0"/>
                <w:color w:val="000000"/>
                <w:kern w:val="0"/>
                <w:sz w:val="21"/>
                <w:szCs w:val="21"/>
                <w:highlight w:val="none"/>
                <w:u w:val="none"/>
                <w:lang w:val="en-US" w:eastAsia="zh-CN" w:bidi="ar"/>
              </w:rPr>
              <w:t>－</w:t>
            </w:r>
            <w:r>
              <w:rPr>
                <w:rFonts w:hint="eastAsia" w:ascii="宋体" w:hAnsi="宋体" w:eastAsia="宋体" w:cs="宋体"/>
                <w:i w:val="0"/>
                <w:iCs w:val="0"/>
                <w:color w:val="000000"/>
                <w:kern w:val="0"/>
                <w:sz w:val="21"/>
                <w:szCs w:val="21"/>
                <w:highlight w:val="none"/>
                <w:u w:val="none"/>
                <w:lang w:val="en-US" w:eastAsia="zh-CN" w:bidi="ar"/>
              </w:rPr>
              <w:t>除税工程设备费</w:t>
            </w:r>
          </w:p>
        </w:tc>
        <w:tc>
          <w:tcPr>
            <w:tcW w:w="155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A1EE103">
            <w:pPr>
              <w:jc w:val="right"/>
              <w:rPr>
                <w:rFonts w:hint="eastAsia" w:ascii="宋体" w:hAnsi="宋体" w:eastAsia="宋体" w:cs="宋体"/>
                <w:i w:val="0"/>
                <w:iCs w:val="0"/>
                <w:color w:val="000000"/>
                <w:sz w:val="21"/>
                <w:szCs w:val="21"/>
                <w:highlight w:val="none"/>
                <w:u w:val="none"/>
              </w:rPr>
            </w:pPr>
          </w:p>
        </w:tc>
        <w:tc>
          <w:tcPr>
            <w:tcW w:w="130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AF033C8">
            <w:pPr>
              <w:jc w:val="right"/>
              <w:rPr>
                <w:rFonts w:hint="eastAsia" w:ascii="宋体" w:hAnsi="宋体" w:eastAsia="宋体" w:cs="宋体"/>
                <w:i w:val="0"/>
                <w:iCs w:val="0"/>
                <w:color w:val="000000"/>
                <w:sz w:val="21"/>
                <w:szCs w:val="21"/>
                <w:highlight w:val="none"/>
                <w:u w:val="none"/>
              </w:rPr>
            </w:pPr>
          </w:p>
        </w:tc>
        <w:tc>
          <w:tcPr>
            <w:tcW w:w="1104" w:type="dxa"/>
            <w:gridSpan w:val="2"/>
            <w:tcBorders>
              <w:top w:val="single" w:color="000000" w:sz="4" w:space="0"/>
              <w:left w:val="single" w:color="000000" w:sz="4" w:space="0"/>
              <w:bottom w:val="single" w:color="000000" w:sz="4" w:space="0"/>
              <w:right w:val="single" w:color="000000" w:sz="8" w:space="0"/>
            </w:tcBorders>
            <w:shd w:val="clear" w:color="auto" w:fill="auto"/>
            <w:vAlign w:val="center"/>
          </w:tcPr>
          <w:p w14:paraId="364F12E9">
            <w:pPr>
              <w:jc w:val="right"/>
              <w:rPr>
                <w:rFonts w:hint="eastAsia" w:ascii="宋体" w:hAnsi="宋体" w:eastAsia="宋体" w:cs="宋体"/>
                <w:i w:val="0"/>
                <w:iCs w:val="0"/>
                <w:color w:val="000000"/>
                <w:sz w:val="21"/>
                <w:szCs w:val="21"/>
                <w:highlight w:val="none"/>
                <w:u w:val="none"/>
              </w:rPr>
            </w:pPr>
          </w:p>
        </w:tc>
      </w:tr>
      <w:tr w14:paraId="7E89A2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trPr>
        <w:tc>
          <w:tcPr>
            <w:tcW w:w="790" w:type="dxa"/>
            <w:gridSpan w:val="2"/>
            <w:tcBorders>
              <w:top w:val="single" w:color="000000" w:sz="4" w:space="0"/>
              <w:left w:val="single" w:color="000000" w:sz="8" w:space="0"/>
              <w:bottom w:val="single" w:color="000000" w:sz="4" w:space="0"/>
              <w:right w:val="single" w:color="000000" w:sz="4" w:space="0"/>
            </w:tcBorders>
            <w:shd w:val="clear" w:color="auto" w:fill="auto"/>
            <w:vAlign w:val="center"/>
          </w:tcPr>
          <w:p w14:paraId="5C678CE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1.3</w:t>
            </w:r>
          </w:p>
        </w:tc>
        <w:tc>
          <w:tcPr>
            <w:tcW w:w="201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AE07957">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环境保护税</w:t>
            </w:r>
          </w:p>
        </w:tc>
        <w:tc>
          <w:tcPr>
            <w:tcW w:w="314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952C950">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分部分项工程费+措施项目费+其他项目费</w:t>
            </w:r>
            <w:r>
              <w:rPr>
                <w:rFonts w:hint="eastAsia" w:ascii="宋体" w:hAnsi="宋体" w:cs="宋体"/>
                <w:i w:val="0"/>
                <w:iCs w:val="0"/>
                <w:color w:val="000000"/>
                <w:kern w:val="0"/>
                <w:sz w:val="21"/>
                <w:szCs w:val="21"/>
                <w:highlight w:val="none"/>
                <w:u w:val="none"/>
                <w:lang w:val="en-US" w:eastAsia="zh-CN" w:bidi="ar"/>
              </w:rPr>
              <w:t>－</w:t>
            </w:r>
            <w:r>
              <w:rPr>
                <w:rFonts w:hint="eastAsia" w:ascii="宋体" w:hAnsi="宋体" w:eastAsia="宋体" w:cs="宋体"/>
                <w:i w:val="0"/>
                <w:iCs w:val="0"/>
                <w:color w:val="000000"/>
                <w:kern w:val="0"/>
                <w:sz w:val="21"/>
                <w:szCs w:val="21"/>
                <w:highlight w:val="none"/>
                <w:u w:val="none"/>
                <w:lang w:val="en-US" w:eastAsia="zh-CN" w:bidi="ar"/>
              </w:rPr>
              <w:t>除税工程设备费</w:t>
            </w:r>
          </w:p>
        </w:tc>
        <w:tc>
          <w:tcPr>
            <w:tcW w:w="155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1CCCCAD">
            <w:pPr>
              <w:jc w:val="right"/>
              <w:rPr>
                <w:rFonts w:hint="eastAsia" w:ascii="宋体" w:hAnsi="宋体" w:eastAsia="宋体" w:cs="宋体"/>
                <w:i w:val="0"/>
                <w:iCs w:val="0"/>
                <w:color w:val="000000"/>
                <w:sz w:val="21"/>
                <w:szCs w:val="21"/>
                <w:highlight w:val="none"/>
                <w:u w:val="none"/>
              </w:rPr>
            </w:pPr>
          </w:p>
        </w:tc>
        <w:tc>
          <w:tcPr>
            <w:tcW w:w="130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B859C7B">
            <w:pPr>
              <w:jc w:val="right"/>
              <w:rPr>
                <w:rFonts w:hint="eastAsia" w:ascii="宋体" w:hAnsi="宋体" w:eastAsia="宋体" w:cs="宋体"/>
                <w:i w:val="0"/>
                <w:iCs w:val="0"/>
                <w:color w:val="000000"/>
                <w:sz w:val="21"/>
                <w:szCs w:val="21"/>
                <w:highlight w:val="none"/>
                <w:u w:val="none"/>
              </w:rPr>
            </w:pPr>
          </w:p>
        </w:tc>
        <w:tc>
          <w:tcPr>
            <w:tcW w:w="1104" w:type="dxa"/>
            <w:gridSpan w:val="2"/>
            <w:tcBorders>
              <w:top w:val="single" w:color="000000" w:sz="4" w:space="0"/>
              <w:left w:val="single" w:color="000000" w:sz="4" w:space="0"/>
              <w:bottom w:val="single" w:color="000000" w:sz="4" w:space="0"/>
              <w:right w:val="single" w:color="000000" w:sz="8" w:space="0"/>
            </w:tcBorders>
            <w:shd w:val="clear" w:color="auto" w:fill="auto"/>
            <w:vAlign w:val="center"/>
          </w:tcPr>
          <w:p w14:paraId="47B2C1A1">
            <w:pPr>
              <w:jc w:val="right"/>
              <w:rPr>
                <w:rFonts w:hint="eastAsia" w:ascii="宋体" w:hAnsi="宋体" w:eastAsia="宋体" w:cs="宋体"/>
                <w:i w:val="0"/>
                <w:iCs w:val="0"/>
                <w:color w:val="000000"/>
                <w:sz w:val="21"/>
                <w:szCs w:val="21"/>
                <w:highlight w:val="none"/>
                <w:u w:val="none"/>
              </w:rPr>
            </w:pPr>
          </w:p>
        </w:tc>
      </w:tr>
      <w:tr w14:paraId="737BCA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31" w:hRule="atLeast"/>
        </w:trPr>
        <w:tc>
          <w:tcPr>
            <w:tcW w:w="790" w:type="dxa"/>
            <w:gridSpan w:val="2"/>
            <w:tcBorders>
              <w:top w:val="single" w:color="000000" w:sz="4" w:space="0"/>
              <w:left w:val="single" w:color="000000" w:sz="8" w:space="0"/>
              <w:bottom w:val="single" w:color="000000" w:sz="4" w:space="0"/>
              <w:right w:val="single" w:color="000000" w:sz="4" w:space="0"/>
            </w:tcBorders>
            <w:shd w:val="clear" w:color="auto" w:fill="auto"/>
            <w:vAlign w:val="center"/>
          </w:tcPr>
          <w:p w14:paraId="1E87AF1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w:t>
            </w:r>
          </w:p>
        </w:tc>
        <w:tc>
          <w:tcPr>
            <w:tcW w:w="201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04DA1A2">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税金</w:t>
            </w:r>
          </w:p>
        </w:tc>
        <w:tc>
          <w:tcPr>
            <w:tcW w:w="314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09F0109">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分部分项工程费+措施项目费+其他项目费+规费</w:t>
            </w:r>
            <w:r>
              <w:rPr>
                <w:rFonts w:hint="eastAsia" w:ascii="宋体" w:hAnsi="宋体" w:cs="宋体"/>
                <w:i w:val="0"/>
                <w:iCs w:val="0"/>
                <w:color w:val="000000"/>
                <w:kern w:val="0"/>
                <w:sz w:val="21"/>
                <w:szCs w:val="21"/>
                <w:highlight w:val="none"/>
                <w:u w:val="none"/>
                <w:lang w:val="en-US" w:eastAsia="zh-CN" w:bidi="ar"/>
              </w:rPr>
              <w:t>－</w:t>
            </w:r>
            <w:r>
              <w:rPr>
                <w:rFonts w:hint="eastAsia" w:ascii="宋体" w:hAnsi="宋体" w:eastAsia="宋体" w:cs="宋体"/>
                <w:i w:val="0"/>
                <w:iCs w:val="0"/>
                <w:color w:val="000000"/>
                <w:kern w:val="0"/>
                <w:sz w:val="21"/>
                <w:szCs w:val="21"/>
                <w:highlight w:val="none"/>
                <w:u w:val="none"/>
                <w:lang w:val="en-US" w:eastAsia="zh-CN" w:bidi="ar"/>
              </w:rPr>
              <w:t>除税甲供材料和甲供设备费/1.01</w:t>
            </w:r>
          </w:p>
        </w:tc>
        <w:tc>
          <w:tcPr>
            <w:tcW w:w="155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E511861">
            <w:pPr>
              <w:jc w:val="right"/>
              <w:rPr>
                <w:rFonts w:hint="eastAsia" w:ascii="宋体" w:hAnsi="宋体" w:eastAsia="宋体" w:cs="宋体"/>
                <w:i w:val="0"/>
                <w:iCs w:val="0"/>
                <w:color w:val="000000"/>
                <w:sz w:val="21"/>
                <w:szCs w:val="21"/>
                <w:highlight w:val="none"/>
                <w:u w:val="none"/>
              </w:rPr>
            </w:pPr>
          </w:p>
        </w:tc>
        <w:tc>
          <w:tcPr>
            <w:tcW w:w="130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0B49129">
            <w:pPr>
              <w:jc w:val="right"/>
              <w:rPr>
                <w:rFonts w:hint="eastAsia" w:ascii="宋体" w:hAnsi="宋体" w:eastAsia="宋体" w:cs="宋体"/>
                <w:i w:val="0"/>
                <w:iCs w:val="0"/>
                <w:color w:val="000000"/>
                <w:sz w:val="21"/>
                <w:szCs w:val="21"/>
                <w:highlight w:val="none"/>
                <w:u w:val="none"/>
              </w:rPr>
            </w:pPr>
          </w:p>
        </w:tc>
        <w:tc>
          <w:tcPr>
            <w:tcW w:w="1104" w:type="dxa"/>
            <w:gridSpan w:val="2"/>
            <w:tcBorders>
              <w:top w:val="single" w:color="000000" w:sz="4" w:space="0"/>
              <w:left w:val="single" w:color="000000" w:sz="4" w:space="0"/>
              <w:bottom w:val="single" w:color="000000" w:sz="4" w:space="0"/>
              <w:right w:val="single" w:color="000000" w:sz="8" w:space="0"/>
            </w:tcBorders>
            <w:shd w:val="clear" w:color="auto" w:fill="auto"/>
            <w:vAlign w:val="center"/>
          </w:tcPr>
          <w:p w14:paraId="691EA98F">
            <w:pPr>
              <w:jc w:val="right"/>
              <w:rPr>
                <w:rFonts w:hint="eastAsia" w:ascii="宋体" w:hAnsi="宋体" w:eastAsia="宋体" w:cs="宋体"/>
                <w:i w:val="0"/>
                <w:iCs w:val="0"/>
                <w:color w:val="000000"/>
                <w:sz w:val="21"/>
                <w:szCs w:val="21"/>
                <w:highlight w:val="none"/>
                <w:u w:val="none"/>
              </w:rPr>
            </w:pPr>
          </w:p>
        </w:tc>
      </w:tr>
      <w:tr w14:paraId="0282C4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1" w:hRule="atLeast"/>
        </w:trPr>
        <w:tc>
          <w:tcPr>
            <w:tcW w:w="790" w:type="dxa"/>
            <w:gridSpan w:val="2"/>
            <w:tcBorders>
              <w:top w:val="single" w:color="000000" w:sz="4" w:space="0"/>
              <w:left w:val="single" w:color="000000" w:sz="8" w:space="0"/>
              <w:bottom w:val="single" w:color="000000" w:sz="4" w:space="0"/>
              <w:right w:val="single" w:color="000000" w:sz="4" w:space="0"/>
            </w:tcBorders>
            <w:shd w:val="clear" w:color="auto" w:fill="auto"/>
            <w:vAlign w:val="center"/>
          </w:tcPr>
          <w:p w14:paraId="689BB5E4">
            <w:pPr>
              <w:jc w:val="center"/>
              <w:rPr>
                <w:rFonts w:hint="eastAsia" w:ascii="宋体" w:hAnsi="宋体" w:eastAsia="宋体" w:cs="宋体"/>
                <w:i w:val="0"/>
                <w:iCs w:val="0"/>
                <w:color w:val="000000"/>
                <w:sz w:val="21"/>
                <w:szCs w:val="21"/>
                <w:highlight w:val="none"/>
                <w:u w:val="none"/>
              </w:rPr>
            </w:pPr>
          </w:p>
        </w:tc>
        <w:tc>
          <w:tcPr>
            <w:tcW w:w="201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8C9D52B">
            <w:pPr>
              <w:jc w:val="left"/>
              <w:rPr>
                <w:rFonts w:hint="eastAsia" w:ascii="宋体" w:hAnsi="宋体" w:eastAsia="宋体" w:cs="宋体"/>
                <w:i w:val="0"/>
                <w:iCs w:val="0"/>
                <w:color w:val="000000"/>
                <w:sz w:val="21"/>
                <w:szCs w:val="21"/>
                <w:highlight w:val="none"/>
                <w:u w:val="none"/>
              </w:rPr>
            </w:pPr>
          </w:p>
        </w:tc>
        <w:tc>
          <w:tcPr>
            <w:tcW w:w="314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6BDBF47">
            <w:pPr>
              <w:jc w:val="left"/>
              <w:rPr>
                <w:rFonts w:hint="eastAsia" w:ascii="宋体" w:hAnsi="宋体" w:eastAsia="宋体" w:cs="宋体"/>
                <w:i w:val="0"/>
                <w:iCs w:val="0"/>
                <w:color w:val="000000"/>
                <w:sz w:val="21"/>
                <w:szCs w:val="21"/>
                <w:highlight w:val="none"/>
                <w:u w:val="none"/>
              </w:rPr>
            </w:pPr>
          </w:p>
        </w:tc>
        <w:tc>
          <w:tcPr>
            <w:tcW w:w="155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FF13048">
            <w:pPr>
              <w:jc w:val="right"/>
              <w:rPr>
                <w:rFonts w:hint="eastAsia" w:ascii="宋体" w:hAnsi="宋体" w:eastAsia="宋体" w:cs="宋体"/>
                <w:i w:val="0"/>
                <w:iCs w:val="0"/>
                <w:color w:val="000000"/>
                <w:sz w:val="21"/>
                <w:szCs w:val="21"/>
                <w:highlight w:val="none"/>
                <w:u w:val="none"/>
              </w:rPr>
            </w:pPr>
          </w:p>
        </w:tc>
        <w:tc>
          <w:tcPr>
            <w:tcW w:w="130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FA41AEB">
            <w:pPr>
              <w:jc w:val="right"/>
              <w:rPr>
                <w:rFonts w:hint="eastAsia" w:ascii="宋体" w:hAnsi="宋体" w:eastAsia="宋体" w:cs="宋体"/>
                <w:i w:val="0"/>
                <w:iCs w:val="0"/>
                <w:color w:val="000000"/>
                <w:sz w:val="21"/>
                <w:szCs w:val="21"/>
                <w:highlight w:val="none"/>
                <w:u w:val="none"/>
              </w:rPr>
            </w:pPr>
          </w:p>
        </w:tc>
        <w:tc>
          <w:tcPr>
            <w:tcW w:w="1104" w:type="dxa"/>
            <w:gridSpan w:val="2"/>
            <w:tcBorders>
              <w:top w:val="single" w:color="000000" w:sz="4" w:space="0"/>
              <w:left w:val="single" w:color="000000" w:sz="4" w:space="0"/>
              <w:bottom w:val="single" w:color="000000" w:sz="4" w:space="0"/>
              <w:right w:val="single" w:color="000000" w:sz="8" w:space="0"/>
            </w:tcBorders>
            <w:shd w:val="clear" w:color="auto" w:fill="auto"/>
            <w:vAlign w:val="center"/>
          </w:tcPr>
          <w:p w14:paraId="3BC3B943">
            <w:pPr>
              <w:jc w:val="right"/>
              <w:rPr>
                <w:rFonts w:hint="eastAsia" w:ascii="宋体" w:hAnsi="宋体" w:eastAsia="宋体" w:cs="宋体"/>
                <w:i w:val="0"/>
                <w:iCs w:val="0"/>
                <w:color w:val="000000"/>
                <w:sz w:val="21"/>
                <w:szCs w:val="21"/>
                <w:highlight w:val="none"/>
                <w:u w:val="none"/>
              </w:rPr>
            </w:pPr>
          </w:p>
        </w:tc>
      </w:tr>
      <w:tr w14:paraId="74BE80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790" w:type="dxa"/>
            <w:gridSpan w:val="2"/>
            <w:tcBorders>
              <w:top w:val="single" w:color="000000" w:sz="4" w:space="0"/>
              <w:left w:val="single" w:color="000000" w:sz="8" w:space="0"/>
              <w:bottom w:val="single" w:color="000000" w:sz="4" w:space="0"/>
              <w:right w:val="single" w:color="000000" w:sz="4" w:space="0"/>
            </w:tcBorders>
            <w:shd w:val="clear" w:color="auto" w:fill="auto"/>
            <w:vAlign w:val="center"/>
          </w:tcPr>
          <w:p w14:paraId="7A233A4F">
            <w:pPr>
              <w:jc w:val="center"/>
              <w:rPr>
                <w:rFonts w:hint="eastAsia" w:ascii="宋体" w:hAnsi="宋体" w:eastAsia="宋体" w:cs="宋体"/>
                <w:i w:val="0"/>
                <w:iCs w:val="0"/>
                <w:color w:val="000000"/>
                <w:sz w:val="21"/>
                <w:szCs w:val="21"/>
                <w:highlight w:val="none"/>
                <w:u w:val="none"/>
              </w:rPr>
            </w:pPr>
          </w:p>
        </w:tc>
        <w:tc>
          <w:tcPr>
            <w:tcW w:w="201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5B1C18D">
            <w:pPr>
              <w:jc w:val="left"/>
              <w:rPr>
                <w:rFonts w:hint="eastAsia" w:ascii="宋体" w:hAnsi="宋体" w:eastAsia="宋体" w:cs="宋体"/>
                <w:i w:val="0"/>
                <w:iCs w:val="0"/>
                <w:color w:val="000000"/>
                <w:sz w:val="21"/>
                <w:szCs w:val="21"/>
                <w:highlight w:val="none"/>
                <w:u w:val="none"/>
              </w:rPr>
            </w:pPr>
          </w:p>
        </w:tc>
        <w:tc>
          <w:tcPr>
            <w:tcW w:w="314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4BE9F51">
            <w:pPr>
              <w:jc w:val="left"/>
              <w:rPr>
                <w:rFonts w:hint="eastAsia" w:ascii="宋体" w:hAnsi="宋体" w:eastAsia="宋体" w:cs="宋体"/>
                <w:i w:val="0"/>
                <w:iCs w:val="0"/>
                <w:color w:val="000000"/>
                <w:sz w:val="21"/>
                <w:szCs w:val="21"/>
                <w:highlight w:val="none"/>
                <w:u w:val="none"/>
              </w:rPr>
            </w:pPr>
          </w:p>
        </w:tc>
        <w:tc>
          <w:tcPr>
            <w:tcW w:w="155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55C6721">
            <w:pPr>
              <w:jc w:val="right"/>
              <w:rPr>
                <w:rFonts w:hint="eastAsia" w:ascii="宋体" w:hAnsi="宋体" w:eastAsia="宋体" w:cs="宋体"/>
                <w:i w:val="0"/>
                <w:iCs w:val="0"/>
                <w:color w:val="000000"/>
                <w:sz w:val="21"/>
                <w:szCs w:val="21"/>
                <w:highlight w:val="none"/>
                <w:u w:val="none"/>
              </w:rPr>
            </w:pPr>
          </w:p>
        </w:tc>
        <w:tc>
          <w:tcPr>
            <w:tcW w:w="130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AEE8AFE">
            <w:pPr>
              <w:jc w:val="right"/>
              <w:rPr>
                <w:rFonts w:hint="eastAsia" w:ascii="宋体" w:hAnsi="宋体" w:eastAsia="宋体" w:cs="宋体"/>
                <w:i w:val="0"/>
                <w:iCs w:val="0"/>
                <w:color w:val="000000"/>
                <w:sz w:val="21"/>
                <w:szCs w:val="21"/>
                <w:highlight w:val="none"/>
                <w:u w:val="none"/>
              </w:rPr>
            </w:pPr>
          </w:p>
        </w:tc>
        <w:tc>
          <w:tcPr>
            <w:tcW w:w="1104" w:type="dxa"/>
            <w:gridSpan w:val="2"/>
            <w:tcBorders>
              <w:top w:val="single" w:color="000000" w:sz="4" w:space="0"/>
              <w:left w:val="single" w:color="000000" w:sz="4" w:space="0"/>
              <w:bottom w:val="single" w:color="000000" w:sz="4" w:space="0"/>
              <w:right w:val="single" w:color="000000" w:sz="8" w:space="0"/>
            </w:tcBorders>
            <w:shd w:val="clear" w:color="auto" w:fill="auto"/>
            <w:vAlign w:val="center"/>
          </w:tcPr>
          <w:p w14:paraId="322F86DA">
            <w:pPr>
              <w:jc w:val="right"/>
              <w:rPr>
                <w:rFonts w:hint="eastAsia" w:ascii="宋体" w:hAnsi="宋体" w:eastAsia="宋体" w:cs="宋体"/>
                <w:i w:val="0"/>
                <w:iCs w:val="0"/>
                <w:color w:val="000000"/>
                <w:sz w:val="21"/>
                <w:szCs w:val="21"/>
                <w:highlight w:val="none"/>
                <w:u w:val="none"/>
              </w:rPr>
            </w:pPr>
          </w:p>
        </w:tc>
      </w:tr>
      <w:tr w14:paraId="6AB2675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1" w:hRule="atLeast"/>
        </w:trPr>
        <w:tc>
          <w:tcPr>
            <w:tcW w:w="790" w:type="dxa"/>
            <w:gridSpan w:val="2"/>
            <w:tcBorders>
              <w:top w:val="single" w:color="000000" w:sz="4" w:space="0"/>
              <w:left w:val="single" w:color="000000" w:sz="8" w:space="0"/>
              <w:bottom w:val="single" w:color="000000" w:sz="4" w:space="0"/>
              <w:right w:val="single" w:color="000000" w:sz="4" w:space="0"/>
            </w:tcBorders>
            <w:shd w:val="clear" w:color="auto" w:fill="auto"/>
            <w:vAlign w:val="center"/>
          </w:tcPr>
          <w:p w14:paraId="6FC0BAFD">
            <w:pPr>
              <w:jc w:val="center"/>
              <w:rPr>
                <w:rFonts w:hint="eastAsia" w:ascii="宋体" w:hAnsi="宋体" w:eastAsia="宋体" w:cs="宋体"/>
                <w:i w:val="0"/>
                <w:iCs w:val="0"/>
                <w:color w:val="000000"/>
                <w:sz w:val="21"/>
                <w:szCs w:val="21"/>
                <w:highlight w:val="none"/>
                <w:u w:val="none"/>
              </w:rPr>
            </w:pPr>
          </w:p>
        </w:tc>
        <w:tc>
          <w:tcPr>
            <w:tcW w:w="201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6383628">
            <w:pPr>
              <w:jc w:val="left"/>
              <w:rPr>
                <w:rFonts w:hint="eastAsia" w:ascii="宋体" w:hAnsi="宋体" w:eastAsia="宋体" w:cs="宋体"/>
                <w:i w:val="0"/>
                <w:iCs w:val="0"/>
                <w:color w:val="000000"/>
                <w:sz w:val="21"/>
                <w:szCs w:val="21"/>
                <w:highlight w:val="none"/>
                <w:u w:val="none"/>
              </w:rPr>
            </w:pPr>
          </w:p>
        </w:tc>
        <w:tc>
          <w:tcPr>
            <w:tcW w:w="314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E58BE2B">
            <w:pPr>
              <w:jc w:val="left"/>
              <w:rPr>
                <w:rFonts w:hint="eastAsia" w:ascii="宋体" w:hAnsi="宋体" w:eastAsia="宋体" w:cs="宋体"/>
                <w:i w:val="0"/>
                <w:iCs w:val="0"/>
                <w:color w:val="000000"/>
                <w:sz w:val="21"/>
                <w:szCs w:val="21"/>
                <w:highlight w:val="none"/>
                <w:u w:val="none"/>
              </w:rPr>
            </w:pPr>
          </w:p>
        </w:tc>
        <w:tc>
          <w:tcPr>
            <w:tcW w:w="155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2C5B289">
            <w:pPr>
              <w:jc w:val="right"/>
              <w:rPr>
                <w:rFonts w:hint="eastAsia" w:ascii="宋体" w:hAnsi="宋体" w:eastAsia="宋体" w:cs="宋体"/>
                <w:i w:val="0"/>
                <w:iCs w:val="0"/>
                <w:color w:val="000000"/>
                <w:sz w:val="21"/>
                <w:szCs w:val="21"/>
                <w:highlight w:val="none"/>
                <w:u w:val="none"/>
              </w:rPr>
            </w:pPr>
          </w:p>
        </w:tc>
        <w:tc>
          <w:tcPr>
            <w:tcW w:w="130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DDE5845">
            <w:pPr>
              <w:jc w:val="right"/>
              <w:rPr>
                <w:rFonts w:hint="eastAsia" w:ascii="宋体" w:hAnsi="宋体" w:eastAsia="宋体" w:cs="宋体"/>
                <w:i w:val="0"/>
                <w:iCs w:val="0"/>
                <w:color w:val="000000"/>
                <w:sz w:val="21"/>
                <w:szCs w:val="21"/>
                <w:highlight w:val="none"/>
                <w:u w:val="none"/>
              </w:rPr>
            </w:pPr>
          </w:p>
        </w:tc>
        <w:tc>
          <w:tcPr>
            <w:tcW w:w="1104" w:type="dxa"/>
            <w:gridSpan w:val="2"/>
            <w:tcBorders>
              <w:top w:val="single" w:color="000000" w:sz="4" w:space="0"/>
              <w:left w:val="single" w:color="000000" w:sz="4" w:space="0"/>
              <w:bottom w:val="single" w:color="000000" w:sz="4" w:space="0"/>
              <w:right w:val="single" w:color="000000" w:sz="8" w:space="0"/>
            </w:tcBorders>
            <w:shd w:val="clear" w:color="auto" w:fill="auto"/>
            <w:vAlign w:val="center"/>
          </w:tcPr>
          <w:p w14:paraId="16F08032">
            <w:pPr>
              <w:jc w:val="right"/>
              <w:rPr>
                <w:rFonts w:hint="eastAsia" w:ascii="宋体" w:hAnsi="宋体" w:eastAsia="宋体" w:cs="宋体"/>
                <w:i w:val="0"/>
                <w:iCs w:val="0"/>
                <w:color w:val="000000"/>
                <w:sz w:val="21"/>
                <w:szCs w:val="21"/>
                <w:highlight w:val="none"/>
                <w:u w:val="none"/>
              </w:rPr>
            </w:pPr>
          </w:p>
        </w:tc>
      </w:tr>
      <w:tr w14:paraId="7F46FC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790" w:type="dxa"/>
            <w:gridSpan w:val="2"/>
            <w:tcBorders>
              <w:top w:val="single" w:color="000000" w:sz="4" w:space="0"/>
              <w:left w:val="single" w:color="000000" w:sz="8" w:space="0"/>
              <w:bottom w:val="single" w:color="000000" w:sz="4" w:space="0"/>
              <w:right w:val="single" w:color="000000" w:sz="4" w:space="0"/>
            </w:tcBorders>
            <w:shd w:val="clear" w:color="auto" w:fill="auto"/>
            <w:vAlign w:val="center"/>
          </w:tcPr>
          <w:p w14:paraId="05D2E0C1">
            <w:pPr>
              <w:jc w:val="center"/>
              <w:rPr>
                <w:rFonts w:hint="eastAsia" w:ascii="宋体" w:hAnsi="宋体" w:eastAsia="宋体" w:cs="宋体"/>
                <w:i w:val="0"/>
                <w:iCs w:val="0"/>
                <w:color w:val="000000"/>
                <w:sz w:val="21"/>
                <w:szCs w:val="21"/>
                <w:highlight w:val="none"/>
                <w:u w:val="none"/>
              </w:rPr>
            </w:pPr>
          </w:p>
        </w:tc>
        <w:tc>
          <w:tcPr>
            <w:tcW w:w="201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88A6F64">
            <w:pPr>
              <w:jc w:val="left"/>
              <w:rPr>
                <w:rFonts w:hint="eastAsia" w:ascii="宋体" w:hAnsi="宋体" w:eastAsia="宋体" w:cs="宋体"/>
                <w:i w:val="0"/>
                <w:iCs w:val="0"/>
                <w:color w:val="000000"/>
                <w:sz w:val="21"/>
                <w:szCs w:val="21"/>
                <w:highlight w:val="none"/>
                <w:u w:val="none"/>
              </w:rPr>
            </w:pPr>
          </w:p>
        </w:tc>
        <w:tc>
          <w:tcPr>
            <w:tcW w:w="314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E45C659">
            <w:pPr>
              <w:jc w:val="left"/>
              <w:rPr>
                <w:rFonts w:hint="eastAsia" w:ascii="宋体" w:hAnsi="宋体" w:eastAsia="宋体" w:cs="宋体"/>
                <w:i w:val="0"/>
                <w:iCs w:val="0"/>
                <w:color w:val="000000"/>
                <w:sz w:val="21"/>
                <w:szCs w:val="21"/>
                <w:highlight w:val="none"/>
                <w:u w:val="none"/>
              </w:rPr>
            </w:pPr>
          </w:p>
        </w:tc>
        <w:tc>
          <w:tcPr>
            <w:tcW w:w="155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DA04826">
            <w:pPr>
              <w:jc w:val="right"/>
              <w:rPr>
                <w:rFonts w:hint="eastAsia" w:ascii="宋体" w:hAnsi="宋体" w:eastAsia="宋体" w:cs="宋体"/>
                <w:i w:val="0"/>
                <w:iCs w:val="0"/>
                <w:color w:val="000000"/>
                <w:sz w:val="21"/>
                <w:szCs w:val="21"/>
                <w:highlight w:val="none"/>
                <w:u w:val="none"/>
              </w:rPr>
            </w:pPr>
          </w:p>
        </w:tc>
        <w:tc>
          <w:tcPr>
            <w:tcW w:w="130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9417BBF">
            <w:pPr>
              <w:jc w:val="right"/>
              <w:rPr>
                <w:rFonts w:hint="eastAsia" w:ascii="宋体" w:hAnsi="宋体" w:eastAsia="宋体" w:cs="宋体"/>
                <w:i w:val="0"/>
                <w:iCs w:val="0"/>
                <w:color w:val="000000"/>
                <w:sz w:val="21"/>
                <w:szCs w:val="21"/>
                <w:highlight w:val="none"/>
                <w:u w:val="none"/>
              </w:rPr>
            </w:pPr>
          </w:p>
        </w:tc>
        <w:tc>
          <w:tcPr>
            <w:tcW w:w="1104" w:type="dxa"/>
            <w:gridSpan w:val="2"/>
            <w:tcBorders>
              <w:top w:val="single" w:color="000000" w:sz="4" w:space="0"/>
              <w:left w:val="single" w:color="000000" w:sz="4" w:space="0"/>
              <w:bottom w:val="single" w:color="000000" w:sz="4" w:space="0"/>
              <w:right w:val="single" w:color="000000" w:sz="8" w:space="0"/>
            </w:tcBorders>
            <w:shd w:val="clear" w:color="auto" w:fill="auto"/>
            <w:vAlign w:val="center"/>
          </w:tcPr>
          <w:p w14:paraId="48E75949">
            <w:pPr>
              <w:jc w:val="right"/>
              <w:rPr>
                <w:rFonts w:hint="eastAsia" w:ascii="宋体" w:hAnsi="宋体" w:eastAsia="宋体" w:cs="宋体"/>
                <w:i w:val="0"/>
                <w:iCs w:val="0"/>
                <w:color w:val="000000"/>
                <w:sz w:val="21"/>
                <w:szCs w:val="21"/>
                <w:highlight w:val="none"/>
                <w:u w:val="none"/>
              </w:rPr>
            </w:pPr>
          </w:p>
        </w:tc>
      </w:tr>
      <w:tr w14:paraId="0B359B3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1" w:hRule="atLeast"/>
        </w:trPr>
        <w:tc>
          <w:tcPr>
            <w:tcW w:w="790" w:type="dxa"/>
            <w:gridSpan w:val="2"/>
            <w:tcBorders>
              <w:top w:val="single" w:color="000000" w:sz="4" w:space="0"/>
              <w:left w:val="single" w:color="000000" w:sz="8" w:space="0"/>
              <w:bottom w:val="single" w:color="000000" w:sz="4" w:space="0"/>
              <w:right w:val="single" w:color="000000" w:sz="4" w:space="0"/>
            </w:tcBorders>
            <w:shd w:val="clear" w:color="auto" w:fill="auto"/>
            <w:vAlign w:val="center"/>
          </w:tcPr>
          <w:p w14:paraId="12621956">
            <w:pPr>
              <w:jc w:val="center"/>
              <w:rPr>
                <w:rFonts w:hint="eastAsia" w:ascii="宋体" w:hAnsi="宋体" w:eastAsia="宋体" w:cs="宋体"/>
                <w:i w:val="0"/>
                <w:iCs w:val="0"/>
                <w:color w:val="000000"/>
                <w:sz w:val="21"/>
                <w:szCs w:val="21"/>
                <w:highlight w:val="none"/>
                <w:u w:val="none"/>
              </w:rPr>
            </w:pPr>
          </w:p>
        </w:tc>
        <w:tc>
          <w:tcPr>
            <w:tcW w:w="201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719CE39">
            <w:pPr>
              <w:jc w:val="left"/>
              <w:rPr>
                <w:rFonts w:hint="eastAsia" w:ascii="宋体" w:hAnsi="宋体" w:eastAsia="宋体" w:cs="宋体"/>
                <w:i w:val="0"/>
                <w:iCs w:val="0"/>
                <w:color w:val="000000"/>
                <w:sz w:val="21"/>
                <w:szCs w:val="21"/>
                <w:highlight w:val="none"/>
                <w:u w:val="none"/>
              </w:rPr>
            </w:pPr>
          </w:p>
        </w:tc>
        <w:tc>
          <w:tcPr>
            <w:tcW w:w="314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D723A2A">
            <w:pPr>
              <w:jc w:val="left"/>
              <w:rPr>
                <w:rFonts w:hint="eastAsia" w:ascii="宋体" w:hAnsi="宋体" w:eastAsia="宋体" w:cs="宋体"/>
                <w:i w:val="0"/>
                <w:iCs w:val="0"/>
                <w:color w:val="000000"/>
                <w:sz w:val="21"/>
                <w:szCs w:val="21"/>
                <w:highlight w:val="none"/>
                <w:u w:val="none"/>
              </w:rPr>
            </w:pPr>
          </w:p>
        </w:tc>
        <w:tc>
          <w:tcPr>
            <w:tcW w:w="155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2E9337E">
            <w:pPr>
              <w:jc w:val="right"/>
              <w:rPr>
                <w:rFonts w:hint="eastAsia" w:ascii="宋体" w:hAnsi="宋体" w:eastAsia="宋体" w:cs="宋体"/>
                <w:i w:val="0"/>
                <w:iCs w:val="0"/>
                <w:color w:val="000000"/>
                <w:sz w:val="21"/>
                <w:szCs w:val="21"/>
                <w:highlight w:val="none"/>
                <w:u w:val="none"/>
              </w:rPr>
            </w:pPr>
          </w:p>
        </w:tc>
        <w:tc>
          <w:tcPr>
            <w:tcW w:w="130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13C5BC5">
            <w:pPr>
              <w:jc w:val="right"/>
              <w:rPr>
                <w:rFonts w:hint="eastAsia" w:ascii="宋体" w:hAnsi="宋体" w:eastAsia="宋体" w:cs="宋体"/>
                <w:i w:val="0"/>
                <w:iCs w:val="0"/>
                <w:color w:val="000000"/>
                <w:sz w:val="21"/>
                <w:szCs w:val="21"/>
                <w:highlight w:val="none"/>
                <w:u w:val="none"/>
              </w:rPr>
            </w:pPr>
          </w:p>
        </w:tc>
        <w:tc>
          <w:tcPr>
            <w:tcW w:w="1104" w:type="dxa"/>
            <w:gridSpan w:val="2"/>
            <w:tcBorders>
              <w:top w:val="single" w:color="000000" w:sz="4" w:space="0"/>
              <w:left w:val="single" w:color="000000" w:sz="4" w:space="0"/>
              <w:bottom w:val="single" w:color="000000" w:sz="4" w:space="0"/>
              <w:right w:val="single" w:color="000000" w:sz="8" w:space="0"/>
            </w:tcBorders>
            <w:shd w:val="clear" w:color="auto" w:fill="auto"/>
            <w:vAlign w:val="center"/>
          </w:tcPr>
          <w:p w14:paraId="184F137C">
            <w:pPr>
              <w:jc w:val="right"/>
              <w:rPr>
                <w:rFonts w:hint="eastAsia" w:ascii="宋体" w:hAnsi="宋体" w:eastAsia="宋体" w:cs="宋体"/>
                <w:i w:val="0"/>
                <w:iCs w:val="0"/>
                <w:color w:val="000000"/>
                <w:sz w:val="21"/>
                <w:szCs w:val="21"/>
                <w:highlight w:val="none"/>
                <w:u w:val="none"/>
              </w:rPr>
            </w:pPr>
          </w:p>
        </w:tc>
      </w:tr>
      <w:tr w14:paraId="67D950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790" w:type="dxa"/>
            <w:gridSpan w:val="2"/>
            <w:tcBorders>
              <w:top w:val="single" w:color="000000" w:sz="4" w:space="0"/>
              <w:left w:val="single" w:color="000000" w:sz="8" w:space="0"/>
              <w:bottom w:val="single" w:color="000000" w:sz="4" w:space="0"/>
              <w:right w:val="single" w:color="000000" w:sz="4" w:space="0"/>
            </w:tcBorders>
            <w:shd w:val="clear" w:color="auto" w:fill="auto"/>
            <w:vAlign w:val="center"/>
          </w:tcPr>
          <w:p w14:paraId="16C52135">
            <w:pPr>
              <w:jc w:val="center"/>
              <w:rPr>
                <w:rFonts w:hint="eastAsia" w:ascii="宋体" w:hAnsi="宋体" w:eastAsia="宋体" w:cs="宋体"/>
                <w:i w:val="0"/>
                <w:iCs w:val="0"/>
                <w:color w:val="000000"/>
                <w:sz w:val="21"/>
                <w:szCs w:val="21"/>
                <w:highlight w:val="none"/>
                <w:u w:val="none"/>
              </w:rPr>
            </w:pPr>
          </w:p>
        </w:tc>
        <w:tc>
          <w:tcPr>
            <w:tcW w:w="201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932F1C5">
            <w:pPr>
              <w:jc w:val="left"/>
              <w:rPr>
                <w:rFonts w:hint="eastAsia" w:ascii="宋体" w:hAnsi="宋体" w:eastAsia="宋体" w:cs="宋体"/>
                <w:i w:val="0"/>
                <w:iCs w:val="0"/>
                <w:color w:val="000000"/>
                <w:sz w:val="21"/>
                <w:szCs w:val="21"/>
                <w:highlight w:val="none"/>
                <w:u w:val="none"/>
              </w:rPr>
            </w:pPr>
          </w:p>
        </w:tc>
        <w:tc>
          <w:tcPr>
            <w:tcW w:w="314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74792DD">
            <w:pPr>
              <w:jc w:val="left"/>
              <w:rPr>
                <w:rFonts w:hint="eastAsia" w:ascii="宋体" w:hAnsi="宋体" w:eastAsia="宋体" w:cs="宋体"/>
                <w:i w:val="0"/>
                <w:iCs w:val="0"/>
                <w:color w:val="000000"/>
                <w:sz w:val="21"/>
                <w:szCs w:val="21"/>
                <w:highlight w:val="none"/>
                <w:u w:val="none"/>
              </w:rPr>
            </w:pPr>
          </w:p>
        </w:tc>
        <w:tc>
          <w:tcPr>
            <w:tcW w:w="155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D67E6BF">
            <w:pPr>
              <w:jc w:val="right"/>
              <w:rPr>
                <w:rFonts w:hint="eastAsia" w:ascii="宋体" w:hAnsi="宋体" w:eastAsia="宋体" w:cs="宋体"/>
                <w:i w:val="0"/>
                <w:iCs w:val="0"/>
                <w:color w:val="000000"/>
                <w:sz w:val="21"/>
                <w:szCs w:val="21"/>
                <w:highlight w:val="none"/>
                <w:u w:val="none"/>
              </w:rPr>
            </w:pPr>
          </w:p>
        </w:tc>
        <w:tc>
          <w:tcPr>
            <w:tcW w:w="130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3AE8A3E">
            <w:pPr>
              <w:jc w:val="right"/>
              <w:rPr>
                <w:rFonts w:hint="eastAsia" w:ascii="宋体" w:hAnsi="宋体" w:eastAsia="宋体" w:cs="宋体"/>
                <w:i w:val="0"/>
                <w:iCs w:val="0"/>
                <w:color w:val="000000"/>
                <w:sz w:val="21"/>
                <w:szCs w:val="21"/>
                <w:highlight w:val="none"/>
                <w:u w:val="none"/>
              </w:rPr>
            </w:pPr>
          </w:p>
        </w:tc>
        <w:tc>
          <w:tcPr>
            <w:tcW w:w="1104" w:type="dxa"/>
            <w:gridSpan w:val="2"/>
            <w:tcBorders>
              <w:top w:val="single" w:color="000000" w:sz="4" w:space="0"/>
              <w:left w:val="single" w:color="000000" w:sz="4" w:space="0"/>
              <w:bottom w:val="single" w:color="000000" w:sz="4" w:space="0"/>
              <w:right w:val="single" w:color="000000" w:sz="8" w:space="0"/>
            </w:tcBorders>
            <w:shd w:val="clear" w:color="auto" w:fill="auto"/>
            <w:vAlign w:val="center"/>
          </w:tcPr>
          <w:p w14:paraId="1E973556">
            <w:pPr>
              <w:jc w:val="right"/>
              <w:rPr>
                <w:rFonts w:hint="eastAsia" w:ascii="宋体" w:hAnsi="宋体" w:eastAsia="宋体" w:cs="宋体"/>
                <w:i w:val="0"/>
                <w:iCs w:val="0"/>
                <w:color w:val="000000"/>
                <w:sz w:val="21"/>
                <w:szCs w:val="21"/>
                <w:highlight w:val="none"/>
                <w:u w:val="none"/>
              </w:rPr>
            </w:pPr>
          </w:p>
        </w:tc>
      </w:tr>
      <w:tr w14:paraId="52648D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1" w:hRule="atLeast"/>
        </w:trPr>
        <w:tc>
          <w:tcPr>
            <w:tcW w:w="790" w:type="dxa"/>
            <w:gridSpan w:val="2"/>
            <w:tcBorders>
              <w:top w:val="single" w:color="000000" w:sz="4" w:space="0"/>
              <w:left w:val="single" w:color="000000" w:sz="8" w:space="0"/>
              <w:bottom w:val="single" w:color="000000" w:sz="4" w:space="0"/>
              <w:right w:val="single" w:color="000000" w:sz="4" w:space="0"/>
            </w:tcBorders>
            <w:shd w:val="clear" w:color="auto" w:fill="auto"/>
            <w:vAlign w:val="center"/>
          </w:tcPr>
          <w:p w14:paraId="70F53E40">
            <w:pPr>
              <w:jc w:val="center"/>
              <w:rPr>
                <w:rFonts w:hint="eastAsia" w:ascii="宋体" w:hAnsi="宋体" w:eastAsia="宋体" w:cs="宋体"/>
                <w:i w:val="0"/>
                <w:iCs w:val="0"/>
                <w:color w:val="000000"/>
                <w:sz w:val="21"/>
                <w:szCs w:val="21"/>
                <w:highlight w:val="none"/>
                <w:u w:val="none"/>
              </w:rPr>
            </w:pPr>
          </w:p>
        </w:tc>
        <w:tc>
          <w:tcPr>
            <w:tcW w:w="201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F49AB80">
            <w:pPr>
              <w:jc w:val="left"/>
              <w:rPr>
                <w:rFonts w:hint="eastAsia" w:ascii="宋体" w:hAnsi="宋体" w:eastAsia="宋体" w:cs="宋体"/>
                <w:i w:val="0"/>
                <w:iCs w:val="0"/>
                <w:color w:val="000000"/>
                <w:sz w:val="21"/>
                <w:szCs w:val="21"/>
                <w:highlight w:val="none"/>
                <w:u w:val="none"/>
              </w:rPr>
            </w:pPr>
          </w:p>
        </w:tc>
        <w:tc>
          <w:tcPr>
            <w:tcW w:w="314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5977BE0">
            <w:pPr>
              <w:jc w:val="left"/>
              <w:rPr>
                <w:rFonts w:hint="eastAsia" w:ascii="宋体" w:hAnsi="宋体" w:eastAsia="宋体" w:cs="宋体"/>
                <w:i w:val="0"/>
                <w:iCs w:val="0"/>
                <w:color w:val="000000"/>
                <w:sz w:val="21"/>
                <w:szCs w:val="21"/>
                <w:highlight w:val="none"/>
                <w:u w:val="none"/>
              </w:rPr>
            </w:pPr>
          </w:p>
        </w:tc>
        <w:tc>
          <w:tcPr>
            <w:tcW w:w="155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C863E94">
            <w:pPr>
              <w:jc w:val="right"/>
              <w:rPr>
                <w:rFonts w:hint="eastAsia" w:ascii="宋体" w:hAnsi="宋体" w:eastAsia="宋体" w:cs="宋体"/>
                <w:i w:val="0"/>
                <w:iCs w:val="0"/>
                <w:color w:val="000000"/>
                <w:sz w:val="21"/>
                <w:szCs w:val="21"/>
                <w:highlight w:val="none"/>
                <w:u w:val="none"/>
              </w:rPr>
            </w:pPr>
          </w:p>
        </w:tc>
        <w:tc>
          <w:tcPr>
            <w:tcW w:w="130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B4825B8">
            <w:pPr>
              <w:jc w:val="right"/>
              <w:rPr>
                <w:rFonts w:hint="eastAsia" w:ascii="宋体" w:hAnsi="宋体" w:eastAsia="宋体" w:cs="宋体"/>
                <w:i w:val="0"/>
                <w:iCs w:val="0"/>
                <w:color w:val="000000"/>
                <w:sz w:val="21"/>
                <w:szCs w:val="21"/>
                <w:highlight w:val="none"/>
                <w:u w:val="none"/>
              </w:rPr>
            </w:pPr>
          </w:p>
        </w:tc>
        <w:tc>
          <w:tcPr>
            <w:tcW w:w="1104" w:type="dxa"/>
            <w:gridSpan w:val="2"/>
            <w:tcBorders>
              <w:top w:val="single" w:color="000000" w:sz="4" w:space="0"/>
              <w:left w:val="single" w:color="000000" w:sz="4" w:space="0"/>
              <w:bottom w:val="single" w:color="000000" w:sz="4" w:space="0"/>
              <w:right w:val="single" w:color="000000" w:sz="8" w:space="0"/>
            </w:tcBorders>
            <w:shd w:val="clear" w:color="auto" w:fill="auto"/>
            <w:vAlign w:val="center"/>
          </w:tcPr>
          <w:p w14:paraId="6204DC38">
            <w:pPr>
              <w:jc w:val="right"/>
              <w:rPr>
                <w:rFonts w:hint="eastAsia" w:ascii="宋体" w:hAnsi="宋体" w:eastAsia="宋体" w:cs="宋体"/>
                <w:i w:val="0"/>
                <w:iCs w:val="0"/>
                <w:color w:val="000000"/>
                <w:sz w:val="21"/>
                <w:szCs w:val="21"/>
                <w:highlight w:val="none"/>
                <w:u w:val="none"/>
              </w:rPr>
            </w:pPr>
          </w:p>
        </w:tc>
      </w:tr>
      <w:tr w14:paraId="27A2E1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790" w:type="dxa"/>
            <w:gridSpan w:val="2"/>
            <w:tcBorders>
              <w:top w:val="single" w:color="000000" w:sz="4" w:space="0"/>
              <w:left w:val="single" w:color="000000" w:sz="8" w:space="0"/>
              <w:bottom w:val="single" w:color="000000" w:sz="4" w:space="0"/>
              <w:right w:val="single" w:color="000000" w:sz="4" w:space="0"/>
            </w:tcBorders>
            <w:shd w:val="clear" w:color="auto" w:fill="auto"/>
            <w:vAlign w:val="center"/>
          </w:tcPr>
          <w:p w14:paraId="7CE132D5">
            <w:pPr>
              <w:jc w:val="center"/>
              <w:rPr>
                <w:rFonts w:hint="eastAsia" w:ascii="宋体" w:hAnsi="宋体" w:eastAsia="宋体" w:cs="宋体"/>
                <w:i w:val="0"/>
                <w:iCs w:val="0"/>
                <w:color w:val="000000"/>
                <w:sz w:val="21"/>
                <w:szCs w:val="21"/>
                <w:highlight w:val="none"/>
                <w:u w:val="none"/>
              </w:rPr>
            </w:pPr>
          </w:p>
        </w:tc>
        <w:tc>
          <w:tcPr>
            <w:tcW w:w="201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3B5FAAA">
            <w:pPr>
              <w:jc w:val="left"/>
              <w:rPr>
                <w:rFonts w:hint="eastAsia" w:ascii="宋体" w:hAnsi="宋体" w:eastAsia="宋体" w:cs="宋体"/>
                <w:i w:val="0"/>
                <w:iCs w:val="0"/>
                <w:color w:val="000000"/>
                <w:sz w:val="21"/>
                <w:szCs w:val="21"/>
                <w:highlight w:val="none"/>
                <w:u w:val="none"/>
              </w:rPr>
            </w:pPr>
          </w:p>
        </w:tc>
        <w:tc>
          <w:tcPr>
            <w:tcW w:w="314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D3BD784">
            <w:pPr>
              <w:jc w:val="left"/>
              <w:rPr>
                <w:rFonts w:hint="eastAsia" w:ascii="宋体" w:hAnsi="宋体" w:eastAsia="宋体" w:cs="宋体"/>
                <w:i w:val="0"/>
                <w:iCs w:val="0"/>
                <w:color w:val="000000"/>
                <w:sz w:val="21"/>
                <w:szCs w:val="21"/>
                <w:highlight w:val="none"/>
                <w:u w:val="none"/>
              </w:rPr>
            </w:pPr>
          </w:p>
        </w:tc>
        <w:tc>
          <w:tcPr>
            <w:tcW w:w="155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9B5A2C9">
            <w:pPr>
              <w:jc w:val="right"/>
              <w:rPr>
                <w:rFonts w:hint="eastAsia" w:ascii="宋体" w:hAnsi="宋体" w:eastAsia="宋体" w:cs="宋体"/>
                <w:i w:val="0"/>
                <w:iCs w:val="0"/>
                <w:color w:val="000000"/>
                <w:sz w:val="21"/>
                <w:szCs w:val="21"/>
                <w:highlight w:val="none"/>
                <w:u w:val="none"/>
              </w:rPr>
            </w:pPr>
          </w:p>
        </w:tc>
        <w:tc>
          <w:tcPr>
            <w:tcW w:w="130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4C79E9E">
            <w:pPr>
              <w:jc w:val="right"/>
              <w:rPr>
                <w:rFonts w:hint="eastAsia" w:ascii="宋体" w:hAnsi="宋体" w:eastAsia="宋体" w:cs="宋体"/>
                <w:i w:val="0"/>
                <w:iCs w:val="0"/>
                <w:color w:val="000000"/>
                <w:sz w:val="21"/>
                <w:szCs w:val="21"/>
                <w:highlight w:val="none"/>
                <w:u w:val="none"/>
              </w:rPr>
            </w:pPr>
          </w:p>
        </w:tc>
        <w:tc>
          <w:tcPr>
            <w:tcW w:w="1104" w:type="dxa"/>
            <w:gridSpan w:val="2"/>
            <w:tcBorders>
              <w:top w:val="single" w:color="000000" w:sz="4" w:space="0"/>
              <w:left w:val="single" w:color="000000" w:sz="4" w:space="0"/>
              <w:bottom w:val="single" w:color="000000" w:sz="4" w:space="0"/>
              <w:right w:val="single" w:color="000000" w:sz="8" w:space="0"/>
            </w:tcBorders>
            <w:shd w:val="clear" w:color="auto" w:fill="auto"/>
            <w:vAlign w:val="center"/>
          </w:tcPr>
          <w:p w14:paraId="56F778C8">
            <w:pPr>
              <w:jc w:val="right"/>
              <w:rPr>
                <w:rFonts w:hint="eastAsia" w:ascii="宋体" w:hAnsi="宋体" w:eastAsia="宋体" w:cs="宋体"/>
                <w:i w:val="0"/>
                <w:iCs w:val="0"/>
                <w:color w:val="000000"/>
                <w:sz w:val="21"/>
                <w:szCs w:val="21"/>
                <w:highlight w:val="none"/>
                <w:u w:val="none"/>
              </w:rPr>
            </w:pPr>
          </w:p>
        </w:tc>
      </w:tr>
      <w:tr w14:paraId="453534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1" w:hRule="atLeast"/>
        </w:trPr>
        <w:tc>
          <w:tcPr>
            <w:tcW w:w="790" w:type="dxa"/>
            <w:gridSpan w:val="2"/>
            <w:tcBorders>
              <w:top w:val="single" w:color="000000" w:sz="4" w:space="0"/>
              <w:left w:val="single" w:color="000000" w:sz="8" w:space="0"/>
              <w:bottom w:val="single" w:color="000000" w:sz="4" w:space="0"/>
              <w:right w:val="single" w:color="000000" w:sz="4" w:space="0"/>
            </w:tcBorders>
            <w:shd w:val="clear" w:color="auto" w:fill="auto"/>
            <w:vAlign w:val="center"/>
          </w:tcPr>
          <w:p w14:paraId="29C0E194">
            <w:pPr>
              <w:jc w:val="center"/>
              <w:rPr>
                <w:rFonts w:hint="eastAsia" w:ascii="宋体" w:hAnsi="宋体" w:eastAsia="宋体" w:cs="宋体"/>
                <w:i w:val="0"/>
                <w:iCs w:val="0"/>
                <w:color w:val="000000"/>
                <w:sz w:val="21"/>
                <w:szCs w:val="21"/>
                <w:highlight w:val="none"/>
                <w:u w:val="none"/>
              </w:rPr>
            </w:pPr>
          </w:p>
        </w:tc>
        <w:tc>
          <w:tcPr>
            <w:tcW w:w="201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A484CF9">
            <w:pPr>
              <w:jc w:val="left"/>
              <w:rPr>
                <w:rFonts w:hint="eastAsia" w:ascii="宋体" w:hAnsi="宋体" w:eastAsia="宋体" w:cs="宋体"/>
                <w:i w:val="0"/>
                <w:iCs w:val="0"/>
                <w:color w:val="000000"/>
                <w:sz w:val="21"/>
                <w:szCs w:val="21"/>
                <w:highlight w:val="none"/>
                <w:u w:val="none"/>
              </w:rPr>
            </w:pPr>
          </w:p>
        </w:tc>
        <w:tc>
          <w:tcPr>
            <w:tcW w:w="314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766FD86">
            <w:pPr>
              <w:jc w:val="left"/>
              <w:rPr>
                <w:rFonts w:hint="eastAsia" w:ascii="宋体" w:hAnsi="宋体" w:eastAsia="宋体" w:cs="宋体"/>
                <w:i w:val="0"/>
                <w:iCs w:val="0"/>
                <w:color w:val="000000"/>
                <w:sz w:val="21"/>
                <w:szCs w:val="21"/>
                <w:highlight w:val="none"/>
                <w:u w:val="none"/>
              </w:rPr>
            </w:pPr>
          </w:p>
        </w:tc>
        <w:tc>
          <w:tcPr>
            <w:tcW w:w="155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C7B7022">
            <w:pPr>
              <w:jc w:val="right"/>
              <w:rPr>
                <w:rFonts w:hint="eastAsia" w:ascii="宋体" w:hAnsi="宋体" w:eastAsia="宋体" w:cs="宋体"/>
                <w:i w:val="0"/>
                <w:iCs w:val="0"/>
                <w:color w:val="000000"/>
                <w:sz w:val="21"/>
                <w:szCs w:val="21"/>
                <w:highlight w:val="none"/>
                <w:u w:val="none"/>
              </w:rPr>
            </w:pPr>
          </w:p>
        </w:tc>
        <w:tc>
          <w:tcPr>
            <w:tcW w:w="130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32D8598">
            <w:pPr>
              <w:jc w:val="right"/>
              <w:rPr>
                <w:rFonts w:hint="eastAsia" w:ascii="宋体" w:hAnsi="宋体" w:eastAsia="宋体" w:cs="宋体"/>
                <w:i w:val="0"/>
                <w:iCs w:val="0"/>
                <w:color w:val="000000"/>
                <w:sz w:val="21"/>
                <w:szCs w:val="21"/>
                <w:highlight w:val="none"/>
                <w:u w:val="none"/>
              </w:rPr>
            </w:pPr>
          </w:p>
        </w:tc>
        <w:tc>
          <w:tcPr>
            <w:tcW w:w="1104" w:type="dxa"/>
            <w:gridSpan w:val="2"/>
            <w:tcBorders>
              <w:top w:val="single" w:color="000000" w:sz="4" w:space="0"/>
              <w:left w:val="single" w:color="000000" w:sz="4" w:space="0"/>
              <w:bottom w:val="single" w:color="000000" w:sz="4" w:space="0"/>
              <w:right w:val="single" w:color="000000" w:sz="8" w:space="0"/>
            </w:tcBorders>
            <w:shd w:val="clear" w:color="auto" w:fill="auto"/>
            <w:vAlign w:val="center"/>
          </w:tcPr>
          <w:p w14:paraId="7898B5CB">
            <w:pPr>
              <w:jc w:val="right"/>
              <w:rPr>
                <w:rFonts w:hint="eastAsia" w:ascii="宋体" w:hAnsi="宋体" w:eastAsia="宋体" w:cs="宋体"/>
                <w:i w:val="0"/>
                <w:iCs w:val="0"/>
                <w:color w:val="000000"/>
                <w:sz w:val="21"/>
                <w:szCs w:val="21"/>
                <w:highlight w:val="none"/>
                <w:u w:val="none"/>
              </w:rPr>
            </w:pPr>
          </w:p>
        </w:tc>
      </w:tr>
      <w:tr w14:paraId="42B4698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5" w:hRule="atLeast"/>
        </w:trPr>
        <w:tc>
          <w:tcPr>
            <w:tcW w:w="790" w:type="dxa"/>
            <w:gridSpan w:val="2"/>
            <w:tcBorders>
              <w:top w:val="single" w:color="000000" w:sz="4" w:space="0"/>
              <w:left w:val="single" w:color="000000" w:sz="8" w:space="0"/>
              <w:bottom w:val="single" w:color="000000" w:sz="4" w:space="0"/>
              <w:right w:val="single" w:color="000000" w:sz="4" w:space="0"/>
            </w:tcBorders>
            <w:shd w:val="clear" w:color="auto" w:fill="auto"/>
            <w:vAlign w:val="center"/>
          </w:tcPr>
          <w:p w14:paraId="59FCCB5C">
            <w:pPr>
              <w:jc w:val="center"/>
              <w:rPr>
                <w:rFonts w:hint="eastAsia" w:ascii="宋体" w:hAnsi="宋体" w:eastAsia="宋体" w:cs="宋体"/>
                <w:i w:val="0"/>
                <w:iCs w:val="0"/>
                <w:color w:val="000000"/>
                <w:sz w:val="21"/>
                <w:szCs w:val="21"/>
                <w:highlight w:val="none"/>
                <w:u w:val="none"/>
              </w:rPr>
            </w:pPr>
          </w:p>
        </w:tc>
        <w:tc>
          <w:tcPr>
            <w:tcW w:w="201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6E34CBD">
            <w:pPr>
              <w:jc w:val="left"/>
              <w:rPr>
                <w:rFonts w:hint="eastAsia" w:ascii="宋体" w:hAnsi="宋体" w:eastAsia="宋体" w:cs="宋体"/>
                <w:i w:val="0"/>
                <w:iCs w:val="0"/>
                <w:color w:val="000000"/>
                <w:sz w:val="21"/>
                <w:szCs w:val="21"/>
                <w:highlight w:val="none"/>
                <w:u w:val="none"/>
              </w:rPr>
            </w:pPr>
          </w:p>
        </w:tc>
        <w:tc>
          <w:tcPr>
            <w:tcW w:w="314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68A34E3">
            <w:pPr>
              <w:jc w:val="left"/>
              <w:rPr>
                <w:rFonts w:hint="eastAsia" w:ascii="宋体" w:hAnsi="宋体" w:eastAsia="宋体" w:cs="宋体"/>
                <w:i w:val="0"/>
                <w:iCs w:val="0"/>
                <w:color w:val="000000"/>
                <w:sz w:val="21"/>
                <w:szCs w:val="21"/>
                <w:highlight w:val="none"/>
                <w:u w:val="none"/>
              </w:rPr>
            </w:pPr>
          </w:p>
        </w:tc>
        <w:tc>
          <w:tcPr>
            <w:tcW w:w="155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2B06DD8">
            <w:pPr>
              <w:jc w:val="right"/>
              <w:rPr>
                <w:rFonts w:hint="eastAsia" w:ascii="宋体" w:hAnsi="宋体" w:eastAsia="宋体" w:cs="宋体"/>
                <w:i w:val="0"/>
                <w:iCs w:val="0"/>
                <w:color w:val="000000"/>
                <w:sz w:val="21"/>
                <w:szCs w:val="21"/>
                <w:highlight w:val="none"/>
                <w:u w:val="none"/>
              </w:rPr>
            </w:pPr>
          </w:p>
        </w:tc>
        <w:tc>
          <w:tcPr>
            <w:tcW w:w="130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DFFEA9F">
            <w:pPr>
              <w:jc w:val="right"/>
              <w:rPr>
                <w:rFonts w:hint="eastAsia" w:ascii="宋体" w:hAnsi="宋体" w:eastAsia="宋体" w:cs="宋体"/>
                <w:i w:val="0"/>
                <w:iCs w:val="0"/>
                <w:color w:val="000000"/>
                <w:sz w:val="21"/>
                <w:szCs w:val="21"/>
                <w:highlight w:val="none"/>
                <w:u w:val="none"/>
              </w:rPr>
            </w:pPr>
          </w:p>
        </w:tc>
        <w:tc>
          <w:tcPr>
            <w:tcW w:w="1104" w:type="dxa"/>
            <w:gridSpan w:val="2"/>
            <w:tcBorders>
              <w:top w:val="single" w:color="000000" w:sz="4" w:space="0"/>
              <w:left w:val="single" w:color="000000" w:sz="4" w:space="0"/>
              <w:bottom w:val="single" w:color="000000" w:sz="4" w:space="0"/>
              <w:right w:val="single" w:color="000000" w:sz="8" w:space="0"/>
            </w:tcBorders>
            <w:shd w:val="clear" w:color="auto" w:fill="auto"/>
            <w:vAlign w:val="center"/>
          </w:tcPr>
          <w:p w14:paraId="504CCA1E">
            <w:pPr>
              <w:jc w:val="right"/>
              <w:rPr>
                <w:rFonts w:hint="eastAsia" w:ascii="宋体" w:hAnsi="宋体" w:eastAsia="宋体" w:cs="宋体"/>
                <w:i w:val="0"/>
                <w:iCs w:val="0"/>
                <w:color w:val="000000"/>
                <w:sz w:val="21"/>
                <w:szCs w:val="21"/>
                <w:highlight w:val="none"/>
                <w:u w:val="none"/>
              </w:rPr>
            </w:pPr>
          </w:p>
        </w:tc>
      </w:tr>
      <w:tr w14:paraId="0426C8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1" w:hRule="atLeast"/>
        </w:trPr>
        <w:tc>
          <w:tcPr>
            <w:tcW w:w="790" w:type="dxa"/>
            <w:gridSpan w:val="2"/>
            <w:tcBorders>
              <w:top w:val="single" w:color="000000" w:sz="4" w:space="0"/>
              <w:left w:val="single" w:color="000000" w:sz="8" w:space="0"/>
              <w:bottom w:val="single" w:color="000000" w:sz="4" w:space="0"/>
              <w:right w:val="single" w:color="000000" w:sz="4" w:space="0"/>
            </w:tcBorders>
            <w:shd w:val="clear" w:color="auto" w:fill="auto"/>
            <w:vAlign w:val="center"/>
          </w:tcPr>
          <w:p w14:paraId="42F13641">
            <w:pPr>
              <w:jc w:val="center"/>
              <w:rPr>
                <w:rFonts w:hint="eastAsia" w:ascii="宋体" w:hAnsi="宋体" w:eastAsia="宋体" w:cs="宋体"/>
                <w:i w:val="0"/>
                <w:iCs w:val="0"/>
                <w:color w:val="000000"/>
                <w:sz w:val="21"/>
                <w:szCs w:val="21"/>
                <w:highlight w:val="none"/>
                <w:u w:val="none"/>
              </w:rPr>
            </w:pPr>
          </w:p>
        </w:tc>
        <w:tc>
          <w:tcPr>
            <w:tcW w:w="201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BBB25A5">
            <w:pPr>
              <w:jc w:val="left"/>
              <w:rPr>
                <w:rFonts w:hint="eastAsia" w:ascii="宋体" w:hAnsi="宋体" w:eastAsia="宋体" w:cs="宋体"/>
                <w:i w:val="0"/>
                <w:iCs w:val="0"/>
                <w:color w:val="000000"/>
                <w:sz w:val="21"/>
                <w:szCs w:val="21"/>
                <w:highlight w:val="none"/>
                <w:u w:val="none"/>
              </w:rPr>
            </w:pPr>
          </w:p>
        </w:tc>
        <w:tc>
          <w:tcPr>
            <w:tcW w:w="314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C23A520">
            <w:pPr>
              <w:jc w:val="left"/>
              <w:rPr>
                <w:rFonts w:hint="eastAsia" w:ascii="宋体" w:hAnsi="宋体" w:eastAsia="宋体" w:cs="宋体"/>
                <w:i w:val="0"/>
                <w:iCs w:val="0"/>
                <w:color w:val="000000"/>
                <w:sz w:val="21"/>
                <w:szCs w:val="21"/>
                <w:highlight w:val="none"/>
                <w:u w:val="none"/>
              </w:rPr>
            </w:pPr>
          </w:p>
        </w:tc>
        <w:tc>
          <w:tcPr>
            <w:tcW w:w="155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60F1D8D">
            <w:pPr>
              <w:jc w:val="right"/>
              <w:rPr>
                <w:rFonts w:hint="eastAsia" w:ascii="宋体" w:hAnsi="宋体" w:eastAsia="宋体" w:cs="宋体"/>
                <w:i w:val="0"/>
                <w:iCs w:val="0"/>
                <w:color w:val="000000"/>
                <w:sz w:val="21"/>
                <w:szCs w:val="21"/>
                <w:highlight w:val="none"/>
                <w:u w:val="none"/>
              </w:rPr>
            </w:pPr>
          </w:p>
        </w:tc>
        <w:tc>
          <w:tcPr>
            <w:tcW w:w="130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1F99AF1">
            <w:pPr>
              <w:jc w:val="right"/>
              <w:rPr>
                <w:rFonts w:hint="eastAsia" w:ascii="宋体" w:hAnsi="宋体" w:eastAsia="宋体" w:cs="宋体"/>
                <w:i w:val="0"/>
                <w:iCs w:val="0"/>
                <w:color w:val="000000"/>
                <w:sz w:val="21"/>
                <w:szCs w:val="21"/>
                <w:highlight w:val="none"/>
                <w:u w:val="none"/>
              </w:rPr>
            </w:pPr>
          </w:p>
        </w:tc>
        <w:tc>
          <w:tcPr>
            <w:tcW w:w="1104" w:type="dxa"/>
            <w:gridSpan w:val="2"/>
            <w:tcBorders>
              <w:top w:val="single" w:color="000000" w:sz="4" w:space="0"/>
              <w:left w:val="single" w:color="000000" w:sz="4" w:space="0"/>
              <w:bottom w:val="single" w:color="000000" w:sz="4" w:space="0"/>
              <w:right w:val="single" w:color="000000" w:sz="8" w:space="0"/>
            </w:tcBorders>
            <w:shd w:val="clear" w:color="auto" w:fill="auto"/>
            <w:vAlign w:val="center"/>
          </w:tcPr>
          <w:p w14:paraId="62C9B655">
            <w:pPr>
              <w:jc w:val="right"/>
              <w:rPr>
                <w:rFonts w:hint="eastAsia" w:ascii="宋体" w:hAnsi="宋体" w:eastAsia="宋体" w:cs="宋体"/>
                <w:i w:val="0"/>
                <w:iCs w:val="0"/>
                <w:color w:val="000000"/>
                <w:sz w:val="21"/>
                <w:szCs w:val="21"/>
                <w:highlight w:val="none"/>
                <w:u w:val="none"/>
              </w:rPr>
            </w:pPr>
          </w:p>
        </w:tc>
      </w:tr>
      <w:tr w14:paraId="06E336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5" w:hRule="atLeast"/>
        </w:trPr>
        <w:tc>
          <w:tcPr>
            <w:tcW w:w="790" w:type="dxa"/>
            <w:gridSpan w:val="2"/>
            <w:tcBorders>
              <w:top w:val="single" w:color="000000" w:sz="4" w:space="0"/>
              <w:left w:val="single" w:color="000000" w:sz="8" w:space="0"/>
              <w:bottom w:val="single" w:color="000000" w:sz="4" w:space="0"/>
              <w:right w:val="single" w:color="000000" w:sz="4" w:space="0"/>
            </w:tcBorders>
            <w:shd w:val="clear" w:color="auto" w:fill="auto"/>
            <w:vAlign w:val="center"/>
          </w:tcPr>
          <w:p w14:paraId="7F565AD1">
            <w:pPr>
              <w:jc w:val="center"/>
              <w:rPr>
                <w:rFonts w:hint="eastAsia" w:ascii="宋体" w:hAnsi="宋体" w:eastAsia="宋体" w:cs="宋体"/>
                <w:i w:val="0"/>
                <w:iCs w:val="0"/>
                <w:color w:val="000000"/>
                <w:sz w:val="21"/>
                <w:szCs w:val="21"/>
                <w:highlight w:val="none"/>
                <w:u w:val="none"/>
              </w:rPr>
            </w:pPr>
          </w:p>
        </w:tc>
        <w:tc>
          <w:tcPr>
            <w:tcW w:w="201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D89BDB4">
            <w:pPr>
              <w:jc w:val="left"/>
              <w:rPr>
                <w:rFonts w:hint="eastAsia" w:ascii="宋体" w:hAnsi="宋体" w:eastAsia="宋体" w:cs="宋体"/>
                <w:i w:val="0"/>
                <w:iCs w:val="0"/>
                <w:color w:val="000000"/>
                <w:sz w:val="21"/>
                <w:szCs w:val="21"/>
                <w:highlight w:val="none"/>
                <w:u w:val="none"/>
              </w:rPr>
            </w:pPr>
          </w:p>
        </w:tc>
        <w:tc>
          <w:tcPr>
            <w:tcW w:w="314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CA42ACB">
            <w:pPr>
              <w:jc w:val="left"/>
              <w:rPr>
                <w:rFonts w:hint="eastAsia" w:ascii="宋体" w:hAnsi="宋体" w:eastAsia="宋体" w:cs="宋体"/>
                <w:i w:val="0"/>
                <w:iCs w:val="0"/>
                <w:color w:val="000000"/>
                <w:sz w:val="21"/>
                <w:szCs w:val="21"/>
                <w:highlight w:val="none"/>
                <w:u w:val="none"/>
              </w:rPr>
            </w:pPr>
          </w:p>
        </w:tc>
        <w:tc>
          <w:tcPr>
            <w:tcW w:w="155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4E09BB2">
            <w:pPr>
              <w:jc w:val="right"/>
              <w:rPr>
                <w:rFonts w:hint="eastAsia" w:ascii="宋体" w:hAnsi="宋体" w:eastAsia="宋体" w:cs="宋体"/>
                <w:i w:val="0"/>
                <w:iCs w:val="0"/>
                <w:color w:val="000000"/>
                <w:sz w:val="21"/>
                <w:szCs w:val="21"/>
                <w:highlight w:val="none"/>
                <w:u w:val="none"/>
              </w:rPr>
            </w:pPr>
          </w:p>
        </w:tc>
        <w:tc>
          <w:tcPr>
            <w:tcW w:w="130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694430F">
            <w:pPr>
              <w:jc w:val="right"/>
              <w:rPr>
                <w:rFonts w:hint="eastAsia" w:ascii="宋体" w:hAnsi="宋体" w:eastAsia="宋体" w:cs="宋体"/>
                <w:i w:val="0"/>
                <w:iCs w:val="0"/>
                <w:color w:val="000000"/>
                <w:sz w:val="21"/>
                <w:szCs w:val="21"/>
                <w:highlight w:val="none"/>
                <w:u w:val="none"/>
              </w:rPr>
            </w:pPr>
          </w:p>
        </w:tc>
        <w:tc>
          <w:tcPr>
            <w:tcW w:w="1104" w:type="dxa"/>
            <w:gridSpan w:val="2"/>
            <w:tcBorders>
              <w:top w:val="single" w:color="000000" w:sz="4" w:space="0"/>
              <w:left w:val="single" w:color="000000" w:sz="4" w:space="0"/>
              <w:bottom w:val="single" w:color="000000" w:sz="4" w:space="0"/>
              <w:right w:val="single" w:color="000000" w:sz="8" w:space="0"/>
            </w:tcBorders>
            <w:shd w:val="clear" w:color="auto" w:fill="auto"/>
            <w:vAlign w:val="center"/>
          </w:tcPr>
          <w:p w14:paraId="554DE713">
            <w:pPr>
              <w:jc w:val="right"/>
              <w:rPr>
                <w:rFonts w:hint="eastAsia" w:ascii="宋体" w:hAnsi="宋体" w:eastAsia="宋体" w:cs="宋体"/>
                <w:i w:val="0"/>
                <w:iCs w:val="0"/>
                <w:color w:val="000000"/>
                <w:sz w:val="21"/>
                <w:szCs w:val="21"/>
                <w:highlight w:val="none"/>
                <w:u w:val="none"/>
              </w:rPr>
            </w:pPr>
          </w:p>
        </w:tc>
      </w:tr>
      <w:tr w14:paraId="7D0120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1" w:hRule="atLeast"/>
        </w:trPr>
        <w:tc>
          <w:tcPr>
            <w:tcW w:w="790" w:type="dxa"/>
            <w:gridSpan w:val="2"/>
            <w:tcBorders>
              <w:top w:val="single" w:color="000000" w:sz="4" w:space="0"/>
              <w:left w:val="single" w:color="000000" w:sz="8" w:space="0"/>
              <w:bottom w:val="single" w:color="000000" w:sz="4" w:space="0"/>
              <w:right w:val="single" w:color="000000" w:sz="4" w:space="0"/>
            </w:tcBorders>
            <w:shd w:val="clear" w:color="auto" w:fill="auto"/>
            <w:vAlign w:val="center"/>
          </w:tcPr>
          <w:p w14:paraId="072B7748">
            <w:pPr>
              <w:jc w:val="center"/>
              <w:rPr>
                <w:rFonts w:hint="eastAsia" w:ascii="宋体" w:hAnsi="宋体" w:eastAsia="宋体" w:cs="宋体"/>
                <w:i w:val="0"/>
                <w:iCs w:val="0"/>
                <w:color w:val="000000"/>
                <w:sz w:val="21"/>
                <w:szCs w:val="21"/>
                <w:highlight w:val="none"/>
                <w:u w:val="none"/>
              </w:rPr>
            </w:pPr>
          </w:p>
        </w:tc>
        <w:tc>
          <w:tcPr>
            <w:tcW w:w="201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2AC18D2">
            <w:pPr>
              <w:jc w:val="left"/>
              <w:rPr>
                <w:rFonts w:hint="eastAsia" w:ascii="宋体" w:hAnsi="宋体" w:eastAsia="宋体" w:cs="宋体"/>
                <w:i w:val="0"/>
                <w:iCs w:val="0"/>
                <w:color w:val="000000"/>
                <w:sz w:val="21"/>
                <w:szCs w:val="21"/>
                <w:highlight w:val="none"/>
                <w:u w:val="none"/>
              </w:rPr>
            </w:pPr>
          </w:p>
        </w:tc>
        <w:tc>
          <w:tcPr>
            <w:tcW w:w="314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632C224">
            <w:pPr>
              <w:jc w:val="left"/>
              <w:rPr>
                <w:rFonts w:hint="eastAsia" w:ascii="宋体" w:hAnsi="宋体" w:eastAsia="宋体" w:cs="宋体"/>
                <w:i w:val="0"/>
                <w:iCs w:val="0"/>
                <w:color w:val="000000"/>
                <w:sz w:val="21"/>
                <w:szCs w:val="21"/>
                <w:highlight w:val="none"/>
                <w:u w:val="none"/>
              </w:rPr>
            </w:pPr>
          </w:p>
        </w:tc>
        <w:tc>
          <w:tcPr>
            <w:tcW w:w="155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B927FEE">
            <w:pPr>
              <w:jc w:val="right"/>
              <w:rPr>
                <w:rFonts w:hint="eastAsia" w:ascii="宋体" w:hAnsi="宋体" w:eastAsia="宋体" w:cs="宋体"/>
                <w:i w:val="0"/>
                <w:iCs w:val="0"/>
                <w:color w:val="000000"/>
                <w:sz w:val="21"/>
                <w:szCs w:val="21"/>
                <w:highlight w:val="none"/>
                <w:u w:val="none"/>
              </w:rPr>
            </w:pPr>
          </w:p>
        </w:tc>
        <w:tc>
          <w:tcPr>
            <w:tcW w:w="130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0F300F9">
            <w:pPr>
              <w:jc w:val="right"/>
              <w:rPr>
                <w:rFonts w:hint="eastAsia" w:ascii="宋体" w:hAnsi="宋体" w:eastAsia="宋体" w:cs="宋体"/>
                <w:i w:val="0"/>
                <w:iCs w:val="0"/>
                <w:color w:val="000000"/>
                <w:sz w:val="21"/>
                <w:szCs w:val="21"/>
                <w:highlight w:val="none"/>
                <w:u w:val="none"/>
              </w:rPr>
            </w:pPr>
          </w:p>
        </w:tc>
        <w:tc>
          <w:tcPr>
            <w:tcW w:w="1104" w:type="dxa"/>
            <w:gridSpan w:val="2"/>
            <w:tcBorders>
              <w:top w:val="single" w:color="000000" w:sz="4" w:space="0"/>
              <w:left w:val="single" w:color="000000" w:sz="4" w:space="0"/>
              <w:bottom w:val="single" w:color="000000" w:sz="4" w:space="0"/>
              <w:right w:val="single" w:color="000000" w:sz="8" w:space="0"/>
            </w:tcBorders>
            <w:shd w:val="clear" w:color="auto" w:fill="auto"/>
            <w:vAlign w:val="center"/>
          </w:tcPr>
          <w:p w14:paraId="32ED9E5A">
            <w:pPr>
              <w:jc w:val="right"/>
              <w:rPr>
                <w:rFonts w:hint="eastAsia" w:ascii="宋体" w:hAnsi="宋体" w:eastAsia="宋体" w:cs="宋体"/>
                <w:i w:val="0"/>
                <w:iCs w:val="0"/>
                <w:color w:val="000000"/>
                <w:sz w:val="21"/>
                <w:szCs w:val="21"/>
                <w:highlight w:val="none"/>
                <w:u w:val="none"/>
              </w:rPr>
            </w:pPr>
          </w:p>
        </w:tc>
      </w:tr>
      <w:tr w14:paraId="69A95B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790" w:type="dxa"/>
            <w:gridSpan w:val="2"/>
            <w:tcBorders>
              <w:top w:val="single" w:color="000000" w:sz="4" w:space="0"/>
              <w:left w:val="single" w:color="000000" w:sz="8" w:space="0"/>
              <w:bottom w:val="single" w:color="000000" w:sz="4" w:space="0"/>
              <w:right w:val="single" w:color="000000" w:sz="4" w:space="0"/>
            </w:tcBorders>
            <w:shd w:val="clear" w:color="auto" w:fill="auto"/>
            <w:vAlign w:val="center"/>
          </w:tcPr>
          <w:p w14:paraId="011D91D1">
            <w:pPr>
              <w:jc w:val="center"/>
              <w:rPr>
                <w:rFonts w:hint="eastAsia" w:ascii="宋体" w:hAnsi="宋体" w:eastAsia="宋体" w:cs="宋体"/>
                <w:i w:val="0"/>
                <w:iCs w:val="0"/>
                <w:color w:val="000000"/>
                <w:sz w:val="21"/>
                <w:szCs w:val="21"/>
                <w:highlight w:val="none"/>
                <w:u w:val="none"/>
              </w:rPr>
            </w:pPr>
          </w:p>
        </w:tc>
        <w:tc>
          <w:tcPr>
            <w:tcW w:w="201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E2228F2">
            <w:pPr>
              <w:jc w:val="left"/>
              <w:rPr>
                <w:rFonts w:hint="eastAsia" w:ascii="宋体" w:hAnsi="宋体" w:eastAsia="宋体" w:cs="宋体"/>
                <w:i w:val="0"/>
                <w:iCs w:val="0"/>
                <w:color w:val="000000"/>
                <w:sz w:val="21"/>
                <w:szCs w:val="21"/>
                <w:highlight w:val="none"/>
                <w:u w:val="none"/>
              </w:rPr>
            </w:pPr>
          </w:p>
        </w:tc>
        <w:tc>
          <w:tcPr>
            <w:tcW w:w="314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42E4A64">
            <w:pPr>
              <w:jc w:val="left"/>
              <w:rPr>
                <w:rFonts w:hint="eastAsia" w:ascii="宋体" w:hAnsi="宋体" w:eastAsia="宋体" w:cs="宋体"/>
                <w:i w:val="0"/>
                <w:iCs w:val="0"/>
                <w:color w:val="000000"/>
                <w:sz w:val="21"/>
                <w:szCs w:val="21"/>
                <w:highlight w:val="none"/>
                <w:u w:val="none"/>
              </w:rPr>
            </w:pPr>
          </w:p>
        </w:tc>
        <w:tc>
          <w:tcPr>
            <w:tcW w:w="155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D565F0A">
            <w:pPr>
              <w:jc w:val="right"/>
              <w:rPr>
                <w:rFonts w:hint="eastAsia" w:ascii="宋体" w:hAnsi="宋体" w:eastAsia="宋体" w:cs="宋体"/>
                <w:i w:val="0"/>
                <w:iCs w:val="0"/>
                <w:color w:val="000000"/>
                <w:sz w:val="21"/>
                <w:szCs w:val="21"/>
                <w:highlight w:val="none"/>
                <w:u w:val="none"/>
              </w:rPr>
            </w:pPr>
          </w:p>
        </w:tc>
        <w:tc>
          <w:tcPr>
            <w:tcW w:w="130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F965B82">
            <w:pPr>
              <w:jc w:val="right"/>
              <w:rPr>
                <w:rFonts w:hint="eastAsia" w:ascii="宋体" w:hAnsi="宋体" w:eastAsia="宋体" w:cs="宋体"/>
                <w:i w:val="0"/>
                <w:iCs w:val="0"/>
                <w:color w:val="000000"/>
                <w:sz w:val="21"/>
                <w:szCs w:val="21"/>
                <w:highlight w:val="none"/>
                <w:u w:val="none"/>
              </w:rPr>
            </w:pPr>
          </w:p>
        </w:tc>
        <w:tc>
          <w:tcPr>
            <w:tcW w:w="1104" w:type="dxa"/>
            <w:gridSpan w:val="2"/>
            <w:tcBorders>
              <w:top w:val="single" w:color="000000" w:sz="4" w:space="0"/>
              <w:left w:val="single" w:color="000000" w:sz="4" w:space="0"/>
              <w:bottom w:val="single" w:color="000000" w:sz="4" w:space="0"/>
              <w:right w:val="single" w:color="000000" w:sz="8" w:space="0"/>
            </w:tcBorders>
            <w:shd w:val="clear" w:color="auto" w:fill="auto"/>
            <w:vAlign w:val="center"/>
          </w:tcPr>
          <w:p w14:paraId="6C50C80D">
            <w:pPr>
              <w:jc w:val="right"/>
              <w:rPr>
                <w:rFonts w:hint="eastAsia" w:ascii="宋体" w:hAnsi="宋体" w:eastAsia="宋体" w:cs="宋体"/>
                <w:i w:val="0"/>
                <w:iCs w:val="0"/>
                <w:color w:val="000000"/>
                <w:sz w:val="21"/>
                <w:szCs w:val="21"/>
                <w:highlight w:val="none"/>
                <w:u w:val="none"/>
              </w:rPr>
            </w:pPr>
          </w:p>
        </w:tc>
      </w:tr>
      <w:tr w14:paraId="3519B4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1" w:hRule="atLeast"/>
        </w:trPr>
        <w:tc>
          <w:tcPr>
            <w:tcW w:w="790" w:type="dxa"/>
            <w:gridSpan w:val="2"/>
            <w:tcBorders>
              <w:top w:val="single" w:color="000000" w:sz="4" w:space="0"/>
              <w:left w:val="single" w:color="000000" w:sz="8" w:space="0"/>
              <w:bottom w:val="single" w:color="000000" w:sz="4" w:space="0"/>
              <w:right w:val="single" w:color="000000" w:sz="4" w:space="0"/>
            </w:tcBorders>
            <w:shd w:val="clear" w:color="auto" w:fill="auto"/>
            <w:vAlign w:val="center"/>
          </w:tcPr>
          <w:p w14:paraId="73C09C70">
            <w:pPr>
              <w:jc w:val="center"/>
              <w:rPr>
                <w:rFonts w:hint="eastAsia" w:ascii="宋体" w:hAnsi="宋体" w:eastAsia="宋体" w:cs="宋体"/>
                <w:i w:val="0"/>
                <w:iCs w:val="0"/>
                <w:color w:val="000000"/>
                <w:sz w:val="21"/>
                <w:szCs w:val="21"/>
                <w:highlight w:val="none"/>
                <w:u w:val="none"/>
              </w:rPr>
            </w:pPr>
          </w:p>
        </w:tc>
        <w:tc>
          <w:tcPr>
            <w:tcW w:w="201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4B24D92">
            <w:pPr>
              <w:jc w:val="left"/>
              <w:rPr>
                <w:rFonts w:hint="eastAsia" w:ascii="宋体" w:hAnsi="宋体" w:eastAsia="宋体" w:cs="宋体"/>
                <w:i w:val="0"/>
                <w:iCs w:val="0"/>
                <w:color w:val="000000"/>
                <w:sz w:val="21"/>
                <w:szCs w:val="21"/>
                <w:highlight w:val="none"/>
                <w:u w:val="none"/>
              </w:rPr>
            </w:pPr>
          </w:p>
        </w:tc>
        <w:tc>
          <w:tcPr>
            <w:tcW w:w="314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8B6DC03">
            <w:pPr>
              <w:jc w:val="left"/>
              <w:rPr>
                <w:rFonts w:hint="eastAsia" w:ascii="宋体" w:hAnsi="宋体" w:eastAsia="宋体" w:cs="宋体"/>
                <w:i w:val="0"/>
                <w:iCs w:val="0"/>
                <w:color w:val="000000"/>
                <w:sz w:val="21"/>
                <w:szCs w:val="21"/>
                <w:highlight w:val="none"/>
                <w:u w:val="none"/>
              </w:rPr>
            </w:pPr>
          </w:p>
        </w:tc>
        <w:tc>
          <w:tcPr>
            <w:tcW w:w="155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B7312EF">
            <w:pPr>
              <w:jc w:val="right"/>
              <w:rPr>
                <w:rFonts w:hint="eastAsia" w:ascii="宋体" w:hAnsi="宋体" w:eastAsia="宋体" w:cs="宋体"/>
                <w:i w:val="0"/>
                <w:iCs w:val="0"/>
                <w:color w:val="000000"/>
                <w:sz w:val="21"/>
                <w:szCs w:val="21"/>
                <w:highlight w:val="none"/>
                <w:u w:val="none"/>
              </w:rPr>
            </w:pPr>
          </w:p>
        </w:tc>
        <w:tc>
          <w:tcPr>
            <w:tcW w:w="130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E861245">
            <w:pPr>
              <w:jc w:val="right"/>
              <w:rPr>
                <w:rFonts w:hint="eastAsia" w:ascii="宋体" w:hAnsi="宋体" w:eastAsia="宋体" w:cs="宋体"/>
                <w:i w:val="0"/>
                <w:iCs w:val="0"/>
                <w:color w:val="000000"/>
                <w:sz w:val="21"/>
                <w:szCs w:val="21"/>
                <w:highlight w:val="none"/>
                <w:u w:val="none"/>
              </w:rPr>
            </w:pPr>
          </w:p>
        </w:tc>
        <w:tc>
          <w:tcPr>
            <w:tcW w:w="1104" w:type="dxa"/>
            <w:gridSpan w:val="2"/>
            <w:tcBorders>
              <w:top w:val="single" w:color="000000" w:sz="4" w:space="0"/>
              <w:left w:val="single" w:color="000000" w:sz="4" w:space="0"/>
              <w:bottom w:val="single" w:color="000000" w:sz="4" w:space="0"/>
              <w:right w:val="single" w:color="000000" w:sz="8" w:space="0"/>
            </w:tcBorders>
            <w:shd w:val="clear" w:color="auto" w:fill="auto"/>
            <w:vAlign w:val="center"/>
          </w:tcPr>
          <w:p w14:paraId="3B95A4CD">
            <w:pPr>
              <w:jc w:val="right"/>
              <w:rPr>
                <w:rFonts w:hint="eastAsia" w:ascii="宋体" w:hAnsi="宋体" w:eastAsia="宋体" w:cs="宋体"/>
                <w:i w:val="0"/>
                <w:iCs w:val="0"/>
                <w:color w:val="000000"/>
                <w:sz w:val="21"/>
                <w:szCs w:val="21"/>
                <w:highlight w:val="none"/>
                <w:u w:val="none"/>
              </w:rPr>
            </w:pPr>
          </w:p>
        </w:tc>
      </w:tr>
      <w:tr w14:paraId="535A61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790" w:type="dxa"/>
            <w:gridSpan w:val="2"/>
            <w:tcBorders>
              <w:top w:val="single" w:color="000000" w:sz="4" w:space="0"/>
              <w:left w:val="single" w:color="000000" w:sz="8" w:space="0"/>
              <w:bottom w:val="single" w:color="000000" w:sz="4" w:space="0"/>
              <w:right w:val="single" w:color="000000" w:sz="4" w:space="0"/>
            </w:tcBorders>
            <w:shd w:val="clear" w:color="auto" w:fill="auto"/>
            <w:vAlign w:val="center"/>
          </w:tcPr>
          <w:p w14:paraId="52E23D59">
            <w:pPr>
              <w:jc w:val="center"/>
              <w:rPr>
                <w:rFonts w:hint="eastAsia" w:ascii="宋体" w:hAnsi="宋体" w:eastAsia="宋体" w:cs="宋体"/>
                <w:i w:val="0"/>
                <w:iCs w:val="0"/>
                <w:color w:val="000000"/>
                <w:sz w:val="21"/>
                <w:szCs w:val="21"/>
                <w:highlight w:val="none"/>
                <w:u w:val="none"/>
              </w:rPr>
            </w:pPr>
          </w:p>
        </w:tc>
        <w:tc>
          <w:tcPr>
            <w:tcW w:w="201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2C078C9">
            <w:pPr>
              <w:jc w:val="left"/>
              <w:rPr>
                <w:rFonts w:hint="eastAsia" w:ascii="宋体" w:hAnsi="宋体" w:eastAsia="宋体" w:cs="宋体"/>
                <w:i w:val="0"/>
                <w:iCs w:val="0"/>
                <w:color w:val="000000"/>
                <w:sz w:val="21"/>
                <w:szCs w:val="21"/>
                <w:highlight w:val="none"/>
                <w:u w:val="none"/>
              </w:rPr>
            </w:pPr>
          </w:p>
        </w:tc>
        <w:tc>
          <w:tcPr>
            <w:tcW w:w="314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BD760AE">
            <w:pPr>
              <w:jc w:val="left"/>
              <w:rPr>
                <w:rFonts w:hint="eastAsia" w:ascii="宋体" w:hAnsi="宋体" w:eastAsia="宋体" w:cs="宋体"/>
                <w:i w:val="0"/>
                <w:iCs w:val="0"/>
                <w:color w:val="000000"/>
                <w:sz w:val="21"/>
                <w:szCs w:val="21"/>
                <w:highlight w:val="none"/>
                <w:u w:val="none"/>
              </w:rPr>
            </w:pPr>
          </w:p>
        </w:tc>
        <w:tc>
          <w:tcPr>
            <w:tcW w:w="155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4727DA9">
            <w:pPr>
              <w:jc w:val="right"/>
              <w:rPr>
                <w:rFonts w:hint="eastAsia" w:ascii="宋体" w:hAnsi="宋体" w:eastAsia="宋体" w:cs="宋体"/>
                <w:i w:val="0"/>
                <w:iCs w:val="0"/>
                <w:color w:val="000000"/>
                <w:sz w:val="21"/>
                <w:szCs w:val="21"/>
                <w:highlight w:val="none"/>
                <w:u w:val="none"/>
              </w:rPr>
            </w:pPr>
          </w:p>
        </w:tc>
        <w:tc>
          <w:tcPr>
            <w:tcW w:w="130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F9A565A">
            <w:pPr>
              <w:jc w:val="right"/>
              <w:rPr>
                <w:rFonts w:hint="eastAsia" w:ascii="宋体" w:hAnsi="宋体" w:eastAsia="宋体" w:cs="宋体"/>
                <w:i w:val="0"/>
                <w:iCs w:val="0"/>
                <w:color w:val="000000"/>
                <w:sz w:val="21"/>
                <w:szCs w:val="21"/>
                <w:highlight w:val="none"/>
                <w:u w:val="none"/>
              </w:rPr>
            </w:pPr>
          </w:p>
        </w:tc>
        <w:tc>
          <w:tcPr>
            <w:tcW w:w="1104" w:type="dxa"/>
            <w:gridSpan w:val="2"/>
            <w:tcBorders>
              <w:top w:val="single" w:color="000000" w:sz="4" w:space="0"/>
              <w:left w:val="single" w:color="000000" w:sz="4" w:space="0"/>
              <w:bottom w:val="single" w:color="000000" w:sz="4" w:space="0"/>
              <w:right w:val="single" w:color="000000" w:sz="8" w:space="0"/>
            </w:tcBorders>
            <w:shd w:val="clear" w:color="auto" w:fill="auto"/>
            <w:vAlign w:val="center"/>
          </w:tcPr>
          <w:p w14:paraId="46D2CBBF">
            <w:pPr>
              <w:jc w:val="right"/>
              <w:rPr>
                <w:rFonts w:hint="eastAsia" w:ascii="宋体" w:hAnsi="宋体" w:eastAsia="宋体" w:cs="宋体"/>
                <w:i w:val="0"/>
                <w:iCs w:val="0"/>
                <w:color w:val="000000"/>
                <w:sz w:val="21"/>
                <w:szCs w:val="21"/>
                <w:highlight w:val="none"/>
                <w:u w:val="none"/>
              </w:rPr>
            </w:pPr>
          </w:p>
        </w:tc>
      </w:tr>
      <w:tr w14:paraId="4E1A8D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4" w:hRule="atLeast"/>
        </w:trPr>
        <w:tc>
          <w:tcPr>
            <w:tcW w:w="8816" w:type="dxa"/>
            <w:gridSpan w:val="11"/>
            <w:tcBorders>
              <w:top w:val="single" w:color="000000" w:sz="4" w:space="0"/>
              <w:left w:val="single" w:color="000000" w:sz="8" w:space="0"/>
              <w:bottom w:val="single" w:color="000000" w:sz="8" w:space="0"/>
              <w:right w:val="single" w:color="000000" w:sz="4" w:space="0"/>
            </w:tcBorders>
            <w:shd w:val="clear" w:color="auto" w:fill="auto"/>
            <w:vAlign w:val="center"/>
          </w:tcPr>
          <w:p w14:paraId="4FD4CC3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合  计</w:t>
            </w:r>
          </w:p>
        </w:tc>
        <w:tc>
          <w:tcPr>
            <w:tcW w:w="1104" w:type="dxa"/>
            <w:gridSpan w:val="2"/>
            <w:tcBorders>
              <w:top w:val="single" w:color="000000" w:sz="4" w:space="0"/>
              <w:left w:val="single" w:color="000000" w:sz="4" w:space="0"/>
              <w:bottom w:val="single" w:color="000000" w:sz="8" w:space="0"/>
              <w:right w:val="single" w:color="000000" w:sz="8" w:space="0"/>
            </w:tcBorders>
            <w:shd w:val="clear" w:color="auto" w:fill="auto"/>
            <w:vAlign w:val="center"/>
          </w:tcPr>
          <w:p w14:paraId="3CA14D42">
            <w:pPr>
              <w:jc w:val="right"/>
              <w:rPr>
                <w:rFonts w:hint="eastAsia" w:ascii="宋体" w:hAnsi="宋体" w:eastAsia="宋体" w:cs="宋体"/>
                <w:i w:val="0"/>
                <w:iCs w:val="0"/>
                <w:color w:val="000000"/>
                <w:sz w:val="21"/>
                <w:szCs w:val="21"/>
                <w:highlight w:val="none"/>
                <w:u w:val="none"/>
              </w:rPr>
            </w:pPr>
          </w:p>
        </w:tc>
      </w:tr>
    </w:tbl>
    <w:p w14:paraId="3F97EA6F">
      <w:pPr>
        <w:jc w:val="both"/>
        <w:rPr>
          <w:rFonts w:ascii="宋体" w:hAnsi="宋体" w:cs="宋体"/>
          <w:b/>
          <w:color w:val="auto"/>
          <w:sz w:val="32"/>
          <w:szCs w:val="32"/>
          <w:highlight w:val="none"/>
        </w:rPr>
      </w:pPr>
    </w:p>
    <w:tbl>
      <w:tblPr>
        <w:tblStyle w:val="40"/>
        <w:tblW w:w="991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76"/>
        <w:gridCol w:w="1633"/>
        <w:gridCol w:w="1390"/>
        <w:gridCol w:w="967"/>
        <w:gridCol w:w="1007"/>
        <w:gridCol w:w="1144"/>
        <w:gridCol w:w="954"/>
        <w:gridCol w:w="967"/>
        <w:gridCol w:w="1077"/>
      </w:tblGrid>
      <w:tr w14:paraId="510101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84" w:hRule="atLeast"/>
        </w:trPr>
        <w:tc>
          <w:tcPr>
            <w:tcW w:w="9915" w:type="dxa"/>
            <w:gridSpan w:val="9"/>
            <w:tcBorders>
              <w:top w:val="nil"/>
              <w:left w:val="nil"/>
              <w:bottom w:val="nil"/>
              <w:right w:val="nil"/>
            </w:tcBorders>
            <w:shd w:val="clear" w:color="auto" w:fill="auto"/>
            <w:vAlign w:val="center"/>
          </w:tcPr>
          <w:p w14:paraId="7EC80BB5">
            <w:pPr>
              <w:keepNext w:val="0"/>
              <w:keepLines w:val="0"/>
              <w:widowControl/>
              <w:suppressLineNumbers w:val="0"/>
              <w:jc w:val="center"/>
              <w:textAlignment w:val="center"/>
              <w:rPr>
                <w:rFonts w:hint="eastAsia" w:ascii="宋体" w:hAnsi="宋体" w:eastAsia="宋体" w:cs="宋体"/>
                <w:b/>
                <w:bCs/>
                <w:i w:val="0"/>
                <w:iCs w:val="0"/>
                <w:color w:val="000000"/>
                <w:sz w:val="32"/>
                <w:szCs w:val="32"/>
                <w:highlight w:val="none"/>
                <w:u w:val="none"/>
              </w:rPr>
            </w:pPr>
            <w:r>
              <w:rPr>
                <w:rFonts w:hint="eastAsia" w:ascii="宋体" w:hAnsi="宋体" w:cs="宋体"/>
                <w:b/>
                <w:bCs/>
                <w:i w:val="0"/>
                <w:iCs w:val="0"/>
                <w:color w:val="000000"/>
                <w:kern w:val="0"/>
                <w:sz w:val="32"/>
                <w:szCs w:val="32"/>
                <w:highlight w:val="none"/>
                <w:u w:val="none"/>
                <w:lang w:val="en-US" w:eastAsia="zh-CN" w:bidi="ar"/>
              </w:rPr>
              <w:t>十五、</w:t>
            </w:r>
            <w:r>
              <w:rPr>
                <w:rFonts w:hint="eastAsia" w:ascii="宋体" w:hAnsi="宋体" w:eastAsia="宋体" w:cs="宋体"/>
                <w:b/>
                <w:bCs/>
                <w:i w:val="0"/>
                <w:iCs w:val="0"/>
                <w:color w:val="000000"/>
                <w:kern w:val="0"/>
                <w:sz w:val="32"/>
                <w:szCs w:val="32"/>
                <w:highlight w:val="none"/>
                <w:u w:val="none"/>
                <w:lang w:val="en-US" w:eastAsia="zh-CN" w:bidi="ar"/>
              </w:rPr>
              <w:t>总价项目进度款支付分解表</w:t>
            </w:r>
          </w:p>
        </w:tc>
      </w:tr>
      <w:tr w14:paraId="45E8B55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84" w:hRule="atLeast"/>
        </w:trPr>
        <w:tc>
          <w:tcPr>
            <w:tcW w:w="4766" w:type="dxa"/>
            <w:gridSpan w:val="4"/>
            <w:tcBorders>
              <w:top w:val="nil"/>
              <w:left w:val="nil"/>
              <w:bottom w:val="single" w:color="000000" w:sz="8" w:space="0"/>
              <w:right w:val="nil"/>
            </w:tcBorders>
            <w:shd w:val="clear" w:color="auto" w:fill="auto"/>
            <w:vAlign w:val="center"/>
          </w:tcPr>
          <w:p w14:paraId="23F5A0AF">
            <w:pPr>
              <w:keepNext w:val="0"/>
              <w:keepLines w:val="0"/>
              <w:widowControl/>
              <w:suppressLineNumbers w:val="0"/>
              <w:jc w:val="left"/>
              <w:textAlignment w:val="center"/>
              <w:rPr>
                <w:rFonts w:ascii="黑体" w:hAnsi="宋体" w:eastAsia="黑体" w:cs="黑体"/>
                <w:b/>
                <w:bCs/>
                <w:i w:val="0"/>
                <w:iCs w:val="0"/>
                <w:color w:val="000000"/>
                <w:sz w:val="18"/>
                <w:szCs w:val="18"/>
                <w:highlight w:val="none"/>
                <w:u w:val="none"/>
              </w:rPr>
            </w:pPr>
            <w:r>
              <w:rPr>
                <w:rFonts w:hint="eastAsia" w:ascii="黑体" w:hAnsi="宋体" w:eastAsia="黑体" w:cs="黑体"/>
                <w:b/>
                <w:bCs/>
                <w:i w:val="0"/>
                <w:iCs w:val="0"/>
                <w:color w:val="000000"/>
                <w:kern w:val="0"/>
                <w:sz w:val="18"/>
                <w:szCs w:val="18"/>
                <w:highlight w:val="none"/>
                <w:u w:val="none"/>
                <w:lang w:val="en-US" w:eastAsia="zh-CN" w:bidi="ar"/>
              </w:rPr>
              <w:t>工程名称：</w:t>
            </w:r>
          </w:p>
        </w:tc>
        <w:tc>
          <w:tcPr>
            <w:tcW w:w="4072" w:type="dxa"/>
            <w:gridSpan w:val="4"/>
            <w:tcBorders>
              <w:top w:val="nil"/>
              <w:left w:val="nil"/>
              <w:bottom w:val="single" w:color="000000" w:sz="8" w:space="0"/>
              <w:right w:val="nil"/>
            </w:tcBorders>
            <w:shd w:val="clear" w:color="auto" w:fill="auto"/>
            <w:vAlign w:val="center"/>
          </w:tcPr>
          <w:p w14:paraId="38F1AA5A">
            <w:pPr>
              <w:keepNext w:val="0"/>
              <w:keepLines w:val="0"/>
              <w:widowControl/>
              <w:suppressLineNumbers w:val="0"/>
              <w:jc w:val="left"/>
              <w:textAlignment w:val="center"/>
              <w:rPr>
                <w:rFonts w:hint="eastAsia" w:ascii="黑体" w:hAnsi="宋体" w:eastAsia="黑体" w:cs="黑体"/>
                <w:b/>
                <w:bCs/>
                <w:i w:val="0"/>
                <w:iCs w:val="0"/>
                <w:color w:val="000000"/>
                <w:sz w:val="18"/>
                <w:szCs w:val="18"/>
                <w:highlight w:val="none"/>
                <w:u w:val="none"/>
              </w:rPr>
            </w:pPr>
            <w:r>
              <w:rPr>
                <w:rFonts w:hint="eastAsia" w:ascii="黑体" w:hAnsi="宋体" w:eastAsia="黑体" w:cs="黑体"/>
                <w:b/>
                <w:bCs/>
                <w:i w:val="0"/>
                <w:iCs w:val="0"/>
                <w:color w:val="000000"/>
                <w:kern w:val="0"/>
                <w:sz w:val="18"/>
                <w:szCs w:val="18"/>
                <w:highlight w:val="none"/>
                <w:u w:val="none"/>
                <w:lang w:val="en-US" w:eastAsia="zh-CN" w:bidi="ar"/>
              </w:rPr>
              <w:t>标段：</w:t>
            </w:r>
          </w:p>
        </w:tc>
        <w:tc>
          <w:tcPr>
            <w:tcW w:w="1077" w:type="dxa"/>
            <w:tcBorders>
              <w:top w:val="nil"/>
              <w:left w:val="nil"/>
              <w:bottom w:val="single" w:color="000000" w:sz="8" w:space="0"/>
              <w:right w:val="nil"/>
            </w:tcBorders>
            <w:shd w:val="clear" w:color="auto" w:fill="auto"/>
            <w:vAlign w:val="center"/>
          </w:tcPr>
          <w:p w14:paraId="54431E95">
            <w:pPr>
              <w:keepNext w:val="0"/>
              <w:keepLines w:val="0"/>
              <w:widowControl/>
              <w:suppressLineNumbers w:val="0"/>
              <w:jc w:val="center"/>
              <w:textAlignment w:val="center"/>
              <w:rPr>
                <w:rFonts w:hint="eastAsia" w:ascii="黑体" w:hAnsi="宋体" w:eastAsia="黑体" w:cs="黑体"/>
                <w:b/>
                <w:bCs/>
                <w:i w:val="0"/>
                <w:iCs w:val="0"/>
                <w:color w:val="000000"/>
                <w:sz w:val="18"/>
                <w:szCs w:val="18"/>
                <w:highlight w:val="none"/>
                <w:u w:val="none"/>
              </w:rPr>
            </w:pPr>
            <w:r>
              <w:rPr>
                <w:rFonts w:hint="eastAsia" w:ascii="黑体" w:hAnsi="宋体" w:eastAsia="黑体" w:cs="黑体"/>
                <w:b/>
                <w:bCs/>
                <w:i w:val="0"/>
                <w:iCs w:val="0"/>
                <w:color w:val="000000"/>
                <w:kern w:val="0"/>
                <w:sz w:val="18"/>
                <w:szCs w:val="18"/>
                <w:highlight w:val="none"/>
                <w:u w:val="none"/>
                <w:lang w:val="en-US" w:eastAsia="zh-CN" w:bidi="ar"/>
              </w:rPr>
              <w:t>单位：元</w:t>
            </w:r>
          </w:p>
        </w:tc>
      </w:tr>
      <w:tr w14:paraId="19D93F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776" w:type="dxa"/>
            <w:tcBorders>
              <w:top w:val="single" w:color="000000" w:sz="8" w:space="0"/>
              <w:left w:val="single" w:color="000000" w:sz="8" w:space="0"/>
              <w:bottom w:val="single" w:color="000000" w:sz="4" w:space="0"/>
              <w:right w:val="single" w:color="000000" w:sz="4" w:space="0"/>
            </w:tcBorders>
            <w:shd w:val="clear" w:color="auto" w:fill="auto"/>
            <w:vAlign w:val="center"/>
          </w:tcPr>
          <w:p w14:paraId="1EB60926">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序号</w:t>
            </w:r>
          </w:p>
        </w:tc>
        <w:tc>
          <w:tcPr>
            <w:tcW w:w="1633" w:type="dxa"/>
            <w:tcBorders>
              <w:top w:val="single" w:color="000000" w:sz="8" w:space="0"/>
              <w:left w:val="single" w:color="000000" w:sz="4" w:space="0"/>
              <w:bottom w:val="single" w:color="000000" w:sz="4" w:space="0"/>
              <w:right w:val="single" w:color="000000" w:sz="4" w:space="0"/>
            </w:tcBorders>
            <w:shd w:val="clear" w:color="auto" w:fill="auto"/>
            <w:vAlign w:val="center"/>
          </w:tcPr>
          <w:p w14:paraId="37EA05D8">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项目名称</w:t>
            </w:r>
          </w:p>
        </w:tc>
        <w:tc>
          <w:tcPr>
            <w:tcW w:w="1390" w:type="dxa"/>
            <w:tcBorders>
              <w:top w:val="single" w:color="000000" w:sz="8" w:space="0"/>
              <w:left w:val="single" w:color="000000" w:sz="4" w:space="0"/>
              <w:bottom w:val="single" w:color="000000" w:sz="4" w:space="0"/>
              <w:right w:val="single" w:color="000000" w:sz="4" w:space="0"/>
            </w:tcBorders>
            <w:shd w:val="clear" w:color="auto" w:fill="auto"/>
            <w:vAlign w:val="center"/>
          </w:tcPr>
          <w:p w14:paraId="03D86C4A">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总价</w:t>
            </w:r>
            <w:r>
              <w:rPr>
                <w:rFonts w:hint="eastAsia" w:ascii="宋体" w:hAnsi="宋体" w:eastAsia="宋体" w:cs="宋体"/>
                <w:b/>
                <w:bCs/>
                <w:i w:val="0"/>
                <w:iCs w:val="0"/>
                <w:color w:val="000000"/>
                <w:kern w:val="0"/>
                <w:sz w:val="21"/>
                <w:szCs w:val="21"/>
                <w:highlight w:val="none"/>
                <w:u w:val="none"/>
                <w:lang w:val="en-US" w:eastAsia="zh-CN" w:bidi="ar"/>
              </w:rPr>
              <w:br w:type="textWrapping"/>
            </w:r>
            <w:r>
              <w:rPr>
                <w:rFonts w:hint="eastAsia" w:ascii="宋体" w:hAnsi="宋体" w:eastAsia="宋体" w:cs="宋体"/>
                <w:b/>
                <w:bCs/>
                <w:i w:val="0"/>
                <w:iCs w:val="0"/>
                <w:color w:val="000000"/>
                <w:kern w:val="0"/>
                <w:sz w:val="21"/>
                <w:szCs w:val="21"/>
                <w:highlight w:val="none"/>
                <w:u w:val="none"/>
                <w:lang w:val="en-US" w:eastAsia="zh-CN" w:bidi="ar"/>
              </w:rPr>
              <w:t>金额</w:t>
            </w:r>
          </w:p>
        </w:tc>
        <w:tc>
          <w:tcPr>
            <w:tcW w:w="967" w:type="dxa"/>
            <w:tcBorders>
              <w:top w:val="single" w:color="000000" w:sz="8" w:space="0"/>
              <w:left w:val="single" w:color="000000" w:sz="4" w:space="0"/>
              <w:bottom w:val="single" w:color="000000" w:sz="4" w:space="0"/>
              <w:right w:val="single" w:color="000000" w:sz="4" w:space="0"/>
            </w:tcBorders>
            <w:shd w:val="clear" w:color="auto" w:fill="auto"/>
            <w:vAlign w:val="center"/>
          </w:tcPr>
          <w:p w14:paraId="3BAA8973">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首次</w:t>
            </w:r>
            <w:r>
              <w:rPr>
                <w:rFonts w:hint="eastAsia" w:ascii="宋体" w:hAnsi="宋体" w:eastAsia="宋体" w:cs="宋体"/>
                <w:b/>
                <w:bCs/>
                <w:i w:val="0"/>
                <w:iCs w:val="0"/>
                <w:color w:val="000000"/>
                <w:kern w:val="0"/>
                <w:sz w:val="21"/>
                <w:szCs w:val="21"/>
                <w:highlight w:val="none"/>
                <w:u w:val="none"/>
                <w:lang w:val="en-US" w:eastAsia="zh-CN" w:bidi="ar"/>
              </w:rPr>
              <w:br w:type="textWrapping"/>
            </w:r>
            <w:r>
              <w:rPr>
                <w:rFonts w:hint="eastAsia" w:ascii="宋体" w:hAnsi="宋体" w:eastAsia="宋体" w:cs="宋体"/>
                <w:b/>
                <w:bCs/>
                <w:i w:val="0"/>
                <w:iCs w:val="0"/>
                <w:color w:val="000000"/>
                <w:kern w:val="0"/>
                <w:sz w:val="21"/>
                <w:szCs w:val="21"/>
                <w:highlight w:val="none"/>
                <w:u w:val="none"/>
                <w:lang w:val="en-US" w:eastAsia="zh-CN" w:bidi="ar"/>
              </w:rPr>
              <w:t>支付</w:t>
            </w:r>
          </w:p>
        </w:tc>
        <w:tc>
          <w:tcPr>
            <w:tcW w:w="1007" w:type="dxa"/>
            <w:tcBorders>
              <w:top w:val="single" w:color="000000" w:sz="8" w:space="0"/>
              <w:left w:val="single" w:color="000000" w:sz="4" w:space="0"/>
              <w:bottom w:val="single" w:color="000000" w:sz="4" w:space="0"/>
              <w:right w:val="single" w:color="000000" w:sz="4" w:space="0"/>
            </w:tcBorders>
            <w:shd w:val="clear" w:color="auto" w:fill="auto"/>
            <w:vAlign w:val="center"/>
          </w:tcPr>
          <w:p w14:paraId="71557330">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二次</w:t>
            </w:r>
            <w:r>
              <w:rPr>
                <w:rFonts w:hint="eastAsia" w:ascii="宋体" w:hAnsi="宋体" w:eastAsia="宋体" w:cs="宋体"/>
                <w:b/>
                <w:bCs/>
                <w:i w:val="0"/>
                <w:iCs w:val="0"/>
                <w:color w:val="000000"/>
                <w:kern w:val="0"/>
                <w:sz w:val="21"/>
                <w:szCs w:val="21"/>
                <w:highlight w:val="none"/>
                <w:u w:val="none"/>
                <w:lang w:val="en-US" w:eastAsia="zh-CN" w:bidi="ar"/>
              </w:rPr>
              <w:br w:type="textWrapping"/>
            </w:r>
            <w:r>
              <w:rPr>
                <w:rFonts w:hint="eastAsia" w:ascii="宋体" w:hAnsi="宋体" w:eastAsia="宋体" w:cs="宋体"/>
                <w:b/>
                <w:bCs/>
                <w:i w:val="0"/>
                <w:iCs w:val="0"/>
                <w:color w:val="000000"/>
                <w:kern w:val="0"/>
                <w:sz w:val="21"/>
                <w:szCs w:val="21"/>
                <w:highlight w:val="none"/>
                <w:u w:val="none"/>
                <w:lang w:val="en-US" w:eastAsia="zh-CN" w:bidi="ar"/>
              </w:rPr>
              <w:t>支付</w:t>
            </w:r>
          </w:p>
        </w:tc>
        <w:tc>
          <w:tcPr>
            <w:tcW w:w="1144" w:type="dxa"/>
            <w:tcBorders>
              <w:top w:val="single" w:color="000000" w:sz="8" w:space="0"/>
              <w:left w:val="single" w:color="000000" w:sz="4" w:space="0"/>
              <w:bottom w:val="single" w:color="000000" w:sz="4" w:space="0"/>
              <w:right w:val="single" w:color="000000" w:sz="4" w:space="0"/>
            </w:tcBorders>
            <w:shd w:val="clear" w:color="auto" w:fill="auto"/>
            <w:vAlign w:val="center"/>
          </w:tcPr>
          <w:p w14:paraId="7DAB0FCC">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三次</w:t>
            </w:r>
            <w:r>
              <w:rPr>
                <w:rFonts w:hint="eastAsia" w:ascii="宋体" w:hAnsi="宋体" w:eastAsia="宋体" w:cs="宋体"/>
                <w:b/>
                <w:bCs/>
                <w:i w:val="0"/>
                <w:iCs w:val="0"/>
                <w:color w:val="000000"/>
                <w:kern w:val="0"/>
                <w:sz w:val="21"/>
                <w:szCs w:val="21"/>
                <w:highlight w:val="none"/>
                <w:u w:val="none"/>
                <w:lang w:val="en-US" w:eastAsia="zh-CN" w:bidi="ar"/>
              </w:rPr>
              <w:br w:type="textWrapping"/>
            </w:r>
            <w:r>
              <w:rPr>
                <w:rFonts w:hint="eastAsia" w:ascii="宋体" w:hAnsi="宋体" w:eastAsia="宋体" w:cs="宋体"/>
                <w:b/>
                <w:bCs/>
                <w:i w:val="0"/>
                <w:iCs w:val="0"/>
                <w:color w:val="000000"/>
                <w:kern w:val="0"/>
                <w:sz w:val="21"/>
                <w:szCs w:val="21"/>
                <w:highlight w:val="none"/>
                <w:u w:val="none"/>
                <w:lang w:val="en-US" w:eastAsia="zh-CN" w:bidi="ar"/>
              </w:rPr>
              <w:t>支付</w:t>
            </w:r>
          </w:p>
        </w:tc>
        <w:tc>
          <w:tcPr>
            <w:tcW w:w="954" w:type="dxa"/>
            <w:tcBorders>
              <w:top w:val="single" w:color="000000" w:sz="8" w:space="0"/>
              <w:left w:val="single" w:color="000000" w:sz="4" w:space="0"/>
              <w:bottom w:val="single" w:color="000000" w:sz="4" w:space="0"/>
              <w:right w:val="single" w:color="000000" w:sz="4" w:space="0"/>
            </w:tcBorders>
            <w:shd w:val="clear" w:color="auto" w:fill="auto"/>
            <w:vAlign w:val="center"/>
          </w:tcPr>
          <w:p w14:paraId="42B8AFB4">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四次</w:t>
            </w:r>
            <w:r>
              <w:rPr>
                <w:rFonts w:hint="eastAsia" w:ascii="宋体" w:hAnsi="宋体" w:eastAsia="宋体" w:cs="宋体"/>
                <w:b/>
                <w:bCs/>
                <w:i w:val="0"/>
                <w:iCs w:val="0"/>
                <w:color w:val="000000"/>
                <w:kern w:val="0"/>
                <w:sz w:val="21"/>
                <w:szCs w:val="21"/>
                <w:highlight w:val="none"/>
                <w:u w:val="none"/>
                <w:lang w:val="en-US" w:eastAsia="zh-CN" w:bidi="ar"/>
              </w:rPr>
              <w:br w:type="textWrapping"/>
            </w:r>
            <w:r>
              <w:rPr>
                <w:rFonts w:hint="eastAsia" w:ascii="宋体" w:hAnsi="宋体" w:eastAsia="宋体" w:cs="宋体"/>
                <w:b/>
                <w:bCs/>
                <w:i w:val="0"/>
                <w:iCs w:val="0"/>
                <w:color w:val="000000"/>
                <w:kern w:val="0"/>
                <w:sz w:val="21"/>
                <w:szCs w:val="21"/>
                <w:highlight w:val="none"/>
                <w:u w:val="none"/>
                <w:lang w:val="en-US" w:eastAsia="zh-CN" w:bidi="ar"/>
              </w:rPr>
              <w:t>支付</w:t>
            </w:r>
          </w:p>
        </w:tc>
        <w:tc>
          <w:tcPr>
            <w:tcW w:w="967" w:type="dxa"/>
            <w:tcBorders>
              <w:top w:val="single" w:color="000000" w:sz="8" w:space="0"/>
              <w:left w:val="single" w:color="000000" w:sz="4" w:space="0"/>
              <w:bottom w:val="single" w:color="000000" w:sz="4" w:space="0"/>
              <w:right w:val="single" w:color="000000" w:sz="4" w:space="0"/>
            </w:tcBorders>
            <w:shd w:val="clear" w:color="auto" w:fill="auto"/>
            <w:vAlign w:val="center"/>
          </w:tcPr>
          <w:p w14:paraId="2684AC35">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五次</w:t>
            </w:r>
            <w:r>
              <w:rPr>
                <w:rFonts w:hint="eastAsia" w:ascii="宋体" w:hAnsi="宋体" w:eastAsia="宋体" w:cs="宋体"/>
                <w:b/>
                <w:bCs/>
                <w:i w:val="0"/>
                <w:iCs w:val="0"/>
                <w:color w:val="000000"/>
                <w:kern w:val="0"/>
                <w:sz w:val="21"/>
                <w:szCs w:val="21"/>
                <w:highlight w:val="none"/>
                <w:u w:val="none"/>
                <w:lang w:val="en-US" w:eastAsia="zh-CN" w:bidi="ar"/>
              </w:rPr>
              <w:br w:type="textWrapping"/>
            </w:r>
            <w:r>
              <w:rPr>
                <w:rFonts w:hint="eastAsia" w:ascii="宋体" w:hAnsi="宋体" w:eastAsia="宋体" w:cs="宋体"/>
                <w:b/>
                <w:bCs/>
                <w:i w:val="0"/>
                <w:iCs w:val="0"/>
                <w:color w:val="000000"/>
                <w:kern w:val="0"/>
                <w:sz w:val="21"/>
                <w:szCs w:val="21"/>
                <w:highlight w:val="none"/>
                <w:u w:val="none"/>
                <w:lang w:val="en-US" w:eastAsia="zh-CN" w:bidi="ar"/>
              </w:rPr>
              <w:t>支付</w:t>
            </w:r>
          </w:p>
        </w:tc>
        <w:tc>
          <w:tcPr>
            <w:tcW w:w="1077" w:type="dxa"/>
            <w:tcBorders>
              <w:top w:val="single" w:color="000000" w:sz="8" w:space="0"/>
              <w:left w:val="single" w:color="000000" w:sz="4" w:space="0"/>
              <w:bottom w:val="single" w:color="000000" w:sz="4" w:space="0"/>
              <w:right w:val="single" w:color="000000" w:sz="8" w:space="0"/>
            </w:tcBorders>
            <w:shd w:val="clear" w:color="auto" w:fill="auto"/>
            <w:vAlign w:val="center"/>
          </w:tcPr>
          <w:p w14:paraId="5EDF1FF7">
            <w:pPr>
              <w:jc w:val="center"/>
              <w:rPr>
                <w:rFonts w:hint="eastAsia" w:ascii="宋体" w:hAnsi="宋体" w:eastAsia="宋体" w:cs="宋体"/>
                <w:b/>
                <w:bCs/>
                <w:i w:val="0"/>
                <w:iCs w:val="0"/>
                <w:color w:val="000000"/>
                <w:sz w:val="21"/>
                <w:szCs w:val="21"/>
                <w:highlight w:val="none"/>
                <w:u w:val="none"/>
              </w:rPr>
            </w:pPr>
          </w:p>
        </w:tc>
      </w:tr>
      <w:tr w14:paraId="724BFB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776"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ED9FDF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16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6E2E21">
            <w:pPr>
              <w:jc w:val="left"/>
              <w:rPr>
                <w:rFonts w:hint="eastAsia" w:ascii="宋体" w:hAnsi="宋体" w:eastAsia="宋体" w:cs="宋体"/>
                <w:i w:val="0"/>
                <w:iCs w:val="0"/>
                <w:color w:val="000000"/>
                <w:sz w:val="21"/>
                <w:szCs w:val="21"/>
                <w:highlight w:val="none"/>
                <w:u w:val="none"/>
              </w:rPr>
            </w:pPr>
          </w:p>
        </w:tc>
        <w:tc>
          <w:tcPr>
            <w:tcW w:w="13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18D5CC">
            <w:pPr>
              <w:jc w:val="right"/>
              <w:rPr>
                <w:rFonts w:hint="eastAsia" w:ascii="宋体" w:hAnsi="宋体" w:eastAsia="宋体" w:cs="宋体"/>
                <w:i w:val="0"/>
                <w:iCs w:val="0"/>
                <w:color w:val="000000"/>
                <w:sz w:val="21"/>
                <w:szCs w:val="21"/>
                <w:highlight w:val="none"/>
                <w:u w:val="none"/>
              </w:rPr>
            </w:pPr>
          </w:p>
        </w:tc>
        <w:tc>
          <w:tcPr>
            <w:tcW w:w="9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E32D29">
            <w:pPr>
              <w:jc w:val="center"/>
              <w:rPr>
                <w:rFonts w:hint="eastAsia" w:ascii="宋体" w:hAnsi="宋体" w:eastAsia="宋体" w:cs="宋体"/>
                <w:i w:val="0"/>
                <w:iCs w:val="0"/>
                <w:color w:val="000000"/>
                <w:sz w:val="21"/>
                <w:szCs w:val="21"/>
                <w:highlight w:val="none"/>
                <w:u w:val="none"/>
              </w:rPr>
            </w:pPr>
          </w:p>
        </w:tc>
        <w:tc>
          <w:tcPr>
            <w:tcW w:w="10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868E34">
            <w:pPr>
              <w:jc w:val="center"/>
              <w:rPr>
                <w:rFonts w:hint="eastAsia" w:ascii="宋体" w:hAnsi="宋体" w:eastAsia="宋体" w:cs="宋体"/>
                <w:i w:val="0"/>
                <w:iCs w:val="0"/>
                <w:color w:val="000000"/>
                <w:sz w:val="21"/>
                <w:szCs w:val="21"/>
                <w:highlight w:val="none"/>
                <w:u w:val="none"/>
              </w:rPr>
            </w:pPr>
          </w:p>
        </w:tc>
        <w:tc>
          <w:tcPr>
            <w:tcW w:w="1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E414B2">
            <w:pPr>
              <w:jc w:val="center"/>
              <w:rPr>
                <w:rFonts w:hint="eastAsia" w:ascii="宋体" w:hAnsi="宋体" w:eastAsia="宋体" w:cs="宋体"/>
                <w:i w:val="0"/>
                <w:iCs w:val="0"/>
                <w:color w:val="000000"/>
                <w:sz w:val="21"/>
                <w:szCs w:val="21"/>
                <w:highlight w:val="none"/>
                <w:u w:val="none"/>
              </w:rPr>
            </w:pPr>
          </w:p>
        </w:tc>
        <w:tc>
          <w:tcPr>
            <w:tcW w:w="9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B4CA25">
            <w:pPr>
              <w:jc w:val="center"/>
              <w:rPr>
                <w:rFonts w:hint="eastAsia" w:ascii="宋体" w:hAnsi="宋体" w:eastAsia="宋体" w:cs="宋体"/>
                <w:i w:val="0"/>
                <w:iCs w:val="0"/>
                <w:color w:val="000000"/>
                <w:sz w:val="21"/>
                <w:szCs w:val="21"/>
                <w:highlight w:val="none"/>
                <w:u w:val="none"/>
              </w:rPr>
            </w:pPr>
          </w:p>
        </w:tc>
        <w:tc>
          <w:tcPr>
            <w:tcW w:w="9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908947">
            <w:pPr>
              <w:jc w:val="center"/>
              <w:rPr>
                <w:rFonts w:hint="eastAsia" w:ascii="宋体" w:hAnsi="宋体" w:eastAsia="宋体" w:cs="宋体"/>
                <w:i w:val="0"/>
                <w:iCs w:val="0"/>
                <w:color w:val="000000"/>
                <w:sz w:val="21"/>
                <w:szCs w:val="21"/>
                <w:highlight w:val="none"/>
                <w:u w:val="none"/>
              </w:rPr>
            </w:pPr>
          </w:p>
        </w:tc>
        <w:tc>
          <w:tcPr>
            <w:tcW w:w="1077" w:type="dxa"/>
            <w:tcBorders>
              <w:top w:val="single" w:color="000000" w:sz="4" w:space="0"/>
              <w:left w:val="single" w:color="000000" w:sz="4" w:space="0"/>
              <w:bottom w:val="single" w:color="000000" w:sz="4" w:space="0"/>
              <w:right w:val="single" w:color="000000" w:sz="8" w:space="0"/>
            </w:tcBorders>
            <w:shd w:val="clear" w:color="auto" w:fill="auto"/>
            <w:vAlign w:val="center"/>
          </w:tcPr>
          <w:p w14:paraId="6704266C">
            <w:pPr>
              <w:jc w:val="center"/>
              <w:rPr>
                <w:rFonts w:hint="eastAsia" w:ascii="宋体" w:hAnsi="宋体" w:eastAsia="宋体" w:cs="宋体"/>
                <w:i w:val="0"/>
                <w:iCs w:val="0"/>
                <w:color w:val="000000"/>
                <w:sz w:val="21"/>
                <w:szCs w:val="21"/>
                <w:highlight w:val="none"/>
                <w:u w:val="none"/>
              </w:rPr>
            </w:pPr>
          </w:p>
        </w:tc>
      </w:tr>
      <w:tr w14:paraId="7668EB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1" w:hRule="atLeast"/>
        </w:trPr>
        <w:tc>
          <w:tcPr>
            <w:tcW w:w="776"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81E17F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w:t>
            </w:r>
          </w:p>
        </w:tc>
        <w:tc>
          <w:tcPr>
            <w:tcW w:w="16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62DE21">
            <w:pPr>
              <w:jc w:val="left"/>
              <w:rPr>
                <w:rFonts w:hint="eastAsia" w:ascii="宋体" w:hAnsi="宋体" w:eastAsia="宋体" w:cs="宋体"/>
                <w:i w:val="0"/>
                <w:iCs w:val="0"/>
                <w:color w:val="000000"/>
                <w:sz w:val="21"/>
                <w:szCs w:val="21"/>
                <w:highlight w:val="none"/>
                <w:u w:val="none"/>
              </w:rPr>
            </w:pPr>
          </w:p>
        </w:tc>
        <w:tc>
          <w:tcPr>
            <w:tcW w:w="13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751686">
            <w:pPr>
              <w:jc w:val="right"/>
              <w:rPr>
                <w:rFonts w:hint="eastAsia" w:ascii="宋体" w:hAnsi="宋体" w:eastAsia="宋体" w:cs="宋体"/>
                <w:i w:val="0"/>
                <w:iCs w:val="0"/>
                <w:color w:val="000000"/>
                <w:sz w:val="21"/>
                <w:szCs w:val="21"/>
                <w:highlight w:val="none"/>
                <w:u w:val="none"/>
              </w:rPr>
            </w:pPr>
          </w:p>
        </w:tc>
        <w:tc>
          <w:tcPr>
            <w:tcW w:w="9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3611C2">
            <w:pPr>
              <w:jc w:val="center"/>
              <w:rPr>
                <w:rFonts w:hint="eastAsia" w:ascii="宋体" w:hAnsi="宋体" w:eastAsia="宋体" w:cs="宋体"/>
                <w:i w:val="0"/>
                <w:iCs w:val="0"/>
                <w:color w:val="000000"/>
                <w:sz w:val="21"/>
                <w:szCs w:val="21"/>
                <w:highlight w:val="none"/>
                <w:u w:val="none"/>
              </w:rPr>
            </w:pPr>
          </w:p>
        </w:tc>
        <w:tc>
          <w:tcPr>
            <w:tcW w:w="10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F304E6">
            <w:pPr>
              <w:jc w:val="center"/>
              <w:rPr>
                <w:rFonts w:hint="eastAsia" w:ascii="宋体" w:hAnsi="宋体" w:eastAsia="宋体" w:cs="宋体"/>
                <w:i w:val="0"/>
                <w:iCs w:val="0"/>
                <w:color w:val="000000"/>
                <w:sz w:val="21"/>
                <w:szCs w:val="21"/>
                <w:highlight w:val="none"/>
                <w:u w:val="none"/>
              </w:rPr>
            </w:pPr>
          </w:p>
        </w:tc>
        <w:tc>
          <w:tcPr>
            <w:tcW w:w="1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37A13C">
            <w:pPr>
              <w:jc w:val="center"/>
              <w:rPr>
                <w:rFonts w:hint="eastAsia" w:ascii="宋体" w:hAnsi="宋体" w:eastAsia="宋体" w:cs="宋体"/>
                <w:i w:val="0"/>
                <w:iCs w:val="0"/>
                <w:color w:val="000000"/>
                <w:sz w:val="21"/>
                <w:szCs w:val="21"/>
                <w:highlight w:val="none"/>
                <w:u w:val="none"/>
              </w:rPr>
            </w:pPr>
          </w:p>
        </w:tc>
        <w:tc>
          <w:tcPr>
            <w:tcW w:w="9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BFEC44">
            <w:pPr>
              <w:jc w:val="center"/>
              <w:rPr>
                <w:rFonts w:hint="eastAsia" w:ascii="宋体" w:hAnsi="宋体" w:eastAsia="宋体" w:cs="宋体"/>
                <w:i w:val="0"/>
                <w:iCs w:val="0"/>
                <w:color w:val="000000"/>
                <w:sz w:val="21"/>
                <w:szCs w:val="21"/>
                <w:highlight w:val="none"/>
                <w:u w:val="none"/>
              </w:rPr>
            </w:pPr>
          </w:p>
        </w:tc>
        <w:tc>
          <w:tcPr>
            <w:tcW w:w="9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416FDA">
            <w:pPr>
              <w:jc w:val="center"/>
              <w:rPr>
                <w:rFonts w:hint="eastAsia" w:ascii="宋体" w:hAnsi="宋体" w:eastAsia="宋体" w:cs="宋体"/>
                <w:i w:val="0"/>
                <w:iCs w:val="0"/>
                <w:color w:val="000000"/>
                <w:sz w:val="21"/>
                <w:szCs w:val="21"/>
                <w:highlight w:val="none"/>
                <w:u w:val="none"/>
              </w:rPr>
            </w:pPr>
          </w:p>
        </w:tc>
        <w:tc>
          <w:tcPr>
            <w:tcW w:w="1077" w:type="dxa"/>
            <w:tcBorders>
              <w:top w:val="single" w:color="000000" w:sz="4" w:space="0"/>
              <w:left w:val="single" w:color="000000" w:sz="4" w:space="0"/>
              <w:bottom w:val="single" w:color="000000" w:sz="4" w:space="0"/>
              <w:right w:val="single" w:color="000000" w:sz="8" w:space="0"/>
            </w:tcBorders>
            <w:shd w:val="clear" w:color="auto" w:fill="auto"/>
            <w:vAlign w:val="center"/>
          </w:tcPr>
          <w:p w14:paraId="15CF4725">
            <w:pPr>
              <w:jc w:val="center"/>
              <w:rPr>
                <w:rFonts w:hint="eastAsia" w:ascii="宋体" w:hAnsi="宋体" w:eastAsia="宋体" w:cs="宋体"/>
                <w:i w:val="0"/>
                <w:iCs w:val="0"/>
                <w:color w:val="000000"/>
                <w:sz w:val="21"/>
                <w:szCs w:val="21"/>
                <w:highlight w:val="none"/>
                <w:u w:val="none"/>
              </w:rPr>
            </w:pPr>
          </w:p>
        </w:tc>
      </w:tr>
      <w:tr w14:paraId="54F02B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776"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C48864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w:t>
            </w:r>
          </w:p>
        </w:tc>
        <w:tc>
          <w:tcPr>
            <w:tcW w:w="16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016E3C">
            <w:pPr>
              <w:jc w:val="left"/>
              <w:rPr>
                <w:rFonts w:hint="eastAsia" w:ascii="宋体" w:hAnsi="宋体" w:eastAsia="宋体" w:cs="宋体"/>
                <w:i w:val="0"/>
                <w:iCs w:val="0"/>
                <w:color w:val="000000"/>
                <w:sz w:val="21"/>
                <w:szCs w:val="21"/>
                <w:highlight w:val="none"/>
                <w:u w:val="none"/>
              </w:rPr>
            </w:pPr>
          </w:p>
        </w:tc>
        <w:tc>
          <w:tcPr>
            <w:tcW w:w="13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25AB3F">
            <w:pPr>
              <w:jc w:val="right"/>
              <w:rPr>
                <w:rFonts w:hint="eastAsia" w:ascii="宋体" w:hAnsi="宋体" w:eastAsia="宋体" w:cs="宋体"/>
                <w:i w:val="0"/>
                <w:iCs w:val="0"/>
                <w:color w:val="000000"/>
                <w:sz w:val="21"/>
                <w:szCs w:val="21"/>
                <w:highlight w:val="none"/>
                <w:u w:val="none"/>
              </w:rPr>
            </w:pPr>
          </w:p>
        </w:tc>
        <w:tc>
          <w:tcPr>
            <w:tcW w:w="9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47F13B">
            <w:pPr>
              <w:jc w:val="center"/>
              <w:rPr>
                <w:rFonts w:hint="eastAsia" w:ascii="宋体" w:hAnsi="宋体" w:eastAsia="宋体" w:cs="宋体"/>
                <w:i w:val="0"/>
                <w:iCs w:val="0"/>
                <w:color w:val="000000"/>
                <w:sz w:val="21"/>
                <w:szCs w:val="21"/>
                <w:highlight w:val="none"/>
                <w:u w:val="none"/>
              </w:rPr>
            </w:pPr>
          </w:p>
        </w:tc>
        <w:tc>
          <w:tcPr>
            <w:tcW w:w="10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BD0181">
            <w:pPr>
              <w:jc w:val="center"/>
              <w:rPr>
                <w:rFonts w:hint="eastAsia" w:ascii="宋体" w:hAnsi="宋体" w:eastAsia="宋体" w:cs="宋体"/>
                <w:i w:val="0"/>
                <w:iCs w:val="0"/>
                <w:color w:val="000000"/>
                <w:sz w:val="21"/>
                <w:szCs w:val="21"/>
                <w:highlight w:val="none"/>
                <w:u w:val="none"/>
              </w:rPr>
            </w:pPr>
          </w:p>
        </w:tc>
        <w:tc>
          <w:tcPr>
            <w:tcW w:w="1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39F563">
            <w:pPr>
              <w:jc w:val="center"/>
              <w:rPr>
                <w:rFonts w:hint="eastAsia" w:ascii="宋体" w:hAnsi="宋体" w:eastAsia="宋体" w:cs="宋体"/>
                <w:i w:val="0"/>
                <w:iCs w:val="0"/>
                <w:color w:val="000000"/>
                <w:sz w:val="21"/>
                <w:szCs w:val="21"/>
                <w:highlight w:val="none"/>
                <w:u w:val="none"/>
              </w:rPr>
            </w:pPr>
          </w:p>
        </w:tc>
        <w:tc>
          <w:tcPr>
            <w:tcW w:w="9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2DA0DD">
            <w:pPr>
              <w:jc w:val="center"/>
              <w:rPr>
                <w:rFonts w:hint="eastAsia" w:ascii="宋体" w:hAnsi="宋体" w:eastAsia="宋体" w:cs="宋体"/>
                <w:i w:val="0"/>
                <w:iCs w:val="0"/>
                <w:color w:val="000000"/>
                <w:sz w:val="21"/>
                <w:szCs w:val="21"/>
                <w:highlight w:val="none"/>
                <w:u w:val="none"/>
              </w:rPr>
            </w:pPr>
          </w:p>
        </w:tc>
        <w:tc>
          <w:tcPr>
            <w:tcW w:w="9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54FC68">
            <w:pPr>
              <w:jc w:val="center"/>
              <w:rPr>
                <w:rFonts w:hint="eastAsia" w:ascii="宋体" w:hAnsi="宋体" w:eastAsia="宋体" w:cs="宋体"/>
                <w:i w:val="0"/>
                <w:iCs w:val="0"/>
                <w:color w:val="000000"/>
                <w:sz w:val="21"/>
                <w:szCs w:val="21"/>
                <w:highlight w:val="none"/>
                <w:u w:val="none"/>
              </w:rPr>
            </w:pPr>
          </w:p>
        </w:tc>
        <w:tc>
          <w:tcPr>
            <w:tcW w:w="1077" w:type="dxa"/>
            <w:tcBorders>
              <w:top w:val="single" w:color="000000" w:sz="4" w:space="0"/>
              <w:left w:val="single" w:color="000000" w:sz="4" w:space="0"/>
              <w:bottom w:val="single" w:color="000000" w:sz="4" w:space="0"/>
              <w:right w:val="single" w:color="000000" w:sz="8" w:space="0"/>
            </w:tcBorders>
            <w:shd w:val="clear" w:color="auto" w:fill="auto"/>
            <w:vAlign w:val="center"/>
          </w:tcPr>
          <w:p w14:paraId="3565444F">
            <w:pPr>
              <w:jc w:val="center"/>
              <w:rPr>
                <w:rFonts w:hint="eastAsia" w:ascii="宋体" w:hAnsi="宋体" w:eastAsia="宋体" w:cs="宋体"/>
                <w:i w:val="0"/>
                <w:iCs w:val="0"/>
                <w:color w:val="000000"/>
                <w:sz w:val="21"/>
                <w:szCs w:val="21"/>
                <w:highlight w:val="none"/>
                <w:u w:val="none"/>
              </w:rPr>
            </w:pPr>
          </w:p>
        </w:tc>
      </w:tr>
      <w:tr w14:paraId="6497EF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1" w:hRule="atLeast"/>
        </w:trPr>
        <w:tc>
          <w:tcPr>
            <w:tcW w:w="776"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5F61C1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w:t>
            </w:r>
          </w:p>
        </w:tc>
        <w:tc>
          <w:tcPr>
            <w:tcW w:w="16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1FDA11">
            <w:pPr>
              <w:jc w:val="left"/>
              <w:rPr>
                <w:rFonts w:hint="eastAsia" w:ascii="宋体" w:hAnsi="宋体" w:eastAsia="宋体" w:cs="宋体"/>
                <w:i w:val="0"/>
                <w:iCs w:val="0"/>
                <w:color w:val="000000"/>
                <w:sz w:val="21"/>
                <w:szCs w:val="21"/>
                <w:highlight w:val="none"/>
                <w:u w:val="none"/>
              </w:rPr>
            </w:pPr>
          </w:p>
        </w:tc>
        <w:tc>
          <w:tcPr>
            <w:tcW w:w="13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B64747">
            <w:pPr>
              <w:jc w:val="right"/>
              <w:rPr>
                <w:rFonts w:hint="eastAsia" w:ascii="宋体" w:hAnsi="宋体" w:eastAsia="宋体" w:cs="宋体"/>
                <w:i w:val="0"/>
                <w:iCs w:val="0"/>
                <w:color w:val="000000"/>
                <w:sz w:val="21"/>
                <w:szCs w:val="21"/>
                <w:highlight w:val="none"/>
                <w:u w:val="none"/>
              </w:rPr>
            </w:pPr>
          </w:p>
        </w:tc>
        <w:tc>
          <w:tcPr>
            <w:tcW w:w="9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A49406">
            <w:pPr>
              <w:jc w:val="center"/>
              <w:rPr>
                <w:rFonts w:hint="eastAsia" w:ascii="宋体" w:hAnsi="宋体" w:eastAsia="宋体" w:cs="宋体"/>
                <w:i w:val="0"/>
                <w:iCs w:val="0"/>
                <w:color w:val="000000"/>
                <w:sz w:val="21"/>
                <w:szCs w:val="21"/>
                <w:highlight w:val="none"/>
                <w:u w:val="none"/>
              </w:rPr>
            </w:pPr>
          </w:p>
        </w:tc>
        <w:tc>
          <w:tcPr>
            <w:tcW w:w="10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FEEDD3">
            <w:pPr>
              <w:jc w:val="center"/>
              <w:rPr>
                <w:rFonts w:hint="eastAsia" w:ascii="宋体" w:hAnsi="宋体" w:eastAsia="宋体" w:cs="宋体"/>
                <w:i w:val="0"/>
                <w:iCs w:val="0"/>
                <w:color w:val="000000"/>
                <w:sz w:val="21"/>
                <w:szCs w:val="21"/>
                <w:highlight w:val="none"/>
                <w:u w:val="none"/>
              </w:rPr>
            </w:pPr>
          </w:p>
        </w:tc>
        <w:tc>
          <w:tcPr>
            <w:tcW w:w="1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1B3DC0">
            <w:pPr>
              <w:jc w:val="center"/>
              <w:rPr>
                <w:rFonts w:hint="eastAsia" w:ascii="宋体" w:hAnsi="宋体" w:eastAsia="宋体" w:cs="宋体"/>
                <w:i w:val="0"/>
                <w:iCs w:val="0"/>
                <w:color w:val="000000"/>
                <w:sz w:val="21"/>
                <w:szCs w:val="21"/>
                <w:highlight w:val="none"/>
                <w:u w:val="none"/>
              </w:rPr>
            </w:pPr>
          </w:p>
        </w:tc>
        <w:tc>
          <w:tcPr>
            <w:tcW w:w="9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9ABD37">
            <w:pPr>
              <w:jc w:val="center"/>
              <w:rPr>
                <w:rFonts w:hint="eastAsia" w:ascii="宋体" w:hAnsi="宋体" w:eastAsia="宋体" w:cs="宋体"/>
                <w:i w:val="0"/>
                <w:iCs w:val="0"/>
                <w:color w:val="000000"/>
                <w:sz w:val="21"/>
                <w:szCs w:val="21"/>
                <w:highlight w:val="none"/>
                <w:u w:val="none"/>
              </w:rPr>
            </w:pPr>
          </w:p>
        </w:tc>
        <w:tc>
          <w:tcPr>
            <w:tcW w:w="9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2A2E0D">
            <w:pPr>
              <w:jc w:val="center"/>
              <w:rPr>
                <w:rFonts w:hint="eastAsia" w:ascii="宋体" w:hAnsi="宋体" w:eastAsia="宋体" w:cs="宋体"/>
                <w:i w:val="0"/>
                <w:iCs w:val="0"/>
                <w:color w:val="000000"/>
                <w:sz w:val="21"/>
                <w:szCs w:val="21"/>
                <w:highlight w:val="none"/>
                <w:u w:val="none"/>
              </w:rPr>
            </w:pPr>
          </w:p>
        </w:tc>
        <w:tc>
          <w:tcPr>
            <w:tcW w:w="1077" w:type="dxa"/>
            <w:tcBorders>
              <w:top w:val="single" w:color="000000" w:sz="4" w:space="0"/>
              <w:left w:val="single" w:color="000000" w:sz="4" w:space="0"/>
              <w:bottom w:val="single" w:color="000000" w:sz="4" w:space="0"/>
              <w:right w:val="single" w:color="000000" w:sz="8" w:space="0"/>
            </w:tcBorders>
            <w:shd w:val="clear" w:color="auto" w:fill="auto"/>
            <w:vAlign w:val="center"/>
          </w:tcPr>
          <w:p w14:paraId="04B42429">
            <w:pPr>
              <w:jc w:val="center"/>
              <w:rPr>
                <w:rFonts w:hint="eastAsia" w:ascii="宋体" w:hAnsi="宋体" w:eastAsia="宋体" w:cs="宋体"/>
                <w:i w:val="0"/>
                <w:iCs w:val="0"/>
                <w:color w:val="000000"/>
                <w:sz w:val="21"/>
                <w:szCs w:val="21"/>
                <w:highlight w:val="none"/>
                <w:u w:val="none"/>
              </w:rPr>
            </w:pPr>
          </w:p>
        </w:tc>
      </w:tr>
      <w:tr w14:paraId="2236AF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trPr>
        <w:tc>
          <w:tcPr>
            <w:tcW w:w="776"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BDF834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w:t>
            </w:r>
          </w:p>
        </w:tc>
        <w:tc>
          <w:tcPr>
            <w:tcW w:w="16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5CCD7B">
            <w:pPr>
              <w:jc w:val="left"/>
              <w:rPr>
                <w:rFonts w:hint="eastAsia" w:ascii="宋体" w:hAnsi="宋体" w:eastAsia="宋体" w:cs="宋体"/>
                <w:i w:val="0"/>
                <w:iCs w:val="0"/>
                <w:color w:val="000000"/>
                <w:sz w:val="21"/>
                <w:szCs w:val="21"/>
                <w:highlight w:val="none"/>
                <w:u w:val="none"/>
              </w:rPr>
            </w:pPr>
          </w:p>
        </w:tc>
        <w:tc>
          <w:tcPr>
            <w:tcW w:w="13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153CF0">
            <w:pPr>
              <w:jc w:val="right"/>
              <w:rPr>
                <w:rFonts w:hint="eastAsia" w:ascii="宋体" w:hAnsi="宋体" w:eastAsia="宋体" w:cs="宋体"/>
                <w:i w:val="0"/>
                <w:iCs w:val="0"/>
                <w:color w:val="000000"/>
                <w:sz w:val="21"/>
                <w:szCs w:val="21"/>
                <w:highlight w:val="none"/>
                <w:u w:val="none"/>
              </w:rPr>
            </w:pPr>
          </w:p>
        </w:tc>
        <w:tc>
          <w:tcPr>
            <w:tcW w:w="9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2C790F">
            <w:pPr>
              <w:jc w:val="center"/>
              <w:rPr>
                <w:rFonts w:hint="eastAsia" w:ascii="宋体" w:hAnsi="宋体" w:eastAsia="宋体" w:cs="宋体"/>
                <w:i w:val="0"/>
                <w:iCs w:val="0"/>
                <w:color w:val="000000"/>
                <w:sz w:val="21"/>
                <w:szCs w:val="21"/>
                <w:highlight w:val="none"/>
                <w:u w:val="none"/>
              </w:rPr>
            </w:pPr>
          </w:p>
        </w:tc>
        <w:tc>
          <w:tcPr>
            <w:tcW w:w="10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4DE41E">
            <w:pPr>
              <w:jc w:val="center"/>
              <w:rPr>
                <w:rFonts w:hint="eastAsia" w:ascii="宋体" w:hAnsi="宋体" w:eastAsia="宋体" w:cs="宋体"/>
                <w:i w:val="0"/>
                <w:iCs w:val="0"/>
                <w:color w:val="000000"/>
                <w:sz w:val="21"/>
                <w:szCs w:val="21"/>
                <w:highlight w:val="none"/>
                <w:u w:val="none"/>
              </w:rPr>
            </w:pPr>
          </w:p>
        </w:tc>
        <w:tc>
          <w:tcPr>
            <w:tcW w:w="1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3D0716">
            <w:pPr>
              <w:jc w:val="center"/>
              <w:rPr>
                <w:rFonts w:hint="eastAsia" w:ascii="宋体" w:hAnsi="宋体" w:eastAsia="宋体" w:cs="宋体"/>
                <w:i w:val="0"/>
                <w:iCs w:val="0"/>
                <w:color w:val="000000"/>
                <w:sz w:val="21"/>
                <w:szCs w:val="21"/>
                <w:highlight w:val="none"/>
                <w:u w:val="none"/>
              </w:rPr>
            </w:pPr>
          </w:p>
        </w:tc>
        <w:tc>
          <w:tcPr>
            <w:tcW w:w="9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0BF305">
            <w:pPr>
              <w:jc w:val="center"/>
              <w:rPr>
                <w:rFonts w:hint="eastAsia" w:ascii="宋体" w:hAnsi="宋体" w:eastAsia="宋体" w:cs="宋体"/>
                <w:i w:val="0"/>
                <w:iCs w:val="0"/>
                <w:color w:val="000000"/>
                <w:sz w:val="21"/>
                <w:szCs w:val="21"/>
                <w:highlight w:val="none"/>
                <w:u w:val="none"/>
              </w:rPr>
            </w:pPr>
          </w:p>
        </w:tc>
        <w:tc>
          <w:tcPr>
            <w:tcW w:w="9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C1B7FE">
            <w:pPr>
              <w:jc w:val="center"/>
              <w:rPr>
                <w:rFonts w:hint="eastAsia" w:ascii="宋体" w:hAnsi="宋体" w:eastAsia="宋体" w:cs="宋体"/>
                <w:i w:val="0"/>
                <w:iCs w:val="0"/>
                <w:color w:val="000000"/>
                <w:sz w:val="21"/>
                <w:szCs w:val="21"/>
                <w:highlight w:val="none"/>
                <w:u w:val="none"/>
              </w:rPr>
            </w:pPr>
          </w:p>
        </w:tc>
        <w:tc>
          <w:tcPr>
            <w:tcW w:w="1077" w:type="dxa"/>
            <w:tcBorders>
              <w:top w:val="single" w:color="000000" w:sz="4" w:space="0"/>
              <w:left w:val="single" w:color="000000" w:sz="4" w:space="0"/>
              <w:bottom w:val="single" w:color="000000" w:sz="4" w:space="0"/>
              <w:right w:val="single" w:color="000000" w:sz="8" w:space="0"/>
            </w:tcBorders>
            <w:shd w:val="clear" w:color="auto" w:fill="auto"/>
            <w:vAlign w:val="center"/>
          </w:tcPr>
          <w:p w14:paraId="7732F4A6">
            <w:pPr>
              <w:jc w:val="center"/>
              <w:rPr>
                <w:rFonts w:hint="eastAsia" w:ascii="宋体" w:hAnsi="宋体" w:eastAsia="宋体" w:cs="宋体"/>
                <w:i w:val="0"/>
                <w:iCs w:val="0"/>
                <w:color w:val="000000"/>
                <w:sz w:val="21"/>
                <w:szCs w:val="21"/>
                <w:highlight w:val="none"/>
                <w:u w:val="none"/>
              </w:rPr>
            </w:pPr>
          </w:p>
        </w:tc>
      </w:tr>
      <w:tr w14:paraId="5625B1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776"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463E12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6</w:t>
            </w:r>
          </w:p>
        </w:tc>
        <w:tc>
          <w:tcPr>
            <w:tcW w:w="16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479B4D">
            <w:pPr>
              <w:jc w:val="left"/>
              <w:rPr>
                <w:rFonts w:hint="eastAsia" w:ascii="宋体" w:hAnsi="宋体" w:eastAsia="宋体" w:cs="宋体"/>
                <w:i w:val="0"/>
                <w:iCs w:val="0"/>
                <w:color w:val="000000"/>
                <w:sz w:val="21"/>
                <w:szCs w:val="21"/>
                <w:highlight w:val="none"/>
                <w:u w:val="none"/>
              </w:rPr>
            </w:pPr>
          </w:p>
        </w:tc>
        <w:tc>
          <w:tcPr>
            <w:tcW w:w="13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1958A9">
            <w:pPr>
              <w:jc w:val="right"/>
              <w:rPr>
                <w:rFonts w:hint="eastAsia" w:ascii="宋体" w:hAnsi="宋体" w:eastAsia="宋体" w:cs="宋体"/>
                <w:i w:val="0"/>
                <w:iCs w:val="0"/>
                <w:color w:val="000000"/>
                <w:sz w:val="21"/>
                <w:szCs w:val="21"/>
                <w:highlight w:val="none"/>
                <w:u w:val="none"/>
              </w:rPr>
            </w:pPr>
          </w:p>
        </w:tc>
        <w:tc>
          <w:tcPr>
            <w:tcW w:w="9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BF2767">
            <w:pPr>
              <w:jc w:val="center"/>
              <w:rPr>
                <w:rFonts w:hint="eastAsia" w:ascii="宋体" w:hAnsi="宋体" w:eastAsia="宋体" w:cs="宋体"/>
                <w:i w:val="0"/>
                <w:iCs w:val="0"/>
                <w:color w:val="000000"/>
                <w:sz w:val="21"/>
                <w:szCs w:val="21"/>
                <w:highlight w:val="none"/>
                <w:u w:val="none"/>
              </w:rPr>
            </w:pPr>
          </w:p>
        </w:tc>
        <w:tc>
          <w:tcPr>
            <w:tcW w:w="10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B4DAB4">
            <w:pPr>
              <w:jc w:val="center"/>
              <w:rPr>
                <w:rFonts w:hint="eastAsia" w:ascii="宋体" w:hAnsi="宋体" w:eastAsia="宋体" w:cs="宋体"/>
                <w:i w:val="0"/>
                <w:iCs w:val="0"/>
                <w:color w:val="000000"/>
                <w:sz w:val="21"/>
                <w:szCs w:val="21"/>
                <w:highlight w:val="none"/>
                <w:u w:val="none"/>
              </w:rPr>
            </w:pPr>
          </w:p>
        </w:tc>
        <w:tc>
          <w:tcPr>
            <w:tcW w:w="1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DF3656">
            <w:pPr>
              <w:jc w:val="center"/>
              <w:rPr>
                <w:rFonts w:hint="eastAsia" w:ascii="宋体" w:hAnsi="宋体" w:eastAsia="宋体" w:cs="宋体"/>
                <w:i w:val="0"/>
                <w:iCs w:val="0"/>
                <w:color w:val="000000"/>
                <w:sz w:val="21"/>
                <w:szCs w:val="21"/>
                <w:highlight w:val="none"/>
                <w:u w:val="none"/>
              </w:rPr>
            </w:pPr>
          </w:p>
        </w:tc>
        <w:tc>
          <w:tcPr>
            <w:tcW w:w="9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4A6294">
            <w:pPr>
              <w:jc w:val="center"/>
              <w:rPr>
                <w:rFonts w:hint="eastAsia" w:ascii="宋体" w:hAnsi="宋体" w:eastAsia="宋体" w:cs="宋体"/>
                <w:i w:val="0"/>
                <w:iCs w:val="0"/>
                <w:color w:val="000000"/>
                <w:sz w:val="21"/>
                <w:szCs w:val="21"/>
                <w:highlight w:val="none"/>
                <w:u w:val="none"/>
              </w:rPr>
            </w:pPr>
          </w:p>
        </w:tc>
        <w:tc>
          <w:tcPr>
            <w:tcW w:w="9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E6CBAD">
            <w:pPr>
              <w:jc w:val="center"/>
              <w:rPr>
                <w:rFonts w:hint="eastAsia" w:ascii="宋体" w:hAnsi="宋体" w:eastAsia="宋体" w:cs="宋体"/>
                <w:i w:val="0"/>
                <w:iCs w:val="0"/>
                <w:color w:val="000000"/>
                <w:sz w:val="21"/>
                <w:szCs w:val="21"/>
                <w:highlight w:val="none"/>
                <w:u w:val="none"/>
              </w:rPr>
            </w:pPr>
          </w:p>
        </w:tc>
        <w:tc>
          <w:tcPr>
            <w:tcW w:w="1077" w:type="dxa"/>
            <w:tcBorders>
              <w:top w:val="single" w:color="000000" w:sz="4" w:space="0"/>
              <w:left w:val="single" w:color="000000" w:sz="4" w:space="0"/>
              <w:bottom w:val="single" w:color="000000" w:sz="4" w:space="0"/>
              <w:right w:val="single" w:color="000000" w:sz="8" w:space="0"/>
            </w:tcBorders>
            <w:shd w:val="clear" w:color="auto" w:fill="auto"/>
            <w:vAlign w:val="center"/>
          </w:tcPr>
          <w:p w14:paraId="3BFA4C16">
            <w:pPr>
              <w:jc w:val="center"/>
              <w:rPr>
                <w:rFonts w:hint="eastAsia" w:ascii="宋体" w:hAnsi="宋体" w:eastAsia="宋体" w:cs="宋体"/>
                <w:i w:val="0"/>
                <w:iCs w:val="0"/>
                <w:color w:val="000000"/>
                <w:sz w:val="21"/>
                <w:szCs w:val="21"/>
                <w:highlight w:val="none"/>
                <w:u w:val="none"/>
              </w:rPr>
            </w:pPr>
          </w:p>
        </w:tc>
      </w:tr>
      <w:tr w14:paraId="62DCF4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1" w:hRule="atLeast"/>
        </w:trPr>
        <w:tc>
          <w:tcPr>
            <w:tcW w:w="776"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3C7C97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7</w:t>
            </w:r>
          </w:p>
        </w:tc>
        <w:tc>
          <w:tcPr>
            <w:tcW w:w="16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CB8CE0">
            <w:pPr>
              <w:jc w:val="left"/>
              <w:rPr>
                <w:rFonts w:hint="eastAsia" w:ascii="宋体" w:hAnsi="宋体" w:eastAsia="宋体" w:cs="宋体"/>
                <w:i w:val="0"/>
                <w:iCs w:val="0"/>
                <w:color w:val="000000"/>
                <w:sz w:val="21"/>
                <w:szCs w:val="21"/>
                <w:highlight w:val="none"/>
                <w:u w:val="none"/>
              </w:rPr>
            </w:pPr>
          </w:p>
        </w:tc>
        <w:tc>
          <w:tcPr>
            <w:tcW w:w="13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388F15">
            <w:pPr>
              <w:jc w:val="right"/>
              <w:rPr>
                <w:rFonts w:hint="eastAsia" w:ascii="宋体" w:hAnsi="宋体" w:eastAsia="宋体" w:cs="宋体"/>
                <w:i w:val="0"/>
                <w:iCs w:val="0"/>
                <w:color w:val="000000"/>
                <w:sz w:val="21"/>
                <w:szCs w:val="21"/>
                <w:highlight w:val="none"/>
                <w:u w:val="none"/>
              </w:rPr>
            </w:pPr>
          </w:p>
        </w:tc>
        <w:tc>
          <w:tcPr>
            <w:tcW w:w="9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033505">
            <w:pPr>
              <w:jc w:val="center"/>
              <w:rPr>
                <w:rFonts w:hint="eastAsia" w:ascii="宋体" w:hAnsi="宋体" w:eastAsia="宋体" w:cs="宋体"/>
                <w:i w:val="0"/>
                <w:iCs w:val="0"/>
                <w:color w:val="000000"/>
                <w:sz w:val="21"/>
                <w:szCs w:val="21"/>
                <w:highlight w:val="none"/>
                <w:u w:val="none"/>
              </w:rPr>
            </w:pPr>
          </w:p>
        </w:tc>
        <w:tc>
          <w:tcPr>
            <w:tcW w:w="10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31E8D1">
            <w:pPr>
              <w:jc w:val="center"/>
              <w:rPr>
                <w:rFonts w:hint="eastAsia" w:ascii="宋体" w:hAnsi="宋体" w:eastAsia="宋体" w:cs="宋体"/>
                <w:i w:val="0"/>
                <w:iCs w:val="0"/>
                <w:color w:val="000000"/>
                <w:sz w:val="21"/>
                <w:szCs w:val="21"/>
                <w:highlight w:val="none"/>
                <w:u w:val="none"/>
              </w:rPr>
            </w:pPr>
          </w:p>
        </w:tc>
        <w:tc>
          <w:tcPr>
            <w:tcW w:w="1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39576B">
            <w:pPr>
              <w:jc w:val="center"/>
              <w:rPr>
                <w:rFonts w:hint="eastAsia" w:ascii="宋体" w:hAnsi="宋体" w:eastAsia="宋体" w:cs="宋体"/>
                <w:i w:val="0"/>
                <w:iCs w:val="0"/>
                <w:color w:val="000000"/>
                <w:sz w:val="21"/>
                <w:szCs w:val="21"/>
                <w:highlight w:val="none"/>
                <w:u w:val="none"/>
              </w:rPr>
            </w:pPr>
          </w:p>
        </w:tc>
        <w:tc>
          <w:tcPr>
            <w:tcW w:w="9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C047B1">
            <w:pPr>
              <w:jc w:val="center"/>
              <w:rPr>
                <w:rFonts w:hint="eastAsia" w:ascii="宋体" w:hAnsi="宋体" w:eastAsia="宋体" w:cs="宋体"/>
                <w:i w:val="0"/>
                <w:iCs w:val="0"/>
                <w:color w:val="000000"/>
                <w:sz w:val="21"/>
                <w:szCs w:val="21"/>
                <w:highlight w:val="none"/>
                <w:u w:val="none"/>
              </w:rPr>
            </w:pPr>
          </w:p>
        </w:tc>
        <w:tc>
          <w:tcPr>
            <w:tcW w:w="9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53F577">
            <w:pPr>
              <w:jc w:val="center"/>
              <w:rPr>
                <w:rFonts w:hint="eastAsia" w:ascii="宋体" w:hAnsi="宋体" w:eastAsia="宋体" w:cs="宋体"/>
                <w:i w:val="0"/>
                <w:iCs w:val="0"/>
                <w:color w:val="000000"/>
                <w:sz w:val="21"/>
                <w:szCs w:val="21"/>
                <w:highlight w:val="none"/>
                <w:u w:val="none"/>
              </w:rPr>
            </w:pPr>
          </w:p>
        </w:tc>
        <w:tc>
          <w:tcPr>
            <w:tcW w:w="1077" w:type="dxa"/>
            <w:tcBorders>
              <w:top w:val="single" w:color="000000" w:sz="4" w:space="0"/>
              <w:left w:val="single" w:color="000000" w:sz="4" w:space="0"/>
              <w:bottom w:val="single" w:color="000000" w:sz="4" w:space="0"/>
              <w:right w:val="single" w:color="000000" w:sz="8" w:space="0"/>
            </w:tcBorders>
            <w:shd w:val="clear" w:color="auto" w:fill="auto"/>
            <w:vAlign w:val="center"/>
          </w:tcPr>
          <w:p w14:paraId="6E74C84F">
            <w:pPr>
              <w:jc w:val="center"/>
              <w:rPr>
                <w:rFonts w:hint="eastAsia" w:ascii="宋体" w:hAnsi="宋体" w:eastAsia="宋体" w:cs="宋体"/>
                <w:i w:val="0"/>
                <w:iCs w:val="0"/>
                <w:color w:val="000000"/>
                <w:sz w:val="21"/>
                <w:szCs w:val="21"/>
                <w:highlight w:val="none"/>
                <w:u w:val="none"/>
              </w:rPr>
            </w:pPr>
          </w:p>
        </w:tc>
      </w:tr>
      <w:tr w14:paraId="44E5F3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776"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3B28AC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8</w:t>
            </w:r>
          </w:p>
        </w:tc>
        <w:tc>
          <w:tcPr>
            <w:tcW w:w="16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4020D3">
            <w:pPr>
              <w:jc w:val="left"/>
              <w:rPr>
                <w:rFonts w:hint="eastAsia" w:ascii="宋体" w:hAnsi="宋体" w:eastAsia="宋体" w:cs="宋体"/>
                <w:i w:val="0"/>
                <w:iCs w:val="0"/>
                <w:color w:val="000000"/>
                <w:sz w:val="21"/>
                <w:szCs w:val="21"/>
                <w:highlight w:val="none"/>
                <w:u w:val="none"/>
              </w:rPr>
            </w:pPr>
          </w:p>
        </w:tc>
        <w:tc>
          <w:tcPr>
            <w:tcW w:w="13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6D07B5">
            <w:pPr>
              <w:jc w:val="right"/>
              <w:rPr>
                <w:rFonts w:hint="eastAsia" w:ascii="宋体" w:hAnsi="宋体" w:eastAsia="宋体" w:cs="宋体"/>
                <w:i w:val="0"/>
                <w:iCs w:val="0"/>
                <w:color w:val="000000"/>
                <w:sz w:val="21"/>
                <w:szCs w:val="21"/>
                <w:highlight w:val="none"/>
                <w:u w:val="none"/>
              </w:rPr>
            </w:pPr>
          </w:p>
        </w:tc>
        <w:tc>
          <w:tcPr>
            <w:tcW w:w="9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F3FC90">
            <w:pPr>
              <w:jc w:val="center"/>
              <w:rPr>
                <w:rFonts w:hint="eastAsia" w:ascii="宋体" w:hAnsi="宋体" w:eastAsia="宋体" w:cs="宋体"/>
                <w:i w:val="0"/>
                <w:iCs w:val="0"/>
                <w:color w:val="000000"/>
                <w:sz w:val="21"/>
                <w:szCs w:val="21"/>
                <w:highlight w:val="none"/>
                <w:u w:val="none"/>
              </w:rPr>
            </w:pPr>
          </w:p>
        </w:tc>
        <w:tc>
          <w:tcPr>
            <w:tcW w:w="10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44E464">
            <w:pPr>
              <w:jc w:val="center"/>
              <w:rPr>
                <w:rFonts w:hint="eastAsia" w:ascii="宋体" w:hAnsi="宋体" w:eastAsia="宋体" w:cs="宋体"/>
                <w:i w:val="0"/>
                <w:iCs w:val="0"/>
                <w:color w:val="000000"/>
                <w:sz w:val="21"/>
                <w:szCs w:val="21"/>
                <w:highlight w:val="none"/>
                <w:u w:val="none"/>
              </w:rPr>
            </w:pPr>
          </w:p>
        </w:tc>
        <w:tc>
          <w:tcPr>
            <w:tcW w:w="1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4D2FBC">
            <w:pPr>
              <w:jc w:val="center"/>
              <w:rPr>
                <w:rFonts w:hint="eastAsia" w:ascii="宋体" w:hAnsi="宋体" w:eastAsia="宋体" w:cs="宋体"/>
                <w:i w:val="0"/>
                <w:iCs w:val="0"/>
                <w:color w:val="000000"/>
                <w:sz w:val="21"/>
                <w:szCs w:val="21"/>
                <w:highlight w:val="none"/>
                <w:u w:val="none"/>
              </w:rPr>
            </w:pPr>
          </w:p>
        </w:tc>
        <w:tc>
          <w:tcPr>
            <w:tcW w:w="9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364821">
            <w:pPr>
              <w:jc w:val="center"/>
              <w:rPr>
                <w:rFonts w:hint="eastAsia" w:ascii="宋体" w:hAnsi="宋体" w:eastAsia="宋体" w:cs="宋体"/>
                <w:i w:val="0"/>
                <w:iCs w:val="0"/>
                <w:color w:val="000000"/>
                <w:sz w:val="21"/>
                <w:szCs w:val="21"/>
                <w:highlight w:val="none"/>
                <w:u w:val="none"/>
              </w:rPr>
            </w:pPr>
          </w:p>
        </w:tc>
        <w:tc>
          <w:tcPr>
            <w:tcW w:w="9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1607A6">
            <w:pPr>
              <w:jc w:val="center"/>
              <w:rPr>
                <w:rFonts w:hint="eastAsia" w:ascii="宋体" w:hAnsi="宋体" w:eastAsia="宋体" w:cs="宋体"/>
                <w:i w:val="0"/>
                <w:iCs w:val="0"/>
                <w:color w:val="000000"/>
                <w:sz w:val="21"/>
                <w:szCs w:val="21"/>
                <w:highlight w:val="none"/>
                <w:u w:val="none"/>
              </w:rPr>
            </w:pPr>
          </w:p>
        </w:tc>
        <w:tc>
          <w:tcPr>
            <w:tcW w:w="1077" w:type="dxa"/>
            <w:tcBorders>
              <w:top w:val="single" w:color="000000" w:sz="4" w:space="0"/>
              <w:left w:val="single" w:color="000000" w:sz="4" w:space="0"/>
              <w:bottom w:val="single" w:color="000000" w:sz="4" w:space="0"/>
              <w:right w:val="single" w:color="000000" w:sz="8" w:space="0"/>
            </w:tcBorders>
            <w:shd w:val="clear" w:color="auto" w:fill="auto"/>
            <w:vAlign w:val="center"/>
          </w:tcPr>
          <w:p w14:paraId="4EC872DD">
            <w:pPr>
              <w:jc w:val="center"/>
              <w:rPr>
                <w:rFonts w:hint="eastAsia" w:ascii="宋体" w:hAnsi="宋体" w:eastAsia="宋体" w:cs="宋体"/>
                <w:i w:val="0"/>
                <w:iCs w:val="0"/>
                <w:color w:val="000000"/>
                <w:sz w:val="21"/>
                <w:szCs w:val="21"/>
                <w:highlight w:val="none"/>
                <w:u w:val="none"/>
              </w:rPr>
            </w:pPr>
          </w:p>
        </w:tc>
      </w:tr>
      <w:tr w14:paraId="5F29BC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1" w:hRule="atLeast"/>
        </w:trPr>
        <w:tc>
          <w:tcPr>
            <w:tcW w:w="776"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1D16F1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9</w:t>
            </w:r>
          </w:p>
        </w:tc>
        <w:tc>
          <w:tcPr>
            <w:tcW w:w="16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C6C84">
            <w:pPr>
              <w:jc w:val="left"/>
              <w:rPr>
                <w:rFonts w:hint="eastAsia" w:ascii="宋体" w:hAnsi="宋体" w:eastAsia="宋体" w:cs="宋体"/>
                <w:i w:val="0"/>
                <w:iCs w:val="0"/>
                <w:color w:val="000000"/>
                <w:sz w:val="21"/>
                <w:szCs w:val="21"/>
                <w:highlight w:val="none"/>
                <w:u w:val="none"/>
              </w:rPr>
            </w:pPr>
          </w:p>
        </w:tc>
        <w:tc>
          <w:tcPr>
            <w:tcW w:w="13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D9AB9D">
            <w:pPr>
              <w:jc w:val="right"/>
              <w:rPr>
                <w:rFonts w:hint="eastAsia" w:ascii="宋体" w:hAnsi="宋体" w:eastAsia="宋体" w:cs="宋体"/>
                <w:i w:val="0"/>
                <w:iCs w:val="0"/>
                <w:color w:val="000000"/>
                <w:sz w:val="21"/>
                <w:szCs w:val="21"/>
                <w:highlight w:val="none"/>
                <w:u w:val="none"/>
              </w:rPr>
            </w:pPr>
          </w:p>
        </w:tc>
        <w:tc>
          <w:tcPr>
            <w:tcW w:w="9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8690B1">
            <w:pPr>
              <w:jc w:val="center"/>
              <w:rPr>
                <w:rFonts w:hint="eastAsia" w:ascii="宋体" w:hAnsi="宋体" w:eastAsia="宋体" w:cs="宋体"/>
                <w:i w:val="0"/>
                <w:iCs w:val="0"/>
                <w:color w:val="000000"/>
                <w:sz w:val="21"/>
                <w:szCs w:val="21"/>
                <w:highlight w:val="none"/>
                <w:u w:val="none"/>
              </w:rPr>
            </w:pPr>
          </w:p>
        </w:tc>
        <w:tc>
          <w:tcPr>
            <w:tcW w:w="10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CAEB35">
            <w:pPr>
              <w:jc w:val="center"/>
              <w:rPr>
                <w:rFonts w:hint="eastAsia" w:ascii="宋体" w:hAnsi="宋体" w:eastAsia="宋体" w:cs="宋体"/>
                <w:i w:val="0"/>
                <w:iCs w:val="0"/>
                <w:color w:val="000000"/>
                <w:sz w:val="21"/>
                <w:szCs w:val="21"/>
                <w:highlight w:val="none"/>
                <w:u w:val="none"/>
              </w:rPr>
            </w:pPr>
          </w:p>
        </w:tc>
        <w:tc>
          <w:tcPr>
            <w:tcW w:w="1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ABBFC4">
            <w:pPr>
              <w:jc w:val="center"/>
              <w:rPr>
                <w:rFonts w:hint="eastAsia" w:ascii="宋体" w:hAnsi="宋体" w:eastAsia="宋体" w:cs="宋体"/>
                <w:i w:val="0"/>
                <w:iCs w:val="0"/>
                <w:color w:val="000000"/>
                <w:sz w:val="21"/>
                <w:szCs w:val="21"/>
                <w:highlight w:val="none"/>
                <w:u w:val="none"/>
              </w:rPr>
            </w:pPr>
          </w:p>
        </w:tc>
        <w:tc>
          <w:tcPr>
            <w:tcW w:w="9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44CC68">
            <w:pPr>
              <w:jc w:val="center"/>
              <w:rPr>
                <w:rFonts w:hint="eastAsia" w:ascii="宋体" w:hAnsi="宋体" w:eastAsia="宋体" w:cs="宋体"/>
                <w:i w:val="0"/>
                <w:iCs w:val="0"/>
                <w:color w:val="000000"/>
                <w:sz w:val="21"/>
                <w:szCs w:val="21"/>
                <w:highlight w:val="none"/>
                <w:u w:val="none"/>
              </w:rPr>
            </w:pPr>
          </w:p>
        </w:tc>
        <w:tc>
          <w:tcPr>
            <w:tcW w:w="9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2F7F48">
            <w:pPr>
              <w:jc w:val="center"/>
              <w:rPr>
                <w:rFonts w:hint="eastAsia" w:ascii="宋体" w:hAnsi="宋体" w:eastAsia="宋体" w:cs="宋体"/>
                <w:i w:val="0"/>
                <w:iCs w:val="0"/>
                <w:color w:val="000000"/>
                <w:sz w:val="21"/>
                <w:szCs w:val="21"/>
                <w:highlight w:val="none"/>
                <w:u w:val="none"/>
              </w:rPr>
            </w:pPr>
          </w:p>
        </w:tc>
        <w:tc>
          <w:tcPr>
            <w:tcW w:w="1077" w:type="dxa"/>
            <w:tcBorders>
              <w:top w:val="single" w:color="000000" w:sz="4" w:space="0"/>
              <w:left w:val="single" w:color="000000" w:sz="4" w:space="0"/>
              <w:bottom w:val="single" w:color="000000" w:sz="4" w:space="0"/>
              <w:right w:val="single" w:color="000000" w:sz="8" w:space="0"/>
            </w:tcBorders>
            <w:shd w:val="clear" w:color="auto" w:fill="auto"/>
            <w:vAlign w:val="center"/>
          </w:tcPr>
          <w:p w14:paraId="44A78D3E">
            <w:pPr>
              <w:jc w:val="center"/>
              <w:rPr>
                <w:rFonts w:hint="eastAsia" w:ascii="宋体" w:hAnsi="宋体" w:eastAsia="宋体" w:cs="宋体"/>
                <w:i w:val="0"/>
                <w:iCs w:val="0"/>
                <w:color w:val="000000"/>
                <w:sz w:val="21"/>
                <w:szCs w:val="21"/>
                <w:highlight w:val="none"/>
                <w:u w:val="none"/>
              </w:rPr>
            </w:pPr>
          </w:p>
        </w:tc>
      </w:tr>
      <w:tr w14:paraId="79CA59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trPr>
        <w:tc>
          <w:tcPr>
            <w:tcW w:w="776"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F46AA6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10</w:t>
            </w:r>
          </w:p>
        </w:tc>
        <w:tc>
          <w:tcPr>
            <w:tcW w:w="16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4F423F">
            <w:pPr>
              <w:jc w:val="left"/>
              <w:rPr>
                <w:rFonts w:hint="eastAsia" w:ascii="宋体" w:hAnsi="宋体" w:eastAsia="宋体" w:cs="宋体"/>
                <w:i w:val="0"/>
                <w:iCs w:val="0"/>
                <w:color w:val="000000"/>
                <w:sz w:val="21"/>
                <w:szCs w:val="21"/>
                <w:highlight w:val="none"/>
                <w:u w:val="none"/>
              </w:rPr>
            </w:pPr>
          </w:p>
        </w:tc>
        <w:tc>
          <w:tcPr>
            <w:tcW w:w="13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AE0EC1">
            <w:pPr>
              <w:jc w:val="right"/>
              <w:rPr>
                <w:rFonts w:hint="eastAsia" w:ascii="宋体" w:hAnsi="宋体" w:eastAsia="宋体" w:cs="宋体"/>
                <w:i w:val="0"/>
                <w:iCs w:val="0"/>
                <w:color w:val="000000"/>
                <w:sz w:val="21"/>
                <w:szCs w:val="21"/>
                <w:highlight w:val="none"/>
                <w:u w:val="none"/>
              </w:rPr>
            </w:pPr>
          </w:p>
        </w:tc>
        <w:tc>
          <w:tcPr>
            <w:tcW w:w="9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2BF799">
            <w:pPr>
              <w:jc w:val="center"/>
              <w:rPr>
                <w:rFonts w:hint="eastAsia" w:ascii="宋体" w:hAnsi="宋体" w:eastAsia="宋体" w:cs="宋体"/>
                <w:i w:val="0"/>
                <w:iCs w:val="0"/>
                <w:color w:val="000000"/>
                <w:sz w:val="21"/>
                <w:szCs w:val="21"/>
                <w:highlight w:val="none"/>
                <w:u w:val="none"/>
              </w:rPr>
            </w:pPr>
          </w:p>
        </w:tc>
        <w:tc>
          <w:tcPr>
            <w:tcW w:w="10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1A1F9D">
            <w:pPr>
              <w:jc w:val="center"/>
              <w:rPr>
                <w:rFonts w:hint="eastAsia" w:ascii="宋体" w:hAnsi="宋体" w:eastAsia="宋体" w:cs="宋体"/>
                <w:i w:val="0"/>
                <w:iCs w:val="0"/>
                <w:color w:val="000000"/>
                <w:sz w:val="21"/>
                <w:szCs w:val="21"/>
                <w:highlight w:val="none"/>
                <w:u w:val="none"/>
              </w:rPr>
            </w:pPr>
          </w:p>
        </w:tc>
        <w:tc>
          <w:tcPr>
            <w:tcW w:w="1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DE5367">
            <w:pPr>
              <w:jc w:val="center"/>
              <w:rPr>
                <w:rFonts w:hint="eastAsia" w:ascii="宋体" w:hAnsi="宋体" w:eastAsia="宋体" w:cs="宋体"/>
                <w:i w:val="0"/>
                <w:iCs w:val="0"/>
                <w:color w:val="000000"/>
                <w:sz w:val="21"/>
                <w:szCs w:val="21"/>
                <w:highlight w:val="none"/>
                <w:u w:val="none"/>
              </w:rPr>
            </w:pPr>
          </w:p>
        </w:tc>
        <w:tc>
          <w:tcPr>
            <w:tcW w:w="9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EA08B9">
            <w:pPr>
              <w:jc w:val="center"/>
              <w:rPr>
                <w:rFonts w:hint="eastAsia" w:ascii="宋体" w:hAnsi="宋体" w:eastAsia="宋体" w:cs="宋体"/>
                <w:i w:val="0"/>
                <w:iCs w:val="0"/>
                <w:color w:val="000000"/>
                <w:sz w:val="21"/>
                <w:szCs w:val="21"/>
                <w:highlight w:val="none"/>
                <w:u w:val="none"/>
              </w:rPr>
            </w:pPr>
          </w:p>
        </w:tc>
        <w:tc>
          <w:tcPr>
            <w:tcW w:w="9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8FB7EC">
            <w:pPr>
              <w:jc w:val="center"/>
              <w:rPr>
                <w:rFonts w:hint="eastAsia" w:ascii="宋体" w:hAnsi="宋体" w:eastAsia="宋体" w:cs="宋体"/>
                <w:i w:val="0"/>
                <w:iCs w:val="0"/>
                <w:color w:val="000000"/>
                <w:sz w:val="21"/>
                <w:szCs w:val="21"/>
                <w:highlight w:val="none"/>
                <w:u w:val="none"/>
              </w:rPr>
            </w:pPr>
          </w:p>
        </w:tc>
        <w:tc>
          <w:tcPr>
            <w:tcW w:w="1077" w:type="dxa"/>
            <w:tcBorders>
              <w:top w:val="single" w:color="000000" w:sz="4" w:space="0"/>
              <w:left w:val="single" w:color="000000" w:sz="4" w:space="0"/>
              <w:bottom w:val="single" w:color="000000" w:sz="4" w:space="0"/>
              <w:right w:val="single" w:color="000000" w:sz="8" w:space="0"/>
            </w:tcBorders>
            <w:shd w:val="clear" w:color="auto" w:fill="auto"/>
            <w:vAlign w:val="center"/>
          </w:tcPr>
          <w:p w14:paraId="3C51639E">
            <w:pPr>
              <w:jc w:val="center"/>
              <w:rPr>
                <w:rFonts w:hint="eastAsia" w:ascii="宋体" w:hAnsi="宋体" w:eastAsia="宋体" w:cs="宋体"/>
                <w:i w:val="0"/>
                <w:iCs w:val="0"/>
                <w:color w:val="000000"/>
                <w:sz w:val="21"/>
                <w:szCs w:val="21"/>
                <w:highlight w:val="none"/>
                <w:u w:val="none"/>
              </w:rPr>
            </w:pPr>
          </w:p>
        </w:tc>
      </w:tr>
      <w:tr w14:paraId="04CD6D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776"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39D422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11</w:t>
            </w:r>
          </w:p>
        </w:tc>
        <w:tc>
          <w:tcPr>
            <w:tcW w:w="16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95B446">
            <w:pPr>
              <w:jc w:val="left"/>
              <w:rPr>
                <w:rFonts w:hint="eastAsia" w:ascii="宋体" w:hAnsi="宋体" w:eastAsia="宋体" w:cs="宋体"/>
                <w:i w:val="0"/>
                <w:iCs w:val="0"/>
                <w:color w:val="000000"/>
                <w:sz w:val="21"/>
                <w:szCs w:val="21"/>
                <w:highlight w:val="none"/>
                <w:u w:val="none"/>
              </w:rPr>
            </w:pPr>
          </w:p>
        </w:tc>
        <w:tc>
          <w:tcPr>
            <w:tcW w:w="13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1B8E71">
            <w:pPr>
              <w:jc w:val="right"/>
              <w:rPr>
                <w:rFonts w:hint="eastAsia" w:ascii="宋体" w:hAnsi="宋体" w:eastAsia="宋体" w:cs="宋体"/>
                <w:i w:val="0"/>
                <w:iCs w:val="0"/>
                <w:color w:val="000000"/>
                <w:sz w:val="21"/>
                <w:szCs w:val="21"/>
                <w:highlight w:val="none"/>
                <w:u w:val="none"/>
              </w:rPr>
            </w:pPr>
          </w:p>
        </w:tc>
        <w:tc>
          <w:tcPr>
            <w:tcW w:w="9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8BD5B8">
            <w:pPr>
              <w:jc w:val="center"/>
              <w:rPr>
                <w:rFonts w:hint="eastAsia" w:ascii="宋体" w:hAnsi="宋体" w:eastAsia="宋体" w:cs="宋体"/>
                <w:i w:val="0"/>
                <w:iCs w:val="0"/>
                <w:color w:val="000000"/>
                <w:sz w:val="21"/>
                <w:szCs w:val="21"/>
                <w:highlight w:val="none"/>
                <w:u w:val="none"/>
              </w:rPr>
            </w:pPr>
          </w:p>
        </w:tc>
        <w:tc>
          <w:tcPr>
            <w:tcW w:w="10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BD693E">
            <w:pPr>
              <w:jc w:val="center"/>
              <w:rPr>
                <w:rFonts w:hint="eastAsia" w:ascii="宋体" w:hAnsi="宋体" w:eastAsia="宋体" w:cs="宋体"/>
                <w:i w:val="0"/>
                <w:iCs w:val="0"/>
                <w:color w:val="000000"/>
                <w:sz w:val="21"/>
                <w:szCs w:val="21"/>
                <w:highlight w:val="none"/>
                <w:u w:val="none"/>
              </w:rPr>
            </w:pPr>
          </w:p>
        </w:tc>
        <w:tc>
          <w:tcPr>
            <w:tcW w:w="1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C081E5">
            <w:pPr>
              <w:jc w:val="center"/>
              <w:rPr>
                <w:rFonts w:hint="eastAsia" w:ascii="宋体" w:hAnsi="宋体" w:eastAsia="宋体" w:cs="宋体"/>
                <w:i w:val="0"/>
                <w:iCs w:val="0"/>
                <w:color w:val="000000"/>
                <w:sz w:val="21"/>
                <w:szCs w:val="21"/>
                <w:highlight w:val="none"/>
                <w:u w:val="none"/>
              </w:rPr>
            </w:pPr>
          </w:p>
        </w:tc>
        <w:tc>
          <w:tcPr>
            <w:tcW w:w="9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E621BF">
            <w:pPr>
              <w:jc w:val="center"/>
              <w:rPr>
                <w:rFonts w:hint="eastAsia" w:ascii="宋体" w:hAnsi="宋体" w:eastAsia="宋体" w:cs="宋体"/>
                <w:i w:val="0"/>
                <w:iCs w:val="0"/>
                <w:color w:val="000000"/>
                <w:sz w:val="21"/>
                <w:szCs w:val="21"/>
                <w:highlight w:val="none"/>
                <w:u w:val="none"/>
              </w:rPr>
            </w:pPr>
          </w:p>
        </w:tc>
        <w:tc>
          <w:tcPr>
            <w:tcW w:w="9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8684A9">
            <w:pPr>
              <w:jc w:val="center"/>
              <w:rPr>
                <w:rFonts w:hint="eastAsia" w:ascii="宋体" w:hAnsi="宋体" w:eastAsia="宋体" w:cs="宋体"/>
                <w:i w:val="0"/>
                <w:iCs w:val="0"/>
                <w:color w:val="000000"/>
                <w:sz w:val="21"/>
                <w:szCs w:val="21"/>
                <w:highlight w:val="none"/>
                <w:u w:val="none"/>
              </w:rPr>
            </w:pPr>
          </w:p>
        </w:tc>
        <w:tc>
          <w:tcPr>
            <w:tcW w:w="1077" w:type="dxa"/>
            <w:tcBorders>
              <w:top w:val="single" w:color="000000" w:sz="4" w:space="0"/>
              <w:left w:val="single" w:color="000000" w:sz="4" w:space="0"/>
              <w:bottom w:val="single" w:color="000000" w:sz="4" w:space="0"/>
              <w:right w:val="single" w:color="000000" w:sz="8" w:space="0"/>
            </w:tcBorders>
            <w:shd w:val="clear" w:color="auto" w:fill="auto"/>
            <w:vAlign w:val="center"/>
          </w:tcPr>
          <w:p w14:paraId="30685456">
            <w:pPr>
              <w:jc w:val="center"/>
              <w:rPr>
                <w:rFonts w:hint="eastAsia" w:ascii="宋体" w:hAnsi="宋体" w:eastAsia="宋体" w:cs="宋体"/>
                <w:i w:val="0"/>
                <w:iCs w:val="0"/>
                <w:color w:val="000000"/>
                <w:sz w:val="21"/>
                <w:szCs w:val="21"/>
                <w:highlight w:val="none"/>
                <w:u w:val="none"/>
              </w:rPr>
            </w:pPr>
          </w:p>
        </w:tc>
      </w:tr>
      <w:tr w14:paraId="416673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1" w:hRule="atLeast"/>
        </w:trPr>
        <w:tc>
          <w:tcPr>
            <w:tcW w:w="776"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789880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12</w:t>
            </w:r>
          </w:p>
        </w:tc>
        <w:tc>
          <w:tcPr>
            <w:tcW w:w="16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D2EB3A">
            <w:pPr>
              <w:jc w:val="left"/>
              <w:rPr>
                <w:rFonts w:hint="eastAsia" w:ascii="宋体" w:hAnsi="宋体" w:eastAsia="宋体" w:cs="宋体"/>
                <w:i w:val="0"/>
                <w:iCs w:val="0"/>
                <w:color w:val="000000"/>
                <w:sz w:val="21"/>
                <w:szCs w:val="21"/>
                <w:highlight w:val="none"/>
                <w:u w:val="none"/>
              </w:rPr>
            </w:pPr>
          </w:p>
        </w:tc>
        <w:tc>
          <w:tcPr>
            <w:tcW w:w="13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9B1A5C">
            <w:pPr>
              <w:jc w:val="right"/>
              <w:rPr>
                <w:rFonts w:hint="eastAsia" w:ascii="宋体" w:hAnsi="宋体" w:eastAsia="宋体" w:cs="宋体"/>
                <w:i w:val="0"/>
                <w:iCs w:val="0"/>
                <w:color w:val="000000"/>
                <w:sz w:val="21"/>
                <w:szCs w:val="21"/>
                <w:highlight w:val="none"/>
                <w:u w:val="none"/>
              </w:rPr>
            </w:pPr>
          </w:p>
        </w:tc>
        <w:tc>
          <w:tcPr>
            <w:tcW w:w="9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B64170">
            <w:pPr>
              <w:jc w:val="center"/>
              <w:rPr>
                <w:rFonts w:hint="eastAsia" w:ascii="宋体" w:hAnsi="宋体" w:eastAsia="宋体" w:cs="宋体"/>
                <w:i w:val="0"/>
                <w:iCs w:val="0"/>
                <w:color w:val="000000"/>
                <w:sz w:val="21"/>
                <w:szCs w:val="21"/>
                <w:highlight w:val="none"/>
                <w:u w:val="none"/>
              </w:rPr>
            </w:pPr>
          </w:p>
        </w:tc>
        <w:tc>
          <w:tcPr>
            <w:tcW w:w="10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E5E689">
            <w:pPr>
              <w:jc w:val="center"/>
              <w:rPr>
                <w:rFonts w:hint="eastAsia" w:ascii="宋体" w:hAnsi="宋体" w:eastAsia="宋体" w:cs="宋体"/>
                <w:i w:val="0"/>
                <w:iCs w:val="0"/>
                <w:color w:val="000000"/>
                <w:sz w:val="21"/>
                <w:szCs w:val="21"/>
                <w:highlight w:val="none"/>
                <w:u w:val="none"/>
              </w:rPr>
            </w:pPr>
          </w:p>
        </w:tc>
        <w:tc>
          <w:tcPr>
            <w:tcW w:w="1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0345B6">
            <w:pPr>
              <w:jc w:val="center"/>
              <w:rPr>
                <w:rFonts w:hint="eastAsia" w:ascii="宋体" w:hAnsi="宋体" w:eastAsia="宋体" w:cs="宋体"/>
                <w:i w:val="0"/>
                <w:iCs w:val="0"/>
                <w:color w:val="000000"/>
                <w:sz w:val="21"/>
                <w:szCs w:val="21"/>
                <w:highlight w:val="none"/>
                <w:u w:val="none"/>
              </w:rPr>
            </w:pPr>
          </w:p>
        </w:tc>
        <w:tc>
          <w:tcPr>
            <w:tcW w:w="9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0528C7">
            <w:pPr>
              <w:jc w:val="center"/>
              <w:rPr>
                <w:rFonts w:hint="eastAsia" w:ascii="宋体" w:hAnsi="宋体" w:eastAsia="宋体" w:cs="宋体"/>
                <w:i w:val="0"/>
                <w:iCs w:val="0"/>
                <w:color w:val="000000"/>
                <w:sz w:val="21"/>
                <w:szCs w:val="21"/>
                <w:highlight w:val="none"/>
                <w:u w:val="none"/>
              </w:rPr>
            </w:pPr>
          </w:p>
        </w:tc>
        <w:tc>
          <w:tcPr>
            <w:tcW w:w="9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4145E3">
            <w:pPr>
              <w:jc w:val="center"/>
              <w:rPr>
                <w:rFonts w:hint="eastAsia" w:ascii="宋体" w:hAnsi="宋体" w:eastAsia="宋体" w:cs="宋体"/>
                <w:i w:val="0"/>
                <w:iCs w:val="0"/>
                <w:color w:val="000000"/>
                <w:sz w:val="21"/>
                <w:szCs w:val="21"/>
                <w:highlight w:val="none"/>
                <w:u w:val="none"/>
              </w:rPr>
            </w:pPr>
          </w:p>
        </w:tc>
        <w:tc>
          <w:tcPr>
            <w:tcW w:w="1077" w:type="dxa"/>
            <w:tcBorders>
              <w:top w:val="single" w:color="000000" w:sz="4" w:space="0"/>
              <w:left w:val="single" w:color="000000" w:sz="4" w:space="0"/>
              <w:bottom w:val="single" w:color="000000" w:sz="4" w:space="0"/>
              <w:right w:val="single" w:color="000000" w:sz="8" w:space="0"/>
            </w:tcBorders>
            <w:shd w:val="clear" w:color="auto" w:fill="auto"/>
            <w:vAlign w:val="center"/>
          </w:tcPr>
          <w:p w14:paraId="1AF3FCCB">
            <w:pPr>
              <w:jc w:val="center"/>
              <w:rPr>
                <w:rFonts w:hint="eastAsia" w:ascii="宋体" w:hAnsi="宋体" w:eastAsia="宋体" w:cs="宋体"/>
                <w:i w:val="0"/>
                <w:iCs w:val="0"/>
                <w:color w:val="000000"/>
                <w:sz w:val="21"/>
                <w:szCs w:val="21"/>
                <w:highlight w:val="none"/>
                <w:u w:val="none"/>
              </w:rPr>
            </w:pPr>
          </w:p>
        </w:tc>
      </w:tr>
      <w:tr w14:paraId="7E3D5E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776"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212B50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13</w:t>
            </w:r>
          </w:p>
        </w:tc>
        <w:tc>
          <w:tcPr>
            <w:tcW w:w="16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B482F7">
            <w:pPr>
              <w:jc w:val="left"/>
              <w:rPr>
                <w:rFonts w:hint="eastAsia" w:ascii="宋体" w:hAnsi="宋体" w:eastAsia="宋体" w:cs="宋体"/>
                <w:i w:val="0"/>
                <w:iCs w:val="0"/>
                <w:color w:val="000000"/>
                <w:sz w:val="21"/>
                <w:szCs w:val="21"/>
                <w:highlight w:val="none"/>
                <w:u w:val="none"/>
              </w:rPr>
            </w:pPr>
          </w:p>
        </w:tc>
        <w:tc>
          <w:tcPr>
            <w:tcW w:w="13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EA188E">
            <w:pPr>
              <w:jc w:val="right"/>
              <w:rPr>
                <w:rFonts w:hint="eastAsia" w:ascii="宋体" w:hAnsi="宋体" w:eastAsia="宋体" w:cs="宋体"/>
                <w:i w:val="0"/>
                <w:iCs w:val="0"/>
                <w:color w:val="000000"/>
                <w:sz w:val="21"/>
                <w:szCs w:val="21"/>
                <w:highlight w:val="none"/>
                <w:u w:val="none"/>
              </w:rPr>
            </w:pPr>
          </w:p>
        </w:tc>
        <w:tc>
          <w:tcPr>
            <w:tcW w:w="9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CB23AA">
            <w:pPr>
              <w:jc w:val="center"/>
              <w:rPr>
                <w:rFonts w:hint="eastAsia" w:ascii="宋体" w:hAnsi="宋体" w:eastAsia="宋体" w:cs="宋体"/>
                <w:i w:val="0"/>
                <w:iCs w:val="0"/>
                <w:color w:val="000000"/>
                <w:sz w:val="21"/>
                <w:szCs w:val="21"/>
                <w:highlight w:val="none"/>
                <w:u w:val="none"/>
              </w:rPr>
            </w:pPr>
          </w:p>
        </w:tc>
        <w:tc>
          <w:tcPr>
            <w:tcW w:w="10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C6D8E9">
            <w:pPr>
              <w:jc w:val="center"/>
              <w:rPr>
                <w:rFonts w:hint="eastAsia" w:ascii="宋体" w:hAnsi="宋体" w:eastAsia="宋体" w:cs="宋体"/>
                <w:i w:val="0"/>
                <w:iCs w:val="0"/>
                <w:color w:val="000000"/>
                <w:sz w:val="21"/>
                <w:szCs w:val="21"/>
                <w:highlight w:val="none"/>
                <w:u w:val="none"/>
              </w:rPr>
            </w:pPr>
          </w:p>
        </w:tc>
        <w:tc>
          <w:tcPr>
            <w:tcW w:w="1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67187E">
            <w:pPr>
              <w:jc w:val="center"/>
              <w:rPr>
                <w:rFonts w:hint="eastAsia" w:ascii="宋体" w:hAnsi="宋体" w:eastAsia="宋体" w:cs="宋体"/>
                <w:i w:val="0"/>
                <w:iCs w:val="0"/>
                <w:color w:val="000000"/>
                <w:sz w:val="21"/>
                <w:szCs w:val="21"/>
                <w:highlight w:val="none"/>
                <w:u w:val="none"/>
              </w:rPr>
            </w:pPr>
          </w:p>
        </w:tc>
        <w:tc>
          <w:tcPr>
            <w:tcW w:w="9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4FAB47">
            <w:pPr>
              <w:jc w:val="center"/>
              <w:rPr>
                <w:rFonts w:hint="eastAsia" w:ascii="宋体" w:hAnsi="宋体" w:eastAsia="宋体" w:cs="宋体"/>
                <w:i w:val="0"/>
                <w:iCs w:val="0"/>
                <w:color w:val="000000"/>
                <w:sz w:val="21"/>
                <w:szCs w:val="21"/>
                <w:highlight w:val="none"/>
                <w:u w:val="none"/>
              </w:rPr>
            </w:pPr>
          </w:p>
        </w:tc>
        <w:tc>
          <w:tcPr>
            <w:tcW w:w="9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FE6D52">
            <w:pPr>
              <w:jc w:val="center"/>
              <w:rPr>
                <w:rFonts w:hint="eastAsia" w:ascii="宋体" w:hAnsi="宋体" w:eastAsia="宋体" w:cs="宋体"/>
                <w:i w:val="0"/>
                <w:iCs w:val="0"/>
                <w:color w:val="000000"/>
                <w:sz w:val="21"/>
                <w:szCs w:val="21"/>
                <w:highlight w:val="none"/>
                <w:u w:val="none"/>
              </w:rPr>
            </w:pPr>
          </w:p>
        </w:tc>
        <w:tc>
          <w:tcPr>
            <w:tcW w:w="1077" w:type="dxa"/>
            <w:tcBorders>
              <w:top w:val="single" w:color="000000" w:sz="4" w:space="0"/>
              <w:left w:val="single" w:color="000000" w:sz="4" w:space="0"/>
              <w:bottom w:val="single" w:color="000000" w:sz="4" w:space="0"/>
              <w:right w:val="single" w:color="000000" w:sz="8" w:space="0"/>
            </w:tcBorders>
            <w:shd w:val="clear" w:color="auto" w:fill="auto"/>
            <w:vAlign w:val="center"/>
          </w:tcPr>
          <w:p w14:paraId="59FE9622">
            <w:pPr>
              <w:jc w:val="center"/>
              <w:rPr>
                <w:rFonts w:hint="eastAsia" w:ascii="宋体" w:hAnsi="宋体" w:eastAsia="宋体" w:cs="宋体"/>
                <w:i w:val="0"/>
                <w:iCs w:val="0"/>
                <w:color w:val="000000"/>
                <w:sz w:val="21"/>
                <w:szCs w:val="21"/>
                <w:highlight w:val="none"/>
                <w:u w:val="none"/>
              </w:rPr>
            </w:pPr>
          </w:p>
        </w:tc>
      </w:tr>
      <w:tr w14:paraId="667A95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1" w:hRule="atLeast"/>
        </w:trPr>
        <w:tc>
          <w:tcPr>
            <w:tcW w:w="776"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A9CA69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14</w:t>
            </w:r>
          </w:p>
        </w:tc>
        <w:tc>
          <w:tcPr>
            <w:tcW w:w="16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175887">
            <w:pPr>
              <w:jc w:val="left"/>
              <w:rPr>
                <w:rFonts w:hint="eastAsia" w:ascii="宋体" w:hAnsi="宋体" w:eastAsia="宋体" w:cs="宋体"/>
                <w:i w:val="0"/>
                <w:iCs w:val="0"/>
                <w:color w:val="000000"/>
                <w:sz w:val="21"/>
                <w:szCs w:val="21"/>
                <w:highlight w:val="none"/>
                <w:u w:val="none"/>
              </w:rPr>
            </w:pPr>
          </w:p>
        </w:tc>
        <w:tc>
          <w:tcPr>
            <w:tcW w:w="13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B05F0A">
            <w:pPr>
              <w:jc w:val="right"/>
              <w:rPr>
                <w:rFonts w:hint="eastAsia" w:ascii="宋体" w:hAnsi="宋体" w:eastAsia="宋体" w:cs="宋体"/>
                <w:i w:val="0"/>
                <w:iCs w:val="0"/>
                <w:color w:val="000000"/>
                <w:sz w:val="21"/>
                <w:szCs w:val="21"/>
                <w:highlight w:val="none"/>
                <w:u w:val="none"/>
              </w:rPr>
            </w:pPr>
          </w:p>
        </w:tc>
        <w:tc>
          <w:tcPr>
            <w:tcW w:w="9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25A284">
            <w:pPr>
              <w:jc w:val="center"/>
              <w:rPr>
                <w:rFonts w:hint="eastAsia" w:ascii="宋体" w:hAnsi="宋体" w:eastAsia="宋体" w:cs="宋体"/>
                <w:i w:val="0"/>
                <w:iCs w:val="0"/>
                <w:color w:val="000000"/>
                <w:sz w:val="21"/>
                <w:szCs w:val="21"/>
                <w:highlight w:val="none"/>
                <w:u w:val="none"/>
              </w:rPr>
            </w:pPr>
          </w:p>
        </w:tc>
        <w:tc>
          <w:tcPr>
            <w:tcW w:w="10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3FF21C">
            <w:pPr>
              <w:jc w:val="center"/>
              <w:rPr>
                <w:rFonts w:hint="eastAsia" w:ascii="宋体" w:hAnsi="宋体" w:eastAsia="宋体" w:cs="宋体"/>
                <w:i w:val="0"/>
                <w:iCs w:val="0"/>
                <w:color w:val="000000"/>
                <w:sz w:val="21"/>
                <w:szCs w:val="21"/>
                <w:highlight w:val="none"/>
                <w:u w:val="none"/>
              </w:rPr>
            </w:pPr>
          </w:p>
        </w:tc>
        <w:tc>
          <w:tcPr>
            <w:tcW w:w="1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024C87">
            <w:pPr>
              <w:jc w:val="center"/>
              <w:rPr>
                <w:rFonts w:hint="eastAsia" w:ascii="宋体" w:hAnsi="宋体" w:eastAsia="宋体" w:cs="宋体"/>
                <w:i w:val="0"/>
                <w:iCs w:val="0"/>
                <w:color w:val="000000"/>
                <w:sz w:val="21"/>
                <w:szCs w:val="21"/>
                <w:highlight w:val="none"/>
                <w:u w:val="none"/>
              </w:rPr>
            </w:pPr>
          </w:p>
        </w:tc>
        <w:tc>
          <w:tcPr>
            <w:tcW w:w="9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C9E710">
            <w:pPr>
              <w:jc w:val="center"/>
              <w:rPr>
                <w:rFonts w:hint="eastAsia" w:ascii="宋体" w:hAnsi="宋体" w:eastAsia="宋体" w:cs="宋体"/>
                <w:i w:val="0"/>
                <w:iCs w:val="0"/>
                <w:color w:val="000000"/>
                <w:sz w:val="21"/>
                <w:szCs w:val="21"/>
                <w:highlight w:val="none"/>
                <w:u w:val="none"/>
              </w:rPr>
            </w:pPr>
          </w:p>
        </w:tc>
        <w:tc>
          <w:tcPr>
            <w:tcW w:w="9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5A7809">
            <w:pPr>
              <w:jc w:val="center"/>
              <w:rPr>
                <w:rFonts w:hint="eastAsia" w:ascii="宋体" w:hAnsi="宋体" w:eastAsia="宋体" w:cs="宋体"/>
                <w:i w:val="0"/>
                <w:iCs w:val="0"/>
                <w:color w:val="000000"/>
                <w:sz w:val="21"/>
                <w:szCs w:val="21"/>
                <w:highlight w:val="none"/>
                <w:u w:val="none"/>
              </w:rPr>
            </w:pPr>
          </w:p>
        </w:tc>
        <w:tc>
          <w:tcPr>
            <w:tcW w:w="1077" w:type="dxa"/>
            <w:tcBorders>
              <w:top w:val="single" w:color="000000" w:sz="4" w:space="0"/>
              <w:left w:val="single" w:color="000000" w:sz="4" w:space="0"/>
              <w:bottom w:val="single" w:color="000000" w:sz="4" w:space="0"/>
              <w:right w:val="single" w:color="000000" w:sz="8" w:space="0"/>
            </w:tcBorders>
            <w:shd w:val="clear" w:color="auto" w:fill="auto"/>
            <w:vAlign w:val="center"/>
          </w:tcPr>
          <w:p w14:paraId="06521779">
            <w:pPr>
              <w:jc w:val="center"/>
              <w:rPr>
                <w:rFonts w:hint="eastAsia" w:ascii="宋体" w:hAnsi="宋体" w:eastAsia="宋体" w:cs="宋体"/>
                <w:i w:val="0"/>
                <w:iCs w:val="0"/>
                <w:color w:val="000000"/>
                <w:sz w:val="21"/>
                <w:szCs w:val="21"/>
                <w:highlight w:val="none"/>
                <w:u w:val="none"/>
              </w:rPr>
            </w:pPr>
          </w:p>
        </w:tc>
      </w:tr>
      <w:tr w14:paraId="551D7F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776"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3F7E429">
            <w:pPr>
              <w:jc w:val="center"/>
              <w:rPr>
                <w:rFonts w:hint="eastAsia" w:ascii="宋体" w:hAnsi="宋体" w:eastAsia="宋体" w:cs="宋体"/>
                <w:i w:val="0"/>
                <w:iCs w:val="0"/>
                <w:color w:val="000000"/>
                <w:sz w:val="21"/>
                <w:szCs w:val="21"/>
                <w:highlight w:val="none"/>
                <w:u w:val="none"/>
              </w:rPr>
            </w:pPr>
          </w:p>
        </w:tc>
        <w:tc>
          <w:tcPr>
            <w:tcW w:w="16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4C66C9">
            <w:pPr>
              <w:jc w:val="center"/>
              <w:rPr>
                <w:rFonts w:hint="eastAsia" w:ascii="宋体" w:hAnsi="宋体" w:eastAsia="宋体" w:cs="宋体"/>
                <w:i w:val="0"/>
                <w:iCs w:val="0"/>
                <w:color w:val="000000"/>
                <w:sz w:val="21"/>
                <w:szCs w:val="21"/>
                <w:highlight w:val="none"/>
                <w:u w:val="none"/>
              </w:rPr>
            </w:pPr>
          </w:p>
        </w:tc>
        <w:tc>
          <w:tcPr>
            <w:tcW w:w="13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A0559B">
            <w:pPr>
              <w:jc w:val="center"/>
              <w:rPr>
                <w:rFonts w:hint="eastAsia" w:ascii="宋体" w:hAnsi="宋体" w:eastAsia="宋体" w:cs="宋体"/>
                <w:i w:val="0"/>
                <w:iCs w:val="0"/>
                <w:color w:val="000000"/>
                <w:sz w:val="21"/>
                <w:szCs w:val="21"/>
                <w:highlight w:val="none"/>
                <w:u w:val="none"/>
              </w:rPr>
            </w:pPr>
          </w:p>
        </w:tc>
        <w:tc>
          <w:tcPr>
            <w:tcW w:w="9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2EEB91">
            <w:pPr>
              <w:jc w:val="center"/>
              <w:rPr>
                <w:rFonts w:hint="eastAsia" w:ascii="宋体" w:hAnsi="宋体" w:eastAsia="宋体" w:cs="宋体"/>
                <w:i w:val="0"/>
                <w:iCs w:val="0"/>
                <w:color w:val="000000"/>
                <w:sz w:val="21"/>
                <w:szCs w:val="21"/>
                <w:highlight w:val="none"/>
                <w:u w:val="none"/>
              </w:rPr>
            </w:pPr>
          </w:p>
        </w:tc>
        <w:tc>
          <w:tcPr>
            <w:tcW w:w="10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C032E0">
            <w:pPr>
              <w:jc w:val="center"/>
              <w:rPr>
                <w:rFonts w:hint="eastAsia" w:ascii="宋体" w:hAnsi="宋体" w:eastAsia="宋体" w:cs="宋体"/>
                <w:i w:val="0"/>
                <w:iCs w:val="0"/>
                <w:color w:val="000000"/>
                <w:sz w:val="21"/>
                <w:szCs w:val="21"/>
                <w:highlight w:val="none"/>
                <w:u w:val="none"/>
              </w:rPr>
            </w:pPr>
          </w:p>
        </w:tc>
        <w:tc>
          <w:tcPr>
            <w:tcW w:w="1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AFE667">
            <w:pPr>
              <w:jc w:val="center"/>
              <w:rPr>
                <w:rFonts w:hint="eastAsia" w:ascii="宋体" w:hAnsi="宋体" w:eastAsia="宋体" w:cs="宋体"/>
                <w:i w:val="0"/>
                <w:iCs w:val="0"/>
                <w:color w:val="000000"/>
                <w:sz w:val="21"/>
                <w:szCs w:val="21"/>
                <w:highlight w:val="none"/>
                <w:u w:val="none"/>
              </w:rPr>
            </w:pPr>
          </w:p>
        </w:tc>
        <w:tc>
          <w:tcPr>
            <w:tcW w:w="9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6F37BC">
            <w:pPr>
              <w:jc w:val="center"/>
              <w:rPr>
                <w:rFonts w:hint="eastAsia" w:ascii="宋体" w:hAnsi="宋体" w:eastAsia="宋体" w:cs="宋体"/>
                <w:i w:val="0"/>
                <w:iCs w:val="0"/>
                <w:color w:val="000000"/>
                <w:sz w:val="21"/>
                <w:szCs w:val="21"/>
                <w:highlight w:val="none"/>
                <w:u w:val="none"/>
              </w:rPr>
            </w:pPr>
          </w:p>
        </w:tc>
        <w:tc>
          <w:tcPr>
            <w:tcW w:w="9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AC0C8A">
            <w:pPr>
              <w:jc w:val="center"/>
              <w:rPr>
                <w:rFonts w:hint="eastAsia" w:ascii="宋体" w:hAnsi="宋体" w:eastAsia="宋体" w:cs="宋体"/>
                <w:i w:val="0"/>
                <w:iCs w:val="0"/>
                <w:color w:val="000000"/>
                <w:sz w:val="21"/>
                <w:szCs w:val="21"/>
                <w:highlight w:val="none"/>
                <w:u w:val="none"/>
              </w:rPr>
            </w:pPr>
          </w:p>
        </w:tc>
        <w:tc>
          <w:tcPr>
            <w:tcW w:w="1077" w:type="dxa"/>
            <w:tcBorders>
              <w:top w:val="single" w:color="000000" w:sz="4" w:space="0"/>
              <w:left w:val="single" w:color="000000" w:sz="4" w:space="0"/>
              <w:bottom w:val="single" w:color="000000" w:sz="4" w:space="0"/>
              <w:right w:val="single" w:color="000000" w:sz="8" w:space="0"/>
            </w:tcBorders>
            <w:shd w:val="clear" w:color="auto" w:fill="auto"/>
            <w:vAlign w:val="center"/>
          </w:tcPr>
          <w:p w14:paraId="1A28CE36">
            <w:pPr>
              <w:jc w:val="center"/>
              <w:rPr>
                <w:rFonts w:hint="eastAsia" w:ascii="宋体" w:hAnsi="宋体" w:eastAsia="宋体" w:cs="宋体"/>
                <w:i w:val="0"/>
                <w:iCs w:val="0"/>
                <w:color w:val="000000"/>
                <w:sz w:val="21"/>
                <w:szCs w:val="21"/>
                <w:highlight w:val="none"/>
                <w:u w:val="none"/>
              </w:rPr>
            </w:pPr>
          </w:p>
        </w:tc>
      </w:tr>
      <w:tr w14:paraId="41E60E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1" w:hRule="atLeast"/>
        </w:trPr>
        <w:tc>
          <w:tcPr>
            <w:tcW w:w="776"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DE8ADEE">
            <w:pPr>
              <w:jc w:val="center"/>
              <w:rPr>
                <w:rFonts w:hint="eastAsia" w:ascii="宋体" w:hAnsi="宋体" w:eastAsia="宋体" w:cs="宋体"/>
                <w:i w:val="0"/>
                <w:iCs w:val="0"/>
                <w:color w:val="000000"/>
                <w:sz w:val="21"/>
                <w:szCs w:val="21"/>
                <w:highlight w:val="none"/>
                <w:u w:val="none"/>
              </w:rPr>
            </w:pPr>
          </w:p>
        </w:tc>
        <w:tc>
          <w:tcPr>
            <w:tcW w:w="16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5FD15A">
            <w:pPr>
              <w:jc w:val="center"/>
              <w:rPr>
                <w:rFonts w:hint="eastAsia" w:ascii="宋体" w:hAnsi="宋体" w:eastAsia="宋体" w:cs="宋体"/>
                <w:i w:val="0"/>
                <w:iCs w:val="0"/>
                <w:color w:val="000000"/>
                <w:sz w:val="21"/>
                <w:szCs w:val="21"/>
                <w:highlight w:val="none"/>
                <w:u w:val="none"/>
              </w:rPr>
            </w:pPr>
          </w:p>
        </w:tc>
        <w:tc>
          <w:tcPr>
            <w:tcW w:w="13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9B1D9B">
            <w:pPr>
              <w:jc w:val="center"/>
              <w:rPr>
                <w:rFonts w:hint="eastAsia" w:ascii="宋体" w:hAnsi="宋体" w:eastAsia="宋体" w:cs="宋体"/>
                <w:i w:val="0"/>
                <w:iCs w:val="0"/>
                <w:color w:val="000000"/>
                <w:sz w:val="21"/>
                <w:szCs w:val="21"/>
                <w:highlight w:val="none"/>
                <w:u w:val="none"/>
              </w:rPr>
            </w:pPr>
          </w:p>
        </w:tc>
        <w:tc>
          <w:tcPr>
            <w:tcW w:w="9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993E0E">
            <w:pPr>
              <w:jc w:val="center"/>
              <w:rPr>
                <w:rFonts w:hint="eastAsia" w:ascii="宋体" w:hAnsi="宋体" w:eastAsia="宋体" w:cs="宋体"/>
                <w:i w:val="0"/>
                <w:iCs w:val="0"/>
                <w:color w:val="000000"/>
                <w:sz w:val="21"/>
                <w:szCs w:val="21"/>
                <w:highlight w:val="none"/>
                <w:u w:val="none"/>
              </w:rPr>
            </w:pPr>
          </w:p>
        </w:tc>
        <w:tc>
          <w:tcPr>
            <w:tcW w:w="10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DF992E">
            <w:pPr>
              <w:jc w:val="center"/>
              <w:rPr>
                <w:rFonts w:hint="eastAsia" w:ascii="宋体" w:hAnsi="宋体" w:eastAsia="宋体" w:cs="宋体"/>
                <w:i w:val="0"/>
                <w:iCs w:val="0"/>
                <w:color w:val="000000"/>
                <w:sz w:val="21"/>
                <w:szCs w:val="21"/>
                <w:highlight w:val="none"/>
                <w:u w:val="none"/>
              </w:rPr>
            </w:pPr>
          </w:p>
        </w:tc>
        <w:tc>
          <w:tcPr>
            <w:tcW w:w="1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55690A">
            <w:pPr>
              <w:jc w:val="center"/>
              <w:rPr>
                <w:rFonts w:hint="eastAsia" w:ascii="宋体" w:hAnsi="宋体" w:eastAsia="宋体" w:cs="宋体"/>
                <w:i w:val="0"/>
                <w:iCs w:val="0"/>
                <w:color w:val="000000"/>
                <w:sz w:val="21"/>
                <w:szCs w:val="21"/>
                <w:highlight w:val="none"/>
                <w:u w:val="none"/>
              </w:rPr>
            </w:pPr>
          </w:p>
        </w:tc>
        <w:tc>
          <w:tcPr>
            <w:tcW w:w="9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29D59F">
            <w:pPr>
              <w:jc w:val="center"/>
              <w:rPr>
                <w:rFonts w:hint="eastAsia" w:ascii="宋体" w:hAnsi="宋体" w:eastAsia="宋体" w:cs="宋体"/>
                <w:i w:val="0"/>
                <w:iCs w:val="0"/>
                <w:color w:val="000000"/>
                <w:sz w:val="21"/>
                <w:szCs w:val="21"/>
                <w:highlight w:val="none"/>
                <w:u w:val="none"/>
              </w:rPr>
            </w:pPr>
          </w:p>
        </w:tc>
        <w:tc>
          <w:tcPr>
            <w:tcW w:w="9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659892">
            <w:pPr>
              <w:jc w:val="center"/>
              <w:rPr>
                <w:rFonts w:hint="eastAsia" w:ascii="宋体" w:hAnsi="宋体" w:eastAsia="宋体" w:cs="宋体"/>
                <w:i w:val="0"/>
                <w:iCs w:val="0"/>
                <w:color w:val="000000"/>
                <w:sz w:val="21"/>
                <w:szCs w:val="21"/>
                <w:highlight w:val="none"/>
                <w:u w:val="none"/>
              </w:rPr>
            </w:pPr>
          </w:p>
        </w:tc>
        <w:tc>
          <w:tcPr>
            <w:tcW w:w="1077" w:type="dxa"/>
            <w:tcBorders>
              <w:top w:val="single" w:color="000000" w:sz="4" w:space="0"/>
              <w:left w:val="single" w:color="000000" w:sz="4" w:space="0"/>
              <w:bottom w:val="single" w:color="000000" w:sz="4" w:space="0"/>
              <w:right w:val="single" w:color="000000" w:sz="8" w:space="0"/>
            </w:tcBorders>
            <w:shd w:val="clear" w:color="auto" w:fill="auto"/>
            <w:vAlign w:val="center"/>
          </w:tcPr>
          <w:p w14:paraId="2E3BD9EC">
            <w:pPr>
              <w:jc w:val="center"/>
              <w:rPr>
                <w:rFonts w:hint="eastAsia" w:ascii="宋体" w:hAnsi="宋体" w:eastAsia="宋体" w:cs="宋体"/>
                <w:i w:val="0"/>
                <w:iCs w:val="0"/>
                <w:color w:val="000000"/>
                <w:sz w:val="21"/>
                <w:szCs w:val="21"/>
                <w:highlight w:val="none"/>
                <w:u w:val="none"/>
              </w:rPr>
            </w:pPr>
          </w:p>
        </w:tc>
      </w:tr>
      <w:tr w14:paraId="0FCDA3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776"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AB2DB17">
            <w:pPr>
              <w:jc w:val="center"/>
              <w:rPr>
                <w:rFonts w:hint="eastAsia" w:ascii="宋体" w:hAnsi="宋体" w:eastAsia="宋体" w:cs="宋体"/>
                <w:i w:val="0"/>
                <w:iCs w:val="0"/>
                <w:color w:val="000000"/>
                <w:sz w:val="21"/>
                <w:szCs w:val="21"/>
                <w:highlight w:val="none"/>
                <w:u w:val="none"/>
              </w:rPr>
            </w:pPr>
          </w:p>
        </w:tc>
        <w:tc>
          <w:tcPr>
            <w:tcW w:w="16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4496A4">
            <w:pPr>
              <w:jc w:val="center"/>
              <w:rPr>
                <w:rFonts w:hint="eastAsia" w:ascii="宋体" w:hAnsi="宋体" w:eastAsia="宋体" w:cs="宋体"/>
                <w:i w:val="0"/>
                <w:iCs w:val="0"/>
                <w:color w:val="000000"/>
                <w:sz w:val="21"/>
                <w:szCs w:val="21"/>
                <w:highlight w:val="none"/>
                <w:u w:val="none"/>
              </w:rPr>
            </w:pPr>
          </w:p>
        </w:tc>
        <w:tc>
          <w:tcPr>
            <w:tcW w:w="13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C11271">
            <w:pPr>
              <w:jc w:val="center"/>
              <w:rPr>
                <w:rFonts w:hint="eastAsia" w:ascii="宋体" w:hAnsi="宋体" w:eastAsia="宋体" w:cs="宋体"/>
                <w:i w:val="0"/>
                <w:iCs w:val="0"/>
                <w:color w:val="000000"/>
                <w:sz w:val="21"/>
                <w:szCs w:val="21"/>
                <w:highlight w:val="none"/>
                <w:u w:val="none"/>
              </w:rPr>
            </w:pPr>
          </w:p>
        </w:tc>
        <w:tc>
          <w:tcPr>
            <w:tcW w:w="9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DCE1A6">
            <w:pPr>
              <w:jc w:val="center"/>
              <w:rPr>
                <w:rFonts w:hint="eastAsia" w:ascii="宋体" w:hAnsi="宋体" w:eastAsia="宋体" w:cs="宋体"/>
                <w:i w:val="0"/>
                <w:iCs w:val="0"/>
                <w:color w:val="000000"/>
                <w:sz w:val="21"/>
                <w:szCs w:val="21"/>
                <w:highlight w:val="none"/>
                <w:u w:val="none"/>
              </w:rPr>
            </w:pPr>
          </w:p>
        </w:tc>
        <w:tc>
          <w:tcPr>
            <w:tcW w:w="10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C1FC59">
            <w:pPr>
              <w:jc w:val="center"/>
              <w:rPr>
                <w:rFonts w:hint="eastAsia" w:ascii="宋体" w:hAnsi="宋体" w:eastAsia="宋体" w:cs="宋体"/>
                <w:i w:val="0"/>
                <w:iCs w:val="0"/>
                <w:color w:val="000000"/>
                <w:sz w:val="21"/>
                <w:szCs w:val="21"/>
                <w:highlight w:val="none"/>
                <w:u w:val="none"/>
              </w:rPr>
            </w:pPr>
          </w:p>
        </w:tc>
        <w:tc>
          <w:tcPr>
            <w:tcW w:w="1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83CD88">
            <w:pPr>
              <w:jc w:val="center"/>
              <w:rPr>
                <w:rFonts w:hint="eastAsia" w:ascii="宋体" w:hAnsi="宋体" w:eastAsia="宋体" w:cs="宋体"/>
                <w:i w:val="0"/>
                <w:iCs w:val="0"/>
                <w:color w:val="000000"/>
                <w:sz w:val="21"/>
                <w:szCs w:val="21"/>
                <w:highlight w:val="none"/>
                <w:u w:val="none"/>
              </w:rPr>
            </w:pPr>
          </w:p>
        </w:tc>
        <w:tc>
          <w:tcPr>
            <w:tcW w:w="9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92BB5B">
            <w:pPr>
              <w:jc w:val="center"/>
              <w:rPr>
                <w:rFonts w:hint="eastAsia" w:ascii="宋体" w:hAnsi="宋体" w:eastAsia="宋体" w:cs="宋体"/>
                <w:i w:val="0"/>
                <w:iCs w:val="0"/>
                <w:color w:val="000000"/>
                <w:sz w:val="21"/>
                <w:szCs w:val="21"/>
                <w:highlight w:val="none"/>
                <w:u w:val="none"/>
              </w:rPr>
            </w:pPr>
          </w:p>
        </w:tc>
        <w:tc>
          <w:tcPr>
            <w:tcW w:w="9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C246E6">
            <w:pPr>
              <w:jc w:val="center"/>
              <w:rPr>
                <w:rFonts w:hint="eastAsia" w:ascii="宋体" w:hAnsi="宋体" w:eastAsia="宋体" w:cs="宋体"/>
                <w:i w:val="0"/>
                <w:iCs w:val="0"/>
                <w:color w:val="000000"/>
                <w:sz w:val="21"/>
                <w:szCs w:val="21"/>
                <w:highlight w:val="none"/>
                <w:u w:val="none"/>
              </w:rPr>
            </w:pPr>
          </w:p>
        </w:tc>
        <w:tc>
          <w:tcPr>
            <w:tcW w:w="1077" w:type="dxa"/>
            <w:tcBorders>
              <w:top w:val="single" w:color="000000" w:sz="4" w:space="0"/>
              <w:left w:val="single" w:color="000000" w:sz="4" w:space="0"/>
              <w:bottom w:val="single" w:color="000000" w:sz="4" w:space="0"/>
              <w:right w:val="single" w:color="000000" w:sz="8" w:space="0"/>
            </w:tcBorders>
            <w:shd w:val="clear" w:color="auto" w:fill="auto"/>
            <w:vAlign w:val="center"/>
          </w:tcPr>
          <w:p w14:paraId="0CCB666D">
            <w:pPr>
              <w:jc w:val="center"/>
              <w:rPr>
                <w:rFonts w:hint="eastAsia" w:ascii="宋体" w:hAnsi="宋体" w:eastAsia="宋体" w:cs="宋体"/>
                <w:i w:val="0"/>
                <w:iCs w:val="0"/>
                <w:color w:val="000000"/>
                <w:sz w:val="21"/>
                <w:szCs w:val="21"/>
                <w:highlight w:val="none"/>
                <w:u w:val="none"/>
              </w:rPr>
            </w:pPr>
          </w:p>
        </w:tc>
      </w:tr>
      <w:tr w14:paraId="5BA805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1" w:hRule="atLeast"/>
        </w:trPr>
        <w:tc>
          <w:tcPr>
            <w:tcW w:w="776"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5B27CE0">
            <w:pPr>
              <w:jc w:val="center"/>
              <w:rPr>
                <w:rFonts w:hint="eastAsia" w:ascii="宋体" w:hAnsi="宋体" w:eastAsia="宋体" w:cs="宋体"/>
                <w:i w:val="0"/>
                <w:iCs w:val="0"/>
                <w:color w:val="000000"/>
                <w:sz w:val="21"/>
                <w:szCs w:val="21"/>
                <w:highlight w:val="none"/>
                <w:u w:val="none"/>
              </w:rPr>
            </w:pPr>
          </w:p>
        </w:tc>
        <w:tc>
          <w:tcPr>
            <w:tcW w:w="16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7F7E8B">
            <w:pPr>
              <w:jc w:val="center"/>
              <w:rPr>
                <w:rFonts w:hint="eastAsia" w:ascii="宋体" w:hAnsi="宋体" w:eastAsia="宋体" w:cs="宋体"/>
                <w:i w:val="0"/>
                <w:iCs w:val="0"/>
                <w:color w:val="000000"/>
                <w:sz w:val="21"/>
                <w:szCs w:val="21"/>
                <w:highlight w:val="none"/>
                <w:u w:val="none"/>
              </w:rPr>
            </w:pPr>
          </w:p>
        </w:tc>
        <w:tc>
          <w:tcPr>
            <w:tcW w:w="13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A26215">
            <w:pPr>
              <w:jc w:val="center"/>
              <w:rPr>
                <w:rFonts w:hint="eastAsia" w:ascii="宋体" w:hAnsi="宋体" w:eastAsia="宋体" w:cs="宋体"/>
                <w:i w:val="0"/>
                <w:iCs w:val="0"/>
                <w:color w:val="000000"/>
                <w:sz w:val="21"/>
                <w:szCs w:val="21"/>
                <w:highlight w:val="none"/>
                <w:u w:val="none"/>
              </w:rPr>
            </w:pPr>
          </w:p>
        </w:tc>
        <w:tc>
          <w:tcPr>
            <w:tcW w:w="9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7544A0">
            <w:pPr>
              <w:jc w:val="center"/>
              <w:rPr>
                <w:rFonts w:hint="eastAsia" w:ascii="宋体" w:hAnsi="宋体" w:eastAsia="宋体" w:cs="宋体"/>
                <w:i w:val="0"/>
                <w:iCs w:val="0"/>
                <w:color w:val="000000"/>
                <w:sz w:val="21"/>
                <w:szCs w:val="21"/>
                <w:highlight w:val="none"/>
                <w:u w:val="none"/>
              </w:rPr>
            </w:pPr>
          </w:p>
        </w:tc>
        <w:tc>
          <w:tcPr>
            <w:tcW w:w="10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DEB348">
            <w:pPr>
              <w:jc w:val="center"/>
              <w:rPr>
                <w:rFonts w:hint="eastAsia" w:ascii="宋体" w:hAnsi="宋体" w:eastAsia="宋体" w:cs="宋体"/>
                <w:i w:val="0"/>
                <w:iCs w:val="0"/>
                <w:color w:val="000000"/>
                <w:sz w:val="21"/>
                <w:szCs w:val="21"/>
                <w:highlight w:val="none"/>
                <w:u w:val="none"/>
              </w:rPr>
            </w:pPr>
          </w:p>
        </w:tc>
        <w:tc>
          <w:tcPr>
            <w:tcW w:w="1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BF9D66">
            <w:pPr>
              <w:jc w:val="center"/>
              <w:rPr>
                <w:rFonts w:hint="eastAsia" w:ascii="宋体" w:hAnsi="宋体" w:eastAsia="宋体" w:cs="宋体"/>
                <w:i w:val="0"/>
                <w:iCs w:val="0"/>
                <w:color w:val="000000"/>
                <w:sz w:val="21"/>
                <w:szCs w:val="21"/>
                <w:highlight w:val="none"/>
                <w:u w:val="none"/>
              </w:rPr>
            </w:pPr>
          </w:p>
        </w:tc>
        <w:tc>
          <w:tcPr>
            <w:tcW w:w="9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F8E307">
            <w:pPr>
              <w:jc w:val="center"/>
              <w:rPr>
                <w:rFonts w:hint="eastAsia" w:ascii="宋体" w:hAnsi="宋体" w:eastAsia="宋体" w:cs="宋体"/>
                <w:i w:val="0"/>
                <w:iCs w:val="0"/>
                <w:color w:val="000000"/>
                <w:sz w:val="21"/>
                <w:szCs w:val="21"/>
                <w:highlight w:val="none"/>
                <w:u w:val="none"/>
              </w:rPr>
            </w:pPr>
          </w:p>
        </w:tc>
        <w:tc>
          <w:tcPr>
            <w:tcW w:w="9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FF4470">
            <w:pPr>
              <w:jc w:val="center"/>
              <w:rPr>
                <w:rFonts w:hint="eastAsia" w:ascii="宋体" w:hAnsi="宋体" w:eastAsia="宋体" w:cs="宋体"/>
                <w:i w:val="0"/>
                <w:iCs w:val="0"/>
                <w:color w:val="000000"/>
                <w:sz w:val="21"/>
                <w:szCs w:val="21"/>
                <w:highlight w:val="none"/>
                <w:u w:val="none"/>
              </w:rPr>
            </w:pPr>
          </w:p>
        </w:tc>
        <w:tc>
          <w:tcPr>
            <w:tcW w:w="1077" w:type="dxa"/>
            <w:tcBorders>
              <w:top w:val="single" w:color="000000" w:sz="4" w:space="0"/>
              <w:left w:val="single" w:color="000000" w:sz="4" w:space="0"/>
              <w:bottom w:val="single" w:color="000000" w:sz="4" w:space="0"/>
              <w:right w:val="single" w:color="000000" w:sz="8" w:space="0"/>
            </w:tcBorders>
            <w:shd w:val="clear" w:color="auto" w:fill="auto"/>
            <w:vAlign w:val="center"/>
          </w:tcPr>
          <w:p w14:paraId="7BF3633C">
            <w:pPr>
              <w:jc w:val="center"/>
              <w:rPr>
                <w:rFonts w:hint="eastAsia" w:ascii="宋体" w:hAnsi="宋体" w:eastAsia="宋体" w:cs="宋体"/>
                <w:i w:val="0"/>
                <w:iCs w:val="0"/>
                <w:color w:val="000000"/>
                <w:sz w:val="21"/>
                <w:szCs w:val="21"/>
                <w:highlight w:val="none"/>
                <w:u w:val="none"/>
              </w:rPr>
            </w:pPr>
          </w:p>
        </w:tc>
      </w:tr>
      <w:tr w14:paraId="45BE6F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776"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AF622E0">
            <w:pPr>
              <w:jc w:val="center"/>
              <w:rPr>
                <w:rFonts w:hint="eastAsia" w:ascii="宋体" w:hAnsi="宋体" w:eastAsia="宋体" w:cs="宋体"/>
                <w:i w:val="0"/>
                <w:iCs w:val="0"/>
                <w:color w:val="000000"/>
                <w:sz w:val="21"/>
                <w:szCs w:val="21"/>
                <w:highlight w:val="none"/>
                <w:u w:val="none"/>
              </w:rPr>
            </w:pPr>
          </w:p>
        </w:tc>
        <w:tc>
          <w:tcPr>
            <w:tcW w:w="16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7C0C0F">
            <w:pPr>
              <w:jc w:val="center"/>
              <w:rPr>
                <w:rFonts w:hint="eastAsia" w:ascii="宋体" w:hAnsi="宋体" w:eastAsia="宋体" w:cs="宋体"/>
                <w:i w:val="0"/>
                <w:iCs w:val="0"/>
                <w:color w:val="000000"/>
                <w:sz w:val="21"/>
                <w:szCs w:val="21"/>
                <w:highlight w:val="none"/>
                <w:u w:val="none"/>
              </w:rPr>
            </w:pPr>
          </w:p>
        </w:tc>
        <w:tc>
          <w:tcPr>
            <w:tcW w:w="13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9CE083">
            <w:pPr>
              <w:jc w:val="center"/>
              <w:rPr>
                <w:rFonts w:hint="eastAsia" w:ascii="宋体" w:hAnsi="宋体" w:eastAsia="宋体" w:cs="宋体"/>
                <w:i w:val="0"/>
                <w:iCs w:val="0"/>
                <w:color w:val="000000"/>
                <w:sz w:val="21"/>
                <w:szCs w:val="21"/>
                <w:highlight w:val="none"/>
                <w:u w:val="none"/>
              </w:rPr>
            </w:pPr>
          </w:p>
        </w:tc>
        <w:tc>
          <w:tcPr>
            <w:tcW w:w="9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5F6D22">
            <w:pPr>
              <w:jc w:val="center"/>
              <w:rPr>
                <w:rFonts w:hint="eastAsia" w:ascii="宋体" w:hAnsi="宋体" w:eastAsia="宋体" w:cs="宋体"/>
                <w:i w:val="0"/>
                <w:iCs w:val="0"/>
                <w:color w:val="000000"/>
                <w:sz w:val="21"/>
                <w:szCs w:val="21"/>
                <w:highlight w:val="none"/>
                <w:u w:val="none"/>
              </w:rPr>
            </w:pPr>
          </w:p>
        </w:tc>
        <w:tc>
          <w:tcPr>
            <w:tcW w:w="10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344A24">
            <w:pPr>
              <w:jc w:val="center"/>
              <w:rPr>
                <w:rFonts w:hint="eastAsia" w:ascii="宋体" w:hAnsi="宋体" w:eastAsia="宋体" w:cs="宋体"/>
                <w:i w:val="0"/>
                <w:iCs w:val="0"/>
                <w:color w:val="000000"/>
                <w:sz w:val="21"/>
                <w:szCs w:val="21"/>
                <w:highlight w:val="none"/>
                <w:u w:val="none"/>
              </w:rPr>
            </w:pPr>
          </w:p>
        </w:tc>
        <w:tc>
          <w:tcPr>
            <w:tcW w:w="1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08528">
            <w:pPr>
              <w:jc w:val="center"/>
              <w:rPr>
                <w:rFonts w:hint="eastAsia" w:ascii="宋体" w:hAnsi="宋体" w:eastAsia="宋体" w:cs="宋体"/>
                <w:i w:val="0"/>
                <w:iCs w:val="0"/>
                <w:color w:val="000000"/>
                <w:sz w:val="21"/>
                <w:szCs w:val="21"/>
                <w:highlight w:val="none"/>
                <w:u w:val="none"/>
              </w:rPr>
            </w:pPr>
          </w:p>
        </w:tc>
        <w:tc>
          <w:tcPr>
            <w:tcW w:w="9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457871">
            <w:pPr>
              <w:jc w:val="center"/>
              <w:rPr>
                <w:rFonts w:hint="eastAsia" w:ascii="宋体" w:hAnsi="宋体" w:eastAsia="宋体" w:cs="宋体"/>
                <w:i w:val="0"/>
                <w:iCs w:val="0"/>
                <w:color w:val="000000"/>
                <w:sz w:val="21"/>
                <w:szCs w:val="21"/>
                <w:highlight w:val="none"/>
                <w:u w:val="none"/>
              </w:rPr>
            </w:pPr>
          </w:p>
        </w:tc>
        <w:tc>
          <w:tcPr>
            <w:tcW w:w="9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9CE7DA">
            <w:pPr>
              <w:jc w:val="center"/>
              <w:rPr>
                <w:rFonts w:hint="eastAsia" w:ascii="宋体" w:hAnsi="宋体" w:eastAsia="宋体" w:cs="宋体"/>
                <w:i w:val="0"/>
                <w:iCs w:val="0"/>
                <w:color w:val="000000"/>
                <w:sz w:val="21"/>
                <w:szCs w:val="21"/>
                <w:highlight w:val="none"/>
                <w:u w:val="none"/>
              </w:rPr>
            </w:pPr>
          </w:p>
        </w:tc>
        <w:tc>
          <w:tcPr>
            <w:tcW w:w="1077" w:type="dxa"/>
            <w:tcBorders>
              <w:top w:val="single" w:color="000000" w:sz="4" w:space="0"/>
              <w:left w:val="single" w:color="000000" w:sz="4" w:space="0"/>
              <w:bottom w:val="single" w:color="000000" w:sz="4" w:space="0"/>
              <w:right w:val="single" w:color="000000" w:sz="8" w:space="0"/>
            </w:tcBorders>
            <w:shd w:val="clear" w:color="auto" w:fill="auto"/>
            <w:vAlign w:val="center"/>
          </w:tcPr>
          <w:p w14:paraId="2EA86159">
            <w:pPr>
              <w:jc w:val="center"/>
              <w:rPr>
                <w:rFonts w:hint="eastAsia" w:ascii="宋体" w:hAnsi="宋体" w:eastAsia="宋体" w:cs="宋体"/>
                <w:i w:val="0"/>
                <w:iCs w:val="0"/>
                <w:color w:val="000000"/>
                <w:sz w:val="21"/>
                <w:szCs w:val="21"/>
                <w:highlight w:val="none"/>
                <w:u w:val="none"/>
              </w:rPr>
            </w:pPr>
          </w:p>
        </w:tc>
      </w:tr>
      <w:tr w14:paraId="4313F6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1" w:hRule="atLeast"/>
        </w:trPr>
        <w:tc>
          <w:tcPr>
            <w:tcW w:w="776"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2F22238">
            <w:pPr>
              <w:jc w:val="center"/>
              <w:rPr>
                <w:rFonts w:hint="eastAsia" w:ascii="宋体" w:hAnsi="宋体" w:eastAsia="宋体" w:cs="宋体"/>
                <w:i w:val="0"/>
                <w:iCs w:val="0"/>
                <w:color w:val="000000"/>
                <w:sz w:val="21"/>
                <w:szCs w:val="21"/>
                <w:highlight w:val="none"/>
                <w:u w:val="none"/>
              </w:rPr>
            </w:pPr>
          </w:p>
        </w:tc>
        <w:tc>
          <w:tcPr>
            <w:tcW w:w="16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80ABE1">
            <w:pPr>
              <w:jc w:val="center"/>
              <w:rPr>
                <w:rFonts w:hint="eastAsia" w:ascii="宋体" w:hAnsi="宋体" w:eastAsia="宋体" w:cs="宋体"/>
                <w:i w:val="0"/>
                <w:iCs w:val="0"/>
                <w:color w:val="000000"/>
                <w:sz w:val="21"/>
                <w:szCs w:val="21"/>
                <w:highlight w:val="none"/>
                <w:u w:val="none"/>
              </w:rPr>
            </w:pPr>
          </w:p>
        </w:tc>
        <w:tc>
          <w:tcPr>
            <w:tcW w:w="13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27AC24">
            <w:pPr>
              <w:jc w:val="center"/>
              <w:rPr>
                <w:rFonts w:hint="eastAsia" w:ascii="宋体" w:hAnsi="宋体" w:eastAsia="宋体" w:cs="宋体"/>
                <w:i w:val="0"/>
                <w:iCs w:val="0"/>
                <w:color w:val="000000"/>
                <w:sz w:val="21"/>
                <w:szCs w:val="21"/>
                <w:highlight w:val="none"/>
                <w:u w:val="none"/>
              </w:rPr>
            </w:pPr>
          </w:p>
        </w:tc>
        <w:tc>
          <w:tcPr>
            <w:tcW w:w="9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7F6C74">
            <w:pPr>
              <w:jc w:val="center"/>
              <w:rPr>
                <w:rFonts w:hint="eastAsia" w:ascii="宋体" w:hAnsi="宋体" w:eastAsia="宋体" w:cs="宋体"/>
                <w:i w:val="0"/>
                <w:iCs w:val="0"/>
                <w:color w:val="000000"/>
                <w:sz w:val="21"/>
                <w:szCs w:val="21"/>
                <w:highlight w:val="none"/>
                <w:u w:val="none"/>
              </w:rPr>
            </w:pPr>
          </w:p>
        </w:tc>
        <w:tc>
          <w:tcPr>
            <w:tcW w:w="10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5CC584">
            <w:pPr>
              <w:jc w:val="center"/>
              <w:rPr>
                <w:rFonts w:hint="eastAsia" w:ascii="宋体" w:hAnsi="宋体" w:eastAsia="宋体" w:cs="宋体"/>
                <w:i w:val="0"/>
                <w:iCs w:val="0"/>
                <w:color w:val="000000"/>
                <w:sz w:val="21"/>
                <w:szCs w:val="21"/>
                <w:highlight w:val="none"/>
                <w:u w:val="none"/>
              </w:rPr>
            </w:pPr>
          </w:p>
        </w:tc>
        <w:tc>
          <w:tcPr>
            <w:tcW w:w="1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EBF02E">
            <w:pPr>
              <w:jc w:val="center"/>
              <w:rPr>
                <w:rFonts w:hint="eastAsia" w:ascii="宋体" w:hAnsi="宋体" w:eastAsia="宋体" w:cs="宋体"/>
                <w:i w:val="0"/>
                <w:iCs w:val="0"/>
                <w:color w:val="000000"/>
                <w:sz w:val="21"/>
                <w:szCs w:val="21"/>
                <w:highlight w:val="none"/>
                <w:u w:val="none"/>
              </w:rPr>
            </w:pPr>
          </w:p>
        </w:tc>
        <w:tc>
          <w:tcPr>
            <w:tcW w:w="9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3C8BDF">
            <w:pPr>
              <w:jc w:val="center"/>
              <w:rPr>
                <w:rFonts w:hint="eastAsia" w:ascii="宋体" w:hAnsi="宋体" w:eastAsia="宋体" w:cs="宋体"/>
                <w:i w:val="0"/>
                <w:iCs w:val="0"/>
                <w:color w:val="000000"/>
                <w:sz w:val="21"/>
                <w:szCs w:val="21"/>
                <w:highlight w:val="none"/>
                <w:u w:val="none"/>
              </w:rPr>
            </w:pPr>
          </w:p>
        </w:tc>
        <w:tc>
          <w:tcPr>
            <w:tcW w:w="9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D5BE4B">
            <w:pPr>
              <w:jc w:val="center"/>
              <w:rPr>
                <w:rFonts w:hint="eastAsia" w:ascii="宋体" w:hAnsi="宋体" w:eastAsia="宋体" w:cs="宋体"/>
                <w:i w:val="0"/>
                <w:iCs w:val="0"/>
                <w:color w:val="000000"/>
                <w:sz w:val="21"/>
                <w:szCs w:val="21"/>
                <w:highlight w:val="none"/>
                <w:u w:val="none"/>
              </w:rPr>
            </w:pPr>
          </w:p>
        </w:tc>
        <w:tc>
          <w:tcPr>
            <w:tcW w:w="1077" w:type="dxa"/>
            <w:tcBorders>
              <w:top w:val="single" w:color="000000" w:sz="4" w:space="0"/>
              <w:left w:val="single" w:color="000000" w:sz="4" w:space="0"/>
              <w:bottom w:val="single" w:color="000000" w:sz="4" w:space="0"/>
              <w:right w:val="single" w:color="000000" w:sz="8" w:space="0"/>
            </w:tcBorders>
            <w:shd w:val="clear" w:color="auto" w:fill="auto"/>
            <w:vAlign w:val="center"/>
          </w:tcPr>
          <w:p w14:paraId="48F522E7">
            <w:pPr>
              <w:jc w:val="center"/>
              <w:rPr>
                <w:rFonts w:hint="eastAsia" w:ascii="宋体" w:hAnsi="宋体" w:eastAsia="宋体" w:cs="宋体"/>
                <w:i w:val="0"/>
                <w:iCs w:val="0"/>
                <w:color w:val="000000"/>
                <w:sz w:val="21"/>
                <w:szCs w:val="21"/>
                <w:highlight w:val="none"/>
                <w:u w:val="none"/>
              </w:rPr>
            </w:pPr>
          </w:p>
        </w:tc>
      </w:tr>
      <w:tr w14:paraId="05820E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776"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80771F6">
            <w:pPr>
              <w:jc w:val="center"/>
              <w:rPr>
                <w:rFonts w:hint="eastAsia" w:ascii="宋体" w:hAnsi="宋体" w:eastAsia="宋体" w:cs="宋体"/>
                <w:i w:val="0"/>
                <w:iCs w:val="0"/>
                <w:color w:val="000000"/>
                <w:sz w:val="21"/>
                <w:szCs w:val="21"/>
                <w:highlight w:val="none"/>
                <w:u w:val="none"/>
              </w:rPr>
            </w:pPr>
          </w:p>
        </w:tc>
        <w:tc>
          <w:tcPr>
            <w:tcW w:w="16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F3978E">
            <w:pPr>
              <w:jc w:val="center"/>
              <w:rPr>
                <w:rFonts w:hint="eastAsia" w:ascii="宋体" w:hAnsi="宋体" w:eastAsia="宋体" w:cs="宋体"/>
                <w:i w:val="0"/>
                <w:iCs w:val="0"/>
                <w:color w:val="000000"/>
                <w:sz w:val="21"/>
                <w:szCs w:val="21"/>
                <w:highlight w:val="none"/>
                <w:u w:val="none"/>
              </w:rPr>
            </w:pPr>
          </w:p>
        </w:tc>
        <w:tc>
          <w:tcPr>
            <w:tcW w:w="13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B0823D">
            <w:pPr>
              <w:jc w:val="center"/>
              <w:rPr>
                <w:rFonts w:hint="eastAsia" w:ascii="宋体" w:hAnsi="宋体" w:eastAsia="宋体" w:cs="宋体"/>
                <w:i w:val="0"/>
                <w:iCs w:val="0"/>
                <w:color w:val="000000"/>
                <w:sz w:val="21"/>
                <w:szCs w:val="21"/>
                <w:highlight w:val="none"/>
                <w:u w:val="none"/>
              </w:rPr>
            </w:pPr>
          </w:p>
        </w:tc>
        <w:tc>
          <w:tcPr>
            <w:tcW w:w="9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D0CCA7">
            <w:pPr>
              <w:jc w:val="center"/>
              <w:rPr>
                <w:rFonts w:hint="eastAsia" w:ascii="宋体" w:hAnsi="宋体" w:eastAsia="宋体" w:cs="宋体"/>
                <w:i w:val="0"/>
                <w:iCs w:val="0"/>
                <w:color w:val="000000"/>
                <w:sz w:val="21"/>
                <w:szCs w:val="21"/>
                <w:highlight w:val="none"/>
                <w:u w:val="none"/>
              </w:rPr>
            </w:pPr>
          </w:p>
        </w:tc>
        <w:tc>
          <w:tcPr>
            <w:tcW w:w="10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AA1039">
            <w:pPr>
              <w:jc w:val="center"/>
              <w:rPr>
                <w:rFonts w:hint="eastAsia" w:ascii="宋体" w:hAnsi="宋体" w:eastAsia="宋体" w:cs="宋体"/>
                <w:i w:val="0"/>
                <w:iCs w:val="0"/>
                <w:color w:val="000000"/>
                <w:sz w:val="21"/>
                <w:szCs w:val="21"/>
                <w:highlight w:val="none"/>
                <w:u w:val="none"/>
              </w:rPr>
            </w:pPr>
          </w:p>
        </w:tc>
        <w:tc>
          <w:tcPr>
            <w:tcW w:w="1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426AEE">
            <w:pPr>
              <w:jc w:val="center"/>
              <w:rPr>
                <w:rFonts w:hint="eastAsia" w:ascii="宋体" w:hAnsi="宋体" w:eastAsia="宋体" w:cs="宋体"/>
                <w:i w:val="0"/>
                <w:iCs w:val="0"/>
                <w:color w:val="000000"/>
                <w:sz w:val="21"/>
                <w:szCs w:val="21"/>
                <w:highlight w:val="none"/>
                <w:u w:val="none"/>
              </w:rPr>
            </w:pPr>
          </w:p>
        </w:tc>
        <w:tc>
          <w:tcPr>
            <w:tcW w:w="9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800DB5">
            <w:pPr>
              <w:jc w:val="center"/>
              <w:rPr>
                <w:rFonts w:hint="eastAsia" w:ascii="宋体" w:hAnsi="宋体" w:eastAsia="宋体" w:cs="宋体"/>
                <w:i w:val="0"/>
                <w:iCs w:val="0"/>
                <w:color w:val="000000"/>
                <w:sz w:val="21"/>
                <w:szCs w:val="21"/>
                <w:highlight w:val="none"/>
                <w:u w:val="none"/>
              </w:rPr>
            </w:pPr>
          </w:p>
        </w:tc>
        <w:tc>
          <w:tcPr>
            <w:tcW w:w="9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4BD467">
            <w:pPr>
              <w:jc w:val="center"/>
              <w:rPr>
                <w:rFonts w:hint="eastAsia" w:ascii="宋体" w:hAnsi="宋体" w:eastAsia="宋体" w:cs="宋体"/>
                <w:i w:val="0"/>
                <w:iCs w:val="0"/>
                <w:color w:val="000000"/>
                <w:sz w:val="21"/>
                <w:szCs w:val="21"/>
                <w:highlight w:val="none"/>
                <w:u w:val="none"/>
              </w:rPr>
            </w:pPr>
          </w:p>
        </w:tc>
        <w:tc>
          <w:tcPr>
            <w:tcW w:w="1077" w:type="dxa"/>
            <w:tcBorders>
              <w:top w:val="single" w:color="000000" w:sz="4" w:space="0"/>
              <w:left w:val="single" w:color="000000" w:sz="4" w:space="0"/>
              <w:bottom w:val="single" w:color="000000" w:sz="4" w:space="0"/>
              <w:right w:val="single" w:color="000000" w:sz="8" w:space="0"/>
            </w:tcBorders>
            <w:shd w:val="clear" w:color="auto" w:fill="auto"/>
            <w:vAlign w:val="center"/>
          </w:tcPr>
          <w:p w14:paraId="2EECCE3F">
            <w:pPr>
              <w:jc w:val="center"/>
              <w:rPr>
                <w:rFonts w:hint="eastAsia" w:ascii="宋体" w:hAnsi="宋体" w:eastAsia="宋体" w:cs="宋体"/>
                <w:i w:val="0"/>
                <w:iCs w:val="0"/>
                <w:color w:val="000000"/>
                <w:sz w:val="21"/>
                <w:szCs w:val="21"/>
                <w:highlight w:val="none"/>
                <w:u w:val="none"/>
              </w:rPr>
            </w:pPr>
          </w:p>
        </w:tc>
      </w:tr>
      <w:tr w14:paraId="354C17F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5" w:hRule="atLeast"/>
        </w:trPr>
        <w:tc>
          <w:tcPr>
            <w:tcW w:w="776"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7F979F5">
            <w:pPr>
              <w:jc w:val="center"/>
              <w:rPr>
                <w:rFonts w:hint="eastAsia" w:ascii="宋体" w:hAnsi="宋体" w:eastAsia="宋体" w:cs="宋体"/>
                <w:i w:val="0"/>
                <w:iCs w:val="0"/>
                <w:color w:val="000000"/>
                <w:sz w:val="21"/>
                <w:szCs w:val="21"/>
                <w:highlight w:val="none"/>
                <w:u w:val="none"/>
              </w:rPr>
            </w:pPr>
          </w:p>
        </w:tc>
        <w:tc>
          <w:tcPr>
            <w:tcW w:w="16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03CFC3">
            <w:pPr>
              <w:jc w:val="center"/>
              <w:rPr>
                <w:rFonts w:hint="eastAsia" w:ascii="宋体" w:hAnsi="宋体" w:eastAsia="宋体" w:cs="宋体"/>
                <w:i w:val="0"/>
                <w:iCs w:val="0"/>
                <w:color w:val="000000"/>
                <w:sz w:val="21"/>
                <w:szCs w:val="21"/>
                <w:highlight w:val="none"/>
                <w:u w:val="none"/>
              </w:rPr>
            </w:pPr>
          </w:p>
        </w:tc>
        <w:tc>
          <w:tcPr>
            <w:tcW w:w="13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674FE1">
            <w:pPr>
              <w:jc w:val="center"/>
              <w:rPr>
                <w:rFonts w:hint="eastAsia" w:ascii="宋体" w:hAnsi="宋体" w:eastAsia="宋体" w:cs="宋体"/>
                <w:i w:val="0"/>
                <w:iCs w:val="0"/>
                <w:color w:val="000000"/>
                <w:sz w:val="21"/>
                <w:szCs w:val="21"/>
                <w:highlight w:val="none"/>
                <w:u w:val="none"/>
              </w:rPr>
            </w:pPr>
          </w:p>
        </w:tc>
        <w:tc>
          <w:tcPr>
            <w:tcW w:w="9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8C98EC">
            <w:pPr>
              <w:jc w:val="center"/>
              <w:rPr>
                <w:rFonts w:hint="eastAsia" w:ascii="宋体" w:hAnsi="宋体" w:eastAsia="宋体" w:cs="宋体"/>
                <w:i w:val="0"/>
                <w:iCs w:val="0"/>
                <w:color w:val="000000"/>
                <w:sz w:val="21"/>
                <w:szCs w:val="21"/>
                <w:highlight w:val="none"/>
                <w:u w:val="none"/>
              </w:rPr>
            </w:pPr>
          </w:p>
        </w:tc>
        <w:tc>
          <w:tcPr>
            <w:tcW w:w="10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B98234">
            <w:pPr>
              <w:jc w:val="center"/>
              <w:rPr>
                <w:rFonts w:hint="eastAsia" w:ascii="宋体" w:hAnsi="宋体" w:eastAsia="宋体" w:cs="宋体"/>
                <w:i w:val="0"/>
                <w:iCs w:val="0"/>
                <w:color w:val="000000"/>
                <w:sz w:val="21"/>
                <w:szCs w:val="21"/>
                <w:highlight w:val="none"/>
                <w:u w:val="none"/>
              </w:rPr>
            </w:pPr>
          </w:p>
        </w:tc>
        <w:tc>
          <w:tcPr>
            <w:tcW w:w="11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DDF66A">
            <w:pPr>
              <w:jc w:val="center"/>
              <w:rPr>
                <w:rFonts w:hint="eastAsia" w:ascii="宋体" w:hAnsi="宋体" w:eastAsia="宋体" w:cs="宋体"/>
                <w:i w:val="0"/>
                <w:iCs w:val="0"/>
                <w:color w:val="000000"/>
                <w:sz w:val="21"/>
                <w:szCs w:val="21"/>
                <w:highlight w:val="none"/>
                <w:u w:val="none"/>
              </w:rPr>
            </w:pPr>
          </w:p>
        </w:tc>
        <w:tc>
          <w:tcPr>
            <w:tcW w:w="9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ECE6AE">
            <w:pPr>
              <w:jc w:val="center"/>
              <w:rPr>
                <w:rFonts w:hint="eastAsia" w:ascii="宋体" w:hAnsi="宋体" w:eastAsia="宋体" w:cs="宋体"/>
                <w:i w:val="0"/>
                <w:iCs w:val="0"/>
                <w:color w:val="000000"/>
                <w:sz w:val="21"/>
                <w:szCs w:val="21"/>
                <w:highlight w:val="none"/>
                <w:u w:val="none"/>
              </w:rPr>
            </w:pPr>
          </w:p>
        </w:tc>
        <w:tc>
          <w:tcPr>
            <w:tcW w:w="9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5EEF51">
            <w:pPr>
              <w:jc w:val="center"/>
              <w:rPr>
                <w:rFonts w:hint="eastAsia" w:ascii="宋体" w:hAnsi="宋体" w:eastAsia="宋体" w:cs="宋体"/>
                <w:i w:val="0"/>
                <w:iCs w:val="0"/>
                <w:color w:val="000000"/>
                <w:sz w:val="21"/>
                <w:szCs w:val="21"/>
                <w:highlight w:val="none"/>
                <w:u w:val="none"/>
              </w:rPr>
            </w:pPr>
          </w:p>
        </w:tc>
        <w:tc>
          <w:tcPr>
            <w:tcW w:w="1077" w:type="dxa"/>
            <w:tcBorders>
              <w:top w:val="single" w:color="000000" w:sz="4" w:space="0"/>
              <w:left w:val="single" w:color="000000" w:sz="4" w:space="0"/>
              <w:bottom w:val="single" w:color="000000" w:sz="4" w:space="0"/>
              <w:right w:val="single" w:color="000000" w:sz="8" w:space="0"/>
            </w:tcBorders>
            <w:shd w:val="clear" w:color="auto" w:fill="auto"/>
            <w:vAlign w:val="center"/>
          </w:tcPr>
          <w:p w14:paraId="40341446">
            <w:pPr>
              <w:jc w:val="center"/>
              <w:rPr>
                <w:rFonts w:hint="eastAsia" w:ascii="宋体" w:hAnsi="宋体" w:eastAsia="宋体" w:cs="宋体"/>
                <w:i w:val="0"/>
                <w:iCs w:val="0"/>
                <w:color w:val="000000"/>
                <w:sz w:val="21"/>
                <w:szCs w:val="21"/>
                <w:highlight w:val="none"/>
                <w:u w:val="none"/>
              </w:rPr>
            </w:pPr>
          </w:p>
        </w:tc>
      </w:tr>
      <w:tr w14:paraId="719417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1" w:hRule="atLeast"/>
        </w:trPr>
        <w:tc>
          <w:tcPr>
            <w:tcW w:w="2409" w:type="dxa"/>
            <w:gridSpan w:val="2"/>
            <w:tcBorders>
              <w:top w:val="single" w:color="000000" w:sz="4" w:space="0"/>
              <w:left w:val="single" w:color="000000" w:sz="8" w:space="0"/>
              <w:bottom w:val="single" w:color="000000" w:sz="8" w:space="0"/>
              <w:right w:val="single" w:color="000000" w:sz="4" w:space="0"/>
            </w:tcBorders>
            <w:shd w:val="clear" w:color="auto" w:fill="auto"/>
            <w:vAlign w:val="center"/>
          </w:tcPr>
          <w:p w14:paraId="057C927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合    计</w:t>
            </w:r>
          </w:p>
        </w:tc>
        <w:tc>
          <w:tcPr>
            <w:tcW w:w="1390" w:type="dxa"/>
            <w:tcBorders>
              <w:top w:val="single" w:color="000000" w:sz="4" w:space="0"/>
              <w:left w:val="single" w:color="000000" w:sz="4" w:space="0"/>
              <w:bottom w:val="single" w:color="000000" w:sz="8" w:space="0"/>
              <w:right w:val="single" w:color="000000" w:sz="4" w:space="0"/>
            </w:tcBorders>
            <w:shd w:val="clear" w:color="auto" w:fill="auto"/>
            <w:vAlign w:val="center"/>
          </w:tcPr>
          <w:p w14:paraId="4B807D73">
            <w:pPr>
              <w:keepNext w:val="0"/>
              <w:keepLines w:val="0"/>
              <w:widowControl/>
              <w:suppressLineNumbers w:val="0"/>
              <w:jc w:val="right"/>
              <w:textAlignment w:val="center"/>
              <w:rPr>
                <w:rFonts w:hint="eastAsia" w:ascii="宋体" w:hAnsi="宋体" w:eastAsia="宋体" w:cs="宋体"/>
                <w:i w:val="0"/>
                <w:iCs w:val="0"/>
                <w:color w:val="000000"/>
                <w:sz w:val="21"/>
                <w:szCs w:val="21"/>
                <w:highlight w:val="none"/>
                <w:u w:val="none"/>
              </w:rPr>
            </w:pPr>
          </w:p>
        </w:tc>
        <w:tc>
          <w:tcPr>
            <w:tcW w:w="967" w:type="dxa"/>
            <w:tcBorders>
              <w:top w:val="single" w:color="000000" w:sz="4" w:space="0"/>
              <w:left w:val="single" w:color="000000" w:sz="4" w:space="0"/>
              <w:bottom w:val="single" w:color="000000" w:sz="8" w:space="0"/>
              <w:right w:val="single" w:color="000000" w:sz="4" w:space="0"/>
            </w:tcBorders>
            <w:shd w:val="clear" w:color="auto" w:fill="auto"/>
            <w:vAlign w:val="center"/>
          </w:tcPr>
          <w:p w14:paraId="571FC86C">
            <w:pPr>
              <w:jc w:val="right"/>
              <w:rPr>
                <w:rFonts w:hint="eastAsia" w:ascii="宋体" w:hAnsi="宋体" w:eastAsia="宋体" w:cs="宋体"/>
                <w:i w:val="0"/>
                <w:iCs w:val="0"/>
                <w:color w:val="000000"/>
                <w:sz w:val="21"/>
                <w:szCs w:val="21"/>
                <w:highlight w:val="none"/>
                <w:u w:val="none"/>
              </w:rPr>
            </w:pPr>
          </w:p>
        </w:tc>
        <w:tc>
          <w:tcPr>
            <w:tcW w:w="1007" w:type="dxa"/>
            <w:tcBorders>
              <w:top w:val="single" w:color="000000" w:sz="4" w:space="0"/>
              <w:left w:val="single" w:color="000000" w:sz="4" w:space="0"/>
              <w:bottom w:val="single" w:color="000000" w:sz="8" w:space="0"/>
              <w:right w:val="single" w:color="000000" w:sz="4" w:space="0"/>
            </w:tcBorders>
            <w:shd w:val="clear" w:color="auto" w:fill="auto"/>
            <w:vAlign w:val="center"/>
          </w:tcPr>
          <w:p w14:paraId="314CFA71">
            <w:pPr>
              <w:jc w:val="right"/>
              <w:rPr>
                <w:rFonts w:hint="eastAsia" w:ascii="宋体" w:hAnsi="宋体" w:eastAsia="宋体" w:cs="宋体"/>
                <w:i w:val="0"/>
                <w:iCs w:val="0"/>
                <w:color w:val="000000"/>
                <w:sz w:val="21"/>
                <w:szCs w:val="21"/>
                <w:highlight w:val="none"/>
                <w:u w:val="none"/>
              </w:rPr>
            </w:pPr>
          </w:p>
        </w:tc>
        <w:tc>
          <w:tcPr>
            <w:tcW w:w="1144" w:type="dxa"/>
            <w:tcBorders>
              <w:top w:val="single" w:color="000000" w:sz="4" w:space="0"/>
              <w:left w:val="single" w:color="000000" w:sz="4" w:space="0"/>
              <w:bottom w:val="single" w:color="000000" w:sz="8" w:space="0"/>
              <w:right w:val="single" w:color="000000" w:sz="4" w:space="0"/>
            </w:tcBorders>
            <w:shd w:val="clear" w:color="auto" w:fill="auto"/>
            <w:vAlign w:val="center"/>
          </w:tcPr>
          <w:p w14:paraId="3504B017">
            <w:pPr>
              <w:jc w:val="right"/>
              <w:rPr>
                <w:rFonts w:hint="eastAsia" w:ascii="宋体" w:hAnsi="宋体" w:eastAsia="宋体" w:cs="宋体"/>
                <w:i w:val="0"/>
                <w:iCs w:val="0"/>
                <w:color w:val="000000"/>
                <w:sz w:val="21"/>
                <w:szCs w:val="21"/>
                <w:highlight w:val="none"/>
                <w:u w:val="none"/>
              </w:rPr>
            </w:pPr>
          </w:p>
        </w:tc>
        <w:tc>
          <w:tcPr>
            <w:tcW w:w="954" w:type="dxa"/>
            <w:tcBorders>
              <w:top w:val="single" w:color="000000" w:sz="4" w:space="0"/>
              <w:left w:val="single" w:color="000000" w:sz="4" w:space="0"/>
              <w:bottom w:val="single" w:color="000000" w:sz="8" w:space="0"/>
              <w:right w:val="single" w:color="000000" w:sz="4" w:space="0"/>
            </w:tcBorders>
            <w:shd w:val="clear" w:color="auto" w:fill="auto"/>
            <w:vAlign w:val="center"/>
          </w:tcPr>
          <w:p w14:paraId="79E90BDC">
            <w:pPr>
              <w:jc w:val="right"/>
              <w:rPr>
                <w:rFonts w:hint="eastAsia" w:ascii="宋体" w:hAnsi="宋体" w:eastAsia="宋体" w:cs="宋体"/>
                <w:i w:val="0"/>
                <w:iCs w:val="0"/>
                <w:color w:val="000000"/>
                <w:sz w:val="21"/>
                <w:szCs w:val="21"/>
                <w:highlight w:val="none"/>
                <w:u w:val="none"/>
              </w:rPr>
            </w:pPr>
          </w:p>
        </w:tc>
        <w:tc>
          <w:tcPr>
            <w:tcW w:w="967" w:type="dxa"/>
            <w:tcBorders>
              <w:top w:val="single" w:color="000000" w:sz="4" w:space="0"/>
              <w:left w:val="single" w:color="000000" w:sz="4" w:space="0"/>
              <w:bottom w:val="single" w:color="000000" w:sz="8" w:space="0"/>
              <w:right w:val="single" w:color="000000" w:sz="4" w:space="0"/>
            </w:tcBorders>
            <w:shd w:val="clear" w:color="auto" w:fill="auto"/>
            <w:vAlign w:val="center"/>
          </w:tcPr>
          <w:p w14:paraId="388D42A0">
            <w:pPr>
              <w:jc w:val="right"/>
              <w:rPr>
                <w:rFonts w:hint="eastAsia" w:ascii="宋体" w:hAnsi="宋体" w:eastAsia="宋体" w:cs="宋体"/>
                <w:i w:val="0"/>
                <w:iCs w:val="0"/>
                <w:color w:val="000000"/>
                <w:sz w:val="21"/>
                <w:szCs w:val="21"/>
                <w:highlight w:val="none"/>
                <w:u w:val="none"/>
              </w:rPr>
            </w:pPr>
          </w:p>
        </w:tc>
        <w:tc>
          <w:tcPr>
            <w:tcW w:w="1077" w:type="dxa"/>
            <w:tcBorders>
              <w:top w:val="single" w:color="000000" w:sz="4" w:space="0"/>
              <w:left w:val="single" w:color="000000" w:sz="4" w:space="0"/>
              <w:bottom w:val="single" w:color="000000" w:sz="8" w:space="0"/>
              <w:right w:val="single" w:color="000000" w:sz="8" w:space="0"/>
            </w:tcBorders>
            <w:shd w:val="clear" w:color="auto" w:fill="auto"/>
            <w:vAlign w:val="center"/>
          </w:tcPr>
          <w:p w14:paraId="2359ED4A">
            <w:pPr>
              <w:jc w:val="right"/>
              <w:rPr>
                <w:rFonts w:hint="eastAsia" w:ascii="宋体" w:hAnsi="宋体" w:eastAsia="宋体" w:cs="宋体"/>
                <w:i w:val="0"/>
                <w:iCs w:val="0"/>
                <w:color w:val="000000"/>
                <w:sz w:val="21"/>
                <w:szCs w:val="21"/>
                <w:highlight w:val="none"/>
                <w:u w:val="none"/>
              </w:rPr>
            </w:pPr>
          </w:p>
        </w:tc>
      </w:tr>
    </w:tbl>
    <w:p w14:paraId="25727081">
      <w:pPr>
        <w:pStyle w:val="58"/>
        <w:rPr>
          <w:color w:val="auto"/>
          <w:highlight w:val="none"/>
        </w:rPr>
      </w:pPr>
    </w:p>
    <w:p w14:paraId="3C7EC61C">
      <w:pPr>
        <w:pStyle w:val="59"/>
        <w:rPr>
          <w:color w:val="auto"/>
          <w:highlight w:val="none"/>
        </w:rPr>
      </w:pPr>
    </w:p>
    <w:tbl>
      <w:tblPr>
        <w:tblStyle w:val="40"/>
        <w:tblW w:w="991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59"/>
        <w:gridCol w:w="1076"/>
        <w:gridCol w:w="2083"/>
        <w:gridCol w:w="559"/>
        <w:gridCol w:w="789"/>
        <w:gridCol w:w="886"/>
        <w:gridCol w:w="1063"/>
        <w:gridCol w:w="994"/>
        <w:gridCol w:w="1103"/>
        <w:gridCol w:w="803"/>
      </w:tblGrid>
      <w:tr w14:paraId="44B66A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84" w:hRule="atLeast"/>
        </w:trPr>
        <w:tc>
          <w:tcPr>
            <w:tcW w:w="9915" w:type="dxa"/>
            <w:gridSpan w:val="10"/>
            <w:tcBorders>
              <w:top w:val="nil"/>
              <w:left w:val="nil"/>
              <w:bottom w:val="nil"/>
              <w:right w:val="nil"/>
            </w:tcBorders>
            <w:shd w:val="clear" w:color="auto" w:fill="auto"/>
            <w:vAlign w:val="center"/>
          </w:tcPr>
          <w:p w14:paraId="61D0E435">
            <w:pPr>
              <w:keepNext w:val="0"/>
              <w:keepLines w:val="0"/>
              <w:widowControl/>
              <w:suppressLineNumbers w:val="0"/>
              <w:jc w:val="center"/>
              <w:textAlignment w:val="center"/>
              <w:rPr>
                <w:rFonts w:hint="eastAsia" w:ascii="宋体" w:hAnsi="宋体" w:eastAsia="宋体" w:cs="宋体"/>
                <w:b/>
                <w:bCs/>
                <w:i w:val="0"/>
                <w:iCs w:val="0"/>
                <w:color w:val="000000"/>
                <w:sz w:val="32"/>
                <w:szCs w:val="32"/>
                <w:highlight w:val="none"/>
                <w:u w:val="none"/>
              </w:rPr>
            </w:pPr>
            <w:r>
              <w:rPr>
                <w:rFonts w:hint="eastAsia" w:ascii="宋体" w:hAnsi="宋体" w:cs="宋体"/>
                <w:b/>
                <w:bCs/>
                <w:i w:val="0"/>
                <w:iCs w:val="0"/>
                <w:color w:val="000000"/>
                <w:kern w:val="0"/>
                <w:sz w:val="32"/>
                <w:szCs w:val="32"/>
                <w:highlight w:val="none"/>
                <w:u w:val="none"/>
                <w:lang w:val="en-US" w:eastAsia="zh-CN" w:bidi="ar"/>
              </w:rPr>
              <w:t>十六、</w:t>
            </w:r>
            <w:r>
              <w:rPr>
                <w:rFonts w:hint="eastAsia" w:ascii="宋体" w:hAnsi="宋体" w:eastAsia="宋体" w:cs="宋体"/>
                <w:b/>
                <w:bCs/>
                <w:i w:val="0"/>
                <w:iCs w:val="0"/>
                <w:color w:val="000000"/>
                <w:kern w:val="0"/>
                <w:sz w:val="32"/>
                <w:szCs w:val="32"/>
                <w:highlight w:val="none"/>
                <w:u w:val="none"/>
                <w:lang w:val="en-US" w:eastAsia="zh-CN" w:bidi="ar"/>
              </w:rPr>
              <w:t>发包人提供材料和工程设备一览表</w:t>
            </w:r>
          </w:p>
        </w:tc>
      </w:tr>
      <w:tr w14:paraId="617DC9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4" w:hRule="atLeast"/>
        </w:trPr>
        <w:tc>
          <w:tcPr>
            <w:tcW w:w="3718" w:type="dxa"/>
            <w:gridSpan w:val="3"/>
            <w:tcBorders>
              <w:top w:val="nil"/>
              <w:left w:val="nil"/>
              <w:bottom w:val="single" w:color="000000" w:sz="8" w:space="0"/>
              <w:right w:val="nil"/>
            </w:tcBorders>
            <w:shd w:val="clear" w:color="auto" w:fill="auto"/>
            <w:vAlign w:val="center"/>
          </w:tcPr>
          <w:p w14:paraId="52170B2A">
            <w:pPr>
              <w:keepNext w:val="0"/>
              <w:keepLines w:val="0"/>
              <w:widowControl/>
              <w:suppressLineNumbers w:val="0"/>
              <w:jc w:val="left"/>
              <w:textAlignment w:val="center"/>
              <w:rPr>
                <w:rFonts w:ascii="黑体" w:hAnsi="宋体" w:eastAsia="黑体" w:cs="黑体"/>
                <w:b/>
                <w:bCs/>
                <w:i w:val="0"/>
                <w:iCs w:val="0"/>
                <w:color w:val="000000"/>
                <w:sz w:val="18"/>
                <w:szCs w:val="18"/>
                <w:highlight w:val="none"/>
                <w:u w:val="none"/>
              </w:rPr>
            </w:pPr>
            <w:r>
              <w:rPr>
                <w:rFonts w:hint="eastAsia" w:ascii="黑体" w:hAnsi="宋体" w:eastAsia="黑体" w:cs="黑体"/>
                <w:b/>
                <w:bCs/>
                <w:i w:val="0"/>
                <w:iCs w:val="0"/>
                <w:color w:val="000000"/>
                <w:kern w:val="0"/>
                <w:sz w:val="18"/>
                <w:szCs w:val="18"/>
                <w:highlight w:val="none"/>
                <w:u w:val="none"/>
                <w:lang w:val="en-US" w:eastAsia="zh-CN" w:bidi="ar"/>
              </w:rPr>
              <w:t>工程名称：</w:t>
            </w:r>
          </w:p>
        </w:tc>
        <w:tc>
          <w:tcPr>
            <w:tcW w:w="2234" w:type="dxa"/>
            <w:gridSpan w:val="3"/>
            <w:tcBorders>
              <w:top w:val="nil"/>
              <w:left w:val="nil"/>
              <w:bottom w:val="single" w:color="000000" w:sz="8" w:space="0"/>
              <w:right w:val="nil"/>
            </w:tcBorders>
            <w:shd w:val="clear" w:color="auto" w:fill="auto"/>
            <w:vAlign w:val="center"/>
          </w:tcPr>
          <w:p w14:paraId="5B62075D">
            <w:pPr>
              <w:keepNext w:val="0"/>
              <w:keepLines w:val="0"/>
              <w:widowControl/>
              <w:suppressLineNumbers w:val="0"/>
              <w:jc w:val="center"/>
              <w:textAlignment w:val="center"/>
              <w:rPr>
                <w:rFonts w:hint="eastAsia" w:ascii="黑体" w:hAnsi="宋体" w:eastAsia="黑体" w:cs="黑体"/>
                <w:b/>
                <w:bCs/>
                <w:i w:val="0"/>
                <w:iCs w:val="0"/>
                <w:color w:val="000000"/>
                <w:sz w:val="18"/>
                <w:szCs w:val="18"/>
                <w:highlight w:val="none"/>
                <w:u w:val="none"/>
              </w:rPr>
            </w:pPr>
            <w:r>
              <w:rPr>
                <w:rFonts w:hint="eastAsia" w:ascii="黑体" w:hAnsi="宋体" w:eastAsia="黑体" w:cs="黑体"/>
                <w:b/>
                <w:bCs/>
                <w:i w:val="0"/>
                <w:iCs w:val="0"/>
                <w:color w:val="000000"/>
                <w:kern w:val="0"/>
                <w:sz w:val="18"/>
                <w:szCs w:val="18"/>
                <w:highlight w:val="none"/>
                <w:u w:val="none"/>
                <w:lang w:val="en-US" w:eastAsia="zh-CN" w:bidi="ar"/>
              </w:rPr>
              <w:t>标段：</w:t>
            </w:r>
          </w:p>
        </w:tc>
        <w:tc>
          <w:tcPr>
            <w:tcW w:w="0" w:type="auto"/>
            <w:gridSpan w:val="4"/>
            <w:tcBorders>
              <w:top w:val="nil"/>
              <w:left w:val="nil"/>
              <w:bottom w:val="single" w:color="000000" w:sz="8" w:space="0"/>
              <w:right w:val="nil"/>
            </w:tcBorders>
            <w:shd w:val="clear" w:color="auto" w:fill="auto"/>
            <w:noWrap/>
            <w:vAlign w:val="center"/>
          </w:tcPr>
          <w:p w14:paraId="22377351">
            <w:pPr>
              <w:keepNext w:val="0"/>
              <w:keepLines w:val="0"/>
              <w:widowControl/>
              <w:suppressLineNumbers w:val="0"/>
              <w:jc w:val="right"/>
              <w:textAlignment w:val="center"/>
              <w:rPr>
                <w:rFonts w:hint="eastAsia" w:ascii="黑体" w:hAnsi="宋体" w:eastAsia="黑体" w:cs="黑体"/>
                <w:b/>
                <w:bCs/>
                <w:i w:val="0"/>
                <w:iCs w:val="0"/>
                <w:color w:val="000000"/>
                <w:sz w:val="18"/>
                <w:szCs w:val="18"/>
                <w:highlight w:val="none"/>
                <w:u w:val="none"/>
              </w:rPr>
            </w:pPr>
          </w:p>
        </w:tc>
      </w:tr>
      <w:tr w14:paraId="50075F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59" w:type="dxa"/>
            <w:tcBorders>
              <w:top w:val="single" w:color="000000" w:sz="8" w:space="0"/>
              <w:left w:val="single" w:color="000000" w:sz="8" w:space="0"/>
              <w:bottom w:val="single" w:color="000000" w:sz="4" w:space="0"/>
              <w:right w:val="single" w:color="000000" w:sz="4" w:space="0"/>
            </w:tcBorders>
            <w:shd w:val="clear" w:color="auto" w:fill="auto"/>
            <w:vAlign w:val="center"/>
          </w:tcPr>
          <w:p w14:paraId="27FD3E5D">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序号</w:t>
            </w:r>
          </w:p>
        </w:tc>
        <w:tc>
          <w:tcPr>
            <w:tcW w:w="1076" w:type="dxa"/>
            <w:tcBorders>
              <w:top w:val="single" w:color="000000" w:sz="8" w:space="0"/>
              <w:left w:val="single" w:color="000000" w:sz="4" w:space="0"/>
              <w:bottom w:val="single" w:color="000000" w:sz="4" w:space="0"/>
              <w:right w:val="single" w:color="000000" w:sz="4" w:space="0"/>
            </w:tcBorders>
            <w:shd w:val="clear" w:color="auto" w:fill="auto"/>
            <w:vAlign w:val="center"/>
          </w:tcPr>
          <w:p w14:paraId="40AA84BA">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材料编码</w:t>
            </w:r>
          </w:p>
        </w:tc>
        <w:tc>
          <w:tcPr>
            <w:tcW w:w="2083" w:type="dxa"/>
            <w:tcBorders>
              <w:top w:val="single" w:color="000000" w:sz="8" w:space="0"/>
              <w:left w:val="single" w:color="000000" w:sz="4" w:space="0"/>
              <w:bottom w:val="single" w:color="000000" w:sz="4" w:space="0"/>
              <w:right w:val="single" w:color="000000" w:sz="4" w:space="0"/>
            </w:tcBorders>
            <w:shd w:val="clear" w:color="auto" w:fill="auto"/>
            <w:vAlign w:val="center"/>
          </w:tcPr>
          <w:p w14:paraId="6C227277">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材料</w:t>
            </w:r>
            <w:r>
              <w:rPr>
                <w:rFonts w:hint="eastAsia" w:ascii="宋体" w:hAnsi="宋体" w:cs="宋体"/>
                <w:b/>
                <w:bCs/>
                <w:i w:val="0"/>
                <w:iCs w:val="0"/>
                <w:color w:val="000000"/>
                <w:kern w:val="0"/>
                <w:sz w:val="21"/>
                <w:szCs w:val="21"/>
                <w:highlight w:val="none"/>
                <w:u w:val="none"/>
                <w:lang w:val="en-US" w:eastAsia="zh-CN" w:bidi="ar"/>
              </w:rPr>
              <w:t>（</w:t>
            </w:r>
            <w:r>
              <w:rPr>
                <w:rFonts w:hint="eastAsia" w:ascii="宋体" w:hAnsi="宋体" w:eastAsia="宋体" w:cs="宋体"/>
                <w:b/>
                <w:bCs/>
                <w:i w:val="0"/>
                <w:iCs w:val="0"/>
                <w:color w:val="000000"/>
                <w:kern w:val="0"/>
                <w:sz w:val="21"/>
                <w:szCs w:val="21"/>
                <w:highlight w:val="none"/>
                <w:u w:val="none"/>
                <w:lang w:val="en-US" w:eastAsia="zh-CN" w:bidi="ar"/>
              </w:rPr>
              <w:t>工程设备</w:t>
            </w:r>
            <w:r>
              <w:rPr>
                <w:rFonts w:hint="eastAsia" w:ascii="宋体" w:hAnsi="宋体" w:cs="宋体"/>
                <w:b/>
                <w:bCs/>
                <w:i w:val="0"/>
                <w:iCs w:val="0"/>
                <w:color w:val="000000"/>
                <w:kern w:val="0"/>
                <w:sz w:val="21"/>
                <w:szCs w:val="21"/>
                <w:highlight w:val="none"/>
                <w:u w:val="none"/>
                <w:lang w:val="en-US" w:eastAsia="zh-CN" w:bidi="ar"/>
              </w:rPr>
              <w:t>）</w:t>
            </w:r>
            <w:r>
              <w:rPr>
                <w:rFonts w:hint="eastAsia" w:ascii="宋体" w:hAnsi="宋体" w:eastAsia="宋体" w:cs="宋体"/>
                <w:b/>
                <w:bCs/>
                <w:i w:val="0"/>
                <w:iCs w:val="0"/>
                <w:color w:val="000000"/>
                <w:kern w:val="0"/>
                <w:sz w:val="21"/>
                <w:szCs w:val="21"/>
                <w:highlight w:val="none"/>
                <w:u w:val="none"/>
                <w:lang w:val="en-US" w:eastAsia="zh-CN" w:bidi="ar"/>
              </w:rPr>
              <w:t>名称、规格、型号</w:t>
            </w:r>
          </w:p>
        </w:tc>
        <w:tc>
          <w:tcPr>
            <w:tcW w:w="559" w:type="dxa"/>
            <w:tcBorders>
              <w:top w:val="single" w:color="000000" w:sz="8" w:space="0"/>
              <w:left w:val="single" w:color="000000" w:sz="4" w:space="0"/>
              <w:bottom w:val="single" w:color="000000" w:sz="4" w:space="0"/>
              <w:right w:val="single" w:color="000000" w:sz="4" w:space="0"/>
            </w:tcBorders>
            <w:shd w:val="clear" w:color="auto" w:fill="auto"/>
            <w:vAlign w:val="center"/>
          </w:tcPr>
          <w:p w14:paraId="677C6F7D">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单位</w:t>
            </w:r>
          </w:p>
        </w:tc>
        <w:tc>
          <w:tcPr>
            <w:tcW w:w="789" w:type="dxa"/>
            <w:tcBorders>
              <w:top w:val="single" w:color="000000" w:sz="8" w:space="0"/>
              <w:left w:val="single" w:color="000000" w:sz="4" w:space="0"/>
              <w:bottom w:val="single" w:color="000000" w:sz="4" w:space="0"/>
              <w:right w:val="single" w:color="000000" w:sz="4" w:space="0"/>
            </w:tcBorders>
            <w:shd w:val="clear" w:color="auto" w:fill="auto"/>
            <w:vAlign w:val="center"/>
          </w:tcPr>
          <w:p w14:paraId="6C499849">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数量</w:t>
            </w:r>
          </w:p>
        </w:tc>
        <w:tc>
          <w:tcPr>
            <w:tcW w:w="886" w:type="dxa"/>
            <w:tcBorders>
              <w:top w:val="single" w:color="000000" w:sz="8" w:space="0"/>
              <w:left w:val="single" w:color="000000" w:sz="4" w:space="0"/>
              <w:bottom w:val="single" w:color="000000" w:sz="4" w:space="0"/>
              <w:right w:val="single" w:color="000000" w:sz="4" w:space="0"/>
            </w:tcBorders>
            <w:shd w:val="clear" w:color="auto" w:fill="auto"/>
            <w:vAlign w:val="center"/>
          </w:tcPr>
          <w:p w14:paraId="299ADD61">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单价</w:t>
            </w:r>
            <w:r>
              <w:rPr>
                <w:rFonts w:hint="eastAsia" w:ascii="宋体" w:hAnsi="宋体" w:eastAsia="宋体" w:cs="宋体"/>
                <w:b/>
                <w:bCs/>
                <w:i w:val="0"/>
                <w:iCs w:val="0"/>
                <w:color w:val="000000"/>
                <w:kern w:val="0"/>
                <w:sz w:val="21"/>
                <w:szCs w:val="21"/>
                <w:highlight w:val="none"/>
                <w:u w:val="none"/>
                <w:lang w:val="en-US" w:eastAsia="zh-CN" w:bidi="ar"/>
              </w:rPr>
              <w:br w:type="textWrapping"/>
            </w:r>
            <w:r>
              <w:rPr>
                <w:rFonts w:hint="eastAsia" w:ascii="宋体" w:hAnsi="宋体" w:cs="宋体"/>
                <w:b/>
                <w:bCs/>
                <w:i w:val="0"/>
                <w:iCs w:val="0"/>
                <w:color w:val="000000"/>
                <w:kern w:val="0"/>
                <w:sz w:val="21"/>
                <w:szCs w:val="21"/>
                <w:highlight w:val="none"/>
                <w:u w:val="none"/>
                <w:lang w:val="en-US" w:eastAsia="zh-CN" w:bidi="ar"/>
              </w:rPr>
              <w:t>（</w:t>
            </w:r>
            <w:r>
              <w:rPr>
                <w:rFonts w:hint="eastAsia" w:ascii="宋体" w:hAnsi="宋体" w:eastAsia="宋体" w:cs="宋体"/>
                <w:b/>
                <w:bCs/>
                <w:i w:val="0"/>
                <w:iCs w:val="0"/>
                <w:color w:val="000000"/>
                <w:kern w:val="0"/>
                <w:sz w:val="21"/>
                <w:szCs w:val="21"/>
                <w:highlight w:val="none"/>
                <w:u w:val="none"/>
                <w:lang w:val="en-US" w:eastAsia="zh-CN" w:bidi="ar"/>
              </w:rPr>
              <w:t>元</w:t>
            </w:r>
            <w:r>
              <w:rPr>
                <w:rFonts w:hint="eastAsia" w:ascii="宋体" w:hAnsi="宋体" w:cs="宋体"/>
                <w:b/>
                <w:bCs/>
                <w:i w:val="0"/>
                <w:iCs w:val="0"/>
                <w:color w:val="000000"/>
                <w:kern w:val="0"/>
                <w:sz w:val="21"/>
                <w:szCs w:val="21"/>
                <w:highlight w:val="none"/>
                <w:u w:val="none"/>
                <w:lang w:val="en-US" w:eastAsia="zh-CN" w:bidi="ar"/>
              </w:rPr>
              <w:t>）</w:t>
            </w:r>
          </w:p>
        </w:tc>
        <w:tc>
          <w:tcPr>
            <w:tcW w:w="1063" w:type="dxa"/>
            <w:tcBorders>
              <w:top w:val="single" w:color="000000" w:sz="8" w:space="0"/>
              <w:left w:val="single" w:color="000000" w:sz="4" w:space="0"/>
              <w:bottom w:val="single" w:color="000000" w:sz="4" w:space="0"/>
              <w:right w:val="single" w:color="000000" w:sz="4" w:space="0"/>
            </w:tcBorders>
            <w:shd w:val="clear" w:color="auto" w:fill="auto"/>
            <w:vAlign w:val="center"/>
          </w:tcPr>
          <w:p w14:paraId="0C8C151F">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合价</w:t>
            </w:r>
            <w:r>
              <w:rPr>
                <w:rFonts w:hint="eastAsia" w:ascii="宋体" w:hAnsi="宋体" w:eastAsia="宋体" w:cs="宋体"/>
                <w:b/>
                <w:bCs/>
                <w:i w:val="0"/>
                <w:iCs w:val="0"/>
                <w:color w:val="000000"/>
                <w:kern w:val="0"/>
                <w:sz w:val="21"/>
                <w:szCs w:val="21"/>
                <w:highlight w:val="none"/>
                <w:u w:val="none"/>
                <w:lang w:val="en-US" w:eastAsia="zh-CN" w:bidi="ar"/>
              </w:rPr>
              <w:br w:type="textWrapping"/>
            </w:r>
            <w:r>
              <w:rPr>
                <w:rFonts w:hint="eastAsia" w:ascii="宋体" w:hAnsi="宋体" w:cs="宋体"/>
                <w:b/>
                <w:bCs/>
                <w:i w:val="0"/>
                <w:iCs w:val="0"/>
                <w:color w:val="000000"/>
                <w:kern w:val="0"/>
                <w:sz w:val="21"/>
                <w:szCs w:val="21"/>
                <w:highlight w:val="none"/>
                <w:u w:val="none"/>
                <w:lang w:val="en-US" w:eastAsia="zh-CN" w:bidi="ar"/>
              </w:rPr>
              <w:t>（</w:t>
            </w:r>
            <w:r>
              <w:rPr>
                <w:rFonts w:hint="eastAsia" w:ascii="宋体" w:hAnsi="宋体" w:eastAsia="宋体" w:cs="宋体"/>
                <w:b/>
                <w:bCs/>
                <w:i w:val="0"/>
                <w:iCs w:val="0"/>
                <w:color w:val="000000"/>
                <w:kern w:val="0"/>
                <w:sz w:val="21"/>
                <w:szCs w:val="21"/>
                <w:highlight w:val="none"/>
                <w:u w:val="none"/>
                <w:lang w:val="en-US" w:eastAsia="zh-CN" w:bidi="ar"/>
              </w:rPr>
              <w:t>元）</w:t>
            </w:r>
          </w:p>
        </w:tc>
        <w:tc>
          <w:tcPr>
            <w:tcW w:w="994" w:type="dxa"/>
            <w:tcBorders>
              <w:top w:val="single" w:color="000000" w:sz="8" w:space="0"/>
              <w:left w:val="single" w:color="000000" w:sz="4" w:space="0"/>
              <w:bottom w:val="single" w:color="000000" w:sz="4" w:space="0"/>
              <w:right w:val="single" w:color="000000" w:sz="4" w:space="0"/>
            </w:tcBorders>
            <w:shd w:val="clear" w:color="auto" w:fill="auto"/>
            <w:vAlign w:val="center"/>
          </w:tcPr>
          <w:p w14:paraId="00C5CDB2">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交货</w:t>
            </w:r>
            <w:r>
              <w:rPr>
                <w:rFonts w:hint="eastAsia" w:ascii="宋体" w:hAnsi="宋体" w:eastAsia="宋体" w:cs="宋体"/>
                <w:b/>
                <w:bCs/>
                <w:i w:val="0"/>
                <w:iCs w:val="0"/>
                <w:color w:val="000000"/>
                <w:kern w:val="0"/>
                <w:sz w:val="21"/>
                <w:szCs w:val="21"/>
                <w:highlight w:val="none"/>
                <w:u w:val="none"/>
                <w:lang w:val="en-US" w:eastAsia="zh-CN" w:bidi="ar"/>
              </w:rPr>
              <w:br w:type="textWrapping"/>
            </w:r>
            <w:r>
              <w:rPr>
                <w:rFonts w:hint="eastAsia" w:ascii="宋体" w:hAnsi="宋体" w:eastAsia="宋体" w:cs="宋体"/>
                <w:b/>
                <w:bCs/>
                <w:i w:val="0"/>
                <w:iCs w:val="0"/>
                <w:color w:val="000000"/>
                <w:kern w:val="0"/>
                <w:sz w:val="21"/>
                <w:szCs w:val="21"/>
                <w:highlight w:val="none"/>
                <w:u w:val="none"/>
                <w:lang w:val="en-US" w:eastAsia="zh-CN" w:bidi="ar"/>
              </w:rPr>
              <w:t>方式</w:t>
            </w:r>
          </w:p>
        </w:tc>
        <w:tc>
          <w:tcPr>
            <w:tcW w:w="1103" w:type="dxa"/>
            <w:tcBorders>
              <w:top w:val="single" w:color="000000" w:sz="8" w:space="0"/>
              <w:left w:val="single" w:color="000000" w:sz="4" w:space="0"/>
              <w:bottom w:val="single" w:color="000000" w:sz="4" w:space="0"/>
              <w:right w:val="single" w:color="000000" w:sz="4" w:space="0"/>
            </w:tcBorders>
            <w:shd w:val="clear" w:color="auto" w:fill="auto"/>
            <w:vAlign w:val="center"/>
          </w:tcPr>
          <w:p w14:paraId="1497BFC8">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送达</w:t>
            </w:r>
            <w:r>
              <w:rPr>
                <w:rFonts w:hint="eastAsia" w:ascii="宋体" w:hAnsi="宋体" w:eastAsia="宋体" w:cs="宋体"/>
                <w:b/>
                <w:bCs/>
                <w:i w:val="0"/>
                <w:iCs w:val="0"/>
                <w:color w:val="000000"/>
                <w:kern w:val="0"/>
                <w:sz w:val="21"/>
                <w:szCs w:val="21"/>
                <w:highlight w:val="none"/>
                <w:u w:val="none"/>
                <w:lang w:val="en-US" w:eastAsia="zh-CN" w:bidi="ar"/>
              </w:rPr>
              <w:br w:type="textWrapping"/>
            </w:r>
            <w:r>
              <w:rPr>
                <w:rFonts w:hint="eastAsia" w:ascii="宋体" w:hAnsi="宋体" w:eastAsia="宋体" w:cs="宋体"/>
                <w:b/>
                <w:bCs/>
                <w:i w:val="0"/>
                <w:iCs w:val="0"/>
                <w:color w:val="000000"/>
                <w:kern w:val="0"/>
                <w:sz w:val="21"/>
                <w:szCs w:val="21"/>
                <w:highlight w:val="none"/>
                <w:u w:val="none"/>
                <w:lang w:val="en-US" w:eastAsia="zh-CN" w:bidi="ar"/>
              </w:rPr>
              <w:t>地点</w:t>
            </w:r>
          </w:p>
        </w:tc>
        <w:tc>
          <w:tcPr>
            <w:tcW w:w="803" w:type="dxa"/>
            <w:tcBorders>
              <w:top w:val="single" w:color="000000" w:sz="8" w:space="0"/>
              <w:left w:val="single" w:color="000000" w:sz="4" w:space="0"/>
              <w:bottom w:val="single" w:color="000000" w:sz="4" w:space="0"/>
              <w:right w:val="single" w:color="000000" w:sz="8" w:space="0"/>
            </w:tcBorders>
            <w:shd w:val="clear" w:color="auto" w:fill="auto"/>
            <w:vAlign w:val="center"/>
          </w:tcPr>
          <w:p w14:paraId="5E7C1D1C">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备注</w:t>
            </w:r>
          </w:p>
        </w:tc>
      </w:tr>
      <w:tr w14:paraId="052FE57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5" w:hRule="atLeast"/>
        </w:trPr>
        <w:tc>
          <w:tcPr>
            <w:tcW w:w="5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9B67BEA">
            <w:pPr>
              <w:jc w:val="center"/>
              <w:rPr>
                <w:rFonts w:hint="eastAsia" w:ascii="宋体" w:hAnsi="宋体" w:eastAsia="宋体" w:cs="宋体"/>
                <w:i w:val="0"/>
                <w:iCs w:val="0"/>
                <w:color w:val="000000"/>
                <w:sz w:val="21"/>
                <w:szCs w:val="21"/>
                <w:highlight w:val="none"/>
                <w:u w:val="none"/>
              </w:rPr>
            </w:pPr>
          </w:p>
        </w:tc>
        <w:tc>
          <w:tcPr>
            <w:tcW w:w="10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5C3E1E">
            <w:pPr>
              <w:jc w:val="center"/>
              <w:rPr>
                <w:rFonts w:hint="eastAsia" w:ascii="宋体" w:hAnsi="宋体" w:eastAsia="宋体" w:cs="宋体"/>
                <w:i w:val="0"/>
                <w:iCs w:val="0"/>
                <w:color w:val="000000"/>
                <w:sz w:val="21"/>
                <w:szCs w:val="21"/>
                <w:highlight w:val="none"/>
                <w:u w:val="none"/>
              </w:rPr>
            </w:pPr>
          </w:p>
        </w:tc>
        <w:tc>
          <w:tcPr>
            <w:tcW w:w="2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306645">
            <w:pPr>
              <w:jc w:val="center"/>
              <w:rPr>
                <w:rFonts w:hint="eastAsia" w:ascii="宋体" w:hAnsi="宋体" w:eastAsia="宋体" w:cs="宋体"/>
                <w:i w:val="0"/>
                <w:iCs w:val="0"/>
                <w:color w:val="000000"/>
                <w:sz w:val="21"/>
                <w:szCs w:val="21"/>
                <w:highlight w:val="none"/>
                <w:u w:val="none"/>
              </w:rPr>
            </w:pPr>
          </w:p>
        </w:tc>
        <w:tc>
          <w:tcPr>
            <w:tcW w:w="5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EB783B">
            <w:pPr>
              <w:jc w:val="center"/>
              <w:rPr>
                <w:rFonts w:hint="eastAsia" w:ascii="宋体" w:hAnsi="宋体" w:eastAsia="宋体" w:cs="宋体"/>
                <w:i w:val="0"/>
                <w:iCs w:val="0"/>
                <w:color w:val="000000"/>
                <w:sz w:val="21"/>
                <w:szCs w:val="21"/>
                <w:highlight w:val="none"/>
                <w:u w:val="none"/>
              </w:rPr>
            </w:pP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1C4695">
            <w:pPr>
              <w:jc w:val="center"/>
              <w:rPr>
                <w:rFonts w:hint="eastAsia" w:ascii="宋体" w:hAnsi="宋体" w:eastAsia="宋体" w:cs="宋体"/>
                <w:i w:val="0"/>
                <w:iCs w:val="0"/>
                <w:color w:val="000000"/>
                <w:sz w:val="21"/>
                <w:szCs w:val="21"/>
                <w:highlight w:val="none"/>
                <w:u w:val="none"/>
              </w:rPr>
            </w:pPr>
          </w:p>
        </w:tc>
        <w:tc>
          <w:tcPr>
            <w:tcW w:w="8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1FE719">
            <w:pPr>
              <w:jc w:val="center"/>
              <w:rPr>
                <w:rFonts w:hint="eastAsia" w:ascii="宋体" w:hAnsi="宋体" w:eastAsia="宋体" w:cs="宋体"/>
                <w:i w:val="0"/>
                <w:iCs w:val="0"/>
                <w:color w:val="000000"/>
                <w:sz w:val="21"/>
                <w:szCs w:val="21"/>
                <w:highlight w:val="none"/>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FA4951">
            <w:pPr>
              <w:jc w:val="center"/>
              <w:rPr>
                <w:rFonts w:hint="eastAsia" w:ascii="宋体" w:hAnsi="宋体" w:eastAsia="宋体" w:cs="宋体"/>
                <w:i w:val="0"/>
                <w:iCs w:val="0"/>
                <w:color w:val="000000"/>
                <w:sz w:val="21"/>
                <w:szCs w:val="21"/>
                <w:highlight w:val="none"/>
                <w:u w:val="none"/>
              </w:rPr>
            </w:pPr>
          </w:p>
        </w:tc>
        <w:tc>
          <w:tcPr>
            <w:tcW w:w="9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88DCBA">
            <w:pPr>
              <w:jc w:val="center"/>
              <w:rPr>
                <w:rFonts w:hint="eastAsia" w:ascii="宋体" w:hAnsi="宋体" w:eastAsia="宋体" w:cs="宋体"/>
                <w:i w:val="0"/>
                <w:iCs w:val="0"/>
                <w:color w:val="000000"/>
                <w:sz w:val="21"/>
                <w:szCs w:val="21"/>
                <w:highlight w:val="none"/>
                <w:u w:val="none"/>
              </w:rPr>
            </w:pPr>
          </w:p>
        </w:tc>
        <w:tc>
          <w:tcPr>
            <w:tcW w:w="11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9993B8">
            <w:pPr>
              <w:jc w:val="center"/>
              <w:rPr>
                <w:rFonts w:hint="eastAsia" w:ascii="宋体" w:hAnsi="宋体" w:eastAsia="宋体" w:cs="宋体"/>
                <w:i w:val="0"/>
                <w:iCs w:val="0"/>
                <w:color w:val="000000"/>
                <w:sz w:val="21"/>
                <w:szCs w:val="21"/>
                <w:highlight w:val="none"/>
                <w:u w:val="none"/>
              </w:rPr>
            </w:pPr>
          </w:p>
        </w:tc>
        <w:tc>
          <w:tcPr>
            <w:tcW w:w="80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03CD0F28">
            <w:pPr>
              <w:jc w:val="center"/>
              <w:rPr>
                <w:rFonts w:hint="eastAsia" w:ascii="宋体" w:hAnsi="宋体" w:eastAsia="宋体" w:cs="宋体"/>
                <w:i w:val="0"/>
                <w:iCs w:val="0"/>
                <w:color w:val="000000"/>
                <w:sz w:val="21"/>
                <w:szCs w:val="21"/>
                <w:highlight w:val="none"/>
                <w:u w:val="none"/>
              </w:rPr>
            </w:pPr>
          </w:p>
        </w:tc>
      </w:tr>
      <w:tr w14:paraId="7800BC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1" w:hRule="atLeast"/>
        </w:trPr>
        <w:tc>
          <w:tcPr>
            <w:tcW w:w="5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569F5C2">
            <w:pPr>
              <w:jc w:val="center"/>
              <w:rPr>
                <w:rFonts w:hint="eastAsia" w:ascii="宋体" w:hAnsi="宋体" w:eastAsia="宋体" w:cs="宋体"/>
                <w:i w:val="0"/>
                <w:iCs w:val="0"/>
                <w:color w:val="000000"/>
                <w:sz w:val="21"/>
                <w:szCs w:val="21"/>
                <w:highlight w:val="none"/>
                <w:u w:val="none"/>
              </w:rPr>
            </w:pPr>
          </w:p>
        </w:tc>
        <w:tc>
          <w:tcPr>
            <w:tcW w:w="10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DE9E39">
            <w:pPr>
              <w:jc w:val="center"/>
              <w:rPr>
                <w:rFonts w:hint="eastAsia" w:ascii="宋体" w:hAnsi="宋体" w:eastAsia="宋体" w:cs="宋体"/>
                <w:i w:val="0"/>
                <w:iCs w:val="0"/>
                <w:color w:val="000000"/>
                <w:sz w:val="21"/>
                <w:szCs w:val="21"/>
                <w:highlight w:val="none"/>
                <w:u w:val="none"/>
              </w:rPr>
            </w:pPr>
          </w:p>
        </w:tc>
        <w:tc>
          <w:tcPr>
            <w:tcW w:w="2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12153F">
            <w:pPr>
              <w:jc w:val="center"/>
              <w:rPr>
                <w:rFonts w:hint="eastAsia" w:ascii="宋体" w:hAnsi="宋体" w:eastAsia="宋体" w:cs="宋体"/>
                <w:i w:val="0"/>
                <w:iCs w:val="0"/>
                <w:color w:val="000000"/>
                <w:sz w:val="21"/>
                <w:szCs w:val="21"/>
                <w:highlight w:val="none"/>
                <w:u w:val="none"/>
              </w:rPr>
            </w:pPr>
          </w:p>
        </w:tc>
        <w:tc>
          <w:tcPr>
            <w:tcW w:w="5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20AA3E">
            <w:pPr>
              <w:jc w:val="center"/>
              <w:rPr>
                <w:rFonts w:hint="eastAsia" w:ascii="宋体" w:hAnsi="宋体" w:eastAsia="宋体" w:cs="宋体"/>
                <w:i w:val="0"/>
                <w:iCs w:val="0"/>
                <w:color w:val="000000"/>
                <w:sz w:val="21"/>
                <w:szCs w:val="21"/>
                <w:highlight w:val="none"/>
                <w:u w:val="none"/>
              </w:rPr>
            </w:pP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9A68C0">
            <w:pPr>
              <w:jc w:val="center"/>
              <w:rPr>
                <w:rFonts w:hint="eastAsia" w:ascii="宋体" w:hAnsi="宋体" w:eastAsia="宋体" w:cs="宋体"/>
                <w:i w:val="0"/>
                <w:iCs w:val="0"/>
                <w:color w:val="000000"/>
                <w:sz w:val="21"/>
                <w:szCs w:val="21"/>
                <w:highlight w:val="none"/>
                <w:u w:val="none"/>
              </w:rPr>
            </w:pPr>
          </w:p>
        </w:tc>
        <w:tc>
          <w:tcPr>
            <w:tcW w:w="8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6FFEA4">
            <w:pPr>
              <w:jc w:val="center"/>
              <w:rPr>
                <w:rFonts w:hint="eastAsia" w:ascii="宋体" w:hAnsi="宋体" w:eastAsia="宋体" w:cs="宋体"/>
                <w:i w:val="0"/>
                <w:iCs w:val="0"/>
                <w:color w:val="000000"/>
                <w:sz w:val="21"/>
                <w:szCs w:val="21"/>
                <w:highlight w:val="none"/>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E2A40F">
            <w:pPr>
              <w:jc w:val="center"/>
              <w:rPr>
                <w:rFonts w:hint="eastAsia" w:ascii="宋体" w:hAnsi="宋体" w:eastAsia="宋体" w:cs="宋体"/>
                <w:i w:val="0"/>
                <w:iCs w:val="0"/>
                <w:color w:val="000000"/>
                <w:sz w:val="21"/>
                <w:szCs w:val="21"/>
                <w:highlight w:val="none"/>
                <w:u w:val="none"/>
              </w:rPr>
            </w:pPr>
          </w:p>
        </w:tc>
        <w:tc>
          <w:tcPr>
            <w:tcW w:w="9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92FE01">
            <w:pPr>
              <w:jc w:val="center"/>
              <w:rPr>
                <w:rFonts w:hint="eastAsia" w:ascii="宋体" w:hAnsi="宋体" w:eastAsia="宋体" w:cs="宋体"/>
                <w:i w:val="0"/>
                <w:iCs w:val="0"/>
                <w:color w:val="000000"/>
                <w:sz w:val="21"/>
                <w:szCs w:val="21"/>
                <w:highlight w:val="none"/>
                <w:u w:val="none"/>
              </w:rPr>
            </w:pPr>
          </w:p>
        </w:tc>
        <w:tc>
          <w:tcPr>
            <w:tcW w:w="11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C17BA7">
            <w:pPr>
              <w:jc w:val="center"/>
              <w:rPr>
                <w:rFonts w:hint="eastAsia" w:ascii="宋体" w:hAnsi="宋体" w:eastAsia="宋体" w:cs="宋体"/>
                <w:i w:val="0"/>
                <w:iCs w:val="0"/>
                <w:color w:val="000000"/>
                <w:sz w:val="21"/>
                <w:szCs w:val="21"/>
                <w:highlight w:val="none"/>
                <w:u w:val="none"/>
              </w:rPr>
            </w:pPr>
          </w:p>
        </w:tc>
        <w:tc>
          <w:tcPr>
            <w:tcW w:w="80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7D9673C0">
            <w:pPr>
              <w:jc w:val="center"/>
              <w:rPr>
                <w:rFonts w:hint="eastAsia" w:ascii="宋体" w:hAnsi="宋体" w:eastAsia="宋体" w:cs="宋体"/>
                <w:i w:val="0"/>
                <w:iCs w:val="0"/>
                <w:color w:val="000000"/>
                <w:sz w:val="21"/>
                <w:szCs w:val="21"/>
                <w:highlight w:val="none"/>
                <w:u w:val="none"/>
              </w:rPr>
            </w:pPr>
          </w:p>
        </w:tc>
      </w:tr>
      <w:tr w14:paraId="1F2111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078ADE2">
            <w:pPr>
              <w:jc w:val="center"/>
              <w:rPr>
                <w:rFonts w:hint="eastAsia" w:ascii="宋体" w:hAnsi="宋体" w:eastAsia="宋体" w:cs="宋体"/>
                <w:i w:val="0"/>
                <w:iCs w:val="0"/>
                <w:color w:val="000000"/>
                <w:sz w:val="21"/>
                <w:szCs w:val="21"/>
                <w:highlight w:val="none"/>
                <w:u w:val="none"/>
              </w:rPr>
            </w:pPr>
          </w:p>
        </w:tc>
        <w:tc>
          <w:tcPr>
            <w:tcW w:w="10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447374">
            <w:pPr>
              <w:jc w:val="center"/>
              <w:rPr>
                <w:rFonts w:hint="eastAsia" w:ascii="宋体" w:hAnsi="宋体" w:eastAsia="宋体" w:cs="宋体"/>
                <w:i w:val="0"/>
                <w:iCs w:val="0"/>
                <w:color w:val="000000"/>
                <w:sz w:val="21"/>
                <w:szCs w:val="21"/>
                <w:highlight w:val="none"/>
                <w:u w:val="none"/>
              </w:rPr>
            </w:pPr>
          </w:p>
        </w:tc>
        <w:tc>
          <w:tcPr>
            <w:tcW w:w="2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76F495">
            <w:pPr>
              <w:jc w:val="center"/>
              <w:rPr>
                <w:rFonts w:hint="eastAsia" w:ascii="宋体" w:hAnsi="宋体" w:eastAsia="宋体" w:cs="宋体"/>
                <w:i w:val="0"/>
                <w:iCs w:val="0"/>
                <w:color w:val="000000"/>
                <w:sz w:val="21"/>
                <w:szCs w:val="21"/>
                <w:highlight w:val="none"/>
                <w:u w:val="none"/>
              </w:rPr>
            </w:pPr>
          </w:p>
        </w:tc>
        <w:tc>
          <w:tcPr>
            <w:tcW w:w="5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DDD90B">
            <w:pPr>
              <w:jc w:val="center"/>
              <w:rPr>
                <w:rFonts w:hint="eastAsia" w:ascii="宋体" w:hAnsi="宋体" w:eastAsia="宋体" w:cs="宋体"/>
                <w:i w:val="0"/>
                <w:iCs w:val="0"/>
                <w:color w:val="000000"/>
                <w:sz w:val="21"/>
                <w:szCs w:val="21"/>
                <w:highlight w:val="none"/>
                <w:u w:val="none"/>
              </w:rPr>
            </w:pP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BB9620">
            <w:pPr>
              <w:jc w:val="center"/>
              <w:rPr>
                <w:rFonts w:hint="eastAsia" w:ascii="宋体" w:hAnsi="宋体" w:eastAsia="宋体" w:cs="宋体"/>
                <w:i w:val="0"/>
                <w:iCs w:val="0"/>
                <w:color w:val="000000"/>
                <w:sz w:val="21"/>
                <w:szCs w:val="21"/>
                <w:highlight w:val="none"/>
                <w:u w:val="none"/>
              </w:rPr>
            </w:pPr>
          </w:p>
        </w:tc>
        <w:tc>
          <w:tcPr>
            <w:tcW w:w="8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5A1DD9">
            <w:pPr>
              <w:jc w:val="center"/>
              <w:rPr>
                <w:rFonts w:hint="eastAsia" w:ascii="宋体" w:hAnsi="宋体" w:eastAsia="宋体" w:cs="宋体"/>
                <w:i w:val="0"/>
                <w:iCs w:val="0"/>
                <w:color w:val="000000"/>
                <w:sz w:val="21"/>
                <w:szCs w:val="21"/>
                <w:highlight w:val="none"/>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5B75C3">
            <w:pPr>
              <w:jc w:val="center"/>
              <w:rPr>
                <w:rFonts w:hint="eastAsia" w:ascii="宋体" w:hAnsi="宋体" w:eastAsia="宋体" w:cs="宋体"/>
                <w:i w:val="0"/>
                <w:iCs w:val="0"/>
                <w:color w:val="000000"/>
                <w:sz w:val="21"/>
                <w:szCs w:val="21"/>
                <w:highlight w:val="none"/>
                <w:u w:val="none"/>
              </w:rPr>
            </w:pPr>
          </w:p>
        </w:tc>
        <w:tc>
          <w:tcPr>
            <w:tcW w:w="9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FF0A50">
            <w:pPr>
              <w:jc w:val="center"/>
              <w:rPr>
                <w:rFonts w:hint="eastAsia" w:ascii="宋体" w:hAnsi="宋体" w:eastAsia="宋体" w:cs="宋体"/>
                <w:i w:val="0"/>
                <w:iCs w:val="0"/>
                <w:color w:val="000000"/>
                <w:sz w:val="21"/>
                <w:szCs w:val="21"/>
                <w:highlight w:val="none"/>
                <w:u w:val="none"/>
              </w:rPr>
            </w:pPr>
          </w:p>
        </w:tc>
        <w:tc>
          <w:tcPr>
            <w:tcW w:w="11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EB8E41">
            <w:pPr>
              <w:jc w:val="center"/>
              <w:rPr>
                <w:rFonts w:hint="eastAsia" w:ascii="宋体" w:hAnsi="宋体" w:eastAsia="宋体" w:cs="宋体"/>
                <w:i w:val="0"/>
                <w:iCs w:val="0"/>
                <w:color w:val="000000"/>
                <w:sz w:val="21"/>
                <w:szCs w:val="21"/>
                <w:highlight w:val="none"/>
                <w:u w:val="none"/>
              </w:rPr>
            </w:pPr>
          </w:p>
        </w:tc>
        <w:tc>
          <w:tcPr>
            <w:tcW w:w="80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7DCB7132">
            <w:pPr>
              <w:jc w:val="center"/>
              <w:rPr>
                <w:rFonts w:hint="eastAsia" w:ascii="宋体" w:hAnsi="宋体" w:eastAsia="宋体" w:cs="宋体"/>
                <w:i w:val="0"/>
                <w:iCs w:val="0"/>
                <w:color w:val="000000"/>
                <w:sz w:val="21"/>
                <w:szCs w:val="21"/>
                <w:highlight w:val="none"/>
                <w:u w:val="none"/>
              </w:rPr>
            </w:pPr>
          </w:p>
        </w:tc>
      </w:tr>
      <w:tr w14:paraId="1D06E6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1" w:hRule="atLeast"/>
        </w:trPr>
        <w:tc>
          <w:tcPr>
            <w:tcW w:w="5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723C62B">
            <w:pPr>
              <w:jc w:val="center"/>
              <w:rPr>
                <w:rFonts w:hint="eastAsia" w:ascii="宋体" w:hAnsi="宋体" w:eastAsia="宋体" w:cs="宋体"/>
                <w:i w:val="0"/>
                <w:iCs w:val="0"/>
                <w:color w:val="000000"/>
                <w:sz w:val="21"/>
                <w:szCs w:val="21"/>
                <w:highlight w:val="none"/>
                <w:u w:val="none"/>
              </w:rPr>
            </w:pPr>
          </w:p>
        </w:tc>
        <w:tc>
          <w:tcPr>
            <w:tcW w:w="10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23CF93">
            <w:pPr>
              <w:jc w:val="center"/>
              <w:rPr>
                <w:rFonts w:hint="eastAsia" w:ascii="宋体" w:hAnsi="宋体" w:eastAsia="宋体" w:cs="宋体"/>
                <w:i w:val="0"/>
                <w:iCs w:val="0"/>
                <w:color w:val="000000"/>
                <w:sz w:val="21"/>
                <w:szCs w:val="21"/>
                <w:highlight w:val="none"/>
                <w:u w:val="none"/>
              </w:rPr>
            </w:pPr>
          </w:p>
        </w:tc>
        <w:tc>
          <w:tcPr>
            <w:tcW w:w="2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C2E29D">
            <w:pPr>
              <w:jc w:val="center"/>
              <w:rPr>
                <w:rFonts w:hint="eastAsia" w:ascii="宋体" w:hAnsi="宋体" w:eastAsia="宋体" w:cs="宋体"/>
                <w:i w:val="0"/>
                <w:iCs w:val="0"/>
                <w:color w:val="000000"/>
                <w:sz w:val="21"/>
                <w:szCs w:val="21"/>
                <w:highlight w:val="none"/>
                <w:u w:val="none"/>
              </w:rPr>
            </w:pPr>
          </w:p>
        </w:tc>
        <w:tc>
          <w:tcPr>
            <w:tcW w:w="5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1FF0FE">
            <w:pPr>
              <w:jc w:val="center"/>
              <w:rPr>
                <w:rFonts w:hint="eastAsia" w:ascii="宋体" w:hAnsi="宋体" w:eastAsia="宋体" w:cs="宋体"/>
                <w:i w:val="0"/>
                <w:iCs w:val="0"/>
                <w:color w:val="000000"/>
                <w:sz w:val="21"/>
                <w:szCs w:val="21"/>
                <w:highlight w:val="none"/>
                <w:u w:val="none"/>
              </w:rPr>
            </w:pP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5312BA">
            <w:pPr>
              <w:jc w:val="center"/>
              <w:rPr>
                <w:rFonts w:hint="eastAsia" w:ascii="宋体" w:hAnsi="宋体" w:eastAsia="宋体" w:cs="宋体"/>
                <w:i w:val="0"/>
                <w:iCs w:val="0"/>
                <w:color w:val="000000"/>
                <w:sz w:val="21"/>
                <w:szCs w:val="21"/>
                <w:highlight w:val="none"/>
                <w:u w:val="none"/>
              </w:rPr>
            </w:pPr>
          </w:p>
        </w:tc>
        <w:tc>
          <w:tcPr>
            <w:tcW w:w="8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F53421">
            <w:pPr>
              <w:jc w:val="center"/>
              <w:rPr>
                <w:rFonts w:hint="eastAsia" w:ascii="宋体" w:hAnsi="宋体" w:eastAsia="宋体" w:cs="宋体"/>
                <w:i w:val="0"/>
                <w:iCs w:val="0"/>
                <w:color w:val="000000"/>
                <w:sz w:val="21"/>
                <w:szCs w:val="21"/>
                <w:highlight w:val="none"/>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E98A37">
            <w:pPr>
              <w:jc w:val="center"/>
              <w:rPr>
                <w:rFonts w:hint="eastAsia" w:ascii="宋体" w:hAnsi="宋体" w:eastAsia="宋体" w:cs="宋体"/>
                <w:i w:val="0"/>
                <w:iCs w:val="0"/>
                <w:color w:val="000000"/>
                <w:sz w:val="21"/>
                <w:szCs w:val="21"/>
                <w:highlight w:val="none"/>
                <w:u w:val="none"/>
              </w:rPr>
            </w:pPr>
          </w:p>
        </w:tc>
        <w:tc>
          <w:tcPr>
            <w:tcW w:w="9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1610F2">
            <w:pPr>
              <w:jc w:val="center"/>
              <w:rPr>
                <w:rFonts w:hint="eastAsia" w:ascii="宋体" w:hAnsi="宋体" w:eastAsia="宋体" w:cs="宋体"/>
                <w:i w:val="0"/>
                <w:iCs w:val="0"/>
                <w:color w:val="000000"/>
                <w:sz w:val="21"/>
                <w:szCs w:val="21"/>
                <w:highlight w:val="none"/>
                <w:u w:val="none"/>
              </w:rPr>
            </w:pPr>
          </w:p>
        </w:tc>
        <w:tc>
          <w:tcPr>
            <w:tcW w:w="11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48835E">
            <w:pPr>
              <w:jc w:val="center"/>
              <w:rPr>
                <w:rFonts w:hint="eastAsia" w:ascii="宋体" w:hAnsi="宋体" w:eastAsia="宋体" w:cs="宋体"/>
                <w:i w:val="0"/>
                <w:iCs w:val="0"/>
                <w:color w:val="000000"/>
                <w:sz w:val="21"/>
                <w:szCs w:val="21"/>
                <w:highlight w:val="none"/>
                <w:u w:val="none"/>
              </w:rPr>
            </w:pPr>
          </w:p>
        </w:tc>
        <w:tc>
          <w:tcPr>
            <w:tcW w:w="80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2D067CBB">
            <w:pPr>
              <w:jc w:val="center"/>
              <w:rPr>
                <w:rFonts w:hint="eastAsia" w:ascii="宋体" w:hAnsi="宋体" w:eastAsia="宋体" w:cs="宋体"/>
                <w:i w:val="0"/>
                <w:iCs w:val="0"/>
                <w:color w:val="000000"/>
                <w:sz w:val="21"/>
                <w:szCs w:val="21"/>
                <w:highlight w:val="none"/>
                <w:u w:val="none"/>
              </w:rPr>
            </w:pPr>
          </w:p>
        </w:tc>
      </w:tr>
      <w:tr w14:paraId="290775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D356025">
            <w:pPr>
              <w:jc w:val="center"/>
              <w:rPr>
                <w:rFonts w:hint="eastAsia" w:ascii="宋体" w:hAnsi="宋体" w:eastAsia="宋体" w:cs="宋体"/>
                <w:i w:val="0"/>
                <w:iCs w:val="0"/>
                <w:color w:val="000000"/>
                <w:sz w:val="21"/>
                <w:szCs w:val="21"/>
                <w:highlight w:val="none"/>
                <w:u w:val="none"/>
              </w:rPr>
            </w:pPr>
          </w:p>
        </w:tc>
        <w:tc>
          <w:tcPr>
            <w:tcW w:w="10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94FA7D">
            <w:pPr>
              <w:jc w:val="center"/>
              <w:rPr>
                <w:rFonts w:hint="eastAsia" w:ascii="宋体" w:hAnsi="宋体" w:eastAsia="宋体" w:cs="宋体"/>
                <w:i w:val="0"/>
                <w:iCs w:val="0"/>
                <w:color w:val="000000"/>
                <w:sz w:val="21"/>
                <w:szCs w:val="21"/>
                <w:highlight w:val="none"/>
                <w:u w:val="none"/>
              </w:rPr>
            </w:pPr>
          </w:p>
        </w:tc>
        <w:tc>
          <w:tcPr>
            <w:tcW w:w="2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8C73A0">
            <w:pPr>
              <w:jc w:val="center"/>
              <w:rPr>
                <w:rFonts w:hint="eastAsia" w:ascii="宋体" w:hAnsi="宋体" w:eastAsia="宋体" w:cs="宋体"/>
                <w:i w:val="0"/>
                <w:iCs w:val="0"/>
                <w:color w:val="000000"/>
                <w:sz w:val="21"/>
                <w:szCs w:val="21"/>
                <w:highlight w:val="none"/>
                <w:u w:val="none"/>
              </w:rPr>
            </w:pPr>
          </w:p>
        </w:tc>
        <w:tc>
          <w:tcPr>
            <w:tcW w:w="5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531CA2">
            <w:pPr>
              <w:jc w:val="center"/>
              <w:rPr>
                <w:rFonts w:hint="eastAsia" w:ascii="宋体" w:hAnsi="宋体" w:eastAsia="宋体" w:cs="宋体"/>
                <w:i w:val="0"/>
                <w:iCs w:val="0"/>
                <w:color w:val="000000"/>
                <w:sz w:val="21"/>
                <w:szCs w:val="21"/>
                <w:highlight w:val="none"/>
                <w:u w:val="none"/>
              </w:rPr>
            </w:pP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C87575">
            <w:pPr>
              <w:jc w:val="center"/>
              <w:rPr>
                <w:rFonts w:hint="eastAsia" w:ascii="宋体" w:hAnsi="宋体" w:eastAsia="宋体" w:cs="宋体"/>
                <w:i w:val="0"/>
                <w:iCs w:val="0"/>
                <w:color w:val="000000"/>
                <w:sz w:val="21"/>
                <w:szCs w:val="21"/>
                <w:highlight w:val="none"/>
                <w:u w:val="none"/>
              </w:rPr>
            </w:pPr>
          </w:p>
        </w:tc>
        <w:tc>
          <w:tcPr>
            <w:tcW w:w="8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9D926A">
            <w:pPr>
              <w:jc w:val="center"/>
              <w:rPr>
                <w:rFonts w:hint="eastAsia" w:ascii="宋体" w:hAnsi="宋体" w:eastAsia="宋体" w:cs="宋体"/>
                <w:i w:val="0"/>
                <w:iCs w:val="0"/>
                <w:color w:val="000000"/>
                <w:sz w:val="21"/>
                <w:szCs w:val="21"/>
                <w:highlight w:val="none"/>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49B846">
            <w:pPr>
              <w:jc w:val="center"/>
              <w:rPr>
                <w:rFonts w:hint="eastAsia" w:ascii="宋体" w:hAnsi="宋体" w:eastAsia="宋体" w:cs="宋体"/>
                <w:i w:val="0"/>
                <w:iCs w:val="0"/>
                <w:color w:val="000000"/>
                <w:sz w:val="21"/>
                <w:szCs w:val="21"/>
                <w:highlight w:val="none"/>
                <w:u w:val="none"/>
              </w:rPr>
            </w:pPr>
          </w:p>
        </w:tc>
        <w:tc>
          <w:tcPr>
            <w:tcW w:w="9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9DC343">
            <w:pPr>
              <w:jc w:val="center"/>
              <w:rPr>
                <w:rFonts w:hint="eastAsia" w:ascii="宋体" w:hAnsi="宋体" w:eastAsia="宋体" w:cs="宋体"/>
                <w:i w:val="0"/>
                <w:iCs w:val="0"/>
                <w:color w:val="000000"/>
                <w:sz w:val="21"/>
                <w:szCs w:val="21"/>
                <w:highlight w:val="none"/>
                <w:u w:val="none"/>
              </w:rPr>
            </w:pPr>
          </w:p>
        </w:tc>
        <w:tc>
          <w:tcPr>
            <w:tcW w:w="11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915E0D">
            <w:pPr>
              <w:jc w:val="center"/>
              <w:rPr>
                <w:rFonts w:hint="eastAsia" w:ascii="宋体" w:hAnsi="宋体" w:eastAsia="宋体" w:cs="宋体"/>
                <w:i w:val="0"/>
                <w:iCs w:val="0"/>
                <w:color w:val="000000"/>
                <w:sz w:val="21"/>
                <w:szCs w:val="21"/>
                <w:highlight w:val="none"/>
                <w:u w:val="none"/>
              </w:rPr>
            </w:pPr>
          </w:p>
        </w:tc>
        <w:tc>
          <w:tcPr>
            <w:tcW w:w="80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2EA561C7">
            <w:pPr>
              <w:jc w:val="center"/>
              <w:rPr>
                <w:rFonts w:hint="eastAsia" w:ascii="宋体" w:hAnsi="宋体" w:eastAsia="宋体" w:cs="宋体"/>
                <w:i w:val="0"/>
                <w:iCs w:val="0"/>
                <w:color w:val="000000"/>
                <w:sz w:val="21"/>
                <w:szCs w:val="21"/>
                <w:highlight w:val="none"/>
                <w:u w:val="none"/>
              </w:rPr>
            </w:pPr>
          </w:p>
        </w:tc>
      </w:tr>
      <w:tr w14:paraId="42AE891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1" w:hRule="atLeast"/>
        </w:trPr>
        <w:tc>
          <w:tcPr>
            <w:tcW w:w="5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D1F6300">
            <w:pPr>
              <w:jc w:val="center"/>
              <w:rPr>
                <w:rFonts w:hint="eastAsia" w:ascii="宋体" w:hAnsi="宋体" w:eastAsia="宋体" w:cs="宋体"/>
                <w:i w:val="0"/>
                <w:iCs w:val="0"/>
                <w:color w:val="000000"/>
                <w:sz w:val="21"/>
                <w:szCs w:val="21"/>
                <w:highlight w:val="none"/>
                <w:u w:val="none"/>
              </w:rPr>
            </w:pPr>
          </w:p>
        </w:tc>
        <w:tc>
          <w:tcPr>
            <w:tcW w:w="10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763F0B">
            <w:pPr>
              <w:jc w:val="center"/>
              <w:rPr>
                <w:rFonts w:hint="eastAsia" w:ascii="宋体" w:hAnsi="宋体" w:eastAsia="宋体" w:cs="宋体"/>
                <w:i w:val="0"/>
                <w:iCs w:val="0"/>
                <w:color w:val="000000"/>
                <w:sz w:val="21"/>
                <w:szCs w:val="21"/>
                <w:highlight w:val="none"/>
                <w:u w:val="none"/>
              </w:rPr>
            </w:pPr>
          </w:p>
        </w:tc>
        <w:tc>
          <w:tcPr>
            <w:tcW w:w="2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139D18">
            <w:pPr>
              <w:jc w:val="center"/>
              <w:rPr>
                <w:rFonts w:hint="eastAsia" w:ascii="宋体" w:hAnsi="宋体" w:eastAsia="宋体" w:cs="宋体"/>
                <w:i w:val="0"/>
                <w:iCs w:val="0"/>
                <w:color w:val="000000"/>
                <w:sz w:val="21"/>
                <w:szCs w:val="21"/>
                <w:highlight w:val="none"/>
                <w:u w:val="none"/>
              </w:rPr>
            </w:pPr>
          </w:p>
        </w:tc>
        <w:tc>
          <w:tcPr>
            <w:tcW w:w="5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136CC1">
            <w:pPr>
              <w:jc w:val="center"/>
              <w:rPr>
                <w:rFonts w:hint="eastAsia" w:ascii="宋体" w:hAnsi="宋体" w:eastAsia="宋体" w:cs="宋体"/>
                <w:i w:val="0"/>
                <w:iCs w:val="0"/>
                <w:color w:val="000000"/>
                <w:sz w:val="21"/>
                <w:szCs w:val="21"/>
                <w:highlight w:val="none"/>
                <w:u w:val="none"/>
              </w:rPr>
            </w:pP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E5CEC9">
            <w:pPr>
              <w:jc w:val="center"/>
              <w:rPr>
                <w:rFonts w:hint="eastAsia" w:ascii="宋体" w:hAnsi="宋体" w:eastAsia="宋体" w:cs="宋体"/>
                <w:i w:val="0"/>
                <w:iCs w:val="0"/>
                <w:color w:val="000000"/>
                <w:sz w:val="21"/>
                <w:szCs w:val="21"/>
                <w:highlight w:val="none"/>
                <w:u w:val="none"/>
              </w:rPr>
            </w:pPr>
          </w:p>
        </w:tc>
        <w:tc>
          <w:tcPr>
            <w:tcW w:w="8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F2ED45">
            <w:pPr>
              <w:jc w:val="center"/>
              <w:rPr>
                <w:rFonts w:hint="eastAsia" w:ascii="宋体" w:hAnsi="宋体" w:eastAsia="宋体" w:cs="宋体"/>
                <w:i w:val="0"/>
                <w:iCs w:val="0"/>
                <w:color w:val="000000"/>
                <w:sz w:val="21"/>
                <w:szCs w:val="21"/>
                <w:highlight w:val="none"/>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DAC7FE">
            <w:pPr>
              <w:jc w:val="center"/>
              <w:rPr>
                <w:rFonts w:hint="eastAsia" w:ascii="宋体" w:hAnsi="宋体" w:eastAsia="宋体" w:cs="宋体"/>
                <w:i w:val="0"/>
                <w:iCs w:val="0"/>
                <w:color w:val="000000"/>
                <w:sz w:val="21"/>
                <w:szCs w:val="21"/>
                <w:highlight w:val="none"/>
                <w:u w:val="none"/>
              </w:rPr>
            </w:pPr>
          </w:p>
        </w:tc>
        <w:tc>
          <w:tcPr>
            <w:tcW w:w="9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DE51DD">
            <w:pPr>
              <w:jc w:val="center"/>
              <w:rPr>
                <w:rFonts w:hint="eastAsia" w:ascii="宋体" w:hAnsi="宋体" w:eastAsia="宋体" w:cs="宋体"/>
                <w:i w:val="0"/>
                <w:iCs w:val="0"/>
                <w:color w:val="000000"/>
                <w:sz w:val="21"/>
                <w:szCs w:val="21"/>
                <w:highlight w:val="none"/>
                <w:u w:val="none"/>
              </w:rPr>
            </w:pPr>
          </w:p>
        </w:tc>
        <w:tc>
          <w:tcPr>
            <w:tcW w:w="11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93A34E">
            <w:pPr>
              <w:jc w:val="center"/>
              <w:rPr>
                <w:rFonts w:hint="eastAsia" w:ascii="宋体" w:hAnsi="宋体" w:eastAsia="宋体" w:cs="宋体"/>
                <w:i w:val="0"/>
                <w:iCs w:val="0"/>
                <w:color w:val="000000"/>
                <w:sz w:val="21"/>
                <w:szCs w:val="21"/>
                <w:highlight w:val="none"/>
                <w:u w:val="none"/>
              </w:rPr>
            </w:pPr>
          </w:p>
        </w:tc>
        <w:tc>
          <w:tcPr>
            <w:tcW w:w="80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0DB15611">
            <w:pPr>
              <w:jc w:val="center"/>
              <w:rPr>
                <w:rFonts w:hint="eastAsia" w:ascii="宋体" w:hAnsi="宋体" w:eastAsia="宋体" w:cs="宋体"/>
                <w:i w:val="0"/>
                <w:iCs w:val="0"/>
                <w:color w:val="000000"/>
                <w:sz w:val="21"/>
                <w:szCs w:val="21"/>
                <w:highlight w:val="none"/>
                <w:u w:val="none"/>
              </w:rPr>
            </w:pPr>
          </w:p>
        </w:tc>
      </w:tr>
      <w:tr w14:paraId="774525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A71827D">
            <w:pPr>
              <w:jc w:val="center"/>
              <w:rPr>
                <w:rFonts w:hint="eastAsia" w:ascii="宋体" w:hAnsi="宋体" w:eastAsia="宋体" w:cs="宋体"/>
                <w:i w:val="0"/>
                <w:iCs w:val="0"/>
                <w:color w:val="000000"/>
                <w:sz w:val="21"/>
                <w:szCs w:val="21"/>
                <w:highlight w:val="none"/>
                <w:u w:val="none"/>
              </w:rPr>
            </w:pPr>
          </w:p>
        </w:tc>
        <w:tc>
          <w:tcPr>
            <w:tcW w:w="10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B38A05">
            <w:pPr>
              <w:jc w:val="center"/>
              <w:rPr>
                <w:rFonts w:hint="eastAsia" w:ascii="宋体" w:hAnsi="宋体" w:eastAsia="宋体" w:cs="宋体"/>
                <w:i w:val="0"/>
                <w:iCs w:val="0"/>
                <w:color w:val="000000"/>
                <w:sz w:val="21"/>
                <w:szCs w:val="21"/>
                <w:highlight w:val="none"/>
                <w:u w:val="none"/>
              </w:rPr>
            </w:pPr>
          </w:p>
        </w:tc>
        <w:tc>
          <w:tcPr>
            <w:tcW w:w="2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31C675">
            <w:pPr>
              <w:jc w:val="center"/>
              <w:rPr>
                <w:rFonts w:hint="eastAsia" w:ascii="宋体" w:hAnsi="宋体" w:eastAsia="宋体" w:cs="宋体"/>
                <w:i w:val="0"/>
                <w:iCs w:val="0"/>
                <w:color w:val="000000"/>
                <w:sz w:val="21"/>
                <w:szCs w:val="21"/>
                <w:highlight w:val="none"/>
                <w:u w:val="none"/>
              </w:rPr>
            </w:pPr>
          </w:p>
        </w:tc>
        <w:tc>
          <w:tcPr>
            <w:tcW w:w="5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1A47AE">
            <w:pPr>
              <w:jc w:val="center"/>
              <w:rPr>
                <w:rFonts w:hint="eastAsia" w:ascii="宋体" w:hAnsi="宋体" w:eastAsia="宋体" w:cs="宋体"/>
                <w:i w:val="0"/>
                <w:iCs w:val="0"/>
                <w:color w:val="000000"/>
                <w:sz w:val="21"/>
                <w:szCs w:val="21"/>
                <w:highlight w:val="none"/>
                <w:u w:val="none"/>
              </w:rPr>
            </w:pP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84B86D">
            <w:pPr>
              <w:jc w:val="center"/>
              <w:rPr>
                <w:rFonts w:hint="eastAsia" w:ascii="宋体" w:hAnsi="宋体" w:eastAsia="宋体" w:cs="宋体"/>
                <w:i w:val="0"/>
                <w:iCs w:val="0"/>
                <w:color w:val="000000"/>
                <w:sz w:val="21"/>
                <w:szCs w:val="21"/>
                <w:highlight w:val="none"/>
                <w:u w:val="none"/>
              </w:rPr>
            </w:pPr>
          </w:p>
        </w:tc>
        <w:tc>
          <w:tcPr>
            <w:tcW w:w="8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CCAAAF">
            <w:pPr>
              <w:jc w:val="center"/>
              <w:rPr>
                <w:rFonts w:hint="eastAsia" w:ascii="宋体" w:hAnsi="宋体" w:eastAsia="宋体" w:cs="宋体"/>
                <w:i w:val="0"/>
                <w:iCs w:val="0"/>
                <w:color w:val="000000"/>
                <w:sz w:val="21"/>
                <w:szCs w:val="21"/>
                <w:highlight w:val="none"/>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8DF879">
            <w:pPr>
              <w:jc w:val="center"/>
              <w:rPr>
                <w:rFonts w:hint="eastAsia" w:ascii="宋体" w:hAnsi="宋体" w:eastAsia="宋体" w:cs="宋体"/>
                <w:i w:val="0"/>
                <w:iCs w:val="0"/>
                <w:color w:val="000000"/>
                <w:sz w:val="21"/>
                <w:szCs w:val="21"/>
                <w:highlight w:val="none"/>
                <w:u w:val="none"/>
              </w:rPr>
            </w:pPr>
          </w:p>
        </w:tc>
        <w:tc>
          <w:tcPr>
            <w:tcW w:w="9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FE80C3">
            <w:pPr>
              <w:jc w:val="center"/>
              <w:rPr>
                <w:rFonts w:hint="eastAsia" w:ascii="宋体" w:hAnsi="宋体" w:eastAsia="宋体" w:cs="宋体"/>
                <w:i w:val="0"/>
                <w:iCs w:val="0"/>
                <w:color w:val="000000"/>
                <w:sz w:val="21"/>
                <w:szCs w:val="21"/>
                <w:highlight w:val="none"/>
                <w:u w:val="none"/>
              </w:rPr>
            </w:pPr>
          </w:p>
        </w:tc>
        <w:tc>
          <w:tcPr>
            <w:tcW w:w="11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DC624D">
            <w:pPr>
              <w:jc w:val="center"/>
              <w:rPr>
                <w:rFonts w:hint="eastAsia" w:ascii="宋体" w:hAnsi="宋体" w:eastAsia="宋体" w:cs="宋体"/>
                <w:i w:val="0"/>
                <w:iCs w:val="0"/>
                <w:color w:val="000000"/>
                <w:sz w:val="21"/>
                <w:szCs w:val="21"/>
                <w:highlight w:val="none"/>
                <w:u w:val="none"/>
              </w:rPr>
            </w:pPr>
          </w:p>
        </w:tc>
        <w:tc>
          <w:tcPr>
            <w:tcW w:w="80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264D5D5E">
            <w:pPr>
              <w:jc w:val="center"/>
              <w:rPr>
                <w:rFonts w:hint="eastAsia" w:ascii="宋体" w:hAnsi="宋体" w:eastAsia="宋体" w:cs="宋体"/>
                <w:i w:val="0"/>
                <w:iCs w:val="0"/>
                <w:color w:val="000000"/>
                <w:sz w:val="21"/>
                <w:szCs w:val="21"/>
                <w:highlight w:val="none"/>
                <w:u w:val="none"/>
              </w:rPr>
            </w:pPr>
          </w:p>
        </w:tc>
      </w:tr>
      <w:tr w14:paraId="7991BA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1" w:hRule="atLeast"/>
        </w:trPr>
        <w:tc>
          <w:tcPr>
            <w:tcW w:w="5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DF65D58">
            <w:pPr>
              <w:jc w:val="center"/>
              <w:rPr>
                <w:rFonts w:hint="eastAsia" w:ascii="宋体" w:hAnsi="宋体" w:eastAsia="宋体" w:cs="宋体"/>
                <w:i w:val="0"/>
                <w:iCs w:val="0"/>
                <w:color w:val="000000"/>
                <w:sz w:val="21"/>
                <w:szCs w:val="21"/>
                <w:highlight w:val="none"/>
                <w:u w:val="none"/>
              </w:rPr>
            </w:pPr>
          </w:p>
        </w:tc>
        <w:tc>
          <w:tcPr>
            <w:tcW w:w="10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4EA6CA">
            <w:pPr>
              <w:jc w:val="center"/>
              <w:rPr>
                <w:rFonts w:hint="eastAsia" w:ascii="宋体" w:hAnsi="宋体" w:eastAsia="宋体" w:cs="宋体"/>
                <w:i w:val="0"/>
                <w:iCs w:val="0"/>
                <w:color w:val="000000"/>
                <w:sz w:val="21"/>
                <w:szCs w:val="21"/>
                <w:highlight w:val="none"/>
                <w:u w:val="none"/>
              </w:rPr>
            </w:pPr>
          </w:p>
        </w:tc>
        <w:tc>
          <w:tcPr>
            <w:tcW w:w="2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6E360D">
            <w:pPr>
              <w:jc w:val="center"/>
              <w:rPr>
                <w:rFonts w:hint="eastAsia" w:ascii="宋体" w:hAnsi="宋体" w:eastAsia="宋体" w:cs="宋体"/>
                <w:i w:val="0"/>
                <w:iCs w:val="0"/>
                <w:color w:val="000000"/>
                <w:sz w:val="21"/>
                <w:szCs w:val="21"/>
                <w:highlight w:val="none"/>
                <w:u w:val="none"/>
              </w:rPr>
            </w:pPr>
          </w:p>
        </w:tc>
        <w:tc>
          <w:tcPr>
            <w:tcW w:w="5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0CF2F5">
            <w:pPr>
              <w:jc w:val="center"/>
              <w:rPr>
                <w:rFonts w:hint="eastAsia" w:ascii="宋体" w:hAnsi="宋体" w:eastAsia="宋体" w:cs="宋体"/>
                <w:i w:val="0"/>
                <w:iCs w:val="0"/>
                <w:color w:val="000000"/>
                <w:sz w:val="21"/>
                <w:szCs w:val="21"/>
                <w:highlight w:val="none"/>
                <w:u w:val="none"/>
              </w:rPr>
            </w:pP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B99950">
            <w:pPr>
              <w:jc w:val="center"/>
              <w:rPr>
                <w:rFonts w:hint="eastAsia" w:ascii="宋体" w:hAnsi="宋体" w:eastAsia="宋体" w:cs="宋体"/>
                <w:i w:val="0"/>
                <w:iCs w:val="0"/>
                <w:color w:val="000000"/>
                <w:sz w:val="21"/>
                <w:szCs w:val="21"/>
                <w:highlight w:val="none"/>
                <w:u w:val="none"/>
              </w:rPr>
            </w:pPr>
          </w:p>
        </w:tc>
        <w:tc>
          <w:tcPr>
            <w:tcW w:w="8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3BCBCA">
            <w:pPr>
              <w:jc w:val="center"/>
              <w:rPr>
                <w:rFonts w:hint="eastAsia" w:ascii="宋体" w:hAnsi="宋体" w:eastAsia="宋体" w:cs="宋体"/>
                <w:i w:val="0"/>
                <w:iCs w:val="0"/>
                <w:color w:val="000000"/>
                <w:sz w:val="21"/>
                <w:szCs w:val="21"/>
                <w:highlight w:val="none"/>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EE3FCE">
            <w:pPr>
              <w:jc w:val="center"/>
              <w:rPr>
                <w:rFonts w:hint="eastAsia" w:ascii="宋体" w:hAnsi="宋体" w:eastAsia="宋体" w:cs="宋体"/>
                <w:i w:val="0"/>
                <w:iCs w:val="0"/>
                <w:color w:val="000000"/>
                <w:sz w:val="21"/>
                <w:szCs w:val="21"/>
                <w:highlight w:val="none"/>
                <w:u w:val="none"/>
              </w:rPr>
            </w:pPr>
          </w:p>
        </w:tc>
        <w:tc>
          <w:tcPr>
            <w:tcW w:w="9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5F8BD9">
            <w:pPr>
              <w:jc w:val="center"/>
              <w:rPr>
                <w:rFonts w:hint="eastAsia" w:ascii="宋体" w:hAnsi="宋体" w:eastAsia="宋体" w:cs="宋体"/>
                <w:i w:val="0"/>
                <w:iCs w:val="0"/>
                <w:color w:val="000000"/>
                <w:sz w:val="21"/>
                <w:szCs w:val="21"/>
                <w:highlight w:val="none"/>
                <w:u w:val="none"/>
              </w:rPr>
            </w:pPr>
          </w:p>
        </w:tc>
        <w:tc>
          <w:tcPr>
            <w:tcW w:w="11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76E3AC">
            <w:pPr>
              <w:jc w:val="center"/>
              <w:rPr>
                <w:rFonts w:hint="eastAsia" w:ascii="宋体" w:hAnsi="宋体" w:eastAsia="宋体" w:cs="宋体"/>
                <w:i w:val="0"/>
                <w:iCs w:val="0"/>
                <w:color w:val="000000"/>
                <w:sz w:val="21"/>
                <w:szCs w:val="21"/>
                <w:highlight w:val="none"/>
                <w:u w:val="none"/>
              </w:rPr>
            </w:pPr>
          </w:p>
        </w:tc>
        <w:tc>
          <w:tcPr>
            <w:tcW w:w="80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24A46B82">
            <w:pPr>
              <w:jc w:val="center"/>
              <w:rPr>
                <w:rFonts w:hint="eastAsia" w:ascii="宋体" w:hAnsi="宋体" w:eastAsia="宋体" w:cs="宋体"/>
                <w:i w:val="0"/>
                <w:iCs w:val="0"/>
                <w:color w:val="000000"/>
                <w:sz w:val="21"/>
                <w:szCs w:val="21"/>
                <w:highlight w:val="none"/>
                <w:u w:val="none"/>
              </w:rPr>
            </w:pPr>
          </w:p>
        </w:tc>
      </w:tr>
      <w:tr w14:paraId="7F8606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BB0FA1D">
            <w:pPr>
              <w:jc w:val="center"/>
              <w:rPr>
                <w:rFonts w:hint="eastAsia" w:ascii="宋体" w:hAnsi="宋体" w:eastAsia="宋体" w:cs="宋体"/>
                <w:i w:val="0"/>
                <w:iCs w:val="0"/>
                <w:color w:val="000000"/>
                <w:sz w:val="21"/>
                <w:szCs w:val="21"/>
                <w:highlight w:val="none"/>
                <w:u w:val="none"/>
              </w:rPr>
            </w:pPr>
          </w:p>
        </w:tc>
        <w:tc>
          <w:tcPr>
            <w:tcW w:w="10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299F01">
            <w:pPr>
              <w:jc w:val="center"/>
              <w:rPr>
                <w:rFonts w:hint="eastAsia" w:ascii="宋体" w:hAnsi="宋体" w:eastAsia="宋体" w:cs="宋体"/>
                <w:i w:val="0"/>
                <w:iCs w:val="0"/>
                <w:color w:val="000000"/>
                <w:sz w:val="21"/>
                <w:szCs w:val="21"/>
                <w:highlight w:val="none"/>
                <w:u w:val="none"/>
              </w:rPr>
            </w:pPr>
          </w:p>
        </w:tc>
        <w:tc>
          <w:tcPr>
            <w:tcW w:w="2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F65EF4">
            <w:pPr>
              <w:jc w:val="center"/>
              <w:rPr>
                <w:rFonts w:hint="eastAsia" w:ascii="宋体" w:hAnsi="宋体" w:eastAsia="宋体" w:cs="宋体"/>
                <w:i w:val="0"/>
                <w:iCs w:val="0"/>
                <w:color w:val="000000"/>
                <w:sz w:val="21"/>
                <w:szCs w:val="21"/>
                <w:highlight w:val="none"/>
                <w:u w:val="none"/>
              </w:rPr>
            </w:pPr>
          </w:p>
        </w:tc>
        <w:tc>
          <w:tcPr>
            <w:tcW w:w="5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422AFE">
            <w:pPr>
              <w:jc w:val="center"/>
              <w:rPr>
                <w:rFonts w:hint="eastAsia" w:ascii="宋体" w:hAnsi="宋体" w:eastAsia="宋体" w:cs="宋体"/>
                <w:i w:val="0"/>
                <w:iCs w:val="0"/>
                <w:color w:val="000000"/>
                <w:sz w:val="21"/>
                <w:szCs w:val="21"/>
                <w:highlight w:val="none"/>
                <w:u w:val="none"/>
              </w:rPr>
            </w:pP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C09595">
            <w:pPr>
              <w:jc w:val="center"/>
              <w:rPr>
                <w:rFonts w:hint="eastAsia" w:ascii="宋体" w:hAnsi="宋体" w:eastAsia="宋体" w:cs="宋体"/>
                <w:i w:val="0"/>
                <w:iCs w:val="0"/>
                <w:color w:val="000000"/>
                <w:sz w:val="21"/>
                <w:szCs w:val="21"/>
                <w:highlight w:val="none"/>
                <w:u w:val="none"/>
              </w:rPr>
            </w:pPr>
          </w:p>
        </w:tc>
        <w:tc>
          <w:tcPr>
            <w:tcW w:w="8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05DC2B">
            <w:pPr>
              <w:jc w:val="center"/>
              <w:rPr>
                <w:rFonts w:hint="eastAsia" w:ascii="宋体" w:hAnsi="宋体" w:eastAsia="宋体" w:cs="宋体"/>
                <w:i w:val="0"/>
                <w:iCs w:val="0"/>
                <w:color w:val="000000"/>
                <w:sz w:val="21"/>
                <w:szCs w:val="21"/>
                <w:highlight w:val="none"/>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8C0F08">
            <w:pPr>
              <w:jc w:val="center"/>
              <w:rPr>
                <w:rFonts w:hint="eastAsia" w:ascii="宋体" w:hAnsi="宋体" w:eastAsia="宋体" w:cs="宋体"/>
                <w:i w:val="0"/>
                <w:iCs w:val="0"/>
                <w:color w:val="000000"/>
                <w:sz w:val="21"/>
                <w:szCs w:val="21"/>
                <w:highlight w:val="none"/>
                <w:u w:val="none"/>
              </w:rPr>
            </w:pPr>
          </w:p>
        </w:tc>
        <w:tc>
          <w:tcPr>
            <w:tcW w:w="9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6DDE38">
            <w:pPr>
              <w:jc w:val="center"/>
              <w:rPr>
                <w:rFonts w:hint="eastAsia" w:ascii="宋体" w:hAnsi="宋体" w:eastAsia="宋体" w:cs="宋体"/>
                <w:i w:val="0"/>
                <w:iCs w:val="0"/>
                <w:color w:val="000000"/>
                <w:sz w:val="21"/>
                <w:szCs w:val="21"/>
                <w:highlight w:val="none"/>
                <w:u w:val="none"/>
              </w:rPr>
            </w:pPr>
          </w:p>
        </w:tc>
        <w:tc>
          <w:tcPr>
            <w:tcW w:w="11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421CE3">
            <w:pPr>
              <w:jc w:val="center"/>
              <w:rPr>
                <w:rFonts w:hint="eastAsia" w:ascii="宋体" w:hAnsi="宋体" w:eastAsia="宋体" w:cs="宋体"/>
                <w:i w:val="0"/>
                <w:iCs w:val="0"/>
                <w:color w:val="000000"/>
                <w:sz w:val="21"/>
                <w:szCs w:val="21"/>
                <w:highlight w:val="none"/>
                <w:u w:val="none"/>
              </w:rPr>
            </w:pPr>
          </w:p>
        </w:tc>
        <w:tc>
          <w:tcPr>
            <w:tcW w:w="80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0DB45DC2">
            <w:pPr>
              <w:jc w:val="center"/>
              <w:rPr>
                <w:rFonts w:hint="eastAsia" w:ascii="宋体" w:hAnsi="宋体" w:eastAsia="宋体" w:cs="宋体"/>
                <w:i w:val="0"/>
                <w:iCs w:val="0"/>
                <w:color w:val="000000"/>
                <w:sz w:val="21"/>
                <w:szCs w:val="21"/>
                <w:highlight w:val="none"/>
                <w:u w:val="none"/>
              </w:rPr>
            </w:pPr>
          </w:p>
        </w:tc>
      </w:tr>
      <w:tr w14:paraId="666D3F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1" w:hRule="atLeast"/>
        </w:trPr>
        <w:tc>
          <w:tcPr>
            <w:tcW w:w="5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8B0D467">
            <w:pPr>
              <w:jc w:val="center"/>
              <w:rPr>
                <w:rFonts w:hint="eastAsia" w:ascii="宋体" w:hAnsi="宋体" w:eastAsia="宋体" w:cs="宋体"/>
                <w:i w:val="0"/>
                <w:iCs w:val="0"/>
                <w:color w:val="000000"/>
                <w:sz w:val="21"/>
                <w:szCs w:val="21"/>
                <w:highlight w:val="none"/>
                <w:u w:val="none"/>
              </w:rPr>
            </w:pPr>
          </w:p>
        </w:tc>
        <w:tc>
          <w:tcPr>
            <w:tcW w:w="10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82561E">
            <w:pPr>
              <w:jc w:val="center"/>
              <w:rPr>
                <w:rFonts w:hint="eastAsia" w:ascii="宋体" w:hAnsi="宋体" w:eastAsia="宋体" w:cs="宋体"/>
                <w:i w:val="0"/>
                <w:iCs w:val="0"/>
                <w:color w:val="000000"/>
                <w:sz w:val="21"/>
                <w:szCs w:val="21"/>
                <w:highlight w:val="none"/>
                <w:u w:val="none"/>
              </w:rPr>
            </w:pPr>
          </w:p>
        </w:tc>
        <w:tc>
          <w:tcPr>
            <w:tcW w:w="2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E24D63">
            <w:pPr>
              <w:jc w:val="center"/>
              <w:rPr>
                <w:rFonts w:hint="eastAsia" w:ascii="宋体" w:hAnsi="宋体" w:eastAsia="宋体" w:cs="宋体"/>
                <w:i w:val="0"/>
                <w:iCs w:val="0"/>
                <w:color w:val="000000"/>
                <w:sz w:val="21"/>
                <w:szCs w:val="21"/>
                <w:highlight w:val="none"/>
                <w:u w:val="none"/>
              </w:rPr>
            </w:pPr>
          </w:p>
        </w:tc>
        <w:tc>
          <w:tcPr>
            <w:tcW w:w="5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43CAE1">
            <w:pPr>
              <w:jc w:val="center"/>
              <w:rPr>
                <w:rFonts w:hint="eastAsia" w:ascii="宋体" w:hAnsi="宋体" w:eastAsia="宋体" w:cs="宋体"/>
                <w:i w:val="0"/>
                <w:iCs w:val="0"/>
                <w:color w:val="000000"/>
                <w:sz w:val="21"/>
                <w:szCs w:val="21"/>
                <w:highlight w:val="none"/>
                <w:u w:val="none"/>
              </w:rPr>
            </w:pP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5A1FE6">
            <w:pPr>
              <w:jc w:val="center"/>
              <w:rPr>
                <w:rFonts w:hint="eastAsia" w:ascii="宋体" w:hAnsi="宋体" w:eastAsia="宋体" w:cs="宋体"/>
                <w:i w:val="0"/>
                <w:iCs w:val="0"/>
                <w:color w:val="000000"/>
                <w:sz w:val="21"/>
                <w:szCs w:val="21"/>
                <w:highlight w:val="none"/>
                <w:u w:val="none"/>
              </w:rPr>
            </w:pPr>
          </w:p>
        </w:tc>
        <w:tc>
          <w:tcPr>
            <w:tcW w:w="8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1A34B2">
            <w:pPr>
              <w:jc w:val="center"/>
              <w:rPr>
                <w:rFonts w:hint="eastAsia" w:ascii="宋体" w:hAnsi="宋体" w:eastAsia="宋体" w:cs="宋体"/>
                <w:i w:val="0"/>
                <w:iCs w:val="0"/>
                <w:color w:val="000000"/>
                <w:sz w:val="21"/>
                <w:szCs w:val="21"/>
                <w:highlight w:val="none"/>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5A0D43">
            <w:pPr>
              <w:jc w:val="center"/>
              <w:rPr>
                <w:rFonts w:hint="eastAsia" w:ascii="宋体" w:hAnsi="宋体" w:eastAsia="宋体" w:cs="宋体"/>
                <w:i w:val="0"/>
                <w:iCs w:val="0"/>
                <w:color w:val="000000"/>
                <w:sz w:val="21"/>
                <w:szCs w:val="21"/>
                <w:highlight w:val="none"/>
                <w:u w:val="none"/>
              </w:rPr>
            </w:pPr>
          </w:p>
        </w:tc>
        <w:tc>
          <w:tcPr>
            <w:tcW w:w="9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417656">
            <w:pPr>
              <w:jc w:val="center"/>
              <w:rPr>
                <w:rFonts w:hint="eastAsia" w:ascii="宋体" w:hAnsi="宋体" w:eastAsia="宋体" w:cs="宋体"/>
                <w:i w:val="0"/>
                <w:iCs w:val="0"/>
                <w:color w:val="000000"/>
                <w:sz w:val="21"/>
                <w:szCs w:val="21"/>
                <w:highlight w:val="none"/>
                <w:u w:val="none"/>
              </w:rPr>
            </w:pPr>
          </w:p>
        </w:tc>
        <w:tc>
          <w:tcPr>
            <w:tcW w:w="11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7AB33B">
            <w:pPr>
              <w:jc w:val="center"/>
              <w:rPr>
                <w:rFonts w:hint="eastAsia" w:ascii="宋体" w:hAnsi="宋体" w:eastAsia="宋体" w:cs="宋体"/>
                <w:i w:val="0"/>
                <w:iCs w:val="0"/>
                <w:color w:val="000000"/>
                <w:sz w:val="21"/>
                <w:szCs w:val="21"/>
                <w:highlight w:val="none"/>
                <w:u w:val="none"/>
              </w:rPr>
            </w:pPr>
          </w:p>
        </w:tc>
        <w:tc>
          <w:tcPr>
            <w:tcW w:w="80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289CA943">
            <w:pPr>
              <w:jc w:val="center"/>
              <w:rPr>
                <w:rFonts w:hint="eastAsia" w:ascii="宋体" w:hAnsi="宋体" w:eastAsia="宋体" w:cs="宋体"/>
                <w:i w:val="0"/>
                <w:iCs w:val="0"/>
                <w:color w:val="000000"/>
                <w:sz w:val="21"/>
                <w:szCs w:val="21"/>
                <w:highlight w:val="none"/>
                <w:u w:val="none"/>
              </w:rPr>
            </w:pPr>
          </w:p>
        </w:tc>
      </w:tr>
      <w:tr w14:paraId="28D8E1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8A2A07D">
            <w:pPr>
              <w:jc w:val="center"/>
              <w:rPr>
                <w:rFonts w:hint="eastAsia" w:ascii="宋体" w:hAnsi="宋体" w:eastAsia="宋体" w:cs="宋体"/>
                <w:i w:val="0"/>
                <w:iCs w:val="0"/>
                <w:color w:val="000000"/>
                <w:sz w:val="21"/>
                <w:szCs w:val="21"/>
                <w:highlight w:val="none"/>
                <w:u w:val="none"/>
              </w:rPr>
            </w:pPr>
          </w:p>
        </w:tc>
        <w:tc>
          <w:tcPr>
            <w:tcW w:w="10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FDCE70">
            <w:pPr>
              <w:jc w:val="center"/>
              <w:rPr>
                <w:rFonts w:hint="eastAsia" w:ascii="宋体" w:hAnsi="宋体" w:eastAsia="宋体" w:cs="宋体"/>
                <w:i w:val="0"/>
                <w:iCs w:val="0"/>
                <w:color w:val="000000"/>
                <w:sz w:val="21"/>
                <w:szCs w:val="21"/>
                <w:highlight w:val="none"/>
                <w:u w:val="none"/>
              </w:rPr>
            </w:pPr>
          </w:p>
        </w:tc>
        <w:tc>
          <w:tcPr>
            <w:tcW w:w="2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F8E7A6">
            <w:pPr>
              <w:jc w:val="center"/>
              <w:rPr>
                <w:rFonts w:hint="eastAsia" w:ascii="宋体" w:hAnsi="宋体" w:eastAsia="宋体" w:cs="宋体"/>
                <w:i w:val="0"/>
                <w:iCs w:val="0"/>
                <w:color w:val="000000"/>
                <w:sz w:val="21"/>
                <w:szCs w:val="21"/>
                <w:highlight w:val="none"/>
                <w:u w:val="none"/>
              </w:rPr>
            </w:pPr>
          </w:p>
        </w:tc>
        <w:tc>
          <w:tcPr>
            <w:tcW w:w="5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CC74F2">
            <w:pPr>
              <w:jc w:val="center"/>
              <w:rPr>
                <w:rFonts w:hint="eastAsia" w:ascii="宋体" w:hAnsi="宋体" w:eastAsia="宋体" w:cs="宋体"/>
                <w:i w:val="0"/>
                <w:iCs w:val="0"/>
                <w:color w:val="000000"/>
                <w:sz w:val="21"/>
                <w:szCs w:val="21"/>
                <w:highlight w:val="none"/>
                <w:u w:val="none"/>
              </w:rPr>
            </w:pP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92C01C">
            <w:pPr>
              <w:jc w:val="center"/>
              <w:rPr>
                <w:rFonts w:hint="eastAsia" w:ascii="宋体" w:hAnsi="宋体" w:eastAsia="宋体" w:cs="宋体"/>
                <w:i w:val="0"/>
                <w:iCs w:val="0"/>
                <w:color w:val="000000"/>
                <w:sz w:val="21"/>
                <w:szCs w:val="21"/>
                <w:highlight w:val="none"/>
                <w:u w:val="none"/>
              </w:rPr>
            </w:pPr>
          </w:p>
        </w:tc>
        <w:tc>
          <w:tcPr>
            <w:tcW w:w="8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158A55">
            <w:pPr>
              <w:jc w:val="center"/>
              <w:rPr>
                <w:rFonts w:hint="eastAsia" w:ascii="宋体" w:hAnsi="宋体" w:eastAsia="宋体" w:cs="宋体"/>
                <w:i w:val="0"/>
                <w:iCs w:val="0"/>
                <w:color w:val="000000"/>
                <w:sz w:val="21"/>
                <w:szCs w:val="21"/>
                <w:highlight w:val="none"/>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973A85">
            <w:pPr>
              <w:jc w:val="center"/>
              <w:rPr>
                <w:rFonts w:hint="eastAsia" w:ascii="宋体" w:hAnsi="宋体" w:eastAsia="宋体" w:cs="宋体"/>
                <w:i w:val="0"/>
                <w:iCs w:val="0"/>
                <w:color w:val="000000"/>
                <w:sz w:val="21"/>
                <w:szCs w:val="21"/>
                <w:highlight w:val="none"/>
                <w:u w:val="none"/>
              </w:rPr>
            </w:pPr>
          </w:p>
        </w:tc>
        <w:tc>
          <w:tcPr>
            <w:tcW w:w="9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866D1F">
            <w:pPr>
              <w:jc w:val="center"/>
              <w:rPr>
                <w:rFonts w:hint="eastAsia" w:ascii="宋体" w:hAnsi="宋体" w:eastAsia="宋体" w:cs="宋体"/>
                <w:i w:val="0"/>
                <w:iCs w:val="0"/>
                <w:color w:val="000000"/>
                <w:sz w:val="21"/>
                <w:szCs w:val="21"/>
                <w:highlight w:val="none"/>
                <w:u w:val="none"/>
              </w:rPr>
            </w:pPr>
          </w:p>
        </w:tc>
        <w:tc>
          <w:tcPr>
            <w:tcW w:w="11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C6507A">
            <w:pPr>
              <w:jc w:val="center"/>
              <w:rPr>
                <w:rFonts w:hint="eastAsia" w:ascii="宋体" w:hAnsi="宋体" w:eastAsia="宋体" w:cs="宋体"/>
                <w:i w:val="0"/>
                <w:iCs w:val="0"/>
                <w:color w:val="000000"/>
                <w:sz w:val="21"/>
                <w:szCs w:val="21"/>
                <w:highlight w:val="none"/>
                <w:u w:val="none"/>
              </w:rPr>
            </w:pPr>
          </w:p>
        </w:tc>
        <w:tc>
          <w:tcPr>
            <w:tcW w:w="80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2AAA847E">
            <w:pPr>
              <w:jc w:val="center"/>
              <w:rPr>
                <w:rFonts w:hint="eastAsia" w:ascii="宋体" w:hAnsi="宋体" w:eastAsia="宋体" w:cs="宋体"/>
                <w:i w:val="0"/>
                <w:iCs w:val="0"/>
                <w:color w:val="000000"/>
                <w:sz w:val="21"/>
                <w:szCs w:val="21"/>
                <w:highlight w:val="none"/>
                <w:u w:val="none"/>
              </w:rPr>
            </w:pPr>
          </w:p>
        </w:tc>
      </w:tr>
      <w:tr w14:paraId="40C3D4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1" w:hRule="atLeast"/>
        </w:trPr>
        <w:tc>
          <w:tcPr>
            <w:tcW w:w="5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939CC19">
            <w:pPr>
              <w:jc w:val="center"/>
              <w:rPr>
                <w:rFonts w:hint="eastAsia" w:ascii="宋体" w:hAnsi="宋体" w:eastAsia="宋体" w:cs="宋体"/>
                <w:i w:val="0"/>
                <w:iCs w:val="0"/>
                <w:color w:val="000000"/>
                <w:sz w:val="21"/>
                <w:szCs w:val="21"/>
                <w:highlight w:val="none"/>
                <w:u w:val="none"/>
              </w:rPr>
            </w:pPr>
          </w:p>
        </w:tc>
        <w:tc>
          <w:tcPr>
            <w:tcW w:w="10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99CC63">
            <w:pPr>
              <w:jc w:val="center"/>
              <w:rPr>
                <w:rFonts w:hint="eastAsia" w:ascii="宋体" w:hAnsi="宋体" w:eastAsia="宋体" w:cs="宋体"/>
                <w:i w:val="0"/>
                <w:iCs w:val="0"/>
                <w:color w:val="000000"/>
                <w:sz w:val="21"/>
                <w:szCs w:val="21"/>
                <w:highlight w:val="none"/>
                <w:u w:val="none"/>
              </w:rPr>
            </w:pPr>
          </w:p>
        </w:tc>
        <w:tc>
          <w:tcPr>
            <w:tcW w:w="2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D4EA7E">
            <w:pPr>
              <w:jc w:val="center"/>
              <w:rPr>
                <w:rFonts w:hint="eastAsia" w:ascii="宋体" w:hAnsi="宋体" w:eastAsia="宋体" w:cs="宋体"/>
                <w:i w:val="0"/>
                <w:iCs w:val="0"/>
                <w:color w:val="000000"/>
                <w:sz w:val="21"/>
                <w:szCs w:val="21"/>
                <w:highlight w:val="none"/>
                <w:u w:val="none"/>
              </w:rPr>
            </w:pPr>
          </w:p>
        </w:tc>
        <w:tc>
          <w:tcPr>
            <w:tcW w:w="5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F5C448">
            <w:pPr>
              <w:jc w:val="center"/>
              <w:rPr>
                <w:rFonts w:hint="eastAsia" w:ascii="宋体" w:hAnsi="宋体" w:eastAsia="宋体" w:cs="宋体"/>
                <w:i w:val="0"/>
                <w:iCs w:val="0"/>
                <w:color w:val="000000"/>
                <w:sz w:val="21"/>
                <w:szCs w:val="21"/>
                <w:highlight w:val="none"/>
                <w:u w:val="none"/>
              </w:rPr>
            </w:pP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5128C6">
            <w:pPr>
              <w:jc w:val="center"/>
              <w:rPr>
                <w:rFonts w:hint="eastAsia" w:ascii="宋体" w:hAnsi="宋体" w:eastAsia="宋体" w:cs="宋体"/>
                <w:i w:val="0"/>
                <w:iCs w:val="0"/>
                <w:color w:val="000000"/>
                <w:sz w:val="21"/>
                <w:szCs w:val="21"/>
                <w:highlight w:val="none"/>
                <w:u w:val="none"/>
              </w:rPr>
            </w:pPr>
          </w:p>
        </w:tc>
        <w:tc>
          <w:tcPr>
            <w:tcW w:w="8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8A88A9">
            <w:pPr>
              <w:jc w:val="center"/>
              <w:rPr>
                <w:rFonts w:hint="eastAsia" w:ascii="宋体" w:hAnsi="宋体" w:eastAsia="宋体" w:cs="宋体"/>
                <w:i w:val="0"/>
                <w:iCs w:val="0"/>
                <w:color w:val="000000"/>
                <w:sz w:val="21"/>
                <w:szCs w:val="21"/>
                <w:highlight w:val="none"/>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BDD171">
            <w:pPr>
              <w:jc w:val="center"/>
              <w:rPr>
                <w:rFonts w:hint="eastAsia" w:ascii="宋体" w:hAnsi="宋体" w:eastAsia="宋体" w:cs="宋体"/>
                <w:i w:val="0"/>
                <w:iCs w:val="0"/>
                <w:color w:val="000000"/>
                <w:sz w:val="21"/>
                <w:szCs w:val="21"/>
                <w:highlight w:val="none"/>
                <w:u w:val="none"/>
              </w:rPr>
            </w:pPr>
          </w:p>
        </w:tc>
        <w:tc>
          <w:tcPr>
            <w:tcW w:w="9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F85FA6">
            <w:pPr>
              <w:jc w:val="center"/>
              <w:rPr>
                <w:rFonts w:hint="eastAsia" w:ascii="宋体" w:hAnsi="宋体" w:eastAsia="宋体" w:cs="宋体"/>
                <w:i w:val="0"/>
                <w:iCs w:val="0"/>
                <w:color w:val="000000"/>
                <w:sz w:val="21"/>
                <w:szCs w:val="21"/>
                <w:highlight w:val="none"/>
                <w:u w:val="none"/>
              </w:rPr>
            </w:pPr>
          </w:p>
        </w:tc>
        <w:tc>
          <w:tcPr>
            <w:tcW w:w="11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22BF7F">
            <w:pPr>
              <w:jc w:val="center"/>
              <w:rPr>
                <w:rFonts w:hint="eastAsia" w:ascii="宋体" w:hAnsi="宋体" w:eastAsia="宋体" w:cs="宋体"/>
                <w:i w:val="0"/>
                <w:iCs w:val="0"/>
                <w:color w:val="000000"/>
                <w:sz w:val="21"/>
                <w:szCs w:val="21"/>
                <w:highlight w:val="none"/>
                <w:u w:val="none"/>
              </w:rPr>
            </w:pPr>
          </w:p>
        </w:tc>
        <w:tc>
          <w:tcPr>
            <w:tcW w:w="80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70B62741">
            <w:pPr>
              <w:jc w:val="center"/>
              <w:rPr>
                <w:rFonts w:hint="eastAsia" w:ascii="宋体" w:hAnsi="宋体" w:eastAsia="宋体" w:cs="宋体"/>
                <w:i w:val="0"/>
                <w:iCs w:val="0"/>
                <w:color w:val="000000"/>
                <w:sz w:val="21"/>
                <w:szCs w:val="21"/>
                <w:highlight w:val="none"/>
                <w:u w:val="none"/>
              </w:rPr>
            </w:pPr>
          </w:p>
        </w:tc>
      </w:tr>
      <w:tr w14:paraId="0DE55C7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5" w:hRule="atLeast"/>
        </w:trPr>
        <w:tc>
          <w:tcPr>
            <w:tcW w:w="5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0474972">
            <w:pPr>
              <w:jc w:val="center"/>
              <w:rPr>
                <w:rFonts w:hint="eastAsia" w:ascii="宋体" w:hAnsi="宋体" w:eastAsia="宋体" w:cs="宋体"/>
                <w:i w:val="0"/>
                <w:iCs w:val="0"/>
                <w:color w:val="000000"/>
                <w:sz w:val="21"/>
                <w:szCs w:val="21"/>
                <w:highlight w:val="none"/>
                <w:u w:val="none"/>
              </w:rPr>
            </w:pPr>
          </w:p>
        </w:tc>
        <w:tc>
          <w:tcPr>
            <w:tcW w:w="10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AF36C6">
            <w:pPr>
              <w:jc w:val="center"/>
              <w:rPr>
                <w:rFonts w:hint="eastAsia" w:ascii="宋体" w:hAnsi="宋体" w:eastAsia="宋体" w:cs="宋体"/>
                <w:i w:val="0"/>
                <w:iCs w:val="0"/>
                <w:color w:val="000000"/>
                <w:sz w:val="21"/>
                <w:szCs w:val="21"/>
                <w:highlight w:val="none"/>
                <w:u w:val="none"/>
              </w:rPr>
            </w:pPr>
          </w:p>
        </w:tc>
        <w:tc>
          <w:tcPr>
            <w:tcW w:w="2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68F40F">
            <w:pPr>
              <w:jc w:val="center"/>
              <w:rPr>
                <w:rFonts w:hint="eastAsia" w:ascii="宋体" w:hAnsi="宋体" w:eastAsia="宋体" w:cs="宋体"/>
                <w:i w:val="0"/>
                <w:iCs w:val="0"/>
                <w:color w:val="000000"/>
                <w:sz w:val="21"/>
                <w:szCs w:val="21"/>
                <w:highlight w:val="none"/>
                <w:u w:val="none"/>
              </w:rPr>
            </w:pPr>
          </w:p>
        </w:tc>
        <w:tc>
          <w:tcPr>
            <w:tcW w:w="5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A1A4A">
            <w:pPr>
              <w:jc w:val="center"/>
              <w:rPr>
                <w:rFonts w:hint="eastAsia" w:ascii="宋体" w:hAnsi="宋体" w:eastAsia="宋体" w:cs="宋体"/>
                <w:i w:val="0"/>
                <w:iCs w:val="0"/>
                <w:color w:val="000000"/>
                <w:sz w:val="21"/>
                <w:szCs w:val="21"/>
                <w:highlight w:val="none"/>
                <w:u w:val="none"/>
              </w:rPr>
            </w:pP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BF5C4B">
            <w:pPr>
              <w:jc w:val="center"/>
              <w:rPr>
                <w:rFonts w:hint="eastAsia" w:ascii="宋体" w:hAnsi="宋体" w:eastAsia="宋体" w:cs="宋体"/>
                <w:i w:val="0"/>
                <w:iCs w:val="0"/>
                <w:color w:val="000000"/>
                <w:sz w:val="21"/>
                <w:szCs w:val="21"/>
                <w:highlight w:val="none"/>
                <w:u w:val="none"/>
              </w:rPr>
            </w:pPr>
          </w:p>
        </w:tc>
        <w:tc>
          <w:tcPr>
            <w:tcW w:w="8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E43395">
            <w:pPr>
              <w:jc w:val="center"/>
              <w:rPr>
                <w:rFonts w:hint="eastAsia" w:ascii="宋体" w:hAnsi="宋体" w:eastAsia="宋体" w:cs="宋体"/>
                <w:i w:val="0"/>
                <w:iCs w:val="0"/>
                <w:color w:val="000000"/>
                <w:sz w:val="21"/>
                <w:szCs w:val="21"/>
                <w:highlight w:val="none"/>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7442F7">
            <w:pPr>
              <w:jc w:val="center"/>
              <w:rPr>
                <w:rFonts w:hint="eastAsia" w:ascii="宋体" w:hAnsi="宋体" w:eastAsia="宋体" w:cs="宋体"/>
                <w:i w:val="0"/>
                <w:iCs w:val="0"/>
                <w:color w:val="000000"/>
                <w:sz w:val="21"/>
                <w:szCs w:val="21"/>
                <w:highlight w:val="none"/>
                <w:u w:val="none"/>
              </w:rPr>
            </w:pPr>
          </w:p>
        </w:tc>
        <w:tc>
          <w:tcPr>
            <w:tcW w:w="9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A0C24A">
            <w:pPr>
              <w:jc w:val="center"/>
              <w:rPr>
                <w:rFonts w:hint="eastAsia" w:ascii="宋体" w:hAnsi="宋体" w:eastAsia="宋体" w:cs="宋体"/>
                <w:i w:val="0"/>
                <w:iCs w:val="0"/>
                <w:color w:val="000000"/>
                <w:sz w:val="21"/>
                <w:szCs w:val="21"/>
                <w:highlight w:val="none"/>
                <w:u w:val="none"/>
              </w:rPr>
            </w:pPr>
          </w:p>
        </w:tc>
        <w:tc>
          <w:tcPr>
            <w:tcW w:w="11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BFD03F">
            <w:pPr>
              <w:jc w:val="center"/>
              <w:rPr>
                <w:rFonts w:hint="eastAsia" w:ascii="宋体" w:hAnsi="宋体" w:eastAsia="宋体" w:cs="宋体"/>
                <w:i w:val="0"/>
                <w:iCs w:val="0"/>
                <w:color w:val="000000"/>
                <w:sz w:val="21"/>
                <w:szCs w:val="21"/>
                <w:highlight w:val="none"/>
                <w:u w:val="none"/>
              </w:rPr>
            </w:pPr>
          </w:p>
        </w:tc>
        <w:tc>
          <w:tcPr>
            <w:tcW w:w="80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721397EF">
            <w:pPr>
              <w:jc w:val="center"/>
              <w:rPr>
                <w:rFonts w:hint="eastAsia" w:ascii="宋体" w:hAnsi="宋体" w:eastAsia="宋体" w:cs="宋体"/>
                <w:i w:val="0"/>
                <w:iCs w:val="0"/>
                <w:color w:val="000000"/>
                <w:sz w:val="21"/>
                <w:szCs w:val="21"/>
                <w:highlight w:val="none"/>
                <w:u w:val="none"/>
              </w:rPr>
            </w:pPr>
          </w:p>
        </w:tc>
      </w:tr>
      <w:tr w14:paraId="1FC8C3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1" w:hRule="atLeast"/>
        </w:trPr>
        <w:tc>
          <w:tcPr>
            <w:tcW w:w="5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DD6807D">
            <w:pPr>
              <w:jc w:val="center"/>
              <w:rPr>
                <w:rFonts w:hint="eastAsia" w:ascii="宋体" w:hAnsi="宋体" w:eastAsia="宋体" w:cs="宋体"/>
                <w:i w:val="0"/>
                <w:iCs w:val="0"/>
                <w:color w:val="000000"/>
                <w:sz w:val="21"/>
                <w:szCs w:val="21"/>
                <w:highlight w:val="none"/>
                <w:u w:val="none"/>
              </w:rPr>
            </w:pPr>
          </w:p>
        </w:tc>
        <w:tc>
          <w:tcPr>
            <w:tcW w:w="10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069FFA">
            <w:pPr>
              <w:jc w:val="center"/>
              <w:rPr>
                <w:rFonts w:hint="eastAsia" w:ascii="宋体" w:hAnsi="宋体" w:eastAsia="宋体" w:cs="宋体"/>
                <w:i w:val="0"/>
                <w:iCs w:val="0"/>
                <w:color w:val="000000"/>
                <w:sz w:val="21"/>
                <w:szCs w:val="21"/>
                <w:highlight w:val="none"/>
                <w:u w:val="none"/>
              </w:rPr>
            </w:pPr>
          </w:p>
        </w:tc>
        <w:tc>
          <w:tcPr>
            <w:tcW w:w="2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AB0ABE">
            <w:pPr>
              <w:jc w:val="center"/>
              <w:rPr>
                <w:rFonts w:hint="eastAsia" w:ascii="宋体" w:hAnsi="宋体" w:eastAsia="宋体" w:cs="宋体"/>
                <w:i w:val="0"/>
                <w:iCs w:val="0"/>
                <w:color w:val="000000"/>
                <w:sz w:val="21"/>
                <w:szCs w:val="21"/>
                <w:highlight w:val="none"/>
                <w:u w:val="none"/>
              </w:rPr>
            </w:pPr>
          </w:p>
        </w:tc>
        <w:tc>
          <w:tcPr>
            <w:tcW w:w="5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0EFC17">
            <w:pPr>
              <w:jc w:val="center"/>
              <w:rPr>
                <w:rFonts w:hint="eastAsia" w:ascii="宋体" w:hAnsi="宋体" w:eastAsia="宋体" w:cs="宋体"/>
                <w:i w:val="0"/>
                <w:iCs w:val="0"/>
                <w:color w:val="000000"/>
                <w:sz w:val="21"/>
                <w:szCs w:val="21"/>
                <w:highlight w:val="none"/>
                <w:u w:val="none"/>
              </w:rPr>
            </w:pP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C5A9AD">
            <w:pPr>
              <w:jc w:val="center"/>
              <w:rPr>
                <w:rFonts w:hint="eastAsia" w:ascii="宋体" w:hAnsi="宋体" w:eastAsia="宋体" w:cs="宋体"/>
                <w:i w:val="0"/>
                <w:iCs w:val="0"/>
                <w:color w:val="000000"/>
                <w:sz w:val="21"/>
                <w:szCs w:val="21"/>
                <w:highlight w:val="none"/>
                <w:u w:val="none"/>
              </w:rPr>
            </w:pPr>
          </w:p>
        </w:tc>
        <w:tc>
          <w:tcPr>
            <w:tcW w:w="8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8D4BE8">
            <w:pPr>
              <w:jc w:val="center"/>
              <w:rPr>
                <w:rFonts w:hint="eastAsia" w:ascii="宋体" w:hAnsi="宋体" w:eastAsia="宋体" w:cs="宋体"/>
                <w:i w:val="0"/>
                <w:iCs w:val="0"/>
                <w:color w:val="000000"/>
                <w:sz w:val="21"/>
                <w:szCs w:val="21"/>
                <w:highlight w:val="none"/>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69331B">
            <w:pPr>
              <w:jc w:val="center"/>
              <w:rPr>
                <w:rFonts w:hint="eastAsia" w:ascii="宋体" w:hAnsi="宋体" w:eastAsia="宋体" w:cs="宋体"/>
                <w:i w:val="0"/>
                <w:iCs w:val="0"/>
                <w:color w:val="000000"/>
                <w:sz w:val="21"/>
                <w:szCs w:val="21"/>
                <w:highlight w:val="none"/>
                <w:u w:val="none"/>
              </w:rPr>
            </w:pPr>
          </w:p>
        </w:tc>
        <w:tc>
          <w:tcPr>
            <w:tcW w:w="9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B9FAF6">
            <w:pPr>
              <w:jc w:val="center"/>
              <w:rPr>
                <w:rFonts w:hint="eastAsia" w:ascii="宋体" w:hAnsi="宋体" w:eastAsia="宋体" w:cs="宋体"/>
                <w:i w:val="0"/>
                <w:iCs w:val="0"/>
                <w:color w:val="000000"/>
                <w:sz w:val="21"/>
                <w:szCs w:val="21"/>
                <w:highlight w:val="none"/>
                <w:u w:val="none"/>
              </w:rPr>
            </w:pPr>
          </w:p>
        </w:tc>
        <w:tc>
          <w:tcPr>
            <w:tcW w:w="11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64A52B">
            <w:pPr>
              <w:jc w:val="center"/>
              <w:rPr>
                <w:rFonts w:hint="eastAsia" w:ascii="宋体" w:hAnsi="宋体" w:eastAsia="宋体" w:cs="宋体"/>
                <w:i w:val="0"/>
                <w:iCs w:val="0"/>
                <w:color w:val="000000"/>
                <w:sz w:val="21"/>
                <w:szCs w:val="21"/>
                <w:highlight w:val="none"/>
                <w:u w:val="none"/>
              </w:rPr>
            </w:pPr>
          </w:p>
        </w:tc>
        <w:tc>
          <w:tcPr>
            <w:tcW w:w="80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10C5C973">
            <w:pPr>
              <w:jc w:val="center"/>
              <w:rPr>
                <w:rFonts w:hint="eastAsia" w:ascii="宋体" w:hAnsi="宋体" w:eastAsia="宋体" w:cs="宋体"/>
                <w:i w:val="0"/>
                <w:iCs w:val="0"/>
                <w:color w:val="000000"/>
                <w:sz w:val="21"/>
                <w:szCs w:val="21"/>
                <w:highlight w:val="none"/>
                <w:u w:val="none"/>
              </w:rPr>
            </w:pPr>
          </w:p>
        </w:tc>
      </w:tr>
      <w:tr w14:paraId="729893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5" w:hRule="atLeast"/>
        </w:trPr>
        <w:tc>
          <w:tcPr>
            <w:tcW w:w="5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AAE5457">
            <w:pPr>
              <w:jc w:val="center"/>
              <w:rPr>
                <w:rFonts w:hint="eastAsia" w:ascii="宋体" w:hAnsi="宋体" w:eastAsia="宋体" w:cs="宋体"/>
                <w:i w:val="0"/>
                <w:iCs w:val="0"/>
                <w:color w:val="000000"/>
                <w:sz w:val="21"/>
                <w:szCs w:val="21"/>
                <w:highlight w:val="none"/>
                <w:u w:val="none"/>
              </w:rPr>
            </w:pPr>
          </w:p>
        </w:tc>
        <w:tc>
          <w:tcPr>
            <w:tcW w:w="10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34AAFB">
            <w:pPr>
              <w:jc w:val="center"/>
              <w:rPr>
                <w:rFonts w:hint="eastAsia" w:ascii="宋体" w:hAnsi="宋体" w:eastAsia="宋体" w:cs="宋体"/>
                <w:i w:val="0"/>
                <w:iCs w:val="0"/>
                <w:color w:val="000000"/>
                <w:sz w:val="21"/>
                <w:szCs w:val="21"/>
                <w:highlight w:val="none"/>
                <w:u w:val="none"/>
              </w:rPr>
            </w:pPr>
          </w:p>
        </w:tc>
        <w:tc>
          <w:tcPr>
            <w:tcW w:w="2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76029A">
            <w:pPr>
              <w:jc w:val="center"/>
              <w:rPr>
                <w:rFonts w:hint="eastAsia" w:ascii="宋体" w:hAnsi="宋体" w:eastAsia="宋体" w:cs="宋体"/>
                <w:i w:val="0"/>
                <w:iCs w:val="0"/>
                <w:color w:val="000000"/>
                <w:sz w:val="21"/>
                <w:szCs w:val="21"/>
                <w:highlight w:val="none"/>
                <w:u w:val="none"/>
              </w:rPr>
            </w:pPr>
          </w:p>
        </w:tc>
        <w:tc>
          <w:tcPr>
            <w:tcW w:w="5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71F585">
            <w:pPr>
              <w:jc w:val="center"/>
              <w:rPr>
                <w:rFonts w:hint="eastAsia" w:ascii="宋体" w:hAnsi="宋体" w:eastAsia="宋体" w:cs="宋体"/>
                <w:i w:val="0"/>
                <w:iCs w:val="0"/>
                <w:color w:val="000000"/>
                <w:sz w:val="21"/>
                <w:szCs w:val="21"/>
                <w:highlight w:val="none"/>
                <w:u w:val="none"/>
              </w:rPr>
            </w:pP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EF4923">
            <w:pPr>
              <w:jc w:val="center"/>
              <w:rPr>
                <w:rFonts w:hint="eastAsia" w:ascii="宋体" w:hAnsi="宋体" w:eastAsia="宋体" w:cs="宋体"/>
                <w:i w:val="0"/>
                <w:iCs w:val="0"/>
                <w:color w:val="000000"/>
                <w:sz w:val="21"/>
                <w:szCs w:val="21"/>
                <w:highlight w:val="none"/>
                <w:u w:val="none"/>
              </w:rPr>
            </w:pPr>
          </w:p>
        </w:tc>
        <w:tc>
          <w:tcPr>
            <w:tcW w:w="8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C26972">
            <w:pPr>
              <w:jc w:val="center"/>
              <w:rPr>
                <w:rFonts w:hint="eastAsia" w:ascii="宋体" w:hAnsi="宋体" w:eastAsia="宋体" w:cs="宋体"/>
                <w:i w:val="0"/>
                <w:iCs w:val="0"/>
                <w:color w:val="000000"/>
                <w:sz w:val="21"/>
                <w:szCs w:val="21"/>
                <w:highlight w:val="none"/>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CC295C">
            <w:pPr>
              <w:jc w:val="center"/>
              <w:rPr>
                <w:rFonts w:hint="eastAsia" w:ascii="宋体" w:hAnsi="宋体" w:eastAsia="宋体" w:cs="宋体"/>
                <w:i w:val="0"/>
                <w:iCs w:val="0"/>
                <w:color w:val="000000"/>
                <w:sz w:val="21"/>
                <w:szCs w:val="21"/>
                <w:highlight w:val="none"/>
                <w:u w:val="none"/>
              </w:rPr>
            </w:pPr>
          </w:p>
        </w:tc>
        <w:tc>
          <w:tcPr>
            <w:tcW w:w="9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C4D794">
            <w:pPr>
              <w:jc w:val="center"/>
              <w:rPr>
                <w:rFonts w:hint="eastAsia" w:ascii="宋体" w:hAnsi="宋体" w:eastAsia="宋体" w:cs="宋体"/>
                <w:i w:val="0"/>
                <w:iCs w:val="0"/>
                <w:color w:val="000000"/>
                <w:sz w:val="21"/>
                <w:szCs w:val="21"/>
                <w:highlight w:val="none"/>
                <w:u w:val="none"/>
              </w:rPr>
            </w:pPr>
          </w:p>
        </w:tc>
        <w:tc>
          <w:tcPr>
            <w:tcW w:w="11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F11640">
            <w:pPr>
              <w:jc w:val="center"/>
              <w:rPr>
                <w:rFonts w:hint="eastAsia" w:ascii="宋体" w:hAnsi="宋体" w:eastAsia="宋体" w:cs="宋体"/>
                <w:i w:val="0"/>
                <w:iCs w:val="0"/>
                <w:color w:val="000000"/>
                <w:sz w:val="21"/>
                <w:szCs w:val="21"/>
                <w:highlight w:val="none"/>
                <w:u w:val="none"/>
              </w:rPr>
            </w:pPr>
          </w:p>
        </w:tc>
        <w:tc>
          <w:tcPr>
            <w:tcW w:w="80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5B6C441C">
            <w:pPr>
              <w:jc w:val="center"/>
              <w:rPr>
                <w:rFonts w:hint="eastAsia" w:ascii="宋体" w:hAnsi="宋体" w:eastAsia="宋体" w:cs="宋体"/>
                <w:i w:val="0"/>
                <w:iCs w:val="0"/>
                <w:color w:val="000000"/>
                <w:sz w:val="21"/>
                <w:szCs w:val="21"/>
                <w:highlight w:val="none"/>
                <w:u w:val="none"/>
              </w:rPr>
            </w:pPr>
          </w:p>
        </w:tc>
      </w:tr>
      <w:tr w14:paraId="6D4EDE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1" w:hRule="atLeast"/>
        </w:trPr>
        <w:tc>
          <w:tcPr>
            <w:tcW w:w="5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CE80467">
            <w:pPr>
              <w:jc w:val="center"/>
              <w:rPr>
                <w:rFonts w:hint="eastAsia" w:ascii="宋体" w:hAnsi="宋体" w:eastAsia="宋体" w:cs="宋体"/>
                <w:i w:val="0"/>
                <w:iCs w:val="0"/>
                <w:color w:val="000000"/>
                <w:sz w:val="21"/>
                <w:szCs w:val="21"/>
                <w:highlight w:val="none"/>
                <w:u w:val="none"/>
              </w:rPr>
            </w:pPr>
          </w:p>
        </w:tc>
        <w:tc>
          <w:tcPr>
            <w:tcW w:w="10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6496AE">
            <w:pPr>
              <w:jc w:val="center"/>
              <w:rPr>
                <w:rFonts w:hint="eastAsia" w:ascii="宋体" w:hAnsi="宋体" w:eastAsia="宋体" w:cs="宋体"/>
                <w:i w:val="0"/>
                <w:iCs w:val="0"/>
                <w:color w:val="000000"/>
                <w:sz w:val="21"/>
                <w:szCs w:val="21"/>
                <w:highlight w:val="none"/>
                <w:u w:val="none"/>
              </w:rPr>
            </w:pPr>
          </w:p>
        </w:tc>
        <w:tc>
          <w:tcPr>
            <w:tcW w:w="2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71D92D">
            <w:pPr>
              <w:jc w:val="center"/>
              <w:rPr>
                <w:rFonts w:hint="eastAsia" w:ascii="宋体" w:hAnsi="宋体" w:eastAsia="宋体" w:cs="宋体"/>
                <w:i w:val="0"/>
                <w:iCs w:val="0"/>
                <w:color w:val="000000"/>
                <w:sz w:val="21"/>
                <w:szCs w:val="21"/>
                <w:highlight w:val="none"/>
                <w:u w:val="none"/>
              </w:rPr>
            </w:pPr>
          </w:p>
        </w:tc>
        <w:tc>
          <w:tcPr>
            <w:tcW w:w="5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CED0B8">
            <w:pPr>
              <w:jc w:val="center"/>
              <w:rPr>
                <w:rFonts w:hint="eastAsia" w:ascii="宋体" w:hAnsi="宋体" w:eastAsia="宋体" w:cs="宋体"/>
                <w:i w:val="0"/>
                <w:iCs w:val="0"/>
                <w:color w:val="000000"/>
                <w:sz w:val="21"/>
                <w:szCs w:val="21"/>
                <w:highlight w:val="none"/>
                <w:u w:val="none"/>
              </w:rPr>
            </w:pP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C35EC5">
            <w:pPr>
              <w:jc w:val="center"/>
              <w:rPr>
                <w:rFonts w:hint="eastAsia" w:ascii="宋体" w:hAnsi="宋体" w:eastAsia="宋体" w:cs="宋体"/>
                <w:i w:val="0"/>
                <w:iCs w:val="0"/>
                <w:color w:val="000000"/>
                <w:sz w:val="21"/>
                <w:szCs w:val="21"/>
                <w:highlight w:val="none"/>
                <w:u w:val="none"/>
              </w:rPr>
            </w:pPr>
          </w:p>
        </w:tc>
        <w:tc>
          <w:tcPr>
            <w:tcW w:w="8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D236AA">
            <w:pPr>
              <w:jc w:val="center"/>
              <w:rPr>
                <w:rFonts w:hint="eastAsia" w:ascii="宋体" w:hAnsi="宋体" w:eastAsia="宋体" w:cs="宋体"/>
                <w:i w:val="0"/>
                <w:iCs w:val="0"/>
                <w:color w:val="000000"/>
                <w:sz w:val="21"/>
                <w:szCs w:val="21"/>
                <w:highlight w:val="none"/>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A39357">
            <w:pPr>
              <w:jc w:val="center"/>
              <w:rPr>
                <w:rFonts w:hint="eastAsia" w:ascii="宋体" w:hAnsi="宋体" w:eastAsia="宋体" w:cs="宋体"/>
                <w:i w:val="0"/>
                <w:iCs w:val="0"/>
                <w:color w:val="000000"/>
                <w:sz w:val="21"/>
                <w:szCs w:val="21"/>
                <w:highlight w:val="none"/>
                <w:u w:val="none"/>
              </w:rPr>
            </w:pPr>
          </w:p>
        </w:tc>
        <w:tc>
          <w:tcPr>
            <w:tcW w:w="9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CB476F">
            <w:pPr>
              <w:jc w:val="center"/>
              <w:rPr>
                <w:rFonts w:hint="eastAsia" w:ascii="宋体" w:hAnsi="宋体" w:eastAsia="宋体" w:cs="宋体"/>
                <w:i w:val="0"/>
                <w:iCs w:val="0"/>
                <w:color w:val="000000"/>
                <w:sz w:val="21"/>
                <w:szCs w:val="21"/>
                <w:highlight w:val="none"/>
                <w:u w:val="none"/>
              </w:rPr>
            </w:pPr>
          </w:p>
        </w:tc>
        <w:tc>
          <w:tcPr>
            <w:tcW w:w="11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7E066F">
            <w:pPr>
              <w:jc w:val="center"/>
              <w:rPr>
                <w:rFonts w:hint="eastAsia" w:ascii="宋体" w:hAnsi="宋体" w:eastAsia="宋体" w:cs="宋体"/>
                <w:i w:val="0"/>
                <w:iCs w:val="0"/>
                <w:color w:val="000000"/>
                <w:sz w:val="21"/>
                <w:szCs w:val="21"/>
                <w:highlight w:val="none"/>
                <w:u w:val="none"/>
              </w:rPr>
            </w:pPr>
          </w:p>
        </w:tc>
        <w:tc>
          <w:tcPr>
            <w:tcW w:w="80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1F963277">
            <w:pPr>
              <w:jc w:val="center"/>
              <w:rPr>
                <w:rFonts w:hint="eastAsia" w:ascii="宋体" w:hAnsi="宋体" w:eastAsia="宋体" w:cs="宋体"/>
                <w:i w:val="0"/>
                <w:iCs w:val="0"/>
                <w:color w:val="000000"/>
                <w:sz w:val="21"/>
                <w:szCs w:val="21"/>
                <w:highlight w:val="none"/>
                <w:u w:val="none"/>
              </w:rPr>
            </w:pPr>
          </w:p>
        </w:tc>
      </w:tr>
      <w:tr w14:paraId="0D857EB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5" w:hRule="atLeast"/>
        </w:trPr>
        <w:tc>
          <w:tcPr>
            <w:tcW w:w="5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73A9FD7">
            <w:pPr>
              <w:jc w:val="center"/>
              <w:rPr>
                <w:rFonts w:hint="eastAsia" w:ascii="宋体" w:hAnsi="宋体" w:eastAsia="宋体" w:cs="宋体"/>
                <w:i w:val="0"/>
                <w:iCs w:val="0"/>
                <w:color w:val="000000"/>
                <w:sz w:val="21"/>
                <w:szCs w:val="21"/>
                <w:highlight w:val="none"/>
                <w:u w:val="none"/>
              </w:rPr>
            </w:pPr>
          </w:p>
        </w:tc>
        <w:tc>
          <w:tcPr>
            <w:tcW w:w="10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E17F3B">
            <w:pPr>
              <w:jc w:val="center"/>
              <w:rPr>
                <w:rFonts w:hint="eastAsia" w:ascii="宋体" w:hAnsi="宋体" w:eastAsia="宋体" w:cs="宋体"/>
                <w:i w:val="0"/>
                <w:iCs w:val="0"/>
                <w:color w:val="000000"/>
                <w:sz w:val="21"/>
                <w:szCs w:val="21"/>
                <w:highlight w:val="none"/>
                <w:u w:val="none"/>
              </w:rPr>
            </w:pPr>
          </w:p>
        </w:tc>
        <w:tc>
          <w:tcPr>
            <w:tcW w:w="2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95DD81">
            <w:pPr>
              <w:jc w:val="center"/>
              <w:rPr>
                <w:rFonts w:hint="eastAsia" w:ascii="宋体" w:hAnsi="宋体" w:eastAsia="宋体" w:cs="宋体"/>
                <w:i w:val="0"/>
                <w:iCs w:val="0"/>
                <w:color w:val="000000"/>
                <w:sz w:val="21"/>
                <w:szCs w:val="21"/>
                <w:highlight w:val="none"/>
                <w:u w:val="none"/>
              </w:rPr>
            </w:pPr>
          </w:p>
        </w:tc>
        <w:tc>
          <w:tcPr>
            <w:tcW w:w="5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E15D88">
            <w:pPr>
              <w:jc w:val="center"/>
              <w:rPr>
                <w:rFonts w:hint="eastAsia" w:ascii="宋体" w:hAnsi="宋体" w:eastAsia="宋体" w:cs="宋体"/>
                <w:i w:val="0"/>
                <w:iCs w:val="0"/>
                <w:color w:val="000000"/>
                <w:sz w:val="21"/>
                <w:szCs w:val="21"/>
                <w:highlight w:val="none"/>
                <w:u w:val="none"/>
              </w:rPr>
            </w:pP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C385AE">
            <w:pPr>
              <w:jc w:val="center"/>
              <w:rPr>
                <w:rFonts w:hint="eastAsia" w:ascii="宋体" w:hAnsi="宋体" w:eastAsia="宋体" w:cs="宋体"/>
                <w:i w:val="0"/>
                <w:iCs w:val="0"/>
                <w:color w:val="000000"/>
                <w:sz w:val="21"/>
                <w:szCs w:val="21"/>
                <w:highlight w:val="none"/>
                <w:u w:val="none"/>
              </w:rPr>
            </w:pPr>
          </w:p>
        </w:tc>
        <w:tc>
          <w:tcPr>
            <w:tcW w:w="8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F813DB">
            <w:pPr>
              <w:jc w:val="center"/>
              <w:rPr>
                <w:rFonts w:hint="eastAsia" w:ascii="宋体" w:hAnsi="宋体" w:eastAsia="宋体" w:cs="宋体"/>
                <w:i w:val="0"/>
                <w:iCs w:val="0"/>
                <w:color w:val="000000"/>
                <w:sz w:val="21"/>
                <w:szCs w:val="21"/>
                <w:highlight w:val="none"/>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F9E8DB">
            <w:pPr>
              <w:jc w:val="center"/>
              <w:rPr>
                <w:rFonts w:hint="eastAsia" w:ascii="宋体" w:hAnsi="宋体" w:eastAsia="宋体" w:cs="宋体"/>
                <w:i w:val="0"/>
                <w:iCs w:val="0"/>
                <w:color w:val="000000"/>
                <w:sz w:val="21"/>
                <w:szCs w:val="21"/>
                <w:highlight w:val="none"/>
                <w:u w:val="none"/>
              </w:rPr>
            </w:pPr>
          </w:p>
        </w:tc>
        <w:tc>
          <w:tcPr>
            <w:tcW w:w="9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B648FB">
            <w:pPr>
              <w:jc w:val="center"/>
              <w:rPr>
                <w:rFonts w:hint="eastAsia" w:ascii="宋体" w:hAnsi="宋体" w:eastAsia="宋体" w:cs="宋体"/>
                <w:i w:val="0"/>
                <w:iCs w:val="0"/>
                <w:color w:val="000000"/>
                <w:sz w:val="21"/>
                <w:szCs w:val="21"/>
                <w:highlight w:val="none"/>
                <w:u w:val="none"/>
              </w:rPr>
            </w:pPr>
          </w:p>
        </w:tc>
        <w:tc>
          <w:tcPr>
            <w:tcW w:w="11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2812CE">
            <w:pPr>
              <w:jc w:val="center"/>
              <w:rPr>
                <w:rFonts w:hint="eastAsia" w:ascii="宋体" w:hAnsi="宋体" w:eastAsia="宋体" w:cs="宋体"/>
                <w:i w:val="0"/>
                <w:iCs w:val="0"/>
                <w:color w:val="000000"/>
                <w:sz w:val="21"/>
                <w:szCs w:val="21"/>
                <w:highlight w:val="none"/>
                <w:u w:val="none"/>
              </w:rPr>
            </w:pPr>
          </w:p>
        </w:tc>
        <w:tc>
          <w:tcPr>
            <w:tcW w:w="80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39011354">
            <w:pPr>
              <w:jc w:val="center"/>
              <w:rPr>
                <w:rFonts w:hint="eastAsia" w:ascii="宋体" w:hAnsi="宋体" w:eastAsia="宋体" w:cs="宋体"/>
                <w:i w:val="0"/>
                <w:iCs w:val="0"/>
                <w:color w:val="000000"/>
                <w:sz w:val="21"/>
                <w:szCs w:val="21"/>
                <w:highlight w:val="none"/>
                <w:u w:val="none"/>
              </w:rPr>
            </w:pPr>
          </w:p>
        </w:tc>
      </w:tr>
      <w:tr w14:paraId="2B26C4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1" w:hRule="atLeast"/>
        </w:trPr>
        <w:tc>
          <w:tcPr>
            <w:tcW w:w="5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1F75DCB">
            <w:pPr>
              <w:jc w:val="center"/>
              <w:rPr>
                <w:rFonts w:hint="eastAsia" w:ascii="宋体" w:hAnsi="宋体" w:eastAsia="宋体" w:cs="宋体"/>
                <w:i w:val="0"/>
                <w:iCs w:val="0"/>
                <w:color w:val="000000"/>
                <w:sz w:val="21"/>
                <w:szCs w:val="21"/>
                <w:highlight w:val="none"/>
                <w:u w:val="none"/>
              </w:rPr>
            </w:pPr>
          </w:p>
        </w:tc>
        <w:tc>
          <w:tcPr>
            <w:tcW w:w="10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42A2D1">
            <w:pPr>
              <w:jc w:val="center"/>
              <w:rPr>
                <w:rFonts w:hint="eastAsia" w:ascii="宋体" w:hAnsi="宋体" w:eastAsia="宋体" w:cs="宋体"/>
                <w:i w:val="0"/>
                <w:iCs w:val="0"/>
                <w:color w:val="000000"/>
                <w:sz w:val="21"/>
                <w:szCs w:val="21"/>
                <w:highlight w:val="none"/>
                <w:u w:val="none"/>
              </w:rPr>
            </w:pPr>
          </w:p>
        </w:tc>
        <w:tc>
          <w:tcPr>
            <w:tcW w:w="2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FA0D6E">
            <w:pPr>
              <w:jc w:val="center"/>
              <w:rPr>
                <w:rFonts w:hint="eastAsia" w:ascii="宋体" w:hAnsi="宋体" w:eastAsia="宋体" w:cs="宋体"/>
                <w:i w:val="0"/>
                <w:iCs w:val="0"/>
                <w:color w:val="000000"/>
                <w:sz w:val="21"/>
                <w:szCs w:val="21"/>
                <w:highlight w:val="none"/>
                <w:u w:val="none"/>
              </w:rPr>
            </w:pPr>
          </w:p>
        </w:tc>
        <w:tc>
          <w:tcPr>
            <w:tcW w:w="5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A1B57E">
            <w:pPr>
              <w:jc w:val="center"/>
              <w:rPr>
                <w:rFonts w:hint="eastAsia" w:ascii="宋体" w:hAnsi="宋体" w:eastAsia="宋体" w:cs="宋体"/>
                <w:i w:val="0"/>
                <w:iCs w:val="0"/>
                <w:color w:val="000000"/>
                <w:sz w:val="21"/>
                <w:szCs w:val="21"/>
                <w:highlight w:val="none"/>
                <w:u w:val="none"/>
              </w:rPr>
            </w:pP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419FBA">
            <w:pPr>
              <w:jc w:val="center"/>
              <w:rPr>
                <w:rFonts w:hint="eastAsia" w:ascii="宋体" w:hAnsi="宋体" w:eastAsia="宋体" w:cs="宋体"/>
                <w:i w:val="0"/>
                <w:iCs w:val="0"/>
                <w:color w:val="000000"/>
                <w:sz w:val="21"/>
                <w:szCs w:val="21"/>
                <w:highlight w:val="none"/>
                <w:u w:val="none"/>
              </w:rPr>
            </w:pPr>
          </w:p>
        </w:tc>
        <w:tc>
          <w:tcPr>
            <w:tcW w:w="8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BF3675">
            <w:pPr>
              <w:jc w:val="center"/>
              <w:rPr>
                <w:rFonts w:hint="eastAsia" w:ascii="宋体" w:hAnsi="宋体" w:eastAsia="宋体" w:cs="宋体"/>
                <w:i w:val="0"/>
                <w:iCs w:val="0"/>
                <w:color w:val="000000"/>
                <w:sz w:val="21"/>
                <w:szCs w:val="21"/>
                <w:highlight w:val="none"/>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6A9212">
            <w:pPr>
              <w:jc w:val="center"/>
              <w:rPr>
                <w:rFonts w:hint="eastAsia" w:ascii="宋体" w:hAnsi="宋体" w:eastAsia="宋体" w:cs="宋体"/>
                <w:i w:val="0"/>
                <w:iCs w:val="0"/>
                <w:color w:val="000000"/>
                <w:sz w:val="21"/>
                <w:szCs w:val="21"/>
                <w:highlight w:val="none"/>
                <w:u w:val="none"/>
              </w:rPr>
            </w:pPr>
          </w:p>
        </w:tc>
        <w:tc>
          <w:tcPr>
            <w:tcW w:w="9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416B5E">
            <w:pPr>
              <w:jc w:val="center"/>
              <w:rPr>
                <w:rFonts w:hint="eastAsia" w:ascii="宋体" w:hAnsi="宋体" w:eastAsia="宋体" w:cs="宋体"/>
                <w:i w:val="0"/>
                <w:iCs w:val="0"/>
                <w:color w:val="000000"/>
                <w:sz w:val="21"/>
                <w:szCs w:val="21"/>
                <w:highlight w:val="none"/>
                <w:u w:val="none"/>
              </w:rPr>
            </w:pPr>
          </w:p>
        </w:tc>
        <w:tc>
          <w:tcPr>
            <w:tcW w:w="11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9040C9">
            <w:pPr>
              <w:jc w:val="center"/>
              <w:rPr>
                <w:rFonts w:hint="eastAsia" w:ascii="宋体" w:hAnsi="宋体" w:eastAsia="宋体" w:cs="宋体"/>
                <w:i w:val="0"/>
                <w:iCs w:val="0"/>
                <w:color w:val="000000"/>
                <w:sz w:val="21"/>
                <w:szCs w:val="21"/>
                <w:highlight w:val="none"/>
                <w:u w:val="none"/>
              </w:rPr>
            </w:pPr>
          </w:p>
        </w:tc>
        <w:tc>
          <w:tcPr>
            <w:tcW w:w="80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7668B0F3">
            <w:pPr>
              <w:jc w:val="center"/>
              <w:rPr>
                <w:rFonts w:hint="eastAsia" w:ascii="宋体" w:hAnsi="宋体" w:eastAsia="宋体" w:cs="宋体"/>
                <w:i w:val="0"/>
                <w:iCs w:val="0"/>
                <w:color w:val="000000"/>
                <w:sz w:val="21"/>
                <w:szCs w:val="21"/>
                <w:highlight w:val="none"/>
                <w:u w:val="none"/>
              </w:rPr>
            </w:pPr>
          </w:p>
        </w:tc>
      </w:tr>
      <w:tr w14:paraId="012983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5" w:hRule="atLeast"/>
        </w:trPr>
        <w:tc>
          <w:tcPr>
            <w:tcW w:w="5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64E23D3">
            <w:pPr>
              <w:jc w:val="center"/>
              <w:rPr>
                <w:rFonts w:hint="eastAsia" w:ascii="宋体" w:hAnsi="宋体" w:eastAsia="宋体" w:cs="宋体"/>
                <w:i w:val="0"/>
                <w:iCs w:val="0"/>
                <w:color w:val="000000"/>
                <w:sz w:val="21"/>
                <w:szCs w:val="21"/>
                <w:highlight w:val="none"/>
                <w:u w:val="none"/>
              </w:rPr>
            </w:pPr>
          </w:p>
        </w:tc>
        <w:tc>
          <w:tcPr>
            <w:tcW w:w="10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F3C4F6">
            <w:pPr>
              <w:jc w:val="center"/>
              <w:rPr>
                <w:rFonts w:hint="eastAsia" w:ascii="宋体" w:hAnsi="宋体" w:eastAsia="宋体" w:cs="宋体"/>
                <w:i w:val="0"/>
                <w:iCs w:val="0"/>
                <w:color w:val="000000"/>
                <w:sz w:val="21"/>
                <w:szCs w:val="21"/>
                <w:highlight w:val="none"/>
                <w:u w:val="none"/>
              </w:rPr>
            </w:pPr>
          </w:p>
        </w:tc>
        <w:tc>
          <w:tcPr>
            <w:tcW w:w="2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D17236">
            <w:pPr>
              <w:jc w:val="center"/>
              <w:rPr>
                <w:rFonts w:hint="eastAsia" w:ascii="宋体" w:hAnsi="宋体" w:eastAsia="宋体" w:cs="宋体"/>
                <w:i w:val="0"/>
                <w:iCs w:val="0"/>
                <w:color w:val="000000"/>
                <w:sz w:val="21"/>
                <w:szCs w:val="21"/>
                <w:highlight w:val="none"/>
                <w:u w:val="none"/>
              </w:rPr>
            </w:pPr>
          </w:p>
        </w:tc>
        <w:tc>
          <w:tcPr>
            <w:tcW w:w="5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6F0964">
            <w:pPr>
              <w:jc w:val="center"/>
              <w:rPr>
                <w:rFonts w:hint="eastAsia" w:ascii="宋体" w:hAnsi="宋体" w:eastAsia="宋体" w:cs="宋体"/>
                <w:i w:val="0"/>
                <w:iCs w:val="0"/>
                <w:color w:val="000000"/>
                <w:sz w:val="21"/>
                <w:szCs w:val="21"/>
                <w:highlight w:val="none"/>
                <w:u w:val="none"/>
              </w:rPr>
            </w:pP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28FB9A">
            <w:pPr>
              <w:jc w:val="center"/>
              <w:rPr>
                <w:rFonts w:hint="eastAsia" w:ascii="宋体" w:hAnsi="宋体" w:eastAsia="宋体" w:cs="宋体"/>
                <w:i w:val="0"/>
                <w:iCs w:val="0"/>
                <w:color w:val="000000"/>
                <w:sz w:val="21"/>
                <w:szCs w:val="21"/>
                <w:highlight w:val="none"/>
                <w:u w:val="none"/>
              </w:rPr>
            </w:pPr>
          </w:p>
        </w:tc>
        <w:tc>
          <w:tcPr>
            <w:tcW w:w="8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4C6C8F">
            <w:pPr>
              <w:jc w:val="center"/>
              <w:rPr>
                <w:rFonts w:hint="eastAsia" w:ascii="宋体" w:hAnsi="宋体" w:eastAsia="宋体" w:cs="宋体"/>
                <w:i w:val="0"/>
                <w:iCs w:val="0"/>
                <w:color w:val="000000"/>
                <w:sz w:val="21"/>
                <w:szCs w:val="21"/>
                <w:highlight w:val="none"/>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299C3A">
            <w:pPr>
              <w:jc w:val="center"/>
              <w:rPr>
                <w:rFonts w:hint="eastAsia" w:ascii="宋体" w:hAnsi="宋体" w:eastAsia="宋体" w:cs="宋体"/>
                <w:i w:val="0"/>
                <w:iCs w:val="0"/>
                <w:color w:val="000000"/>
                <w:sz w:val="21"/>
                <w:szCs w:val="21"/>
                <w:highlight w:val="none"/>
                <w:u w:val="none"/>
              </w:rPr>
            </w:pPr>
          </w:p>
        </w:tc>
        <w:tc>
          <w:tcPr>
            <w:tcW w:w="9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B5BE84">
            <w:pPr>
              <w:jc w:val="center"/>
              <w:rPr>
                <w:rFonts w:hint="eastAsia" w:ascii="宋体" w:hAnsi="宋体" w:eastAsia="宋体" w:cs="宋体"/>
                <w:i w:val="0"/>
                <w:iCs w:val="0"/>
                <w:color w:val="000000"/>
                <w:sz w:val="21"/>
                <w:szCs w:val="21"/>
                <w:highlight w:val="none"/>
                <w:u w:val="none"/>
              </w:rPr>
            </w:pPr>
          </w:p>
        </w:tc>
        <w:tc>
          <w:tcPr>
            <w:tcW w:w="11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D555D0">
            <w:pPr>
              <w:jc w:val="center"/>
              <w:rPr>
                <w:rFonts w:hint="eastAsia" w:ascii="宋体" w:hAnsi="宋体" w:eastAsia="宋体" w:cs="宋体"/>
                <w:i w:val="0"/>
                <w:iCs w:val="0"/>
                <w:color w:val="000000"/>
                <w:sz w:val="21"/>
                <w:szCs w:val="21"/>
                <w:highlight w:val="none"/>
                <w:u w:val="none"/>
              </w:rPr>
            </w:pPr>
          </w:p>
        </w:tc>
        <w:tc>
          <w:tcPr>
            <w:tcW w:w="80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122AD02A">
            <w:pPr>
              <w:jc w:val="center"/>
              <w:rPr>
                <w:rFonts w:hint="eastAsia" w:ascii="宋体" w:hAnsi="宋体" w:eastAsia="宋体" w:cs="宋体"/>
                <w:i w:val="0"/>
                <w:iCs w:val="0"/>
                <w:color w:val="000000"/>
                <w:sz w:val="21"/>
                <w:szCs w:val="21"/>
                <w:highlight w:val="none"/>
                <w:u w:val="none"/>
              </w:rPr>
            </w:pPr>
          </w:p>
        </w:tc>
      </w:tr>
      <w:tr w14:paraId="0F5C950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1" w:hRule="atLeast"/>
        </w:trPr>
        <w:tc>
          <w:tcPr>
            <w:tcW w:w="5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437A62C">
            <w:pPr>
              <w:jc w:val="center"/>
              <w:rPr>
                <w:rFonts w:hint="eastAsia" w:ascii="宋体" w:hAnsi="宋体" w:eastAsia="宋体" w:cs="宋体"/>
                <w:i w:val="0"/>
                <w:iCs w:val="0"/>
                <w:color w:val="000000"/>
                <w:sz w:val="21"/>
                <w:szCs w:val="21"/>
                <w:highlight w:val="none"/>
                <w:u w:val="none"/>
              </w:rPr>
            </w:pPr>
          </w:p>
        </w:tc>
        <w:tc>
          <w:tcPr>
            <w:tcW w:w="10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CECEA4">
            <w:pPr>
              <w:jc w:val="center"/>
              <w:rPr>
                <w:rFonts w:hint="eastAsia" w:ascii="宋体" w:hAnsi="宋体" w:eastAsia="宋体" w:cs="宋体"/>
                <w:i w:val="0"/>
                <w:iCs w:val="0"/>
                <w:color w:val="000000"/>
                <w:sz w:val="21"/>
                <w:szCs w:val="21"/>
                <w:highlight w:val="none"/>
                <w:u w:val="none"/>
              </w:rPr>
            </w:pPr>
          </w:p>
        </w:tc>
        <w:tc>
          <w:tcPr>
            <w:tcW w:w="2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73900D">
            <w:pPr>
              <w:jc w:val="center"/>
              <w:rPr>
                <w:rFonts w:hint="eastAsia" w:ascii="宋体" w:hAnsi="宋体" w:eastAsia="宋体" w:cs="宋体"/>
                <w:i w:val="0"/>
                <w:iCs w:val="0"/>
                <w:color w:val="000000"/>
                <w:sz w:val="21"/>
                <w:szCs w:val="21"/>
                <w:highlight w:val="none"/>
                <w:u w:val="none"/>
              </w:rPr>
            </w:pPr>
          </w:p>
        </w:tc>
        <w:tc>
          <w:tcPr>
            <w:tcW w:w="5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B10A36">
            <w:pPr>
              <w:jc w:val="center"/>
              <w:rPr>
                <w:rFonts w:hint="eastAsia" w:ascii="宋体" w:hAnsi="宋体" w:eastAsia="宋体" w:cs="宋体"/>
                <w:i w:val="0"/>
                <w:iCs w:val="0"/>
                <w:color w:val="000000"/>
                <w:sz w:val="21"/>
                <w:szCs w:val="21"/>
                <w:highlight w:val="none"/>
                <w:u w:val="none"/>
              </w:rPr>
            </w:pP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9E6757">
            <w:pPr>
              <w:jc w:val="center"/>
              <w:rPr>
                <w:rFonts w:hint="eastAsia" w:ascii="宋体" w:hAnsi="宋体" w:eastAsia="宋体" w:cs="宋体"/>
                <w:i w:val="0"/>
                <w:iCs w:val="0"/>
                <w:color w:val="000000"/>
                <w:sz w:val="21"/>
                <w:szCs w:val="21"/>
                <w:highlight w:val="none"/>
                <w:u w:val="none"/>
              </w:rPr>
            </w:pPr>
          </w:p>
        </w:tc>
        <w:tc>
          <w:tcPr>
            <w:tcW w:w="8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ADBCF3">
            <w:pPr>
              <w:jc w:val="center"/>
              <w:rPr>
                <w:rFonts w:hint="eastAsia" w:ascii="宋体" w:hAnsi="宋体" w:eastAsia="宋体" w:cs="宋体"/>
                <w:i w:val="0"/>
                <w:iCs w:val="0"/>
                <w:color w:val="000000"/>
                <w:sz w:val="21"/>
                <w:szCs w:val="21"/>
                <w:highlight w:val="none"/>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F7DEF4">
            <w:pPr>
              <w:jc w:val="center"/>
              <w:rPr>
                <w:rFonts w:hint="eastAsia" w:ascii="宋体" w:hAnsi="宋体" w:eastAsia="宋体" w:cs="宋体"/>
                <w:i w:val="0"/>
                <w:iCs w:val="0"/>
                <w:color w:val="000000"/>
                <w:sz w:val="21"/>
                <w:szCs w:val="21"/>
                <w:highlight w:val="none"/>
                <w:u w:val="none"/>
              </w:rPr>
            </w:pPr>
          </w:p>
        </w:tc>
        <w:tc>
          <w:tcPr>
            <w:tcW w:w="9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36CFC4">
            <w:pPr>
              <w:jc w:val="center"/>
              <w:rPr>
                <w:rFonts w:hint="eastAsia" w:ascii="宋体" w:hAnsi="宋体" w:eastAsia="宋体" w:cs="宋体"/>
                <w:i w:val="0"/>
                <w:iCs w:val="0"/>
                <w:color w:val="000000"/>
                <w:sz w:val="21"/>
                <w:szCs w:val="21"/>
                <w:highlight w:val="none"/>
                <w:u w:val="none"/>
              </w:rPr>
            </w:pPr>
          </w:p>
        </w:tc>
        <w:tc>
          <w:tcPr>
            <w:tcW w:w="11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BDC600">
            <w:pPr>
              <w:jc w:val="center"/>
              <w:rPr>
                <w:rFonts w:hint="eastAsia" w:ascii="宋体" w:hAnsi="宋体" w:eastAsia="宋体" w:cs="宋体"/>
                <w:i w:val="0"/>
                <w:iCs w:val="0"/>
                <w:color w:val="000000"/>
                <w:sz w:val="21"/>
                <w:szCs w:val="21"/>
                <w:highlight w:val="none"/>
                <w:u w:val="none"/>
              </w:rPr>
            </w:pPr>
          </w:p>
        </w:tc>
        <w:tc>
          <w:tcPr>
            <w:tcW w:w="80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6AD17EDF">
            <w:pPr>
              <w:jc w:val="center"/>
              <w:rPr>
                <w:rFonts w:hint="eastAsia" w:ascii="宋体" w:hAnsi="宋体" w:eastAsia="宋体" w:cs="宋体"/>
                <w:i w:val="0"/>
                <w:iCs w:val="0"/>
                <w:color w:val="000000"/>
                <w:sz w:val="21"/>
                <w:szCs w:val="21"/>
                <w:highlight w:val="none"/>
                <w:u w:val="none"/>
              </w:rPr>
            </w:pPr>
          </w:p>
        </w:tc>
      </w:tr>
      <w:tr w14:paraId="59FE5F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D6F57FB">
            <w:pPr>
              <w:jc w:val="center"/>
              <w:rPr>
                <w:rFonts w:hint="eastAsia" w:ascii="宋体" w:hAnsi="宋体" w:eastAsia="宋体" w:cs="宋体"/>
                <w:i w:val="0"/>
                <w:iCs w:val="0"/>
                <w:color w:val="000000"/>
                <w:sz w:val="21"/>
                <w:szCs w:val="21"/>
                <w:highlight w:val="none"/>
                <w:u w:val="none"/>
              </w:rPr>
            </w:pPr>
          </w:p>
        </w:tc>
        <w:tc>
          <w:tcPr>
            <w:tcW w:w="10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A8A276">
            <w:pPr>
              <w:jc w:val="center"/>
              <w:rPr>
                <w:rFonts w:hint="eastAsia" w:ascii="宋体" w:hAnsi="宋体" w:eastAsia="宋体" w:cs="宋体"/>
                <w:i w:val="0"/>
                <w:iCs w:val="0"/>
                <w:color w:val="000000"/>
                <w:sz w:val="21"/>
                <w:szCs w:val="21"/>
                <w:highlight w:val="none"/>
                <w:u w:val="none"/>
              </w:rPr>
            </w:pPr>
          </w:p>
        </w:tc>
        <w:tc>
          <w:tcPr>
            <w:tcW w:w="2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FCC8C4">
            <w:pPr>
              <w:jc w:val="center"/>
              <w:rPr>
                <w:rFonts w:hint="eastAsia" w:ascii="宋体" w:hAnsi="宋体" w:eastAsia="宋体" w:cs="宋体"/>
                <w:i w:val="0"/>
                <w:iCs w:val="0"/>
                <w:color w:val="000000"/>
                <w:sz w:val="21"/>
                <w:szCs w:val="21"/>
                <w:highlight w:val="none"/>
                <w:u w:val="none"/>
              </w:rPr>
            </w:pPr>
          </w:p>
        </w:tc>
        <w:tc>
          <w:tcPr>
            <w:tcW w:w="5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AD61A5">
            <w:pPr>
              <w:jc w:val="center"/>
              <w:rPr>
                <w:rFonts w:hint="eastAsia" w:ascii="宋体" w:hAnsi="宋体" w:eastAsia="宋体" w:cs="宋体"/>
                <w:i w:val="0"/>
                <w:iCs w:val="0"/>
                <w:color w:val="000000"/>
                <w:sz w:val="21"/>
                <w:szCs w:val="21"/>
                <w:highlight w:val="none"/>
                <w:u w:val="none"/>
              </w:rPr>
            </w:pP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A3CBC6">
            <w:pPr>
              <w:jc w:val="center"/>
              <w:rPr>
                <w:rFonts w:hint="eastAsia" w:ascii="宋体" w:hAnsi="宋体" w:eastAsia="宋体" w:cs="宋体"/>
                <w:i w:val="0"/>
                <w:iCs w:val="0"/>
                <w:color w:val="000000"/>
                <w:sz w:val="21"/>
                <w:szCs w:val="21"/>
                <w:highlight w:val="none"/>
                <w:u w:val="none"/>
              </w:rPr>
            </w:pPr>
          </w:p>
        </w:tc>
        <w:tc>
          <w:tcPr>
            <w:tcW w:w="8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E83EF4">
            <w:pPr>
              <w:jc w:val="center"/>
              <w:rPr>
                <w:rFonts w:hint="eastAsia" w:ascii="宋体" w:hAnsi="宋体" w:eastAsia="宋体" w:cs="宋体"/>
                <w:i w:val="0"/>
                <w:iCs w:val="0"/>
                <w:color w:val="000000"/>
                <w:sz w:val="21"/>
                <w:szCs w:val="21"/>
                <w:highlight w:val="none"/>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398243">
            <w:pPr>
              <w:jc w:val="center"/>
              <w:rPr>
                <w:rFonts w:hint="eastAsia" w:ascii="宋体" w:hAnsi="宋体" w:eastAsia="宋体" w:cs="宋体"/>
                <w:i w:val="0"/>
                <w:iCs w:val="0"/>
                <w:color w:val="000000"/>
                <w:sz w:val="21"/>
                <w:szCs w:val="21"/>
                <w:highlight w:val="none"/>
                <w:u w:val="none"/>
              </w:rPr>
            </w:pPr>
          </w:p>
        </w:tc>
        <w:tc>
          <w:tcPr>
            <w:tcW w:w="9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C12284">
            <w:pPr>
              <w:jc w:val="center"/>
              <w:rPr>
                <w:rFonts w:hint="eastAsia" w:ascii="宋体" w:hAnsi="宋体" w:eastAsia="宋体" w:cs="宋体"/>
                <w:i w:val="0"/>
                <w:iCs w:val="0"/>
                <w:color w:val="000000"/>
                <w:sz w:val="21"/>
                <w:szCs w:val="21"/>
                <w:highlight w:val="none"/>
                <w:u w:val="none"/>
              </w:rPr>
            </w:pPr>
          </w:p>
        </w:tc>
        <w:tc>
          <w:tcPr>
            <w:tcW w:w="11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18FDCE">
            <w:pPr>
              <w:jc w:val="center"/>
              <w:rPr>
                <w:rFonts w:hint="eastAsia" w:ascii="宋体" w:hAnsi="宋体" w:eastAsia="宋体" w:cs="宋体"/>
                <w:i w:val="0"/>
                <w:iCs w:val="0"/>
                <w:color w:val="000000"/>
                <w:sz w:val="21"/>
                <w:szCs w:val="21"/>
                <w:highlight w:val="none"/>
                <w:u w:val="none"/>
              </w:rPr>
            </w:pPr>
          </w:p>
        </w:tc>
        <w:tc>
          <w:tcPr>
            <w:tcW w:w="80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3ABE1E94">
            <w:pPr>
              <w:jc w:val="center"/>
              <w:rPr>
                <w:rFonts w:hint="eastAsia" w:ascii="宋体" w:hAnsi="宋体" w:eastAsia="宋体" w:cs="宋体"/>
                <w:i w:val="0"/>
                <w:iCs w:val="0"/>
                <w:color w:val="000000"/>
                <w:sz w:val="21"/>
                <w:szCs w:val="21"/>
                <w:highlight w:val="none"/>
                <w:u w:val="none"/>
              </w:rPr>
            </w:pPr>
          </w:p>
        </w:tc>
      </w:tr>
      <w:tr w14:paraId="4D7604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1" w:hRule="atLeast"/>
        </w:trPr>
        <w:tc>
          <w:tcPr>
            <w:tcW w:w="5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AF494EC">
            <w:pPr>
              <w:jc w:val="center"/>
              <w:rPr>
                <w:rFonts w:hint="eastAsia" w:ascii="宋体" w:hAnsi="宋体" w:eastAsia="宋体" w:cs="宋体"/>
                <w:i w:val="0"/>
                <w:iCs w:val="0"/>
                <w:color w:val="000000"/>
                <w:sz w:val="21"/>
                <w:szCs w:val="21"/>
                <w:highlight w:val="none"/>
                <w:u w:val="none"/>
              </w:rPr>
            </w:pPr>
          </w:p>
        </w:tc>
        <w:tc>
          <w:tcPr>
            <w:tcW w:w="10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86BD50">
            <w:pPr>
              <w:jc w:val="center"/>
              <w:rPr>
                <w:rFonts w:hint="eastAsia" w:ascii="宋体" w:hAnsi="宋体" w:eastAsia="宋体" w:cs="宋体"/>
                <w:i w:val="0"/>
                <w:iCs w:val="0"/>
                <w:color w:val="000000"/>
                <w:sz w:val="21"/>
                <w:szCs w:val="21"/>
                <w:highlight w:val="none"/>
                <w:u w:val="none"/>
              </w:rPr>
            </w:pPr>
          </w:p>
        </w:tc>
        <w:tc>
          <w:tcPr>
            <w:tcW w:w="2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350665">
            <w:pPr>
              <w:jc w:val="center"/>
              <w:rPr>
                <w:rFonts w:hint="eastAsia" w:ascii="宋体" w:hAnsi="宋体" w:eastAsia="宋体" w:cs="宋体"/>
                <w:i w:val="0"/>
                <w:iCs w:val="0"/>
                <w:color w:val="000000"/>
                <w:sz w:val="21"/>
                <w:szCs w:val="21"/>
                <w:highlight w:val="none"/>
                <w:u w:val="none"/>
              </w:rPr>
            </w:pPr>
          </w:p>
        </w:tc>
        <w:tc>
          <w:tcPr>
            <w:tcW w:w="5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E9C162">
            <w:pPr>
              <w:jc w:val="center"/>
              <w:rPr>
                <w:rFonts w:hint="eastAsia" w:ascii="宋体" w:hAnsi="宋体" w:eastAsia="宋体" w:cs="宋体"/>
                <w:i w:val="0"/>
                <w:iCs w:val="0"/>
                <w:color w:val="000000"/>
                <w:sz w:val="21"/>
                <w:szCs w:val="21"/>
                <w:highlight w:val="none"/>
                <w:u w:val="none"/>
              </w:rPr>
            </w:pP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FCD5FC">
            <w:pPr>
              <w:jc w:val="center"/>
              <w:rPr>
                <w:rFonts w:hint="eastAsia" w:ascii="宋体" w:hAnsi="宋体" w:eastAsia="宋体" w:cs="宋体"/>
                <w:i w:val="0"/>
                <w:iCs w:val="0"/>
                <w:color w:val="000000"/>
                <w:sz w:val="21"/>
                <w:szCs w:val="21"/>
                <w:highlight w:val="none"/>
                <w:u w:val="none"/>
              </w:rPr>
            </w:pPr>
          </w:p>
        </w:tc>
        <w:tc>
          <w:tcPr>
            <w:tcW w:w="8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9F0568">
            <w:pPr>
              <w:jc w:val="center"/>
              <w:rPr>
                <w:rFonts w:hint="eastAsia" w:ascii="宋体" w:hAnsi="宋体" w:eastAsia="宋体" w:cs="宋体"/>
                <w:i w:val="0"/>
                <w:iCs w:val="0"/>
                <w:color w:val="000000"/>
                <w:sz w:val="21"/>
                <w:szCs w:val="21"/>
                <w:highlight w:val="none"/>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41E3BA">
            <w:pPr>
              <w:jc w:val="center"/>
              <w:rPr>
                <w:rFonts w:hint="eastAsia" w:ascii="宋体" w:hAnsi="宋体" w:eastAsia="宋体" w:cs="宋体"/>
                <w:i w:val="0"/>
                <w:iCs w:val="0"/>
                <w:color w:val="000000"/>
                <w:sz w:val="21"/>
                <w:szCs w:val="21"/>
                <w:highlight w:val="none"/>
                <w:u w:val="none"/>
              </w:rPr>
            </w:pPr>
          </w:p>
        </w:tc>
        <w:tc>
          <w:tcPr>
            <w:tcW w:w="9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2C2531">
            <w:pPr>
              <w:jc w:val="center"/>
              <w:rPr>
                <w:rFonts w:hint="eastAsia" w:ascii="宋体" w:hAnsi="宋体" w:eastAsia="宋体" w:cs="宋体"/>
                <w:i w:val="0"/>
                <w:iCs w:val="0"/>
                <w:color w:val="000000"/>
                <w:sz w:val="21"/>
                <w:szCs w:val="21"/>
                <w:highlight w:val="none"/>
                <w:u w:val="none"/>
              </w:rPr>
            </w:pPr>
          </w:p>
        </w:tc>
        <w:tc>
          <w:tcPr>
            <w:tcW w:w="11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CEDC7B">
            <w:pPr>
              <w:jc w:val="center"/>
              <w:rPr>
                <w:rFonts w:hint="eastAsia" w:ascii="宋体" w:hAnsi="宋体" w:eastAsia="宋体" w:cs="宋体"/>
                <w:i w:val="0"/>
                <w:iCs w:val="0"/>
                <w:color w:val="000000"/>
                <w:sz w:val="21"/>
                <w:szCs w:val="21"/>
                <w:highlight w:val="none"/>
                <w:u w:val="none"/>
              </w:rPr>
            </w:pPr>
          </w:p>
        </w:tc>
        <w:tc>
          <w:tcPr>
            <w:tcW w:w="80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35E4494B">
            <w:pPr>
              <w:jc w:val="center"/>
              <w:rPr>
                <w:rFonts w:hint="eastAsia" w:ascii="宋体" w:hAnsi="宋体" w:eastAsia="宋体" w:cs="宋体"/>
                <w:i w:val="0"/>
                <w:iCs w:val="0"/>
                <w:color w:val="000000"/>
                <w:sz w:val="21"/>
                <w:szCs w:val="21"/>
                <w:highlight w:val="none"/>
                <w:u w:val="none"/>
              </w:rPr>
            </w:pPr>
          </w:p>
        </w:tc>
      </w:tr>
      <w:tr w14:paraId="4478FA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1" w:hRule="atLeast"/>
        </w:trPr>
        <w:tc>
          <w:tcPr>
            <w:tcW w:w="5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1BB02D4">
            <w:pPr>
              <w:jc w:val="center"/>
              <w:rPr>
                <w:rFonts w:hint="eastAsia" w:ascii="宋体" w:hAnsi="宋体" w:eastAsia="宋体" w:cs="宋体"/>
                <w:i w:val="0"/>
                <w:iCs w:val="0"/>
                <w:color w:val="000000"/>
                <w:sz w:val="21"/>
                <w:szCs w:val="21"/>
                <w:highlight w:val="none"/>
                <w:u w:val="none"/>
              </w:rPr>
            </w:pPr>
          </w:p>
        </w:tc>
        <w:tc>
          <w:tcPr>
            <w:tcW w:w="10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81D836">
            <w:pPr>
              <w:jc w:val="center"/>
              <w:rPr>
                <w:rFonts w:hint="eastAsia" w:ascii="宋体" w:hAnsi="宋体" w:eastAsia="宋体" w:cs="宋体"/>
                <w:i w:val="0"/>
                <w:iCs w:val="0"/>
                <w:color w:val="000000"/>
                <w:sz w:val="21"/>
                <w:szCs w:val="21"/>
                <w:highlight w:val="none"/>
                <w:u w:val="none"/>
              </w:rPr>
            </w:pPr>
          </w:p>
        </w:tc>
        <w:tc>
          <w:tcPr>
            <w:tcW w:w="2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3A7617">
            <w:pPr>
              <w:jc w:val="center"/>
              <w:rPr>
                <w:rFonts w:hint="eastAsia" w:ascii="宋体" w:hAnsi="宋体" w:eastAsia="宋体" w:cs="宋体"/>
                <w:i w:val="0"/>
                <w:iCs w:val="0"/>
                <w:color w:val="000000"/>
                <w:sz w:val="21"/>
                <w:szCs w:val="21"/>
                <w:highlight w:val="none"/>
                <w:u w:val="none"/>
              </w:rPr>
            </w:pPr>
          </w:p>
        </w:tc>
        <w:tc>
          <w:tcPr>
            <w:tcW w:w="5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3835D5">
            <w:pPr>
              <w:jc w:val="center"/>
              <w:rPr>
                <w:rFonts w:hint="eastAsia" w:ascii="宋体" w:hAnsi="宋体" w:eastAsia="宋体" w:cs="宋体"/>
                <w:i w:val="0"/>
                <w:iCs w:val="0"/>
                <w:color w:val="000000"/>
                <w:sz w:val="21"/>
                <w:szCs w:val="21"/>
                <w:highlight w:val="none"/>
                <w:u w:val="none"/>
              </w:rPr>
            </w:pP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56CC4D">
            <w:pPr>
              <w:jc w:val="center"/>
              <w:rPr>
                <w:rFonts w:hint="eastAsia" w:ascii="宋体" w:hAnsi="宋体" w:eastAsia="宋体" w:cs="宋体"/>
                <w:i w:val="0"/>
                <w:iCs w:val="0"/>
                <w:color w:val="000000"/>
                <w:sz w:val="21"/>
                <w:szCs w:val="21"/>
                <w:highlight w:val="none"/>
                <w:u w:val="none"/>
              </w:rPr>
            </w:pPr>
          </w:p>
        </w:tc>
        <w:tc>
          <w:tcPr>
            <w:tcW w:w="8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0F04B2">
            <w:pPr>
              <w:jc w:val="center"/>
              <w:rPr>
                <w:rFonts w:hint="eastAsia" w:ascii="宋体" w:hAnsi="宋体" w:eastAsia="宋体" w:cs="宋体"/>
                <w:i w:val="0"/>
                <w:iCs w:val="0"/>
                <w:color w:val="000000"/>
                <w:sz w:val="21"/>
                <w:szCs w:val="21"/>
                <w:highlight w:val="none"/>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DB6064">
            <w:pPr>
              <w:jc w:val="center"/>
              <w:rPr>
                <w:rFonts w:hint="eastAsia" w:ascii="宋体" w:hAnsi="宋体" w:eastAsia="宋体" w:cs="宋体"/>
                <w:i w:val="0"/>
                <w:iCs w:val="0"/>
                <w:color w:val="000000"/>
                <w:sz w:val="21"/>
                <w:szCs w:val="21"/>
                <w:highlight w:val="none"/>
                <w:u w:val="none"/>
              </w:rPr>
            </w:pPr>
          </w:p>
        </w:tc>
        <w:tc>
          <w:tcPr>
            <w:tcW w:w="9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A381F9">
            <w:pPr>
              <w:jc w:val="center"/>
              <w:rPr>
                <w:rFonts w:hint="eastAsia" w:ascii="宋体" w:hAnsi="宋体" w:eastAsia="宋体" w:cs="宋体"/>
                <w:i w:val="0"/>
                <w:iCs w:val="0"/>
                <w:color w:val="000000"/>
                <w:sz w:val="21"/>
                <w:szCs w:val="21"/>
                <w:highlight w:val="none"/>
                <w:u w:val="none"/>
              </w:rPr>
            </w:pPr>
          </w:p>
        </w:tc>
        <w:tc>
          <w:tcPr>
            <w:tcW w:w="11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E1B4FE">
            <w:pPr>
              <w:jc w:val="center"/>
              <w:rPr>
                <w:rFonts w:hint="eastAsia" w:ascii="宋体" w:hAnsi="宋体" w:eastAsia="宋体" w:cs="宋体"/>
                <w:i w:val="0"/>
                <w:iCs w:val="0"/>
                <w:color w:val="000000"/>
                <w:sz w:val="21"/>
                <w:szCs w:val="21"/>
                <w:highlight w:val="none"/>
                <w:u w:val="none"/>
              </w:rPr>
            </w:pPr>
          </w:p>
        </w:tc>
        <w:tc>
          <w:tcPr>
            <w:tcW w:w="803" w:type="dxa"/>
            <w:tcBorders>
              <w:top w:val="single" w:color="000000" w:sz="4" w:space="0"/>
              <w:left w:val="single" w:color="000000" w:sz="4" w:space="0"/>
              <w:bottom w:val="single" w:color="000000" w:sz="4" w:space="0"/>
              <w:right w:val="single" w:color="000000" w:sz="8" w:space="0"/>
            </w:tcBorders>
            <w:shd w:val="clear" w:color="auto" w:fill="auto"/>
            <w:vAlign w:val="center"/>
          </w:tcPr>
          <w:p w14:paraId="68AD9CF5">
            <w:pPr>
              <w:jc w:val="center"/>
              <w:rPr>
                <w:rFonts w:hint="eastAsia" w:ascii="宋体" w:hAnsi="宋体" w:eastAsia="宋体" w:cs="宋体"/>
                <w:i w:val="0"/>
                <w:iCs w:val="0"/>
                <w:color w:val="000000"/>
                <w:sz w:val="21"/>
                <w:szCs w:val="21"/>
                <w:highlight w:val="none"/>
                <w:u w:val="none"/>
              </w:rPr>
            </w:pPr>
          </w:p>
        </w:tc>
      </w:tr>
      <w:tr w14:paraId="4073A5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4277" w:type="dxa"/>
            <w:gridSpan w:val="4"/>
            <w:tcBorders>
              <w:top w:val="single" w:color="000000" w:sz="4" w:space="0"/>
              <w:left w:val="single" w:color="000000" w:sz="8" w:space="0"/>
              <w:bottom w:val="single" w:color="000000" w:sz="8" w:space="0"/>
              <w:right w:val="single" w:color="000000" w:sz="4" w:space="0"/>
            </w:tcBorders>
            <w:shd w:val="clear" w:color="auto" w:fill="auto"/>
            <w:vAlign w:val="center"/>
          </w:tcPr>
          <w:p w14:paraId="42F2B38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合 计</w:t>
            </w:r>
          </w:p>
        </w:tc>
        <w:tc>
          <w:tcPr>
            <w:tcW w:w="789" w:type="dxa"/>
            <w:tcBorders>
              <w:top w:val="single" w:color="000000" w:sz="4" w:space="0"/>
              <w:left w:val="single" w:color="000000" w:sz="4" w:space="0"/>
              <w:bottom w:val="single" w:color="000000" w:sz="8" w:space="0"/>
              <w:right w:val="single" w:color="000000" w:sz="4" w:space="0"/>
            </w:tcBorders>
            <w:shd w:val="clear" w:color="auto" w:fill="auto"/>
            <w:vAlign w:val="center"/>
          </w:tcPr>
          <w:p w14:paraId="18588BB5">
            <w:pPr>
              <w:jc w:val="right"/>
              <w:rPr>
                <w:rFonts w:hint="eastAsia" w:ascii="宋体" w:hAnsi="宋体" w:eastAsia="宋体" w:cs="宋体"/>
                <w:i w:val="0"/>
                <w:iCs w:val="0"/>
                <w:color w:val="000000"/>
                <w:sz w:val="21"/>
                <w:szCs w:val="21"/>
                <w:highlight w:val="none"/>
                <w:u w:val="none"/>
              </w:rPr>
            </w:pPr>
          </w:p>
        </w:tc>
        <w:tc>
          <w:tcPr>
            <w:tcW w:w="886" w:type="dxa"/>
            <w:tcBorders>
              <w:top w:val="single" w:color="000000" w:sz="4" w:space="0"/>
              <w:left w:val="single" w:color="000000" w:sz="4" w:space="0"/>
              <w:bottom w:val="single" w:color="000000" w:sz="8" w:space="0"/>
              <w:right w:val="single" w:color="000000" w:sz="4" w:space="0"/>
            </w:tcBorders>
            <w:shd w:val="clear" w:color="auto" w:fill="auto"/>
            <w:vAlign w:val="center"/>
          </w:tcPr>
          <w:p w14:paraId="1BA52CF3">
            <w:pPr>
              <w:jc w:val="right"/>
              <w:rPr>
                <w:rFonts w:hint="eastAsia" w:ascii="宋体" w:hAnsi="宋体" w:eastAsia="宋体" w:cs="宋体"/>
                <w:i w:val="0"/>
                <w:iCs w:val="0"/>
                <w:color w:val="000000"/>
                <w:sz w:val="21"/>
                <w:szCs w:val="21"/>
                <w:highlight w:val="none"/>
                <w:u w:val="none"/>
              </w:rPr>
            </w:pPr>
          </w:p>
        </w:tc>
        <w:tc>
          <w:tcPr>
            <w:tcW w:w="1063" w:type="dxa"/>
            <w:tcBorders>
              <w:top w:val="single" w:color="000000" w:sz="4" w:space="0"/>
              <w:left w:val="single" w:color="000000" w:sz="4" w:space="0"/>
              <w:bottom w:val="single" w:color="000000" w:sz="8" w:space="0"/>
              <w:right w:val="single" w:color="000000" w:sz="4" w:space="0"/>
            </w:tcBorders>
            <w:shd w:val="clear" w:color="auto" w:fill="auto"/>
            <w:vAlign w:val="center"/>
          </w:tcPr>
          <w:p w14:paraId="78F80DA7">
            <w:pPr>
              <w:jc w:val="right"/>
              <w:rPr>
                <w:rFonts w:hint="eastAsia" w:ascii="宋体" w:hAnsi="宋体" w:eastAsia="宋体" w:cs="宋体"/>
                <w:i w:val="0"/>
                <w:iCs w:val="0"/>
                <w:color w:val="000000"/>
                <w:sz w:val="21"/>
                <w:szCs w:val="21"/>
                <w:highlight w:val="none"/>
                <w:u w:val="none"/>
              </w:rPr>
            </w:pPr>
          </w:p>
        </w:tc>
        <w:tc>
          <w:tcPr>
            <w:tcW w:w="994" w:type="dxa"/>
            <w:tcBorders>
              <w:top w:val="single" w:color="000000" w:sz="4" w:space="0"/>
              <w:left w:val="single" w:color="000000" w:sz="4" w:space="0"/>
              <w:bottom w:val="single" w:color="000000" w:sz="8" w:space="0"/>
              <w:right w:val="single" w:color="000000" w:sz="4" w:space="0"/>
            </w:tcBorders>
            <w:shd w:val="clear" w:color="auto" w:fill="auto"/>
            <w:vAlign w:val="center"/>
          </w:tcPr>
          <w:p w14:paraId="5B2C1D3C">
            <w:pPr>
              <w:jc w:val="right"/>
              <w:rPr>
                <w:rFonts w:hint="eastAsia" w:ascii="宋体" w:hAnsi="宋体" w:eastAsia="宋体" w:cs="宋体"/>
                <w:i w:val="0"/>
                <w:iCs w:val="0"/>
                <w:color w:val="000000"/>
                <w:sz w:val="21"/>
                <w:szCs w:val="21"/>
                <w:highlight w:val="none"/>
                <w:u w:val="none"/>
              </w:rPr>
            </w:pPr>
          </w:p>
        </w:tc>
        <w:tc>
          <w:tcPr>
            <w:tcW w:w="1103" w:type="dxa"/>
            <w:tcBorders>
              <w:top w:val="single" w:color="000000" w:sz="4" w:space="0"/>
              <w:left w:val="single" w:color="000000" w:sz="4" w:space="0"/>
              <w:bottom w:val="single" w:color="000000" w:sz="8" w:space="0"/>
              <w:right w:val="single" w:color="000000" w:sz="4" w:space="0"/>
            </w:tcBorders>
            <w:shd w:val="clear" w:color="auto" w:fill="auto"/>
            <w:vAlign w:val="center"/>
          </w:tcPr>
          <w:p w14:paraId="594659EB">
            <w:pPr>
              <w:jc w:val="right"/>
              <w:rPr>
                <w:rFonts w:hint="eastAsia" w:ascii="宋体" w:hAnsi="宋体" w:eastAsia="宋体" w:cs="宋体"/>
                <w:i w:val="0"/>
                <w:iCs w:val="0"/>
                <w:color w:val="000000"/>
                <w:sz w:val="21"/>
                <w:szCs w:val="21"/>
                <w:highlight w:val="none"/>
                <w:u w:val="none"/>
              </w:rPr>
            </w:pPr>
          </w:p>
        </w:tc>
        <w:tc>
          <w:tcPr>
            <w:tcW w:w="803" w:type="dxa"/>
            <w:tcBorders>
              <w:top w:val="single" w:color="000000" w:sz="4" w:space="0"/>
              <w:left w:val="single" w:color="000000" w:sz="4" w:space="0"/>
              <w:bottom w:val="single" w:color="000000" w:sz="8" w:space="0"/>
              <w:right w:val="single" w:color="000000" w:sz="8" w:space="0"/>
            </w:tcBorders>
            <w:shd w:val="clear" w:color="auto" w:fill="auto"/>
            <w:vAlign w:val="center"/>
          </w:tcPr>
          <w:p w14:paraId="2195FB05">
            <w:pPr>
              <w:jc w:val="right"/>
              <w:rPr>
                <w:rFonts w:hint="eastAsia" w:ascii="宋体" w:hAnsi="宋体" w:eastAsia="宋体" w:cs="宋体"/>
                <w:i w:val="0"/>
                <w:iCs w:val="0"/>
                <w:color w:val="000000"/>
                <w:sz w:val="21"/>
                <w:szCs w:val="21"/>
                <w:highlight w:val="none"/>
                <w:u w:val="none"/>
              </w:rPr>
            </w:pPr>
          </w:p>
        </w:tc>
      </w:tr>
    </w:tbl>
    <w:p w14:paraId="711680F4">
      <w:pPr>
        <w:jc w:val="center"/>
        <w:rPr>
          <w:rFonts w:ascii="宋体" w:hAnsi="宋体" w:cs="宋体"/>
          <w:b/>
          <w:color w:val="auto"/>
          <w:sz w:val="32"/>
          <w:szCs w:val="32"/>
          <w:highlight w:val="none"/>
        </w:rPr>
      </w:pPr>
    </w:p>
    <w:p w14:paraId="1FC914CF">
      <w:pPr>
        <w:jc w:val="center"/>
        <w:rPr>
          <w:rFonts w:hint="eastAsia" w:ascii="宋体" w:hAnsi="宋体" w:cs="宋体"/>
          <w:b/>
          <w:color w:val="auto"/>
          <w:sz w:val="32"/>
          <w:szCs w:val="32"/>
          <w:highlight w:val="none"/>
        </w:rPr>
      </w:pPr>
    </w:p>
    <w:tbl>
      <w:tblPr>
        <w:tblStyle w:val="40"/>
        <w:tblW w:w="991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18"/>
        <w:gridCol w:w="1239"/>
        <w:gridCol w:w="1743"/>
        <w:gridCol w:w="600"/>
        <w:gridCol w:w="872"/>
        <w:gridCol w:w="872"/>
        <w:gridCol w:w="1116"/>
        <w:gridCol w:w="1130"/>
        <w:gridCol w:w="1130"/>
        <w:gridCol w:w="695"/>
      </w:tblGrid>
      <w:tr w14:paraId="4A67A7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31" w:hRule="atLeast"/>
        </w:trPr>
        <w:tc>
          <w:tcPr>
            <w:tcW w:w="9915" w:type="dxa"/>
            <w:gridSpan w:val="10"/>
            <w:tcBorders>
              <w:top w:val="nil"/>
              <w:left w:val="nil"/>
              <w:bottom w:val="nil"/>
              <w:right w:val="nil"/>
            </w:tcBorders>
            <w:shd w:val="clear" w:color="auto" w:fill="auto"/>
            <w:vAlign w:val="center"/>
          </w:tcPr>
          <w:p w14:paraId="16DB739F">
            <w:pPr>
              <w:keepNext w:val="0"/>
              <w:keepLines w:val="0"/>
              <w:widowControl/>
              <w:suppressLineNumbers w:val="0"/>
              <w:jc w:val="center"/>
              <w:textAlignment w:val="center"/>
              <w:rPr>
                <w:rFonts w:hint="eastAsia" w:ascii="宋体" w:hAnsi="宋体" w:eastAsia="宋体" w:cs="宋体"/>
                <w:b/>
                <w:bCs/>
                <w:i w:val="0"/>
                <w:iCs w:val="0"/>
                <w:color w:val="000000"/>
                <w:sz w:val="32"/>
                <w:szCs w:val="32"/>
                <w:highlight w:val="none"/>
                <w:u w:val="none"/>
              </w:rPr>
            </w:pPr>
            <w:r>
              <w:rPr>
                <w:rFonts w:hint="eastAsia" w:ascii="宋体" w:hAnsi="宋体" w:cs="宋体"/>
                <w:b/>
                <w:bCs/>
                <w:i w:val="0"/>
                <w:iCs w:val="0"/>
                <w:color w:val="000000"/>
                <w:kern w:val="0"/>
                <w:sz w:val="32"/>
                <w:szCs w:val="32"/>
                <w:highlight w:val="none"/>
                <w:u w:val="none"/>
                <w:lang w:val="en-US" w:eastAsia="zh-CN" w:bidi="ar"/>
              </w:rPr>
              <w:t>十七、</w:t>
            </w:r>
            <w:r>
              <w:rPr>
                <w:rFonts w:hint="eastAsia" w:ascii="宋体" w:hAnsi="宋体" w:eastAsia="宋体" w:cs="宋体"/>
                <w:b/>
                <w:bCs/>
                <w:i w:val="0"/>
                <w:iCs w:val="0"/>
                <w:color w:val="000000"/>
                <w:kern w:val="0"/>
                <w:sz w:val="32"/>
                <w:szCs w:val="32"/>
                <w:highlight w:val="none"/>
                <w:u w:val="none"/>
                <w:lang w:val="en-US" w:eastAsia="zh-CN" w:bidi="ar"/>
              </w:rPr>
              <w:t>承包人提供主要材料和工程设备一览表</w:t>
            </w:r>
            <w:r>
              <w:rPr>
                <w:rFonts w:hint="eastAsia" w:ascii="宋体" w:hAnsi="宋体" w:eastAsia="宋体" w:cs="宋体"/>
                <w:b/>
                <w:bCs/>
                <w:i w:val="0"/>
                <w:iCs w:val="0"/>
                <w:color w:val="000000"/>
                <w:kern w:val="0"/>
                <w:sz w:val="32"/>
                <w:szCs w:val="32"/>
                <w:highlight w:val="none"/>
                <w:u w:val="none"/>
                <w:lang w:val="en-US" w:eastAsia="zh-CN" w:bidi="ar"/>
              </w:rPr>
              <w:br w:type="textWrapping"/>
            </w:r>
            <w:r>
              <w:rPr>
                <w:rFonts w:hint="eastAsia" w:ascii="宋体" w:hAnsi="宋体" w:eastAsia="宋体" w:cs="宋体"/>
                <w:b/>
                <w:bCs/>
                <w:i w:val="0"/>
                <w:iCs w:val="0"/>
                <w:color w:val="000000"/>
                <w:kern w:val="0"/>
                <w:sz w:val="32"/>
                <w:szCs w:val="32"/>
                <w:highlight w:val="none"/>
                <w:u w:val="none"/>
                <w:lang w:val="en-US" w:eastAsia="zh-CN" w:bidi="ar"/>
              </w:rPr>
              <w:t>（适用造价信息差额调整法）</w:t>
            </w:r>
          </w:p>
        </w:tc>
      </w:tr>
      <w:tr w14:paraId="496DCF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4" w:hRule="atLeast"/>
        </w:trPr>
        <w:tc>
          <w:tcPr>
            <w:tcW w:w="4100" w:type="dxa"/>
            <w:gridSpan w:val="4"/>
            <w:tcBorders>
              <w:top w:val="nil"/>
              <w:left w:val="nil"/>
              <w:bottom w:val="single" w:color="000000" w:sz="8" w:space="0"/>
              <w:right w:val="nil"/>
            </w:tcBorders>
            <w:shd w:val="clear" w:color="auto" w:fill="auto"/>
            <w:vAlign w:val="center"/>
          </w:tcPr>
          <w:p w14:paraId="0F9AA3A3">
            <w:pPr>
              <w:keepNext w:val="0"/>
              <w:keepLines w:val="0"/>
              <w:widowControl/>
              <w:suppressLineNumbers w:val="0"/>
              <w:jc w:val="left"/>
              <w:textAlignment w:val="center"/>
              <w:rPr>
                <w:rFonts w:ascii="黑体" w:hAnsi="宋体" w:eastAsia="黑体" w:cs="黑体"/>
                <w:b/>
                <w:bCs/>
                <w:i w:val="0"/>
                <w:iCs w:val="0"/>
                <w:color w:val="000000"/>
                <w:sz w:val="18"/>
                <w:szCs w:val="18"/>
                <w:highlight w:val="none"/>
                <w:u w:val="none"/>
              </w:rPr>
            </w:pPr>
            <w:r>
              <w:rPr>
                <w:rFonts w:hint="eastAsia" w:ascii="黑体" w:hAnsi="宋体" w:eastAsia="黑体" w:cs="黑体"/>
                <w:b/>
                <w:bCs/>
                <w:i w:val="0"/>
                <w:iCs w:val="0"/>
                <w:color w:val="000000"/>
                <w:kern w:val="0"/>
                <w:sz w:val="18"/>
                <w:szCs w:val="18"/>
                <w:highlight w:val="none"/>
                <w:u w:val="none"/>
                <w:lang w:val="en-US" w:eastAsia="zh-CN" w:bidi="ar"/>
              </w:rPr>
              <w:t>工程名称：</w:t>
            </w:r>
          </w:p>
        </w:tc>
        <w:tc>
          <w:tcPr>
            <w:tcW w:w="2860" w:type="dxa"/>
            <w:gridSpan w:val="3"/>
            <w:tcBorders>
              <w:top w:val="nil"/>
              <w:left w:val="nil"/>
              <w:bottom w:val="single" w:color="000000" w:sz="8" w:space="0"/>
              <w:right w:val="nil"/>
            </w:tcBorders>
            <w:shd w:val="clear" w:color="auto" w:fill="auto"/>
            <w:vAlign w:val="center"/>
          </w:tcPr>
          <w:p w14:paraId="7271D26F">
            <w:pPr>
              <w:keepNext w:val="0"/>
              <w:keepLines w:val="0"/>
              <w:widowControl/>
              <w:suppressLineNumbers w:val="0"/>
              <w:jc w:val="left"/>
              <w:textAlignment w:val="center"/>
              <w:rPr>
                <w:rFonts w:hint="eastAsia" w:ascii="黑体" w:hAnsi="宋体" w:eastAsia="黑体" w:cs="黑体"/>
                <w:b/>
                <w:bCs/>
                <w:i w:val="0"/>
                <w:iCs w:val="0"/>
                <w:color w:val="000000"/>
                <w:sz w:val="18"/>
                <w:szCs w:val="18"/>
                <w:highlight w:val="none"/>
                <w:u w:val="none"/>
              </w:rPr>
            </w:pPr>
            <w:r>
              <w:rPr>
                <w:rFonts w:hint="eastAsia" w:ascii="黑体" w:hAnsi="宋体" w:eastAsia="黑体" w:cs="黑体"/>
                <w:b/>
                <w:bCs/>
                <w:i w:val="0"/>
                <w:iCs w:val="0"/>
                <w:color w:val="000000"/>
                <w:kern w:val="0"/>
                <w:sz w:val="18"/>
                <w:szCs w:val="18"/>
                <w:highlight w:val="none"/>
                <w:u w:val="none"/>
                <w:lang w:val="en-US" w:eastAsia="zh-CN" w:bidi="ar"/>
              </w:rPr>
              <w:t>标段：</w:t>
            </w:r>
          </w:p>
        </w:tc>
        <w:tc>
          <w:tcPr>
            <w:tcW w:w="0" w:type="auto"/>
            <w:gridSpan w:val="3"/>
            <w:tcBorders>
              <w:top w:val="nil"/>
              <w:left w:val="nil"/>
              <w:bottom w:val="single" w:color="000000" w:sz="8" w:space="0"/>
              <w:right w:val="nil"/>
            </w:tcBorders>
            <w:shd w:val="clear" w:color="auto" w:fill="auto"/>
            <w:noWrap/>
            <w:vAlign w:val="center"/>
          </w:tcPr>
          <w:p w14:paraId="5BE2A9B3">
            <w:pPr>
              <w:keepNext w:val="0"/>
              <w:keepLines w:val="0"/>
              <w:widowControl/>
              <w:suppressLineNumbers w:val="0"/>
              <w:jc w:val="right"/>
              <w:textAlignment w:val="center"/>
              <w:rPr>
                <w:rFonts w:hint="eastAsia" w:ascii="黑体" w:hAnsi="宋体" w:eastAsia="黑体" w:cs="黑体"/>
                <w:b/>
                <w:bCs/>
                <w:i w:val="0"/>
                <w:iCs w:val="0"/>
                <w:color w:val="000000"/>
                <w:sz w:val="18"/>
                <w:szCs w:val="18"/>
                <w:highlight w:val="none"/>
                <w:u w:val="none"/>
              </w:rPr>
            </w:pPr>
          </w:p>
        </w:tc>
      </w:tr>
      <w:tr w14:paraId="2A1E36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45" w:hRule="atLeast"/>
        </w:trPr>
        <w:tc>
          <w:tcPr>
            <w:tcW w:w="518" w:type="dxa"/>
            <w:tcBorders>
              <w:top w:val="single" w:color="000000" w:sz="8" w:space="0"/>
              <w:left w:val="single" w:color="000000" w:sz="8" w:space="0"/>
              <w:bottom w:val="single" w:color="000000" w:sz="4" w:space="0"/>
              <w:right w:val="single" w:color="000000" w:sz="4" w:space="0"/>
            </w:tcBorders>
            <w:shd w:val="clear" w:color="auto" w:fill="auto"/>
            <w:vAlign w:val="center"/>
          </w:tcPr>
          <w:p w14:paraId="3767497C">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序号</w:t>
            </w:r>
          </w:p>
        </w:tc>
        <w:tc>
          <w:tcPr>
            <w:tcW w:w="1239" w:type="dxa"/>
            <w:tcBorders>
              <w:top w:val="single" w:color="000000" w:sz="8" w:space="0"/>
              <w:left w:val="single" w:color="000000" w:sz="4" w:space="0"/>
              <w:bottom w:val="single" w:color="000000" w:sz="4" w:space="0"/>
              <w:right w:val="single" w:color="000000" w:sz="4" w:space="0"/>
            </w:tcBorders>
            <w:shd w:val="clear" w:color="auto" w:fill="auto"/>
            <w:vAlign w:val="center"/>
          </w:tcPr>
          <w:p w14:paraId="1507AAB4">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材料编码</w:t>
            </w:r>
          </w:p>
        </w:tc>
        <w:tc>
          <w:tcPr>
            <w:tcW w:w="1743" w:type="dxa"/>
            <w:tcBorders>
              <w:top w:val="single" w:color="000000" w:sz="8" w:space="0"/>
              <w:left w:val="single" w:color="000000" w:sz="4" w:space="0"/>
              <w:bottom w:val="single" w:color="000000" w:sz="4" w:space="0"/>
              <w:right w:val="single" w:color="000000" w:sz="4" w:space="0"/>
            </w:tcBorders>
            <w:shd w:val="clear" w:color="auto" w:fill="auto"/>
            <w:vAlign w:val="center"/>
          </w:tcPr>
          <w:p w14:paraId="3EE585F2">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名称、规格、型号</w:t>
            </w:r>
          </w:p>
        </w:tc>
        <w:tc>
          <w:tcPr>
            <w:tcW w:w="600" w:type="dxa"/>
            <w:tcBorders>
              <w:top w:val="single" w:color="000000" w:sz="8" w:space="0"/>
              <w:left w:val="single" w:color="000000" w:sz="4" w:space="0"/>
              <w:bottom w:val="single" w:color="000000" w:sz="4" w:space="0"/>
              <w:right w:val="single" w:color="000000" w:sz="4" w:space="0"/>
            </w:tcBorders>
            <w:shd w:val="clear" w:color="auto" w:fill="auto"/>
            <w:vAlign w:val="center"/>
          </w:tcPr>
          <w:p w14:paraId="0FC845E2">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单位</w:t>
            </w:r>
          </w:p>
        </w:tc>
        <w:tc>
          <w:tcPr>
            <w:tcW w:w="872" w:type="dxa"/>
            <w:tcBorders>
              <w:top w:val="single" w:color="000000" w:sz="8" w:space="0"/>
              <w:left w:val="single" w:color="000000" w:sz="4" w:space="0"/>
              <w:bottom w:val="single" w:color="000000" w:sz="4" w:space="0"/>
              <w:right w:val="single" w:color="000000" w:sz="4" w:space="0"/>
            </w:tcBorders>
            <w:shd w:val="clear" w:color="auto" w:fill="auto"/>
            <w:vAlign w:val="center"/>
          </w:tcPr>
          <w:p w14:paraId="2B891ABE">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数量</w:t>
            </w:r>
          </w:p>
        </w:tc>
        <w:tc>
          <w:tcPr>
            <w:tcW w:w="872" w:type="dxa"/>
            <w:tcBorders>
              <w:top w:val="single" w:color="000000" w:sz="8" w:space="0"/>
              <w:left w:val="single" w:color="000000" w:sz="4" w:space="0"/>
              <w:bottom w:val="single" w:color="000000" w:sz="4" w:space="0"/>
              <w:right w:val="single" w:color="000000" w:sz="4" w:space="0"/>
            </w:tcBorders>
            <w:shd w:val="clear" w:color="auto" w:fill="auto"/>
            <w:vAlign w:val="center"/>
          </w:tcPr>
          <w:p w14:paraId="07AD87E8">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风险系数</w:t>
            </w:r>
            <w:r>
              <w:rPr>
                <w:rFonts w:hint="eastAsia" w:ascii="宋体" w:hAnsi="宋体" w:eastAsia="宋体" w:cs="宋体"/>
                <w:b/>
                <w:bCs/>
                <w:i w:val="0"/>
                <w:iCs w:val="0"/>
                <w:color w:val="000000"/>
                <w:kern w:val="0"/>
                <w:sz w:val="21"/>
                <w:szCs w:val="21"/>
                <w:highlight w:val="none"/>
                <w:u w:val="none"/>
                <w:lang w:val="en-US" w:eastAsia="zh-CN" w:bidi="ar"/>
              </w:rPr>
              <w:br w:type="textWrapping"/>
            </w:r>
            <w:r>
              <w:rPr>
                <w:rFonts w:hint="eastAsia" w:ascii="宋体" w:hAnsi="宋体" w:eastAsia="宋体" w:cs="宋体"/>
                <w:b/>
                <w:bCs/>
                <w:i w:val="0"/>
                <w:iCs w:val="0"/>
                <w:color w:val="000000"/>
                <w:kern w:val="0"/>
                <w:sz w:val="21"/>
                <w:szCs w:val="21"/>
                <w:highlight w:val="none"/>
                <w:u w:val="none"/>
                <w:lang w:val="en-US" w:eastAsia="zh-CN" w:bidi="ar"/>
              </w:rPr>
              <w:t>(%)</w:t>
            </w:r>
          </w:p>
        </w:tc>
        <w:tc>
          <w:tcPr>
            <w:tcW w:w="1116" w:type="dxa"/>
            <w:tcBorders>
              <w:top w:val="single" w:color="000000" w:sz="8" w:space="0"/>
              <w:left w:val="single" w:color="000000" w:sz="4" w:space="0"/>
              <w:bottom w:val="single" w:color="000000" w:sz="4" w:space="0"/>
              <w:right w:val="single" w:color="000000" w:sz="4" w:space="0"/>
            </w:tcBorders>
            <w:shd w:val="clear" w:color="auto" w:fill="auto"/>
            <w:vAlign w:val="center"/>
          </w:tcPr>
          <w:p w14:paraId="322E3B95">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基准单价</w:t>
            </w:r>
            <w:r>
              <w:rPr>
                <w:rFonts w:hint="eastAsia" w:ascii="宋体" w:hAnsi="宋体" w:eastAsia="宋体" w:cs="宋体"/>
                <w:b/>
                <w:bCs/>
                <w:i w:val="0"/>
                <w:iCs w:val="0"/>
                <w:color w:val="000000"/>
                <w:kern w:val="0"/>
                <w:sz w:val="21"/>
                <w:szCs w:val="21"/>
                <w:highlight w:val="none"/>
                <w:u w:val="none"/>
                <w:lang w:val="en-US" w:eastAsia="zh-CN" w:bidi="ar"/>
              </w:rPr>
              <w:br w:type="textWrapping"/>
            </w:r>
            <w:r>
              <w:rPr>
                <w:rFonts w:hint="eastAsia" w:ascii="宋体" w:hAnsi="宋体" w:cs="宋体"/>
                <w:b/>
                <w:bCs/>
                <w:i w:val="0"/>
                <w:iCs w:val="0"/>
                <w:color w:val="000000"/>
                <w:kern w:val="0"/>
                <w:sz w:val="21"/>
                <w:szCs w:val="21"/>
                <w:highlight w:val="none"/>
                <w:u w:val="none"/>
                <w:lang w:val="en-US" w:eastAsia="zh-CN" w:bidi="ar"/>
              </w:rPr>
              <w:t>（</w:t>
            </w:r>
            <w:r>
              <w:rPr>
                <w:rFonts w:hint="eastAsia" w:ascii="宋体" w:hAnsi="宋体" w:eastAsia="宋体" w:cs="宋体"/>
                <w:b/>
                <w:bCs/>
                <w:i w:val="0"/>
                <w:iCs w:val="0"/>
                <w:color w:val="000000"/>
                <w:kern w:val="0"/>
                <w:sz w:val="21"/>
                <w:szCs w:val="21"/>
                <w:highlight w:val="none"/>
                <w:u w:val="none"/>
                <w:lang w:val="en-US" w:eastAsia="zh-CN" w:bidi="ar"/>
              </w:rPr>
              <w:t>元</w:t>
            </w:r>
            <w:r>
              <w:rPr>
                <w:rFonts w:hint="eastAsia" w:ascii="宋体" w:hAnsi="宋体" w:cs="宋体"/>
                <w:b/>
                <w:bCs/>
                <w:i w:val="0"/>
                <w:iCs w:val="0"/>
                <w:color w:val="000000"/>
                <w:kern w:val="0"/>
                <w:sz w:val="21"/>
                <w:szCs w:val="21"/>
                <w:highlight w:val="none"/>
                <w:u w:val="none"/>
                <w:lang w:val="en-US" w:eastAsia="zh-CN" w:bidi="ar"/>
              </w:rPr>
              <w:t>）</w:t>
            </w:r>
          </w:p>
        </w:tc>
        <w:tc>
          <w:tcPr>
            <w:tcW w:w="1130" w:type="dxa"/>
            <w:tcBorders>
              <w:top w:val="single" w:color="000000" w:sz="8" w:space="0"/>
              <w:left w:val="single" w:color="000000" w:sz="4" w:space="0"/>
              <w:bottom w:val="single" w:color="000000" w:sz="4" w:space="0"/>
              <w:right w:val="single" w:color="000000" w:sz="4" w:space="0"/>
            </w:tcBorders>
            <w:shd w:val="clear" w:color="auto" w:fill="auto"/>
            <w:vAlign w:val="center"/>
          </w:tcPr>
          <w:p w14:paraId="1F340BE3">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投标单价</w:t>
            </w:r>
            <w:r>
              <w:rPr>
                <w:rFonts w:hint="eastAsia" w:ascii="宋体" w:hAnsi="宋体" w:eastAsia="宋体" w:cs="宋体"/>
                <w:b/>
                <w:bCs/>
                <w:i w:val="0"/>
                <w:iCs w:val="0"/>
                <w:color w:val="000000"/>
                <w:kern w:val="0"/>
                <w:sz w:val="21"/>
                <w:szCs w:val="21"/>
                <w:highlight w:val="none"/>
                <w:u w:val="none"/>
                <w:lang w:val="en-US" w:eastAsia="zh-CN" w:bidi="ar"/>
              </w:rPr>
              <w:br w:type="textWrapping"/>
            </w:r>
            <w:r>
              <w:rPr>
                <w:rFonts w:hint="eastAsia" w:ascii="宋体" w:hAnsi="宋体" w:cs="宋体"/>
                <w:b/>
                <w:bCs/>
                <w:i w:val="0"/>
                <w:iCs w:val="0"/>
                <w:color w:val="000000"/>
                <w:kern w:val="0"/>
                <w:sz w:val="21"/>
                <w:szCs w:val="21"/>
                <w:highlight w:val="none"/>
                <w:u w:val="none"/>
                <w:lang w:val="en-US" w:eastAsia="zh-CN" w:bidi="ar"/>
              </w:rPr>
              <w:t>（</w:t>
            </w:r>
            <w:r>
              <w:rPr>
                <w:rFonts w:hint="eastAsia" w:ascii="宋体" w:hAnsi="宋体" w:eastAsia="宋体" w:cs="宋体"/>
                <w:b/>
                <w:bCs/>
                <w:i w:val="0"/>
                <w:iCs w:val="0"/>
                <w:color w:val="000000"/>
                <w:kern w:val="0"/>
                <w:sz w:val="21"/>
                <w:szCs w:val="21"/>
                <w:highlight w:val="none"/>
                <w:u w:val="none"/>
                <w:lang w:val="en-US" w:eastAsia="zh-CN" w:bidi="ar"/>
              </w:rPr>
              <w:t>元</w:t>
            </w:r>
            <w:r>
              <w:rPr>
                <w:rFonts w:hint="eastAsia" w:ascii="宋体" w:hAnsi="宋体" w:cs="宋体"/>
                <w:b/>
                <w:bCs/>
                <w:i w:val="0"/>
                <w:iCs w:val="0"/>
                <w:color w:val="000000"/>
                <w:kern w:val="0"/>
                <w:sz w:val="21"/>
                <w:szCs w:val="21"/>
                <w:highlight w:val="none"/>
                <w:u w:val="none"/>
                <w:lang w:val="en-US" w:eastAsia="zh-CN" w:bidi="ar"/>
              </w:rPr>
              <w:t>）</w:t>
            </w:r>
          </w:p>
        </w:tc>
        <w:tc>
          <w:tcPr>
            <w:tcW w:w="1130" w:type="dxa"/>
            <w:tcBorders>
              <w:top w:val="single" w:color="000000" w:sz="8" w:space="0"/>
              <w:left w:val="single" w:color="000000" w:sz="4" w:space="0"/>
              <w:bottom w:val="single" w:color="000000" w:sz="4" w:space="0"/>
              <w:right w:val="single" w:color="000000" w:sz="4" w:space="0"/>
            </w:tcBorders>
            <w:shd w:val="clear" w:color="auto" w:fill="auto"/>
            <w:vAlign w:val="center"/>
          </w:tcPr>
          <w:p w14:paraId="5B09E1A6">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发承包人</w:t>
            </w:r>
            <w:r>
              <w:rPr>
                <w:rFonts w:hint="eastAsia" w:ascii="宋体" w:hAnsi="宋体" w:eastAsia="宋体" w:cs="宋体"/>
                <w:b/>
                <w:bCs/>
                <w:i w:val="0"/>
                <w:iCs w:val="0"/>
                <w:color w:val="000000"/>
                <w:kern w:val="0"/>
                <w:sz w:val="21"/>
                <w:szCs w:val="21"/>
                <w:highlight w:val="none"/>
                <w:u w:val="none"/>
                <w:lang w:val="en-US" w:eastAsia="zh-CN" w:bidi="ar"/>
              </w:rPr>
              <w:br w:type="textWrapping"/>
            </w:r>
            <w:r>
              <w:rPr>
                <w:rFonts w:hint="eastAsia" w:ascii="宋体" w:hAnsi="宋体" w:eastAsia="宋体" w:cs="宋体"/>
                <w:b/>
                <w:bCs/>
                <w:i w:val="0"/>
                <w:iCs w:val="0"/>
                <w:color w:val="000000"/>
                <w:kern w:val="0"/>
                <w:sz w:val="21"/>
                <w:szCs w:val="21"/>
                <w:highlight w:val="none"/>
                <w:u w:val="none"/>
                <w:lang w:val="en-US" w:eastAsia="zh-CN" w:bidi="ar"/>
              </w:rPr>
              <w:t>确认单价</w:t>
            </w:r>
            <w:r>
              <w:rPr>
                <w:rFonts w:hint="eastAsia" w:ascii="宋体" w:hAnsi="宋体" w:eastAsia="宋体" w:cs="宋体"/>
                <w:b/>
                <w:bCs/>
                <w:i w:val="0"/>
                <w:iCs w:val="0"/>
                <w:color w:val="000000"/>
                <w:kern w:val="0"/>
                <w:sz w:val="21"/>
                <w:szCs w:val="21"/>
                <w:highlight w:val="none"/>
                <w:u w:val="none"/>
                <w:lang w:val="en-US" w:eastAsia="zh-CN" w:bidi="ar"/>
              </w:rPr>
              <w:br w:type="textWrapping"/>
            </w:r>
            <w:r>
              <w:rPr>
                <w:rFonts w:hint="eastAsia" w:ascii="宋体" w:hAnsi="宋体" w:cs="宋体"/>
                <w:b/>
                <w:bCs/>
                <w:i w:val="0"/>
                <w:iCs w:val="0"/>
                <w:color w:val="000000"/>
                <w:kern w:val="0"/>
                <w:sz w:val="21"/>
                <w:szCs w:val="21"/>
                <w:highlight w:val="none"/>
                <w:u w:val="none"/>
                <w:lang w:val="en-US" w:eastAsia="zh-CN" w:bidi="ar"/>
              </w:rPr>
              <w:t>（</w:t>
            </w:r>
            <w:r>
              <w:rPr>
                <w:rFonts w:hint="eastAsia" w:ascii="宋体" w:hAnsi="宋体" w:eastAsia="宋体" w:cs="宋体"/>
                <w:b/>
                <w:bCs/>
                <w:i w:val="0"/>
                <w:iCs w:val="0"/>
                <w:color w:val="000000"/>
                <w:kern w:val="0"/>
                <w:sz w:val="21"/>
                <w:szCs w:val="21"/>
                <w:highlight w:val="none"/>
                <w:u w:val="none"/>
                <w:lang w:val="en-US" w:eastAsia="zh-CN" w:bidi="ar"/>
              </w:rPr>
              <w:t>元</w:t>
            </w:r>
            <w:r>
              <w:rPr>
                <w:rFonts w:hint="eastAsia" w:ascii="宋体" w:hAnsi="宋体" w:cs="宋体"/>
                <w:b/>
                <w:bCs/>
                <w:i w:val="0"/>
                <w:iCs w:val="0"/>
                <w:color w:val="000000"/>
                <w:kern w:val="0"/>
                <w:sz w:val="21"/>
                <w:szCs w:val="21"/>
                <w:highlight w:val="none"/>
                <w:u w:val="none"/>
                <w:lang w:val="en-US" w:eastAsia="zh-CN" w:bidi="ar"/>
              </w:rPr>
              <w:t>）</w:t>
            </w:r>
          </w:p>
        </w:tc>
        <w:tc>
          <w:tcPr>
            <w:tcW w:w="695" w:type="dxa"/>
            <w:tcBorders>
              <w:top w:val="single" w:color="000000" w:sz="8" w:space="0"/>
              <w:left w:val="single" w:color="000000" w:sz="4" w:space="0"/>
              <w:bottom w:val="single" w:color="000000" w:sz="4" w:space="0"/>
              <w:right w:val="single" w:color="000000" w:sz="8" w:space="0"/>
            </w:tcBorders>
            <w:shd w:val="clear" w:color="auto" w:fill="auto"/>
            <w:vAlign w:val="center"/>
          </w:tcPr>
          <w:p w14:paraId="5AF40338">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备注</w:t>
            </w:r>
          </w:p>
        </w:tc>
      </w:tr>
      <w:tr w14:paraId="3F79F7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5" w:hRule="atLeast"/>
        </w:trPr>
        <w:tc>
          <w:tcPr>
            <w:tcW w:w="518"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49E246C">
            <w:pPr>
              <w:jc w:val="center"/>
              <w:rPr>
                <w:rFonts w:hint="eastAsia" w:ascii="宋体" w:hAnsi="宋体" w:eastAsia="宋体" w:cs="宋体"/>
                <w:i w:val="0"/>
                <w:iCs w:val="0"/>
                <w:color w:val="000000"/>
                <w:sz w:val="21"/>
                <w:szCs w:val="21"/>
                <w:highlight w:val="none"/>
                <w:u w:val="none"/>
              </w:rPr>
            </w:pPr>
          </w:p>
        </w:tc>
        <w:tc>
          <w:tcPr>
            <w:tcW w:w="12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1FF08F">
            <w:pPr>
              <w:jc w:val="center"/>
              <w:rPr>
                <w:rFonts w:hint="eastAsia" w:ascii="宋体" w:hAnsi="宋体" w:eastAsia="宋体" w:cs="宋体"/>
                <w:i w:val="0"/>
                <w:iCs w:val="0"/>
                <w:color w:val="000000"/>
                <w:sz w:val="21"/>
                <w:szCs w:val="21"/>
                <w:highlight w:val="none"/>
                <w:u w:val="none"/>
              </w:rPr>
            </w:pPr>
          </w:p>
        </w:tc>
        <w:tc>
          <w:tcPr>
            <w:tcW w:w="1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A9DB4A">
            <w:pPr>
              <w:jc w:val="left"/>
              <w:rPr>
                <w:rFonts w:hint="eastAsia" w:ascii="宋体" w:hAnsi="宋体" w:eastAsia="宋体" w:cs="宋体"/>
                <w:i w:val="0"/>
                <w:iCs w:val="0"/>
                <w:color w:val="000000"/>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D5BC65">
            <w:pPr>
              <w:jc w:val="center"/>
              <w:rPr>
                <w:rFonts w:hint="eastAsia" w:ascii="宋体" w:hAnsi="宋体" w:eastAsia="宋体" w:cs="宋体"/>
                <w:i w:val="0"/>
                <w:iCs w:val="0"/>
                <w:color w:val="000000"/>
                <w:sz w:val="21"/>
                <w:szCs w:val="21"/>
                <w:highlight w:val="none"/>
                <w:u w:val="none"/>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819584">
            <w:pPr>
              <w:jc w:val="right"/>
              <w:rPr>
                <w:rFonts w:hint="eastAsia" w:ascii="宋体" w:hAnsi="宋体" w:eastAsia="宋体" w:cs="宋体"/>
                <w:i w:val="0"/>
                <w:iCs w:val="0"/>
                <w:color w:val="000000"/>
                <w:sz w:val="21"/>
                <w:szCs w:val="21"/>
                <w:highlight w:val="none"/>
                <w:u w:val="none"/>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8E9510">
            <w:pPr>
              <w:jc w:val="right"/>
              <w:rPr>
                <w:rFonts w:hint="eastAsia" w:ascii="宋体" w:hAnsi="宋体" w:eastAsia="宋体" w:cs="宋体"/>
                <w:i w:val="0"/>
                <w:iCs w:val="0"/>
                <w:color w:val="000000"/>
                <w:sz w:val="21"/>
                <w:szCs w:val="21"/>
                <w:highlight w:val="none"/>
                <w:u w:val="none"/>
              </w:rPr>
            </w:pPr>
          </w:p>
        </w:tc>
        <w:tc>
          <w:tcPr>
            <w:tcW w:w="11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4C5170">
            <w:pPr>
              <w:jc w:val="right"/>
              <w:rPr>
                <w:rFonts w:hint="eastAsia" w:ascii="宋体" w:hAnsi="宋体" w:eastAsia="宋体" w:cs="宋体"/>
                <w:i w:val="0"/>
                <w:iCs w:val="0"/>
                <w:color w:val="000000"/>
                <w:sz w:val="21"/>
                <w:szCs w:val="21"/>
                <w:highlight w:val="none"/>
                <w:u w:val="none"/>
              </w:rPr>
            </w:pPr>
          </w:p>
        </w:tc>
        <w:tc>
          <w:tcPr>
            <w:tcW w:w="11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F1C6D4">
            <w:pPr>
              <w:jc w:val="right"/>
              <w:rPr>
                <w:rFonts w:hint="eastAsia" w:ascii="宋体" w:hAnsi="宋体" w:eastAsia="宋体" w:cs="宋体"/>
                <w:i w:val="0"/>
                <w:iCs w:val="0"/>
                <w:color w:val="000000"/>
                <w:sz w:val="21"/>
                <w:szCs w:val="21"/>
                <w:highlight w:val="none"/>
                <w:u w:val="none"/>
              </w:rPr>
            </w:pPr>
          </w:p>
        </w:tc>
        <w:tc>
          <w:tcPr>
            <w:tcW w:w="11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0376E2">
            <w:pPr>
              <w:jc w:val="right"/>
              <w:rPr>
                <w:rFonts w:hint="eastAsia" w:ascii="宋体" w:hAnsi="宋体" w:eastAsia="宋体" w:cs="宋体"/>
                <w:i w:val="0"/>
                <w:iCs w:val="0"/>
                <w:color w:val="000000"/>
                <w:sz w:val="21"/>
                <w:szCs w:val="21"/>
                <w:highlight w:val="none"/>
                <w:u w:val="none"/>
              </w:rPr>
            </w:pPr>
          </w:p>
        </w:tc>
        <w:tc>
          <w:tcPr>
            <w:tcW w:w="695" w:type="dxa"/>
            <w:tcBorders>
              <w:top w:val="single" w:color="000000" w:sz="4" w:space="0"/>
              <w:left w:val="single" w:color="000000" w:sz="4" w:space="0"/>
              <w:bottom w:val="single" w:color="000000" w:sz="4" w:space="0"/>
              <w:right w:val="single" w:color="000000" w:sz="8" w:space="0"/>
            </w:tcBorders>
            <w:shd w:val="clear" w:color="auto" w:fill="auto"/>
            <w:vAlign w:val="center"/>
          </w:tcPr>
          <w:p w14:paraId="259C6637">
            <w:pPr>
              <w:jc w:val="left"/>
              <w:rPr>
                <w:rFonts w:hint="eastAsia" w:ascii="宋体" w:hAnsi="宋体" w:eastAsia="宋体" w:cs="宋体"/>
                <w:i w:val="0"/>
                <w:iCs w:val="0"/>
                <w:color w:val="000000"/>
                <w:sz w:val="21"/>
                <w:szCs w:val="21"/>
                <w:highlight w:val="none"/>
                <w:u w:val="none"/>
              </w:rPr>
            </w:pPr>
          </w:p>
        </w:tc>
      </w:tr>
      <w:tr w14:paraId="02CE3D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1" w:hRule="atLeast"/>
        </w:trPr>
        <w:tc>
          <w:tcPr>
            <w:tcW w:w="518"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9AA28B6">
            <w:pPr>
              <w:jc w:val="center"/>
              <w:rPr>
                <w:rFonts w:hint="eastAsia" w:ascii="宋体" w:hAnsi="宋体" w:eastAsia="宋体" w:cs="宋体"/>
                <w:i w:val="0"/>
                <w:iCs w:val="0"/>
                <w:color w:val="000000"/>
                <w:sz w:val="21"/>
                <w:szCs w:val="21"/>
                <w:highlight w:val="none"/>
                <w:u w:val="none"/>
              </w:rPr>
            </w:pPr>
          </w:p>
        </w:tc>
        <w:tc>
          <w:tcPr>
            <w:tcW w:w="12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626B04">
            <w:pPr>
              <w:jc w:val="center"/>
              <w:rPr>
                <w:rFonts w:hint="eastAsia" w:ascii="宋体" w:hAnsi="宋体" w:eastAsia="宋体" w:cs="宋体"/>
                <w:i w:val="0"/>
                <w:iCs w:val="0"/>
                <w:color w:val="000000"/>
                <w:sz w:val="21"/>
                <w:szCs w:val="21"/>
                <w:highlight w:val="none"/>
                <w:u w:val="none"/>
              </w:rPr>
            </w:pPr>
          </w:p>
        </w:tc>
        <w:tc>
          <w:tcPr>
            <w:tcW w:w="1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DD08F9">
            <w:pPr>
              <w:jc w:val="left"/>
              <w:rPr>
                <w:rFonts w:hint="eastAsia" w:ascii="宋体" w:hAnsi="宋体" w:eastAsia="宋体" w:cs="宋体"/>
                <w:i w:val="0"/>
                <w:iCs w:val="0"/>
                <w:color w:val="000000"/>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4C0F70">
            <w:pPr>
              <w:jc w:val="center"/>
              <w:rPr>
                <w:rFonts w:hint="eastAsia" w:ascii="宋体" w:hAnsi="宋体" w:eastAsia="宋体" w:cs="宋体"/>
                <w:i w:val="0"/>
                <w:iCs w:val="0"/>
                <w:color w:val="000000"/>
                <w:sz w:val="21"/>
                <w:szCs w:val="21"/>
                <w:highlight w:val="none"/>
                <w:u w:val="none"/>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03D874">
            <w:pPr>
              <w:jc w:val="right"/>
              <w:rPr>
                <w:rFonts w:hint="eastAsia" w:ascii="宋体" w:hAnsi="宋体" w:eastAsia="宋体" w:cs="宋体"/>
                <w:i w:val="0"/>
                <w:iCs w:val="0"/>
                <w:color w:val="000000"/>
                <w:sz w:val="21"/>
                <w:szCs w:val="21"/>
                <w:highlight w:val="none"/>
                <w:u w:val="none"/>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FFF43C">
            <w:pPr>
              <w:jc w:val="right"/>
              <w:rPr>
                <w:rFonts w:hint="eastAsia" w:ascii="宋体" w:hAnsi="宋体" w:eastAsia="宋体" w:cs="宋体"/>
                <w:i w:val="0"/>
                <w:iCs w:val="0"/>
                <w:color w:val="000000"/>
                <w:sz w:val="21"/>
                <w:szCs w:val="21"/>
                <w:highlight w:val="none"/>
                <w:u w:val="none"/>
              </w:rPr>
            </w:pPr>
          </w:p>
        </w:tc>
        <w:tc>
          <w:tcPr>
            <w:tcW w:w="11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254081">
            <w:pPr>
              <w:jc w:val="right"/>
              <w:rPr>
                <w:rFonts w:hint="eastAsia" w:ascii="宋体" w:hAnsi="宋体" w:eastAsia="宋体" w:cs="宋体"/>
                <w:i w:val="0"/>
                <w:iCs w:val="0"/>
                <w:color w:val="000000"/>
                <w:sz w:val="21"/>
                <w:szCs w:val="21"/>
                <w:highlight w:val="none"/>
                <w:u w:val="none"/>
              </w:rPr>
            </w:pPr>
          </w:p>
        </w:tc>
        <w:tc>
          <w:tcPr>
            <w:tcW w:w="11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518CD8">
            <w:pPr>
              <w:jc w:val="right"/>
              <w:rPr>
                <w:rFonts w:hint="eastAsia" w:ascii="宋体" w:hAnsi="宋体" w:eastAsia="宋体" w:cs="宋体"/>
                <w:i w:val="0"/>
                <w:iCs w:val="0"/>
                <w:color w:val="000000"/>
                <w:sz w:val="21"/>
                <w:szCs w:val="21"/>
                <w:highlight w:val="none"/>
                <w:u w:val="none"/>
              </w:rPr>
            </w:pPr>
          </w:p>
        </w:tc>
        <w:tc>
          <w:tcPr>
            <w:tcW w:w="11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21CA49">
            <w:pPr>
              <w:jc w:val="right"/>
              <w:rPr>
                <w:rFonts w:hint="eastAsia" w:ascii="宋体" w:hAnsi="宋体" w:eastAsia="宋体" w:cs="宋体"/>
                <w:i w:val="0"/>
                <w:iCs w:val="0"/>
                <w:color w:val="000000"/>
                <w:sz w:val="21"/>
                <w:szCs w:val="21"/>
                <w:highlight w:val="none"/>
                <w:u w:val="none"/>
              </w:rPr>
            </w:pPr>
          </w:p>
        </w:tc>
        <w:tc>
          <w:tcPr>
            <w:tcW w:w="695" w:type="dxa"/>
            <w:tcBorders>
              <w:top w:val="single" w:color="000000" w:sz="4" w:space="0"/>
              <w:left w:val="single" w:color="000000" w:sz="4" w:space="0"/>
              <w:bottom w:val="single" w:color="000000" w:sz="4" w:space="0"/>
              <w:right w:val="single" w:color="000000" w:sz="8" w:space="0"/>
            </w:tcBorders>
            <w:shd w:val="clear" w:color="auto" w:fill="auto"/>
            <w:vAlign w:val="center"/>
          </w:tcPr>
          <w:p w14:paraId="6F178E50">
            <w:pPr>
              <w:jc w:val="left"/>
              <w:rPr>
                <w:rFonts w:hint="eastAsia" w:ascii="宋体" w:hAnsi="宋体" w:eastAsia="宋体" w:cs="宋体"/>
                <w:i w:val="0"/>
                <w:iCs w:val="0"/>
                <w:color w:val="000000"/>
                <w:sz w:val="21"/>
                <w:szCs w:val="21"/>
                <w:highlight w:val="none"/>
                <w:u w:val="none"/>
              </w:rPr>
            </w:pPr>
          </w:p>
        </w:tc>
      </w:tr>
      <w:tr w14:paraId="5E0341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5" w:hRule="atLeast"/>
        </w:trPr>
        <w:tc>
          <w:tcPr>
            <w:tcW w:w="518"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22FB7CC">
            <w:pPr>
              <w:jc w:val="center"/>
              <w:rPr>
                <w:rFonts w:hint="eastAsia" w:ascii="宋体" w:hAnsi="宋体" w:eastAsia="宋体" w:cs="宋体"/>
                <w:i w:val="0"/>
                <w:iCs w:val="0"/>
                <w:color w:val="000000"/>
                <w:sz w:val="21"/>
                <w:szCs w:val="21"/>
                <w:highlight w:val="none"/>
                <w:u w:val="none"/>
              </w:rPr>
            </w:pPr>
          </w:p>
        </w:tc>
        <w:tc>
          <w:tcPr>
            <w:tcW w:w="12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3A7931">
            <w:pPr>
              <w:jc w:val="center"/>
              <w:rPr>
                <w:rFonts w:hint="eastAsia" w:ascii="宋体" w:hAnsi="宋体" w:eastAsia="宋体" w:cs="宋体"/>
                <w:i w:val="0"/>
                <w:iCs w:val="0"/>
                <w:color w:val="000000"/>
                <w:sz w:val="21"/>
                <w:szCs w:val="21"/>
                <w:highlight w:val="none"/>
                <w:u w:val="none"/>
              </w:rPr>
            </w:pPr>
          </w:p>
        </w:tc>
        <w:tc>
          <w:tcPr>
            <w:tcW w:w="1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1E1143">
            <w:pPr>
              <w:jc w:val="left"/>
              <w:rPr>
                <w:rFonts w:hint="eastAsia" w:ascii="宋体" w:hAnsi="宋体" w:eastAsia="宋体" w:cs="宋体"/>
                <w:i w:val="0"/>
                <w:iCs w:val="0"/>
                <w:color w:val="000000"/>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2477C3">
            <w:pPr>
              <w:jc w:val="center"/>
              <w:rPr>
                <w:rFonts w:hint="eastAsia" w:ascii="宋体" w:hAnsi="宋体" w:eastAsia="宋体" w:cs="宋体"/>
                <w:i w:val="0"/>
                <w:iCs w:val="0"/>
                <w:color w:val="000000"/>
                <w:sz w:val="21"/>
                <w:szCs w:val="21"/>
                <w:highlight w:val="none"/>
                <w:u w:val="none"/>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048C3F">
            <w:pPr>
              <w:jc w:val="right"/>
              <w:rPr>
                <w:rFonts w:hint="eastAsia" w:ascii="宋体" w:hAnsi="宋体" w:eastAsia="宋体" w:cs="宋体"/>
                <w:i w:val="0"/>
                <w:iCs w:val="0"/>
                <w:color w:val="000000"/>
                <w:sz w:val="21"/>
                <w:szCs w:val="21"/>
                <w:highlight w:val="none"/>
                <w:u w:val="none"/>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EA806E">
            <w:pPr>
              <w:jc w:val="right"/>
              <w:rPr>
                <w:rFonts w:hint="eastAsia" w:ascii="宋体" w:hAnsi="宋体" w:eastAsia="宋体" w:cs="宋体"/>
                <w:i w:val="0"/>
                <w:iCs w:val="0"/>
                <w:color w:val="000000"/>
                <w:sz w:val="21"/>
                <w:szCs w:val="21"/>
                <w:highlight w:val="none"/>
                <w:u w:val="none"/>
              </w:rPr>
            </w:pPr>
          </w:p>
        </w:tc>
        <w:tc>
          <w:tcPr>
            <w:tcW w:w="11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7E687D">
            <w:pPr>
              <w:jc w:val="right"/>
              <w:rPr>
                <w:rFonts w:hint="eastAsia" w:ascii="宋体" w:hAnsi="宋体" w:eastAsia="宋体" w:cs="宋体"/>
                <w:i w:val="0"/>
                <w:iCs w:val="0"/>
                <w:color w:val="000000"/>
                <w:sz w:val="21"/>
                <w:szCs w:val="21"/>
                <w:highlight w:val="none"/>
                <w:u w:val="none"/>
              </w:rPr>
            </w:pPr>
          </w:p>
        </w:tc>
        <w:tc>
          <w:tcPr>
            <w:tcW w:w="11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A791A3">
            <w:pPr>
              <w:jc w:val="right"/>
              <w:rPr>
                <w:rFonts w:hint="eastAsia" w:ascii="宋体" w:hAnsi="宋体" w:eastAsia="宋体" w:cs="宋体"/>
                <w:i w:val="0"/>
                <w:iCs w:val="0"/>
                <w:color w:val="000000"/>
                <w:sz w:val="21"/>
                <w:szCs w:val="21"/>
                <w:highlight w:val="none"/>
                <w:u w:val="none"/>
              </w:rPr>
            </w:pPr>
          </w:p>
        </w:tc>
        <w:tc>
          <w:tcPr>
            <w:tcW w:w="11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D9F6ED">
            <w:pPr>
              <w:jc w:val="right"/>
              <w:rPr>
                <w:rFonts w:hint="eastAsia" w:ascii="宋体" w:hAnsi="宋体" w:eastAsia="宋体" w:cs="宋体"/>
                <w:i w:val="0"/>
                <w:iCs w:val="0"/>
                <w:color w:val="000000"/>
                <w:sz w:val="21"/>
                <w:szCs w:val="21"/>
                <w:highlight w:val="none"/>
                <w:u w:val="none"/>
              </w:rPr>
            </w:pPr>
          </w:p>
        </w:tc>
        <w:tc>
          <w:tcPr>
            <w:tcW w:w="695" w:type="dxa"/>
            <w:tcBorders>
              <w:top w:val="single" w:color="000000" w:sz="4" w:space="0"/>
              <w:left w:val="single" w:color="000000" w:sz="4" w:space="0"/>
              <w:bottom w:val="single" w:color="000000" w:sz="4" w:space="0"/>
              <w:right w:val="single" w:color="000000" w:sz="8" w:space="0"/>
            </w:tcBorders>
            <w:shd w:val="clear" w:color="auto" w:fill="auto"/>
            <w:vAlign w:val="center"/>
          </w:tcPr>
          <w:p w14:paraId="24623FEB">
            <w:pPr>
              <w:jc w:val="left"/>
              <w:rPr>
                <w:rFonts w:hint="eastAsia" w:ascii="宋体" w:hAnsi="宋体" w:eastAsia="宋体" w:cs="宋体"/>
                <w:i w:val="0"/>
                <w:iCs w:val="0"/>
                <w:color w:val="000000"/>
                <w:sz w:val="21"/>
                <w:szCs w:val="21"/>
                <w:highlight w:val="none"/>
                <w:u w:val="none"/>
              </w:rPr>
            </w:pPr>
          </w:p>
        </w:tc>
      </w:tr>
      <w:tr w14:paraId="0849A9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1" w:hRule="atLeast"/>
        </w:trPr>
        <w:tc>
          <w:tcPr>
            <w:tcW w:w="518"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0119464">
            <w:pPr>
              <w:jc w:val="center"/>
              <w:rPr>
                <w:rFonts w:hint="eastAsia" w:ascii="宋体" w:hAnsi="宋体" w:eastAsia="宋体" w:cs="宋体"/>
                <w:i w:val="0"/>
                <w:iCs w:val="0"/>
                <w:color w:val="000000"/>
                <w:sz w:val="21"/>
                <w:szCs w:val="21"/>
                <w:highlight w:val="none"/>
                <w:u w:val="none"/>
              </w:rPr>
            </w:pPr>
          </w:p>
        </w:tc>
        <w:tc>
          <w:tcPr>
            <w:tcW w:w="12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3C7E20">
            <w:pPr>
              <w:jc w:val="center"/>
              <w:rPr>
                <w:rFonts w:hint="eastAsia" w:ascii="宋体" w:hAnsi="宋体" w:eastAsia="宋体" w:cs="宋体"/>
                <w:i w:val="0"/>
                <w:iCs w:val="0"/>
                <w:color w:val="000000"/>
                <w:sz w:val="21"/>
                <w:szCs w:val="21"/>
                <w:highlight w:val="none"/>
                <w:u w:val="none"/>
              </w:rPr>
            </w:pPr>
          </w:p>
        </w:tc>
        <w:tc>
          <w:tcPr>
            <w:tcW w:w="1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244634">
            <w:pPr>
              <w:jc w:val="left"/>
              <w:rPr>
                <w:rFonts w:hint="eastAsia" w:ascii="宋体" w:hAnsi="宋体" w:eastAsia="宋体" w:cs="宋体"/>
                <w:i w:val="0"/>
                <w:iCs w:val="0"/>
                <w:color w:val="000000"/>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493BB0">
            <w:pPr>
              <w:jc w:val="center"/>
              <w:rPr>
                <w:rFonts w:hint="eastAsia" w:ascii="宋体" w:hAnsi="宋体" w:eastAsia="宋体" w:cs="宋体"/>
                <w:i w:val="0"/>
                <w:iCs w:val="0"/>
                <w:color w:val="000000"/>
                <w:sz w:val="21"/>
                <w:szCs w:val="21"/>
                <w:highlight w:val="none"/>
                <w:u w:val="none"/>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C1170D">
            <w:pPr>
              <w:jc w:val="right"/>
              <w:rPr>
                <w:rFonts w:hint="eastAsia" w:ascii="宋体" w:hAnsi="宋体" w:eastAsia="宋体" w:cs="宋体"/>
                <w:i w:val="0"/>
                <w:iCs w:val="0"/>
                <w:color w:val="000000"/>
                <w:sz w:val="21"/>
                <w:szCs w:val="21"/>
                <w:highlight w:val="none"/>
                <w:u w:val="none"/>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BA6160">
            <w:pPr>
              <w:jc w:val="right"/>
              <w:rPr>
                <w:rFonts w:hint="eastAsia" w:ascii="宋体" w:hAnsi="宋体" w:eastAsia="宋体" w:cs="宋体"/>
                <w:i w:val="0"/>
                <w:iCs w:val="0"/>
                <w:color w:val="000000"/>
                <w:sz w:val="21"/>
                <w:szCs w:val="21"/>
                <w:highlight w:val="none"/>
                <w:u w:val="none"/>
              </w:rPr>
            </w:pPr>
          </w:p>
        </w:tc>
        <w:tc>
          <w:tcPr>
            <w:tcW w:w="11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7C3930">
            <w:pPr>
              <w:jc w:val="right"/>
              <w:rPr>
                <w:rFonts w:hint="eastAsia" w:ascii="宋体" w:hAnsi="宋体" w:eastAsia="宋体" w:cs="宋体"/>
                <w:i w:val="0"/>
                <w:iCs w:val="0"/>
                <w:color w:val="000000"/>
                <w:sz w:val="21"/>
                <w:szCs w:val="21"/>
                <w:highlight w:val="none"/>
                <w:u w:val="none"/>
              </w:rPr>
            </w:pPr>
          </w:p>
        </w:tc>
        <w:tc>
          <w:tcPr>
            <w:tcW w:w="11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D16375">
            <w:pPr>
              <w:jc w:val="right"/>
              <w:rPr>
                <w:rFonts w:hint="eastAsia" w:ascii="宋体" w:hAnsi="宋体" w:eastAsia="宋体" w:cs="宋体"/>
                <w:i w:val="0"/>
                <w:iCs w:val="0"/>
                <w:color w:val="000000"/>
                <w:sz w:val="21"/>
                <w:szCs w:val="21"/>
                <w:highlight w:val="none"/>
                <w:u w:val="none"/>
              </w:rPr>
            </w:pPr>
          </w:p>
        </w:tc>
        <w:tc>
          <w:tcPr>
            <w:tcW w:w="11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84FA71">
            <w:pPr>
              <w:jc w:val="right"/>
              <w:rPr>
                <w:rFonts w:hint="eastAsia" w:ascii="宋体" w:hAnsi="宋体" w:eastAsia="宋体" w:cs="宋体"/>
                <w:i w:val="0"/>
                <w:iCs w:val="0"/>
                <w:color w:val="000000"/>
                <w:sz w:val="21"/>
                <w:szCs w:val="21"/>
                <w:highlight w:val="none"/>
                <w:u w:val="none"/>
              </w:rPr>
            </w:pPr>
          </w:p>
        </w:tc>
        <w:tc>
          <w:tcPr>
            <w:tcW w:w="695" w:type="dxa"/>
            <w:tcBorders>
              <w:top w:val="single" w:color="000000" w:sz="4" w:space="0"/>
              <w:left w:val="single" w:color="000000" w:sz="4" w:space="0"/>
              <w:bottom w:val="single" w:color="000000" w:sz="4" w:space="0"/>
              <w:right w:val="single" w:color="000000" w:sz="8" w:space="0"/>
            </w:tcBorders>
            <w:shd w:val="clear" w:color="auto" w:fill="auto"/>
            <w:vAlign w:val="center"/>
          </w:tcPr>
          <w:p w14:paraId="2369CA65">
            <w:pPr>
              <w:jc w:val="left"/>
              <w:rPr>
                <w:rFonts w:hint="eastAsia" w:ascii="宋体" w:hAnsi="宋体" w:eastAsia="宋体" w:cs="宋体"/>
                <w:i w:val="0"/>
                <w:iCs w:val="0"/>
                <w:color w:val="000000"/>
                <w:sz w:val="21"/>
                <w:szCs w:val="21"/>
                <w:highlight w:val="none"/>
                <w:u w:val="none"/>
              </w:rPr>
            </w:pPr>
          </w:p>
        </w:tc>
      </w:tr>
      <w:tr w14:paraId="1EB128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18"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4CE26B6">
            <w:pPr>
              <w:jc w:val="center"/>
              <w:rPr>
                <w:rFonts w:hint="eastAsia" w:ascii="宋体" w:hAnsi="宋体" w:eastAsia="宋体" w:cs="宋体"/>
                <w:i w:val="0"/>
                <w:iCs w:val="0"/>
                <w:color w:val="000000"/>
                <w:sz w:val="21"/>
                <w:szCs w:val="21"/>
                <w:highlight w:val="none"/>
                <w:u w:val="none"/>
              </w:rPr>
            </w:pPr>
          </w:p>
        </w:tc>
        <w:tc>
          <w:tcPr>
            <w:tcW w:w="12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8C08E3">
            <w:pPr>
              <w:jc w:val="center"/>
              <w:rPr>
                <w:rFonts w:hint="eastAsia" w:ascii="宋体" w:hAnsi="宋体" w:eastAsia="宋体" w:cs="宋体"/>
                <w:i w:val="0"/>
                <w:iCs w:val="0"/>
                <w:color w:val="000000"/>
                <w:sz w:val="21"/>
                <w:szCs w:val="21"/>
                <w:highlight w:val="none"/>
                <w:u w:val="none"/>
              </w:rPr>
            </w:pPr>
          </w:p>
        </w:tc>
        <w:tc>
          <w:tcPr>
            <w:tcW w:w="1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A1B39D">
            <w:pPr>
              <w:jc w:val="left"/>
              <w:rPr>
                <w:rFonts w:hint="eastAsia" w:ascii="宋体" w:hAnsi="宋体" w:eastAsia="宋体" w:cs="宋体"/>
                <w:i w:val="0"/>
                <w:iCs w:val="0"/>
                <w:color w:val="000000"/>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9A0250">
            <w:pPr>
              <w:jc w:val="center"/>
              <w:rPr>
                <w:rFonts w:hint="eastAsia" w:ascii="宋体" w:hAnsi="宋体" w:eastAsia="宋体" w:cs="宋体"/>
                <w:i w:val="0"/>
                <w:iCs w:val="0"/>
                <w:color w:val="000000"/>
                <w:sz w:val="21"/>
                <w:szCs w:val="21"/>
                <w:highlight w:val="none"/>
                <w:u w:val="none"/>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DCEA3E">
            <w:pPr>
              <w:jc w:val="right"/>
              <w:rPr>
                <w:rFonts w:hint="eastAsia" w:ascii="宋体" w:hAnsi="宋体" w:eastAsia="宋体" w:cs="宋体"/>
                <w:i w:val="0"/>
                <w:iCs w:val="0"/>
                <w:color w:val="000000"/>
                <w:sz w:val="21"/>
                <w:szCs w:val="21"/>
                <w:highlight w:val="none"/>
                <w:u w:val="none"/>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CAAD09">
            <w:pPr>
              <w:jc w:val="right"/>
              <w:rPr>
                <w:rFonts w:hint="eastAsia" w:ascii="宋体" w:hAnsi="宋体" w:eastAsia="宋体" w:cs="宋体"/>
                <w:i w:val="0"/>
                <w:iCs w:val="0"/>
                <w:color w:val="000000"/>
                <w:sz w:val="21"/>
                <w:szCs w:val="21"/>
                <w:highlight w:val="none"/>
                <w:u w:val="none"/>
              </w:rPr>
            </w:pPr>
          </w:p>
        </w:tc>
        <w:tc>
          <w:tcPr>
            <w:tcW w:w="11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BD2920">
            <w:pPr>
              <w:jc w:val="right"/>
              <w:rPr>
                <w:rFonts w:hint="eastAsia" w:ascii="宋体" w:hAnsi="宋体" w:eastAsia="宋体" w:cs="宋体"/>
                <w:i w:val="0"/>
                <w:iCs w:val="0"/>
                <w:color w:val="000000"/>
                <w:sz w:val="21"/>
                <w:szCs w:val="21"/>
                <w:highlight w:val="none"/>
                <w:u w:val="none"/>
              </w:rPr>
            </w:pPr>
          </w:p>
        </w:tc>
        <w:tc>
          <w:tcPr>
            <w:tcW w:w="11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BD3D4C">
            <w:pPr>
              <w:jc w:val="right"/>
              <w:rPr>
                <w:rFonts w:hint="eastAsia" w:ascii="宋体" w:hAnsi="宋体" w:eastAsia="宋体" w:cs="宋体"/>
                <w:i w:val="0"/>
                <w:iCs w:val="0"/>
                <w:color w:val="000000"/>
                <w:sz w:val="21"/>
                <w:szCs w:val="21"/>
                <w:highlight w:val="none"/>
                <w:u w:val="none"/>
              </w:rPr>
            </w:pPr>
          </w:p>
        </w:tc>
        <w:tc>
          <w:tcPr>
            <w:tcW w:w="11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3D33BD">
            <w:pPr>
              <w:jc w:val="right"/>
              <w:rPr>
                <w:rFonts w:hint="eastAsia" w:ascii="宋体" w:hAnsi="宋体" w:eastAsia="宋体" w:cs="宋体"/>
                <w:i w:val="0"/>
                <w:iCs w:val="0"/>
                <w:color w:val="000000"/>
                <w:sz w:val="21"/>
                <w:szCs w:val="21"/>
                <w:highlight w:val="none"/>
                <w:u w:val="none"/>
              </w:rPr>
            </w:pPr>
          </w:p>
        </w:tc>
        <w:tc>
          <w:tcPr>
            <w:tcW w:w="695" w:type="dxa"/>
            <w:tcBorders>
              <w:top w:val="single" w:color="000000" w:sz="4" w:space="0"/>
              <w:left w:val="single" w:color="000000" w:sz="4" w:space="0"/>
              <w:bottom w:val="single" w:color="000000" w:sz="4" w:space="0"/>
              <w:right w:val="single" w:color="000000" w:sz="8" w:space="0"/>
            </w:tcBorders>
            <w:shd w:val="clear" w:color="auto" w:fill="auto"/>
            <w:vAlign w:val="center"/>
          </w:tcPr>
          <w:p w14:paraId="4B6F7944">
            <w:pPr>
              <w:jc w:val="left"/>
              <w:rPr>
                <w:rFonts w:hint="eastAsia" w:ascii="宋体" w:hAnsi="宋体" w:eastAsia="宋体" w:cs="宋体"/>
                <w:i w:val="0"/>
                <w:iCs w:val="0"/>
                <w:color w:val="000000"/>
                <w:sz w:val="21"/>
                <w:szCs w:val="21"/>
                <w:highlight w:val="none"/>
                <w:u w:val="none"/>
              </w:rPr>
            </w:pPr>
          </w:p>
        </w:tc>
      </w:tr>
      <w:tr w14:paraId="408B79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1" w:hRule="atLeast"/>
        </w:trPr>
        <w:tc>
          <w:tcPr>
            <w:tcW w:w="518"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4E8A56D">
            <w:pPr>
              <w:jc w:val="center"/>
              <w:rPr>
                <w:rFonts w:hint="eastAsia" w:ascii="宋体" w:hAnsi="宋体" w:eastAsia="宋体" w:cs="宋体"/>
                <w:i w:val="0"/>
                <w:iCs w:val="0"/>
                <w:color w:val="000000"/>
                <w:sz w:val="21"/>
                <w:szCs w:val="21"/>
                <w:highlight w:val="none"/>
                <w:u w:val="none"/>
              </w:rPr>
            </w:pPr>
          </w:p>
        </w:tc>
        <w:tc>
          <w:tcPr>
            <w:tcW w:w="12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9A39A2">
            <w:pPr>
              <w:jc w:val="center"/>
              <w:rPr>
                <w:rFonts w:hint="eastAsia" w:ascii="宋体" w:hAnsi="宋体" w:eastAsia="宋体" w:cs="宋体"/>
                <w:i w:val="0"/>
                <w:iCs w:val="0"/>
                <w:color w:val="000000"/>
                <w:sz w:val="21"/>
                <w:szCs w:val="21"/>
                <w:highlight w:val="none"/>
                <w:u w:val="none"/>
              </w:rPr>
            </w:pPr>
          </w:p>
        </w:tc>
        <w:tc>
          <w:tcPr>
            <w:tcW w:w="1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7DF837">
            <w:pPr>
              <w:jc w:val="left"/>
              <w:rPr>
                <w:rFonts w:hint="eastAsia" w:ascii="宋体" w:hAnsi="宋体" w:eastAsia="宋体" w:cs="宋体"/>
                <w:i w:val="0"/>
                <w:iCs w:val="0"/>
                <w:color w:val="000000"/>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C8A327">
            <w:pPr>
              <w:jc w:val="center"/>
              <w:rPr>
                <w:rFonts w:hint="eastAsia" w:ascii="宋体" w:hAnsi="宋体" w:eastAsia="宋体" w:cs="宋体"/>
                <w:i w:val="0"/>
                <w:iCs w:val="0"/>
                <w:color w:val="000000"/>
                <w:sz w:val="21"/>
                <w:szCs w:val="21"/>
                <w:highlight w:val="none"/>
                <w:u w:val="none"/>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31DE58">
            <w:pPr>
              <w:jc w:val="right"/>
              <w:rPr>
                <w:rFonts w:hint="eastAsia" w:ascii="宋体" w:hAnsi="宋体" w:eastAsia="宋体" w:cs="宋体"/>
                <w:i w:val="0"/>
                <w:iCs w:val="0"/>
                <w:color w:val="000000"/>
                <w:sz w:val="21"/>
                <w:szCs w:val="21"/>
                <w:highlight w:val="none"/>
                <w:u w:val="none"/>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E9BA8C">
            <w:pPr>
              <w:jc w:val="right"/>
              <w:rPr>
                <w:rFonts w:hint="eastAsia" w:ascii="宋体" w:hAnsi="宋体" w:eastAsia="宋体" w:cs="宋体"/>
                <w:i w:val="0"/>
                <w:iCs w:val="0"/>
                <w:color w:val="000000"/>
                <w:sz w:val="21"/>
                <w:szCs w:val="21"/>
                <w:highlight w:val="none"/>
                <w:u w:val="none"/>
              </w:rPr>
            </w:pPr>
          </w:p>
        </w:tc>
        <w:tc>
          <w:tcPr>
            <w:tcW w:w="11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9C69E6">
            <w:pPr>
              <w:jc w:val="right"/>
              <w:rPr>
                <w:rFonts w:hint="eastAsia" w:ascii="宋体" w:hAnsi="宋体" w:eastAsia="宋体" w:cs="宋体"/>
                <w:i w:val="0"/>
                <w:iCs w:val="0"/>
                <w:color w:val="000000"/>
                <w:sz w:val="21"/>
                <w:szCs w:val="21"/>
                <w:highlight w:val="none"/>
                <w:u w:val="none"/>
              </w:rPr>
            </w:pPr>
          </w:p>
        </w:tc>
        <w:tc>
          <w:tcPr>
            <w:tcW w:w="11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4FD5B6">
            <w:pPr>
              <w:jc w:val="right"/>
              <w:rPr>
                <w:rFonts w:hint="eastAsia" w:ascii="宋体" w:hAnsi="宋体" w:eastAsia="宋体" w:cs="宋体"/>
                <w:i w:val="0"/>
                <w:iCs w:val="0"/>
                <w:color w:val="000000"/>
                <w:sz w:val="21"/>
                <w:szCs w:val="21"/>
                <w:highlight w:val="none"/>
                <w:u w:val="none"/>
              </w:rPr>
            </w:pPr>
          </w:p>
        </w:tc>
        <w:tc>
          <w:tcPr>
            <w:tcW w:w="11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F243CD">
            <w:pPr>
              <w:jc w:val="right"/>
              <w:rPr>
                <w:rFonts w:hint="eastAsia" w:ascii="宋体" w:hAnsi="宋体" w:eastAsia="宋体" w:cs="宋体"/>
                <w:i w:val="0"/>
                <w:iCs w:val="0"/>
                <w:color w:val="000000"/>
                <w:sz w:val="21"/>
                <w:szCs w:val="21"/>
                <w:highlight w:val="none"/>
                <w:u w:val="none"/>
              </w:rPr>
            </w:pPr>
          </w:p>
        </w:tc>
        <w:tc>
          <w:tcPr>
            <w:tcW w:w="695" w:type="dxa"/>
            <w:tcBorders>
              <w:top w:val="single" w:color="000000" w:sz="4" w:space="0"/>
              <w:left w:val="single" w:color="000000" w:sz="4" w:space="0"/>
              <w:bottom w:val="single" w:color="000000" w:sz="4" w:space="0"/>
              <w:right w:val="single" w:color="000000" w:sz="8" w:space="0"/>
            </w:tcBorders>
            <w:shd w:val="clear" w:color="auto" w:fill="auto"/>
            <w:vAlign w:val="center"/>
          </w:tcPr>
          <w:p w14:paraId="78E0A36A">
            <w:pPr>
              <w:jc w:val="left"/>
              <w:rPr>
                <w:rFonts w:hint="eastAsia" w:ascii="宋体" w:hAnsi="宋体" w:eastAsia="宋体" w:cs="宋体"/>
                <w:i w:val="0"/>
                <w:iCs w:val="0"/>
                <w:color w:val="000000"/>
                <w:sz w:val="21"/>
                <w:szCs w:val="21"/>
                <w:highlight w:val="none"/>
                <w:u w:val="none"/>
              </w:rPr>
            </w:pPr>
          </w:p>
        </w:tc>
      </w:tr>
      <w:tr w14:paraId="0888FC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5" w:hRule="atLeast"/>
        </w:trPr>
        <w:tc>
          <w:tcPr>
            <w:tcW w:w="518"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0C29B63">
            <w:pPr>
              <w:jc w:val="center"/>
              <w:rPr>
                <w:rFonts w:hint="eastAsia" w:ascii="宋体" w:hAnsi="宋体" w:eastAsia="宋体" w:cs="宋体"/>
                <w:i w:val="0"/>
                <w:iCs w:val="0"/>
                <w:color w:val="000000"/>
                <w:sz w:val="21"/>
                <w:szCs w:val="21"/>
                <w:highlight w:val="none"/>
                <w:u w:val="none"/>
              </w:rPr>
            </w:pPr>
          </w:p>
        </w:tc>
        <w:tc>
          <w:tcPr>
            <w:tcW w:w="12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0B72C1">
            <w:pPr>
              <w:jc w:val="center"/>
              <w:rPr>
                <w:rFonts w:hint="eastAsia" w:ascii="宋体" w:hAnsi="宋体" w:eastAsia="宋体" w:cs="宋体"/>
                <w:i w:val="0"/>
                <w:iCs w:val="0"/>
                <w:color w:val="000000"/>
                <w:sz w:val="21"/>
                <w:szCs w:val="21"/>
                <w:highlight w:val="none"/>
                <w:u w:val="none"/>
              </w:rPr>
            </w:pPr>
          </w:p>
        </w:tc>
        <w:tc>
          <w:tcPr>
            <w:tcW w:w="1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354BE4">
            <w:pPr>
              <w:jc w:val="left"/>
              <w:rPr>
                <w:rFonts w:hint="eastAsia" w:ascii="宋体" w:hAnsi="宋体" w:eastAsia="宋体" w:cs="宋体"/>
                <w:i w:val="0"/>
                <w:iCs w:val="0"/>
                <w:color w:val="000000"/>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9409D7">
            <w:pPr>
              <w:jc w:val="center"/>
              <w:rPr>
                <w:rFonts w:hint="eastAsia" w:ascii="宋体" w:hAnsi="宋体" w:eastAsia="宋体" w:cs="宋体"/>
                <w:i w:val="0"/>
                <w:iCs w:val="0"/>
                <w:color w:val="000000"/>
                <w:sz w:val="21"/>
                <w:szCs w:val="21"/>
                <w:highlight w:val="none"/>
                <w:u w:val="none"/>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46A209">
            <w:pPr>
              <w:jc w:val="right"/>
              <w:rPr>
                <w:rFonts w:hint="eastAsia" w:ascii="宋体" w:hAnsi="宋体" w:eastAsia="宋体" w:cs="宋体"/>
                <w:i w:val="0"/>
                <w:iCs w:val="0"/>
                <w:color w:val="000000"/>
                <w:sz w:val="21"/>
                <w:szCs w:val="21"/>
                <w:highlight w:val="none"/>
                <w:u w:val="none"/>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E54278">
            <w:pPr>
              <w:jc w:val="right"/>
              <w:rPr>
                <w:rFonts w:hint="eastAsia" w:ascii="宋体" w:hAnsi="宋体" w:eastAsia="宋体" w:cs="宋体"/>
                <w:i w:val="0"/>
                <w:iCs w:val="0"/>
                <w:color w:val="000000"/>
                <w:sz w:val="21"/>
                <w:szCs w:val="21"/>
                <w:highlight w:val="none"/>
                <w:u w:val="none"/>
              </w:rPr>
            </w:pPr>
          </w:p>
        </w:tc>
        <w:tc>
          <w:tcPr>
            <w:tcW w:w="11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FC9643">
            <w:pPr>
              <w:jc w:val="right"/>
              <w:rPr>
                <w:rFonts w:hint="eastAsia" w:ascii="宋体" w:hAnsi="宋体" w:eastAsia="宋体" w:cs="宋体"/>
                <w:i w:val="0"/>
                <w:iCs w:val="0"/>
                <w:color w:val="000000"/>
                <w:sz w:val="21"/>
                <w:szCs w:val="21"/>
                <w:highlight w:val="none"/>
                <w:u w:val="none"/>
              </w:rPr>
            </w:pPr>
          </w:p>
        </w:tc>
        <w:tc>
          <w:tcPr>
            <w:tcW w:w="11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C24D20">
            <w:pPr>
              <w:jc w:val="right"/>
              <w:rPr>
                <w:rFonts w:hint="eastAsia" w:ascii="宋体" w:hAnsi="宋体" w:eastAsia="宋体" w:cs="宋体"/>
                <w:i w:val="0"/>
                <w:iCs w:val="0"/>
                <w:color w:val="000000"/>
                <w:sz w:val="21"/>
                <w:szCs w:val="21"/>
                <w:highlight w:val="none"/>
                <w:u w:val="none"/>
              </w:rPr>
            </w:pPr>
          </w:p>
        </w:tc>
        <w:tc>
          <w:tcPr>
            <w:tcW w:w="11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104526">
            <w:pPr>
              <w:jc w:val="right"/>
              <w:rPr>
                <w:rFonts w:hint="eastAsia" w:ascii="宋体" w:hAnsi="宋体" w:eastAsia="宋体" w:cs="宋体"/>
                <w:i w:val="0"/>
                <w:iCs w:val="0"/>
                <w:color w:val="000000"/>
                <w:sz w:val="21"/>
                <w:szCs w:val="21"/>
                <w:highlight w:val="none"/>
                <w:u w:val="none"/>
              </w:rPr>
            </w:pPr>
          </w:p>
        </w:tc>
        <w:tc>
          <w:tcPr>
            <w:tcW w:w="695" w:type="dxa"/>
            <w:tcBorders>
              <w:top w:val="single" w:color="000000" w:sz="4" w:space="0"/>
              <w:left w:val="single" w:color="000000" w:sz="4" w:space="0"/>
              <w:bottom w:val="single" w:color="000000" w:sz="4" w:space="0"/>
              <w:right w:val="single" w:color="000000" w:sz="8" w:space="0"/>
            </w:tcBorders>
            <w:shd w:val="clear" w:color="auto" w:fill="auto"/>
            <w:vAlign w:val="center"/>
          </w:tcPr>
          <w:p w14:paraId="384E0D28">
            <w:pPr>
              <w:jc w:val="left"/>
              <w:rPr>
                <w:rFonts w:hint="eastAsia" w:ascii="宋体" w:hAnsi="宋体" w:eastAsia="宋体" w:cs="宋体"/>
                <w:i w:val="0"/>
                <w:iCs w:val="0"/>
                <w:color w:val="000000"/>
                <w:sz w:val="21"/>
                <w:szCs w:val="21"/>
                <w:highlight w:val="none"/>
                <w:u w:val="none"/>
              </w:rPr>
            </w:pPr>
          </w:p>
        </w:tc>
      </w:tr>
      <w:tr w14:paraId="4AD9855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1" w:hRule="atLeast"/>
        </w:trPr>
        <w:tc>
          <w:tcPr>
            <w:tcW w:w="518"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70DE155">
            <w:pPr>
              <w:jc w:val="center"/>
              <w:rPr>
                <w:rFonts w:hint="eastAsia" w:ascii="宋体" w:hAnsi="宋体" w:eastAsia="宋体" w:cs="宋体"/>
                <w:i w:val="0"/>
                <w:iCs w:val="0"/>
                <w:color w:val="000000"/>
                <w:sz w:val="21"/>
                <w:szCs w:val="21"/>
                <w:highlight w:val="none"/>
                <w:u w:val="none"/>
              </w:rPr>
            </w:pPr>
          </w:p>
        </w:tc>
        <w:tc>
          <w:tcPr>
            <w:tcW w:w="12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852487">
            <w:pPr>
              <w:jc w:val="center"/>
              <w:rPr>
                <w:rFonts w:hint="eastAsia" w:ascii="宋体" w:hAnsi="宋体" w:eastAsia="宋体" w:cs="宋体"/>
                <w:i w:val="0"/>
                <w:iCs w:val="0"/>
                <w:color w:val="000000"/>
                <w:sz w:val="21"/>
                <w:szCs w:val="21"/>
                <w:highlight w:val="none"/>
                <w:u w:val="none"/>
              </w:rPr>
            </w:pPr>
          </w:p>
        </w:tc>
        <w:tc>
          <w:tcPr>
            <w:tcW w:w="1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808791">
            <w:pPr>
              <w:jc w:val="left"/>
              <w:rPr>
                <w:rFonts w:hint="eastAsia" w:ascii="宋体" w:hAnsi="宋体" w:eastAsia="宋体" w:cs="宋体"/>
                <w:i w:val="0"/>
                <w:iCs w:val="0"/>
                <w:color w:val="000000"/>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6D20F7">
            <w:pPr>
              <w:jc w:val="center"/>
              <w:rPr>
                <w:rFonts w:hint="eastAsia" w:ascii="宋体" w:hAnsi="宋体" w:eastAsia="宋体" w:cs="宋体"/>
                <w:i w:val="0"/>
                <w:iCs w:val="0"/>
                <w:color w:val="000000"/>
                <w:sz w:val="21"/>
                <w:szCs w:val="21"/>
                <w:highlight w:val="none"/>
                <w:u w:val="none"/>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A16EDF">
            <w:pPr>
              <w:jc w:val="right"/>
              <w:rPr>
                <w:rFonts w:hint="eastAsia" w:ascii="宋体" w:hAnsi="宋体" w:eastAsia="宋体" w:cs="宋体"/>
                <w:i w:val="0"/>
                <w:iCs w:val="0"/>
                <w:color w:val="000000"/>
                <w:sz w:val="21"/>
                <w:szCs w:val="21"/>
                <w:highlight w:val="none"/>
                <w:u w:val="none"/>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8663AE">
            <w:pPr>
              <w:jc w:val="right"/>
              <w:rPr>
                <w:rFonts w:hint="eastAsia" w:ascii="宋体" w:hAnsi="宋体" w:eastAsia="宋体" w:cs="宋体"/>
                <w:i w:val="0"/>
                <w:iCs w:val="0"/>
                <w:color w:val="000000"/>
                <w:sz w:val="21"/>
                <w:szCs w:val="21"/>
                <w:highlight w:val="none"/>
                <w:u w:val="none"/>
              </w:rPr>
            </w:pPr>
          </w:p>
        </w:tc>
        <w:tc>
          <w:tcPr>
            <w:tcW w:w="11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AD476E">
            <w:pPr>
              <w:jc w:val="right"/>
              <w:rPr>
                <w:rFonts w:hint="eastAsia" w:ascii="宋体" w:hAnsi="宋体" w:eastAsia="宋体" w:cs="宋体"/>
                <w:i w:val="0"/>
                <w:iCs w:val="0"/>
                <w:color w:val="000000"/>
                <w:sz w:val="21"/>
                <w:szCs w:val="21"/>
                <w:highlight w:val="none"/>
                <w:u w:val="none"/>
              </w:rPr>
            </w:pPr>
          </w:p>
        </w:tc>
        <w:tc>
          <w:tcPr>
            <w:tcW w:w="11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89B51F">
            <w:pPr>
              <w:jc w:val="right"/>
              <w:rPr>
                <w:rFonts w:hint="eastAsia" w:ascii="宋体" w:hAnsi="宋体" w:eastAsia="宋体" w:cs="宋体"/>
                <w:i w:val="0"/>
                <w:iCs w:val="0"/>
                <w:color w:val="000000"/>
                <w:sz w:val="21"/>
                <w:szCs w:val="21"/>
                <w:highlight w:val="none"/>
                <w:u w:val="none"/>
              </w:rPr>
            </w:pPr>
          </w:p>
        </w:tc>
        <w:tc>
          <w:tcPr>
            <w:tcW w:w="11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4771F7">
            <w:pPr>
              <w:jc w:val="right"/>
              <w:rPr>
                <w:rFonts w:hint="eastAsia" w:ascii="宋体" w:hAnsi="宋体" w:eastAsia="宋体" w:cs="宋体"/>
                <w:i w:val="0"/>
                <w:iCs w:val="0"/>
                <w:color w:val="000000"/>
                <w:sz w:val="21"/>
                <w:szCs w:val="21"/>
                <w:highlight w:val="none"/>
                <w:u w:val="none"/>
              </w:rPr>
            </w:pPr>
          </w:p>
        </w:tc>
        <w:tc>
          <w:tcPr>
            <w:tcW w:w="695" w:type="dxa"/>
            <w:tcBorders>
              <w:top w:val="single" w:color="000000" w:sz="4" w:space="0"/>
              <w:left w:val="single" w:color="000000" w:sz="4" w:space="0"/>
              <w:bottom w:val="single" w:color="000000" w:sz="4" w:space="0"/>
              <w:right w:val="single" w:color="000000" w:sz="8" w:space="0"/>
            </w:tcBorders>
            <w:shd w:val="clear" w:color="auto" w:fill="auto"/>
            <w:vAlign w:val="center"/>
          </w:tcPr>
          <w:p w14:paraId="2AF764FC">
            <w:pPr>
              <w:jc w:val="left"/>
              <w:rPr>
                <w:rFonts w:hint="eastAsia" w:ascii="宋体" w:hAnsi="宋体" w:eastAsia="宋体" w:cs="宋体"/>
                <w:i w:val="0"/>
                <w:iCs w:val="0"/>
                <w:color w:val="000000"/>
                <w:sz w:val="21"/>
                <w:szCs w:val="21"/>
                <w:highlight w:val="none"/>
                <w:u w:val="none"/>
              </w:rPr>
            </w:pPr>
          </w:p>
        </w:tc>
      </w:tr>
      <w:tr w14:paraId="494370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18"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6124530">
            <w:pPr>
              <w:jc w:val="center"/>
              <w:rPr>
                <w:rFonts w:hint="eastAsia" w:ascii="宋体" w:hAnsi="宋体" w:eastAsia="宋体" w:cs="宋体"/>
                <w:i w:val="0"/>
                <w:iCs w:val="0"/>
                <w:color w:val="000000"/>
                <w:sz w:val="21"/>
                <w:szCs w:val="21"/>
                <w:highlight w:val="none"/>
                <w:u w:val="none"/>
              </w:rPr>
            </w:pPr>
          </w:p>
        </w:tc>
        <w:tc>
          <w:tcPr>
            <w:tcW w:w="12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D7B8B2">
            <w:pPr>
              <w:jc w:val="center"/>
              <w:rPr>
                <w:rFonts w:hint="eastAsia" w:ascii="宋体" w:hAnsi="宋体" w:eastAsia="宋体" w:cs="宋体"/>
                <w:i w:val="0"/>
                <w:iCs w:val="0"/>
                <w:color w:val="000000"/>
                <w:sz w:val="21"/>
                <w:szCs w:val="21"/>
                <w:highlight w:val="none"/>
                <w:u w:val="none"/>
              </w:rPr>
            </w:pPr>
          </w:p>
        </w:tc>
        <w:tc>
          <w:tcPr>
            <w:tcW w:w="1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AFEB5F">
            <w:pPr>
              <w:jc w:val="left"/>
              <w:rPr>
                <w:rFonts w:hint="eastAsia" w:ascii="宋体" w:hAnsi="宋体" w:eastAsia="宋体" w:cs="宋体"/>
                <w:i w:val="0"/>
                <w:iCs w:val="0"/>
                <w:color w:val="000000"/>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83C6DF">
            <w:pPr>
              <w:jc w:val="center"/>
              <w:rPr>
                <w:rFonts w:hint="eastAsia" w:ascii="宋体" w:hAnsi="宋体" w:eastAsia="宋体" w:cs="宋体"/>
                <w:i w:val="0"/>
                <w:iCs w:val="0"/>
                <w:color w:val="000000"/>
                <w:sz w:val="21"/>
                <w:szCs w:val="21"/>
                <w:highlight w:val="none"/>
                <w:u w:val="none"/>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EEA79F">
            <w:pPr>
              <w:jc w:val="right"/>
              <w:rPr>
                <w:rFonts w:hint="eastAsia" w:ascii="宋体" w:hAnsi="宋体" w:eastAsia="宋体" w:cs="宋体"/>
                <w:i w:val="0"/>
                <w:iCs w:val="0"/>
                <w:color w:val="000000"/>
                <w:sz w:val="21"/>
                <w:szCs w:val="21"/>
                <w:highlight w:val="none"/>
                <w:u w:val="none"/>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45F12E">
            <w:pPr>
              <w:jc w:val="right"/>
              <w:rPr>
                <w:rFonts w:hint="eastAsia" w:ascii="宋体" w:hAnsi="宋体" w:eastAsia="宋体" w:cs="宋体"/>
                <w:i w:val="0"/>
                <w:iCs w:val="0"/>
                <w:color w:val="000000"/>
                <w:sz w:val="21"/>
                <w:szCs w:val="21"/>
                <w:highlight w:val="none"/>
                <w:u w:val="none"/>
              </w:rPr>
            </w:pPr>
          </w:p>
        </w:tc>
        <w:tc>
          <w:tcPr>
            <w:tcW w:w="11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6B1CB8">
            <w:pPr>
              <w:jc w:val="right"/>
              <w:rPr>
                <w:rFonts w:hint="eastAsia" w:ascii="宋体" w:hAnsi="宋体" w:eastAsia="宋体" w:cs="宋体"/>
                <w:i w:val="0"/>
                <w:iCs w:val="0"/>
                <w:color w:val="000000"/>
                <w:sz w:val="21"/>
                <w:szCs w:val="21"/>
                <w:highlight w:val="none"/>
                <w:u w:val="none"/>
              </w:rPr>
            </w:pPr>
          </w:p>
        </w:tc>
        <w:tc>
          <w:tcPr>
            <w:tcW w:w="11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9D5ECE">
            <w:pPr>
              <w:jc w:val="right"/>
              <w:rPr>
                <w:rFonts w:hint="eastAsia" w:ascii="宋体" w:hAnsi="宋体" w:eastAsia="宋体" w:cs="宋体"/>
                <w:i w:val="0"/>
                <w:iCs w:val="0"/>
                <w:color w:val="000000"/>
                <w:sz w:val="21"/>
                <w:szCs w:val="21"/>
                <w:highlight w:val="none"/>
                <w:u w:val="none"/>
              </w:rPr>
            </w:pPr>
          </w:p>
        </w:tc>
        <w:tc>
          <w:tcPr>
            <w:tcW w:w="11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B9CA43">
            <w:pPr>
              <w:jc w:val="right"/>
              <w:rPr>
                <w:rFonts w:hint="eastAsia" w:ascii="宋体" w:hAnsi="宋体" w:eastAsia="宋体" w:cs="宋体"/>
                <w:i w:val="0"/>
                <w:iCs w:val="0"/>
                <w:color w:val="000000"/>
                <w:sz w:val="21"/>
                <w:szCs w:val="21"/>
                <w:highlight w:val="none"/>
                <w:u w:val="none"/>
              </w:rPr>
            </w:pPr>
          </w:p>
        </w:tc>
        <w:tc>
          <w:tcPr>
            <w:tcW w:w="695" w:type="dxa"/>
            <w:tcBorders>
              <w:top w:val="single" w:color="000000" w:sz="4" w:space="0"/>
              <w:left w:val="single" w:color="000000" w:sz="4" w:space="0"/>
              <w:bottom w:val="single" w:color="000000" w:sz="4" w:space="0"/>
              <w:right w:val="single" w:color="000000" w:sz="8" w:space="0"/>
            </w:tcBorders>
            <w:shd w:val="clear" w:color="auto" w:fill="auto"/>
            <w:vAlign w:val="center"/>
          </w:tcPr>
          <w:p w14:paraId="3000112C">
            <w:pPr>
              <w:jc w:val="left"/>
              <w:rPr>
                <w:rFonts w:hint="eastAsia" w:ascii="宋体" w:hAnsi="宋体" w:eastAsia="宋体" w:cs="宋体"/>
                <w:i w:val="0"/>
                <w:iCs w:val="0"/>
                <w:color w:val="000000"/>
                <w:sz w:val="21"/>
                <w:szCs w:val="21"/>
                <w:highlight w:val="none"/>
                <w:u w:val="none"/>
              </w:rPr>
            </w:pPr>
          </w:p>
        </w:tc>
      </w:tr>
      <w:tr w14:paraId="1FC54F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1" w:hRule="atLeast"/>
        </w:trPr>
        <w:tc>
          <w:tcPr>
            <w:tcW w:w="518"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5A5F943">
            <w:pPr>
              <w:jc w:val="center"/>
              <w:rPr>
                <w:rFonts w:hint="eastAsia" w:ascii="宋体" w:hAnsi="宋体" w:eastAsia="宋体" w:cs="宋体"/>
                <w:i w:val="0"/>
                <w:iCs w:val="0"/>
                <w:color w:val="000000"/>
                <w:sz w:val="21"/>
                <w:szCs w:val="21"/>
                <w:highlight w:val="none"/>
                <w:u w:val="none"/>
              </w:rPr>
            </w:pPr>
          </w:p>
        </w:tc>
        <w:tc>
          <w:tcPr>
            <w:tcW w:w="12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9631FE">
            <w:pPr>
              <w:jc w:val="center"/>
              <w:rPr>
                <w:rFonts w:hint="eastAsia" w:ascii="宋体" w:hAnsi="宋体" w:eastAsia="宋体" w:cs="宋体"/>
                <w:i w:val="0"/>
                <w:iCs w:val="0"/>
                <w:color w:val="000000"/>
                <w:sz w:val="21"/>
                <w:szCs w:val="21"/>
                <w:highlight w:val="none"/>
                <w:u w:val="none"/>
              </w:rPr>
            </w:pPr>
          </w:p>
        </w:tc>
        <w:tc>
          <w:tcPr>
            <w:tcW w:w="1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749AEA">
            <w:pPr>
              <w:jc w:val="left"/>
              <w:rPr>
                <w:rFonts w:hint="eastAsia" w:ascii="宋体" w:hAnsi="宋体" w:eastAsia="宋体" w:cs="宋体"/>
                <w:i w:val="0"/>
                <w:iCs w:val="0"/>
                <w:color w:val="000000"/>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030F9B">
            <w:pPr>
              <w:jc w:val="center"/>
              <w:rPr>
                <w:rFonts w:hint="eastAsia" w:ascii="宋体" w:hAnsi="宋体" w:eastAsia="宋体" w:cs="宋体"/>
                <w:i w:val="0"/>
                <w:iCs w:val="0"/>
                <w:color w:val="000000"/>
                <w:sz w:val="21"/>
                <w:szCs w:val="21"/>
                <w:highlight w:val="none"/>
                <w:u w:val="none"/>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BB6D34">
            <w:pPr>
              <w:jc w:val="right"/>
              <w:rPr>
                <w:rFonts w:hint="eastAsia" w:ascii="宋体" w:hAnsi="宋体" w:eastAsia="宋体" w:cs="宋体"/>
                <w:i w:val="0"/>
                <w:iCs w:val="0"/>
                <w:color w:val="000000"/>
                <w:sz w:val="21"/>
                <w:szCs w:val="21"/>
                <w:highlight w:val="none"/>
                <w:u w:val="none"/>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6E7E9F">
            <w:pPr>
              <w:jc w:val="right"/>
              <w:rPr>
                <w:rFonts w:hint="eastAsia" w:ascii="宋体" w:hAnsi="宋体" w:eastAsia="宋体" w:cs="宋体"/>
                <w:i w:val="0"/>
                <w:iCs w:val="0"/>
                <w:color w:val="000000"/>
                <w:sz w:val="21"/>
                <w:szCs w:val="21"/>
                <w:highlight w:val="none"/>
                <w:u w:val="none"/>
              </w:rPr>
            </w:pPr>
          </w:p>
        </w:tc>
        <w:tc>
          <w:tcPr>
            <w:tcW w:w="11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8F3EDF">
            <w:pPr>
              <w:jc w:val="right"/>
              <w:rPr>
                <w:rFonts w:hint="eastAsia" w:ascii="宋体" w:hAnsi="宋体" w:eastAsia="宋体" w:cs="宋体"/>
                <w:i w:val="0"/>
                <w:iCs w:val="0"/>
                <w:color w:val="000000"/>
                <w:sz w:val="21"/>
                <w:szCs w:val="21"/>
                <w:highlight w:val="none"/>
                <w:u w:val="none"/>
              </w:rPr>
            </w:pPr>
          </w:p>
        </w:tc>
        <w:tc>
          <w:tcPr>
            <w:tcW w:w="11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EC1485">
            <w:pPr>
              <w:jc w:val="right"/>
              <w:rPr>
                <w:rFonts w:hint="eastAsia" w:ascii="宋体" w:hAnsi="宋体" w:eastAsia="宋体" w:cs="宋体"/>
                <w:i w:val="0"/>
                <w:iCs w:val="0"/>
                <w:color w:val="000000"/>
                <w:sz w:val="21"/>
                <w:szCs w:val="21"/>
                <w:highlight w:val="none"/>
                <w:u w:val="none"/>
              </w:rPr>
            </w:pPr>
          </w:p>
        </w:tc>
        <w:tc>
          <w:tcPr>
            <w:tcW w:w="11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BBF91D">
            <w:pPr>
              <w:jc w:val="right"/>
              <w:rPr>
                <w:rFonts w:hint="eastAsia" w:ascii="宋体" w:hAnsi="宋体" w:eastAsia="宋体" w:cs="宋体"/>
                <w:i w:val="0"/>
                <w:iCs w:val="0"/>
                <w:color w:val="000000"/>
                <w:sz w:val="21"/>
                <w:szCs w:val="21"/>
                <w:highlight w:val="none"/>
                <w:u w:val="none"/>
              </w:rPr>
            </w:pPr>
          </w:p>
        </w:tc>
        <w:tc>
          <w:tcPr>
            <w:tcW w:w="695" w:type="dxa"/>
            <w:tcBorders>
              <w:top w:val="single" w:color="000000" w:sz="4" w:space="0"/>
              <w:left w:val="single" w:color="000000" w:sz="4" w:space="0"/>
              <w:bottom w:val="single" w:color="000000" w:sz="4" w:space="0"/>
              <w:right w:val="single" w:color="000000" w:sz="8" w:space="0"/>
            </w:tcBorders>
            <w:shd w:val="clear" w:color="auto" w:fill="auto"/>
            <w:vAlign w:val="center"/>
          </w:tcPr>
          <w:p w14:paraId="24785CC9">
            <w:pPr>
              <w:jc w:val="left"/>
              <w:rPr>
                <w:rFonts w:hint="eastAsia" w:ascii="宋体" w:hAnsi="宋体" w:eastAsia="宋体" w:cs="宋体"/>
                <w:i w:val="0"/>
                <w:iCs w:val="0"/>
                <w:color w:val="000000"/>
                <w:sz w:val="21"/>
                <w:szCs w:val="21"/>
                <w:highlight w:val="none"/>
                <w:u w:val="none"/>
              </w:rPr>
            </w:pPr>
          </w:p>
        </w:tc>
      </w:tr>
      <w:tr w14:paraId="0A33843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5" w:hRule="atLeast"/>
        </w:trPr>
        <w:tc>
          <w:tcPr>
            <w:tcW w:w="518"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E91A539">
            <w:pPr>
              <w:jc w:val="center"/>
              <w:rPr>
                <w:rFonts w:hint="eastAsia" w:ascii="宋体" w:hAnsi="宋体" w:eastAsia="宋体" w:cs="宋体"/>
                <w:i w:val="0"/>
                <w:iCs w:val="0"/>
                <w:color w:val="000000"/>
                <w:sz w:val="21"/>
                <w:szCs w:val="21"/>
                <w:highlight w:val="none"/>
                <w:u w:val="none"/>
              </w:rPr>
            </w:pPr>
          </w:p>
        </w:tc>
        <w:tc>
          <w:tcPr>
            <w:tcW w:w="12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473165">
            <w:pPr>
              <w:jc w:val="center"/>
              <w:rPr>
                <w:rFonts w:hint="eastAsia" w:ascii="宋体" w:hAnsi="宋体" w:eastAsia="宋体" w:cs="宋体"/>
                <w:i w:val="0"/>
                <w:iCs w:val="0"/>
                <w:color w:val="000000"/>
                <w:sz w:val="21"/>
                <w:szCs w:val="21"/>
                <w:highlight w:val="none"/>
                <w:u w:val="none"/>
              </w:rPr>
            </w:pPr>
          </w:p>
        </w:tc>
        <w:tc>
          <w:tcPr>
            <w:tcW w:w="1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360CFC">
            <w:pPr>
              <w:jc w:val="left"/>
              <w:rPr>
                <w:rFonts w:hint="eastAsia" w:ascii="宋体" w:hAnsi="宋体" w:eastAsia="宋体" w:cs="宋体"/>
                <w:i w:val="0"/>
                <w:iCs w:val="0"/>
                <w:color w:val="000000"/>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2028FC">
            <w:pPr>
              <w:jc w:val="center"/>
              <w:rPr>
                <w:rFonts w:hint="eastAsia" w:ascii="宋体" w:hAnsi="宋体" w:eastAsia="宋体" w:cs="宋体"/>
                <w:i w:val="0"/>
                <w:iCs w:val="0"/>
                <w:color w:val="000000"/>
                <w:sz w:val="21"/>
                <w:szCs w:val="21"/>
                <w:highlight w:val="none"/>
                <w:u w:val="none"/>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524EAF">
            <w:pPr>
              <w:jc w:val="right"/>
              <w:rPr>
                <w:rFonts w:hint="eastAsia" w:ascii="宋体" w:hAnsi="宋体" w:eastAsia="宋体" w:cs="宋体"/>
                <w:i w:val="0"/>
                <w:iCs w:val="0"/>
                <w:color w:val="000000"/>
                <w:sz w:val="21"/>
                <w:szCs w:val="21"/>
                <w:highlight w:val="none"/>
                <w:u w:val="none"/>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3D3E1A">
            <w:pPr>
              <w:jc w:val="right"/>
              <w:rPr>
                <w:rFonts w:hint="eastAsia" w:ascii="宋体" w:hAnsi="宋体" w:eastAsia="宋体" w:cs="宋体"/>
                <w:i w:val="0"/>
                <w:iCs w:val="0"/>
                <w:color w:val="000000"/>
                <w:sz w:val="21"/>
                <w:szCs w:val="21"/>
                <w:highlight w:val="none"/>
                <w:u w:val="none"/>
              </w:rPr>
            </w:pPr>
          </w:p>
        </w:tc>
        <w:tc>
          <w:tcPr>
            <w:tcW w:w="11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42A98A">
            <w:pPr>
              <w:jc w:val="right"/>
              <w:rPr>
                <w:rFonts w:hint="eastAsia" w:ascii="宋体" w:hAnsi="宋体" w:eastAsia="宋体" w:cs="宋体"/>
                <w:i w:val="0"/>
                <w:iCs w:val="0"/>
                <w:color w:val="000000"/>
                <w:sz w:val="21"/>
                <w:szCs w:val="21"/>
                <w:highlight w:val="none"/>
                <w:u w:val="none"/>
              </w:rPr>
            </w:pPr>
          </w:p>
        </w:tc>
        <w:tc>
          <w:tcPr>
            <w:tcW w:w="11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057130">
            <w:pPr>
              <w:jc w:val="right"/>
              <w:rPr>
                <w:rFonts w:hint="eastAsia" w:ascii="宋体" w:hAnsi="宋体" w:eastAsia="宋体" w:cs="宋体"/>
                <w:i w:val="0"/>
                <w:iCs w:val="0"/>
                <w:color w:val="000000"/>
                <w:sz w:val="21"/>
                <w:szCs w:val="21"/>
                <w:highlight w:val="none"/>
                <w:u w:val="none"/>
              </w:rPr>
            </w:pPr>
          </w:p>
        </w:tc>
        <w:tc>
          <w:tcPr>
            <w:tcW w:w="11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A5B2D8">
            <w:pPr>
              <w:jc w:val="right"/>
              <w:rPr>
                <w:rFonts w:hint="eastAsia" w:ascii="宋体" w:hAnsi="宋体" w:eastAsia="宋体" w:cs="宋体"/>
                <w:i w:val="0"/>
                <w:iCs w:val="0"/>
                <w:color w:val="000000"/>
                <w:sz w:val="21"/>
                <w:szCs w:val="21"/>
                <w:highlight w:val="none"/>
                <w:u w:val="none"/>
              </w:rPr>
            </w:pPr>
          </w:p>
        </w:tc>
        <w:tc>
          <w:tcPr>
            <w:tcW w:w="695" w:type="dxa"/>
            <w:tcBorders>
              <w:top w:val="single" w:color="000000" w:sz="4" w:space="0"/>
              <w:left w:val="single" w:color="000000" w:sz="4" w:space="0"/>
              <w:bottom w:val="single" w:color="000000" w:sz="4" w:space="0"/>
              <w:right w:val="single" w:color="000000" w:sz="8" w:space="0"/>
            </w:tcBorders>
            <w:shd w:val="clear" w:color="auto" w:fill="auto"/>
            <w:vAlign w:val="center"/>
          </w:tcPr>
          <w:p w14:paraId="5ABB52BC">
            <w:pPr>
              <w:jc w:val="left"/>
              <w:rPr>
                <w:rFonts w:hint="eastAsia" w:ascii="宋体" w:hAnsi="宋体" w:eastAsia="宋体" w:cs="宋体"/>
                <w:i w:val="0"/>
                <w:iCs w:val="0"/>
                <w:color w:val="000000"/>
                <w:sz w:val="21"/>
                <w:szCs w:val="21"/>
                <w:highlight w:val="none"/>
                <w:u w:val="none"/>
              </w:rPr>
            </w:pPr>
          </w:p>
        </w:tc>
      </w:tr>
      <w:tr w14:paraId="111A41E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1" w:hRule="atLeast"/>
        </w:trPr>
        <w:tc>
          <w:tcPr>
            <w:tcW w:w="518"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6A512AB">
            <w:pPr>
              <w:jc w:val="center"/>
              <w:rPr>
                <w:rFonts w:hint="eastAsia" w:ascii="宋体" w:hAnsi="宋体" w:eastAsia="宋体" w:cs="宋体"/>
                <w:i w:val="0"/>
                <w:iCs w:val="0"/>
                <w:color w:val="000000"/>
                <w:sz w:val="21"/>
                <w:szCs w:val="21"/>
                <w:highlight w:val="none"/>
                <w:u w:val="none"/>
              </w:rPr>
            </w:pPr>
          </w:p>
        </w:tc>
        <w:tc>
          <w:tcPr>
            <w:tcW w:w="12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789157">
            <w:pPr>
              <w:jc w:val="center"/>
              <w:rPr>
                <w:rFonts w:hint="eastAsia" w:ascii="宋体" w:hAnsi="宋体" w:eastAsia="宋体" w:cs="宋体"/>
                <w:i w:val="0"/>
                <w:iCs w:val="0"/>
                <w:color w:val="000000"/>
                <w:sz w:val="21"/>
                <w:szCs w:val="21"/>
                <w:highlight w:val="none"/>
                <w:u w:val="none"/>
              </w:rPr>
            </w:pPr>
          </w:p>
        </w:tc>
        <w:tc>
          <w:tcPr>
            <w:tcW w:w="1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91CCAB">
            <w:pPr>
              <w:jc w:val="left"/>
              <w:rPr>
                <w:rFonts w:hint="eastAsia" w:ascii="宋体" w:hAnsi="宋体" w:eastAsia="宋体" w:cs="宋体"/>
                <w:i w:val="0"/>
                <w:iCs w:val="0"/>
                <w:color w:val="000000"/>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8C4517">
            <w:pPr>
              <w:jc w:val="center"/>
              <w:rPr>
                <w:rFonts w:hint="eastAsia" w:ascii="宋体" w:hAnsi="宋体" w:eastAsia="宋体" w:cs="宋体"/>
                <w:i w:val="0"/>
                <w:iCs w:val="0"/>
                <w:color w:val="000000"/>
                <w:sz w:val="21"/>
                <w:szCs w:val="21"/>
                <w:highlight w:val="none"/>
                <w:u w:val="none"/>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095D6D">
            <w:pPr>
              <w:jc w:val="right"/>
              <w:rPr>
                <w:rFonts w:hint="eastAsia" w:ascii="宋体" w:hAnsi="宋体" w:eastAsia="宋体" w:cs="宋体"/>
                <w:i w:val="0"/>
                <w:iCs w:val="0"/>
                <w:color w:val="000000"/>
                <w:sz w:val="21"/>
                <w:szCs w:val="21"/>
                <w:highlight w:val="none"/>
                <w:u w:val="none"/>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2DDBA2">
            <w:pPr>
              <w:jc w:val="right"/>
              <w:rPr>
                <w:rFonts w:hint="eastAsia" w:ascii="宋体" w:hAnsi="宋体" w:eastAsia="宋体" w:cs="宋体"/>
                <w:i w:val="0"/>
                <w:iCs w:val="0"/>
                <w:color w:val="000000"/>
                <w:sz w:val="21"/>
                <w:szCs w:val="21"/>
                <w:highlight w:val="none"/>
                <w:u w:val="none"/>
              </w:rPr>
            </w:pPr>
          </w:p>
        </w:tc>
        <w:tc>
          <w:tcPr>
            <w:tcW w:w="11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85EBB6">
            <w:pPr>
              <w:jc w:val="right"/>
              <w:rPr>
                <w:rFonts w:hint="eastAsia" w:ascii="宋体" w:hAnsi="宋体" w:eastAsia="宋体" w:cs="宋体"/>
                <w:i w:val="0"/>
                <w:iCs w:val="0"/>
                <w:color w:val="000000"/>
                <w:sz w:val="21"/>
                <w:szCs w:val="21"/>
                <w:highlight w:val="none"/>
                <w:u w:val="none"/>
              </w:rPr>
            </w:pPr>
          </w:p>
        </w:tc>
        <w:tc>
          <w:tcPr>
            <w:tcW w:w="11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E46C48">
            <w:pPr>
              <w:jc w:val="right"/>
              <w:rPr>
                <w:rFonts w:hint="eastAsia" w:ascii="宋体" w:hAnsi="宋体" w:eastAsia="宋体" w:cs="宋体"/>
                <w:i w:val="0"/>
                <w:iCs w:val="0"/>
                <w:color w:val="000000"/>
                <w:sz w:val="21"/>
                <w:szCs w:val="21"/>
                <w:highlight w:val="none"/>
                <w:u w:val="none"/>
              </w:rPr>
            </w:pPr>
          </w:p>
        </w:tc>
        <w:tc>
          <w:tcPr>
            <w:tcW w:w="11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0AAD09">
            <w:pPr>
              <w:jc w:val="right"/>
              <w:rPr>
                <w:rFonts w:hint="eastAsia" w:ascii="宋体" w:hAnsi="宋体" w:eastAsia="宋体" w:cs="宋体"/>
                <w:i w:val="0"/>
                <w:iCs w:val="0"/>
                <w:color w:val="000000"/>
                <w:sz w:val="21"/>
                <w:szCs w:val="21"/>
                <w:highlight w:val="none"/>
                <w:u w:val="none"/>
              </w:rPr>
            </w:pPr>
          </w:p>
        </w:tc>
        <w:tc>
          <w:tcPr>
            <w:tcW w:w="695" w:type="dxa"/>
            <w:tcBorders>
              <w:top w:val="single" w:color="000000" w:sz="4" w:space="0"/>
              <w:left w:val="single" w:color="000000" w:sz="4" w:space="0"/>
              <w:bottom w:val="single" w:color="000000" w:sz="4" w:space="0"/>
              <w:right w:val="single" w:color="000000" w:sz="8" w:space="0"/>
            </w:tcBorders>
            <w:shd w:val="clear" w:color="auto" w:fill="auto"/>
            <w:vAlign w:val="center"/>
          </w:tcPr>
          <w:p w14:paraId="3E722473">
            <w:pPr>
              <w:jc w:val="left"/>
              <w:rPr>
                <w:rFonts w:hint="eastAsia" w:ascii="宋体" w:hAnsi="宋体" w:eastAsia="宋体" w:cs="宋体"/>
                <w:i w:val="0"/>
                <w:iCs w:val="0"/>
                <w:color w:val="000000"/>
                <w:sz w:val="21"/>
                <w:szCs w:val="21"/>
                <w:highlight w:val="none"/>
                <w:u w:val="none"/>
              </w:rPr>
            </w:pPr>
          </w:p>
        </w:tc>
      </w:tr>
      <w:tr w14:paraId="0BBE6FC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5" w:hRule="atLeast"/>
        </w:trPr>
        <w:tc>
          <w:tcPr>
            <w:tcW w:w="518"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2F4D624">
            <w:pPr>
              <w:jc w:val="center"/>
              <w:rPr>
                <w:rFonts w:hint="eastAsia" w:ascii="宋体" w:hAnsi="宋体" w:eastAsia="宋体" w:cs="宋体"/>
                <w:i w:val="0"/>
                <w:iCs w:val="0"/>
                <w:color w:val="000000"/>
                <w:sz w:val="21"/>
                <w:szCs w:val="21"/>
                <w:highlight w:val="none"/>
                <w:u w:val="none"/>
              </w:rPr>
            </w:pPr>
          </w:p>
        </w:tc>
        <w:tc>
          <w:tcPr>
            <w:tcW w:w="12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4548D1">
            <w:pPr>
              <w:jc w:val="center"/>
              <w:rPr>
                <w:rFonts w:hint="eastAsia" w:ascii="宋体" w:hAnsi="宋体" w:eastAsia="宋体" w:cs="宋体"/>
                <w:i w:val="0"/>
                <w:iCs w:val="0"/>
                <w:color w:val="000000"/>
                <w:sz w:val="21"/>
                <w:szCs w:val="21"/>
                <w:highlight w:val="none"/>
                <w:u w:val="none"/>
              </w:rPr>
            </w:pPr>
          </w:p>
        </w:tc>
        <w:tc>
          <w:tcPr>
            <w:tcW w:w="1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BD91F3">
            <w:pPr>
              <w:jc w:val="left"/>
              <w:rPr>
                <w:rFonts w:hint="eastAsia" w:ascii="宋体" w:hAnsi="宋体" w:eastAsia="宋体" w:cs="宋体"/>
                <w:i w:val="0"/>
                <w:iCs w:val="0"/>
                <w:color w:val="000000"/>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B7DCFA">
            <w:pPr>
              <w:jc w:val="center"/>
              <w:rPr>
                <w:rFonts w:hint="eastAsia" w:ascii="宋体" w:hAnsi="宋体" w:eastAsia="宋体" w:cs="宋体"/>
                <w:i w:val="0"/>
                <w:iCs w:val="0"/>
                <w:color w:val="000000"/>
                <w:sz w:val="21"/>
                <w:szCs w:val="21"/>
                <w:highlight w:val="none"/>
                <w:u w:val="none"/>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E301AC">
            <w:pPr>
              <w:jc w:val="right"/>
              <w:rPr>
                <w:rFonts w:hint="eastAsia" w:ascii="宋体" w:hAnsi="宋体" w:eastAsia="宋体" w:cs="宋体"/>
                <w:i w:val="0"/>
                <w:iCs w:val="0"/>
                <w:color w:val="000000"/>
                <w:sz w:val="21"/>
                <w:szCs w:val="21"/>
                <w:highlight w:val="none"/>
                <w:u w:val="none"/>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2C1C0E">
            <w:pPr>
              <w:jc w:val="right"/>
              <w:rPr>
                <w:rFonts w:hint="eastAsia" w:ascii="宋体" w:hAnsi="宋体" w:eastAsia="宋体" w:cs="宋体"/>
                <w:i w:val="0"/>
                <w:iCs w:val="0"/>
                <w:color w:val="000000"/>
                <w:sz w:val="21"/>
                <w:szCs w:val="21"/>
                <w:highlight w:val="none"/>
                <w:u w:val="none"/>
              </w:rPr>
            </w:pPr>
          </w:p>
        </w:tc>
        <w:tc>
          <w:tcPr>
            <w:tcW w:w="11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70C3A1">
            <w:pPr>
              <w:jc w:val="right"/>
              <w:rPr>
                <w:rFonts w:hint="eastAsia" w:ascii="宋体" w:hAnsi="宋体" w:eastAsia="宋体" w:cs="宋体"/>
                <w:i w:val="0"/>
                <w:iCs w:val="0"/>
                <w:color w:val="000000"/>
                <w:sz w:val="21"/>
                <w:szCs w:val="21"/>
                <w:highlight w:val="none"/>
                <w:u w:val="none"/>
              </w:rPr>
            </w:pPr>
          </w:p>
        </w:tc>
        <w:tc>
          <w:tcPr>
            <w:tcW w:w="11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20D3A9">
            <w:pPr>
              <w:jc w:val="right"/>
              <w:rPr>
                <w:rFonts w:hint="eastAsia" w:ascii="宋体" w:hAnsi="宋体" w:eastAsia="宋体" w:cs="宋体"/>
                <w:i w:val="0"/>
                <w:iCs w:val="0"/>
                <w:color w:val="000000"/>
                <w:sz w:val="21"/>
                <w:szCs w:val="21"/>
                <w:highlight w:val="none"/>
                <w:u w:val="none"/>
              </w:rPr>
            </w:pPr>
          </w:p>
        </w:tc>
        <w:tc>
          <w:tcPr>
            <w:tcW w:w="11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A7B099">
            <w:pPr>
              <w:jc w:val="right"/>
              <w:rPr>
                <w:rFonts w:hint="eastAsia" w:ascii="宋体" w:hAnsi="宋体" w:eastAsia="宋体" w:cs="宋体"/>
                <w:i w:val="0"/>
                <w:iCs w:val="0"/>
                <w:color w:val="000000"/>
                <w:sz w:val="21"/>
                <w:szCs w:val="21"/>
                <w:highlight w:val="none"/>
                <w:u w:val="none"/>
              </w:rPr>
            </w:pPr>
          </w:p>
        </w:tc>
        <w:tc>
          <w:tcPr>
            <w:tcW w:w="695" w:type="dxa"/>
            <w:tcBorders>
              <w:top w:val="single" w:color="000000" w:sz="4" w:space="0"/>
              <w:left w:val="single" w:color="000000" w:sz="4" w:space="0"/>
              <w:bottom w:val="single" w:color="000000" w:sz="4" w:space="0"/>
              <w:right w:val="single" w:color="000000" w:sz="8" w:space="0"/>
            </w:tcBorders>
            <w:shd w:val="clear" w:color="auto" w:fill="auto"/>
            <w:vAlign w:val="center"/>
          </w:tcPr>
          <w:p w14:paraId="5FAF34A9">
            <w:pPr>
              <w:jc w:val="left"/>
              <w:rPr>
                <w:rFonts w:hint="eastAsia" w:ascii="宋体" w:hAnsi="宋体" w:eastAsia="宋体" w:cs="宋体"/>
                <w:i w:val="0"/>
                <w:iCs w:val="0"/>
                <w:color w:val="000000"/>
                <w:sz w:val="21"/>
                <w:szCs w:val="21"/>
                <w:highlight w:val="none"/>
                <w:u w:val="none"/>
              </w:rPr>
            </w:pPr>
          </w:p>
        </w:tc>
      </w:tr>
      <w:tr w14:paraId="307978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1" w:hRule="atLeast"/>
        </w:trPr>
        <w:tc>
          <w:tcPr>
            <w:tcW w:w="518"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40B225A">
            <w:pPr>
              <w:jc w:val="center"/>
              <w:rPr>
                <w:rFonts w:hint="eastAsia" w:ascii="宋体" w:hAnsi="宋体" w:eastAsia="宋体" w:cs="宋体"/>
                <w:i w:val="0"/>
                <w:iCs w:val="0"/>
                <w:color w:val="000000"/>
                <w:sz w:val="21"/>
                <w:szCs w:val="21"/>
                <w:highlight w:val="none"/>
                <w:u w:val="none"/>
              </w:rPr>
            </w:pPr>
          </w:p>
        </w:tc>
        <w:tc>
          <w:tcPr>
            <w:tcW w:w="12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7F77A5">
            <w:pPr>
              <w:jc w:val="center"/>
              <w:rPr>
                <w:rFonts w:hint="eastAsia" w:ascii="宋体" w:hAnsi="宋体" w:eastAsia="宋体" w:cs="宋体"/>
                <w:i w:val="0"/>
                <w:iCs w:val="0"/>
                <w:color w:val="000000"/>
                <w:sz w:val="21"/>
                <w:szCs w:val="21"/>
                <w:highlight w:val="none"/>
                <w:u w:val="none"/>
              </w:rPr>
            </w:pPr>
          </w:p>
        </w:tc>
        <w:tc>
          <w:tcPr>
            <w:tcW w:w="1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D4FCF8">
            <w:pPr>
              <w:jc w:val="left"/>
              <w:rPr>
                <w:rFonts w:hint="eastAsia" w:ascii="宋体" w:hAnsi="宋体" w:eastAsia="宋体" w:cs="宋体"/>
                <w:i w:val="0"/>
                <w:iCs w:val="0"/>
                <w:color w:val="000000"/>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008DBA">
            <w:pPr>
              <w:jc w:val="center"/>
              <w:rPr>
                <w:rFonts w:hint="eastAsia" w:ascii="宋体" w:hAnsi="宋体" w:eastAsia="宋体" w:cs="宋体"/>
                <w:i w:val="0"/>
                <w:iCs w:val="0"/>
                <w:color w:val="000000"/>
                <w:sz w:val="21"/>
                <w:szCs w:val="21"/>
                <w:highlight w:val="none"/>
                <w:u w:val="none"/>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7F9148">
            <w:pPr>
              <w:jc w:val="right"/>
              <w:rPr>
                <w:rFonts w:hint="eastAsia" w:ascii="宋体" w:hAnsi="宋体" w:eastAsia="宋体" w:cs="宋体"/>
                <w:i w:val="0"/>
                <w:iCs w:val="0"/>
                <w:color w:val="000000"/>
                <w:sz w:val="21"/>
                <w:szCs w:val="21"/>
                <w:highlight w:val="none"/>
                <w:u w:val="none"/>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48F07C">
            <w:pPr>
              <w:jc w:val="right"/>
              <w:rPr>
                <w:rFonts w:hint="eastAsia" w:ascii="宋体" w:hAnsi="宋体" w:eastAsia="宋体" w:cs="宋体"/>
                <w:i w:val="0"/>
                <w:iCs w:val="0"/>
                <w:color w:val="000000"/>
                <w:sz w:val="21"/>
                <w:szCs w:val="21"/>
                <w:highlight w:val="none"/>
                <w:u w:val="none"/>
              </w:rPr>
            </w:pPr>
          </w:p>
        </w:tc>
        <w:tc>
          <w:tcPr>
            <w:tcW w:w="11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26734F">
            <w:pPr>
              <w:jc w:val="right"/>
              <w:rPr>
                <w:rFonts w:hint="eastAsia" w:ascii="宋体" w:hAnsi="宋体" w:eastAsia="宋体" w:cs="宋体"/>
                <w:i w:val="0"/>
                <w:iCs w:val="0"/>
                <w:color w:val="000000"/>
                <w:sz w:val="21"/>
                <w:szCs w:val="21"/>
                <w:highlight w:val="none"/>
                <w:u w:val="none"/>
              </w:rPr>
            </w:pPr>
          </w:p>
        </w:tc>
        <w:tc>
          <w:tcPr>
            <w:tcW w:w="11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1B8EC9">
            <w:pPr>
              <w:jc w:val="right"/>
              <w:rPr>
                <w:rFonts w:hint="eastAsia" w:ascii="宋体" w:hAnsi="宋体" w:eastAsia="宋体" w:cs="宋体"/>
                <w:i w:val="0"/>
                <w:iCs w:val="0"/>
                <w:color w:val="000000"/>
                <w:sz w:val="21"/>
                <w:szCs w:val="21"/>
                <w:highlight w:val="none"/>
                <w:u w:val="none"/>
              </w:rPr>
            </w:pPr>
          </w:p>
        </w:tc>
        <w:tc>
          <w:tcPr>
            <w:tcW w:w="11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502674">
            <w:pPr>
              <w:jc w:val="right"/>
              <w:rPr>
                <w:rFonts w:hint="eastAsia" w:ascii="宋体" w:hAnsi="宋体" w:eastAsia="宋体" w:cs="宋体"/>
                <w:i w:val="0"/>
                <w:iCs w:val="0"/>
                <w:color w:val="000000"/>
                <w:sz w:val="21"/>
                <w:szCs w:val="21"/>
                <w:highlight w:val="none"/>
                <w:u w:val="none"/>
              </w:rPr>
            </w:pPr>
          </w:p>
        </w:tc>
        <w:tc>
          <w:tcPr>
            <w:tcW w:w="695" w:type="dxa"/>
            <w:tcBorders>
              <w:top w:val="single" w:color="000000" w:sz="4" w:space="0"/>
              <w:left w:val="single" w:color="000000" w:sz="4" w:space="0"/>
              <w:bottom w:val="single" w:color="000000" w:sz="4" w:space="0"/>
              <w:right w:val="single" w:color="000000" w:sz="8" w:space="0"/>
            </w:tcBorders>
            <w:shd w:val="clear" w:color="auto" w:fill="auto"/>
            <w:vAlign w:val="center"/>
          </w:tcPr>
          <w:p w14:paraId="085A3F33">
            <w:pPr>
              <w:jc w:val="left"/>
              <w:rPr>
                <w:rFonts w:hint="eastAsia" w:ascii="宋体" w:hAnsi="宋体" w:eastAsia="宋体" w:cs="宋体"/>
                <w:i w:val="0"/>
                <w:iCs w:val="0"/>
                <w:color w:val="000000"/>
                <w:sz w:val="21"/>
                <w:szCs w:val="21"/>
                <w:highlight w:val="none"/>
                <w:u w:val="none"/>
              </w:rPr>
            </w:pPr>
          </w:p>
        </w:tc>
      </w:tr>
      <w:tr w14:paraId="10D784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18"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48BDDFA">
            <w:pPr>
              <w:jc w:val="center"/>
              <w:rPr>
                <w:rFonts w:hint="eastAsia" w:ascii="宋体" w:hAnsi="宋体" w:eastAsia="宋体" w:cs="宋体"/>
                <w:i w:val="0"/>
                <w:iCs w:val="0"/>
                <w:color w:val="000000"/>
                <w:sz w:val="21"/>
                <w:szCs w:val="21"/>
                <w:highlight w:val="none"/>
                <w:u w:val="none"/>
              </w:rPr>
            </w:pPr>
          </w:p>
        </w:tc>
        <w:tc>
          <w:tcPr>
            <w:tcW w:w="12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336D32">
            <w:pPr>
              <w:jc w:val="center"/>
              <w:rPr>
                <w:rFonts w:hint="eastAsia" w:ascii="宋体" w:hAnsi="宋体" w:eastAsia="宋体" w:cs="宋体"/>
                <w:i w:val="0"/>
                <w:iCs w:val="0"/>
                <w:color w:val="000000"/>
                <w:sz w:val="21"/>
                <w:szCs w:val="21"/>
                <w:highlight w:val="none"/>
                <w:u w:val="none"/>
              </w:rPr>
            </w:pPr>
          </w:p>
        </w:tc>
        <w:tc>
          <w:tcPr>
            <w:tcW w:w="1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7EC088">
            <w:pPr>
              <w:jc w:val="left"/>
              <w:rPr>
                <w:rFonts w:hint="eastAsia" w:ascii="宋体" w:hAnsi="宋体" w:eastAsia="宋体" w:cs="宋体"/>
                <w:i w:val="0"/>
                <w:iCs w:val="0"/>
                <w:color w:val="000000"/>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580110">
            <w:pPr>
              <w:jc w:val="center"/>
              <w:rPr>
                <w:rFonts w:hint="eastAsia" w:ascii="宋体" w:hAnsi="宋体" w:eastAsia="宋体" w:cs="宋体"/>
                <w:i w:val="0"/>
                <w:iCs w:val="0"/>
                <w:color w:val="000000"/>
                <w:sz w:val="21"/>
                <w:szCs w:val="21"/>
                <w:highlight w:val="none"/>
                <w:u w:val="none"/>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66975F">
            <w:pPr>
              <w:jc w:val="right"/>
              <w:rPr>
                <w:rFonts w:hint="eastAsia" w:ascii="宋体" w:hAnsi="宋体" w:eastAsia="宋体" w:cs="宋体"/>
                <w:i w:val="0"/>
                <w:iCs w:val="0"/>
                <w:color w:val="000000"/>
                <w:sz w:val="21"/>
                <w:szCs w:val="21"/>
                <w:highlight w:val="none"/>
                <w:u w:val="none"/>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97C999">
            <w:pPr>
              <w:jc w:val="right"/>
              <w:rPr>
                <w:rFonts w:hint="eastAsia" w:ascii="宋体" w:hAnsi="宋体" w:eastAsia="宋体" w:cs="宋体"/>
                <w:i w:val="0"/>
                <w:iCs w:val="0"/>
                <w:color w:val="000000"/>
                <w:sz w:val="21"/>
                <w:szCs w:val="21"/>
                <w:highlight w:val="none"/>
                <w:u w:val="none"/>
              </w:rPr>
            </w:pPr>
          </w:p>
        </w:tc>
        <w:tc>
          <w:tcPr>
            <w:tcW w:w="11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9A6BB4">
            <w:pPr>
              <w:jc w:val="right"/>
              <w:rPr>
                <w:rFonts w:hint="eastAsia" w:ascii="宋体" w:hAnsi="宋体" w:eastAsia="宋体" w:cs="宋体"/>
                <w:i w:val="0"/>
                <w:iCs w:val="0"/>
                <w:color w:val="000000"/>
                <w:sz w:val="21"/>
                <w:szCs w:val="21"/>
                <w:highlight w:val="none"/>
                <w:u w:val="none"/>
              </w:rPr>
            </w:pPr>
          </w:p>
        </w:tc>
        <w:tc>
          <w:tcPr>
            <w:tcW w:w="11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D4BFD1">
            <w:pPr>
              <w:jc w:val="right"/>
              <w:rPr>
                <w:rFonts w:hint="eastAsia" w:ascii="宋体" w:hAnsi="宋体" w:eastAsia="宋体" w:cs="宋体"/>
                <w:i w:val="0"/>
                <w:iCs w:val="0"/>
                <w:color w:val="000000"/>
                <w:sz w:val="21"/>
                <w:szCs w:val="21"/>
                <w:highlight w:val="none"/>
                <w:u w:val="none"/>
              </w:rPr>
            </w:pPr>
          </w:p>
        </w:tc>
        <w:tc>
          <w:tcPr>
            <w:tcW w:w="11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0FBC36">
            <w:pPr>
              <w:jc w:val="right"/>
              <w:rPr>
                <w:rFonts w:hint="eastAsia" w:ascii="宋体" w:hAnsi="宋体" w:eastAsia="宋体" w:cs="宋体"/>
                <w:i w:val="0"/>
                <w:iCs w:val="0"/>
                <w:color w:val="000000"/>
                <w:sz w:val="21"/>
                <w:szCs w:val="21"/>
                <w:highlight w:val="none"/>
                <w:u w:val="none"/>
              </w:rPr>
            </w:pPr>
          </w:p>
        </w:tc>
        <w:tc>
          <w:tcPr>
            <w:tcW w:w="695" w:type="dxa"/>
            <w:tcBorders>
              <w:top w:val="single" w:color="000000" w:sz="4" w:space="0"/>
              <w:left w:val="single" w:color="000000" w:sz="4" w:space="0"/>
              <w:bottom w:val="single" w:color="000000" w:sz="4" w:space="0"/>
              <w:right w:val="single" w:color="000000" w:sz="8" w:space="0"/>
            </w:tcBorders>
            <w:shd w:val="clear" w:color="auto" w:fill="auto"/>
            <w:vAlign w:val="center"/>
          </w:tcPr>
          <w:p w14:paraId="02DDA8DE">
            <w:pPr>
              <w:jc w:val="left"/>
              <w:rPr>
                <w:rFonts w:hint="eastAsia" w:ascii="宋体" w:hAnsi="宋体" w:eastAsia="宋体" w:cs="宋体"/>
                <w:i w:val="0"/>
                <w:iCs w:val="0"/>
                <w:color w:val="000000"/>
                <w:sz w:val="21"/>
                <w:szCs w:val="21"/>
                <w:highlight w:val="none"/>
                <w:u w:val="none"/>
              </w:rPr>
            </w:pPr>
          </w:p>
        </w:tc>
      </w:tr>
      <w:tr w14:paraId="60DE79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1" w:hRule="atLeast"/>
        </w:trPr>
        <w:tc>
          <w:tcPr>
            <w:tcW w:w="518"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E72DE28">
            <w:pPr>
              <w:jc w:val="center"/>
              <w:rPr>
                <w:rFonts w:hint="eastAsia" w:ascii="宋体" w:hAnsi="宋体" w:eastAsia="宋体" w:cs="宋体"/>
                <w:i w:val="0"/>
                <w:iCs w:val="0"/>
                <w:color w:val="000000"/>
                <w:sz w:val="21"/>
                <w:szCs w:val="21"/>
                <w:highlight w:val="none"/>
                <w:u w:val="none"/>
              </w:rPr>
            </w:pPr>
          </w:p>
        </w:tc>
        <w:tc>
          <w:tcPr>
            <w:tcW w:w="12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2C3D0">
            <w:pPr>
              <w:jc w:val="center"/>
              <w:rPr>
                <w:rFonts w:hint="eastAsia" w:ascii="宋体" w:hAnsi="宋体" w:eastAsia="宋体" w:cs="宋体"/>
                <w:i w:val="0"/>
                <w:iCs w:val="0"/>
                <w:color w:val="000000"/>
                <w:sz w:val="21"/>
                <w:szCs w:val="21"/>
                <w:highlight w:val="none"/>
                <w:u w:val="none"/>
              </w:rPr>
            </w:pPr>
          </w:p>
        </w:tc>
        <w:tc>
          <w:tcPr>
            <w:tcW w:w="1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E90439">
            <w:pPr>
              <w:jc w:val="left"/>
              <w:rPr>
                <w:rFonts w:hint="eastAsia" w:ascii="宋体" w:hAnsi="宋体" w:eastAsia="宋体" w:cs="宋体"/>
                <w:i w:val="0"/>
                <w:iCs w:val="0"/>
                <w:color w:val="000000"/>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CB5406">
            <w:pPr>
              <w:jc w:val="center"/>
              <w:rPr>
                <w:rFonts w:hint="eastAsia" w:ascii="宋体" w:hAnsi="宋体" w:eastAsia="宋体" w:cs="宋体"/>
                <w:i w:val="0"/>
                <w:iCs w:val="0"/>
                <w:color w:val="000000"/>
                <w:sz w:val="21"/>
                <w:szCs w:val="21"/>
                <w:highlight w:val="none"/>
                <w:u w:val="none"/>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B8939D">
            <w:pPr>
              <w:jc w:val="right"/>
              <w:rPr>
                <w:rFonts w:hint="eastAsia" w:ascii="宋体" w:hAnsi="宋体" w:eastAsia="宋体" w:cs="宋体"/>
                <w:i w:val="0"/>
                <w:iCs w:val="0"/>
                <w:color w:val="000000"/>
                <w:sz w:val="21"/>
                <w:szCs w:val="21"/>
                <w:highlight w:val="none"/>
                <w:u w:val="none"/>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AA5548">
            <w:pPr>
              <w:jc w:val="right"/>
              <w:rPr>
                <w:rFonts w:hint="eastAsia" w:ascii="宋体" w:hAnsi="宋体" w:eastAsia="宋体" w:cs="宋体"/>
                <w:i w:val="0"/>
                <w:iCs w:val="0"/>
                <w:color w:val="000000"/>
                <w:sz w:val="21"/>
                <w:szCs w:val="21"/>
                <w:highlight w:val="none"/>
                <w:u w:val="none"/>
              </w:rPr>
            </w:pPr>
          </w:p>
        </w:tc>
        <w:tc>
          <w:tcPr>
            <w:tcW w:w="11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06C530">
            <w:pPr>
              <w:jc w:val="right"/>
              <w:rPr>
                <w:rFonts w:hint="eastAsia" w:ascii="宋体" w:hAnsi="宋体" w:eastAsia="宋体" w:cs="宋体"/>
                <w:i w:val="0"/>
                <w:iCs w:val="0"/>
                <w:color w:val="000000"/>
                <w:sz w:val="21"/>
                <w:szCs w:val="21"/>
                <w:highlight w:val="none"/>
                <w:u w:val="none"/>
              </w:rPr>
            </w:pPr>
          </w:p>
        </w:tc>
        <w:tc>
          <w:tcPr>
            <w:tcW w:w="11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B199B9">
            <w:pPr>
              <w:jc w:val="right"/>
              <w:rPr>
                <w:rFonts w:hint="eastAsia" w:ascii="宋体" w:hAnsi="宋体" w:eastAsia="宋体" w:cs="宋体"/>
                <w:i w:val="0"/>
                <w:iCs w:val="0"/>
                <w:color w:val="000000"/>
                <w:sz w:val="21"/>
                <w:szCs w:val="21"/>
                <w:highlight w:val="none"/>
                <w:u w:val="none"/>
              </w:rPr>
            </w:pPr>
          </w:p>
        </w:tc>
        <w:tc>
          <w:tcPr>
            <w:tcW w:w="11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C6C0D4">
            <w:pPr>
              <w:jc w:val="right"/>
              <w:rPr>
                <w:rFonts w:hint="eastAsia" w:ascii="宋体" w:hAnsi="宋体" w:eastAsia="宋体" w:cs="宋体"/>
                <w:i w:val="0"/>
                <w:iCs w:val="0"/>
                <w:color w:val="000000"/>
                <w:sz w:val="21"/>
                <w:szCs w:val="21"/>
                <w:highlight w:val="none"/>
                <w:u w:val="none"/>
              </w:rPr>
            </w:pPr>
          </w:p>
        </w:tc>
        <w:tc>
          <w:tcPr>
            <w:tcW w:w="695" w:type="dxa"/>
            <w:tcBorders>
              <w:top w:val="single" w:color="000000" w:sz="4" w:space="0"/>
              <w:left w:val="single" w:color="000000" w:sz="4" w:space="0"/>
              <w:bottom w:val="single" w:color="000000" w:sz="4" w:space="0"/>
              <w:right w:val="single" w:color="000000" w:sz="8" w:space="0"/>
            </w:tcBorders>
            <w:shd w:val="clear" w:color="auto" w:fill="auto"/>
            <w:vAlign w:val="center"/>
          </w:tcPr>
          <w:p w14:paraId="3ED173FB">
            <w:pPr>
              <w:jc w:val="left"/>
              <w:rPr>
                <w:rFonts w:hint="eastAsia" w:ascii="宋体" w:hAnsi="宋体" w:eastAsia="宋体" w:cs="宋体"/>
                <w:i w:val="0"/>
                <w:iCs w:val="0"/>
                <w:color w:val="000000"/>
                <w:sz w:val="21"/>
                <w:szCs w:val="21"/>
                <w:highlight w:val="none"/>
                <w:u w:val="none"/>
              </w:rPr>
            </w:pPr>
          </w:p>
        </w:tc>
      </w:tr>
      <w:tr w14:paraId="33A634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18"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1D82FE3">
            <w:pPr>
              <w:jc w:val="center"/>
              <w:rPr>
                <w:rFonts w:hint="eastAsia" w:ascii="宋体" w:hAnsi="宋体" w:eastAsia="宋体" w:cs="宋体"/>
                <w:i w:val="0"/>
                <w:iCs w:val="0"/>
                <w:color w:val="000000"/>
                <w:sz w:val="21"/>
                <w:szCs w:val="21"/>
                <w:highlight w:val="none"/>
                <w:u w:val="none"/>
              </w:rPr>
            </w:pPr>
          </w:p>
        </w:tc>
        <w:tc>
          <w:tcPr>
            <w:tcW w:w="12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DB1221">
            <w:pPr>
              <w:jc w:val="center"/>
              <w:rPr>
                <w:rFonts w:hint="eastAsia" w:ascii="宋体" w:hAnsi="宋体" w:eastAsia="宋体" w:cs="宋体"/>
                <w:i w:val="0"/>
                <w:iCs w:val="0"/>
                <w:color w:val="000000"/>
                <w:sz w:val="21"/>
                <w:szCs w:val="21"/>
                <w:highlight w:val="none"/>
                <w:u w:val="none"/>
              </w:rPr>
            </w:pPr>
          </w:p>
        </w:tc>
        <w:tc>
          <w:tcPr>
            <w:tcW w:w="1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8A74C8">
            <w:pPr>
              <w:jc w:val="left"/>
              <w:rPr>
                <w:rFonts w:hint="eastAsia" w:ascii="宋体" w:hAnsi="宋体" w:eastAsia="宋体" w:cs="宋体"/>
                <w:i w:val="0"/>
                <w:iCs w:val="0"/>
                <w:color w:val="000000"/>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4BCE6D">
            <w:pPr>
              <w:jc w:val="center"/>
              <w:rPr>
                <w:rFonts w:hint="eastAsia" w:ascii="宋体" w:hAnsi="宋体" w:eastAsia="宋体" w:cs="宋体"/>
                <w:i w:val="0"/>
                <w:iCs w:val="0"/>
                <w:color w:val="000000"/>
                <w:sz w:val="21"/>
                <w:szCs w:val="21"/>
                <w:highlight w:val="none"/>
                <w:u w:val="none"/>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B7E7D2">
            <w:pPr>
              <w:jc w:val="right"/>
              <w:rPr>
                <w:rFonts w:hint="eastAsia" w:ascii="宋体" w:hAnsi="宋体" w:eastAsia="宋体" w:cs="宋体"/>
                <w:i w:val="0"/>
                <w:iCs w:val="0"/>
                <w:color w:val="000000"/>
                <w:sz w:val="21"/>
                <w:szCs w:val="21"/>
                <w:highlight w:val="none"/>
                <w:u w:val="none"/>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D76E9A">
            <w:pPr>
              <w:jc w:val="right"/>
              <w:rPr>
                <w:rFonts w:hint="eastAsia" w:ascii="宋体" w:hAnsi="宋体" w:eastAsia="宋体" w:cs="宋体"/>
                <w:i w:val="0"/>
                <w:iCs w:val="0"/>
                <w:color w:val="000000"/>
                <w:sz w:val="21"/>
                <w:szCs w:val="21"/>
                <w:highlight w:val="none"/>
                <w:u w:val="none"/>
              </w:rPr>
            </w:pPr>
          </w:p>
        </w:tc>
        <w:tc>
          <w:tcPr>
            <w:tcW w:w="11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DD999D">
            <w:pPr>
              <w:jc w:val="right"/>
              <w:rPr>
                <w:rFonts w:hint="eastAsia" w:ascii="宋体" w:hAnsi="宋体" w:eastAsia="宋体" w:cs="宋体"/>
                <w:i w:val="0"/>
                <w:iCs w:val="0"/>
                <w:color w:val="000000"/>
                <w:sz w:val="21"/>
                <w:szCs w:val="21"/>
                <w:highlight w:val="none"/>
                <w:u w:val="none"/>
              </w:rPr>
            </w:pPr>
          </w:p>
        </w:tc>
        <w:tc>
          <w:tcPr>
            <w:tcW w:w="11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2C442B">
            <w:pPr>
              <w:jc w:val="right"/>
              <w:rPr>
                <w:rFonts w:hint="eastAsia" w:ascii="宋体" w:hAnsi="宋体" w:eastAsia="宋体" w:cs="宋体"/>
                <w:i w:val="0"/>
                <w:iCs w:val="0"/>
                <w:color w:val="000000"/>
                <w:sz w:val="21"/>
                <w:szCs w:val="21"/>
                <w:highlight w:val="none"/>
                <w:u w:val="none"/>
              </w:rPr>
            </w:pPr>
          </w:p>
        </w:tc>
        <w:tc>
          <w:tcPr>
            <w:tcW w:w="11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EF5558">
            <w:pPr>
              <w:jc w:val="right"/>
              <w:rPr>
                <w:rFonts w:hint="eastAsia" w:ascii="宋体" w:hAnsi="宋体" w:eastAsia="宋体" w:cs="宋体"/>
                <w:i w:val="0"/>
                <w:iCs w:val="0"/>
                <w:color w:val="000000"/>
                <w:sz w:val="21"/>
                <w:szCs w:val="21"/>
                <w:highlight w:val="none"/>
                <w:u w:val="none"/>
              </w:rPr>
            </w:pPr>
          </w:p>
        </w:tc>
        <w:tc>
          <w:tcPr>
            <w:tcW w:w="695" w:type="dxa"/>
            <w:tcBorders>
              <w:top w:val="single" w:color="000000" w:sz="4" w:space="0"/>
              <w:left w:val="single" w:color="000000" w:sz="4" w:space="0"/>
              <w:bottom w:val="single" w:color="000000" w:sz="4" w:space="0"/>
              <w:right w:val="single" w:color="000000" w:sz="8" w:space="0"/>
            </w:tcBorders>
            <w:shd w:val="clear" w:color="auto" w:fill="auto"/>
            <w:vAlign w:val="center"/>
          </w:tcPr>
          <w:p w14:paraId="05B026DB">
            <w:pPr>
              <w:jc w:val="left"/>
              <w:rPr>
                <w:rFonts w:hint="eastAsia" w:ascii="宋体" w:hAnsi="宋体" w:eastAsia="宋体" w:cs="宋体"/>
                <w:i w:val="0"/>
                <w:iCs w:val="0"/>
                <w:color w:val="000000"/>
                <w:sz w:val="21"/>
                <w:szCs w:val="21"/>
                <w:highlight w:val="none"/>
                <w:u w:val="none"/>
              </w:rPr>
            </w:pPr>
          </w:p>
        </w:tc>
      </w:tr>
      <w:tr w14:paraId="361BF3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1" w:hRule="atLeast"/>
        </w:trPr>
        <w:tc>
          <w:tcPr>
            <w:tcW w:w="518"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9289103">
            <w:pPr>
              <w:jc w:val="center"/>
              <w:rPr>
                <w:rFonts w:hint="eastAsia" w:ascii="宋体" w:hAnsi="宋体" w:eastAsia="宋体" w:cs="宋体"/>
                <w:i w:val="0"/>
                <w:iCs w:val="0"/>
                <w:color w:val="000000"/>
                <w:sz w:val="21"/>
                <w:szCs w:val="21"/>
                <w:highlight w:val="none"/>
                <w:u w:val="none"/>
              </w:rPr>
            </w:pPr>
          </w:p>
        </w:tc>
        <w:tc>
          <w:tcPr>
            <w:tcW w:w="12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C346F7">
            <w:pPr>
              <w:jc w:val="center"/>
              <w:rPr>
                <w:rFonts w:hint="eastAsia" w:ascii="宋体" w:hAnsi="宋体" w:eastAsia="宋体" w:cs="宋体"/>
                <w:i w:val="0"/>
                <w:iCs w:val="0"/>
                <w:color w:val="000000"/>
                <w:sz w:val="21"/>
                <w:szCs w:val="21"/>
                <w:highlight w:val="none"/>
                <w:u w:val="none"/>
              </w:rPr>
            </w:pPr>
          </w:p>
        </w:tc>
        <w:tc>
          <w:tcPr>
            <w:tcW w:w="1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41DE5B">
            <w:pPr>
              <w:jc w:val="left"/>
              <w:rPr>
                <w:rFonts w:hint="eastAsia" w:ascii="宋体" w:hAnsi="宋体" w:eastAsia="宋体" w:cs="宋体"/>
                <w:i w:val="0"/>
                <w:iCs w:val="0"/>
                <w:color w:val="000000"/>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2310AF">
            <w:pPr>
              <w:jc w:val="center"/>
              <w:rPr>
                <w:rFonts w:hint="eastAsia" w:ascii="宋体" w:hAnsi="宋体" w:eastAsia="宋体" w:cs="宋体"/>
                <w:i w:val="0"/>
                <w:iCs w:val="0"/>
                <w:color w:val="000000"/>
                <w:sz w:val="21"/>
                <w:szCs w:val="21"/>
                <w:highlight w:val="none"/>
                <w:u w:val="none"/>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CBE2D9">
            <w:pPr>
              <w:jc w:val="right"/>
              <w:rPr>
                <w:rFonts w:hint="eastAsia" w:ascii="宋体" w:hAnsi="宋体" w:eastAsia="宋体" w:cs="宋体"/>
                <w:i w:val="0"/>
                <w:iCs w:val="0"/>
                <w:color w:val="000000"/>
                <w:sz w:val="21"/>
                <w:szCs w:val="21"/>
                <w:highlight w:val="none"/>
                <w:u w:val="none"/>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278E07">
            <w:pPr>
              <w:jc w:val="right"/>
              <w:rPr>
                <w:rFonts w:hint="eastAsia" w:ascii="宋体" w:hAnsi="宋体" w:eastAsia="宋体" w:cs="宋体"/>
                <w:i w:val="0"/>
                <w:iCs w:val="0"/>
                <w:color w:val="000000"/>
                <w:sz w:val="21"/>
                <w:szCs w:val="21"/>
                <w:highlight w:val="none"/>
                <w:u w:val="none"/>
              </w:rPr>
            </w:pPr>
          </w:p>
        </w:tc>
        <w:tc>
          <w:tcPr>
            <w:tcW w:w="11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25499B">
            <w:pPr>
              <w:jc w:val="right"/>
              <w:rPr>
                <w:rFonts w:hint="eastAsia" w:ascii="宋体" w:hAnsi="宋体" w:eastAsia="宋体" w:cs="宋体"/>
                <w:i w:val="0"/>
                <w:iCs w:val="0"/>
                <w:color w:val="000000"/>
                <w:sz w:val="21"/>
                <w:szCs w:val="21"/>
                <w:highlight w:val="none"/>
                <w:u w:val="none"/>
              </w:rPr>
            </w:pPr>
          </w:p>
        </w:tc>
        <w:tc>
          <w:tcPr>
            <w:tcW w:w="11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349D89">
            <w:pPr>
              <w:jc w:val="right"/>
              <w:rPr>
                <w:rFonts w:hint="eastAsia" w:ascii="宋体" w:hAnsi="宋体" w:eastAsia="宋体" w:cs="宋体"/>
                <w:i w:val="0"/>
                <w:iCs w:val="0"/>
                <w:color w:val="000000"/>
                <w:sz w:val="21"/>
                <w:szCs w:val="21"/>
                <w:highlight w:val="none"/>
                <w:u w:val="none"/>
              </w:rPr>
            </w:pPr>
          </w:p>
        </w:tc>
        <w:tc>
          <w:tcPr>
            <w:tcW w:w="11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26DA46">
            <w:pPr>
              <w:jc w:val="right"/>
              <w:rPr>
                <w:rFonts w:hint="eastAsia" w:ascii="宋体" w:hAnsi="宋体" w:eastAsia="宋体" w:cs="宋体"/>
                <w:i w:val="0"/>
                <w:iCs w:val="0"/>
                <w:color w:val="000000"/>
                <w:sz w:val="21"/>
                <w:szCs w:val="21"/>
                <w:highlight w:val="none"/>
                <w:u w:val="none"/>
              </w:rPr>
            </w:pPr>
          </w:p>
        </w:tc>
        <w:tc>
          <w:tcPr>
            <w:tcW w:w="695" w:type="dxa"/>
            <w:tcBorders>
              <w:top w:val="single" w:color="000000" w:sz="4" w:space="0"/>
              <w:left w:val="single" w:color="000000" w:sz="4" w:space="0"/>
              <w:bottom w:val="single" w:color="000000" w:sz="4" w:space="0"/>
              <w:right w:val="single" w:color="000000" w:sz="8" w:space="0"/>
            </w:tcBorders>
            <w:shd w:val="clear" w:color="auto" w:fill="auto"/>
            <w:vAlign w:val="center"/>
          </w:tcPr>
          <w:p w14:paraId="6879CE2D">
            <w:pPr>
              <w:jc w:val="left"/>
              <w:rPr>
                <w:rFonts w:hint="eastAsia" w:ascii="宋体" w:hAnsi="宋体" w:eastAsia="宋体" w:cs="宋体"/>
                <w:i w:val="0"/>
                <w:iCs w:val="0"/>
                <w:color w:val="000000"/>
                <w:sz w:val="21"/>
                <w:szCs w:val="21"/>
                <w:highlight w:val="none"/>
                <w:u w:val="none"/>
              </w:rPr>
            </w:pPr>
          </w:p>
        </w:tc>
      </w:tr>
      <w:tr w14:paraId="084BDB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18"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E918B43">
            <w:pPr>
              <w:jc w:val="center"/>
              <w:rPr>
                <w:rFonts w:hint="eastAsia" w:ascii="宋体" w:hAnsi="宋体" w:eastAsia="宋体" w:cs="宋体"/>
                <w:i w:val="0"/>
                <w:iCs w:val="0"/>
                <w:color w:val="000000"/>
                <w:sz w:val="21"/>
                <w:szCs w:val="21"/>
                <w:highlight w:val="none"/>
                <w:u w:val="none"/>
              </w:rPr>
            </w:pPr>
          </w:p>
        </w:tc>
        <w:tc>
          <w:tcPr>
            <w:tcW w:w="12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72C9BC">
            <w:pPr>
              <w:jc w:val="center"/>
              <w:rPr>
                <w:rFonts w:hint="eastAsia" w:ascii="宋体" w:hAnsi="宋体" w:eastAsia="宋体" w:cs="宋体"/>
                <w:i w:val="0"/>
                <w:iCs w:val="0"/>
                <w:color w:val="000000"/>
                <w:sz w:val="21"/>
                <w:szCs w:val="21"/>
                <w:highlight w:val="none"/>
                <w:u w:val="none"/>
              </w:rPr>
            </w:pPr>
          </w:p>
        </w:tc>
        <w:tc>
          <w:tcPr>
            <w:tcW w:w="1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67F3BA">
            <w:pPr>
              <w:jc w:val="left"/>
              <w:rPr>
                <w:rFonts w:hint="eastAsia" w:ascii="宋体" w:hAnsi="宋体" w:eastAsia="宋体" w:cs="宋体"/>
                <w:i w:val="0"/>
                <w:iCs w:val="0"/>
                <w:color w:val="000000"/>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B7C95C">
            <w:pPr>
              <w:jc w:val="center"/>
              <w:rPr>
                <w:rFonts w:hint="eastAsia" w:ascii="宋体" w:hAnsi="宋体" w:eastAsia="宋体" w:cs="宋体"/>
                <w:i w:val="0"/>
                <w:iCs w:val="0"/>
                <w:color w:val="000000"/>
                <w:sz w:val="21"/>
                <w:szCs w:val="21"/>
                <w:highlight w:val="none"/>
                <w:u w:val="none"/>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0C8ED9">
            <w:pPr>
              <w:jc w:val="right"/>
              <w:rPr>
                <w:rFonts w:hint="eastAsia" w:ascii="宋体" w:hAnsi="宋体" w:eastAsia="宋体" w:cs="宋体"/>
                <w:i w:val="0"/>
                <w:iCs w:val="0"/>
                <w:color w:val="000000"/>
                <w:sz w:val="21"/>
                <w:szCs w:val="21"/>
                <w:highlight w:val="none"/>
                <w:u w:val="none"/>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EDC304">
            <w:pPr>
              <w:jc w:val="right"/>
              <w:rPr>
                <w:rFonts w:hint="eastAsia" w:ascii="宋体" w:hAnsi="宋体" w:eastAsia="宋体" w:cs="宋体"/>
                <w:i w:val="0"/>
                <w:iCs w:val="0"/>
                <w:color w:val="000000"/>
                <w:sz w:val="21"/>
                <w:szCs w:val="21"/>
                <w:highlight w:val="none"/>
                <w:u w:val="none"/>
              </w:rPr>
            </w:pPr>
          </w:p>
        </w:tc>
        <w:tc>
          <w:tcPr>
            <w:tcW w:w="11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762F0C">
            <w:pPr>
              <w:jc w:val="right"/>
              <w:rPr>
                <w:rFonts w:hint="eastAsia" w:ascii="宋体" w:hAnsi="宋体" w:eastAsia="宋体" w:cs="宋体"/>
                <w:i w:val="0"/>
                <w:iCs w:val="0"/>
                <w:color w:val="000000"/>
                <w:sz w:val="21"/>
                <w:szCs w:val="21"/>
                <w:highlight w:val="none"/>
                <w:u w:val="none"/>
              </w:rPr>
            </w:pPr>
          </w:p>
        </w:tc>
        <w:tc>
          <w:tcPr>
            <w:tcW w:w="11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C96BA1">
            <w:pPr>
              <w:jc w:val="right"/>
              <w:rPr>
                <w:rFonts w:hint="eastAsia" w:ascii="宋体" w:hAnsi="宋体" w:eastAsia="宋体" w:cs="宋体"/>
                <w:i w:val="0"/>
                <w:iCs w:val="0"/>
                <w:color w:val="000000"/>
                <w:sz w:val="21"/>
                <w:szCs w:val="21"/>
                <w:highlight w:val="none"/>
                <w:u w:val="none"/>
              </w:rPr>
            </w:pPr>
          </w:p>
        </w:tc>
        <w:tc>
          <w:tcPr>
            <w:tcW w:w="11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4B411D">
            <w:pPr>
              <w:jc w:val="right"/>
              <w:rPr>
                <w:rFonts w:hint="eastAsia" w:ascii="宋体" w:hAnsi="宋体" w:eastAsia="宋体" w:cs="宋体"/>
                <w:i w:val="0"/>
                <w:iCs w:val="0"/>
                <w:color w:val="000000"/>
                <w:sz w:val="21"/>
                <w:szCs w:val="21"/>
                <w:highlight w:val="none"/>
                <w:u w:val="none"/>
              </w:rPr>
            </w:pPr>
          </w:p>
        </w:tc>
        <w:tc>
          <w:tcPr>
            <w:tcW w:w="695" w:type="dxa"/>
            <w:tcBorders>
              <w:top w:val="single" w:color="000000" w:sz="4" w:space="0"/>
              <w:left w:val="single" w:color="000000" w:sz="4" w:space="0"/>
              <w:bottom w:val="single" w:color="000000" w:sz="4" w:space="0"/>
              <w:right w:val="single" w:color="000000" w:sz="8" w:space="0"/>
            </w:tcBorders>
            <w:shd w:val="clear" w:color="auto" w:fill="auto"/>
            <w:vAlign w:val="center"/>
          </w:tcPr>
          <w:p w14:paraId="288E2BB0">
            <w:pPr>
              <w:jc w:val="left"/>
              <w:rPr>
                <w:rFonts w:hint="eastAsia" w:ascii="宋体" w:hAnsi="宋体" w:eastAsia="宋体" w:cs="宋体"/>
                <w:i w:val="0"/>
                <w:iCs w:val="0"/>
                <w:color w:val="000000"/>
                <w:sz w:val="21"/>
                <w:szCs w:val="21"/>
                <w:highlight w:val="none"/>
                <w:u w:val="none"/>
              </w:rPr>
            </w:pPr>
          </w:p>
        </w:tc>
      </w:tr>
      <w:tr w14:paraId="749710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18"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DCE8CE2">
            <w:pPr>
              <w:jc w:val="center"/>
              <w:rPr>
                <w:rFonts w:hint="eastAsia" w:ascii="宋体" w:hAnsi="宋体" w:eastAsia="宋体" w:cs="宋体"/>
                <w:i w:val="0"/>
                <w:iCs w:val="0"/>
                <w:color w:val="000000"/>
                <w:sz w:val="21"/>
                <w:szCs w:val="21"/>
                <w:highlight w:val="none"/>
                <w:u w:val="none"/>
              </w:rPr>
            </w:pPr>
          </w:p>
        </w:tc>
        <w:tc>
          <w:tcPr>
            <w:tcW w:w="12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4F6B43">
            <w:pPr>
              <w:jc w:val="center"/>
              <w:rPr>
                <w:rFonts w:hint="eastAsia" w:ascii="宋体" w:hAnsi="宋体" w:eastAsia="宋体" w:cs="宋体"/>
                <w:i w:val="0"/>
                <w:iCs w:val="0"/>
                <w:color w:val="000000"/>
                <w:sz w:val="21"/>
                <w:szCs w:val="21"/>
                <w:highlight w:val="none"/>
                <w:u w:val="none"/>
              </w:rPr>
            </w:pPr>
          </w:p>
        </w:tc>
        <w:tc>
          <w:tcPr>
            <w:tcW w:w="1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C1765E">
            <w:pPr>
              <w:jc w:val="left"/>
              <w:rPr>
                <w:rFonts w:hint="eastAsia" w:ascii="宋体" w:hAnsi="宋体" w:eastAsia="宋体" w:cs="宋体"/>
                <w:i w:val="0"/>
                <w:iCs w:val="0"/>
                <w:color w:val="000000"/>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D29115">
            <w:pPr>
              <w:jc w:val="center"/>
              <w:rPr>
                <w:rFonts w:hint="eastAsia" w:ascii="宋体" w:hAnsi="宋体" w:eastAsia="宋体" w:cs="宋体"/>
                <w:i w:val="0"/>
                <w:iCs w:val="0"/>
                <w:color w:val="000000"/>
                <w:sz w:val="21"/>
                <w:szCs w:val="21"/>
                <w:highlight w:val="none"/>
                <w:u w:val="none"/>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BF3BC1">
            <w:pPr>
              <w:jc w:val="right"/>
              <w:rPr>
                <w:rFonts w:hint="eastAsia" w:ascii="宋体" w:hAnsi="宋体" w:eastAsia="宋体" w:cs="宋体"/>
                <w:i w:val="0"/>
                <w:iCs w:val="0"/>
                <w:color w:val="000000"/>
                <w:sz w:val="21"/>
                <w:szCs w:val="21"/>
                <w:highlight w:val="none"/>
                <w:u w:val="none"/>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A73B8B">
            <w:pPr>
              <w:jc w:val="right"/>
              <w:rPr>
                <w:rFonts w:hint="eastAsia" w:ascii="宋体" w:hAnsi="宋体" w:eastAsia="宋体" w:cs="宋体"/>
                <w:i w:val="0"/>
                <w:iCs w:val="0"/>
                <w:color w:val="000000"/>
                <w:sz w:val="21"/>
                <w:szCs w:val="21"/>
                <w:highlight w:val="none"/>
                <w:u w:val="none"/>
              </w:rPr>
            </w:pPr>
          </w:p>
        </w:tc>
        <w:tc>
          <w:tcPr>
            <w:tcW w:w="11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AD768F">
            <w:pPr>
              <w:jc w:val="right"/>
              <w:rPr>
                <w:rFonts w:hint="eastAsia" w:ascii="宋体" w:hAnsi="宋体" w:eastAsia="宋体" w:cs="宋体"/>
                <w:i w:val="0"/>
                <w:iCs w:val="0"/>
                <w:color w:val="000000"/>
                <w:sz w:val="21"/>
                <w:szCs w:val="21"/>
                <w:highlight w:val="none"/>
                <w:u w:val="none"/>
              </w:rPr>
            </w:pPr>
          </w:p>
        </w:tc>
        <w:tc>
          <w:tcPr>
            <w:tcW w:w="11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FB1C22">
            <w:pPr>
              <w:jc w:val="right"/>
              <w:rPr>
                <w:rFonts w:hint="eastAsia" w:ascii="宋体" w:hAnsi="宋体" w:eastAsia="宋体" w:cs="宋体"/>
                <w:i w:val="0"/>
                <w:iCs w:val="0"/>
                <w:color w:val="000000"/>
                <w:sz w:val="21"/>
                <w:szCs w:val="21"/>
                <w:highlight w:val="none"/>
                <w:u w:val="none"/>
              </w:rPr>
            </w:pPr>
          </w:p>
        </w:tc>
        <w:tc>
          <w:tcPr>
            <w:tcW w:w="11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A0EFBF">
            <w:pPr>
              <w:jc w:val="right"/>
              <w:rPr>
                <w:rFonts w:hint="eastAsia" w:ascii="宋体" w:hAnsi="宋体" w:eastAsia="宋体" w:cs="宋体"/>
                <w:i w:val="0"/>
                <w:iCs w:val="0"/>
                <w:color w:val="000000"/>
                <w:sz w:val="21"/>
                <w:szCs w:val="21"/>
                <w:highlight w:val="none"/>
                <w:u w:val="none"/>
              </w:rPr>
            </w:pPr>
          </w:p>
        </w:tc>
        <w:tc>
          <w:tcPr>
            <w:tcW w:w="695" w:type="dxa"/>
            <w:tcBorders>
              <w:top w:val="single" w:color="000000" w:sz="4" w:space="0"/>
              <w:left w:val="single" w:color="000000" w:sz="4" w:space="0"/>
              <w:bottom w:val="single" w:color="000000" w:sz="4" w:space="0"/>
              <w:right w:val="single" w:color="000000" w:sz="8" w:space="0"/>
            </w:tcBorders>
            <w:shd w:val="clear" w:color="auto" w:fill="auto"/>
            <w:vAlign w:val="center"/>
          </w:tcPr>
          <w:p w14:paraId="190D1B26">
            <w:pPr>
              <w:jc w:val="left"/>
              <w:rPr>
                <w:rFonts w:hint="eastAsia" w:ascii="宋体" w:hAnsi="宋体" w:eastAsia="宋体" w:cs="宋体"/>
                <w:i w:val="0"/>
                <w:iCs w:val="0"/>
                <w:color w:val="000000"/>
                <w:sz w:val="21"/>
                <w:szCs w:val="21"/>
                <w:highlight w:val="none"/>
                <w:u w:val="none"/>
              </w:rPr>
            </w:pPr>
          </w:p>
        </w:tc>
      </w:tr>
      <w:tr w14:paraId="329A76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1" w:hRule="atLeast"/>
        </w:trPr>
        <w:tc>
          <w:tcPr>
            <w:tcW w:w="518"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CD34318">
            <w:pPr>
              <w:jc w:val="center"/>
              <w:rPr>
                <w:rFonts w:hint="eastAsia" w:ascii="宋体" w:hAnsi="宋体" w:eastAsia="宋体" w:cs="宋体"/>
                <w:i w:val="0"/>
                <w:iCs w:val="0"/>
                <w:color w:val="000000"/>
                <w:sz w:val="21"/>
                <w:szCs w:val="21"/>
                <w:highlight w:val="none"/>
                <w:u w:val="none"/>
              </w:rPr>
            </w:pPr>
          </w:p>
        </w:tc>
        <w:tc>
          <w:tcPr>
            <w:tcW w:w="12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98AB24">
            <w:pPr>
              <w:jc w:val="center"/>
              <w:rPr>
                <w:rFonts w:hint="eastAsia" w:ascii="宋体" w:hAnsi="宋体" w:eastAsia="宋体" w:cs="宋体"/>
                <w:i w:val="0"/>
                <w:iCs w:val="0"/>
                <w:color w:val="000000"/>
                <w:sz w:val="21"/>
                <w:szCs w:val="21"/>
                <w:highlight w:val="none"/>
                <w:u w:val="none"/>
              </w:rPr>
            </w:pPr>
          </w:p>
        </w:tc>
        <w:tc>
          <w:tcPr>
            <w:tcW w:w="1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E16128">
            <w:pPr>
              <w:jc w:val="left"/>
              <w:rPr>
                <w:rFonts w:hint="eastAsia" w:ascii="宋体" w:hAnsi="宋体" w:eastAsia="宋体" w:cs="宋体"/>
                <w:i w:val="0"/>
                <w:iCs w:val="0"/>
                <w:color w:val="000000"/>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9D08B0">
            <w:pPr>
              <w:jc w:val="center"/>
              <w:rPr>
                <w:rFonts w:hint="eastAsia" w:ascii="宋体" w:hAnsi="宋体" w:eastAsia="宋体" w:cs="宋体"/>
                <w:i w:val="0"/>
                <w:iCs w:val="0"/>
                <w:color w:val="000000"/>
                <w:sz w:val="21"/>
                <w:szCs w:val="21"/>
                <w:highlight w:val="none"/>
                <w:u w:val="none"/>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C379D8">
            <w:pPr>
              <w:jc w:val="right"/>
              <w:rPr>
                <w:rFonts w:hint="eastAsia" w:ascii="宋体" w:hAnsi="宋体" w:eastAsia="宋体" w:cs="宋体"/>
                <w:i w:val="0"/>
                <w:iCs w:val="0"/>
                <w:color w:val="000000"/>
                <w:sz w:val="21"/>
                <w:szCs w:val="21"/>
                <w:highlight w:val="none"/>
                <w:u w:val="none"/>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5E7F8A">
            <w:pPr>
              <w:jc w:val="right"/>
              <w:rPr>
                <w:rFonts w:hint="eastAsia" w:ascii="宋体" w:hAnsi="宋体" w:eastAsia="宋体" w:cs="宋体"/>
                <w:i w:val="0"/>
                <w:iCs w:val="0"/>
                <w:color w:val="000000"/>
                <w:sz w:val="21"/>
                <w:szCs w:val="21"/>
                <w:highlight w:val="none"/>
                <w:u w:val="none"/>
              </w:rPr>
            </w:pPr>
          </w:p>
        </w:tc>
        <w:tc>
          <w:tcPr>
            <w:tcW w:w="11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710302">
            <w:pPr>
              <w:jc w:val="right"/>
              <w:rPr>
                <w:rFonts w:hint="eastAsia" w:ascii="宋体" w:hAnsi="宋体" w:eastAsia="宋体" w:cs="宋体"/>
                <w:i w:val="0"/>
                <w:iCs w:val="0"/>
                <w:color w:val="000000"/>
                <w:sz w:val="21"/>
                <w:szCs w:val="21"/>
                <w:highlight w:val="none"/>
                <w:u w:val="none"/>
              </w:rPr>
            </w:pPr>
          </w:p>
        </w:tc>
        <w:tc>
          <w:tcPr>
            <w:tcW w:w="11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646B32">
            <w:pPr>
              <w:jc w:val="right"/>
              <w:rPr>
                <w:rFonts w:hint="eastAsia" w:ascii="宋体" w:hAnsi="宋体" w:eastAsia="宋体" w:cs="宋体"/>
                <w:i w:val="0"/>
                <w:iCs w:val="0"/>
                <w:color w:val="000000"/>
                <w:sz w:val="21"/>
                <w:szCs w:val="21"/>
                <w:highlight w:val="none"/>
                <w:u w:val="none"/>
              </w:rPr>
            </w:pPr>
          </w:p>
        </w:tc>
        <w:tc>
          <w:tcPr>
            <w:tcW w:w="11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EC7BCA">
            <w:pPr>
              <w:jc w:val="right"/>
              <w:rPr>
                <w:rFonts w:hint="eastAsia" w:ascii="宋体" w:hAnsi="宋体" w:eastAsia="宋体" w:cs="宋体"/>
                <w:i w:val="0"/>
                <w:iCs w:val="0"/>
                <w:color w:val="000000"/>
                <w:sz w:val="21"/>
                <w:szCs w:val="21"/>
                <w:highlight w:val="none"/>
                <w:u w:val="none"/>
              </w:rPr>
            </w:pPr>
          </w:p>
        </w:tc>
        <w:tc>
          <w:tcPr>
            <w:tcW w:w="695" w:type="dxa"/>
            <w:tcBorders>
              <w:top w:val="single" w:color="000000" w:sz="4" w:space="0"/>
              <w:left w:val="single" w:color="000000" w:sz="4" w:space="0"/>
              <w:bottom w:val="single" w:color="000000" w:sz="4" w:space="0"/>
              <w:right w:val="single" w:color="000000" w:sz="8" w:space="0"/>
            </w:tcBorders>
            <w:shd w:val="clear" w:color="auto" w:fill="auto"/>
            <w:vAlign w:val="center"/>
          </w:tcPr>
          <w:p w14:paraId="3D54CEDD">
            <w:pPr>
              <w:jc w:val="left"/>
              <w:rPr>
                <w:rFonts w:hint="eastAsia" w:ascii="宋体" w:hAnsi="宋体" w:eastAsia="宋体" w:cs="宋体"/>
                <w:i w:val="0"/>
                <w:iCs w:val="0"/>
                <w:color w:val="000000"/>
                <w:sz w:val="21"/>
                <w:szCs w:val="21"/>
                <w:highlight w:val="none"/>
                <w:u w:val="none"/>
              </w:rPr>
            </w:pPr>
          </w:p>
        </w:tc>
      </w:tr>
      <w:tr w14:paraId="1E1ED7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18"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6CED4F8">
            <w:pPr>
              <w:jc w:val="center"/>
              <w:rPr>
                <w:rFonts w:hint="eastAsia" w:ascii="宋体" w:hAnsi="宋体" w:eastAsia="宋体" w:cs="宋体"/>
                <w:i w:val="0"/>
                <w:iCs w:val="0"/>
                <w:color w:val="000000"/>
                <w:sz w:val="21"/>
                <w:szCs w:val="21"/>
                <w:highlight w:val="none"/>
                <w:u w:val="none"/>
              </w:rPr>
            </w:pPr>
          </w:p>
        </w:tc>
        <w:tc>
          <w:tcPr>
            <w:tcW w:w="12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D8C86C">
            <w:pPr>
              <w:jc w:val="center"/>
              <w:rPr>
                <w:rFonts w:hint="eastAsia" w:ascii="宋体" w:hAnsi="宋体" w:eastAsia="宋体" w:cs="宋体"/>
                <w:i w:val="0"/>
                <w:iCs w:val="0"/>
                <w:color w:val="000000"/>
                <w:sz w:val="21"/>
                <w:szCs w:val="21"/>
                <w:highlight w:val="none"/>
                <w:u w:val="none"/>
              </w:rPr>
            </w:pPr>
          </w:p>
        </w:tc>
        <w:tc>
          <w:tcPr>
            <w:tcW w:w="1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B66D00">
            <w:pPr>
              <w:jc w:val="left"/>
              <w:rPr>
                <w:rFonts w:hint="eastAsia" w:ascii="宋体" w:hAnsi="宋体" w:eastAsia="宋体" w:cs="宋体"/>
                <w:i w:val="0"/>
                <w:iCs w:val="0"/>
                <w:color w:val="000000"/>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9C6DEF">
            <w:pPr>
              <w:jc w:val="center"/>
              <w:rPr>
                <w:rFonts w:hint="eastAsia" w:ascii="宋体" w:hAnsi="宋体" w:eastAsia="宋体" w:cs="宋体"/>
                <w:i w:val="0"/>
                <w:iCs w:val="0"/>
                <w:color w:val="000000"/>
                <w:sz w:val="21"/>
                <w:szCs w:val="21"/>
                <w:highlight w:val="none"/>
                <w:u w:val="none"/>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40C4FB">
            <w:pPr>
              <w:jc w:val="right"/>
              <w:rPr>
                <w:rFonts w:hint="eastAsia" w:ascii="宋体" w:hAnsi="宋体" w:eastAsia="宋体" w:cs="宋体"/>
                <w:i w:val="0"/>
                <w:iCs w:val="0"/>
                <w:color w:val="000000"/>
                <w:sz w:val="21"/>
                <w:szCs w:val="21"/>
                <w:highlight w:val="none"/>
                <w:u w:val="none"/>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CA28F7">
            <w:pPr>
              <w:jc w:val="right"/>
              <w:rPr>
                <w:rFonts w:hint="eastAsia" w:ascii="宋体" w:hAnsi="宋体" w:eastAsia="宋体" w:cs="宋体"/>
                <w:i w:val="0"/>
                <w:iCs w:val="0"/>
                <w:color w:val="000000"/>
                <w:sz w:val="21"/>
                <w:szCs w:val="21"/>
                <w:highlight w:val="none"/>
                <w:u w:val="none"/>
              </w:rPr>
            </w:pPr>
          </w:p>
        </w:tc>
        <w:tc>
          <w:tcPr>
            <w:tcW w:w="11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08AD98">
            <w:pPr>
              <w:jc w:val="right"/>
              <w:rPr>
                <w:rFonts w:hint="eastAsia" w:ascii="宋体" w:hAnsi="宋体" w:eastAsia="宋体" w:cs="宋体"/>
                <w:i w:val="0"/>
                <w:iCs w:val="0"/>
                <w:color w:val="000000"/>
                <w:sz w:val="21"/>
                <w:szCs w:val="21"/>
                <w:highlight w:val="none"/>
                <w:u w:val="none"/>
              </w:rPr>
            </w:pPr>
          </w:p>
        </w:tc>
        <w:tc>
          <w:tcPr>
            <w:tcW w:w="11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B1703C">
            <w:pPr>
              <w:jc w:val="right"/>
              <w:rPr>
                <w:rFonts w:hint="eastAsia" w:ascii="宋体" w:hAnsi="宋体" w:eastAsia="宋体" w:cs="宋体"/>
                <w:i w:val="0"/>
                <w:iCs w:val="0"/>
                <w:color w:val="000000"/>
                <w:sz w:val="21"/>
                <w:szCs w:val="21"/>
                <w:highlight w:val="none"/>
                <w:u w:val="none"/>
              </w:rPr>
            </w:pPr>
          </w:p>
        </w:tc>
        <w:tc>
          <w:tcPr>
            <w:tcW w:w="11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837B5B">
            <w:pPr>
              <w:jc w:val="right"/>
              <w:rPr>
                <w:rFonts w:hint="eastAsia" w:ascii="宋体" w:hAnsi="宋体" w:eastAsia="宋体" w:cs="宋体"/>
                <w:i w:val="0"/>
                <w:iCs w:val="0"/>
                <w:color w:val="000000"/>
                <w:sz w:val="21"/>
                <w:szCs w:val="21"/>
                <w:highlight w:val="none"/>
                <w:u w:val="none"/>
              </w:rPr>
            </w:pPr>
          </w:p>
        </w:tc>
        <w:tc>
          <w:tcPr>
            <w:tcW w:w="695" w:type="dxa"/>
            <w:tcBorders>
              <w:top w:val="single" w:color="000000" w:sz="4" w:space="0"/>
              <w:left w:val="single" w:color="000000" w:sz="4" w:space="0"/>
              <w:bottom w:val="single" w:color="000000" w:sz="4" w:space="0"/>
              <w:right w:val="single" w:color="000000" w:sz="8" w:space="0"/>
            </w:tcBorders>
            <w:shd w:val="clear" w:color="auto" w:fill="auto"/>
            <w:vAlign w:val="center"/>
          </w:tcPr>
          <w:p w14:paraId="298E0B16">
            <w:pPr>
              <w:jc w:val="left"/>
              <w:rPr>
                <w:rFonts w:hint="eastAsia" w:ascii="宋体" w:hAnsi="宋体" w:eastAsia="宋体" w:cs="宋体"/>
                <w:i w:val="0"/>
                <w:iCs w:val="0"/>
                <w:color w:val="000000"/>
                <w:sz w:val="21"/>
                <w:szCs w:val="21"/>
                <w:highlight w:val="none"/>
                <w:u w:val="none"/>
              </w:rPr>
            </w:pPr>
          </w:p>
        </w:tc>
      </w:tr>
      <w:tr w14:paraId="513A532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1" w:hRule="atLeast"/>
        </w:trPr>
        <w:tc>
          <w:tcPr>
            <w:tcW w:w="518"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326449C">
            <w:pPr>
              <w:jc w:val="center"/>
              <w:rPr>
                <w:rFonts w:hint="eastAsia" w:ascii="宋体" w:hAnsi="宋体" w:eastAsia="宋体" w:cs="宋体"/>
                <w:i w:val="0"/>
                <w:iCs w:val="0"/>
                <w:color w:val="000000"/>
                <w:sz w:val="21"/>
                <w:szCs w:val="21"/>
                <w:highlight w:val="none"/>
                <w:u w:val="none"/>
              </w:rPr>
            </w:pPr>
          </w:p>
        </w:tc>
        <w:tc>
          <w:tcPr>
            <w:tcW w:w="12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A8B31D">
            <w:pPr>
              <w:jc w:val="center"/>
              <w:rPr>
                <w:rFonts w:hint="eastAsia" w:ascii="宋体" w:hAnsi="宋体" w:eastAsia="宋体" w:cs="宋体"/>
                <w:i w:val="0"/>
                <w:iCs w:val="0"/>
                <w:color w:val="000000"/>
                <w:sz w:val="21"/>
                <w:szCs w:val="21"/>
                <w:highlight w:val="none"/>
                <w:u w:val="none"/>
              </w:rPr>
            </w:pPr>
          </w:p>
        </w:tc>
        <w:tc>
          <w:tcPr>
            <w:tcW w:w="1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A097E9">
            <w:pPr>
              <w:jc w:val="left"/>
              <w:rPr>
                <w:rFonts w:hint="eastAsia" w:ascii="宋体" w:hAnsi="宋体" w:eastAsia="宋体" w:cs="宋体"/>
                <w:i w:val="0"/>
                <w:iCs w:val="0"/>
                <w:color w:val="000000"/>
                <w:sz w:val="21"/>
                <w:szCs w:val="21"/>
                <w:highlight w:val="none"/>
                <w:u w:val="none"/>
              </w:rPr>
            </w:pP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F65819">
            <w:pPr>
              <w:jc w:val="center"/>
              <w:rPr>
                <w:rFonts w:hint="eastAsia" w:ascii="宋体" w:hAnsi="宋体" w:eastAsia="宋体" w:cs="宋体"/>
                <w:i w:val="0"/>
                <w:iCs w:val="0"/>
                <w:color w:val="000000"/>
                <w:sz w:val="21"/>
                <w:szCs w:val="21"/>
                <w:highlight w:val="none"/>
                <w:u w:val="none"/>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FA1B5F">
            <w:pPr>
              <w:jc w:val="right"/>
              <w:rPr>
                <w:rFonts w:hint="eastAsia" w:ascii="宋体" w:hAnsi="宋体" w:eastAsia="宋体" w:cs="宋体"/>
                <w:i w:val="0"/>
                <w:iCs w:val="0"/>
                <w:color w:val="000000"/>
                <w:sz w:val="21"/>
                <w:szCs w:val="21"/>
                <w:highlight w:val="none"/>
                <w:u w:val="none"/>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447895">
            <w:pPr>
              <w:jc w:val="right"/>
              <w:rPr>
                <w:rFonts w:hint="eastAsia" w:ascii="宋体" w:hAnsi="宋体" w:eastAsia="宋体" w:cs="宋体"/>
                <w:i w:val="0"/>
                <w:iCs w:val="0"/>
                <w:color w:val="000000"/>
                <w:sz w:val="21"/>
                <w:szCs w:val="21"/>
                <w:highlight w:val="none"/>
                <w:u w:val="none"/>
              </w:rPr>
            </w:pPr>
          </w:p>
        </w:tc>
        <w:tc>
          <w:tcPr>
            <w:tcW w:w="11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12B7D8">
            <w:pPr>
              <w:jc w:val="right"/>
              <w:rPr>
                <w:rFonts w:hint="eastAsia" w:ascii="宋体" w:hAnsi="宋体" w:eastAsia="宋体" w:cs="宋体"/>
                <w:i w:val="0"/>
                <w:iCs w:val="0"/>
                <w:color w:val="000000"/>
                <w:sz w:val="21"/>
                <w:szCs w:val="21"/>
                <w:highlight w:val="none"/>
                <w:u w:val="none"/>
              </w:rPr>
            </w:pPr>
          </w:p>
        </w:tc>
        <w:tc>
          <w:tcPr>
            <w:tcW w:w="11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4C06E7">
            <w:pPr>
              <w:jc w:val="right"/>
              <w:rPr>
                <w:rFonts w:hint="eastAsia" w:ascii="宋体" w:hAnsi="宋体" w:eastAsia="宋体" w:cs="宋体"/>
                <w:i w:val="0"/>
                <w:iCs w:val="0"/>
                <w:color w:val="000000"/>
                <w:sz w:val="21"/>
                <w:szCs w:val="21"/>
                <w:highlight w:val="none"/>
                <w:u w:val="none"/>
              </w:rPr>
            </w:pPr>
          </w:p>
        </w:tc>
        <w:tc>
          <w:tcPr>
            <w:tcW w:w="11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07454F">
            <w:pPr>
              <w:jc w:val="right"/>
              <w:rPr>
                <w:rFonts w:hint="eastAsia" w:ascii="宋体" w:hAnsi="宋体" w:eastAsia="宋体" w:cs="宋体"/>
                <w:i w:val="0"/>
                <w:iCs w:val="0"/>
                <w:color w:val="000000"/>
                <w:sz w:val="21"/>
                <w:szCs w:val="21"/>
                <w:highlight w:val="none"/>
                <w:u w:val="none"/>
              </w:rPr>
            </w:pPr>
          </w:p>
        </w:tc>
        <w:tc>
          <w:tcPr>
            <w:tcW w:w="695" w:type="dxa"/>
            <w:tcBorders>
              <w:top w:val="single" w:color="000000" w:sz="4" w:space="0"/>
              <w:left w:val="single" w:color="000000" w:sz="4" w:space="0"/>
              <w:bottom w:val="single" w:color="000000" w:sz="4" w:space="0"/>
              <w:right w:val="single" w:color="000000" w:sz="8" w:space="0"/>
            </w:tcBorders>
            <w:shd w:val="clear" w:color="auto" w:fill="auto"/>
            <w:vAlign w:val="center"/>
          </w:tcPr>
          <w:p w14:paraId="16B96762">
            <w:pPr>
              <w:jc w:val="left"/>
              <w:rPr>
                <w:rFonts w:hint="eastAsia" w:ascii="宋体" w:hAnsi="宋体" w:eastAsia="宋体" w:cs="宋体"/>
                <w:i w:val="0"/>
                <w:iCs w:val="0"/>
                <w:color w:val="000000"/>
                <w:sz w:val="21"/>
                <w:szCs w:val="21"/>
                <w:highlight w:val="none"/>
                <w:u w:val="none"/>
              </w:rPr>
            </w:pPr>
          </w:p>
        </w:tc>
      </w:tr>
      <w:tr w14:paraId="217CDB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18" w:type="dxa"/>
            <w:tcBorders>
              <w:top w:val="single" w:color="000000" w:sz="4" w:space="0"/>
              <w:left w:val="single" w:color="000000" w:sz="8" w:space="0"/>
              <w:bottom w:val="single" w:color="000000" w:sz="8" w:space="0"/>
              <w:right w:val="single" w:color="000000" w:sz="4" w:space="0"/>
            </w:tcBorders>
            <w:shd w:val="clear" w:color="auto" w:fill="auto"/>
            <w:vAlign w:val="center"/>
          </w:tcPr>
          <w:p w14:paraId="2A7FC3C6">
            <w:pPr>
              <w:jc w:val="center"/>
              <w:rPr>
                <w:rFonts w:hint="eastAsia" w:ascii="宋体" w:hAnsi="宋体" w:eastAsia="宋体" w:cs="宋体"/>
                <w:i w:val="0"/>
                <w:iCs w:val="0"/>
                <w:color w:val="000000"/>
                <w:sz w:val="21"/>
                <w:szCs w:val="21"/>
                <w:highlight w:val="none"/>
                <w:u w:val="none"/>
              </w:rPr>
            </w:pPr>
          </w:p>
        </w:tc>
        <w:tc>
          <w:tcPr>
            <w:tcW w:w="1239" w:type="dxa"/>
            <w:tcBorders>
              <w:top w:val="single" w:color="000000" w:sz="4" w:space="0"/>
              <w:left w:val="single" w:color="000000" w:sz="4" w:space="0"/>
              <w:bottom w:val="single" w:color="000000" w:sz="8" w:space="0"/>
              <w:right w:val="single" w:color="000000" w:sz="4" w:space="0"/>
            </w:tcBorders>
            <w:shd w:val="clear" w:color="auto" w:fill="auto"/>
            <w:vAlign w:val="center"/>
          </w:tcPr>
          <w:p w14:paraId="04BC40DB">
            <w:pPr>
              <w:jc w:val="center"/>
              <w:rPr>
                <w:rFonts w:hint="eastAsia" w:ascii="宋体" w:hAnsi="宋体" w:eastAsia="宋体" w:cs="宋体"/>
                <w:i w:val="0"/>
                <w:iCs w:val="0"/>
                <w:color w:val="000000"/>
                <w:sz w:val="21"/>
                <w:szCs w:val="21"/>
                <w:highlight w:val="none"/>
                <w:u w:val="none"/>
              </w:rPr>
            </w:pPr>
          </w:p>
        </w:tc>
        <w:tc>
          <w:tcPr>
            <w:tcW w:w="1743" w:type="dxa"/>
            <w:tcBorders>
              <w:top w:val="single" w:color="000000" w:sz="4" w:space="0"/>
              <w:left w:val="single" w:color="000000" w:sz="4" w:space="0"/>
              <w:bottom w:val="single" w:color="000000" w:sz="8" w:space="0"/>
              <w:right w:val="single" w:color="000000" w:sz="4" w:space="0"/>
            </w:tcBorders>
            <w:shd w:val="clear" w:color="auto" w:fill="auto"/>
            <w:vAlign w:val="center"/>
          </w:tcPr>
          <w:p w14:paraId="4609D1C6">
            <w:pPr>
              <w:jc w:val="left"/>
              <w:rPr>
                <w:rFonts w:hint="eastAsia" w:ascii="宋体" w:hAnsi="宋体" w:eastAsia="宋体" w:cs="宋体"/>
                <w:i w:val="0"/>
                <w:iCs w:val="0"/>
                <w:color w:val="000000"/>
                <w:sz w:val="21"/>
                <w:szCs w:val="21"/>
                <w:highlight w:val="none"/>
                <w:u w:val="none"/>
              </w:rPr>
            </w:pPr>
          </w:p>
        </w:tc>
        <w:tc>
          <w:tcPr>
            <w:tcW w:w="600" w:type="dxa"/>
            <w:tcBorders>
              <w:top w:val="single" w:color="000000" w:sz="4" w:space="0"/>
              <w:left w:val="single" w:color="000000" w:sz="4" w:space="0"/>
              <w:bottom w:val="single" w:color="000000" w:sz="8" w:space="0"/>
              <w:right w:val="single" w:color="000000" w:sz="4" w:space="0"/>
            </w:tcBorders>
            <w:shd w:val="clear" w:color="auto" w:fill="auto"/>
            <w:vAlign w:val="center"/>
          </w:tcPr>
          <w:p w14:paraId="1844ECAC">
            <w:pPr>
              <w:jc w:val="center"/>
              <w:rPr>
                <w:rFonts w:hint="eastAsia" w:ascii="宋体" w:hAnsi="宋体" w:eastAsia="宋体" w:cs="宋体"/>
                <w:i w:val="0"/>
                <w:iCs w:val="0"/>
                <w:color w:val="000000"/>
                <w:sz w:val="21"/>
                <w:szCs w:val="21"/>
                <w:highlight w:val="none"/>
                <w:u w:val="none"/>
              </w:rPr>
            </w:pPr>
          </w:p>
        </w:tc>
        <w:tc>
          <w:tcPr>
            <w:tcW w:w="872" w:type="dxa"/>
            <w:tcBorders>
              <w:top w:val="single" w:color="000000" w:sz="4" w:space="0"/>
              <w:left w:val="single" w:color="000000" w:sz="4" w:space="0"/>
              <w:bottom w:val="single" w:color="000000" w:sz="8" w:space="0"/>
              <w:right w:val="single" w:color="000000" w:sz="4" w:space="0"/>
            </w:tcBorders>
            <w:shd w:val="clear" w:color="auto" w:fill="auto"/>
            <w:vAlign w:val="center"/>
          </w:tcPr>
          <w:p w14:paraId="006C944A">
            <w:pPr>
              <w:jc w:val="right"/>
              <w:rPr>
                <w:rFonts w:hint="eastAsia" w:ascii="宋体" w:hAnsi="宋体" w:eastAsia="宋体" w:cs="宋体"/>
                <w:i w:val="0"/>
                <w:iCs w:val="0"/>
                <w:color w:val="000000"/>
                <w:sz w:val="21"/>
                <w:szCs w:val="21"/>
                <w:highlight w:val="none"/>
                <w:u w:val="none"/>
              </w:rPr>
            </w:pPr>
          </w:p>
        </w:tc>
        <w:tc>
          <w:tcPr>
            <w:tcW w:w="872" w:type="dxa"/>
            <w:tcBorders>
              <w:top w:val="single" w:color="000000" w:sz="4" w:space="0"/>
              <w:left w:val="single" w:color="000000" w:sz="4" w:space="0"/>
              <w:bottom w:val="single" w:color="000000" w:sz="8" w:space="0"/>
              <w:right w:val="single" w:color="000000" w:sz="4" w:space="0"/>
            </w:tcBorders>
            <w:shd w:val="clear" w:color="auto" w:fill="auto"/>
            <w:vAlign w:val="center"/>
          </w:tcPr>
          <w:p w14:paraId="4D90A19E">
            <w:pPr>
              <w:jc w:val="right"/>
              <w:rPr>
                <w:rFonts w:hint="eastAsia" w:ascii="宋体" w:hAnsi="宋体" w:eastAsia="宋体" w:cs="宋体"/>
                <w:i w:val="0"/>
                <w:iCs w:val="0"/>
                <w:color w:val="000000"/>
                <w:sz w:val="21"/>
                <w:szCs w:val="21"/>
                <w:highlight w:val="none"/>
                <w:u w:val="none"/>
              </w:rPr>
            </w:pPr>
          </w:p>
        </w:tc>
        <w:tc>
          <w:tcPr>
            <w:tcW w:w="1116" w:type="dxa"/>
            <w:tcBorders>
              <w:top w:val="single" w:color="000000" w:sz="4" w:space="0"/>
              <w:left w:val="single" w:color="000000" w:sz="4" w:space="0"/>
              <w:bottom w:val="single" w:color="000000" w:sz="8" w:space="0"/>
              <w:right w:val="single" w:color="000000" w:sz="4" w:space="0"/>
            </w:tcBorders>
            <w:shd w:val="clear" w:color="auto" w:fill="auto"/>
            <w:vAlign w:val="center"/>
          </w:tcPr>
          <w:p w14:paraId="3F984136">
            <w:pPr>
              <w:jc w:val="right"/>
              <w:rPr>
                <w:rFonts w:hint="eastAsia" w:ascii="宋体" w:hAnsi="宋体" w:eastAsia="宋体" w:cs="宋体"/>
                <w:i w:val="0"/>
                <w:iCs w:val="0"/>
                <w:color w:val="000000"/>
                <w:sz w:val="21"/>
                <w:szCs w:val="21"/>
                <w:highlight w:val="none"/>
                <w:u w:val="none"/>
              </w:rPr>
            </w:pPr>
          </w:p>
        </w:tc>
        <w:tc>
          <w:tcPr>
            <w:tcW w:w="1130" w:type="dxa"/>
            <w:tcBorders>
              <w:top w:val="single" w:color="000000" w:sz="4" w:space="0"/>
              <w:left w:val="single" w:color="000000" w:sz="4" w:space="0"/>
              <w:bottom w:val="single" w:color="000000" w:sz="8" w:space="0"/>
              <w:right w:val="single" w:color="000000" w:sz="4" w:space="0"/>
            </w:tcBorders>
            <w:shd w:val="clear" w:color="auto" w:fill="auto"/>
            <w:vAlign w:val="center"/>
          </w:tcPr>
          <w:p w14:paraId="256D95FF">
            <w:pPr>
              <w:jc w:val="right"/>
              <w:rPr>
                <w:rFonts w:hint="eastAsia" w:ascii="宋体" w:hAnsi="宋体" w:eastAsia="宋体" w:cs="宋体"/>
                <w:i w:val="0"/>
                <w:iCs w:val="0"/>
                <w:color w:val="000000"/>
                <w:sz w:val="21"/>
                <w:szCs w:val="21"/>
                <w:highlight w:val="none"/>
                <w:u w:val="none"/>
              </w:rPr>
            </w:pPr>
          </w:p>
        </w:tc>
        <w:tc>
          <w:tcPr>
            <w:tcW w:w="1130" w:type="dxa"/>
            <w:tcBorders>
              <w:top w:val="single" w:color="000000" w:sz="4" w:space="0"/>
              <w:left w:val="single" w:color="000000" w:sz="4" w:space="0"/>
              <w:bottom w:val="single" w:color="000000" w:sz="8" w:space="0"/>
              <w:right w:val="single" w:color="000000" w:sz="4" w:space="0"/>
            </w:tcBorders>
            <w:shd w:val="clear" w:color="auto" w:fill="auto"/>
            <w:vAlign w:val="center"/>
          </w:tcPr>
          <w:p w14:paraId="30A9CE1C">
            <w:pPr>
              <w:jc w:val="right"/>
              <w:rPr>
                <w:rFonts w:hint="eastAsia" w:ascii="宋体" w:hAnsi="宋体" w:eastAsia="宋体" w:cs="宋体"/>
                <w:i w:val="0"/>
                <w:iCs w:val="0"/>
                <w:color w:val="000000"/>
                <w:sz w:val="21"/>
                <w:szCs w:val="21"/>
                <w:highlight w:val="none"/>
                <w:u w:val="none"/>
              </w:rPr>
            </w:pPr>
          </w:p>
        </w:tc>
        <w:tc>
          <w:tcPr>
            <w:tcW w:w="695" w:type="dxa"/>
            <w:tcBorders>
              <w:top w:val="single" w:color="000000" w:sz="4" w:space="0"/>
              <w:left w:val="single" w:color="000000" w:sz="4" w:space="0"/>
              <w:bottom w:val="single" w:color="000000" w:sz="8" w:space="0"/>
              <w:right w:val="single" w:color="000000" w:sz="8" w:space="0"/>
            </w:tcBorders>
            <w:shd w:val="clear" w:color="auto" w:fill="auto"/>
            <w:vAlign w:val="center"/>
          </w:tcPr>
          <w:p w14:paraId="2FFD3756">
            <w:pPr>
              <w:jc w:val="left"/>
              <w:rPr>
                <w:rFonts w:hint="eastAsia" w:ascii="宋体" w:hAnsi="宋体" w:eastAsia="宋体" w:cs="宋体"/>
                <w:i w:val="0"/>
                <w:iCs w:val="0"/>
                <w:color w:val="000000"/>
                <w:sz w:val="21"/>
                <w:szCs w:val="21"/>
                <w:highlight w:val="none"/>
                <w:u w:val="none"/>
              </w:rPr>
            </w:pPr>
          </w:p>
        </w:tc>
      </w:tr>
    </w:tbl>
    <w:p w14:paraId="2B29061C">
      <w:pPr>
        <w:jc w:val="center"/>
        <w:rPr>
          <w:rFonts w:ascii="宋体" w:hAnsi="宋体" w:cs="宋体"/>
          <w:color w:val="auto"/>
          <w:sz w:val="18"/>
          <w:szCs w:val="18"/>
          <w:highlight w:val="none"/>
        </w:rPr>
      </w:pPr>
    </w:p>
    <w:tbl>
      <w:tblPr>
        <w:tblStyle w:val="40"/>
        <w:tblW w:w="991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899"/>
        <w:gridCol w:w="2370"/>
        <w:gridCol w:w="1702"/>
        <w:gridCol w:w="1185"/>
        <w:gridCol w:w="1539"/>
        <w:gridCol w:w="2220"/>
      </w:tblGrid>
      <w:tr w14:paraId="0BF0B4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31" w:hRule="atLeast"/>
        </w:trPr>
        <w:tc>
          <w:tcPr>
            <w:tcW w:w="9915" w:type="dxa"/>
            <w:gridSpan w:val="6"/>
            <w:tcBorders>
              <w:top w:val="nil"/>
              <w:left w:val="nil"/>
              <w:bottom w:val="nil"/>
              <w:right w:val="nil"/>
            </w:tcBorders>
            <w:shd w:val="clear" w:color="auto" w:fill="auto"/>
            <w:vAlign w:val="center"/>
          </w:tcPr>
          <w:p w14:paraId="5436B6C5">
            <w:pPr>
              <w:keepNext w:val="0"/>
              <w:keepLines w:val="0"/>
              <w:widowControl/>
              <w:suppressLineNumbers w:val="0"/>
              <w:jc w:val="center"/>
              <w:textAlignment w:val="center"/>
              <w:rPr>
                <w:rFonts w:hint="eastAsia" w:ascii="宋体" w:hAnsi="宋体" w:eastAsia="宋体" w:cs="宋体"/>
                <w:b/>
                <w:bCs/>
                <w:i w:val="0"/>
                <w:iCs w:val="0"/>
                <w:color w:val="000000"/>
                <w:sz w:val="32"/>
                <w:szCs w:val="32"/>
                <w:highlight w:val="none"/>
                <w:u w:val="none"/>
              </w:rPr>
            </w:pPr>
            <w:r>
              <w:rPr>
                <w:rFonts w:hint="eastAsia" w:ascii="宋体" w:hAnsi="宋体" w:cs="宋体"/>
                <w:b/>
                <w:bCs/>
                <w:i w:val="0"/>
                <w:iCs w:val="0"/>
                <w:color w:val="000000"/>
                <w:kern w:val="0"/>
                <w:sz w:val="32"/>
                <w:szCs w:val="32"/>
                <w:highlight w:val="none"/>
                <w:u w:val="none"/>
                <w:lang w:val="en-US" w:eastAsia="zh-CN" w:bidi="ar"/>
              </w:rPr>
              <w:t>十八、</w:t>
            </w:r>
            <w:r>
              <w:rPr>
                <w:rFonts w:hint="eastAsia" w:ascii="宋体" w:hAnsi="宋体" w:eastAsia="宋体" w:cs="宋体"/>
                <w:b/>
                <w:bCs/>
                <w:i w:val="0"/>
                <w:iCs w:val="0"/>
                <w:color w:val="000000"/>
                <w:kern w:val="0"/>
                <w:sz w:val="32"/>
                <w:szCs w:val="32"/>
                <w:highlight w:val="none"/>
                <w:u w:val="none"/>
                <w:lang w:val="en-US" w:eastAsia="zh-CN" w:bidi="ar"/>
              </w:rPr>
              <w:t>承包人提供主要材料和工程设备一览表</w:t>
            </w:r>
            <w:r>
              <w:rPr>
                <w:rFonts w:hint="eastAsia" w:ascii="宋体" w:hAnsi="宋体" w:eastAsia="宋体" w:cs="宋体"/>
                <w:b/>
                <w:bCs/>
                <w:i w:val="0"/>
                <w:iCs w:val="0"/>
                <w:color w:val="000000"/>
                <w:kern w:val="0"/>
                <w:sz w:val="32"/>
                <w:szCs w:val="32"/>
                <w:highlight w:val="none"/>
                <w:u w:val="none"/>
                <w:lang w:val="en-US" w:eastAsia="zh-CN" w:bidi="ar"/>
              </w:rPr>
              <w:br w:type="textWrapping"/>
            </w:r>
            <w:r>
              <w:rPr>
                <w:rFonts w:hint="eastAsia" w:ascii="宋体" w:hAnsi="宋体" w:eastAsia="宋体" w:cs="宋体"/>
                <w:b/>
                <w:bCs/>
                <w:i w:val="0"/>
                <w:iCs w:val="0"/>
                <w:color w:val="000000"/>
                <w:kern w:val="0"/>
                <w:sz w:val="32"/>
                <w:szCs w:val="32"/>
                <w:highlight w:val="none"/>
                <w:u w:val="none"/>
                <w:lang w:val="en-US" w:eastAsia="zh-CN" w:bidi="ar"/>
              </w:rPr>
              <w:t>（适用于价格指数差额调整法）</w:t>
            </w:r>
          </w:p>
        </w:tc>
      </w:tr>
      <w:tr w14:paraId="287E533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84" w:hRule="atLeast"/>
        </w:trPr>
        <w:tc>
          <w:tcPr>
            <w:tcW w:w="3269" w:type="dxa"/>
            <w:gridSpan w:val="2"/>
            <w:tcBorders>
              <w:top w:val="nil"/>
              <w:left w:val="nil"/>
              <w:bottom w:val="single" w:color="000000" w:sz="8" w:space="0"/>
              <w:right w:val="nil"/>
            </w:tcBorders>
            <w:shd w:val="clear" w:color="auto" w:fill="auto"/>
            <w:vAlign w:val="center"/>
          </w:tcPr>
          <w:p w14:paraId="04D174DA">
            <w:pPr>
              <w:keepNext w:val="0"/>
              <w:keepLines w:val="0"/>
              <w:widowControl/>
              <w:suppressLineNumbers w:val="0"/>
              <w:jc w:val="left"/>
              <w:textAlignment w:val="center"/>
              <w:rPr>
                <w:rFonts w:ascii="黑体" w:hAnsi="宋体" w:eastAsia="黑体" w:cs="黑体"/>
                <w:b/>
                <w:bCs/>
                <w:i w:val="0"/>
                <w:iCs w:val="0"/>
                <w:color w:val="000000"/>
                <w:sz w:val="18"/>
                <w:szCs w:val="18"/>
                <w:highlight w:val="none"/>
                <w:u w:val="none"/>
              </w:rPr>
            </w:pPr>
            <w:r>
              <w:rPr>
                <w:rFonts w:hint="eastAsia" w:ascii="黑体" w:hAnsi="宋体" w:eastAsia="黑体" w:cs="黑体"/>
                <w:b/>
                <w:bCs/>
                <w:i w:val="0"/>
                <w:iCs w:val="0"/>
                <w:color w:val="000000"/>
                <w:kern w:val="0"/>
                <w:sz w:val="18"/>
                <w:szCs w:val="18"/>
                <w:highlight w:val="none"/>
                <w:u w:val="none"/>
                <w:lang w:val="en-US" w:eastAsia="zh-CN" w:bidi="ar"/>
              </w:rPr>
              <w:t>工程名称：</w:t>
            </w:r>
          </w:p>
        </w:tc>
        <w:tc>
          <w:tcPr>
            <w:tcW w:w="2887" w:type="dxa"/>
            <w:gridSpan w:val="2"/>
            <w:tcBorders>
              <w:top w:val="nil"/>
              <w:left w:val="nil"/>
              <w:bottom w:val="single" w:color="000000" w:sz="8" w:space="0"/>
              <w:right w:val="nil"/>
            </w:tcBorders>
            <w:shd w:val="clear" w:color="auto" w:fill="auto"/>
            <w:vAlign w:val="center"/>
          </w:tcPr>
          <w:p w14:paraId="1C7C20B7">
            <w:pPr>
              <w:keepNext w:val="0"/>
              <w:keepLines w:val="0"/>
              <w:widowControl/>
              <w:suppressLineNumbers w:val="0"/>
              <w:jc w:val="center"/>
              <w:textAlignment w:val="center"/>
              <w:rPr>
                <w:rFonts w:hint="eastAsia" w:ascii="黑体" w:hAnsi="宋体" w:eastAsia="黑体" w:cs="黑体"/>
                <w:b/>
                <w:bCs/>
                <w:i w:val="0"/>
                <w:iCs w:val="0"/>
                <w:color w:val="000000"/>
                <w:sz w:val="18"/>
                <w:szCs w:val="18"/>
                <w:highlight w:val="none"/>
                <w:u w:val="none"/>
              </w:rPr>
            </w:pPr>
            <w:r>
              <w:rPr>
                <w:rFonts w:hint="eastAsia" w:ascii="黑体" w:hAnsi="宋体" w:eastAsia="黑体" w:cs="黑体"/>
                <w:b/>
                <w:bCs/>
                <w:i w:val="0"/>
                <w:iCs w:val="0"/>
                <w:color w:val="000000"/>
                <w:kern w:val="0"/>
                <w:sz w:val="18"/>
                <w:szCs w:val="18"/>
                <w:highlight w:val="none"/>
                <w:u w:val="none"/>
                <w:lang w:val="en-US" w:eastAsia="zh-CN" w:bidi="ar"/>
              </w:rPr>
              <w:t>标段：</w:t>
            </w:r>
          </w:p>
        </w:tc>
        <w:tc>
          <w:tcPr>
            <w:tcW w:w="0" w:type="auto"/>
            <w:gridSpan w:val="2"/>
            <w:tcBorders>
              <w:top w:val="nil"/>
              <w:left w:val="nil"/>
              <w:bottom w:val="single" w:color="000000" w:sz="8" w:space="0"/>
              <w:right w:val="nil"/>
            </w:tcBorders>
            <w:shd w:val="clear" w:color="auto" w:fill="auto"/>
            <w:noWrap/>
            <w:vAlign w:val="center"/>
          </w:tcPr>
          <w:p w14:paraId="7C0E1F9E">
            <w:pPr>
              <w:keepNext w:val="0"/>
              <w:keepLines w:val="0"/>
              <w:widowControl/>
              <w:suppressLineNumbers w:val="0"/>
              <w:jc w:val="right"/>
              <w:textAlignment w:val="center"/>
              <w:rPr>
                <w:rFonts w:hint="eastAsia" w:ascii="黑体" w:hAnsi="宋体" w:eastAsia="黑体" w:cs="黑体"/>
                <w:b/>
                <w:bCs/>
                <w:i w:val="0"/>
                <w:iCs w:val="0"/>
                <w:color w:val="000000"/>
                <w:sz w:val="18"/>
                <w:szCs w:val="18"/>
                <w:highlight w:val="none"/>
                <w:u w:val="none"/>
              </w:rPr>
            </w:pPr>
          </w:p>
        </w:tc>
      </w:tr>
      <w:tr w14:paraId="36901E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4" w:hRule="atLeast"/>
        </w:trPr>
        <w:tc>
          <w:tcPr>
            <w:tcW w:w="899" w:type="dxa"/>
            <w:tcBorders>
              <w:top w:val="single" w:color="000000" w:sz="8" w:space="0"/>
              <w:left w:val="single" w:color="000000" w:sz="8" w:space="0"/>
              <w:bottom w:val="single" w:color="000000" w:sz="4" w:space="0"/>
              <w:right w:val="single" w:color="000000" w:sz="4" w:space="0"/>
            </w:tcBorders>
            <w:shd w:val="clear" w:color="auto" w:fill="auto"/>
            <w:vAlign w:val="center"/>
          </w:tcPr>
          <w:p w14:paraId="2340354B">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序号</w:t>
            </w:r>
          </w:p>
        </w:tc>
        <w:tc>
          <w:tcPr>
            <w:tcW w:w="2370" w:type="dxa"/>
            <w:tcBorders>
              <w:top w:val="single" w:color="000000" w:sz="8" w:space="0"/>
              <w:left w:val="single" w:color="000000" w:sz="4" w:space="0"/>
              <w:bottom w:val="single" w:color="000000" w:sz="4" w:space="0"/>
              <w:right w:val="single" w:color="000000" w:sz="4" w:space="0"/>
            </w:tcBorders>
            <w:shd w:val="clear" w:color="auto" w:fill="auto"/>
            <w:vAlign w:val="center"/>
          </w:tcPr>
          <w:p w14:paraId="1FF99CA0">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名称、规格、型号</w:t>
            </w:r>
          </w:p>
        </w:tc>
        <w:tc>
          <w:tcPr>
            <w:tcW w:w="1702" w:type="dxa"/>
            <w:tcBorders>
              <w:top w:val="single" w:color="000000" w:sz="8" w:space="0"/>
              <w:left w:val="single" w:color="000000" w:sz="4" w:space="0"/>
              <w:bottom w:val="single" w:color="000000" w:sz="4" w:space="0"/>
              <w:right w:val="single" w:color="000000" w:sz="4" w:space="0"/>
            </w:tcBorders>
            <w:shd w:val="clear" w:color="auto" w:fill="auto"/>
            <w:vAlign w:val="center"/>
          </w:tcPr>
          <w:p w14:paraId="568EB029">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变值权重</w:t>
            </w:r>
            <w:r>
              <w:rPr>
                <w:rFonts w:hint="eastAsia" w:ascii="宋体" w:hAnsi="宋体" w:eastAsia="宋体" w:cs="宋体"/>
                <w:b/>
                <w:bCs/>
                <w:i w:val="0"/>
                <w:iCs w:val="0"/>
                <w:color w:val="000000"/>
                <w:kern w:val="0"/>
                <w:sz w:val="21"/>
                <w:szCs w:val="21"/>
                <w:highlight w:val="none"/>
                <w:u w:val="none"/>
                <w:lang w:val="en-US" w:eastAsia="zh-CN" w:bidi="ar"/>
              </w:rPr>
              <w:br w:type="textWrapping"/>
            </w:r>
            <w:r>
              <w:rPr>
                <w:rFonts w:hint="eastAsia" w:ascii="宋体" w:hAnsi="宋体" w:eastAsia="宋体" w:cs="宋体"/>
                <w:b/>
                <w:bCs/>
                <w:i w:val="0"/>
                <w:iCs w:val="0"/>
                <w:color w:val="000000"/>
                <w:kern w:val="0"/>
                <w:sz w:val="21"/>
                <w:szCs w:val="21"/>
                <w:highlight w:val="none"/>
                <w:u w:val="none"/>
                <w:lang w:val="en-US" w:eastAsia="zh-CN" w:bidi="ar"/>
              </w:rPr>
              <w:t>B</w:t>
            </w:r>
          </w:p>
        </w:tc>
        <w:tc>
          <w:tcPr>
            <w:tcW w:w="1185" w:type="dxa"/>
            <w:tcBorders>
              <w:top w:val="single" w:color="000000" w:sz="8" w:space="0"/>
              <w:left w:val="single" w:color="000000" w:sz="4" w:space="0"/>
              <w:bottom w:val="single" w:color="000000" w:sz="4" w:space="0"/>
              <w:right w:val="single" w:color="000000" w:sz="4" w:space="0"/>
            </w:tcBorders>
            <w:shd w:val="clear" w:color="auto" w:fill="auto"/>
            <w:vAlign w:val="center"/>
          </w:tcPr>
          <w:p w14:paraId="03CAC1E4">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基本价格</w:t>
            </w:r>
            <w:r>
              <w:rPr>
                <w:rFonts w:hint="eastAsia" w:ascii="宋体" w:hAnsi="宋体" w:eastAsia="宋体" w:cs="宋体"/>
                <w:b/>
                <w:bCs/>
                <w:i w:val="0"/>
                <w:iCs w:val="0"/>
                <w:color w:val="000000"/>
                <w:kern w:val="0"/>
                <w:sz w:val="21"/>
                <w:szCs w:val="21"/>
                <w:highlight w:val="none"/>
                <w:u w:val="none"/>
                <w:lang w:val="en-US" w:eastAsia="zh-CN" w:bidi="ar"/>
              </w:rPr>
              <w:br w:type="textWrapping"/>
            </w:r>
            <w:r>
              <w:rPr>
                <w:rFonts w:hint="eastAsia" w:ascii="宋体" w:hAnsi="宋体" w:eastAsia="宋体" w:cs="宋体"/>
                <w:b/>
                <w:bCs/>
                <w:i w:val="0"/>
                <w:iCs w:val="0"/>
                <w:color w:val="000000"/>
                <w:kern w:val="0"/>
                <w:sz w:val="21"/>
                <w:szCs w:val="21"/>
                <w:highlight w:val="none"/>
                <w:u w:val="none"/>
                <w:lang w:val="en-US" w:eastAsia="zh-CN" w:bidi="ar"/>
              </w:rPr>
              <w:t>指数F0</w:t>
            </w:r>
          </w:p>
        </w:tc>
        <w:tc>
          <w:tcPr>
            <w:tcW w:w="1539" w:type="dxa"/>
            <w:tcBorders>
              <w:top w:val="single" w:color="000000" w:sz="8" w:space="0"/>
              <w:left w:val="single" w:color="000000" w:sz="4" w:space="0"/>
              <w:bottom w:val="single" w:color="000000" w:sz="4" w:space="0"/>
              <w:right w:val="single" w:color="000000" w:sz="4" w:space="0"/>
            </w:tcBorders>
            <w:shd w:val="clear" w:color="auto" w:fill="auto"/>
            <w:vAlign w:val="center"/>
          </w:tcPr>
          <w:p w14:paraId="47D98AB7">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现行价格</w:t>
            </w:r>
            <w:r>
              <w:rPr>
                <w:rFonts w:hint="eastAsia" w:ascii="宋体" w:hAnsi="宋体" w:eastAsia="宋体" w:cs="宋体"/>
                <w:b/>
                <w:bCs/>
                <w:i w:val="0"/>
                <w:iCs w:val="0"/>
                <w:color w:val="000000"/>
                <w:kern w:val="0"/>
                <w:sz w:val="21"/>
                <w:szCs w:val="21"/>
                <w:highlight w:val="none"/>
                <w:u w:val="none"/>
                <w:lang w:val="en-US" w:eastAsia="zh-CN" w:bidi="ar"/>
              </w:rPr>
              <w:br w:type="textWrapping"/>
            </w:r>
            <w:r>
              <w:rPr>
                <w:rFonts w:hint="eastAsia" w:ascii="宋体" w:hAnsi="宋体" w:eastAsia="宋体" w:cs="宋体"/>
                <w:b/>
                <w:bCs/>
                <w:i w:val="0"/>
                <w:iCs w:val="0"/>
                <w:color w:val="000000"/>
                <w:kern w:val="0"/>
                <w:sz w:val="21"/>
                <w:szCs w:val="21"/>
                <w:highlight w:val="none"/>
                <w:u w:val="none"/>
                <w:lang w:val="en-US" w:eastAsia="zh-CN" w:bidi="ar"/>
              </w:rPr>
              <w:t>指数Ft</w:t>
            </w:r>
          </w:p>
        </w:tc>
        <w:tc>
          <w:tcPr>
            <w:tcW w:w="2220" w:type="dxa"/>
            <w:tcBorders>
              <w:top w:val="single" w:color="000000" w:sz="8" w:space="0"/>
              <w:left w:val="single" w:color="000000" w:sz="4" w:space="0"/>
              <w:bottom w:val="single" w:color="000000" w:sz="4" w:space="0"/>
              <w:right w:val="single" w:color="000000" w:sz="8" w:space="0"/>
            </w:tcBorders>
            <w:shd w:val="clear" w:color="auto" w:fill="auto"/>
            <w:vAlign w:val="center"/>
          </w:tcPr>
          <w:p w14:paraId="05FC5D48">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备注</w:t>
            </w:r>
          </w:p>
        </w:tc>
      </w:tr>
      <w:tr w14:paraId="376D14B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1" w:hRule="atLeast"/>
        </w:trPr>
        <w:tc>
          <w:tcPr>
            <w:tcW w:w="89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C24D38F">
            <w:pPr>
              <w:jc w:val="center"/>
              <w:rPr>
                <w:rFonts w:hint="eastAsia" w:ascii="宋体" w:hAnsi="宋体" w:eastAsia="宋体" w:cs="宋体"/>
                <w:i w:val="0"/>
                <w:iCs w:val="0"/>
                <w:color w:val="000000"/>
                <w:sz w:val="21"/>
                <w:szCs w:val="21"/>
                <w:highlight w:val="none"/>
                <w:u w:val="none"/>
              </w:rPr>
            </w:pPr>
          </w:p>
        </w:tc>
        <w:tc>
          <w:tcPr>
            <w:tcW w:w="2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59D2DD">
            <w:pPr>
              <w:jc w:val="left"/>
              <w:rPr>
                <w:rFonts w:hint="eastAsia" w:ascii="宋体" w:hAnsi="宋体" w:eastAsia="宋体" w:cs="宋体"/>
                <w:i w:val="0"/>
                <w:iCs w:val="0"/>
                <w:color w:val="000000"/>
                <w:sz w:val="21"/>
                <w:szCs w:val="21"/>
                <w:highlight w:val="none"/>
                <w:u w:val="none"/>
              </w:rPr>
            </w:pPr>
          </w:p>
        </w:tc>
        <w:tc>
          <w:tcPr>
            <w:tcW w:w="17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E3C2F1">
            <w:pPr>
              <w:jc w:val="center"/>
              <w:rPr>
                <w:rFonts w:hint="eastAsia" w:ascii="宋体" w:hAnsi="宋体" w:eastAsia="宋体" w:cs="宋体"/>
                <w:i w:val="0"/>
                <w:iCs w:val="0"/>
                <w:color w:val="000000"/>
                <w:sz w:val="21"/>
                <w:szCs w:val="21"/>
                <w:highlight w:val="none"/>
                <w:u w:val="none"/>
              </w:rPr>
            </w:pP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8A0D8F">
            <w:pPr>
              <w:jc w:val="right"/>
              <w:rPr>
                <w:rFonts w:hint="eastAsia" w:ascii="宋体" w:hAnsi="宋体" w:eastAsia="宋体" w:cs="宋体"/>
                <w:i w:val="0"/>
                <w:iCs w:val="0"/>
                <w:color w:val="000000"/>
                <w:sz w:val="21"/>
                <w:szCs w:val="21"/>
                <w:highlight w:val="none"/>
                <w:u w:val="none"/>
              </w:rPr>
            </w:pPr>
          </w:p>
        </w:tc>
        <w:tc>
          <w:tcPr>
            <w:tcW w:w="15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81B8A1">
            <w:pPr>
              <w:jc w:val="right"/>
              <w:rPr>
                <w:rFonts w:hint="eastAsia" w:ascii="宋体" w:hAnsi="宋体" w:eastAsia="宋体" w:cs="宋体"/>
                <w:i w:val="0"/>
                <w:iCs w:val="0"/>
                <w:color w:val="000000"/>
                <w:sz w:val="21"/>
                <w:szCs w:val="21"/>
                <w:highlight w:val="none"/>
                <w:u w:val="none"/>
              </w:rPr>
            </w:pPr>
          </w:p>
        </w:tc>
        <w:tc>
          <w:tcPr>
            <w:tcW w:w="2220" w:type="dxa"/>
            <w:tcBorders>
              <w:top w:val="single" w:color="000000" w:sz="4" w:space="0"/>
              <w:left w:val="single" w:color="000000" w:sz="4" w:space="0"/>
              <w:bottom w:val="single" w:color="000000" w:sz="4" w:space="0"/>
              <w:right w:val="single" w:color="000000" w:sz="8" w:space="0"/>
            </w:tcBorders>
            <w:shd w:val="clear" w:color="auto" w:fill="auto"/>
            <w:vAlign w:val="center"/>
          </w:tcPr>
          <w:p w14:paraId="42938543">
            <w:pPr>
              <w:jc w:val="left"/>
              <w:rPr>
                <w:rFonts w:hint="eastAsia" w:ascii="宋体" w:hAnsi="宋体" w:eastAsia="宋体" w:cs="宋体"/>
                <w:i w:val="0"/>
                <w:iCs w:val="0"/>
                <w:color w:val="000000"/>
                <w:sz w:val="21"/>
                <w:szCs w:val="21"/>
                <w:highlight w:val="none"/>
                <w:u w:val="none"/>
              </w:rPr>
            </w:pPr>
          </w:p>
        </w:tc>
      </w:tr>
      <w:tr w14:paraId="17AB00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5" w:hRule="atLeast"/>
        </w:trPr>
        <w:tc>
          <w:tcPr>
            <w:tcW w:w="89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A5FB297">
            <w:pPr>
              <w:jc w:val="center"/>
              <w:rPr>
                <w:rFonts w:hint="eastAsia" w:ascii="宋体" w:hAnsi="宋体" w:eastAsia="宋体" w:cs="宋体"/>
                <w:i w:val="0"/>
                <w:iCs w:val="0"/>
                <w:color w:val="000000"/>
                <w:sz w:val="21"/>
                <w:szCs w:val="21"/>
                <w:highlight w:val="none"/>
                <w:u w:val="none"/>
              </w:rPr>
            </w:pPr>
          </w:p>
        </w:tc>
        <w:tc>
          <w:tcPr>
            <w:tcW w:w="2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5CCC58">
            <w:pPr>
              <w:jc w:val="left"/>
              <w:rPr>
                <w:rFonts w:hint="eastAsia" w:ascii="宋体" w:hAnsi="宋体" w:eastAsia="宋体" w:cs="宋体"/>
                <w:i w:val="0"/>
                <w:iCs w:val="0"/>
                <w:color w:val="000000"/>
                <w:sz w:val="21"/>
                <w:szCs w:val="21"/>
                <w:highlight w:val="none"/>
                <w:u w:val="none"/>
              </w:rPr>
            </w:pPr>
          </w:p>
        </w:tc>
        <w:tc>
          <w:tcPr>
            <w:tcW w:w="17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CBD662">
            <w:pPr>
              <w:jc w:val="center"/>
              <w:rPr>
                <w:rFonts w:hint="eastAsia" w:ascii="宋体" w:hAnsi="宋体" w:eastAsia="宋体" w:cs="宋体"/>
                <w:i w:val="0"/>
                <w:iCs w:val="0"/>
                <w:color w:val="000000"/>
                <w:sz w:val="21"/>
                <w:szCs w:val="21"/>
                <w:highlight w:val="none"/>
                <w:u w:val="none"/>
              </w:rPr>
            </w:pP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7DE845">
            <w:pPr>
              <w:jc w:val="right"/>
              <w:rPr>
                <w:rFonts w:hint="eastAsia" w:ascii="宋体" w:hAnsi="宋体" w:eastAsia="宋体" w:cs="宋体"/>
                <w:i w:val="0"/>
                <w:iCs w:val="0"/>
                <w:color w:val="000000"/>
                <w:sz w:val="21"/>
                <w:szCs w:val="21"/>
                <w:highlight w:val="none"/>
                <w:u w:val="none"/>
              </w:rPr>
            </w:pPr>
          </w:p>
        </w:tc>
        <w:tc>
          <w:tcPr>
            <w:tcW w:w="15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F8500C">
            <w:pPr>
              <w:jc w:val="right"/>
              <w:rPr>
                <w:rFonts w:hint="eastAsia" w:ascii="宋体" w:hAnsi="宋体" w:eastAsia="宋体" w:cs="宋体"/>
                <w:i w:val="0"/>
                <w:iCs w:val="0"/>
                <w:color w:val="000000"/>
                <w:sz w:val="21"/>
                <w:szCs w:val="21"/>
                <w:highlight w:val="none"/>
                <w:u w:val="none"/>
              </w:rPr>
            </w:pPr>
          </w:p>
        </w:tc>
        <w:tc>
          <w:tcPr>
            <w:tcW w:w="2220" w:type="dxa"/>
            <w:tcBorders>
              <w:top w:val="single" w:color="000000" w:sz="4" w:space="0"/>
              <w:left w:val="single" w:color="000000" w:sz="4" w:space="0"/>
              <w:bottom w:val="single" w:color="000000" w:sz="4" w:space="0"/>
              <w:right w:val="single" w:color="000000" w:sz="8" w:space="0"/>
            </w:tcBorders>
            <w:shd w:val="clear" w:color="auto" w:fill="auto"/>
            <w:vAlign w:val="center"/>
          </w:tcPr>
          <w:p w14:paraId="1080761D">
            <w:pPr>
              <w:jc w:val="left"/>
              <w:rPr>
                <w:rFonts w:hint="eastAsia" w:ascii="宋体" w:hAnsi="宋体" w:eastAsia="宋体" w:cs="宋体"/>
                <w:i w:val="0"/>
                <w:iCs w:val="0"/>
                <w:color w:val="000000"/>
                <w:sz w:val="21"/>
                <w:szCs w:val="21"/>
                <w:highlight w:val="none"/>
                <w:u w:val="none"/>
              </w:rPr>
            </w:pPr>
          </w:p>
        </w:tc>
      </w:tr>
      <w:tr w14:paraId="2F2B9CE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1" w:hRule="atLeast"/>
        </w:trPr>
        <w:tc>
          <w:tcPr>
            <w:tcW w:w="89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88D35B3">
            <w:pPr>
              <w:jc w:val="center"/>
              <w:rPr>
                <w:rFonts w:hint="eastAsia" w:ascii="宋体" w:hAnsi="宋体" w:eastAsia="宋体" w:cs="宋体"/>
                <w:i w:val="0"/>
                <w:iCs w:val="0"/>
                <w:color w:val="000000"/>
                <w:sz w:val="21"/>
                <w:szCs w:val="21"/>
                <w:highlight w:val="none"/>
                <w:u w:val="none"/>
              </w:rPr>
            </w:pPr>
          </w:p>
        </w:tc>
        <w:tc>
          <w:tcPr>
            <w:tcW w:w="2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9B206F">
            <w:pPr>
              <w:jc w:val="left"/>
              <w:rPr>
                <w:rFonts w:hint="eastAsia" w:ascii="宋体" w:hAnsi="宋体" w:eastAsia="宋体" w:cs="宋体"/>
                <w:i w:val="0"/>
                <w:iCs w:val="0"/>
                <w:color w:val="000000"/>
                <w:sz w:val="21"/>
                <w:szCs w:val="21"/>
                <w:highlight w:val="none"/>
                <w:u w:val="none"/>
              </w:rPr>
            </w:pPr>
          </w:p>
        </w:tc>
        <w:tc>
          <w:tcPr>
            <w:tcW w:w="17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54829D">
            <w:pPr>
              <w:jc w:val="center"/>
              <w:rPr>
                <w:rFonts w:hint="eastAsia" w:ascii="宋体" w:hAnsi="宋体" w:eastAsia="宋体" w:cs="宋体"/>
                <w:i w:val="0"/>
                <w:iCs w:val="0"/>
                <w:color w:val="000000"/>
                <w:sz w:val="21"/>
                <w:szCs w:val="21"/>
                <w:highlight w:val="none"/>
                <w:u w:val="none"/>
              </w:rPr>
            </w:pP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321E15">
            <w:pPr>
              <w:jc w:val="right"/>
              <w:rPr>
                <w:rFonts w:hint="eastAsia" w:ascii="宋体" w:hAnsi="宋体" w:eastAsia="宋体" w:cs="宋体"/>
                <w:i w:val="0"/>
                <w:iCs w:val="0"/>
                <w:color w:val="000000"/>
                <w:sz w:val="21"/>
                <w:szCs w:val="21"/>
                <w:highlight w:val="none"/>
                <w:u w:val="none"/>
              </w:rPr>
            </w:pPr>
          </w:p>
        </w:tc>
        <w:tc>
          <w:tcPr>
            <w:tcW w:w="15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8150D5">
            <w:pPr>
              <w:jc w:val="right"/>
              <w:rPr>
                <w:rFonts w:hint="eastAsia" w:ascii="宋体" w:hAnsi="宋体" w:eastAsia="宋体" w:cs="宋体"/>
                <w:i w:val="0"/>
                <w:iCs w:val="0"/>
                <w:color w:val="000000"/>
                <w:sz w:val="21"/>
                <w:szCs w:val="21"/>
                <w:highlight w:val="none"/>
                <w:u w:val="none"/>
              </w:rPr>
            </w:pPr>
          </w:p>
        </w:tc>
        <w:tc>
          <w:tcPr>
            <w:tcW w:w="2220" w:type="dxa"/>
            <w:tcBorders>
              <w:top w:val="single" w:color="000000" w:sz="4" w:space="0"/>
              <w:left w:val="single" w:color="000000" w:sz="4" w:space="0"/>
              <w:bottom w:val="single" w:color="000000" w:sz="4" w:space="0"/>
              <w:right w:val="single" w:color="000000" w:sz="8" w:space="0"/>
            </w:tcBorders>
            <w:shd w:val="clear" w:color="auto" w:fill="auto"/>
            <w:vAlign w:val="center"/>
          </w:tcPr>
          <w:p w14:paraId="227A9E34">
            <w:pPr>
              <w:jc w:val="left"/>
              <w:rPr>
                <w:rFonts w:hint="eastAsia" w:ascii="宋体" w:hAnsi="宋体" w:eastAsia="宋体" w:cs="宋体"/>
                <w:i w:val="0"/>
                <w:iCs w:val="0"/>
                <w:color w:val="000000"/>
                <w:sz w:val="21"/>
                <w:szCs w:val="21"/>
                <w:highlight w:val="none"/>
                <w:u w:val="none"/>
              </w:rPr>
            </w:pPr>
          </w:p>
        </w:tc>
      </w:tr>
      <w:tr w14:paraId="290448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5" w:hRule="atLeast"/>
        </w:trPr>
        <w:tc>
          <w:tcPr>
            <w:tcW w:w="89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58E341E">
            <w:pPr>
              <w:jc w:val="center"/>
              <w:rPr>
                <w:rFonts w:hint="eastAsia" w:ascii="宋体" w:hAnsi="宋体" w:eastAsia="宋体" w:cs="宋体"/>
                <w:i w:val="0"/>
                <w:iCs w:val="0"/>
                <w:color w:val="000000"/>
                <w:sz w:val="21"/>
                <w:szCs w:val="21"/>
                <w:highlight w:val="none"/>
                <w:u w:val="none"/>
              </w:rPr>
            </w:pPr>
          </w:p>
        </w:tc>
        <w:tc>
          <w:tcPr>
            <w:tcW w:w="2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E914BF">
            <w:pPr>
              <w:jc w:val="left"/>
              <w:rPr>
                <w:rFonts w:hint="eastAsia" w:ascii="宋体" w:hAnsi="宋体" w:eastAsia="宋体" w:cs="宋体"/>
                <w:i w:val="0"/>
                <w:iCs w:val="0"/>
                <w:color w:val="000000"/>
                <w:sz w:val="21"/>
                <w:szCs w:val="21"/>
                <w:highlight w:val="none"/>
                <w:u w:val="none"/>
              </w:rPr>
            </w:pPr>
          </w:p>
        </w:tc>
        <w:tc>
          <w:tcPr>
            <w:tcW w:w="17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67CC34">
            <w:pPr>
              <w:jc w:val="center"/>
              <w:rPr>
                <w:rFonts w:hint="eastAsia" w:ascii="宋体" w:hAnsi="宋体" w:eastAsia="宋体" w:cs="宋体"/>
                <w:i w:val="0"/>
                <w:iCs w:val="0"/>
                <w:color w:val="000000"/>
                <w:sz w:val="21"/>
                <w:szCs w:val="21"/>
                <w:highlight w:val="none"/>
                <w:u w:val="none"/>
              </w:rPr>
            </w:pP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771E59">
            <w:pPr>
              <w:jc w:val="right"/>
              <w:rPr>
                <w:rFonts w:hint="eastAsia" w:ascii="宋体" w:hAnsi="宋体" w:eastAsia="宋体" w:cs="宋体"/>
                <w:i w:val="0"/>
                <w:iCs w:val="0"/>
                <w:color w:val="000000"/>
                <w:sz w:val="21"/>
                <w:szCs w:val="21"/>
                <w:highlight w:val="none"/>
                <w:u w:val="none"/>
              </w:rPr>
            </w:pPr>
          </w:p>
        </w:tc>
        <w:tc>
          <w:tcPr>
            <w:tcW w:w="15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32D2B3">
            <w:pPr>
              <w:jc w:val="right"/>
              <w:rPr>
                <w:rFonts w:hint="eastAsia" w:ascii="宋体" w:hAnsi="宋体" w:eastAsia="宋体" w:cs="宋体"/>
                <w:i w:val="0"/>
                <w:iCs w:val="0"/>
                <w:color w:val="000000"/>
                <w:sz w:val="21"/>
                <w:szCs w:val="21"/>
                <w:highlight w:val="none"/>
                <w:u w:val="none"/>
              </w:rPr>
            </w:pPr>
          </w:p>
        </w:tc>
        <w:tc>
          <w:tcPr>
            <w:tcW w:w="2220" w:type="dxa"/>
            <w:tcBorders>
              <w:top w:val="single" w:color="000000" w:sz="4" w:space="0"/>
              <w:left w:val="single" w:color="000000" w:sz="4" w:space="0"/>
              <w:bottom w:val="single" w:color="000000" w:sz="4" w:space="0"/>
              <w:right w:val="single" w:color="000000" w:sz="8" w:space="0"/>
            </w:tcBorders>
            <w:shd w:val="clear" w:color="auto" w:fill="auto"/>
            <w:vAlign w:val="center"/>
          </w:tcPr>
          <w:p w14:paraId="48A8167F">
            <w:pPr>
              <w:jc w:val="left"/>
              <w:rPr>
                <w:rFonts w:hint="eastAsia" w:ascii="宋体" w:hAnsi="宋体" w:eastAsia="宋体" w:cs="宋体"/>
                <w:i w:val="0"/>
                <w:iCs w:val="0"/>
                <w:color w:val="000000"/>
                <w:sz w:val="21"/>
                <w:szCs w:val="21"/>
                <w:highlight w:val="none"/>
                <w:u w:val="none"/>
              </w:rPr>
            </w:pPr>
          </w:p>
        </w:tc>
      </w:tr>
      <w:tr w14:paraId="5EA28AA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1" w:hRule="atLeast"/>
        </w:trPr>
        <w:tc>
          <w:tcPr>
            <w:tcW w:w="89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1129F7E">
            <w:pPr>
              <w:jc w:val="center"/>
              <w:rPr>
                <w:rFonts w:hint="eastAsia" w:ascii="宋体" w:hAnsi="宋体" w:eastAsia="宋体" w:cs="宋体"/>
                <w:i w:val="0"/>
                <w:iCs w:val="0"/>
                <w:color w:val="000000"/>
                <w:sz w:val="21"/>
                <w:szCs w:val="21"/>
                <w:highlight w:val="none"/>
                <w:u w:val="none"/>
              </w:rPr>
            </w:pPr>
          </w:p>
        </w:tc>
        <w:tc>
          <w:tcPr>
            <w:tcW w:w="2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0FB879">
            <w:pPr>
              <w:jc w:val="left"/>
              <w:rPr>
                <w:rFonts w:hint="eastAsia" w:ascii="宋体" w:hAnsi="宋体" w:eastAsia="宋体" w:cs="宋体"/>
                <w:i w:val="0"/>
                <w:iCs w:val="0"/>
                <w:color w:val="000000"/>
                <w:sz w:val="21"/>
                <w:szCs w:val="21"/>
                <w:highlight w:val="none"/>
                <w:u w:val="none"/>
              </w:rPr>
            </w:pPr>
          </w:p>
        </w:tc>
        <w:tc>
          <w:tcPr>
            <w:tcW w:w="17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EDC2F8">
            <w:pPr>
              <w:jc w:val="center"/>
              <w:rPr>
                <w:rFonts w:hint="eastAsia" w:ascii="宋体" w:hAnsi="宋体" w:eastAsia="宋体" w:cs="宋体"/>
                <w:i w:val="0"/>
                <w:iCs w:val="0"/>
                <w:color w:val="000000"/>
                <w:sz w:val="21"/>
                <w:szCs w:val="21"/>
                <w:highlight w:val="none"/>
                <w:u w:val="none"/>
              </w:rPr>
            </w:pP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B5DE32">
            <w:pPr>
              <w:jc w:val="right"/>
              <w:rPr>
                <w:rFonts w:hint="eastAsia" w:ascii="宋体" w:hAnsi="宋体" w:eastAsia="宋体" w:cs="宋体"/>
                <w:i w:val="0"/>
                <w:iCs w:val="0"/>
                <w:color w:val="000000"/>
                <w:sz w:val="21"/>
                <w:szCs w:val="21"/>
                <w:highlight w:val="none"/>
                <w:u w:val="none"/>
              </w:rPr>
            </w:pPr>
          </w:p>
        </w:tc>
        <w:tc>
          <w:tcPr>
            <w:tcW w:w="15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EEBA2A">
            <w:pPr>
              <w:jc w:val="right"/>
              <w:rPr>
                <w:rFonts w:hint="eastAsia" w:ascii="宋体" w:hAnsi="宋体" w:eastAsia="宋体" w:cs="宋体"/>
                <w:i w:val="0"/>
                <w:iCs w:val="0"/>
                <w:color w:val="000000"/>
                <w:sz w:val="21"/>
                <w:szCs w:val="21"/>
                <w:highlight w:val="none"/>
                <w:u w:val="none"/>
              </w:rPr>
            </w:pPr>
          </w:p>
        </w:tc>
        <w:tc>
          <w:tcPr>
            <w:tcW w:w="2220" w:type="dxa"/>
            <w:tcBorders>
              <w:top w:val="single" w:color="000000" w:sz="4" w:space="0"/>
              <w:left w:val="single" w:color="000000" w:sz="4" w:space="0"/>
              <w:bottom w:val="single" w:color="000000" w:sz="4" w:space="0"/>
              <w:right w:val="single" w:color="000000" w:sz="8" w:space="0"/>
            </w:tcBorders>
            <w:shd w:val="clear" w:color="auto" w:fill="auto"/>
            <w:vAlign w:val="center"/>
          </w:tcPr>
          <w:p w14:paraId="690329DA">
            <w:pPr>
              <w:jc w:val="left"/>
              <w:rPr>
                <w:rFonts w:hint="eastAsia" w:ascii="宋体" w:hAnsi="宋体" w:eastAsia="宋体" w:cs="宋体"/>
                <w:i w:val="0"/>
                <w:iCs w:val="0"/>
                <w:color w:val="000000"/>
                <w:sz w:val="21"/>
                <w:szCs w:val="21"/>
                <w:highlight w:val="none"/>
                <w:u w:val="none"/>
              </w:rPr>
            </w:pPr>
          </w:p>
        </w:tc>
      </w:tr>
      <w:tr w14:paraId="0A85130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5" w:hRule="atLeast"/>
        </w:trPr>
        <w:tc>
          <w:tcPr>
            <w:tcW w:w="89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139A84A">
            <w:pPr>
              <w:jc w:val="center"/>
              <w:rPr>
                <w:rFonts w:hint="eastAsia" w:ascii="宋体" w:hAnsi="宋体" w:eastAsia="宋体" w:cs="宋体"/>
                <w:i w:val="0"/>
                <w:iCs w:val="0"/>
                <w:color w:val="000000"/>
                <w:sz w:val="21"/>
                <w:szCs w:val="21"/>
                <w:highlight w:val="none"/>
                <w:u w:val="none"/>
              </w:rPr>
            </w:pPr>
          </w:p>
        </w:tc>
        <w:tc>
          <w:tcPr>
            <w:tcW w:w="2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2D7808">
            <w:pPr>
              <w:jc w:val="left"/>
              <w:rPr>
                <w:rFonts w:hint="eastAsia" w:ascii="宋体" w:hAnsi="宋体" w:eastAsia="宋体" w:cs="宋体"/>
                <w:i w:val="0"/>
                <w:iCs w:val="0"/>
                <w:color w:val="000000"/>
                <w:sz w:val="21"/>
                <w:szCs w:val="21"/>
                <w:highlight w:val="none"/>
                <w:u w:val="none"/>
              </w:rPr>
            </w:pPr>
          </w:p>
        </w:tc>
        <w:tc>
          <w:tcPr>
            <w:tcW w:w="17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85C350">
            <w:pPr>
              <w:jc w:val="center"/>
              <w:rPr>
                <w:rFonts w:hint="eastAsia" w:ascii="宋体" w:hAnsi="宋体" w:eastAsia="宋体" w:cs="宋体"/>
                <w:i w:val="0"/>
                <w:iCs w:val="0"/>
                <w:color w:val="000000"/>
                <w:sz w:val="21"/>
                <w:szCs w:val="21"/>
                <w:highlight w:val="none"/>
                <w:u w:val="none"/>
              </w:rPr>
            </w:pP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28919F">
            <w:pPr>
              <w:jc w:val="right"/>
              <w:rPr>
                <w:rFonts w:hint="eastAsia" w:ascii="宋体" w:hAnsi="宋体" w:eastAsia="宋体" w:cs="宋体"/>
                <w:i w:val="0"/>
                <w:iCs w:val="0"/>
                <w:color w:val="000000"/>
                <w:sz w:val="21"/>
                <w:szCs w:val="21"/>
                <w:highlight w:val="none"/>
                <w:u w:val="none"/>
              </w:rPr>
            </w:pPr>
          </w:p>
        </w:tc>
        <w:tc>
          <w:tcPr>
            <w:tcW w:w="15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07A5D3">
            <w:pPr>
              <w:jc w:val="right"/>
              <w:rPr>
                <w:rFonts w:hint="eastAsia" w:ascii="宋体" w:hAnsi="宋体" w:eastAsia="宋体" w:cs="宋体"/>
                <w:i w:val="0"/>
                <w:iCs w:val="0"/>
                <w:color w:val="000000"/>
                <w:sz w:val="21"/>
                <w:szCs w:val="21"/>
                <w:highlight w:val="none"/>
                <w:u w:val="none"/>
              </w:rPr>
            </w:pPr>
          </w:p>
        </w:tc>
        <w:tc>
          <w:tcPr>
            <w:tcW w:w="2220" w:type="dxa"/>
            <w:tcBorders>
              <w:top w:val="single" w:color="000000" w:sz="4" w:space="0"/>
              <w:left w:val="single" w:color="000000" w:sz="4" w:space="0"/>
              <w:bottom w:val="single" w:color="000000" w:sz="4" w:space="0"/>
              <w:right w:val="single" w:color="000000" w:sz="8" w:space="0"/>
            </w:tcBorders>
            <w:shd w:val="clear" w:color="auto" w:fill="auto"/>
            <w:vAlign w:val="center"/>
          </w:tcPr>
          <w:p w14:paraId="173B6E9F">
            <w:pPr>
              <w:jc w:val="left"/>
              <w:rPr>
                <w:rFonts w:hint="eastAsia" w:ascii="宋体" w:hAnsi="宋体" w:eastAsia="宋体" w:cs="宋体"/>
                <w:i w:val="0"/>
                <w:iCs w:val="0"/>
                <w:color w:val="000000"/>
                <w:sz w:val="21"/>
                <w:szCs w:val="21"/>
                <w:highlight w:val="none"/>
                <w:u w:val="none"/>
              </w:rPr>
            </w:pPr>
          </w:p>
        </w:tc>
      </w:tr>
      <w:tr w14:paraId="02FF4CE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1" w:hRule="atLeast"/>
        </w:trPr>
        <w:tc>
          <w:tcPr>
            <w:tcW w:w="89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D141032">
            <w:pPr>
              <w:jc w:val="center"/>
              <w:rPr>
                <w:rFonts w:hint="eastAsia" w:ascii="宋体" w:hAnsi="宋体" w:eastAsia="宋体" w:cs="宋体"/>
                <w:i w:val="0"/>
                <w:iCs w:val="0"/>
                <w:color w:val="000000"/>
                <w:sz w:val="21"/>
                <w:szCs w:val="21"/>
                <w:highlight w:val="none"/>
                <w:u w:val="none"/>
              </w:rPr>
            </w:pPr>
          </w:p>
        </w:tc>
        <w:tc>
          <w:tcPr>
            <w:tcW w:w="2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09FB41">
            <w:pPr>
              <w:jc w:val="left"/>
              <w:rPr>
                <w:rFonts w:hint="eastAsia" w:ascii="宋体" w:hAnsi="宋体" w:eastAsia="宋体" w:cs="宋体"/>
                <w:i w:val="0"/>
                <w:iCs w:val="0"/>
                <w:color w:val="000000"/>
                <w:sz w:val="21"/>
                <w:szCs w:val="21"/>
                <w:highlight w:val="none"/>
                <w:u w:val="none"/>
              </w:rPr>
            </w:pPr>
          </w:p>
        </w:tc>
        <w:tc>
          <w:tcPr>
            <w:tcW w:w="17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678092">
            <w:pPr>
              <w:jc w:val="center"/>
              <w:rPr>
                <w:rFonts w:hint="eastAsia" w:ascii="宋体" w:hAnsi="宋体" w:eastAsia="宋体" w:cs="宋体"/>
                <w:i w:val="0"/>
                <w:iCs w:val="0"/>
                <w:color w:val="000000"/>
                <w:sz w:val="21"/>
                <w:szCs w:val="21"/>
                <w:highlight w:val="none"/>
                <w:u w:val="none"/>
              </w:rPr>
            </w:pP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316309">
            <w:pPr>
              <w:jc w:val="right"/>
              <w:rPr>
                <w:rFonts w:hint="eastAsia" w:ascii="宋体" w:hAnsi="宋体" w:eastAsia="宋体" w:cs="宋体"/>
                <w:i w:val="0"/>
                <w:iCs w:val="0"/>
                <w:color w:val="000000"/>
                <w:sz w:val="21"/>
                <w:szCs w:val="21"/>
                <w:highlight w:val="none"/>
                <w:u w:val="none"/>
              </w:rPr>
            </w:pPr>
          </w:p>
        </w:tc>
        <w:tc>
          <w:tcPr>
            <w:tcW w:w="15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1F9FA8">
            <w:pPr>
              <w:jc w:val="right"/>
              <w:rPr>
                <w:rFonts w:hint="eastAsia" w:ascii="宋体" w:hAnsi="宋体" w:eastAsia="宋体" w:cs="宋体"/>
                <w:i w:val="0"/>
                <w:iCs w:val="0"/>
                <w:color w:val="000000"/>
                <w:sz w:val="21"/>
                <w:szCs w:val="21"/>
                <w:highlight w:val="none"/>
                <w:u w:val="none"/>
              </w:rPr>
            </w:pPr>
          </w:p>
        </w:tc>
        <w:tc>
          <w:tcPr>
            <w:tcW w:w="2220" w:type="dxa"/>
            <w:tcBorders>
              <w:top w:val="single" w:color="000000" w:sz="4" w:space="0"/>
              <w:left w:val="single" w:color="000000" w:sz="4" w:space="0"/>
              <w:bottom w:val="single" w:color="000000" w:sz="4" w:space="0"/>
              <w:right w:val="single" w:color="000000" w:sz="8" w:space="0"/>
            </w:tcBorders>
            <w:shd w:val="clear" w:color="auto" w:fill="auto"/>
            <w:vAlign w:val="center"/>
          </w:tcPr>
          <w:p w14:paraId="56D0E250">
            <w:pPr>
              <w:jc w:val="left"/>
              <w:rPr>
                <w:rFonts w:hint="eastAsia" w:ascii="宋体" w:hAnsi="宋体" w:eastAsia="宋体" w:cs="宋体"/>
                <w:i w:val="0"/>
                <w:iCs w:val="0"/>
                <w:color w:val="000000"/>
                <w:sz w:val="21"/>
                <w:szCs w:val="21"/>
                <w:highlight w:val="none"/>
                <w:u w:val="none"/>
              </w:rPr>
            </w:pPr>
          </w:p>
        </w:tc>
      </w:tr>
      <w:tr w14:paraId="233BAE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465" w:hRule="atLeast"/>
        </w:trPr>
        <w:tc>
          <w:tcPr>
            <w:tcW w:w="89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26D94E9">
            <w:pPr>
              <w:jc w:val="center"/>
              <w:rPr>
                <w:rFonts w:hint="eastAsia" w:ascii="宋体" w:hAnsi="宋体" w:eastAsia="宋体" w:cs="宋体"/>
                <w:i w:val="0"/>
                <w:iCs w:val="0"/>
                <w:color w:val="000000"/>
                <w:sz w:val="21"/>
                <w:szCs w:val="21"/>
                <w:highlight w:val="none"/>
                <w:u w:val="none"/>
              </w:rPr>
            </w:pPr>
          </w:p>
        </w:tc>
        <w:tc>
          <w:tcPr>
            <w:tcW w:w="2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15BD91">
            <w:pPr>
              <w:jc w:val="left"/>
              <w:rPr>
                <w:rFonts w:hint="eastAsia" w:ascii="宋体" w:hAnsi="宋体" w:eastAsia="宋体" w:cs="宋体"/>
                <w:i w:val="0"/>
                <w:iCs w:val="0"/>
                <w:color w:val="000000"/>
                <w:sz w:val="21"/>
                <w:szCs w:val="21"/>
                <w:highlight w:val="none"/>
                <w:u w:val="none"/>
              </w:rPr>
            </w:pPr>
          </w:p>
        </w:tc>
        <w:tc>
          <w:tcPr>
            <w:tcW w:w="17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A77578">
            <w:pPr>
              <w:jc w:val="center"/>
              <w:rPr>
                <w:rFonts w:hint="eastAsia" w:ascii="宋体" w:hAnsi="宋体" w:eastAsia="宋体" w:cs="宋体"/>
                <w:i w:val="0"/>
                <w:iCs w:val="0"/>
                <w:color w:val="000000"/>
                <w:sz w:val="21"/>
                <w:szCs w:val="21"/>
                <w:highlight w:val="none"/>
                <w:u w:val="none"/>
              </w:rPr>
            </w:pP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E7D1D4">
            <w:pPr>
              <w:jc w:val="right"/>
              <w:rPr>
                <w:rFonts w:hint="eastAsia" w:ascii="宋体" w:hAnsi="宋体" w:eastAsia="宋体" w:cs="宋体"/>
                <w:i w:val="0"/>
                <w:iCs w:val="0"/>
                <w:color w:val="000000"/>
                <w:sz w:val="21"/>
                <w:szCs w:val="21"/>
                <w:highlight w:val="none"/>
                <w:u w:val="none"/>
              </w:rPr>
            </w:pPr>
          </w:p>
        </w:tc>
        <w:tc>
          <w:tcPr>
            <w:tcW w:w="15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CCE053">
            <w:pPr>
              <w:jc w:val="right"/>
              <w:rPr>
                <w:rFonts w:hint="eastAsia" w:ascii="宋体" w:hAnsi="宋体" w:eastAsia="宋体" w:cs="宋体"/>
                <w:i w:val="0"/>
                <w:iCs w:val="0"/>
                <w:color w:val="000000"/>
                <w:sz w:val="21"/>
                <w:szCs w:val="21"/>
                <w:highlight w:val="none"/>
                <w:u w:val="none"/>
              </w:rPr>
            </w:pPr>
          </w:p>
        </w:tc>
        <w:tc>
          <w:tcPr>
            <w:tcW w:w="2220" w:type="dxa"/>
            <w:tcBorders>
              <w:top w:val="single" w:color="000000" w:sz="4" w:space="0"/>
              <w:left w:val="single" w:color="000000" w:sz="4" w:space="0"/>
              <w:bottom w:val="single" w:color="000000" w:sz="4" w:space="0"/>
              <w:right w:val="single" w:color="000000" w:sz="8" w:space="0"/>
            </w:tcBorders>
            <w:shd w:val="clear" w:color="auto" w:fill="auto"/>
            <w:vAlign w:val="center"/>
          </w:tcPr>
          <w:p w14:paraId="080831FD">
            <w:pPr>
              <w:jc w:val="left"/>
              <w:rPr>
                <w:rFonts w:hint="eastAsia" w:ascii="宋体" w:hAnsi="宋体" w:eastAsia="宋体" w:cs="宋体"/>
                <w:i w:val="0"/>
                <w:iCs w:val="0"/>
                <w:color w:val="000000"/>
                <w:sz w:val="21"/>
                <w:szCs w:val="21"/>
                <w:highlight w:val="none"/>
                <w:u w:val="none"/>
              </w:rPr>
            </w:pPr>
          </w:p>
        </w:tc>
      </w:tr>
      <w:tr w14:paraId="5F55B3C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1" w:hRule="atLeast"/>
        </w:trPr>
        <w:tc>
          <w:tcPr>
            <w:tcW w:w="89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F63CCCA">
            <w:pPr>
              <w:jc w:val="center"/>
              <w:rPr>
                <w:rFonts w:hint="eastAsia" w:ascii="宋体" w:hAnsi="宋体" w:eastAsia="宋体" w:cs="宋体"/>
                <w:i w:val="0"/>
                <w:iCs w:val="0"/>
                <w:color w:val="000000"/>
                <w:sz w:val="21"/>
                <w:szCs w:val="21"/>
                <w:highlight w:val="none"/>
                <w:u w:val="none"/>
              </w:rPr>
            </w:pPr>
          </w:p>
        </w:tc>
        <w:tc>
          <w:tcPr>
            <w:tcW w:w="2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6A2557">
            <w:pPr>
              <w:jc w:val="left"/>
              <w:rPr>
                <w:rFonts w:hint="eastAsia" w:ascii="宋体" w:hAnsi="宋体" w:eastAsia="宋体" w:cs="宋体"/>
                <w:i w:val="0"/>
                <w:iCs w:val="0"/>
                <w:color w:val="000000"/>
                <w:sz w:val="21"/>
                <w:szCs w:val="21"/>
                <w:highlight w:val="none"/>
                <w:u w:val="none"/>
              </w:rPr>
            </w:pPr>
          </w:p>
        </w:tc>
        <w:tc>
          <w:tcPr>
            <w:tcW w:w="17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624971">
            <w:pPr>
              <w:jc w:val="center"/>
              <w:rPr>
                <w:rFonts w:hint="eastAsia" w:ascii="宋体" w:hAnsi="宋体" w:eastAsia="宋体" w:cs="宋体"/>
                <w:i w:val="0"/>
                <w:iCs w:val="0"/>
                <w:color w:val="000000"/>
                <w:sz w:val="21"/>
                <w:szCs w:val="21"/>
                <w:highlight w:val="none"/>
                <w:u w:val="none"/>
              </w:rPr>
            </w:pP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FDA7AC">
            <w:pPr>
              <w:jc w:val="right"/>
              <w:rPr>
                <w:rFonts w:hint="eastAsia" w:ascii="宋体" w:hAnsi="宋体" w:eastAsia="宋体" w:cs="宋体"/>
                <w:i w:val="0"/>
                <w:iCs w:val="0"/>
                <w:color w:val="000000"/>
                <w:sz w:val="21"/>
                <w:szCs w:val="21"/>
                <w:highlight w:val="none"/>
                <w:u w:val="none"/>
              </w:rPr>
            </w:pPr>
          </w:p>
        </w:tc>
        <w:tc>
          <w:tcPr>
            <w:tcW w:w="15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35F61F">
            <w:pPr>
              <w:jc w:val="right"/>
              <w:rPr>
                <w:rFonts w:hint="eastAsia" w:ascii="宋体" w:hAnsi="宋体" w:eastAsia="宋体" w:cs="宋体"/>
                <w:i w:val="0"/>
                <w:iCs w:val="0"/>
                <w:color w:val="000000"/>
                <w:sz w:val="21"/>
                <w:szCs w:val="21"/>
                <w:highlight w:val="none"/>
                <w:u w:val="none"/>
              </w:rPr>
            </w:pPr>
          </w:p>
        </w:tc>
        <w:tc>
          <w:tcPr>
            <w:tcW w:w="2220" w:type="dxa"/>
            <w:tcBorders>
              <w:top w:val="single" w:color="000000" w:sz="4" w:space="0"/>
              <w:left w:val="single" w:color="000000" w:sz="4" w:space="0"/>
              <w:bottom w:val="single" w:color="000000" w:sz="4" w:space="0"/>
              <w:right w:val="single" w:color="000000" w:sz="8" w:space="0"/>
            </w:tcBorders>
            <w:shd w:val="clear" w:color="auto" w:fill="auto"/>
            <w:vAlign w:val="center"/>
          </w:tcPr>
          <w:p w14:paraId="2878C1AC">
            <w:pPr>
              <w:jc w:val="left"/>
              <w:rPr>
                <w:rFonts w:hint="eastAsia" w:ascii="宋体" w:hAnsi="宋体" w:eastAsia="宋体" w:cs="宋体"/>
                <w:i w:val="0"/>
                <w:iCs w:val="0"/>
                <w:color w:val="000000"/>
                <w:sz w:val="21"/>
                <w:szCs w:val="21"/>
                <w:highlight w:val="none"/>
                <w:u w:val="none"/>
              </w:rPr>
            </w:pPr>
          </w:p>
        </w:tc>
      </w:tr>
      <w:tr w14:paraId="36DC72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5" w:hRule="atLeast"/>
        </w:trPr>
        <w:tc>
          <w:tcPr>
            <w:tcW w:w="89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E14A64F">
            <w:pPr>
              <w:jc w:val="center"/>
              <w:rPr>
                <w:rFonts w:hint="eastAsia" w:ascii="宋体" w:hAnsi="宋体" w:eastAsia="宋体" w:cs="宋体"/>
                <w:i w:val="0"/>
                <w:iCs w:val="0"/>
                <w:color w:val="000000"/>
                <w:sz w:val="21"/>
                <w:szCs w:val="21"/>
                <w:highlight w:val="none"/>
                <w:u w:val="none"/>
              </w:rPr>
            </w:pPr>
          </w:p>
        </w:tc>
        <w:tc>
          <w:tcPr>
            <w:tcW w:w="2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17B4F6">
            <w:pPr>
              <w:jc w:val="left"/>
              <w:rPr>
                <w:rFonts w:hint="eastAsia" w:ascii="宋体" w:hAnsi="宋体" w:eastAsia="宋体" w:cs="宋体"/>
                <w:i w:val="0"/>
                <w:iCs w:val="0"/>
                <w:color w:val="000000"/>
                <w:sz w:val="21"/>
                <w:szCs w:val="21"/>
                <w:highlight w:val="none"/>
                <w:u w:val="none"/>
              </w:rPr>
            </w:pPr>
          </w:p>
        </w:tc>
        <w:tc>
          <w:tcPr>
            <w:tcW w:w="17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C90FB0">
            <w:pPr>
              <w:jc w:val="center"/>
              <w:rPr>
                <w:rFonts w:hint="eastAsia" w:ascii="宋体" w:hAnsi="宋体" w:eastAsia="宋体" w:cs="宋体"/>
                <w:i w:val="0"/>
                <w:iCs w:val="0"/>
                <w:color w:val="000000"/>
                <w:sz w:val="21"/>
                <w:szCs w:val="21"/>
                <w:highlight w:val="none"/>
                <w:u w:val="none"/>
              </w:rPr>
            </w:pP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85499D">
            <w:pPr>
              <w:jc w:val="right"/>
              <w:rPr>
                <w:rFonts w:hint="eastAsia" w:ascii="宋体" w:hAnsi="宋体" w:eastAsia="宋体" w:cs="宋体"/>
                <w:i w:val="0"/>
                <w:iCs w:val="0"/>
                <w:color w:val="000000"/>
                <w:sz w:val="21"/>
                <w:szCs w:val="21"/>
                <w:highlight w:val="none"/>
                <w:u w:val="none"/>
              </w:rPr>
            </w:pPr>
          </w:p>
        </w:tc>
        <w:tc>
          <w:tcPr>
            <w:tcW w:w="15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7F52B0">
            <w:pPr>
              <w:jc w:val="right"/>
              <w:rPr>
                <w:rFonts w:hint="eastAsia" w:ascii="宋体" w:hAnsi="宋体" w:eastAsia="宋体" w:cs="宋体"/>
                <w:i w:val="0"/>
                <w:iCs w:val="0"/>
                <w:color w:val="000000"/>
                <w:sz w:val="21"/>
                <w:szCs w:val="21"/>
                <w:highlight w:val="none"/>
                <w:u w:val="none"/>
              </w:rPr>
            </w:pPr>
          </w:p>
        </w:tc>
        <w:tc>
          <w:tcPr>
            <w:tcW w:w="2220" w:type="dxa"/>
            <w:tcBorders>
              <w:top w:val="single" w:color="000000" w:sz="4" w:space="0"/>
              <w:left w:val="single" w:color="000000" w:sz="4" w:space="0"/>
              <w:bottom w:val="single" w:color="000000" w:sz="4" w:space="0"/>
              <w:right w:val="single" w:color="000000" w:sz="8" w:space="0"/>
            </w:tcBorders>
            <w:shd w:val="clear" w:color="auto" w:fill="auto"/>
            <w:vAlign w:val="center"/>
          </w:tcPr>
          <w:p w14:paraId="6426D512">
            <w:pPr>
              <w:jc w:val="left"/>
              <w:rPr>
                <w:rFonts w:hint="eastAsia" w:ascii="宋体" w:hAnsi="宋体" w:eastAsia="宋体" w:cs="宋体"/>
                <w:i w:val="0"/>
                <w:iCs w:val="0"/>
                <w:color w:val="000000"/>
                <w:sz w:val="21"/>
                <w:szCs w:val="21"/>
                <w:highlight w:val="none"/>
                <w:u w:val="none"/>
              </w:rPr>
            </w:pPr>
          </w:p>
        </w:tc>
      </w:tr>
      <w:tr w14:paraId="607E19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1" w:hRule="atLeast"/>
        </w:trPr>
        <w:tc>
          <w:tcPr>
            <w:tcW w:w="89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6CB3F80">
            <w:pPr>
              <w:jc w:val="center"/>
              <w:rPr>
                <w:rFonts w:hint="eastAsia" w:ascii="宋体" w:hAnsi="宋体" w:eastAsia="宋体" w:cs="宋体"/>
                <w:i w:val="0"/>
                <w:iCs w:val="0"/>
                <w:color w:val="000000"/>
                <w:sz w:val="21"/>
                <w:szCs w:val="21"/>
                <w:highlight w:val="none"/>
                <w:u w:val="none"/>
              </w:rPr>
            </w:pPr>
          </w:p>
        </w:tc>
        <w:tc>
          <w:tcPr>
            <w:tcW w:w="2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96737C">
            <w:pPr>
              <w:jc w:val="left"/>
              <w:rPr>
                <w:rFonts w:hint="eastAsia" w:ascii="宋体" w:hAnsi="宋体" w:eastAsia="宋体" w:cs="宋体"/>
                <w:i w:val="0"/>
                <w:iCs w:val="0"/>
                <w:color w:val="000000"/>
                <w:sz w:val="21"/>
                <w:szCs w:val="21"/>
                <w:highlight w:val="none"/>
                <w:u w:val="none"/>
              </w:rPr>
            </w:pPr>
          </w:p>
        </w:tc>
        <w:tc>
          <w:tcPr>
            <w:tcW w:w="17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643D31">
            <w:pPr>
              <w:jc w:val="center"/>
              <w:rPr>
                <w:rFonts w:hint="eastAsia" w:ascii="宋体" w:hAnsi="宋体" w:eastAsia="宋体" w:cs="宋体"/>
                <w:i w:val="0"/>
                <w:iCs w:val="0"/>
                <w:color w:val="000000"/>
                <w:sz w:val="21"/>
                <w:szCs w:val="21"/>
                <w:highlight w:val="none"/>
                <w:u w:val="none"/>
              </w:rPr>
            </w:pP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654FBE">
            <w:pPr>
              <w:jc w:val="right"/>
              <w:rPr>
                <w:rFonts w:hint="eastAsia" w:ascii="宋体" w:hAnsi="宋体" w:eastAsia="宋体" w:cs="宋体"/>
                <w:i w:val="0"/>
                <w:iCs w:val="0"/>
                <w:color w:val="000000"/>
                <w:sz w:val="21"/>
                <w:szCs w:val="21"/>
                <w:highlight w:val="none"/>
                <w:u w:val="none"/>
              </w:rPr>
            </w:pPr>
          </w:p>
        </w:tc>
        <w:tc>
          <w:tcPr>
            <w:tcW w:w="15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ACA790">
            <w:pPr>
              <w:jc w:val="right"/>
              <w:rPr>
                <w:rFonts w:hint="eastAsia" w:ascii="宋体" w:hAnsi="宋体" w:eastAsia="宋体" w:cs="宋体"/>
                <w:i w:val="0"/>
                <w:iCs w:val="0"/>
                <w:color w:val="000000"/>
                <w:sz w:val="21"/>
                <w:szCs w:val="21"/>
                <w:highlight w:val="none"/>
                <w:u w:val="none"/>
              </w:rPr>
            </w:pPr>
          </w:p>
        </w:tc>
        <w:tc>
          <w:tcPr>
            <w:tcW w:w="2220" w:type="dxa"/>
            <w:tcBorders>
              <w:top w:val="single" w:color="000000" w:sz="4" w:space="0"/>
              <w:left w:val="single" w:color="000000" w:sz="4" w:space="0"/>
              <w:bottom w:val="single" w:color="000000" w:sz="4" w:space="0"/>
              <w:right w:val="single" w:color="000000" w:sz="8" w:space="0"/>
            </w:tcBorders>
            <w:shd w:val="clear" w:color="auto" w:fill="auto"/>
            <w:vAlign w:val="center"/>
          </w:tcPr>
          <w:p w14:paraId="07B369DD">
            <w:pPr>
              <w:jc w:val="left"/>
              <w:rPr>
                <w:rFonts w:hint="eastAsia" w:ascii="宋体" w:hAnsi="宋体" w:eastAsia="宋体" w:cs="宋体"/>
                <w:i w:val="0"/>
                <w:iCs w:val="0"/>
                <w:color w:val="000000"/>
                <w:sz w:val="21"/>
                <w:szCs w:val="21"/>
                <w:highlight w:val="none"/>
                <w:u w:val="none"/>
              </w:rPr>
            </w:pPr>
          </w:p>
        </w:tc>
      </w:tr>
      <w:tr w14:paraId="05264C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5" w:hRule="atLeast"/>
        </w:trPr>
        <w:tc>
          <w:tcPr>
            <w:tcW w:w="89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D846163">
            <w:pPr>
              <w:jc w:val="center"/>
              <w:rPr>
                <w:rFonts w:hint="eastAsia" w:ascii="宋体" w:hAnsi="宋体" w:eastAsia="宋体" w:cs="宋体"/>
                <w:i w:val="0"/>
                <w:iCs w:val="0"/>
                <w:color w:val="000000"/>
                <w:sz w:val="21"/>
                <w:szCs w:val="21"/>
                <w:highlight w:val="none"/>
                <w:u w:val="none"/>
              </w:rPr>
            </w:pPr>
          </w:p>
        </w:tc>
        <w:tc>
          <w:tcPr>
            <w:tcW w:w="2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18C177">
            <w:pPr>
              <w:jc w:val="left"/>
              <w:rPr>
                <w:rFonts w:hint="eastAsia" w:ascii="宋体" w:hAnsi="宋体" w:eastAsia="宋体" w:cs="宋体"/>
                <w:i w:val="0"/>
                <w:iCs w:val="0"/>
                <w:color w:val="000000"/>
                <w:sz w:val="21"/>
                <w:szCs w:val="21"/>
                <w:highlight w:val="none"/>
                <w:u w:val="none"/>
              </w:rPr>
            </w:pPr>
          </w:p>
        </w:tc>
        <w:tc>
          <w:tcPr>
            <w:tcW w:w="17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AD241D">
            <w:pPr>
              <w:jc w:val="center"/>
              <w:rPr>
                <w:rFonts w:hint="eastAsia" w:ascii="宋体" w:hAnsi="宋体" w:eastAsia="宋体" w:cs="宋体"/>
                <w:i w:val="0"/>
                <w:iCs w:val="0"/>
                <w:color w:val="000000"/>
                <w:sz w:val="21"/>
                <w:szCs w:val="21"/>
                <w:highlight w:val="none"/>
                <w:u w:val="none"/>
              </w:rPr>
            </w:pP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0B7379">
            <w:pPr>
              <w:jc w:val="right"/>
              <w:rPr>
                <w:rFonts w:hint="eastAsia" w:ascii="宋体" w:hAnsi="宋体" w:eastAsia="宋体" w:cs="宋体"/>
                <w:i w:val="0"/>
                <w:iCs w:val="0"/>
                <w:color w:val="000000"/>
                <w:sz w:val="21"/>
                <w:szCs w:val="21"/>
                <w:highlight w:val="none"/>
                <w:u w:val="none"/>
              </w:rPr>
            </w:pPr>
          </w:p>
        </w:tc>
        <w:tc>
          <w:tcPr>
            <w:tcW w:w="15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324154">
            <w:pPr>
              <w:jc w:val="right"/>
              <w:rPr>
                <w:rFonts w:hint="eastAsia" w:ascii="宋体" w:hAnsi="宋体" w:eastAsia="宋体" w:cs="宋体"/>
                <w:i w:val="0"/>
                <w:iCs w:val="0"/>
                <w:color w:val="000000"/>
                <w:sz w:val="21"/>
                <w:szCs w:val="21"/>
                <w:highlight w:val="none"/>
                <w:u w:val="none"/>
              </w:rPr>
            </w:pPr>
          </w:p>
        </w:tc>
        <w:tc>
          <w:tcPr>
            <w:tcW w:w="2220" w:type="dxa"/>
            <w:tcBorders>
              <w:top w:val="single" w:color="000000" w:sz="4" w:space="0"/>
              <w:left w:val="single" w:color="000000" w:sz="4" w:space="0"/>
              <w:bottom w:val="single" w:color="000000" w:sz="4" w:space="0"/>
              <w:right w:val="single" w:color="000000" w:sz="8" w:space="0"/>
            </w:tcBorders>
            <w:shd w:val="clear" w:color="auto" w:fill="auto"/>
            <w:vAlign w:val="center"/>
          </w:tcPr>
          <w:p w14:paraId="49FF45B2">
            <w:pPr>
              <w:jc w:val="left"/>
              <w:rPr>
                <w:rFonts w:hint="eastAsia" w:ascii="宋体" w:hAnsi="宋体" w:eastAsia="宋体" w:cs="宋体"/>
                <w:i w:val="0"/>
                <w:iCs w:val="0"/>
                <w:color w:val="000000"/>
                <w:sz w:val="21"/>
                <w:szCs w:val="21"/>
                <w:highlight w:val="none"/>
                <w:u w:val="none"/>
              </w:rPr>
            </w:pPr>
          </w:p>
        </w:tc>
      </w:tr>
      <w:tr w14:paraId="0F9458C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1" w:hRule="atLeast"/>
        </w:trPr>
        <w:tc>
          <w:tcPr>
            <w:tcW w:w="89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7BBE8AD">
            <w:pPr>
              <w:jc w:val="center"/>
              <w:rPr>
                <w:rFonts w:hint="eastAsia" w:ascii="宋体" w:hAnsi="宋体" w:eastAsia="宋体" w:cs="宋体"/>
                <w:i w:val="0"/>
                <w:iCs w:val="0"/>
                <w:color w:val="000000"/>
                <w:sz w:val="21"/>
                <w:szCs w:val="21"/>
                <w:highlight w:val="none"/>
                <w:u w:val="none"/>
              </w:rPr>
            </w:pPr>
          </w:p>
        </w:tc>
        <w:tc>
          <w:tcPr>
            <w:tcW w:w="2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6D6FF2">
            <w:pPr>
              <w:jc w:val="left"/>
              <w:rPr>
                <w:rFonts w:hint="eastAsia" w:ascii="宋体" w:hAnsi="宋体" w:eastAsia="宋体" w:cs="宋体"/>
                <w:i w:val="0"/>
                <w:iCs w:val="0"/>
                <w:color w:val="000000"/>
                <w:sz w:val="21"/>
                <w:szCs w:val="21"/>
                <w:highlight w:val="none"/>
                <w:u w:val="none"/>
              </w:rPr>
            </w:pPr>
          </w:p>
        </w:tc>
        <w:tc>
          <w:tcPr>
            <w:tcW w:w="17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7379AE">
            <w:pPr>
              <w:jc w:val="center"/>
              <w:rPr>
                <w:rFonts w:hint="eastAsia" w:ascii="宋体" w:hAnsi="宋体" w:eastAsia="宋体" w:cs="宋体"/>
                <w:i w:val="0"/>
                <w:iCs w:val="0"/>
                <w:color w:val="000000"/>
                <w:sz w:val="21"/>
                <w:szCs w:val="21"/>
                <w:highlight w:val="none"/>
                <w:u w:val="none"/>
              </w:rPr>
            </w:pP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96DBC9">
            <w:pPr>
              <w:jc w:val="right"/>
              <w:rPr>
                <w:rFonts w:hint="eastAsia" w:ascii="宋体" w:hAnsi="宋体" w:eastAsia="宋体" w:cs="宋体"/>
                <w:i w:val="0"/>
                <w:iCs w:val="0"/>
                <w:color w:val="000000"/>
                <w:sz w:val="21"/>
                <w:szCs w:val="21"/>
                <w:highlight w:val="none"/>
                <w:u w:val="none"/>
              </w:rPr>
            </w:pPr>
          </w:p>
        </w:tc>
        <w:tc>
          <w:tcPr>
            <w:tcW w:w="15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6C78BE">
            <w:pPr>
              <w:jc w:val="right"/>
              <w:rPr>
                <w:rFonts w:hint="eastAsia" w:ascii="宋体" w:hAnsi="宋体" w:eastAsia="宋体" w:cs="宋体"/>
                <w:i w:val="0"/>
                <w:iCs w:val="0"/>
                <w:color w:val="000000"/>
                <w:sz w:val="21"/>
                <w:szCs w:val="21"/>
                <w:highlight w:val="none"/>
                <w:u w:val="none"/>
              </w:rPr>
            </w:pPr>
          </w:p>
        </w:tc>
        <w:tc>
          <w:tcPr>
            <w:tcW w:w="2220" w:type="dxa"/>
            <w:tcBorders>
              <w:top w:val="single" w:color="000000" w:sz="4" w:space="0"/>
              <w:left w:val="single" w:color="000000" w:sz="4" w:space="0"/>
              <w:bottom w:val="single" w:color="000000" w:sz="4" w:space="0"/>
              <w:right w:val="single" w:color="000000" w:sz="8" w:space="0"/>
            </w:tcBorders>
            <w:shd w:val="clear" w:color="auto" w:fill="auto"/>
            <w:vAlign w:val="center"/>
          </w:tcPr>
          <w:p w14:paraId="7631BDEF">
            <w:pPr>
              <w:jc w:val="left"/>
              <w:rPr>
                <w:rFonts w:hint="eastAsia" w:ascii="宋体" w:hAnsi="宋体" w:eastAsia="宋体" w:cs="宋体"/>
                <w:i w:val="0"/>
                <w:iCs w:val="0"/>
                <w:color w:val="000000"/>
                <w:sz w:val="21"/>
                <w:szCs w:val="21"/>
                <w:highlight w:val="none"/>
                <w:u w:val="none"/>
              </w:rPr>
            </w:pPr>
          </w:p>
        </w:tc>
      </w:tr>
      <w:tr w14:paraId="4940980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1" w:hRule="atLeast"/>
        </w:trPr>
        <w:tc>
          <w:tcPr>
            <w:tcW w:w="89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88EDBA8">
            <w:pPr>
              <w:jc w:val="center"/>
              <w:rPr>
                <w:rFonts w:hint="eastAsia" w:ascii="宋体" w:hAnsi="宋体" w:eastAsia="宋体" w:cs="宋体"/>
                <w:i w:val="0"/>
                <w:iCs w:val="0"/>
                <w:color w:val="000000"/>
                <w:sz w:val="21"/>
                <w:szCs w:val="21"/>
                <w:highlight w:val="none"/>
                <w:u w:val="none"/>
              </w:rPr>
            </w:pPr>
          </w:p>
        </w:tc>
        <w:tc>
          <w:tcPr>
            <w:tcW w:w="2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EBF5B4">
            <w:pPr>
              <w:jc w:val="left"/>
              <w:rPr>
                <w:rFonts w:hint="eastAsia" w:ascii="宋体" w:hAnsi="宋体" w:eastAsia="宋体" w:cs="宋体"/>
                <w:i w:val="0"/>
                <w:iCs w:val="0"/>
                <w:color w:val="000000"/>
                <w:sz w:val="21"/>
                <w:szCs w:val="21"/>
                <w:highlight w:val="none"/>
                <w:u w:val="none"/>
              </w:rPr>
            </w:pPr>
          </w:p>
        </w:tc>
        <w:tc>
          <w:tcPr>
            <w:tcW w:w="17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F23783">
            <w:pPr>
              <w:jc w:val="center"/>
              <w:rPr>
                <w:rFonts w:hint="eastAsia" w:ascii="宋体" w:hAnsi="宋体" w:eastAsia="宋体" w:cs="宋体"/>
                <w:i w:val="0"/>
                <w:iCs w:val="0"/>
                <w:color w:val="000000"/>
                <w:sz w:val="21"/>
                <w:szCs w:val="21"/>
                <w:highlight w:val="none"/>
                <w:u w:val="none"/>
              </w:rPr>
            </w:pP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577291">
            <w:pPr>
              <w:jc w:val="right"/>
              <w:rPr>
                <w:rFonts w:hint="eastAsia" w:ascii="宋体" w:hAnsi="宋体" w:eastAsia="宋体" w:cs="宋体"/>
                <w:i w:val="0"/>
                <w:iCs w:val="0"/>
                <w:color w:val="000000"/>
                <w:sz w:val="21"/>
                <w:szCs w:val="21"/>
                <w:highlight w:val="none"/>
                <w:u w:val="none"/>
              </w:rPr>
            </w:pPr>
          </w:p>
        </w:tc>
        <w:tc>
          <w:tcPr>
            <w:tcW w:w="15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F23F65">
            <w:pPr>
              <w:jc w:val="right"/>
              <w:rPr>
                <w:rFonts w:hint="eastAsia" w:ascii="宋体" w:hAnsi="宋体" w:eastAsia="宋体" w:cs="宋体"/>
                <w:i w:val="0"/>
                <w:iCs w:val="0"/>
                <w:color w:val="000000"/>
                <w:sz w:val="21"/>
                <w:szCs w:val="21"/>
                <w:highlight w:val="none"/>
                <w:u w:val="none"/>
              </w:rPr>
            </w:pPr>
          </w:p>
        </w:tc>
        <w:tc>
          <w:tcPr>
            <w:tcW w:w="2220" w:type="dxa"/>
            <w:tcBorders>
              <w:top w:val="single" w:color="000000" w:sz="4" w:space="0"/>
              <w:left w:val="single" w:color="000000" w:sz="4" w:space="0"/>
              <w:bottom w:val="single" w:color="000000" w:sz="4" w:space="0"/>
              <w:right w:val="single" w:color="000000" w:sz="8" w:space="0"/>
            </w:tcBorders>
            <w:shd w:val="clear" w:color="auto" w:fill="auto"/>
            <w:vAlign w:val="center"/>
          </w:tcPr>
          <w:p w14:paraId="101A9E59">
            <w:pPr>
              <w:jc w:val="left"/>
              <w:rPr>
                <w:rFonts w:hint="eastAsia" w:ascii="宋体" w:hAnsi="宋体" w:eastAsia="宋体" w:cs="宋体"/>
                <w:i w:val="0"/>
                <w:iCs w:val="0"/>
                <w:color w:val="000000"/>
                <w:sz w:val="21"/>
                <w:szCs w:val="21"/>
                <w:highlight w:val="none"/>
                <w:u w:val="none"/>
              </w:rPr>
            </w:pPr>
          </w:p>
        </w:tc>
      </w:tr>
      <w:tr w14:paraId="7AB62DE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5" w:hRule="atLeast"/>
        </w:trPr>
        <w:tc>
          <w:tcPr>
            <w:tcW w:w="89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AC1C3EC">
            <w:pPr>
              <w:jc w:val="center"/>
              <w:rPr>
                <w:rFonts w:hint="eastAsia" w:ascii="宋体" w:hAnsi="宋体" w:eastAsia="宋体" w:cs="宋体"/>
                <w:i w:val="0"/>
                <w:iCs w:val="0"/>
                <w:color w:val="000000"/>
                <w:sz w:val="21"/>
                <w:szCs w:val="21"/>
                <w:highlight w:val="none"/>
                <w:u w:val="none"/>
              </w:rPr>
            </w:pPr>
          </w:p>
        </w:tc>
        <w:tc>
          <w:tcPr>
            <w:tcW w:w="2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B9226D">
            <w:pPr>
              <w:jc w:val="left"/>
              <w:rPr>
                <w:rFonts w:hint="eastAsia" w:ascii="宋体" w:hAnsi="宋体" w:eastAsia="宋体" w:cs="宋体"/>
                <w:i w:val="0"/>
                <w:iCs w:val="0"/>
                <w:color w:val="000000"/>
                <w:sz w:val="21"/>
                <w:szCs w:val="21"/>
                <w:highlight w:val="none"/>
                <w:u w:val="none"/>
              </w:rPr>
            </w:pPr>
          </w:p>
        </w:tc>
        <w:tc>
          <w:tcPr>
            <w:tcW w:w="17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BB9706">
            <w:pPr>
              <w:jc w:val="center"/>
              <w:rPr>
                <w:rFonts w:hint="eastAsia" w:ascii="宋体" w:hAnsi="宋体" w:eastAsia="宋体" w:cs="宋体"/>
                <w:i w:val="0"/>
                <w:iCs w:val="0"/>
                <w:color w:val="000000"/>
                <w:sz w:val="21"/>
                <w:szCs w:val="21"/>
                <w:highlight w:val="none"/>
                <w:u w:val="none"/>
              </w:rPr>
            </w:pP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EA950C">
            <w:pPr>
              <w:jc w:val="right"/>
              <w:rPr>
                <w:rFonts w:hint="eastAsia" w:ascii="宋体" w:hAnsi="宋体" w:eastAsia="宋体" w:cs="宋体"/>
                <w:i w:val="0"/>
                <w:iCs w:val="0"/>
                <w:color w:val="000000"/>
                <w:sz w:val="21"/>
                <w:szCs w:val="21"/>
                <w:highlight w:val="none"/>
                <w:u w:val="none"/>
              </w:rPr>
            </w:pPr>
          </w:p>
        </w:tc>
        <w:tc>
          <w:tcPr>
            <w:tcW w:w="15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2A5D37">
            <w:pPr>
              <w:jc w:val="right"/>
              <w:rPr>
                <w:rFonts w:hint="eastAsia" w:ascii="宋体" w:hAnsi="宋体" w:eastAsia="宋体" w:cs="宋体"/>
                <w:i w:val="0"/>
                <w:iCs w:val="0"/>
                <w:color w:val="000000"/>
                <w:sz w:val="21"/>
                <w:szCs w:val="21"/>
                <w:highlight w:val="none"/>
                <w:u w:val="none"/>
              </w:rPr>
            </w:pPr>
          </w:p>
        </w:tc>
        <w:tc>
          <w:tcPr>
            <w:tcW w:w="2220" w:type="dxa"/>
            <w:tcBorders>
              <w:top w:val="single" w:color="000000" w:sz="4" w:space="0"/>
              <w:left w:val="single" w:color="000000" w:sz="4" w:space="0"/>
              <w:bottom w:val="single" w:color="000000" w:sz="4" w:space="0"/>
              <w:right w:val="single" w:color="000000" w:sz="8" w:space="0"/>
            </w:tcBorders>
            <w:shd w:val="clear" w:color="auto" w:fill="auto"/>
            <w:vAlign w:val="center"/>
          </w:tcPr>
          <w:p w14:paraId="6BFA7EA8">
            <w:pPr>
              <w:jc w:val="left"/>
              <w:rPr>
                <w:rFonts w:hint="eastAsia" w:ascii="宋体" w:hAnsi="宋体" w:eastAsia="宋体" w:cs="宋体"/>
                <w:i w:val="0"/>
                <w:iCs w:val="0"/>
                <w:color w:val="000000"/>
                <w:sz w:val="21"/>
                <w:szCs w:val="21"/>
                <w:highlight w:val="none"/>
                <w:u w:val="none"/>
              </w:rPr>
            </w:pPr>
          </w:p>
        </w:tc>
      </w:tr>
      <w:tr w14:paraId="6DC93F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1" w:hRule="atLeast"/>
        </w:trPr>
        <w:tc>
          <w:tcPr>
            <w:tcW w:w="89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D63D6E3">
            <w:pPr>
              <w:jc w:val="center"/>
              <w:rPr>
                <w:rFonts w:hint="eastAsia" w:ascii="宋体" w:hAnsi="宋体" w:eastAsia="宋体" w:cs="宋体"/>
                <w:i w:val="0"/>
                <w:iCs w:val="0"/>
                <w:color w:val="000000"/>
                <w:sz w:val="21"/>
                <w:szCs w:val="21"/>
                <w:highlight w:val="none"/>
                <w:u w:val="none"/>
              </w:rPr>
            </w:pPr>
          </w:p>
        </w:tc>
        <w:tc>
          <w:tcPr>
            <w:tcW w:w="2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8A91C0">
            <w:pPr>
              <w:jc w:val="left"/>
              <w:rPr>
                <w:rFonts w:hint="eastAsia" w:ascii="宋体" w:hAnsi="宋体" w:eastAsia="宋体" w:cs="宋体"/>
                <w:i w:val="0"/>
                <w:iCs w:val="0"/>
                <w:color w:val="000000"/>
                <w:sz w:val="21"/>
                <w:szCs w:val="21"/>
                <w:highlight w:val="none"/>
                <w:u w:val="none"/>
              </w:rPr>
            </w:pPr>
          </w:p>
        </w:tc>
        <w:tc>
          <w:tcPr>
            <w:tcW w:w="17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446B91">
            <w:pPr>
              <w:jc w:val="center"/>
              <w:rPr>
                <w:rFonts w:hint="eastAsia" w:ascii="宋体" w:hAnsi="宋体" w:eastAsia="宋体" w:cs="宋体"/>
                <w:i w:val="0"/>
                <w:iCs w:val="0"/>
                <w:color w:val="000000"/>
                <w:sz w:val="21"/>
                <w:szCs w:val="21"/>
                <w:highlight w:val="none"/>
                <w:u w:val="none"/>
              </w:rPr>
            </w:pP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DAF356">
            <w:pPr>
              <w:jc w:val="right"/>
              <w:rPr>
                <w:rFonts w:hint="eastAsia" w:ascii="宋体" w:hAnsi="宋体" w:eastAsia="宋体" w:cs="宋体"/>
                <w:i w:val="0"/>
                <w:iCs w:val="0"/>
                <w:color w:val="000000"/>
                <w:sz w:val="21"/>
                <w:szCs w:val="21"/>
                <w:highlight w:val="none"/>
                <w:u w:val="none"/>
              </w:rPr>
            </w:pPr>
          </w:p>
        </w:tc>
        <w:tc>
          <w:tcPr>
            <w:tcW w:w="15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BFA12C">
            <w:pPr>
              <w:jc w:val="right"/>
              <w:rPr>
                <w:rFonts w:hint="eastAsia" w:ascii="宋体" w:hAnsi="宋体" w:eastAsia="宋体" w:cs="宋体"/>
                <w:i w:val="0"/>
                <w:iCs w:val="0"/>
                <w:color w:val="000000"/>
                <w:sz w:val="21"/>
                <w:szCs w:val="21"/>
                <w:highlight w:val="none"/>
                <w:u w:val="none"/>
              </w:rPr>
            </w:pPr>
          </w:p>
        </w:tc>
        <w:tc>
          <w:tcPr>
            <w:tcW w:w="2220" w:type="dxa"/>
            <w:tcBorders>
              <w:top w:val="single" w:color="000000" w:sz="4" w:space="0"/>
              <w:left w:val="single" w:color="000000" w:sz="4" w:space="0"/>
              <w:bottom w:val="single" w:color="000000" w:sz="4" w:space="0"/>
              <w:right w:val="single" w:color="000000" w:sz="8" w:space="0"/>
            </w:tcBorders>
            <w:shd w:val="clear" w:color="auto" w:fill="auto"/>
            <w:vAlign w:val="center"/>
          </w:tcPr>
          <w:p w14:paraId="2C051A08">
            <w:pPr>
              <w:jc w:val="left"/>
              <w:rPr>
                <w:rFonts w:hint="eastAsia" w:ascii="宋体" w:hAnsi="宋体" w:eastAsia="宋体" w:cs="宋体"/>
                <w:i w:val="0"/>
                <w:iCs w:val="0"/>
                <w:color w:val="000000"/>
                <w:sz w:val="21"/>
                <w:szCs w:val="21"/>
                <w:highlight w:val="none"/>
                <w:u w:val="none"/>
              </w:rPr>
            </w:pPr>
          </w:p>
        </w:tc>
      </w:tr>
      <w:tr w14:paraId="216C57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5" w:hRule="atLeast"/>
        </w:trPr>
        <w:tc>
          <w:tcPr>
            <w:tcW w:w="89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93ABF37">
            <w:pPr>
              <w:jc w:val="center"/>
              <w:rPr>
                <w:rFonts w:hint="eastAsia" w:ascii="宋体" w:hAnsi="宋体" w:eastAsia="宋体" w:cs="宋体"/>
                <w:i w:val="0"/>
                <w:iCs w:val="0"/>
                <w:color w:val="000000"/>
                <w:sz w:val="21"/>
                <w:szCs w:val="21"/>
                <w:highlight w:val="none"/>
                <w:u w:val="none"/>
              </w:rPr>
            </w:pPr>
          </w:p>
        </w:tc>
        <w:tc>
          <w:tcPr>
            <w:tcW w:w="2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F638CA">
            <w:pPr>
              <w:jc w:val="left"/>
              <w:rPr>
                <w:rFonts w:hint="eastAsia" w:ascii="宋体" w:hAnsi="宋体" w:eastAsia="宋体" w:cs="宋体"/>
                <w:i w:val="0"/>
                <w:iCs w:val="0"/>
                <w:color w:val="000000"/>
                <w:sz w:val="21"/>
                <w:szCs w:val="21"/>
                <w:highlight w:val="none"/>
                <w:u w:val="none"/>
              </w:rPr>
            </w:pPr>
          </w:p>
        </w:tc>
        <w:tc>
          <w:tcPr>
            <w:tcW w:w="17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F03B0E">
            <w:pPr>
              <w:jc w:val="center"/>
              <w:rPr>
                <w:rFonts w:hint="eastAsia" w:ascii="宋体" w:hAnsi="宋体" w:eastAsia="宋体" w:cs="宋体"/>
                <w:i w:val="0"/>
                <w:iCs w:val="0"/>
                <w:color w:val="000000"/>
                <w:sz w:val="21"/>
                <w:szCs w:val="21"/>
                <w:highlight w:val="none"/>
                <w:u w:val="none"/>
              </w:rPr>
            </w:pP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98BAD2">
            <w:pPr>
              <w:jc w:val="right"/>
              <w:rPr>
                <w:rFonts w:hint="eastAsia" w:ascii="宋体" w:hAnsi="宋体" w:eastAsia="宋体" w:cs="宋体"/>
                <w:i w:val="0"/>
                <w:iCs w:val="0"/>
                <w:color w:val="000000"/>
                <w:sz w:val="21"/>
                <w:szCs w:val="21"/>
                <w:highlight w:val="none"/>
                <w:u w:val="none"/>
              </w:rPr>
            </w:pPr>
          </w:p>
        </w:tc>
        <w:tc>
          <w:tcPr>
            <w:tcW w:w="15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223E3D">
            <w:pPr>
              <w:jc w:val="right"/>
              <w:rPr>
                <w:rFonts w:hint="eastAsia" w:ascii="宋体" w:hAnsi="宋体" w:eastAsia="宋体" w:cs="宋体"/>
                <w:i w:val="0"/>
                <w:iCs w:val="0"/>
                <w:color w:val="000000"/>
                <w:sz w:val="21"/>
                <w:szCs w:val="21"/>
                <w:highlight w:val="none"/>
                <w:u w:val="none"/>
              </w:rPr>
            </w:pPr>
          </w:p>
        </w:tc>
        <w:tc>
          <w:tcPr>
            <w:tcW w:w="2220" w:type="dxa"/>
            <w:tcBorders>
              <w:top w:val="single" w:color="000000" w:sz="4" w:space="0"/>
              <w:left w:val="single" w:color="000000" w:sz="4" w:space="0"/>
              <w:bottom w:val="single" w:color="000000" w:sz="4" w:space="0"/>
              <w:right w:val="single" w:color="000000" w:sz="8" w:space="0"/>
            </w:tcBorders>
            <w:shd w:val="clear" w:color="auto" w:fill="auto"/>
            <w:vAlign w:val="center"/>
          </w:tcPr>
          <w:p w14:paraId="440447E8">
            <w:pPr>
              <w:jc w:val="left"/>
              <w:rPr>
                <w:rFonts w:hint="eastAsia" w:ascii="宋体" w:hAnsi="宋体" w:eastAsia="宋体" w:cs="宋体"/>
                <w:i w:val="0"/>
                <w:iCs w:val="0"/>
                <w:color w:val="000000"/>
                <w:sz w:val="21"/>
                <w:szCs w:val="21"/>
                <w:highlight w:val="none"/>
                <w:u w:val="none"/>
              </w:rPr>
            </w:pPr>
          </w:p>
        </w:tc>
      </w:tr>
      <w:tr w14:paraId="007C3B2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1" w:hRule="atLeast"/>
        </w:trPr>
        <w:tc>
          <w:tcPr>
            <w:tcW w:w="89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5BADA98">
            <w:pPr>
              <w:jc w:val="center"/>
              <w:rPr>
                <w:rFonts w:hint="eastAsia" w:ascii="宋体" w:hAnsi="宋体" w:eastAsia="宋体" w:cs="宋体"/>
                <w:i w:val="0"/>
                <w:iCs w:val="0"/>
                <w:color w:val="000000"/>
                <w:sz w:val="21"/>
                <w:szCs w:val="21"/>
                <w:highlight w:val="none"/>
                <w:u w:val="none"/>
              </w:rPr>
            </w:pPr>
          </w:p>
        </w:tc>
        <w:tc>
          <w:tcPr>
            <w:tcW w:w="2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96BA0F">
            <w:pPr>
              <w:jc w:val="left"/>
              <w:rPr>
                <w:rFonts w:hint="eastAsia" w:ascii="宋体" w:hAnsi="宋体" w:eastAsia="宋体" w:cs="宋体"/>
                <w:i w:val="0"/>
                <w:iCs w:val="0"/>
                <w:color w:val="000000"/>
                <w:sz w:val="21"/>
                <w:szCs w:val="21"/>
                <w:highlight w:val="none"/>
                <w:u w:val="none"/>
              </w:rPr>
            </w:pPr>
          </w:p>
        </w:tc>
        <w:tc>
          <w:tcPr>
            <w:tcW w:w="17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7FE6E2">
            <w:pPr>
              <w:jc w:val="center"/>
              <w:rPr>
                <w:rFonts w:hint="eastAsia" w:ascii="宋体" w:hAnsi="宋体" w:eastAsia="宋体" w:cs="宋体"/>
                <w:i w:val="0"/>
                <w:iCs w:val="0"/>
                <w:color w:val="000000"/>
                <w:sz w:val="21"/>
                <w:szCs w:val="21"/>
                <w:highlight w:val="none"/>
                <w:u w:val="none"/>
              </w:rPr>
            </w:pP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69607D">
            <w:pPr>
              <w:jc w:val="right"/>
              <w:rPr>
                <w:rFonts w:hint="eastAsia" w:ascii="宋体" w:hAnsi="宋体" w:eastAsia="宋体" w:cs="宋体"/>
                <w:i w:val="0"/>
                <w:iCs w:val="0"/>
                <w:color w:val="000000"/>
                <w:sz w:val="21"/>
                <w:szCs w:val="21"/>
                <w:highlight w:val="none"/>
                <w:u w:val="none"/>
              </w:rPr>
            </w:pPr>
          </w:p>
        </w:tc>
        <w:tc>
          <w:tcPr>
            <w:tcW w:w="15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3BA676">
            <w:pPr>
              <w:jc w:val="right"/>
              <w:rPr>
                <w:rFonts w:hint="eastAsia" w:ascii="宋体" w:hAnsi="宋体" w:eastAsia="宋体" w:cs="宋体"/>
                <w:i w:val="0"/>
                <w:iCs w:val="0"/>
                <w:color w:val="000000"/>
                <w:sz w:val="21"/>
                <w:szCs w:val="21"/>
                <w:highlight w:val="none"/>
                <w:u w:val="none"/>
              </w:rPr>
            </w:pPr>
          </w:p>
        </w:tc>
        <w:tc>
          <w:tcPr>
            <w:tcW w:w="2220" w:type="dxa"/>
            <w:tcBorders>
              <w:top w:val="single" w:color="000000" w:sz="4" w:space="0"/>
              <w:left w:val="single" w:color="000000" w:sz="4" w:space="0"/>
              <w:bottom w:val="single" w:color="000000" w:sz="4" w:space="0"/>
              <w:right w:val="single" w:color="000000" w:sz="8" w:space="0"/>
            </w:tcBorders>
            <w:shd w:val="clear" w:color="auto" w:fill="auto"/>
            <w:vAlign w:val="center"/>
          </w:tcPr>
          <w:p w14:paraId="7D125CE3">
            <w:pPr>
              <w:jc w:val="left"/>
              <w:rPr>
                <w:rFonts w:hint="eastAsia" w:ascii="宋体" w:hAnsi="宋体" w:eastAsia="宋体" w:cs="宋体"/>
                <w:i w:val="0"/>
                <w:iCs w:val="0"/>
                <w:color w:val="000000"/>
                <w:sz w:val="21"/>
                <w:szCs w:val="21"/>
                <w:highlight w:val="none"/>
                <w:u w:val="none"/>
              </w:rPr>
            </w:pPr>
          </w:p>
        </w:tc>
      </w:tr>
      <w:tr w14:paraId="1EFDD1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5" w:hRule="atLeast"/>
        </w:trPr>
        <w:tc>
          <w:tcPr>
            <w:tcW w:w="89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80EA28D">
            <w:pPr>
              <w:jc w:val="center"/>
              <w:rPr>
                <w:rFonts w:hint="eastAsia" w:ascii="宋体" w:hAnsi="宋体" w:eastAsia="宋体" w:cs="宋体"/>
                <w:i w:val="0"/>
                <w:iCs w:val="0"/>
                <w:color w:val="000000"/>
                <w:sz w:val="21"/>
                <w:szCs w:val="21"/>
                <w:highlight w:val="none"/>
                <w:u w:val="none"/>
              </w:rPr>
            </w:pPr>
          </w:p>
        </w:tc>
        <w:tc>
          <w:tcPr>
            <w:tcW w:w="2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CCC2A7">
            <w:pPr>
              <w:jc w:val="left"/>
              <w:rPr>
                <w:rFonts w:hint="eastAsia" w:ascii="宋体" w:hAnsi="宋体" w:eastAsia="宋体" w:cs="宋体"/>
                <w:i w:val="0"/>
                <w:iCs w:val="0"/>
                <w:color w:val="000000"/>
                <w:sz w:val="21"/>
                <w:szCs w:val="21"/>
                <w:highlight w:val="none"/>
                <w:u w:val="none"/>
              </w:rPr>
            </w:pPr>
          </w:p>
        </w:tc>
        <w:tc>
          <w:tcPr>
            <w:tcW w:w="17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86C61B">
            <w:pPr>
              <w:jc w:val="center"/>
              <w:rPr>
                <w:rFonts w:hint="eastAsia" w:ascii="宋体" w:hAnsi="宋体" w:eastAsia="宋体" w:cs="宋体"/>
                <w:i w:val="0"/>
                <w:iCs w:val="0"/>
                <w:color w:val="000000"/>
                <w:sz w:val="21"/>
                <w:szCs w:val="21"/>
                <w:highlight w:val="none"/>
                <w:u w:val="none"/>
              </w:rPr>
            </w:pP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F0000A">
            <w:pPr>
              <w:jc w:val="right"/>
              <w:rPr>
                <w:rFonts w:hint="eastAsia" w:ascii="宋体" w:hAnsi="宋体" w:eastAsia="宋体" w:cs="宋体"/>
                <w:i w:val="0"/>
                <w:iCs w:val="0"/>
                <w:color w:val="000000"/>
                <w:sz w:val="21"/>
                <w:szCs w:val="21"/>
                <w:highlight w:val="none"/>
                <w:u w:val="none"/>
              </w:rPr>
            </w:pPr>
          </w:p>
        </w:tc>
        <w:tc>
          <w:tcPr>
            <w:tcW w:w="15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93D319">
            <w:pPr>
              <w:jc w:val="right"/>
              <w:rPr>
                <w:rFonts w:hint="eastAsia" w:ascii="宋体" w:hAnsi="宋体" w:eastAsia="宋体" w:cs="宋体"/>
                <w:i w:val="0"/>
                <w:iCs w:val="0"/>
                <w:color w:val="000000"/>
                <w:sz w:val="21"/>
                <w:szCs w:val="21"/>
                <w:highlight w:val="none"/>
                <w:u w:val="none"/>
              </w:rPr>
            </w:pPr>
          </w:p>
        </w:tc>
        <w:tc>
          <w:tcPr>
            <w:tcW w:w="2220" w:type="dxa"/>
            <w:tcBorders>
              <w:top w:val="single" w:color="000000" w:sz="4" w:space="0"/>
              <w:left w:val="single" w:color="000000" w:sz="4" w:space="0"/>
              <w:bottom w:val="single" w:color="000000" w:sz="4" w:space="0"/>
              <w:right w:val="single" w:color="000000" w:sz="8" w:space="0"/>
            </w:tcBorders>
            <w:shd w:val="clear" w:color="auto" w:fill="auto"/>
            <w:vAlign w:val="center"/>
          </w:tcPr>
          <w:p w14:paraId="7A0A5EAE">
            <w:pPr>
              <w:jc w:val="left"/>
              <w:rPr>
                <w:rFonts w:hint="eastAsia" w:ascii="宋体" w:hAnsi="宋体" w:eastAsia="宋体" w:cs="宋体"/>
                <w:i w:val="0"/>
                <w:iCs w:val="0"/>
                <w:color w:val="000000"/>
                <w:sz w:val="21"/>
                <w:szCs w:val="21"/>
                <w:highlight w:val="none"/>
                <w:u w:val="none"/>
              </w:rPr>
            </w:pPr>
          </w:p>
        </w:tc>
      </w:tr>
      <w:tr w14:paraId="03BF81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1" w:hRule="atLeast"/>
        </w:trPr>
        <w:tc>
          <w:tcPr>
            <w:tcW w:w="89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264DB57">
            <w:pPr>
              <w:jc w:val="center"/>
              <w:rPr>
                <w:rFonts w:hint="eastAsia" w:ascii="宋体" w:hAnsi="宋体" w:eastAsia="宋体" w:cs="宋体"/>
                <w:i w:val="0"/>
                <w:iCs w:val="0"/>
                <w:color w:val="000000"/>
                <w:sz w:val="21"/>
                <w:szCs w:val="21"/>
                <w:highlight w:val="none"/>
                <w:u w:val="none"/>
              </w:rPr>
            </w:pPr>
          </w:p>
        </w:tc>
        <w:tc>
          <w:tcPr>
            <w:tcW w:w="2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D58353">
            <w:pPr>
              <w:jc w:val="left"/>
              <w:rPr>
                <w:rFonts w:hint="eastAsia" w:ascii="宋体" w:hAnsi="宋体" w:eastAsia="宋体" w:cs="宋体"/>
                <w:i w:val="0"/>
                <w:iCs w:val="0"/>
                <w:color w:val="000000"/>
                <w:sz w:val="21"/>
                <w:szCs w:val="21"/>
                <w:highlight w:val="none"/>
                <w:u w:val="none"/>
              </w:rPr>
            </w:pPr>
          </w:p>
        </w:tc>
        <w:tc>
          <w:tcPr>
            <w:tcW w:w="17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C45E43">
            <w:pPr>
              <w:jc w:val="center"/>
              <w:rPr>
                <w:rFonts w:hint="eastAsia" w:ascii="宋体" w:hAnsi="宋体" w:eastAsia="宋体" w:cs="宋体"/>
                <w:i w:val="0"/>
                <w:iCs w:val="0"/>
                <w:color w:val="000000"/>
                <w:sz w:val="21"/>
                <w:szCs w:val="21"/>
                <w:highlight w:val="none"/>
                <w:u w:val="none"/>
              </w:rPr>
            </w:pP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8A6234">
            <w:pPr>
              <w:jc w:val="right"/>
              <w:rPr>
                <w:rFonts w:hint="eastAsia" w:ascii="宋体" w:hAnsi="宋体" w:eastAsia="宋体" w:cs="宋体"/>
                <w:i w:val="0"/>
                <w:iCs w:val="0"/>
                <w:color w:val="000000"/>
                <w:sz w:val="21"/>
                <w:szCs w:val="21"/>
                <w:highlight w:val="none"/>
                <w:u w:val="none"/>
              </w:rPr>
            </w:pPr>
          </w:p>
        </w:tc>
        <w:tc>
          <w:tcPr>
            <w:tcW w:w="15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5ED0DA">
            <w:pPr>
              <w:jc w:val="right"/>
              <w:rPr>
                <w:rFonts w:hint="eastAsia" w:ascii="宋体" w:hAnsi="宋体" w:eastAsia="宋体" w:cs="宋体"/>
                <w:i w:val="0"/>
                <w:iCs w:val="0"/>
                <w:color w:val="000000"/>
                <w:sz w:val="21"/>
                <w:szCs w:val="21"/>
                <w:highlight w:val="none"/>
                <w:u w:val="none"/>
              </w:rPr>
            </w:pPr>
          </w:p>
        </w:tc>
        <w:tc>
          <w:tcPr>
            <w:tcW w:w="2220" w:type="dxa"/>
            <w:tcBorders>
              <w:top w:val="single" w:color="000000" w:sz="4" w:space="0"/>
              <w:left w:val="single" w:color="000000" w:sz="4" w:space="0"/>
              <w:bottom w:val="single" w:color="000000" w:sz="4" w:space="0"/>
              <w:right w:val="single" w:color="000000" w:sz="8" w:space="0"/>
            </w:tcBorders>
            <w:shd w:val="clear" w:color="auto" w:fill="auto"/>
            <w:vAlign w:val="center"/>
          </w:tcPr>
          <w:p w14:paraId="536D9BF5">
            <w:pPr>
              <w:jc w:val="left"/>
              <w:rPr>
                <w:rFonts w:hint="eastAsia" w:ascii="宋体" w:hAnsi="宋体" w:eastAsia="宋体" w:cs="宋体"/>
                <w:i w:val="0"/>
                <w:iCs w:val="0"/>
                <w:color w:val="000000"/>
                <w:sz w:val="21"/>
                <w:szCs w:val="21"/>
                <w:highlight w:val="none"/>
                <w:u w:val="none"/>
              </w:rPr>
            </w:pPr>
          </w:p>
        </w:tc>
      </w:tr>
      <w:tr w14:paraId="141088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5" w:hRule="atLeast"/>
        </w:trPr>
        <w:tc>
          <w:tcPr>
            <w:tcW w:w="89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01A1685">
            <w:pPr>
              <w:jc w:val="center"/>
              <w:rPr>
                <w:rFonts w:hint="eastAsia" w:ascii="宋体" w:hAnsi="宋体" w:eastAsia="宋体" w:cs="宋体"/>
                <w:i w:val="0"/>
                <w:iCs w:val="0"/>
                <w:color w:val="000000"/>
                <w:sz w:val="21"/>
                <w:szCs w:val="21"/>
                <w:highlight w:val="none"/>
                <w:u w:val="none"/>
              </w:rPr>
            </w:pPr>
          </w:p>
        </w:tc>
        <w:tc>
          <w:tcPr>
            <w:tcW w:w="2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52770A">
            <w:pPr>
              <w:jc w:val="left"/>
              <w:rPr>
                <w:rFonts w:hint="eastAsia" w:ascii="宋体" w:hAnsi="宋体" w:eastAsia="宋体" w:cs="宋体"/>
                <w:i w:val="0"/>
                <w:iCs w:val="0"/>
                <w:color w:val="000000"/>
                <w:sz w:val="21"/>
                <w:szCs w:val="21"/>
                <w:highlight w:val="none"/>
                <w:u w:val="none"/>
              </w:rPr>
            </w:pPr>
          </w:p>
        </w:tc>
        <w:tc>
          <w:tcPr>
            <w:tcW w:w="17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D63A9B">
            <w:pPr>
              <w:jc w:val="center"/>
              <w:rPr>
                <w:rFonts w:hint="eastAsia" w:ascii="宋体" w:hAnsi="宋体" w:eastAsia="宋体" w:cs="宋体"/>
                <w:i w:val="0"/>
                <w:iCs w:val="0"/>
                <w:color w:val="000000"/>
                <w:sz w:val="21"/>
                <w:szCs w:val="21"/>
                <w:highlight w:val="none"/>
                <w:u w:val="none"/>
              </w:rPr>
            </w:pP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991379">
            <w:pPr>
              <w:jc w:val="right"/>
              <w:rPr>
                <w:rFonts w:hint="eastAsia" w:ascii="宋体" w:hAnsi="宋体" w:eastAsia="宋体" w:cs="宋体"/>
                <w:i w:val="0"/>
                <w:iCs w:val="0"/>
                <w:color w:val="000000"/>
                <w:sz w:val="21"/>
                <w:szCs w:val="21"/>
                <w:highlight w:val="none"/>
                <w:u w:val="none"/>
              </w:rPr>
            </w:pPr>
          </w:p>
        </w:tc>
        <w:tc>
          <w:tcPr>
            <w:tcW w:w="15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409844">
            <w:pPr>
              <w:jc w:val="right"/>
              <w:rPr>
                <w:rFonts w:hint="eastAsia" w:ascii="宋体" w:hAnsi="宋体" w:eastAsia="宋体" w:cs="宋体"/>
                <w:i w:val="0"/>
                <w:iCs w:val="0"/>
                <w:color w:val="000000"/>
                <w:sz w:val="21"/>
                <w:szCs w:val="21"/>
                <w:highlight w:val="none"/>
                <w:u w:val="none"/>
              </w:rPr>
            </w:pPr>
          </w:p>
        </w:tc>
        <w:tc>
          <w:tcPr>
            <w:tcW w:w="2220" w:type="dxa"/>
            <w:tcBorders>
              <w:top w:val="single" w:color="000000" w:sz="4" w:space="0"/>
              <w:left w:val="single" w:color="000000" w:sz="4" w:space="0"/>
              <w:bottom w:val="single" w:color="000000" w:sz="4" w:space="0"/>
              <w:right w:val="single" w:color="000000" w:sz="8" w:space="0"/>
            </w:tcBorders>
            <w:shd w:val="clear" w:color="auto" w:fill="auto"/>
            <w:vAlign w:val="center"/>
          </w:tcPr>
          <w:p w14:paraId="19B28760">
            <w:pPr>
              <w:jc w:val="left"/>
              <w:rPr>
                <w:rFonts w:hint="eastAsia" w:ascii="宋体" w:hAnsi="宋体" w:eastAsia="宋体" w:cs="宋体"/>
                <w:i w:val="0"/>
                <w:iCs w:val="0"/>
                <w:color w:val="000000"/>
                <w:sz w:val="21"/>
                <w:szCs w:val="21"/>
                <w:highlight w:val="none"/>
                <w:u w:val="none"/>
              </w:rPr>
            </w:pPr>
          </w:p>
        </w:tc>
      </w:tr>
      <w:tr w14:paraId="37E914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1" w:hRule="atLeast"/>
        </w:trPr>
        <w:tc>
          <w:tcPr>
            <w:tcW w:w="89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CAEB5F5">
            <w:pPr>
              <w:jc w:val="center"/>
              <w:rPr>
                <w:rFonts w:hint="eastAsia" w:ascii="宋体" w:hAnsi="宋体" w:eastAsia="宋体" w:cs="宋体"/>
                <w:i w:val="0"/>
                <w:iCs w:val="0"/>
                <w:color w:val="000000"/>
                <w:sz w:val="21"/>
                <w:szCs w:val="21"/>
                <w:highlight w:val="none"/>
                <w:u w:val="none"/>
              </w:rPr>
            </w:pPr>
          </w:p>
        </w:tc>
        <w:tc>
          <w:tcPr>
            <w:tcW w:w="2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A381C3">
            <w:pPr>
              <w:jc w:val="left"/>
              <w:rPr>
                <w:rFonts w:hint="eastAsia" w:ascii="宋体" w:hAnsi="宋体" w:eastAsia="宋体" w:cs="宋体"/>
                <w:i w:val="0"/>
                <w:iCs w:val="0"/>
                <w:color w:val="000000"/>
                <w:sz w:val="21"/>
                <w:szCs w:val="21"/>
                <w:highlight w:val="none"/>
                <w:u w:val="none"/>
              </w:rPr>
            </w:pPr>
          </w:p>
        </w:tc>
        <w:tc>
          <w:tcPr>
            <w:tcW w:w="17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BE9423">
            <w:pPr>
              <w:jc w:val="center"/>
              <w:rPr>
                <w:rFonts w:hint="eastAsia" w:ascii="宋体" w:hAnsi="宋体" w:eastAsia="宋体" w:cs="宋体"/>
                <w:i w:val="0"/>
                <w:iCs w:val="0"/>
                <w:color w:val="000000"/>
                <w:sz w:val="21"/>
                <w:szCs w:val="21"/>
                <w:highlight w:val="none"/>
                <w:u w:val="none"/>
              </w:rPr>
            </w:pP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25E4B3">
            <w:pPr>
              <w:jc w:val="right"/>
              <w:rPr>
                <w:rFonts w:hint="eastAsia" w:ascii="宋体" w:hAnsi="宋体" w:eastAsia="宋体" w:cs="宋体"/>
                <w:i w:val="0"/>
                <w:iCs w:val="0"/>
                <w:color w:val="000000"/>
                <w:sz w:val="21"/>
                <w:szCs w:val="21"/>
                <w:highlight w:val="none"/>
                <w:u w:val="none"/>
              </w:rPr>
            </w:pPr>
          </w:p>
        </w:tc>
        <w:tc>
          <w:tcPr>
            <w:tcW w:w="15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845DA0">
            <w:pPr>
              <w:jc w:val="right"/>
              <w:rPr>
                <w:rFonts w:hint="eastAsia" w:ascii="宋体" w:hAnsi="宋体" w:eastAsia="宋体" w:cs="宋体"/>
                <w:i w:val="0"/>
                <w:iCs w:val="0"/>
                <w:color w:val="000000"/>
                <w:sz w:val="21"/>
                <w:szCs w:val="21"/>
                <w:highlight w:val="none"/>
                <w:u w:val="none"/>
              </w:rPr>
            </w:pPr>
          </w:p>
        </w:tc>
        <w:tc>
          <w:tcPr>
            <w:tcW w:w="2220" w:type="dxa"/>
            <w:tcBorders>
              <w:top w:val="single" w:color="000000" w:sz="4" w:space="0"/>
              <w:left w:val="single" w:color="000000" w:sz="4" w:space="0"/>
              <w:bottom w:val="single" w:color="000000" w:sz="4" w:space="0"/>
              <w:right w:val="single" w:color="000000" w:sz="8" w:space="0"/>
            </w:tcBorders>
            <w:shd w:val="clear" w:color="auto" w:fill="auto"/>
            <w:vAlign w:val="center"/>
          </w:tcPr>
          <w:p w14:paraId="60A57F96">
            <w:pPr>
              <w:jc w:val="left"/>
              <w:rPr>
                <w:rFonts w:hint="eastAsia" w:ascii="宋体" w:hAnsi="宋体" w:eastAsia="宋体" w:cs="宋体"/>
                <w:i w:val="0"/>
                <w:iCs w:val="0"/>
                <w:color w:val="000000"/>
                <w:sz w:val="21"/>
                <w:szCs w:val="21"/>
                <w:highlight w:val="none"/>
                <w:u w:val="none"/>
              </w:rPr>
            </w:pPr>
          </w:p>
        </w:tc>
      </w:tr>
      <w:tr w14:paraId="6E8B79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4" w:hRule="atLeast"/>
        </w:trPr>
        <w:tc>
          <w:tcPr>
            <w:tcW w:w="89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55B9318">
            <w:pPr>
              <w:jc w:val="center"/>
              <w:rPr>
                <w:rFonts w:hint="eastAsia" w:ascii="宋体" w:hAnsi="宋体" w:eastAsia="宋体" w:cs="宋体"/>
                <w:i w:val="0"/>
                <w:iCs w:val="0"/>
                <w:color w:val="000000"/>
                <w:sz w:val="21"/>
                <w:szCs w:val="21"/>
                <w:highlight w:val="none"/>
                <w:u w:val="none"/>
              </w:rPr>
            </w:pPr>
          </w:p>
        </w:tc>
        <w:tc>
          <w:tcPr>
            <w:tcW w:w="2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8E850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定值权重A</w:t>
            </w:r>
          </w:p>
        </w:tc>
        <w:tc>
          <w:tcPr>
            <w:tcW w:w="17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43545F">
            <w:pPr>
              <w:keepNext w:val="0"/>
              <w:keepLines w:val="0"/>
              <w:widowControl/>
              <w:suppressLineNumbers w:val="0"/>
              <w:jc w:val="righ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A5FAF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w:t>
            </w:r>
          </w:p>
        </w:tc>
        <w:tc>
          <w:tcPr>
            <w:tcW w:w="15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9A838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w:t>
            </w:r>
          </w:p>
        </w:tc>
        <w:tc>
          <w:tcPr>
            <w:tcW w:w="2220" w:type="dxa"/>
            <w:tcBorders>
              <w:top w:val="single" w:color="000000" w:sz="4" w:space="0"/>
              <w:left w:val="single" w:color="000000" w:sz="4" w:space="0"/>
              <w:bottom w:val="single" w:color="000000" w:sz="4" w:space="0"/>
              <w:right w:val="single" w:color="000000" w:sz="8" w:space="0"/>
            </w:tcBorders>
            <w:shd w:val="clear" w:color="auto" w:fill="auto"/>
            <w:vAlign w:val="center"/>
          </w:tcPr>
          <w:p w14:paraId="77EDAC41">
            <w:pPr>
              <w:jc w:val="left"/>
              <w:rPr>
                <w:rFonts w:hint="eastAsia" w:ascii="宋体" w:hAnsi="宋体" w:eastAsia="宋体" w:cs="宋体"/>
                <w:i w:val="0"/>
                <w:iCs w:val="0"/>
                <w:color w:val="000000"/>
                <w:sz w:val="21"/>
                <w:szCs w:val="21"/>
                <w:highlight w:val="none"/>
                <w:u w:val="none"/>
              </w:rPr>
            </w:pPr>
          </w:p>
        </w:tc>
      </w:tr>
      <w:tr w14:paraId="1C3D137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4" w:hRule="atLeast"/>
        </w:trPr>
        <w:tc>
          <w:tcPr>
            <w:tcW w:w="3269" w:type="dxa"/>
            <w:gridSpan w:val="2"/>
            <w:tcBorders>
              <w:top w:val="single" w:color="000000" w:sz="4" w:space="0"/>
              <w:left w:val="single" w:color="000000" w:sz="8" w:space="0"/>
              <w:bottom w:val="single" w:color="000000" w:sz="8" w:space="0"/>
              <w:right w:val="single" w:color="000000" w:sz="4" w:space="0"/>
            </w:tcBorders>
            <w:shd w:val="clear" w:color="auto" w:fill="auto"/>
            <w:vAlign w:val="center"/>
          </w:tcPr>
          <w:p w14:paraId="7491606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合    计</w:t>
            </w:r>
          </w:p>
        </w:tc>
        <w:tc>
          <w:tcPr>
            <w:tcW w:w="1702" w:type="dxa"/>
            <w:tcBorders>
              <w:top w:val="single" w:color="000000" w:sz="4" w:space="0"/>
              <w:left w:val="single" w:color="000000" w:sz="4" w:space="0"/>
              <w:bottom w:val="single" w:color="000000" w:sz="8" w:space="0"/>
              <w:right w:val="single" w:color="000000" w:sz="4" w:space="0"/>
            </w:tcBorders>
            <w:shd w:val="clear" w:color="auto" w:fill="auto"/>
            <w:vAlign w:val="center"/>
          </w:tcPr>
          <w:p w14:paraId="07880CD8">
            <w:pPr>
              <w:keepNext w:val="0"/>
              <w:keepLines w:val="0"/>
              <w:widowControl/>
              <w:suppressLineNumbers w:val="0"/>
              <w:jc w:val="righ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1185" w:type="dxa"/>
            <w:tcBorders>
              <w:top w:val="single" w:color="000000" w:sz="4" w:space="0"/>
              <w:left w:val="single" w:color="000000" w:sz="4" w:space="0"/>
              <w:bottom w:val="single" w:color="000000" w:sz="8" w:space="0"/>
              <w:right w:val="single" w:color="000000" w:sz="4" w:space="0"/>
            </w:tcBorders>
            <w:shd w:val="clear" w:color="auto" w:fill="auto"/>
            <w:vAlign w:val="center"/>
          </w:tcPr>
          <w:p w14:paraId="1EEA593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w:t>
            </w:r>
          </w:p>
        </w:tc>
        <w:tc>
          <w:tcPr>
            <w:tcW w:w="1539" w:type="dxa"/>
            <w:tcBorders>
              <w:top w:val="single" w:color="000000" w:sz="4" w:space="0"/>
              <w:left w:val="single" w:color="000000" w:sz="4" w:space="0"/>
              <w:bottom w:val="single" w:color="000000" w:sz="8" w:space="0"/>
              <w:right w:val="single" w:color="000000" w:sz="4" w:space="0"/>
            </w:tcBorders>
            <w:shd w:val="clear" w:color="auto" w:fill="auto"/>
            <w:vAlign w:val="center"/>
          </w:tcPr>
          <w:p w14:paraId="3421A2C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w:t>
            </w:r>
          </w:p>
        </w:tc>
        <w:tc>
          <w:tcPr>
            <w:tcW w:w="2220" w:type="dxa"/>
            <w:tcBorders>
              <w:top w:val="single" w:color="000000" w:sz="4" w:space="0"/>
              <w:left w:val="single" w:color="000000" w:sz="4" w:space="0"/>
              <w:bottom w:val="single" w:color="000000" w:sz="8" w:space="0"/>
              <w:right w:val="single" w:color="000000" w:sz="8" w:space="0"/>
            </w:tcBorders>
            <w:shd w:val="clear" w:color="auto" w:fill="auto"/>
            <w:vAlign w:val="center"/>
          </w:tcPr>
          <w:p w14:paraId="54A98537">
            <w:pPr>
              <w:jc w:val="left"/>
              <w:rPr>
                <w:rFonts w:hint="eastAsia" w:ascii="宋体" w:hAnsi="宋体" w:eastAsia="宋体" w:cs="宋体"/>
                <w:i w:val="0"/>
                <w:iCs w:val="0"/>
                <w:color w:val="000000"/>
                <w:sz w:val="21"/>
                <w:szCs w:val="21"/>
                <w:highlight w:val="none"/>
                <w:u w:val="none"/>
              </w:rPr>
            </w:pPr>
          </w:p>
        </w:tc>
      </w:tr>
    </w:tbl>
    <w:p w14:paraId="6E2AD4DA">
      <w:pPr>
        <w:jc w:val="center"/>
        <w:rPr>
          <w:rFonts w:ascii="宋体" w:hAnsi="宋体" w:cs="宋体"/>
          <w:b/>
          <w:color w:val="auto"/>
          <w:sz w:val="32"/>
          <w:szCs w:val="32"/>
          <w:highlight w:val="none"/>
        </w:rPr>
      </w:pPr>
    </w:p>
    <w:p w14:paraId="1E6359D6">
      <w:pPr>
        <w:rPr>
          <w:color w:val="auto"/>
          <w:highlight w:val="none"/>
        </w:rPr>
      </w:pPr>
    </w:p>
    <w:p w14:paraId="4E0C5BE0">
      <w:pPr>
        <w:keepNext w:val="0"/>
        <w:keepLines w:val="0"/>
        <w:pageBreakBefore w:val="0"/>
        <w:widowControl w:val="0"/>
        <w:kinsoku/>
        <w:wordWrap/>
        <w:overflowPunct/>
        <w:topLinePunct w:val="0"/>
        <w:autoSpaceDE/>
        <w:autoSpaceDN/>
        <w:bidi w:val="0"/>
        <w:adjustRightInd w:val="0"/>
        <w:snapToGrid w:val="0"/>
        <w:spacing w:line="360" w:lineRule="auto"/>
        <w:textAlignment w:val="auto"/>
        <w:rPr>
          <w:color w:val="auto"/>
          <w:highlight w:val="none"/>
        </w:rPr>
      </w:pPr>
    </w:p>
    <w:p w14:paraId="4CBB2142">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lang w:eastAsia="zh-CN"/>
        </w:rPr>
        <w:t>（</w:t>
      </w:r>
      <w:r>
        <w:rPr>
          <w:rFonts w:hint="eastAsia" w:ascii="宋体" w:hAnsi="宋体" w:eastAsia="宋体" w:cs="宋体"/>
          <w:b/>
          <w:bCs/>
          <w:color w:val="auto"/>
          <w:sz w:val="30"/>
          <w:szCs w:val="30"/>
          <w:highlight w:val="none"/>
          <w:lang w:val="en-US" w:eastAsia="zh-CN"/>
        </w:rPr>
        <w:t>十一）</w:t>
      </w:r>
      <w:r>
        <w:rPr>
          <w:rFonts w:hint="eastAsia" w:ascii="宋体" w:hAnsi="宋体" w:eastAsia="宋体" w:cs="宋体"/>
          <w:b/>
          <w:bCs/>
          <w:color w:val="auto"/>
          <w:sz w:val="30"/>
          <w:szCs w:val="30"/>
          <w:highlight w:val="none"/>
        </w:rPr>
        <w:t>技术文件</w:t>
      </w:r>
    </w:p>
    <w:p w14:paraId="6518C621">
      <w:pPr>
        <w:pStyle w:val="17"/>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color w:val="auto"/>
          <w:highlight w:val="none"/>
        </w:rPr>
      </w:pPr>
      <w:r>
        <w:rPr>
          <w:rFonts w:hint="eastAsia"/>
          <w:color w:val="auto"/>
          <w:highlight w:val="none"/>
        </w:rPr>
        <w:t>（根据评审标准进行制作）</w:t>
      </w:r>
    </w:p>
    <w:sectPr>
      <w:headerReference r:id="rId7" w:type="default"/>
      <w:footerReference r:id="rId8" w:type="default"/>
      <w:pgSz w:w="11906" w:h="16838"/>
      <w:pgMar w:top="1134" w:right="1134" w:bottom="1134" w:left="1134" w:header="851" w:footer="992" w:gutter="0"/>
      <w:pgNumType w:fmt="decimal"/>
      <w:cols w:space="425"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Tahoma">
    <w:panose1 w:val="020B0604030504040204"/>
    <w:charset w:val="00"/>
    <w:family w:val="auto"/>
    <w:pitch w:val="default"/>
    <w:sig w:usb0="E1002EFF" w:usb1="C000605B" w:usb2="00000029" w:usb3="00000000" w:csb0="200101FF" w:csb1="20280000"/>
  </w:font>
  <w:font w:name="Cambria">
    <w:panose1 w:val="02040503050406030204"/>
    <w:charset w:val="00"/>
    <w:family w:val="auto"/>
    <w:pitch w:val="default"/>
    <w:sig w:usb0="E00006FF" w:usb1="420024FF" w:usb2="02000000" w:usb3="00000000" w:csb0="2000019F" w:csb1="00000000"/>
  </w:font>
  <w:font w:name="华文细黑">
    <w:altName w:val="微软雅黑"/>
    <w:panose1 w:val="02010600040101010101"/>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PMingLiU">
    <w:altName w:val="Sitka Text"/>
    <w:panose1 w:val="02020500000000000000"/>
    <w:charset w:val="00"/>
    <w:family w:val="auto"/>
    <w:pitch w:val="default"/>
    <w:sig w:usb0="00000000" w:usb1="00000000" w:usb2="00000000" w:usb3="00000000" w:csb0="00000000" w:csb1="00000000"/>
  </w:font>
  <w:font w:name="Sitka Text">
    <w:panose1 w:val="02000505000000020004"/>
    <w:charset w:val="00"/>
    <w:family w:val="auto"/>
    <w:pitch w:val="default"/>
    <w:sig w:usb0="A00002EF" w:usb1="4000204B" w:usb2="00000000" w:usb3="00000000" w:csb0="2000019F" w:csb1="00000000"/>
  </w:font>
  <w:font w:name="华文中宋">
    <w:altName w:val="宋体"/>
    <w:panose1 w:val="02010600040101010101"/>
    <w:charset w:val="00"/>
    <w:family w:val="auto"/>
    <w:pitch w:val="default"/>
    <w:sig w:usb0="00000000" w:usb1="00000000" w:usb2="00000000" w:usb3="00000000" w:csb0="00000000" w:csb1="00000000"/>
  </w:font>
  <w:font w:name="等线">
    <w:panose1 w:val="02010600030101010101"/>
    <w:charset w:val="86"/>
    <w:family w:val="auto"/>
    <w:pitch w:val="default"/>
    <w:sig w:usb0="A00002BF" w:usb1="38CF7CFA" w:usb2="00000016" w:usb3="00000000" w:csb0="0004000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2E5F94">
    <w:pPr>
      <w:pStyle w:val="2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7EA448C">
                          <w:pPr>
                            <w:pStyle w:val="26"/>
                          </w:pPr>
                          <w:r>
                            <w:fldChar w:fldCharType="begin"/>
                          </w:r>
                          <w:r>
                            <w:instrText xml:space="preserve"> PAGE  \* MERGEFORMAT </w:instrText>
                          </w:r>
                          <w:r>
                            <w:fldChar w:fldCharType="separate"/>
                          </w:r>
                          <w:r>
                            <w:t>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37EA448C">
                    <w:pPr>
                      <w:pStyle w:val="26"/>
                    </w:pPr>
                    <w:r>
                      <w:fldChar w:fldCharType="begin"/>
                    </w:r>
                    <w:r>
                      <w:instrText xml:space="preserve"> PAGE  \* MERGEFORMAT </w:instrText>
                    </w:r>
                    <w:r>
                      <w:fldChar w:fldCharType="separate"/>
                    </w:r>
                    <w:r>
                      <w:t>0</w:t>
                    </w:r>
                    <w:r>
                      <w:fldChar w:fldCharType="end"/>
                    </w:r>
                  </w:p>
                </w:txbxContent>
              </v:textbox>
            </v:shape>
          </w:pict>
        </mc:Fallback>
      </mc:AlternateContent>
    </w:r>
    <w:r>
      <w:rPr>
        <w:rFonts w:hint="eastAsia"/>
        <w:lang w:eastAsia="zh-CN"/>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95BA91">
    <w:pPr>
      <w:pStyle w:val="26"/>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08A3391">
                          <w:pPr>
                            <w:pStyle w:val="26"/>
                          </w:pPr>
                          <w:r>
                            <w:fldChar w:fldCharType="begin"/>
                          </w:r>
                          <w:r>
                            <w:instrText xml:space="preserve"> PAGE  \* MERGEFORMAT </w:instrText>
                          </w:r>
                          <w:r>
                            <w:fldChar w:fldCharType="separate"/>
                          </w:r>
                          <w:r>
                            <w:t>38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608A3391">
                    <w:pPr>
                      <w:pStyle w:val="26"/>
                    </w:pPr>
                    <w:r>
                      <w:fldChar w:fldCharType="begin"/>
                    </w:r>
                    <w:r>
                      <w:instrText xml:space="preserve"> PAGE  \* MERGEFORMAT </w:instrText>
                    </w:r>
                    <w:r>
                      <w:fldChar w:fldCharType="separate"/>
                    </w:r>
                    <w:r>
                      <w:t>38</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CCD987">
    <w:pPr>
      <w:pStyle w:val="26"/>
      <w:jc w:val="cente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97D8515">
                          <w:pPr>
                            <w:pStyle w:val="26"/>
                            <w:jc w:val="center"/>
                          </w:pPr>
                          <w:r>
                            <w:fldChar w:fldCharType="begin"/>
                          </w:r>
                          <w:r>
                            <w:instrText xml:space="preserve">PAGE \* MERGEFORMAT</w:instrText>
                          </w:r>
                          <w:r>
                            <w:fldChar w:fldCharType="separate"/>
                          </w:r>
                          <w:r>
                            <w:t>128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797D8515">
                    <w:pPr>
                      <w:pStyle w:val="26"/>
                      <w:jc w:val="center"/>
                    </w:pPr>
                    <w:r>
                      <w:fldChar w:fldCharType="begin"/>
                    </w:r>
                    <w:r>
                      <w:instrText xml:space="preserve">PAGE \* MERGEFORMAT</w:instrText>
                    </w:r>
                    <w:r>
                      <w:fldChar w:fldCharType="separate"/>
                    </w:r>
                    <w:r>
                      <w:t>128</w:t>
                    </w:r>
                    <w:r>
                      <w:fldChar w:fldCharType="end"/>
                    </w:r>
                  </w:p>
                </w:txbxContent>
              </v:textbox>
            </v:shape>
          </w:pict>
        </mc:Fallback>
      </mc:AlternateContent>
    </w:r>
  </w:p>
  <w:p w14:paraId="2158714D">
    <w:pPr>
      <w:pStyle w:val="26"/>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DB4355">
    <w:pPr>
      <w:pStyle w:val="27"/>
      <w:pBdr>
        <w:bottom w:val="none" w:color="auto" w:sz="0" w:space="0"/>
      </w:pBdr>
      <w:tabs>
        <w:tab w:val="left" w:pos="2406"/>
      </w:tabs>
      <w:ind w:right="450"/>
      <w:jc w:val="left"/>
      <w:rPr>
        <w:rFonts w:ascii="宋体" w:cs="宋体"/>
        <w:sz w:val="11"/>
        <w:szCs w:val="11"/>
      </w:rPr>
    </w:pPr>
    <w:r>
      <w:rPr>
        <w:rFonts w:ascii="宋体" w:cs="宋体"/>
        <w:sz w:val="11"/>
        <w:szCs w:val="11"/>
      </w:rPr>
      <w:tab/>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4EBC6F">
    <w:pPr>
      <w:pStyle w:val="27"/>
      <w:pBdr>
        <w:bottom w:val="none" w:color="auto" w:sz="0" w:space="0"/>
      </w:pBdr>
      <w:jc w:val="lef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309D2B">
    <w:pPr>
      <w:jc w:val="center"/>
      <w:rPr>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8879AEF"/>
    <w:multiLevelType w:val="multilevel"/>
    <w:tmpl w:val="C8879AEF"/>
    <w:lvl w:ilvl="0" w:tentative="0">
      <w:start w:val="4"/>
      <w:numFmt w:val="japaneseCounting"/>
      <w:lvlText w:val="第%1条"/>
      <w:lvlJc w:val="left"/>
      <w:pPr>
        <w:tabs>
          <w:tab w:val="left" w:pos="1140"/>
        </w:tabs>
        <w:ind w:left="1140" w:hanging="720"/>
      </w:pPr>
      <w:rPr>
        <w:rFonts w:hint="eastAsia"/>
        <w:b/>
      </w:rPr>
    </w:lvl>
    <w:lvl w:ilvl="1" w:tentative="0">
      <w:start w:val="1"/>
      <w:numFmt w:val="lowerLetter"/>
      <w:lvlText w:val="%2)"/>
      <w:lvlJc w:val="left"/>
      <w:pPr>
        <w:tabs>
          <w:tab w:val="left" w:pos="1260"/>
        </w:tabs>
        <w:ind w:left="1260" w:hanging="420"/>
      </w:p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1">
    <w:nsid w:val="CF092B84"/>
    <w:multiLevelType w:val="multilevel"/>
    <w:tmpl w:val="CF092B84"/>
    <w:lvl w:ilvl="0" w:tentative="0">
      <w:start w:val="1"/>
      <w:numFmt w:val="japaneseCounting"/>
      <w:pStyle w:val="31"/>
      <w:lvlText w:val="（%1）"/>
      <w:lvlJc w:val="left"/>
      <w:pPr>
        <w:tabs>
          <w:tab w:val="left" w:pos="1380"/>
        </w:tabs>
        <w:ind w:left="1380" w:hanging="855"/>
      </w:pPr>
      <w:rPr>
        <w:rFonts w:hint="eastAsia"/>
      </w:rPr>
    </w:lvl>
    <w:lvl w:ilvl="1" w:tentative="0">
      <w:start w:val="3"/>
      <w:numFmt w:val="decimal"/>
      <w:lvlText w:val="%2."/>
      <w:lvlJc w:val="left"/>
      <w:pPr>
        <w:tabs>
          <w:tab w:val="left" w:pos="1650"/>
        </w:tabs>
        <w:ind w:left="1650" w:hanging="705"/>
      </w:pPr>
      <w:rPr>
        <w:rFonts w:hint="default"/>
      </w:rPr>
    </w:lvl>
    <w:lvl w:ilvl="2" w:tentative="0">
      <w:start w:val="1"/>
      <w:numFmt w:val="decimal"/>
      <w:lvlText w:val="%3."/>
      <w:lvlJc w:val="left"/>
      <w:pPr>
        <w:tabs>
          <w:tab w:val="left" w:pos="2265"/>
        </w:tabs>
        <w:ind w:left="2265" w:hanging="900"/>
      </w:pPr>
      <w:rPr>
        <w:rFonts w:hint="eastAsia"/>
      </w:rPr>
    </w:lvl>
    <w:lvl w:ilvl="3" w:tentative="0">
      <w:start w:val="1"/>
      <w:numFmt w:val="decimal"/>
      <w:lvlText w:val="（%4）"/>
      <w:lvlJc w:val="left"/>
      <w:pPr>
        <w:tabs>
          <w:tab w:val="left" w:pos="2505"/>
        </w:tabs>
        <w:ind w:left="2505" w:hanging="720"/>
      </w:pPr>
      <w:rPr>
        <w:rFonts w:hint="eastAsia" w:ascii="宋体" w:hAnsi="宋体" w:eastAsia="宋体"/>
        <w:sz w:val="24"/>
        <w:szCs w:val="24"/>
      </w:rPr>
    </w:lvl>
    <w:lvl w:ilvl="4" w:tentative="0">
      <w:start w:val="1"/>
      <w:numFmt w:val="lowerLetter"/>
      <w:lvlText w:val="%5."/>
      <w:lvlJc w:val="left"/>
      <w:pPr>
        <w:tabs>
          <w:tab w:val="left" w:pos="2565"/>
        </w:tabs>
        <w:ind w:left="2565" w:hanging="360"/>
      </w:pPr>
      <w:rPr>
        <w:rFonts w:hint="eastAsia"/>
      </w:rPr>
    </w:lvl>
    <w:lvl w:ilvl="5" w:tentative="0">
      <w:start w:val="1"/>
      <w:numFmt w:val="decimal"/>
      <w:lvlText w:val="%6．"/>
      <w:lvlJc w:val="left"/>
      <w:pPr>
        <w:tabs>
          <w:tab w:val="left" w:pos="3345"/>
        </w:tabs>
        <w:ind w:left="3345" w:hanging="720"/>
      </w:pPr>
      <w:rPr>
        <w:rFonts w:hint="eastAsia"/>
      </w:rPr>
    </w:lvl>
    <w:lvl w:ilvl="6" w:tentative="0">
      <w:start w:val="1"/>
      <w:numFmt w:val="decimal"/>
      <w:lvlText w:val="%7."/>
      <w:lvlJc w:val="left"/>
      <w:pPr>
        <w:tabs>
          <w:tab w:val="left" w:pos="3465"/>
        </w:tabs>
        <w:ind w:left="3465" w:hanging="420"/>
      </w:pPr>
    </w:lvl>
    <w:lvl w:ilvl="7" w:tentative="0">
      <w:start w:val="1"/>
      <w:numFmt w:val="lowerLetter"/>
      <w:lvlText w:val="%8)"/>
      <w:lvlJc w:val="left"/>
      <w:pPr>
        <w:tabs>
          <w:tab w:val="left" w:pos="3885"/>
        </w:tabs>
        <w:ind w:left="3885" w:hanging="420"/>
      </w:pPr>
    </w:lvl>
    <w:lvl w:ilvl="8" w:tentative="0">
      <w:start w:val="1"/>
      <w:numFmt w:val="lowerRoman"/>
      <w:lvlText w:val="%9."/>
      <w:lvlJc w:val="right"/>
      <w:pPr>
        <w:tabs>
          <w:tab w:val="left" w:pos="4305"/>
        </w:tabs>
        <w:ind w:left="4305" w:hanging="420"/>
      </w:pPr>
    </w:lvl>
  </w:abstractNum>
  <w:abstractNum w:abstractNumId="2">
    <w:nsid w:val="0053208E"/>
    <w:multiLevelType w:val="multilevel"/>
    <w:tmpl w:val="0053208E"/>
    <w:lvl w:ilvl="0" w:tentative="0">
      <w:start w:val="1"/>
      <w:numFmt w:val="chineseCountingThousand"/>
      <w:pStyle w:val="2"/>
      <w:lvlText w:val="第%1部分"/>
      <w:lvlJc w:val="left"/>
      <w:pPr>
        <w:tabs>
          <w:tab w:val="left" w:pos="1800"/>
        </w:tabs>
        <w:ind w:left="425" w:hanging="425"/>
      </w:pPr>
      <w:rPr>
        <w:rFonts w:hint="eastAsia"/>
      </w:rPr>
    </w:lvl>
    <w:lvl w:ilvl="1" w:tentative="0">
      <w:start w:val="1"/>
      <w:numFmt w:val="decimal"/>
      <w:pStyle w:val="3"/>
      <w:isLgl/>
      <w:lvlText w:val="%1.%2"/>
      <w:lvlJc w:val="left"/>
      <w:pPr>
        <w:tabs>
          <w:tab w:val="left" w:pos="567"/>
        </w:tabs>
        <w:ind w:left="567" w:hanging="567"/>
      </w:pPr>
      <w:rPr>
        <w:rFonts w:hint="eastAsia"/>
      </w:rPr>
    </w:lvl>
    <w:lvl w:ilvl="2" w:tentative="0">
      <w:start w:val="1"/>
      <w:numFmt w:val="decimal"/>
      <w:isLgl/>
      <w:lvlText w:val="%1.%2.%3"/>
      <w:lvlJc w:val="left"/>
      <w:pPr>
        <w:tabs>
          <w:tab w:val="left" w:pos="1080"/>
        </w:tabs>
        <w:ind w:left="340" w:hanging="340"/>
      </w:pPr>
      <w:rPr>
        <w:rFonts w:hint="eastAsia"/>
      </w:rPr>
    </w:lvl>
    <w:lvl w:ilvl="3" w:tentative="0">
      <w:start w:val="1"/>
      <w:numFmt w:val="decimal"/>
      <w:isLgl/>
      <w:lvlText w:val="%1.%2.%3.%4"/>
      <w:lvlJc w:val="left"/>
      <w:pPr>
        <w:tabs>
          <w:tab w:val="left" w:pos="851"/>
        </w:tabs>
        <w:ind w:left="851" w:hanging="851"/>
      </w:pPr>
      <w:rPr>
        <w:rFonts w:hint="eastAsia"/>
      </w:rPr>
    </w:lvl>
    <w:lvl w:ilvl="4" w:tentative="0">
      <w:start w:val="1"/>
      <w:numFmt w:val="decimal"/>
      <w:pStyle w:val="6"/>
      <w:isLgl/>
      <w:lvlText w:val="%1.%2.%3.%4.%5"/>
      <w:lvlJc w:val="left"/>
      <w:pPr>
        <w:tabs>
          <w:tab w:val="left" w:pos="1080"/>
        </w:tabs>
        <w:ind w:left="6242" w:hanging="992"/>
      </w:pPr>
      <w:rPr>
        <w:rFonts w:hint="eastAsia"/>
      </w:rPr>
    </w:lvl>
    <w:lvl w:ilvl="5" w:tentative="0">
      <w:start w:val="1"/>
      <w:numFmt w:val="decimal"/>
      <w:isLgl/>
      <w:lvlText w:val="%1.%2.%3.%4.%5.%6"/>
      <w:lvlJc w:val="left"/>
      <w:pPr>
        <w:tabs>
          <w:tab w:val="left" w:pos="1440"/>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3">
    <w:nsid w:val="25B654F3"/>
    <w:multiLevelType w:val="multilevel"/>
    <w:tmpl w:val="25B654F3"/>
    <w:lvl w:ilvl="0" w:tentative="0">
      <w:start w:val="1"/>
      <w:numFmt w:val="decimal"/>
      <w:suff w:val="nothing"/>
      <w:lvlText w:val="%1．"/>
      <w:lvlJc w:val="left"/>
      <w:pPr>
        <w:ind w:left="20" w:firstLine="400"/>
      </w:pPr>
      <w:rPr>
        <w:rFonts w:hint="default"/>
      </w:rPr>
    </w:lvl>
    <w:lvl w:ilvl="1" w:tentative="0">
      <w:start w:val="1"/>
      <w:numFmt w:val="bullet"/>
      <w:lvlText w:val="o"/>
      <w:lvlJc w:val="left"/>
      <w:pPr>
        <w:ind w:left="1460" w:hanging="360"/>
      </w:pPr>
      <w:rPr>
        <w:rFonts w:hint="default" w:ascii="Courier New" w:hAnsi="Courier New" w:eastAsia="Courier New" w:cs="Courier New"/>
      </w:rPr>
    </w:lvl>
    <w:lvl w:ilvl="2" w:tentative="0">
      <w:start w:val="1"/>
      <w:numFmt w:val="bullet"/>
      <w:lvlText w:val="§"/>
      <w:lvlJc w:val="left"/>
      <w:pPr>
        <w:ind w:left="2180" w:hanging="360"/>
      </w:pPr>
      <w:rPr>
        <w:rFonts w:hint="default" w:ascii="Wingdings" w:hAnsi="Wingdings" w:eastAsia="Wingdings" w:cs="Wingdings"/>
      </w:rPr>
    </w:lvl>
    <w:lvl w:ilvl="3" w:tentative="0">
      <w:start w:val="1"/>
      <w:numFmt w:val="bullet"/>
      <w:lvlText w:val="·"/>
      <w:lvlJc w:val="left"/>
      <w:pPr>
        <w:ind w:left="2900" w:hanging="360"/>
      </w:pPr>
      <w:rPr>
        <w:rFonts w:hint="default" w:ascii="Symbol" w:hAnsi="Symbol" w:eastAsia="Symbol" w:cs="Symbol"/>
      </w:rPr>
    </w:lvl>
    <w:lvl w:ilvl="4" w:tentative="0">
      <w:start w:val="1"/>
      <w:numFmt w:val="bullet"/>
      <w:lvlText w:val="o"/>
      <w:lvlJc w:val="left"/>
      <w:pPr>
        <w:ind w:left="3620" w:hanging="360"/>
      </w:pPr>
      <w:rPr>
        <w:rFonts w:hint="default" w:ascii="Courier New" w:hAnsi="Courier New" w:eastAsia="Courier New" w:cs="Courier New"/>
      </w:rPr>
    </w:lvl>
    <w:lvl w:ilvl="5" w:tentative="0">
      <w:start w:val="1"/>
      <w:numFmt w:val="bullet"/>
      <w:lvlText w:val="§"/>
      <w:lvlJc w:val="left"/>
      <w:pPr>
        <w:ind w:left="4340" w:hanging="360"/>
      </w:pPr>
      <w:rPr>
        <w:rFonts w:hint="default" w:ascii="Wingdings" w:hAnsi="Wingdings" w:eastAsia="Wingdings" w:cs="Wingdings"/>
      </w:rPr>
    </w:lvl>
    <w:lvl w:ilvl="6" w:tentative="0">
      <w:start w:val="1"/>
      <w:numFmt w:val="bullet"/>
      <w:lvlText w:val="·"/>
      <w:lvlJc w:val="left"/>
      <w:pPr>
        <w:ind w:left="5060" w:hanging="360"/>
      </w:pPr>
      <w:rPr>
        <w:rFonts w:hint="default" w:ascii="Symbol" w:hAnsi="Symbol" w:eastAsia="Symbol" w:cs="Symbol"/>
      </w:rPr>
    </w:lvl>
    <w:lvl w:ilvl="7" w:tentative="0">
      <w:start w:val="1"/>
      <w:numFmt w:val="bullet"/>
      <w:lvlText w:val="o"/>
      <w:lvlJc w:val="left"/>
      <w:pPr>
        <w:ind w:left="5780" w:hanging="360"/>
      </w:pPr>
      <w:rPr>
        <w:rFonts w:hint="default" w:ascii="Courier New" w:hAnsi="Courier New" w:eastAsia="Courier New" w:cs="Courier New"/>
      </w:rPr>
    </w:lvl>
    <w:lvl w:ilvl="8" w:tentative="0">
      <w:start w:val="1"/>
      <w:numFmt w:val="bullet"/>
      <w:lvlText w:val="§"/>
      <w:lvlJc w:val="left"/>
      <w:pPr>
        <w:ind w:left="6500" w:hanging="360"/>
      </w:pPr>
      <w:rPr>
        <w:rFonts w:hint="default" w:ascii="Wingdings" w:hAnsi="Wingdings" w:eastAsia="Wingdings" w:cs="Wingdings"/>
      </w:rPr>
    </w:lvl>
  </w:abstractNum>
  <w:abstractNum w:abstractNumId="4">
    <w:nsid w:val="2A8F537B"/>
    <w:multiLevelType w:val="multilevel"/>
    <w:tmpl w:val="2A8F537B"/>
    <w:lvl w:ilvl="0" w:tentative="0">
      <w:start w:val="4"/>
      <w:numFmt w:val="japaneseCounting"/>
      <w:lvlText w:val="第%1条"/>
      <w:lvlJc w:val="left"/>
      <w:pPr>
        <w:tabs>
          <w:tab w:val="left" w:pos="1140"/>
        </w:tabs>
        <w:ind w:left="1140" w:hanging="720"/>
      </w:pPr>
      <w:rPr>
        <w:rFonts w:hint="eastAsia"/>
        <w:b/>
      </w:rPr>
    </w:lvl>
    <w:lvl w:ilvl="1" w:tentative="0">
      <w:start w:val="1"/>
      <w:numFmt w:val="lowerLetter"/>
      <w:lvlText w:val="%2)"/>
      <w:lvlJc w:val="left"/>
      <w:pPr>
        <w:tabs>
          <w:tab w:val="left" w:pos="1260"/>
        </w:tabs>
        <w:ind w:left="1260" w:hanging="420"/>
      </w:p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5">
    <w:nsid w:val="59ADCABA"/>
    <w:multiLevelType w:val="multilevel"/>
    <w:tmpl w:val="59ADCABA"/>
    <w:lvl w:ilvl="0" w:tentative="0">
      <w:start w:val="1"/>
      <w:numFmt w:val="decimal"/>
      <w:pStyle w:val="214"/>
      <w:lvlText w:val="%1．"/>
      <w:lvlJc w:val="left"/>
      <w:pPr>
        <w:tabs>
          <w:tab w:val="left" w:pos="552"/>
        </w:tabs>
        <w:ind w:left="552" w:hanging="42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5A241D34"/>
    <w:multiLevelType w:val="multilevel"/>
    <w:tmpl w:val="5A241D34"/>
    <w:lvl w:ilvl="0" w:tentative="0">
      <w:start w:val="1"/>
      <w:numFmt w:val="japaneseCounting"/>
      <w:lvlText w:val="第%1条"/>
      <w:lvlJc w:val="left"/>
      <w:pPr>
        <w:tabs>
          <w:tab w:val="left" w:pos="1290"/>
        </w:tabs>
        <w:ind w:left="1290" w:hanging="855"/>
      </w:pPr>
      <w:rPr>
        <w:rFonts w:hint="eastAsia"/>
      </w:rPr>
    </w:lvl>
    <w:lvl w:ilvl="1" w:tentative="0">
      <w:start w:val="1"/>
      <w:numFmt w:val="lowerLetter"/>
      <w:lvlText w:val="%2)"/>
      <w:lvlJc w:val="left"/>
      <w:pPr>
        <w:tabs>
          <w:tab w:val="left" w:pos="1275"/>
        </w:tabs>
        <w:ind w:left="1275" w:hanging="420"/>
      </w:pPr>
    </w:lvl>
    <w:lvl w:ilvl="2" w:tentative="0">
      <w:start w:val="1"/>
      <w:numFmt w:val="lowerRoman"/>
      <w:lvlText w:val="%3."/>
      <w:lvlJc w:val="right"/>
      <w:pPr>
        <w:tabs>
          <w:tab w:val="left" w:pos="1695"/>
        </w:tabs>
        <w:ind w:left="1695" w:hanging="420"/>
      </w:pPr>
    </w:lvl>
    <w:lvl w:ilvl="3" w:tentative="0">
      <w:start w:val="1"/>
      <w:numFmt w:val="decimal"/>
      <w:lvlText w:val="%4."/>
      <w:lvlJc w:val="left"/>
      <w:pPr>
        <w:tabs>
          <w:tab w:val="left" w:pos="2115"/>
        </w:tabs>
        <w:ind w:left="2115" w:hanging="420"/>
      </w:pPr>
    </w:lvl>
    <w:lvl w:ilvl="4" w:tentative="0">
      <w:start w:val="1"/>
      <w:numFmt w:val="lowerLetter"/>
      <w:lvlText w:val="%5)"/>
      <w:lvlJc w:val="left"/>
      <w:pPr>
        <w:tabs>
          <w:tab w:val="left" w:pos="2535"/>
        </w:tabs>
        <w:ind w:left="2535" w:hanging="420"/>
      </w:pPr>
    </w:lvl>
    <w:lvl w:ilvl="5" w:tentative="0">
      <w:start w:val="1"/>
      <w:numFmt w:val="lowerRoman"/>
      <w:lvlText w:val="%6."/>
      <w:lvlJc w:val="right"/>
      <w:pPr>
        <w:tabs>
          <w:tab w:val="left" w:pos="2955"/>
        </w:tabs>
        <w:ind w:left="2955" w:hanging="420"/>
      </w:pPr>
    </w:lvl>
    <w:lvl w:ilvl="6" w:tentative="0">
      <w:start w:val="1"/>
      <w:numFmt w:val="decimal"/>
      <w:lvlText w:val="%7."/>
      <w:lvlJc w:val="left"/>
      <w:pPr>
        <w:tabs>
          <w:tab w:val="left" w:pos="3375"/>
        </w:tabs>
        <w:ind w:left="3375" w:hanging="420"/>
      </w:pPr>
    </w:lvl>
    <w:lvl w:ilvl="7" w:tentative="0">
      <w:start w:val="1"/>
      <w:numFmt w:val="lowerLetter"/>
      <w:lvlText w:val="%8)"/>
      <w:lvlJc w:val="left"/>
      <w:pPr>
        <w:tabs>
          <w:tab w:val="left" w:pos="3795"/>
        </w:tabs>
        <w:ind w:left="3795" w:hanging="420"/>
      </w:pPr>
    </w:lvl>
    <w:lvl w:ilvl="8" w:tentative="0">
      <w:start w:val="1"/>
      <w:numFmt w:val="lowerRoman"/>
      <w:lvlText w:val="%9."/>
      <w:lvlJc w:val="right"/>
      <w:pPr>
        <w:tabs>
          <w:tab w:val="left" w:pos="4215"/>
        </w:tabs>
        <w:ind w:left="4215" w:hanging="420"/>
      </w:pPr>
    </w:lvl>
  </w:abstractNum>
  <w:abstractNum w:abstractNumId="7">
    <w:nsid w:val="72183CF9"/>
    <w:multiLevelType w:val="multilevel"/>
    <w:tmpl w:val="72183CF9"/>
    <w:lvl w:ilvl="0" w:tentative="0">
      <w:start w:val="1"/>
      <w:numFmt w:val="decimal"/>
      <w:lvlText w:val="%1."/>
      <w:lvlJc w:val="left"/>
      <w:pPr>
        <w:tabs>
          <w:tab w:val="left" w:pos="900"/>
        </w:tabs>
        <w:ind w:left="900" w:hanging="420"/>
      </w:pPr>
      <w:rPr>
        <w:rFonts w:ascii="Times New Roman"/>
        <w:u w:val="none"/>
      </w:rPr>
    </w:lvl>
    <w:lvl w:ilvl="1" w:tentative="0">
      <w:start w:val="1"/>
      <w:numFmt w:val="lowerLetter"/>
      <w:lvlText w:val="%2)"/>
      <w:lvlJc w:val="left"/>
      <w:pPr>
        <w:tabs>
          <w:tab w:val="left" w:pos="1320"/>
        </w:tabs>
        <w:ind w:left="1320" w:hanging="420"/>
      </w:pPr>
      <w:rPr>
        <w:rFonts w:ascii="Times New Roman"/>
        <w:u w:val="none"/>
      </w:rPr>
    </w:lvl>
    <w:lvl w:ilvl="2" w:tentative="0">
      <w:start w:val="1"/>
      <w:numFmt w:val="lowerRoman"/>
      <w:lvlText w:val="%3."/>
      <w:lvlJc w:val="right"/>
      <w:pPr>
        <w:tabs>
          <w:tab w:val="left" w:pos="1740"/>
        </w:tabs>
        <w:ind w:left="1740" w:hanging="420"/>
      </w:pPr>
      <w:rPr>
        <w:rFonts w:ascii="Times New Roman"/>
        <w:u w:val="none"/>
      </w:rPr>
    </w:lvl>
    <w:lvl w:ilvl="3" w:tentative="0">
      <w:start w:val="1"/>
      <w:numFmt w:val="decimal"/>
      <w:lvlText w:val="%4."/>
      <w:lvlJc w:val="left"/>
      <w:pPr>
        <w:tabs>
          <w:tab w:val="left" w:pos="2160"/>
        </w:tabs>
        <w:ind w:left="2160" w:hanging="420"/>
      </w:pPr>
      <w:rPr>
        <w:rFonts w:ascii="Times New Roman"/>
        <w:u w:val="none"/>
      </w:rPr>
    </w:lvl>
    <w:lvl w:ilvl="4" w:tentative="0">
      <w:start w:val="1"/>
      <w:numFmt w:val="lowerLetter"/>
      <w:lvlText w:val="%5)"/>
      <w:lvlJc w:val="left"/>
      <w:pPr>
        <w:tabs>
          <w:tab w:val="left" w:pos="2580"/>
        </w:tabs>
        <w:ind w:left="2580" w:hanging="420"/>
      </w:pPr>
      <w:rPr>
        <w:rFonts w:ascii="Times New Roman"/>
        <w:u w:val="none"/>
      </w:rPr>
    </w:lvl>
    <w:lvl w:ilvl="5" w:tentative="0">
      <w:start w:val="1"/>
      <w:numFmt w:val="lowerRoman"/>
      <w:lvlText w:val="%6."/>
      <w:lvlJc w:val="right"/>
      <w:pPr>
        <w:tabs>
          <w:tab w:val="left" w:pos="3000"/>
        </w:tabs>
        <w:ind w:left="3000" w:hanging="420"/>
      </w:pPr>
      <w:rPr>
        <w:rFonts w:ascii="Times New Roman"/>
        <w:u w:val="none"/>
      </w:rPr>
    </w:lvl>
    <w:lvl w:ilvl="6" w:tentative="0">
      <w:start w:val="1"/>
      <w:numFmt w:val="decimal"/>
      <w:lvlText w:val="%7."/>
      <w:lvlJc w:val="left"/>
      <w:pPr>
        <w:tabs>
          <w:tab w:val="left" w:pos="3420"/>
        </w:tabs>
        <w:ind w:left="3420" w:hanging="420"/>
      </w:pPr>
      <w:rPr>
        <w:rFonts w:ascii="Times New Roman"/>
        <w:u w:val="none"/>
      </w:rPr>
    </w:lvl>
    <w:lvl w:ilvl="7" w:tentative="0">
      <w:start w:val="1"/>
      <w:numFmt w:val="lowerLetter"/>
      <w:lvlText w:val="%8)"/>
      <w:lvlJc w:val="left"/>
      <w:pPr>
        <w:tabs>
          <w:tab w:val="left" w:pos="3840"/>
        </w:tabs>
        <w:ind w:left="3840" w:hanging="420"/>
      </w:pPr>
      <w:rPr>
        <w:rFonts w:ascii="Times New Roman"/>
        <w:u w:val="none"/>
      </w:rPr>
    </w:lvl>
    <w:lvl w:ilvl="8" w:tentative="0">
      <w:start w:val="1"/>
      <w:numFmt w:val="lowerRoman"/>
      <w:lvlText w:val="%9."/>
      <w:lvlJc w:val="right"/>
      <w:pPr>
        <w:tabs>
          <w:tab w:val="left" w:pos="4260"/>
        </w:tabs>
        <w:ind w:left="4260" w:hanging="420"/>
      </w:pPr>
      <w:rPr>
        <w:rFonts w:ascii="Times New Roman"/>
        <w:u w:val="none"/>
      </w:rPr>
    </w:lvl>
  </w:abstractNum>
  <w:num w:numId="1">
    <w:abstractNumId w:val="2"/>
  </w:num>
  <w:num w:numId="2">
    <w:abstractNumId w:val="1"/>
  </w:num>
  <w:num w:numId="3">
    <w:abstractNumId w:val="5"/>
  </w:num>
  <w:num w:numId="4">
    <w:abstractNumId w:val="3"/>
  </w:num>
  <w:num w:numId="5">
    <w:abstractNumId w:val="7"/>
  </w:num>
  <w:num w:numId="6">
    <w:abstractNumId w:val="4"/>
  </w:num>
  <w:num w:numId="7">
    <w:abstractNumId w:val="6"/>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5"/>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D77FEE"/>
    <w:rsid w:val="04147D2D"/>
    <w:rsid w:val="0FF259B5"/>
    <w:rsid w:val="143F796E"/>
    <w:rsid w:val="14AD1DB3"/>
    <w:rsid w:val="1CF14CE9"/>
    <w:rsid w:val="1EEB74B4"/>
    <w:rsid w:val="28CE4BFD"/>
    <w:rsid w:val="2D99286E"/>
    <w:rsid w:val="2E2055D5"/>
    <w:rsid w:val="2F7F046E"/>
    <w:rsid w:val="300C7328"/>
    <w:rsid w:val="32B30C0E"/>
    <w:rsid w:val="32DD31FD"/>
    <w:rsid w:val="35FB57E0"/>
    <w:rsid w:val="36CF7301"/>
    <w:rsid w:val="3D9B1CEB"/>
    <w:rsid w:val="3E1B56FC"/>
    <w:rsid w:val="42593309"/>
    <w:rsid w:val="42803F29"/>
    <w:rsid w:val="4329018A"/>
    <w:rsid w:val="45323F23"/>
    <w:rsid w:val="480152EF"/>
    <w:rsid w:val="48CF38F3"/>
    <w:rsid w:val="494F67AB"/>
    <w:rsid w:val="4FE10CFF"/>
    <w:rsid w:val="52E11EA6"/>
    <w:rsid w:val="57C86D91"/>
    <w:rsid w:val="59F142A6"/>
    <w:rsid w:val="5A1D020F"/>
    <w:rsid w:val="5B515101"/>
    <w:rsid w:val="6D2E1290"/>
    <w:rsid w:val="6FA623E9"/>
    <w:rsid w:val="718129CA"/>
    <w:rsid w:val="72F47D53"/>
    <w:rsid w:val="74F37CAA"/>
    <w:rsid w:val="754937FF"/>
    <w:rsid w:val="7A904B9D"/>
    <w:rsid w:val="7E6F562F"/>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nhideWhenUsed="0" w:uiPriority="0"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nhideWhenUsed="0"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99" w:semiHidden="0" w:name="Normal Indent"/>
    <w:lsdException w:qFormat="1" w:uiPriority="99" w:name="footnote text"/>
    <w:lsdException w:qFormat="1" w:unhideWhenUsed="0" w:uiPriority="99" w:name="annotation text"/>
    <w:lsdException w:qFormat="1" w:unhideWhenUsed="0" w:uiPriority="99" w:semiHidden="0" w:name="header"/>
    <w:lsdException w:qFormat="1" w:unhideWhenUsed="0"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nhideWhenUsed="0" w:uiPriority="0" w:semiHidden="0"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99"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qFormat="1" w:unhideWhenUsed="0" w:uiPriority="99" w:semiHidden="0" w:name="Block Text"/>
    <w:lsdException w:qFormat="1" w:unhideWhenUsed="0" w:uiPriority="0" w:semiHidden="0" w:name="Hyperlink"/>
    <w:lsdException w:uiPriority="99" w:name="FollowedHyperlink"/>
    <w:lsdException w:qFormat="1" w:unhideWhenUsed="0" w:uiPriority="22" w:semiHidden="0" w:name="Strong"/>
    <w:lsdException w:qFormat="1" w:unhideWhenUsed="0" w:uiPriority="20" w:semiHidden="0" w:name="Emphasis"/>
    <w:lsdException w:qFormat="1" w:unhideWhenUsed="0" w:uiPriority="0" w:semiHidden="0" w:name="Document Map"/>
    <w:lsdException w:qFormat="1" w:unhideWhenUsed="0" w:uiPriority="99"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qFormat="1" w:unhideWhenUsed="0" w:uiPriority="99" w:semiHidden="0"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hint="default" w:ascii="Times New Roman" w:hAnsi="Times New Roman" w:eastAsia="宋体" w:cs="Times New Roman"/>
      <w:sz w:val="21"/>
      <w:szCs w:val="21"/>
      <w:lang w:val="en-US" w:eastAsia="zh-CN" w:bidi="ar-SA"/>
    </w:rPr>
  </w:style>
  <w:style w:type="paragraph" w:styleId="2">
    <w:name w:val="heading 1"/>
    <w:basedOn w:val="1"/>
    <w:next w:val="1"/>
    <w:qFormat/>
    <w:uiPriority w:val="99"/>
    <w:pPr>
      <w:keepNext/>
      <w:keepLines/>
      <w:numPr>
        <w:ilvl w:val="0"/>
        <w:numId w:val="1"/>
      </w:numPr>
      <w:tabs>
        <w:tab w:val="clear" w:pos="1800"/>
      </w:tabs>
      <w:spacing w:line="578" w:lineRule="auto"/>
      <w:jc w:val="center"/>
      <w:outlineLvl w:val="0"/>
    </w:pPr>
    <w:rPr>
      <w:rFonts w:ascii="黑体" w:hAnsi="Calibri" w:eastAsia="黑体" w:cs="黑体"/>
      <w:b/>
      <w:bCs/>
      <w:sz w:val="44"/>
      <w:szCs w:val="44"/>
    </w:rPr>
  </w:style>
  <w:style w:type="paragraph" w:styleId="3">
    <w:name w:val="heading 2"/>
    <w:basedOn w:val="4"/>
    <w:next w:val="1"/>
    <w:qFormat/>
    <w:uiPriority w:val="99"/>
    <w:pPr>
      <w:keepNext/>
      <w:keepLines/>
      <w:numPr>
        <w:ilvl w:val="1"/>
        <w:numId w:val="1"/>
      </w:numPr>
      <w:tabs>
        <w:tab w:val="clear" w:pos="567"/>
      </w:tabs>
      <w:spacing w:line="415" w:lineRule="auto"/>
      <w:outlineLvl w:val="1"/>
    </w:pPr>
    <w:rPr>
      <w:rFonts w:eastAsia="黑体"/>
    </w:rPr>
  </w:style>
  <w:style w:type="paragraph" w:styleId="5">
    <w:name w:val="heading 3"/>
    <w:basedOn w:val="1"/>
    <w:next w:val="1"/>
    <w:qFormat/>
    <w:uiPriority w:val="99"/>
    <w:pPr>
      <w:keepNext/>
      <w:keepLines/>
      <w:spacing w:line="415" w:lineRule="auto"/>
      <w:outlineLvl w:val="2"/>
    </w:pPr>
    <w:rPr>
      <w:rFonts w:ascii="黑体" w:eastAsia="黑体" w:cs="黑体"/>
      <w:sz w:val="32"/>
      <w:szCs w:val="32"/>
    </w:rPr>
  </w:style>
  <w:style w:type="paragraph" w:styleId="6">
    <w:name w:val="heading 4"/>
    <w:basedOn w:val="1"/>
    <w:next w:val="1"/>
    <w:qFormat/>
    <w:uiPriority w:val="99"/>
    <w:pPr>
      <w:keepNext/>
      <w:keepLines/>
      <w:numPr>
        <w:ilvl w:val="4"/>
        <w:numId w:val="1"/>
      </w:numPr>
      <w:tabs>
        <w:tab w:val="clear" w:pos="1080"/>
      </w:tabs>
      <w:spacing w:line="376" w:lineRule="auto"/>
      <w:outlineLvl w:val="3"/>
    </w:pPr>
    <w:rPr>
      <w:rFonts w:ascii="Arial" w:hAnsi="Arial" w:eastAsia="黑体" w:cs="Arial"/>
      <w:b/>
      <w:bCs/>
      <w:sz w:val="28"/>
      <w:szCs w:val="28"/>
    </w:rPr>
  </w:style>
  <w:style w:type="paragraph" w:styleId="7">
    <w:name w:val="heading 5"/>
    <w:next w:val="1"/>
    <w:qFormat/>
    <w:uiPriority w:val="0"/>
    <w:pPr>
      <w:keepNext/>
      <w:keepLines/>
      <w:widowControl w:val="0"/>
      <w:spacing w:before="280" w:after="290" w:line="372" w:lineRule="auto"/>
      <w:jc w:val="both"/>
      <w:outlineLvl w:val="4"/>
    </w:pPr>
    <w:rPr>
      <w:rFonts w:hint="default" w:ascii="Times New Roman" w:hAnsi="Times New Roman" w:eastAsia="宋体" w:cs="Times New Roman"/>
      <w:b/>
      <w:bCs/>
      <w:sz w:val="28"/>
      <w:szCs w:val="28"/>
      <w:lang w:val="en-US" w:eastAsia="zh-CN" w:bidi="ar-SA"/>
    </w:rPr>
  </w:style>
  <w:style w:type="paragraph" w:styleId="8">
    <w:name w:val="heading 6"/>
    <w:basedOn w:val="1"/>
    <w:next w:val="1"/>
    <w:link w:val="66"/>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67"/>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68"/>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69"/>
    <w:unhideWhenUsed/>
    <w:qFormat/>
    <w:uiPriority w:val="9"/>
    <w:pPr>
      <w:keepNext/>
      <w:keepLines/>
      <w:spacing w:before="320" w:after="200"/>
      <w:outlineLvl w:val="8"/>
    </w:pPr>
    <w:rPr>
      <w:rFonts w:ascii="Arial" w:hAnsi="Arial" w:eastAsia="Arial" w:cs="Arial"/>
      <w:i/>
      <w:iCs/>
    </w:rPr>
  </w:style>
  <w:style w:type="character" w:default="1" w:styleId="42">
    <w:name w:val="Default Paragraph Font"/>
    <w:semiHidden/>
    <w:unhideWhenUsed/>
    <w:qFormat/>
    <w:uiPriority w:val="1"/>
  </w:style>
  <w:style w:type="table" w:default="1" w:styleId="40">
    <w:name w:val="Normal Table"/>
    <w:semiHidden/>
    <w:unhideWhenUsed/>
    <w:qFormat/>
    <w:uiPriority w:val="99"/>
    <w:tblPr>
      <w:tblCellMar>
        <w:top w:w="0" w:type="dxa"/>
        <w:left w:w="108" w:type="dxa"/>
        <w:bottom w:w="0" w:type="dxa"/>
        <w:right w:w="108" w:type="dxa"/>
      </w:tblCellMar>
    </w:tblPr>
  </w:style>
  <w:style w:type="paragraph" w:styleId="4">
    <w:name w:val="Title"/>
    <w:basedOn w:val="1"/>
    <w:next w:val="1"/>
    <w:qFormat/>
    <w:uiPriority w:val="99"/>
    <w:pPr>
      <w:spacing w:line="288" w:lineRule="auto"/>
      <w:ind w:firstLine="420"/>
      <w:jc w:val="center"/>
      <w:outlineLvl w:val="0"/>
    </w:pPr>
    <w:rPr>
      <w:rFonts w:ascii="Arial" w:hAnsi="Arial" w:cs="Arial"/>
      <w:b/>
      <w:bCs/>
      <w:sz w:val="32"/>
      <w:szCs w:val="32"/>
    </w:rPr>
  </w:style>
  <w:style w:type="paragraph" w:styleId="12">
    <w:name w:val="toc 7"/>
    <w:basedOn w:val="1"/>
    <w:next w:val="1"/>
    <w:unhideWhenUsed/>
    <w:qFormat/>
    <w:uiPriority w:val="39"/>
    <w:pPr>
      <w:spacing w:after="57"/>
      <w:ind w:left="1701"/>
    </w:pPr>
  </w:style>
  <w:style w:type="paragraph" w:styleId="13">
    <w:name w:val="Normal Indent"/>
    <w:basedOn w:val="1"/>
    <w:qFormat/>
    <w:uiPriority w:val="99"/>
    <w:pPr>
      <w:widowControl/>
      <w:ind w:firstLine="420"/>
      <w:jc w:val="left"/>
    </w:pPr>
    <w:rPr>
      <w:sz w:val="20"/>
      <w:szCs w:val="20"/>
    </w:rPr>
  </w:style>
  <w:style w:type="paragraph" w:styleId="14">
    <w:name w:val="caption"/>
    <w:basedOn w:val="1"/>
    <w:next w:val="1"/>
    <w:semiHidden/>
    <w:unhideWhenUsed/>
    <w:qFormat/>
    <w:uiPriority w:val="35"/>
    <w:pPr>
      <w:spacing w:line="276" w:lineRule="auto"/>
    </w:pPr>
    <w:rPr>
      <w:b/>
      <w:bCs/>
      <w:color w:val="5B9BD5" w:themeColor="accent1"/>
      <w:sz w:val="18"/>
      <w:szCs w:val="18"/>
      <w14:textFill>
        <w14:solidFill>
          <w14:schemeClr w14:val="accent1"/>
        </w14:solidFill>
      </w14:textFill>
    </w:rPr>
  </w:style>
  <w:style w:type="paragraph" w:styleId="15">
    <w:name w:val="Document Map"/>
    <w:basedOn w:val="1"/>
    <w:qFormat/>
    <w:uiPriority w:val="0"/>
    <w:pPr>
      <w:shd w:val="clear" w:color="auto" w:fill="000080"/>
    </w:pPr>
  </w:style>
  <w:style w:type="paragraph" w:styleId="16">
    <w:name w:val="annotation text"/>
    <w:basedOn w:val="1"/>
    <w:semiHidden/>
    <w:qFormat/>
    <w:uiPriority w:val="99"/>
    <w:pPr>
      <w:jc w:val="left"/>
    </w:pPr>
  </w:style>
  <w:style w:type="paragraph" w:styleId="17">
    <w:name w:val="Body Text"/>
    <w:basedOn w:val="1"/>
    <w:qFormat/>
    <w:uiPriority w:val="99"/>
    <w:rPr>
      <w:rFonts w:ascii="仿宋_GB2312" w:eastAsia="仿宋_GB2312" w:cs="仿宋_GB2312"/>
      <w:sz w:val="28"/>
      <w:szCs w:val="28"/>
    </w:rPr>
  </w:style>
  <w:style w:type="paragraph" w:styleId="18">
    <w:name w:val="Body Text Indent"/>
    <w:basedOn w:val="1"/>
    <w:qFormat/>
    <w:uiPriority w:val="0"/>
    <w:pPr>
      <w:widowControl/>
      <w:spacing w:line="300" w:lineRule="auto"/>
      <w:ind w:left="156"/>
    </w:pPr>
    <w:rPr>
      <w:rFonts w:ascii="仿宋_GB2312" w:eastAsia="仿宋_GB2312"/>
      <w:sz w:val="28"/>
    </w:rPr>
  </w:style>
  <w:style w:type="paragraph" w:styleId="19">
    <w:name w:val="Block Text"/>
    <w:basedOn w:val="1"/>
    <w:qFormat/>
    <w:uiPriority w:val="99"/>
    <w:pPr>
      <w:ind w:left="420" w:right="33"/>
      <w:jc w:val="left"/>
    </w:pPr>
    <w:rPr>
      <w:sz w:val="24"/>
      <w:szCs w:val="24"/>
    </w:rPr>
  </w:style>
  <w:style w:type="paragraph" w:styleId="20">
    <w:name w:val="index 4"/>
    <w:basedOn w:val="1"/>
    <w:next w:val="1"/>
    <w:qFormat/>
    <w:uiPriority w:val="0"/>
    <w:pPr>
      <w:ind w:left="600"/>
    </w:pPr>
    <w:rPr>
      <w:szCs w:val="20"/>
    </w:rPr>
  </w:style>
  <w:style w:type="paragraph" w:styleId="21">
    <w:name w:val="toc 5"/>
    <w:basedOn w:val="1"/>
    <w:next w:val="1"/>
    <w:unhideWhenUsed/>
    <w:qFormat/>
    <w:uiPriority w:val="39"/>
    <w:pPr>
      <w:spacing w:after="57"/>
      <w:ind w:left="1134"/>
    </w:pPr>
  </w:style>
  <w:style w:type="paragraph" w:styleId="22">
    <w:name w:val="toc 3"/>
    <w:basedOn w:val="1"/>
    <w:next w:val="1"/>
    <w:unhideWhenUsed/>
    <w:qFormat/>
    <w:uiPriority w:val="39"/>
    <w:pPr>
      <w:spacing w:after="57"/>
      <w:ind w:left="567"/>
    </w:pPr>
  </w:style>
  <w:style w:type="paragraph" w:styleId="23">
    <w:name w:val="Plain Text"/>
    <w:basedOn w:val="1"/>
    <w:qFormat/>
    <w:uiPriority w:val="99"/>
    <w:rPr>
      <w:rFonts w:ascii="宋体" w:cs="宋体"/>
    </w:rPr>
  </w:style>
  <w:style w:type="paragraph" w:styleId="24">
    <w:name w:val="toc 8"/>
    <w:basedOn w:val="1"/>
    <w:next w:val="1"/>
    <w:unhideWhenUsed/>
    <w:qFormat/>
    <w:uiPriority w:val="39"/>
    <w:pPr>
      <w:spacing w:after="57"/>
      <w:ind w:left="1984"/>
    </w:pPr>
  </w:style>
  <w:style w:type="paragraph" w:styleId="25">
    <w:name w:val="endnote text"/>
    <w:basedOn w:val="1"/>
    <w:link w:val="206"/>
    <w:semiHidden/>
    <w:unhideWhenUsed/>
    <w:qFormat/>
    <w:uiPriority w:val="99"/>
    <w:rPr>
      <w:sz w:val="20"/>
    </w:rPr>
  </w:style>
  <w:style w:type="paragraph" w:styleId="26">
    <w:name w:val="footer"/>
    <w:basedOn w:val="1"/>
    <w:qFormat/>
    <w:uiPriority w:val="99"/>
    <w:pPr>
      <w:tabs>
        <w:tab w:val="center" w:pos="4153"/>
        <w:tab w:val="right" w:pos="8306"/>
      </w:tabs>
      <w:jc w:val="left"/>
    </w:pPr>
    <w:rPr>
      <w:sz w:val="18"/>
      <w:szCs w:val="18"/>
    </w:rPr>
  </w:style>
  <w:style w:type="paragraph" w:styleId="27">
    <w:name w:val="header"/>
    <w:basedOn w:val="1"/>
    <w:qFormat/>
    <w:uiPriority w:val="99"/>
    <w:pPr>
      <w:pBdr>
        <w:bottom w:val="single" w:color="auto" w:sz="6" w:space="1"/>
      </w:pBdr>
      <w:tabs>
        <w:tab w:val="center" w:pos="4153"/>
        <w:tab w:val="right" w:pos="8306"/>
      </w:tabs>
      <w:jc w:val="center"/>
    </w:pPr>
    <w:rPr>
      <w:sz w:val="18"/>
      <w:szCs w:val="18"/>
    </w:rPr>
  </w:style>
  <w:style w:type="paragraph" w:styleId="28">
    <w:name w:val="toc 1"/>
    <w:basedOn w:val="1"/>
    <w:next w:val="1"/>
    <w:unhideWhenUsed/>
    <w:qFormat/>
    <w:uiPriority w:val="39"/>
    <w:pPr>
      <w:spacing w:after="57"/>
    </w:pPr>
  </w:style>
  <w:style w:type="paragraph" w:styleId="29">
    <w:name w:val="toc 4"/>
    <w:basedOn w:val="1"/>
    <w:next w:val="1"/>
    <w:unhideWhenUsed/>
    <w:qFormat/>
    <w:uiPriority w:val="39"/>
    <w:pPr>
      <w:spacing w:after="57"/>
      <w:ind w:left="850"/>
    </w:pPr>
  </w:style>
  <w:style w:type="paragraph" w:styleId="30">
    <w:name w:val="Subtitle"/>
    <w:basedOn w:val="1"/>
    <w:next w:val="1"/>
    <w:link w:val="72"/>
    <w:qFormat/>
    <w:uiPriority w:val="11"/>
    <w:pPr>
      <w:spacing w:before="200" w:after="200"/>
    </w:pPr>
    <w:rPr>
      <w:sz w:val="24"/>
      <w:szCs w:val="24"/>
    </w:rPr>
  </w:style>
  <w:style w:type="paragraph" w:styleId="31">
    <w:name w:val="List"/>
    <w:basedOn w:val="1"/>
    <w:qFormat/>
    <w:uiPriority w:val="0"/>
    <w:pPr>
      <w:numPr>
        <w:ilvl w:val="0"/>
        <w:numId w:val="2"/>
      </w:numPr>
      <w:tabs>
        <w:tab w:val="left" w:pos="420"/>
      </w:tabs>
      <w:spacing w:after="20" w:line="288" w:lineRule="auto"/>
    </w:pPr>
    <w:rPr>
      <w:lang w:val="en-GB"/>
    </w:rPr>
  </w:style>
  <w:style w:type="paragraph" w:styleId="32">
    <w:name w:val="footnote text"/>
    <w:basedOn w:val="1"/>
    <w:link w:val="205"/>
    <w:semiHidden/>
    <w:unhideWhenUsed/>
    <w:qFormat/>
    <w:uiPriority w:val="99"/>
    <w:pPr>
      <w:spacing w:after="40"/>
    </w:pPr>
    <w:rPr>
      <w:sz w:val="18"/>
    </w:rPr>
  </w:style>
  <w:style w:type="paragraph" w:styleId="33">
    <w:name w:val="toc 6"/>
    <w:basedOn w:val="1"/>
    <w:next w:val="1"/>
    <w:unhideWhenUsed/>
    <w:qFormat/>
    <w:uiPriority w:val="39"/>
    <w:pPr>
      <w:spacing w:after="57"/>
      <w:ind w:left="1417"/>
    </w:pPr>
  </w:style>
  <w:style w:type="paragraph" w:styleId="34">
    <w:name w:val="table of figures"/>
    <w:basedOn w:val="1"/>
    <w:next w:val="1"/>
    <w:unhideWhenUsed/>
    <w:qFormat/>
    <w:uiPriority w:val="99"/>
  </w:style>
  <w:style w:type="paragraph" w:styleId="35">
    <w:name w:val="toc 2"/>
    <w:basedOn w:val="1"/>
    <w:next w:val="1"/>
    <w:qFormat/>
    <w:uiPriority w:val="39"/>
    <w:pPr>
      <w:spacing w:line="288" w:lineRule="auto"/>
      <w:ind w:left="210" w:firstLine="420"/>
      <w:jc w:val="left"/>
    </w:pPr>
    <w:rPr>
      <w:smallCaps/>
      <w:sz w:val="20"/>
      <w:szCs w:val="20"/>
    </w:rPr>
  </w:style>
  <w:style w:type="paragraph" w:styleId="36">
    <w:name w:val="toc 9"/>
    <w:basedOn w:val="1"/>
    <w:next w:val="1"/>
    <w:unhideWhenUsed/>
    <w:qFormat/>
    <w:uiPriority w:val="39"/>
    <w:pPr>
      <w:spacing w:after="57"/>
      <w:ind w:left="2268"/>
    </w:pPr>
  </w:style>
  <w:style w:type="paragraph" w:styleId="37">
    <w:name w:val="Normal (Web)"/>
    <w:basedOn w:val="1"/>
    <w:qFormat/>
    <w:uiPriority w:val="0"/>
    <w:pPr>
      <w:widowControl/>
      <w:spacing w:beforeAutospacing="1" w:afterAutospacing="1" w:line="288" w:lineRule="auto"/>
      <w:ind w:firstLine="420"/>
      <w:jc w:val="left"/>
    </w:pPr>
    <w:rPr>
      <w:rFonts w:hAnsi="宋体"/>
      <w:sz w:val="24"/>
      <w:szCs w:val="24"/>
    </w:rPr>
  </w:style>
  <w:style w:type="paragraph" w:styleId="38">
    <w:name w:val="Body Text First Indent"/>
    <w:basedOn w:val="1"/>
    <w:qFormat/>
    <w:uiPriority w:val="0"/>
    <w:pPr>
      <w:spacing w:after="120" w:line="440" w:lineRule="exact"/>
      <w:ind w:firstLine="420"/>
    </w:pPr>
    <w:rPr>
      <w:rFonts w:ascii="宋体"/>
      <w:sz w:val="24"/>
      <w:szCs w:val="28"/>
    </w:rPr>
  </w:style>
  <w:style w:type="paragraph" w:styleId="39">
    <w:name w:val="Body Text First Indent 2"/>
    <w:basedOn w:val="18"/>
    <w:next w:val="1"/>
    <w:qFormat/>
    <w:uiPriority w:val="0"/>
    <w:pPr>
      <w:widowControl w:val="0"/>
      <w:spacing w:line="240" w:lineRule="auto"/>
      <w:ind w:left="0" w:firstLine="210"/>
    </w:pPr>
    <w:rPr>
      <w:rFonts w:ascii="Times New Roman" w:hAnsi="宋体" w:eastAsia="宋体"/>
      <w:color w:val="000000"/>
      <w:spacing w:val="-8"/>
      <w:sz w:val="21"/>
      <w:szCs w:val="24"/>
    </w:rPr>
  </w:style>
  <w:style w:type="table" w:styleId="41">
    <w:name w:val="Table Grid"/>
    <w:basedOn w:val="40"/>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3">
    <w:name w:val="endnote reference"/>
    <w:basedOn w:val="42"/>
    <w:semiHidden/>
    <w:unhideWhenUsed/>
    <w:qFormat/>
    <w:uiPriority w:val="99"/>
    <w:rPr>
      <w:vertAlign w:val="superscript"/>
    </w:rPr>
  </w:style>
  <w:style w:type="character" w:styleId="44">
    <w:name w:val="HTML Typewriter"/>
    <w:basedOn w:val="42"/>
    <w:qFormat/>
    <w:uiPriority w:val="99"/>
    <w:rPr>
      <w:rFonts w:ascii="宋体" w:hAnsi="宋体" w:eastAsia="宋体" w:cs="宋体"/>
      <w:sz w:val="24"/>
      <w:szCs w:val="24"/>
    </w:rPr>
  </w:style>
  <w:style w:type="character" w:styleId="45">
    <w:name w:val="Hyperlink"/>
    <w:basedOn w:val="42"/>
    <w:qFormat/>
    <w:uiPriority w:val="0"/>
    <w:rPr>
      <w:color w:val="0000FF"/>
      <w:u w:val="single"/>
    </w:rPr>
  </w:style>
  <w:style w:type="character" w:styleId="46">
    <w:name w:val="annotation reference"/>
    <w:basedOn w:val="42"/>
    <w:qFormat/>
    <w:uiPriority w:val="0"/>
    <w:rPr>
      <w:sz w:val="21"/>
      <w:szCs w:val="21"/>
    </w:rPr>
  </w:style>
  <w:style w:type="character" w:styleId="47">
    <w:name w:val="footnote reference"/>
    <w:basedOn w:val="42"/>
    <w:unhideWhenUsed/>
    <w:qFormat/>
    <w:uiPriority w:val="99"/>
    <w:rPr>
      <w:vertAlign w:val="superscript"/>
    </w:rPr>
  </w:style>
  <w:style w:type="character" w:customStyle="1" w:styleId="48">
    <w:name w:val="Heading 6 Char"/>
    <w:basedOn w:val="42"/>
    <w:qFormat/>
    <w:uiPriority w:val="9"/>
    <w:rPr>
      <w:rFonts w:ascii="Arial" w:hAnsi="Arial" w:eastAsia="Arial" w:cs="Arial"/>
      <w:b/>
      <w:bCs/>
      <w:sz w:val="22"/>
      <w:szCs w:val="22"/>
    </w:rPr>
  </w:style>
  <w:style w:type="character" w:customStyle="1" w:styleId="49">
    <w:name w:val="Heading 7 Char"/>
    <w:basedOn w:val="42"/>
    <w:qFormat/>
    <w:uiPriority w:val="9"/>
    <w:rPr>
      <w:rFonts w:ascii="Arial" w:hAnsi="Arial" w:eastAsia="Arial" w:cs="Arial"/>
      <w:b/>
      <w:bCs/>
      <w:i/>
      <w:iCs/>
      <w:sz w:val="22"/>
      <w:szCs w:val="22"/>
    </w:rPr>
  </w:style>
  <w:style w:type="character" w:customStyle="1" w:styleId="50">
    <w:name w:val="Heading 8 Char"/>
    <w:basedOn w:val="42"/>
    <w:qFormat/>
    <w:uiPriority w:val="9"/>
    <w:rPr>
      <w:rFonts w:ascii="Arial" w:hAnsi="Arial" w:eastAsia="Arial" w:cs="Arial"/>
      <w:i/>
      <w:iCs/>
      <w:sz w:val="22"/>
      <w:szCs w:val="22"/>
    </w:rPr>
  </w:style>
  <w:style w:type="character" w:customStyle="1" w:styleId="51">
    <w:name w:val="Heading 9 Char"/>
    <w:basedOn w:val="42"/>
    <w:qFormat/>
    <w:uiPriority w:val="9"/>
    <w:rPr>
      <w:rFonts w:ascii="Arial" w:hAnsi="Arial" w:eastAsia="Arial" w:cs="Arial"/>
      <w:i/>
      <w:iCs/>
      <w:sz w:val="21"/>
      <w:szCs w:val="21"/>
    </w:rPr>
  </w:style>
  <w:style w:type="character" w:customStyle="1" w:styleId="52">
    <w:name w:val="Subtitle Char"/>
    <w:basedOn w:val="42"/>
    <w:qFormat/>
    <w:uiPriority w:val="11"/>
    <w:rPr>
      <w:sz w:val="24"/>
      <w:szCs w:val="24"/>
    </w:rPr>
  </w:style>
  <w:style w:type="character" w:customStyle="1" w:styleId="53">
    <w:name w:val="Quote Char"/>
    <w:qFormat/>
    <w:uiPriority w:val="29"/>
    <w:rPr>
      <w:i/>
    </w:rPr>
  </w:style>
  <w:style w:type="character" w:customStyle="1" w:styleId="54">
    <w:name w:val="Intense Quote Char"/>
    <w:qFormat/>
    <w:uiPriority w:val="30"/>
    <w:rPr>
      <w:i/>
    </w:rPr>
  </w:style>
  <w:style w:type="character" w:customStyle="1" w:styleId="55">
    <w:name w:val="Footnote Text Char"/>
    <w:qFormat/>
    <w:uiPriority w:val="99"/>
    <w:rPr>
      <w:sz w:val="18"/>
    </w:rPr>
  </w:style>
  <w:style w:type="character" w:customStyle="1" w:styleId="56">
    <w:name w:val="Endnote Text Char"/>
    <w:qFormat/>
    <w:uiPriority w:val="99"/>
    <w:rPr>
      <w:sz w:val="20"/>
    </w:rPr>
  </w:style>
  <w:style w:type="paragraph" w:customStyle="1" w:styleId="57">
    <w:name w:val="TOC Heading"/>
    <w:unhideWhenUsed/>
    <w:qFormat/>
    <w:uiPriority w:val="39"/>
    <w:rPr>
      <w:rFonts w:hint="default" w:ascii="Times New Roman" w:hAnsi="Times New Roman" w:eastAsia="宋体" w:cs="Times New Roman"/>
    </w:rPr>
  </w:style>
  <w:style w:type="paragraph" w:customStyle="1" w:styleId="58">
    <w:name w:val="正文文本1"/>
    <w:basedOn w:val="1"/>
    <w:next w:val="59"/>
    <w:qFormat/>
    <w:uiPriority w:val="0"/>
    <w:rPr>
      <w:rFonts w:ascii="仿宋_GB2312" w:eastAsia="仿宋_GB2312"/>
      <w:sz w:val="28"/>
      <w:szCs w:val="20"/>
    </w:rPr>
  </w:style>
  <w:style w:type="paragraph" w:customStyle="1" w:styleId="59">
    <w:name w:val="正文首行缩进1"/>
    <w:basedOn w:val="58"/>
    <w:qFormat/>
    <w:uiPriority w:val="0"/>
    <w:pPr>
      <w:spacing w:after="120"/>
      <w:ind w:firstLine="420"/>
    </w:pPr>
    <w:rPr>
      <w:color w:val="000000"/>
      <w:spacing w:val="-8"/>
      <w:sz w:val="21"/>
    </w:rPr>
  </w:style>
  <w:style w:type="paragraph" w:customStyle="1" w:styleId="60">
    <w:name w:val="_Style 2"/>
    <w:qFormat/>
    <w:uiPriority w:val="1"/>
    <w:rPr>
      <w:rFonts w:hint="default" w:ascii="Tahoma" w:hAnsi="Tahoma" w:eastAsia="宋体" w:cs="Times New Roman"/>
      <w:sz w:val="22"/>
      <w:szCs w:val="22"/>
      <w:lang w:val="en-US" w:eastAsia="zh-CN" w:bidi="ar-SA"/>
    </w:rPr>
  </w:style>
  <w:style w:type="character" w:customStyle="1" w:styleId="61">
    <w:name w:val="Heading 1 Char"/>
    <w:basedOn w:val="42"/>
    <w:qFormat/>
    <w:uiPriority w:val="9"/>
    <w:rPr>
      <w:rFonts w:ascii="Arial" w:hAnsi="Arial" w:eastAsia="Arial" w:cs="Arial"/>
      <w:sz w:val="40"/>
      <w:szCs w:val="40"/>
    </w:rPr>
  </w:style>
  <w:style w:type="character" w:customStyle="1" w:styleId="62">
    <w:name w:val="Heading 2 Char"/>
    <w:basedOn w:val="42"/>
    <w:qFormat/>
    <w:uiPriority w:val="9"/>
    <w:rPr>
      <w:rFonts w:ascii="Arial" w:hAnsi="Arial" w:eastAsia="Arial" w:cs="Arial"/>
      <w:sz w:val="34"/>
    </w:rPr>
  </w:style>
  <w:style w:type="character" w:customStyle="1" w:styleId="63">
    <w:name w:val="Heading 3 Char"/>
    <w:basedOn w:val="42"/>
    <w:qFormat/>
    <w:uiPriority w:val="9"/>
    <w:rPr>
      <w:rFonts w:ascii="Arial" w:hAnsi="Arial" w:eastAsia="Arial" w:cs="Arial"/>
      <w:sz w:val="30"/>
      <w:szCs w:val="30"/>
    </w:rPr>
  </w:style>
  <w:style w:type="character" w:customStyle="1" w:styleId="64">
    <w:name w:val="Heading 4 Char"/>
    <w:basedOn w:val="42"/>
    <w:qFormat/>
    <w:uiPriority w:val="9"/>
    <w:rPr>
      <w:rFonts w:ascii="Arial" w:hAnsi="Arial" w:eastAsia="Arial" w:cs="Arial"/>
      <w:b/>
      <w:bCs/>
      <w:sz w:val="26"/>
      <w:szCs w:val="26"/>
    </w:rPr>
  </w:style>
  <w:style w:type="character" w:customStyle="1" w:styleId="65">
    <w:name w:val="Heading 5 Char"/>
    <w:basedOn w:val="42"/>
    <w:qFormat/>
    <w:uiPriority w:val="9"/>
    <w:rPr>
      <w:rFonts w:ascii="Arial" w:hAnsi="Arial" w:eastAsia="Arial" w:cs="Arial"/>
      <w:b/>
      <w:bCs/>
      <w:sz w:val="24"/>
      <w:szCs w:val="24"/>
    </w:rPr>
  </w:style>
  <w:style w:type="character" w:customStyle="1" w:styleId="66">
    <w:name w:val="标题 6 Char"/>
    <w:basedOn w:val="42"/>
    <w:link w:val="8"/>
    <w:qFormat/>
    <w:uiPriority w:val="9"/>
    <w:rPr>
      <w:rFonts w:ascii="Arial" w:hAnsi="Arial" w:eastAsia="Arial" w:cs="Arial"/>
      <w:b/>
      <w:bCs/>
      <w:sz w:val="22"/>
      <w:szCs w:val="22"/>
    </w:rPr>
  </w:style>
  <w:style w:type="character" w:customStyle="1" w:styleId="67">
    <w:name w:val="标题 7 Char"/>
    <w:basedOn w:val="42"/>
    <w:link w:val="9"/>
    <w:qFormat/>
    <w:uiPriority w:val="9"/>
    <w:rPr>
      <w:rFonts w:ascii="Arial" w:hAnsi="Arial" w:eastAsia="Arial" w:cs="Arial"/>
      <w:b/>
      <w:bCs/>
      <w:i/>
      <w:iCs/>
      <w:sz w:val="22"/>
      <w:szCs w:val="22"/>
    </w:rPr>
  </w:style>
  <w:style w:type="character" w:customStyle="1" w:styleId="68">
    <w:name w:val="标题 8 Char"/>
    <w:basedOn w:val="42"/>
    <w:link w:val="10"/>
    <w:qFormat/>
    <w:uiPriority w:val="9"/>
    <w:rPr>
      <w:rFonts w:ascii="Arial" w:hAnsi="Arial" w:eastAsia="Arial" w:cs="Arial"/>
      <w:i/>
      <w:iCs/>
      <w:sz w:val="22"/>
      <w:szCs w:val="22"/>
    </w:rPr>
  </w:style>
  <w:style w:type="character" w:customStyle="1" w:styleId="69">
    <w:name w:val="标题 9 Char"/>
    <w:basedOn w:val="42"/>
    <w:link w:val="11"/>
    <w:qFormat/>
    <w:uiPriority w:val="9"/>
    <w:rPr>
      <w:rFonts w:ascii="Arial" w:hAnsi="Arial" w:eastAsia="Arial" w:cs="Arial"/>
      <w:i/>
      <w:iCs/>
      <w:sz w:val="21"/>
      <w:szCs w:val="21"/>
    </w:rPr>
  </w:style>
  <w:style w:type="paragraph" w:styleId="70">
    <w:name w:val="No Spacing"/>
    <w:qFormat/>
    <w:uiPriority w:val="1"/>
    <w:rPr>
      <w:rFonts w:hint="default" w:ascii="Times New Roman" w:hAnsi="Times New Roman" w:eastAsia="宋体" w:cs="Times New Roman"/>
      <w:lang w:val="en-US" w:eastAsia="zh-CN" w:bidi="ar-SA"/>
    </w:rPr>
  </w:style>
  <w:style w:type="character" w:customStyle="1" w:styleId="71">
    <w:name w:val="Title Char"/>
    <w:basedOn w:val="42"/>
    <w:qFormat/>
    <w:uiPriority w:val="10"/>
    <w:rPr>
      <w:sz w:val="48"/>
      <w:szCs w:val="48"/>
    </w:rPr>
  </w:style>
  <w:style w:type="character" w:customStyle="1" w:styleId="72">
    <w:name w:val="副标题 Char"/>
    <w:basedOn w:val="42"/>
    <w:link w:val="30"/>
    <w:qFormat/>
    <w:uiPriority w:val="11"/>
    <w:rPr>
      <w:sz w:val="24"/>
      <w:szCs w:val="24"/>
    </w:rPr>
  </w:style>
  <w:style w:type="paragraph" w:styleId="73">
    <w:name w:val="Quote"/>
    <w:basedOn w:val="1"/>
    <w:next w:val="1"/>
    <w:link w:val="74"/>
    <w:qFormat/>
    <w:uiPriority w:val="29"/>
    <w:pPr>
      <w:ind w:left="720" w:right="720"/>
    </w:pPr>
    <w:rPr>
      <w:i/>
    </w:rPr>
  </w:style>
  <w:style w:type="character" w:customStyle="1" w:styleId="74">
    <w:name w:val="引用 Char"/>
    <w:link w:val="73"/>
    <w:qFormat/>
    <w:uiPriority w:val="29"/>
    <w:rPr>
      <w:i/>
    </w:rPr>
  </w:style>
  <w:style w:type="paragraph" w:styleId="75">
    <w:name w:val="Intense Quote"/>
    <w:basedOn w:val="1"/>
    <w:next w:val="1"/>
    <w:link w:val="76"/>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76">
    <w:name w:val="明显引用 Char"/>
    <w:link w:val="75"/>
    <w:qFormat/>
    <w:uiPriority w:val="30"/>
    <w:rPr>
      <w:i/>
    </w:rPr>
  </w:style>
  <w:style w:type="character" w:customStyle="1" w:styleId="77">
    <w:name w:val="Header Char"/>
    <w:basedOn w:val="42"/>
    <w:qFormat/>
    <w:uiPriority w:val="99"/>
  </w:style>
  <w:style w:type="character" w:customStyle="1" w:styleId="78">
    <w:name w:val="Footer Char"/>
    <w:basedOn w:val="42"/>
    <w:qFormat/>
    <w:uiPriority w:val="99"/>
  </w:style>
  <w:style w:type="character" w:customStyle="1" w:styleId="79">
    <w:name w:val="Caption Char"/>
    <w:qFormat/>
    <w:uiPriority w:val="99"/>
  </w:style>
  <w:style w:type="table" w:customStyle="1" w:styleId="80">
    <w:name w:val="Table Grid Light"/>
    <w:basedOn w:val="40"/>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81">
    <w:name w:val="Plain Table 1"/>
    <w:basedOn w:val="40"/>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82">
    <w:name w:val="Plain Table 2"/>
    <w:basedOn w:val="40"/>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83">
    <w:name w:val="Plain Table 3"/>
    <w:basedOn w:val="40"/>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4">
    <w:name w:val="Plain Table 4"/>
    <w:basedOn w:val="40"/>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5">
    <w:name w:val="Plain Table 5"/>
    <w:basedOn w:val="40"/>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6">
    <w:name w:val="Grid Table 1 Light"/>
    <w:basedOn w:val="40"/>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7">
    <w:name w:val="Grid Table 1 Light - Accent 1"/>
    <w:basedOn w:val="40"/>
    <w:qFormat/>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b/>
        <w:color w:val="404040"/>
      </w:rPr>
      <w:tcPr>
        <w:tcBorders>
          <w:bottom w:val="single" w:color="9FC4E6"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88">
    <w:name w:val="Grid Table 1 Light - Accent 2"/>
    <w:basedOn w:val="40"/>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89">
    <w:name w:val="Grid Table 1 Light - Accent 3"/>
    <w:basedOn w:val="40"/>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90">
    <w:name w:val="Grid Table 1 Light - Accent 4"/>
    <w:basedOn w:val="40"/>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91">
    <w:name w:val="Grid Table 1 Light - Accent 5"/>
    <w:basedOn w:val="40"/>
    <w:qFormat/>
    <w:uiPriority w:val="99"/>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b/>
        <w:color w:val="404040"/>
      </w:rPr>
      <w:tcPr>
        <w:tcBorders>
          <w:bottom w:val="single" w:color="91ACDC"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92">
    <w:name w:val="Grid Table 1 Light - Accent 6"/>
    <w:basedOn w:val="40"/>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93">
    <w:name w:val="Grid Table 2"/>
    <w:basedOn w:val="40"/>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4">
    <w:name w:val="Grid Table 2 - Accent 1"/>
    <w:basedOn w:val="40"/>
    <w:qFormat/>
    <w:uiPriority w:val="99"/>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single" w:color="68A3D8" w:themeColor="accent1" w:themeTint="EA" w:sz="12" w:space="0"/>
          <w:right w:val="nil"/>
        </w:tcBorders>
        <w:shd w:val="clear" w:color="FFFFFF" w:fill="auto"/>
      </w:tcPr>
    </w:tblStylePr>
    <w:tblStylePr w:type="lastRow">
      <w:rPr>
        <w:b/>
        <w:color w:val="404040"/>
      </w:rPr>
      <w:tcPr>
        <w:tcBorders>
          <w:top w:val="single" w:color="68A3D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95">
    <w:name w:val="Grid Table 2 - Accent 2"/>
    <w:basedOn w:val="40"/>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96">
    <w:name w:val="Grid Table 2 - Accent 3"/>
    <w:basedOn w:val="40"/>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97">
    <w:name w:val="Grid Table 2 - Accent 4"/>
    <w:basedOn w:val="40"/>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98">
    <w:name w:val="Grid Table 2 - Accent 5"/>
    <w:basedOn w:val="40"/>
    <w:qFormat/>
    <w:uiPriority w:val="99"/>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single" w:color="4472C4" w:themeColor="accent5" w:sz="12" w:space="0"/>
          <w:right w:val="nil"/>
        </w:tcBorders>
        <w:shd w:val="clear" w:color="FFFFFF" w:fill="auto"/>
      </w:tcPr>
    </w:tblStylePr>
    <w:tblStylePr w:type="lastRow">
      <w:rPr>
        <w:b/>
        <w:color w:val="404040"/>
      </w:rPr>
      <w:tcPr>
        <w:tcBorders>
          <w:top w:val="single" w:color="4472C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99">
    <w:name w:val="Grid Table 2 - Accent 6"/>
    <w:basedOn w:val="40"/>
    <w:qFormat/>
    <w:uiPriority w:val="99"/>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00">
    <w:name w:val="Grid Table 3"/>
    <w:basedOn w:val="40"/>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1">
    <w:name w:val="Grid Table 3 - Accent 1"/>
    <w:basedOn w:val="40"/>
    <w:qFormat/>
    <w:uiPriority w:val="99"/>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102">
    <w:name w:val="Grid Table 3 - Accent 2"/>
    <w:basedOn w:val="40"/>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03">
    <w:name w:val="Grid Table 3 - Accent 3"/>
    <w:basedOn w:val="40"/>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04">
    <w:name w:val="Grid Table 3 - Accent 4"/>
    <w:basedOn w:val="40"/>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05">
    <w:name w:val="Grid Table 3 - Accent 5"/>
    <w:basedOn w:val="40"/>
    <w:qFormat/>
    <w:uiPriority w:val="99"/>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06">
    <w:name w:val="Grid Table 3 - Accent 6"/>
    <w:basedOn w:val="40"/>
    <w:qFormat/>
    <w:uiPriority w:val="99"/>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07">
    <w:name w:val="Grid Table 4"/>
    <w:basedOn w:val="40"/>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8">
    <w:name w:val="Grid Table 4 - Accent 1"/>
    <w:basedOn w:val="40"/>
    <w:qFormat/>
    <w:uiPriority w:val="5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firstRow">
      <w:rPr>
        <w:rFonts w:ascii="Arial" w:hAnsi="Arial"/>
        <w:b/>
        <w:color w:val="FFFFFF"/>
        <w:sz w:val="22"/>
      </w:rPr>
      <w:tcPr>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shd w:val="clear" w:color="68A3D8" w:themeColor="accent1" w:themeTint="EA" w:fill="68A3D8" w:themeFill="accent1" w:themeFillTint="EA"/>
      </w:tcPr>
    </w:tblStylePr>
    <w:tblStylePr w:type="lastRow">
      <w:rPr>
        <w:b/>
        <w:color w:val="404040"/>
      </w:rPr>
      <w:tcPr>
        <w:tcBorders>
          <w:top w:val="single" w:color="68A3D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EEBF6" w:themeColor="accent1" w:themeTint="32" w:fill="DEEBF6" w:themeFill="accent1" w:themeFillTint="32"/>
      </w:tcPr>
    </w:tblStylePr>
    <w:tblStylePr w:type="band1Horz">
      <w:rPr>
        <w:rFonts w:ascii="Arial" w:hAnsi="Arial"/>
        <w:color w:val="404040"/>
        <w:sz w:val="22"/>
      </w:rPr>
      <w:tcPr>
        <w:shd w:val="clear" w:color="DEEBF6" w:themeColor="accent1" w:themeTint="32" w:fill="DEEBF6" w:themeFill="accent1" w:themeFillTint="32"/>
      </w:tcPr>
    </w:tblStylePr>
  </w:style>
  <w:style w:type="table" w:customStyle="1" w:styleId="109">
    <w:name w:val="Grid Table 4 - Accent 2"/>
    <w:basedOn w:val="40"/>
    <w:qFormat/>
    <w:uiPriority w:val="5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10">
    <w:name w:val="Grid Table 4 - Accent 3"/>
    <w:basedOn w:val="40"/>
    <w:qFormat/>
    <w:uiPriority w:val="5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11">
    <w:name w:val="Grid Table 4 - Accent 4"/>
    <w:basedOn w:val="40"/>
    <w:qFormat/>
    <w:uiPriority w:val="5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12">
    <w:name w:val="Grid Table 4 - Accent 5"/>
    <w:basedOn w:val="40"/>
    <w:qFormat/>
    <w:uiPriority w:val="5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FFFFFF"/>
        <w:sz w:val="22"/>
      </w:rPr>
      <w:tcPr>
        <w:tcBorders>
          <w:top w:val="single" w:color="4472C4" w:themeColor="accent5" w:sz="4" w:space="0"/>
          <w:left w:val="single" w:color="4472C4" w:themeColor="accent5" w:sz="4" w:space="0"/>
          <w:bottom w:val="single" w:color="4472C4" w:themeColor="accent5" w:sz="4" w:space="0"/>
          <w:right w:val="single" w:color="4472C4" w:themeColor="accent5" w:sz="4" w:space="0"/>
        </w:tcBorders>
        <w:shd w:val="clear" w:color="4472C4" w:themeColor="accent5" w:fill="4472C4" w:themeFill="accent5"/>
      </w:tcPr>
    </w:tblStylePr>
    <w:tblStylePr w:type="lastRow">
      <w:rPr>
        <w:b/>
        <w:color w:val="404040"/>
      </w:rPr>
      <w:tcPr>
        <w:tcBorders>
          <w:top w:val="single" w:color="4472C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13">
    <w:name w:val="Grid Table 4 - Accent 6"/>
    <w:basedOn w:val="40"/>
    <w:qFormat/>
    <w:uiPriority w:val="5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14">
    <w:name w:val="Grid Table 5 Dark"/>
    <w:basedOn w:val="40"/>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15">
    <w:name w:val="Grid Table 5 Dark- Accent 1"/>
    <w:basedOn w:val="40"/>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tcBorders>
          <w:top w:val="single" w:color="FFFFFF" w:themeColor="light1" w:sz="4" w:space="0"/>
        </w:tcBorders>
        <w:shd w:val="clear" w:color="5B9BD5" w:themeColor="accent1" w:fill="5B9BD5" w:themeFill="accent1"/>
      </w:tcPr>
    </w:tblStylePr>
    <w:tblStylePr w:type="firstCol">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band1Vert">
      <w:tcPr>
        <w:shd w:val="clear" w:color="B3D1EB" w:themeColor="accent1" w:themeTint="75" w:fill="B3D1EB" w:themeFill="accent1" w:themeFillTint="75"/>
      </w:tcPr>
    </w:tblStylePr>
    <w:tblStylePr w:type="band1Horz">
      <w:tcPr>
        <w:shd w:val="clear" w:color="B3D1EB" w:themeColor="accent1" w:themeTint="75" w:fill="B3D1EB" w:themeFill="accent1" w:themeFillTint="75"/>
      </w:tcPr>
    </w:tblStylePr>
  </w:style>
  <w:style w:type="table" w:customStyle="1" w:styleId="116">
    <w:name w:val="Grid Table 5 Dark - Accent 2"/>
    <w:basedOn w:val="40"/>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117">
    <w:name w:val="Grid Table 5 Dark - Accent 3"/>
    <w:basedOn w:val="40"/>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118">
    <w:name w:val="Grid Table 5 Dark- Accent 4"/>
    <w:basedOn w:val="40"/>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119">
    <w:name w:val="Grid Table 5 Dark - Accent 5"/>
    <w:basedOn w:val="40"/>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tcBorders>
          <w:top w:val="single" w:color="FFFFFF" w:themeColor="light1" w:sz="4" w:space="0"/>
        </w:tcBorders>
        <w:shd w:val="clear" w:color="4472C4" w:themeColor="accent5" w:fill="4472C4" w:themeFill="accent5"/>
      </w:tcPr>
    </w:tblStylePr>
    <w:tblStylePr w:type="firstCol">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band1Vert">
      <w:tcPr>
        <w:shd w:val="clear" w:color="A9BEE3" w:themeColor="accent5" w:themeTint="75" w:fill="A9BEE3" w:themeFill="accent5" w:themeFillTint="75"/>
      </w:tcPr>
    </w:tblStylePr>
    <w:tblStylePr w:type="band1Horz">
      <w:tcPr>
        <w:shd w:val="clear" w:color="A9BEE3" w:themeColor="accent5" w:themeTint="75" w:fill="A9BEE3" w:themeFill="accent5" w:themeFillTint="75"/>
      </w:tcPr>
    </w:tblStylePr>
  </w:style>
  <w:style w:type="table" w:customStyle="1" w:styleId="120">
    <w:name w:val="Grid Table 5 Dark - Accent 6"/>
    <w:basedOn w:val="40"/>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121">
    <w:name w:val="Grid Table 6 Colorful"/>
    <w:basedOn w:val="40"/>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2">
    <w:name w:val="Grid Table 6 Colorful - Accent 1"/>
    <w:basedOn w:val="40"/>
    <w:qFormat/>
    <w:uiPriority w:val="99"/>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Row">
      <w:rPr>
        <w:b/>
        <w:color w:val="ADCDEA" w:themeColor="accent1" w:themeTint="80"/>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lastCol">
      <w:rPr>
        <w:b/>
        <w:color w:val="ADCDEA" w:themeColor="accent1" w:themeTint="80"/>
        <w14:textFill>
          <w14:solidFill>
            <w14:schemeClr w14:val="accent1">
              <w14:lumMod w14:val="50000"/>
              <w14:lumOff w14:val="50000"/>
            </w14:schemeClr>
          </w14:solidFill>
        </w14:textFill>
      </w:r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23">
    <w:name w:val="Grid Table 6 Colorful - Accent 2"/>
    <w:basedOn w:val="40"/>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24">
    <w:name w:val="Grid Table 6 Colorful - Accent 3"/>
    <w:basedOn w:val="40"/>
    <w:qFormat/>
    <w:uiPriority w:val="99"/>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Row">
      <w:rPr>
        <w:b/>
        <w:color w:val="A5A5A5" w:themeColor="accent3"/>
        <w14:textFill>
          <w14:solidFill>
            <w14:schemeClr w14:val="accent3"/>
          </w14:solidFill>
        </w14:textFill>
      </w:rPr>
    </w:tblStylePr>
    <w:tblStylePr w:type="firstCol">
      <w:rPr>
        <w:b/>
        <w:color w:val="A5A5A5" w:themeColor="accent3"/>
        <w14:textFill>
          <w14:solidFill>
            <w14:schemeClr w14:val="accent3"/>
          </w14:solidFill>
        </w14:textFill>
      </w:rPr>
    </w:tblStylePr>
    <w:tblStylePr w:type="lastCol">
      <w:rPr>
        <w:b/>
        <w:color w:val="A5A5A5" w:themeColor="accent3"/>
        <w14:textFill>
          <w14:solidFill>
            <w14:schemeClr w14:val="accent3"/>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125">
    <w:name w:val="Grid Table 6 Colorful - Accent 4"/>
    <w:basedOn w:val="40"/>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26">
    <w:name w:val="Grid Table 6 Colorful - Accent 5"/>
    <w:basedOn w:val="40"/>
    <w:qFormat/>
    <w:uiPriority w:val="99"/>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firstRow">
      <w:rPr>
        <w:b/>
        <w:color w:val="254174" w:themeColor="accent5" w:themeShade="94"/>
      </w:rPr>
      <w:tcPr>
        <w:tcBorders>
          <w:bottom w:val="single" w:color="4472C4" w:themeColor="accent5"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27">
    <w:name w:val="Grid Table 6 Colorful - Accent 6"/>
    <w:basedOn w:val="40"/>
    <w:qFormat/>
    <w:uiPriority w:val="99"/>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54174" w:themeColor="accent5" w:themeShade="94"/>
      </w:rPr>
      <w:tcPr>
        <w:tcBorders>
          <w:bottom w:val="single" w:color="70AD47" w:themeColor="accent6"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2Horz">
      <w:rPr>
        <w:rFonts w:ascii="Arial" w:hAnsi="Arial"/>
        <w:color w:val="254174" w:themeColor="accent5" w:themeShade="94"/>
        <w:sz w:val="22"/>
      </w:rPr>
    </w:tblStylePr>
  </w:style>
  <w:style w:type="table" w:customStyle="1" w:styleId="128">
    <w:name w:val="Grid Table 7 Colorful"/>
    <w:basedOn w:val="40"/>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9">
    <w:name w:val="Grid Table 7 Colorful - Accent 1"/>
    <w:basedOn w:val="40"/>
    <w:qFormat/>
    <w:uiPriority w:val="99"/>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rFonts w:ascii="Arial" w:hAnsi="Arial"/>
        <w:b/>
        <w:color w:val="ADCDEA" w:themeColor="accent1" w:themeTint="80"/>
        <w:sz w:val="22"/>
        <w14:textFill>
          <w14:solidFill>
            <w14:schemeClr w14:val="accent1">
              <w14:lumMod w14:val="50000"/>
              <w14:lumOff w14:val="50000"/>
            </w14:schemeClr>
          </w14:solidFill>
        </w14:textFill>
      </w:rPr>
      <w:tcPr>
        <w:tcBorders>
          <w:top w:val="nil"/>
          <w:left w:val="nil"/>
          <w:bottom w:val="single" w:color="ACCCE9" w:themeColor="accent1" w:themeTint="80" w:sz="4" w:space="0"/>
          <w:right w:val="nil"/>
        </w:tcBorders>
        <w:shd w:val="clear" w:color="FFFFFF" w:themeColor="light1" w:fill="FFFFFF" w:themeFill="light1"/>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tcBorders>
          <w:top w:val="single" w:color="ACCCE9"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nil"/>
          <w:bottom w:val="nil"/>
          <w:right w:val="single" w:color="ACCCE9" w:themeColor="accent1" w:themeTint="80" w:sz="4" w:space="0"/>
        </w:tcBorders>
        <w:shd w:val="clear" w:color="FFFFFF" w:fill="auto"/>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single" w:color="ACCCE9" w:themeColor="accent1" w:themeTint="80" w:sz="4" w:space="0"/>
          <w:bottom w:val="nil"/>
          <w:right w:val="nil"/>
        </w:tcBorders>
        <w:shd w:val="clear" w:color="FFFFFF" w:fill="auto"/>
      </w:tc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30">
    <w:name w:val="Grid Table 7 Colorful - Accent 2"/>
    <w:basedOn w:val="40"/>
    <w:qFormat/>
    <w:uiPriority w:val="99"/>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31">
    <w:name w:val="Grid Table 7 Colorful - Accent 3"/>
    <w:basedOn w:val="40"/>
    <w:qFormat/>
    <w:uiPriority w:val="99"/>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sz w:val="22"/>
        <w14:textFill>
          <w14:solidFill>
            <w14:schemeClr w14:val="accent3"/>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sz w:val="22"/>
        <w14:textFill>
          <w14:solidFill>
            <w14:schemeClr w14:val="accent3"/>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sz w:val="22"/>
        <w14:textFill>
          <w14:solidFill>
            <w14:schemeClr w14:val="accent3"/>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sz w:val="22"/>
        <w14:textFill>
          <w14:solidFill>
            <w14:schemeClr w14:val="accent3"/>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132">
    <w:name w:val="Grid Table 7 Colorful - Accent 4"/>
    <w:basedOn w:val="40"/>
    <w:qFormat/>
    <w:uiPriority w:val="99"/>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33">
    <w:name w:val="Grid Table 7 Colorful - Accent 5"/>
    <w:basedOn w:val="40"/>
    <w:qFormat/>
    <w:uiPriority w:val="99"/>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254174" w:themeColor="accent5" w:themeShade="94"/>
        <w:sz w:val="22"/>
      </w:rPr>
      <w:tcPr>
        <w:tcBorders>
          <w:top w:val="nil"/>
          <w:left w:val="nil"/>
          <w:bottom w:val="single" w:color="95AFDD" w:themeColor="accent5" w:themeTint="90" w:sz="4" w:space="0"/>
          <w:right w:val="nil"/>
        </w:tcBorders>
        <w:shd w:val="clear" w:color="FFFFFF" w:themeColor="light1" w:fill="FFFFFF" w:themeFill="light1"/>
      </w:tcPr>
    </w:tblStylePr>
    <w:tblStylePr w:type="lastRow">
      <w:rPr>
        <w:rFonts w:ascii="Arial" w:hAnsi="Arial"/>
        <w:b/>
        <w:color w:val="254174" w:themeColor="accent5" w:themeShade="94"/>
        <w:sz w:val="22"/>
      </w:rPr>
      <w:tcPr>
        <w:tcBorders>
          <w:top w:val="single" w:color="95AFDD"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5" w:themeShade="94"/>
        <w:sz w:val="22"/>
      </w:rPr>
      <w:tcPr>
        <w:tcBorders>
          <w:top w:val="nil"/>
          <w:left w:val="nil"/>
          <w:bottom w:val="nil"/>
          <w:right w:val="single" w:color="95AFDD" w:themeColor="accent5" w:themeTint="90" w:sz="4" w:space="0"/>
        </w:tcBorders>
        <w:shd w:val="clear" w:color="FFFFFF" w:fill="auto"/>
      </w:tcPr>
    </w:tblStylePr>
    <w:tblStylePr w:type="lastCol">
      <w:rPr>
        <w:rFonts w:ascii="Arial" w:hAnsi="Arial"/>
        <w:i/>
        <w:color w:val="254174" w:themeColor="accent5" w:themeShade="94"/>
        <w:sz w:val="22"/>
      </w:rPr>
      <w:tcPr>
        <w:tcBorders>
          <w:top w:val="nil"/>
          <w:left w:val="single" w:color="95AFDD" w:themeColor="accent5" w:themeTint="90" w:sz="4" w:space="0"/>
          <w:bottom w:val="nil"/>
          <w:right w:val="nil"/>
        </w:tcBorders>
        <w:shd w:val="clear" w:color="FFFFFF" w:fill="auto"/>
      </w:tc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34">
    <w:name w:val="Grid Table 7 Colorful - Accent 6"/>
    <w:basedOn w:val="40"/>
    <w:qFormat/>
    <w:uiPriority w:val="99"/>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135">
    <w:name w:val="List Table 1 Light"/>
    <w:basedOn w:val="40"/>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36">
    <w:name w:val="List Table 1 Light - Accent 1"/>
    <w:basedOn w:val="40"/>
    <w:qFormat/>
    <w:uiPriority w:val="99"/>
    <w:tblStylePr w:type="firstRow">
      <w:rPr>
        <w:b/>
        <w:color w:val="404040"/>
      </w:rPr>
      <w:tcPr>
        <w:tcBorders>
          <w:top w:val="nil"/>
          <w:left w:val="nil"/>
          <w:bottom w:val="single" w:color="5B9BD5" w:themeColor="accent1" w:sz="4" w:space="0"/>
          <w:right w:val="nil"/>
        </w:tcBorders>
      </w:tcPr>
    </w:tblStylePr>
    <w:tblStylePr w:type="lastRow">
      <w:rPr>
        <w:b/>
        <w:color w:val="404040"/>
      </w:rPr>
      <w:tcPr>
        <w:tcBorders>
          <w:top w:val="single" w:color="5B9BD5"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1" w:themeTint="40" w:fill="D5E5F4" w:themeFill="accent1" w:themeFillTint="40"/>
      </w:tcPr>
    </w:tblStylePr>
    <w:tblStylePr w:type="band1Horz">
      <w:tcPr>
        <w:shd w:val="clear" w:color="D5E5F4" w:themeColor="accent1" w:themeTint="40" w:fill="D5E5F4" w:themeFill="accent1" w:themeFillTint="40"/>
      </w:tcPr>
    </w:tblStylePr>
  </w:style>
  <w:style w:type="table" w:customStyle="1" w:styleId="137">
    <w:name w:val="List Table 1 Light - Accent 2"/>
    <w:basedOn w:val="40"/>
    <w:qFormat/>
    <w:uiPriority w:val="99"/>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38">
    <w:name w:val="List Table 1 Light - Accent 3"/>
    <w:basedOn w:val="40"/>
    <w:qFormat/>
    <w:uiPriority w:val="99"/>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39">
    <w:name w:val="List Table 1 Light - Accent 4"/>
    <w:basedOn w:val="40"/>
    <w:qFormat/>
    <w:uiPriority w:val="99"/>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40">
    <w:name w:val="List Table 1 Light - Accent 5"/>
    <w:basedOn w:val="40"/>
    <w:qFormat/>
    <w:uiPriority w:val="99"/>
    <w:tblStylePr w:type="firstRow">
      <w:rPr>
        <w:b/>
        <w:color w:val="404040"/>
      </w:rPr>
      <w:tcPr>
        <w:tcBorders>
          <w:top w:val="nil"/>
          <w:left w:val="nil"/>
          <w:bottom w:val="single" w:color="4472C4" w:themeColor="accent5" w:sz="4" w:space="0"/>
          <w:right w:val="nil"/>
        </w:tcBorders>
      </w:tcPr>
    </w:tblStylePr>
    <w:tblStylePr w:type="lastRow">
      <w:rPr>
        <w:b/>
        <w:color w:val="404040"/>
      </w:rPr>
      <w:tcPr>
        <w:tcBorders>
          <w:top w:val="single" w:color="4472C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5" w:themeTint="40" w:fill="D0DBF0" w:themeFill="accent5" w:themeFillTint="40"/>
      </w:tcPr>
    </w:tblStylePr>
    <w:tblStylePr w:type="band1Horz">
      <w:tcPr>
        <w:shd w:val="clear" w:color="D0DBF0" w:themeColor="accent5" w:themeTint="40" w:fill="D0DBF0" w:themeFill="accent5" w:themeFillTint="40"/>
      </w:tcPr>
    </w:tblStylePr>
  </w:style>
  <w:style w:type="table" w:customStyle="1" w:styleId="141">
    <w:name w:val="List Table 1 Light - Accent 6"/>
    <w:basedOn w:val="40"/>
    <w:qFormat/>
    <w:uiPriority w:val="99"/>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42">
    <w:name w:val="List Table 2"/>
    <w:basedOn w:val="40"/>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3">
    <w:name w:val="List Table 2 - Accent 1"/>
    <w:basedOn w:val="40"/>
    <w:qFormat/>
    <w:uiPriority w:val="99"/>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fir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la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44">
    <w:name w:val="List Table 2 - Accent 2"/>
    <w:basedOn w:val="40"/>
    <w:qFormat/>
    <w:uiPriority w:val="99"/>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45">
    <w:name w:val="List Table 2 - Accent 3"/>
    <w:basedOn w:val="40"/>
    <w:qFormat/>
    <w:uiPriority w:val="99"/>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46">
    <w:name w:val="List Table 2 - Accent 4"/>
    <w:basedOn w:val="40"/>
    <w:qFormat/>
    <w:uiPriority w:val="99"/>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47">
    <w:name w:val="List Table 2 - Accent 5"/>
    <w:basedOn w:val="40"/>
    <w:qFormat/>
    <w:uiPriority w:val="99"/>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fir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la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48">
    <w:name w:val="List Table 2 - Accent 6"/>
    <w:basedOn w:val="40"/>
    <w:qFormat/>
    <w:uiPriority w:val="99"/>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49">
    <w:name w:val="List Table 3"/>
    <w:basedOn w:val="40"/>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50">
    <w:name w:val="List Table 3 - Accent 1"/>
    <w:basedOn w:val="40"/>
    <w:qFormat/>
    <w:uiPriority w:val="99"/>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band1Horz">
      <w:rPr>
        <w:rFonts w:ascii="Arial" w:hAnsi="Arial"/>
        <w:color w:val="404040"/>
        <w:sz w:val="22"/>
      </w:rPr>
      <w:tcPr>
        <w:tcBorders>
          <w:top w:val="single" w:color="5B9BD5" w:themeColor="accent1" w:sz="4" w:space="0"/>
          <w:bottom w:val="single" w:color="5B9BD5" w:themeColor="accent1" w:sz="4" w:space="0"/>
        </w:tcBorders>
      </w:tcPr>
    </w:tblStylePr>
  </w:style>
  <w:style w:type="table" w:customStyle="1" w:styleId="151">
    <w:name w:val="List Table 3 - Accent 2"/>
    <w:basedOn w:val="40"/>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52">
    <w:name w:val="List Table 3 - Accent 3"/>
    <w:basedOn w:val="40"/>
    <w:qFormat/>
    <w:uiPriority w:val="99"/>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53">
    <w:name w:val="List Table 3 - Accent 4"/>
    <w:basedOn w:val="40"/>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54">
    <w:name w:val="List Table 3 - Accent 5"/>
    <w:basedOn w:val="40"/>
    <w:qFormat/>
    <w:uiPriority w:val="99"/>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firstRow">
      <w:rPr>
        <w:rFonts w:ascii="Arial" w:hAnsi="Arial"/>
        <w:b/>
        <w:color w:val="FFFFFF"/>
        <w:sz w:val="22"/>
      </w:rPr>
      <w:tcPr>
        <w:shd w:val="clear" w:color="8EA9DB" w:themeColor="accent5" w:themeTint="9A" w:fill="8E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style>
  <w:style w:type="table" w:customStyle="1" w:styleId="155">
    <w:name w:val="List Table 3 - Accent 6"/>
    <w:basedOn w:val="40"/>
    <w:qFormat/>
    <w:uiPriority w:val="99"/>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56">
    <w:name w:val="List Table 4"/>
    <w:basedOn w:val="40"/>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7">
    <w:name w:val="List Table 4 - Accent 1"/>
    <w:basedOn w:val="40"/>
    <w:qFormat/>
    <w:uiPriority w:val="9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58">
    <w:name w:val="List Table 4 - Accent 2"/>
    <w:basedOn w:val="40"/>
    <w:qFormat/>
    <w:uiPriority w:val="9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59">
    <w:name w:val="List Table 4 - Accent 3"/>
    <w:basedOn w:val="40"/>
    <w:qFormat/>
    <w:uiPriority w:val="9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60">
    <w:name w:val="List Table 4 - Accent 4"/>
    <w:basedOn w:val="40"/>
    <w:qFormat/>
    <w:uiPriority w:val="9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61">
    <w:name w:val="List Table 4 - Accent 5"/>
    <w:basedOn w:val="40"/>
    <w:qFormat/>
    <w:uiPriority w:val="9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firstRow">
      <w:rPr>
        <w:rFonts w:ascii="Arial" w:hAnsi="Arial"/>
        <w:b/>
        <w:color w:val="FFFFFF"/>
        <w:sz w:val="22"/>
      </w:r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62">
    <w:name w:val="List Table 4 - Accent 6"/>
    <w:basedOn w:val="40"/>
    <w:qFormat/>
    <w:uiPriority w:val="9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63">
    <w:name w:val="List Table 5 Dark"/>
    <w:basedOn w:val="40"/>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64">
    <w:name w:val="List Table 5 Dark - Accent 1"/>
    <w:basedOn w:val="40"/>
    <w:qFormat/>
    <w:uiPriority w:val="99"/>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5B9BD5" w:themeColor="accent1" w:sz="32" w:space="0"/>
          <w:bottom w:val="single" w:color="FFFFFF" w:themeColor="light1" w:sz="12" w:space="0"/>
        </w:tcBorders>
        <w:shd w:val="clear" w:color="5B9BD5" w:themeColor="accent1" w:fill="5B9BD5"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lastCol">
      <w:tcPr>
        <w:tcBorders>
          <w:left w:val="single" w:color="FFFFFF" w:themeColor="light1" w:sz="4" w:space="0"/>
          <w:right w:val="single" w:color="5B9BD5" w:themeColor="accent1" w:sz="32" w:space="0"/>
        </w:tcBorders>
      </w:tcPr>
    </w:tblStylePr>
    <w:tblStylePr w:type="band1Vert">
      <w:tcPr>
        <w:tcBorders>
          <w:left w:val="single" w:color="FFFFFF" w:themeColor="light1" w:sz="4" w:space="0"/>
          <w:right w:val="single" w:color="FFFFFF" w:themeColor="light1" w:sz="4" w:space="0"/>
        </w:tcBorders>
        <w:shd w:val="clear" w:color="5B9BD5" w:themeColor="accent1" w:fill="5B9BD5"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5B9BD5" w:themeColor="accent1" w:fill="5B9BD5" w:themeFill="accent1"/>
      </w:tcPr>
    </w:tblStylePr>
    <w:tblStylePr w:type="band2Horz">
      <w:tcPr>
        <w:tcBorders>
          <w:top w:val="single" w:color="FFFFFF" w:themeColor="light1" w:sz="4" w:space="0"/>
          <w:bottom w:val="single" w:color="FFFFFF" w:themeColor="light1" w:sz="4" w:space="0"/>
        </w:tcBorders>
        <w:shd w:val="clear" w:color="5B9BD5" w:themeColor="accent1" w:fill="5B9BD5" w:themeFill="accent1"/>
      </w:tcPr>
    </w:tblStylePr>
  </w:style>
  <w:style w:type="table" w:customStyle="1" w:styleId="165">
    <w:name w:val="List Table 5 Dark - Accent 2"/>
    <w:basedOn w:val="40"/>
    <w:qFormat/>
    <w:uiPriority w:val="99"/>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66">
    <w:name w:val="List Table 5 Dark - Accent 3"/>
    <w:basedOn w:val="40"/>
    <w:qFormat/>
    <w:uiPriority w:val="99"/>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67">
    <w:name w:val="List Table 5 Dark - Accent 4"/>
    <w:basedOn w:val="40"/>
    <w:qFormat/>
    <w:uiPriority w:val="99"/>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68">
    <w:name w:val="List Table 5 Dark - Accent 5"/>
    <w:basedOn w:val="40"/>
    <w:qFormat/>
    <w:uiPriority w:val="99"/>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8EA9DB" w:themeColor="accent5" w:themeTint="9A" w:sz="32" w:space="0"/>
          <w:bottom w:val="single" w:color="FFFFFF" w:themeColor="light1" w:sz="12" w:space="0"/>
        </w:tcBorders>
        <w:shd w:val="clear" w:color="8EA9DB" w:themeColor="accent5" w:themeTint="9A" w:fill="8EA9DB"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lastCol">
      <w:tcPr>
        <w:tcBorders>
          <w:left w:val="single" w:color="FFFFFF" w:themeColor="light1" w:sz="4" w:space="0"/>
          <w:right w:val="single" w:color="8EA9DB" w:themeColor="accent5" w:themeTint="9A" w:sz="32" w:space="0"/>
        </w:tcBorders>
      </w:tcPr>
    </w:tblStylePr>
    <w:tblStylePr w:type="band1Vert">
      <w:tcPr>
        <w:tcBorders>
          <w:left w:val="single" w:color="FFFFFF" w:themeColor="light1" w:sz="4" w:space="0"/>
          <w:right w:val="single" w:color="FFFFFF" w:themeColor="light1" w:sz="4" w:space="0"/>
        </w:tcBorders>
        <w:shd w:val="clear" w:color="8EA9DB" w:themeColor="accent5" w:themeTint="9A" w:fill="8EA9DB"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tblStylePr w:type="band2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style>
  <w:style w:type="table" w:customStyle="1" w:styleId="169">
    <w:name w:val="List Table 5 Dark - Accent 6"/>
    <w:basedOn w:val="40"/>
    <w:qFormat/>
    <w:uiPriority w:val="99"/>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170">
    <w:name w:val="List Table 6 Colorful"/>
    <w:basedOn w:val="40"/>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71">
    <w:name w:val="List Table 6 Colorful - Accent 1"/>
    <w:basedOn w:val="40"/>
    <w:qFormat/>
    <w:uiPriority w:val="99"/>
    <w:tblPr>
      <w:tblBorders>
        <w:top w:val="single" w:color="5B9BD5" w:themeColor="accent1" w:sz="4" w:space="0"/>
        <w:bottom w:val="single" w:color="5B9BD5" w:themeColor="accent1" w:sz="4" w:space="0"/>
      </w:tblBorders>
    </w:tblPr>
    <w:tblStylePr w:type="firstRow">
      <w:rPr>
        <w:b/>
        <w:color w:val="245B8C" w:themeColor="accent1" w:themeShade="94"/>
      </w:rPr>
      <w:tcPr>
        <w:tcBorders>
          <w:bottom w:val="single" w:color="5B9BD5" w:themeColor="accent1" w:sz="4" w:space="0"/>
        </w:tcBorders>
      </w:tcPr>
    </w:tblStylePr>
    <w:tblStylePr w:type="lastRow">
      <w:rPr>
        <w:b/>
        <w:color w:val="245B8C" w:themeColor="accent1" w:themeShade="94"/>
      </w:rPr>
      <w:tcPr>
        <w:tcBorders>
          <w:top w:val="single" w:color="5B9BD5" w:themeColor="accent1" w:sz="4" w:space="0"/>
        </w:tcBorders>
      </w:tcPr>
    </w:tblStylePr>
    <w:tblStylePr w:type="firstCol">
      <w:rPr>
        <w:b/>
        <w:color w:val="245B8C" w:themeColor="accent1" w:themeShade="94"/>
      </w:rPr>
    </w:tblStylePr>
    <w:tblStylePr w:type="lastCol">
      <w:rPr>
        <w:b/>
        <w:color w:val="245B8C" w:themeColor="accent1" w:themeShade="94"/>
      </w:r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72">
    <w:name w:val="List Table 6 Colorful - Accent 2"/>
    <w:basedOn w:val="40"/>
    <w:qFormat/>
    <w:uiPriority w:val="99"/>
    <w:tblPr>
      <w:tblBorders>
        <w:top w:val="single" w:color="F4B285" w:themeColor="accent2" w:themeTint="97" w:sz="4" w:space="0"/>
        <w:bottom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73">
    <w:name w:val="List Table 6 Colorful - Accent 3"/>
    <w:basedOn w:val="40"/>
    <w:qFormat/>
    <w:uiPriority w:val="99"/>
    <w:tblPr>
      <w:tblBorders>
        <w:top w:val="single" w:color="C9C9C9" w:themeColor="accent3" w:themeTint="98" w:sz="4" w:space="0"/>
        <w:bottom w:val="single" w:color="C9C9C9" w:themeColor="accent3" w:themeTint="98" w:sz="4" w:space="0"/>
      </w:tblBorders>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74">
    <w:name w:val="List Table 6 Colorful - Accent 4"/>
    <w:basedOn w:val="40"/>
    <w:qFormat/>
    <w:uiPriority w:val="99"/>
    <w:tblPr>
      <w:tblBorders>
        <w:top w:val="single" w:color="FFD864" w:themeColor="accent4" w:themeTint="9A" w:sz="4" w:space="0"/>
        <w:bottom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75">
    <w:name w:val="List Table 6 Colorful - Accent 5"/>
    <w:basedOn w:val="40"/>
    <w:qFormat/>
    <w:uiPriority w:val="99"/>
    <w:tblPr>
      <w:tblBorders>
        <w:top w:val="single" w:color="8EA9DB" w:themeColor="accent5" w:themeTint="9A" w:sz="4" w:space="0"/>
        <w:bottom w:val="single" w:color="8EA9DB" w:themeColor="accent5" w:themeTint="9A" w:sz="4" w:space="0"/>
      </w:tblBorders>
    </w:tbl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tblStylePr w:type="firstCol">
      <w:rPr>
        <w:b/>
        <w:color w:val="8FAADC" w:themeColor="accent5" w:themeTint="99"/>
        <w14:textFill>
          <w14:solidFill>
            <w14:schemeClr w14:val="accent5">
              <w14:lumMod w14:val="60000"/>
              <w14:lumOff w14:val="40000"/>
            </w14:schemeClr>
          </w14:solidFill>
        </w14:textFill>
      </w:rPr>
    </w:tblStylePr>
    <w:tblStylePr w:type="lastCol">
      <w:rPr>
        <w:b/>
        <w:color w:val="8FAADC" w:themeColor="accent5" w:themeTint="99"/>
        <w14:textFill>
          <w14:solidFill>
            <w14:schemeClr w14:val="accent5">
              <w14:lumMod w14:val="60000"/>
              <w14:lumOff w14:val="40000"/>
            </w14:schemeClr>
          </w14:solidFill>
        </w14:textFill>
      </w:r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76">
    <w:name w:val="List Table 6 Colorful - Accent 6"/>
    <w:basedOn w:val="40"/>
    <w:qFormat/>
    <w:uiPriority w:val="99"/>
    <w:tblPr>
      <w:tblBorders>
        <w:top w:val="single" w:color="A9D08E" w:themeColor="accent6" w:themeTint="98" w:sz="4" w:space="0"/>
        <w:bottom w:val="single" w:color="A9D08E" w:themeColor="accent6" w:themeTint="98" w:sz="4" w:space="0"/>
      </w:tblBorders>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77">
    <w:name w:val="List Table 7 Colorful"/>
    <w:basedOn w:val="40"/>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78">
    <w:name w:val="List Table 7 Colorful - Accent 1"/>
    <w:basedOn w:val="40"/>
    <w:qFormat/>
    <w:uiPriority w:val="99"/>
    <w:tblPr>
      <w:tblBorders>
        <w:right w:val="single" w:color="5B9BD5" w:themeColor="accent1" w:sz="4" w:space="0"/>
      </w:tblBorders>
    </w:tblPr>
    <w:tblStylePr w:type="firstRow">
      <w:rPr>
        <w:rFonts w:ascii="Arial" w:hAnsi="Arial"/>
        <w:i/>
        <w:color w:val="245B8C" w:themeColor="accent1" w:themeShade="94"/>
        <w:sz w:val="22"/>
      </w:rPr>
      <w:tcPr>
        <w:tcBorders>
          <w:top w:val="nil"/>
          <w:left w:val="nil"/>
          <w:bottom w:val="single" w:color="5B9BD5" w:themeColor="accent1" w:sz="4" w:space="0"/>
          <w:right w:val="nil"/>
        </w:tcBorders>
        <w:shd w:val="clear" w:color="FFFFFF" w:themeColor="light1" w:fill="FFFFFF" w:themeFill="light1"/>
      </w:tcPr>
    </w:tblStylePr>
    <w:tblStylePr w:type="lastRow">
      <w:rPr>
        <w:rFonts w:ascii="Arial" w:hAnsi="Arial"/>
        <w:i/>
        <w:color w:val="245B8C" w:themeColor="accent1" w:themeShade="94"/>
        <w:sz w:val="22"/>
      </w:rPr>
      <w:tcPr>
        <w:tcBorders>
          <w:top w:val="single" w:color="5B9BD5"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1" w:themeShade="94"/>
        <w:sz w:val="22"/>
      </w:rPr>
      <w:tcPr>
        <w:tcBorders>
          <w:top w:val="nil"/>
          <w:left w:val="nil"/>
          <w:bottom w:val="nil"/>
          <w:right w:val="single" w:color="5B9BD5" w:themeColor="accent1" w:sz="4" w:space="0"/>
        </w:tcBorders>
        <w:shd w:val="clear" w:color="FFFFFF" w:fill="auto"/>
      </w:tcPr>
    </w:tblStylePr>
    <w:tblStylePr w:type="lastCol">
      <w:rPr>
        <w:rFonts w:ascii="Arial" w:hAnsi="Arial"/>
        <w:i/>
        <w:color w:val="245B8C" w:themeColor="accent1" w:themeShade="94"/>
        <w:sz w:val="22"/>
      </w:rPr>
      <w:tcPr>
        <w:tcBorders>
          <w:top w:val="nil"/>
          <w:left w:val="single" w:color="5B9BD5" w:themeColor="accent1" w:sz="4" w:space="0"/>
          <w:bottom w:val="nil"/>
          <w:right w:val="nil"/>
        </w:tcBorders>
        <w:shd w:val="clear" w:color="FFFFFF" w:fill="auto"/>
      </w:tc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79">
    <w:name w:val="List Table 7 Colorful - Accent 2"/>
    <w:basedOn w:val="40"/>
    <w:qFormat/>
    <w:uiPriority w:val="99"/>
    <w:tblPr>
      <w:tblBorders>
        <w:right w:val="single" w:color="F4B285" w:themeColor="accent2" w:themeTint="97" w:sz="4" w:space="0"/>
      </w:tblBorders>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80">
    <w:name w:val="List Table 7 Colorful - Accent 3"/>
    <w:basedOn w:val="40"/>
    <w:qFormat/>
    <w:uiPriority w:val="99"/>
    <w:tblPr>
      <w:tblBorders>
        <w:right w:val="single" w:color="C9C9C9" w:themeColor="accent3" w:themeTint="98" w:sz="4" w:space="0"/>
      </w:tblBorders>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81">
    <w:name w:val="List Table 7 Colorful - Accent 4"/>
    <w:basedOn w:val="40"/>
    <w:qFormat/>
    <w:uiPriority w:val="99"/>
    <w:tblPr>
      <w:tblBorders>
        <w:right w:val="single" w:color="FFD864" w:themeColor="accent4" w:themeTint="9A" w:sz="4" w:space="0"/>
      </w:tblBorders>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82">
    <w:name w:val="List Table 7 Colorful - Accent 5"/>
    <w:basedOn w:val="40"/>
    <w:qFormat/>
    <w:uiPriority w:val="99"/>
    <w:tblPr>
      <w:tblBorders>
        <w:right w:val="single" w:color="8EA9DB" w:themeColor="accent5" w:themeTint="9A" w:sz="4" w:space="0"/>
      </w:tblBorders>
    </w:tblPr>
    <w:tblStylePr w:type="firstRow">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single" w:color="8EA9DB" w:themeColor="accent5" w:themeTint="9A" w:sz="4" w:space="0"/>
          <w:right w:val="nil"/>
        </w:tcBorders>
        <w:shd w:val="clear" w:color="FFFFFF" w:themeColor="light1" w:fill="FFFFFF" w:themeFill="light1"/>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tcBorders>
          <w:top w:val="single" w:color="8EA9DB"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nil"/>
          <w:right w:val="single" w:color="8EA9DB" w:themeColor="accent5" w:themeTint="9A" w:sz="4" w:space="0"/>
        </w:tcBorders>
        <w:shd w:val="clear" w:color="FFFFFF" w:fill="auto"/>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single" w:color="8EA9DB" w:themeColor="accent5" w:themeTint="9A" w:sz="4" w:space="0"/>
          <w:bottom w:val="nil"/>
          <w:right w:val="nil"/>
        </w:tcBorders>
        <w:shd w:val="clear" w:color="FFFFFF" w:fill="auto"/>
      </w:tc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83">
    <w:name w:val="List Table 7 Colorful - Accent 6"/>
    <w:basedOn w:val="40"/>
    <w:qFormat/>
    <w:uiPriority w:val="99"/>
    <w:tblPr>
      <w:tblBorders>
        <w:right w:val="single" w:color="A9D08E" w:themeColor="accent6" w:themeTint="98" w:sz="4" w:space="0"/>
      </w:tblBorders>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84">
    <w:name w:val="Lined - Accent"/>
    <w:basedOn w:val="40"/>
    <w:qFormat/>
    <w:uiPriority w:val="99"/>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5">
    <w:name w:val="Lined - Accent 1"/>
    <w:basedOn w:val="40"/>
    <w:qFormat/>
    <w:uiPriority w:val="99"/>
    <w:rPr>
      <w:color w:val="404040"/>
    </w:r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86">
    <w:name w:val="Lined - Accent 2"/>
    <w:basedOn w:val="40"/>
    <w:qFormat/>
    <w:uiPriority w:val="99"/>
    <w:rPr>
      <w:color w:val="404040"/>
    </w:r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87">
    <w:name w:val="Lined - Accent 3"/>
    <w:basedOn w:val="40"/>
    <w:qFormat/>
    <w:uiPriority w:val="99"/>
    <w:rPr>
      <w:color w:val="404040"/>
    </w:r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88">
    <w:name w:val="Lined - Accent 4"/>
    <w:basedOn w:val="40"/>
    <w:qFormat/>
    <w:uiPriority w:val="99"/>
    <w:rPr>
      <w:color w:val="404040"/>
    </w:r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89">
    <w:name w:val="Lined - Accent 5"/>
    <w:basedOn w:val="40"/>
    <w:qFormat/>
    <w:uiPriority w:val="99"/>
    <w:rPr>
      <w:color w:val="404040"/>
    </w:r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90">
    <w:name w:val="Lined - Accent 6"/>
    <w:basedOn w:val="40"/>
    <w:qFormat/>
    <w:uiPriority w:val="99"/>
    <w:rPr>
      <w:color w:val="404040"/>
    </w:r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91">
    <w:name w:val="Bordered &amp; Lined - Accent"/>
    <w:basedOn w:val="40"/>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2">
    <w:name w:val="Bordered &amp; Lined - Accent 1"/>
    <w:basedOn w:val="40"/>
    <w:qFormat/>
    <w:uiPriority w:val="99"/>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93">
    <w:name w:val="Bordered &amp; Lined - Accent 2"/>
    <w:basedOn w:val="40"/>
    <w:qFormat/>
    <w:uiPriority w:val="99"/>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94">
    <w:name w:val="Bordered &amp; Lined - Accent 3"/>
    <w:basedOn w:val="40"/>
    <w:qFormat/>
    <w:uiPriority w:val="99"/>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95">
    <w:name w:val="Bordered &amp; Lined - Accent 4"/>
    <w:basedOn w:val="40"/>
    <w:qFormat/>
    <w:uiPriority w:val="99"/>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96">
    <w:name w:val="Bordered &amp; Lined - Accent 5"/>
    <w:basedOn w:val="40"/>
    <w:qFormat/>
    <w:uiPriority w:val="99"/>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97">
    <w:name w:val="Bordered &amp; Lined - Accent 6"/>
    <w:basedOn w:val="40"/>
    <w:qFormat/>
    <w:uiPriority w:val="99"/>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98">
    <w:name w:val="Bordered"/>
    <w:basedOn w:val="40"/>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99">
    <w:name w:val="Bordered - Accent 1"/>
    <w:basedOn w:val="40"/>
    <w:qFormat/>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rFonts w:ascii="Arial" w:hAnsi="Arial"/>
        <w:color w:val="404040"/>
        <w:sz w:val="22"/>
      </w:rPr>
      <w:tcPr>
        <w:tcBorders>
          <w:bottom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5B9BD5" w:themeColor="accent1" w:sz="12" w:space="0"/>
        </w:tcBorders>
      </w:tc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200">
    <w:name w:val="Bordered - Accent 2"/>
    <w:basedOn w:val="40"/>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201">
    <w:name w:val="Bordered - Accent 3"/>
    <w:basedOn w:val="40"/>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202">
    <w:name w:val="Bordered - Accent 4"/>
    <w:basedOn w:val="40"/>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203">
    <w:name w:val="Bordered - Accent 5"/>
    <w:basedOn w:val="40"/>
    <w:qFormat/>
    <w:uiPriority w:val="99"/>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rFonts w:ascii="Arial" w:hAnsi="Arial"/>
        <w:color w:val="404040"/>
        <w:sz w:val="22"/>
      </w:rPr>
      <w:tcPr>
        <w:tcBorders>
          <w:bottom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8EA9DB" w:themeColor="accent5" w:themeTint="9A" w:sz="12" w:space="0"/>
        </w:tcBorders>
      </w:tc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204">
    <w:name w:val="Bordered - Accent 6"/>
    <w:basedOn w:val="40"/>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205">
    <w:name w:val="脚注文本 Char"/>
    <w:link w:val="32"/>
    <w:qFormat/>
    <w:uiPriority w:val="99"/>
    <w:rPr>
      <w:sz w:val="18"/>
    </w:rPr>
  </w:style>
  <w:style w:type="character" w:customStyle="1" w:styleId="206">
    <w:name w:val="尾注文本 Char"/>
    <w:link w:val="25"/>
    <w:qFormat/>
    <w:uiPriority w:val="99"/>
    <w:rPr>
      <w:sz w:val="20"/>
    </w:rPr>
  </w:style>
  <w:style w:type="paragraph" w:customStyle="1" w:styleId="207">
    <w:name w:val="TOC 标题1"/>
    <w:unhideWhenUsed/>
    <w:qFormat/>
    <w:uiPriority w:val="39"/>
    <w:rPr>
      <w:rFonts w:hint="default" w:ascii="Times New Roman" w:hAnsi="Times New Roman" w:eastAsia="宋体" w:cs="Times New Roman"/>
      <w:lang w:val="en-US" w:eastAsia="zh-CN" w:bidi="ar-SA"/>
    </w:rPr>
  </w:style>
  <w:style w:type="paragraph" w:customStyle="1" w:styleId="208">
    <w:name w:val="样式 表格正文 + 两端对齐"/>
    <w:basedOn w:val="1"/>
    <w:next w:val="209"/>
    <w:qFormat/>
    <w:uiPriority w:val="99"/>
    <w:pPr>
      <w:spacing w:line="300" w:lineRule="auto"/>
    </w:pPr>
  </w:style>
  <w:style w:type="paragraph" w:customStyle="1" w:styleId="209">
    <w:name w:val="正文1"/>
    <w:basedOn w:val="15"/>
    <w:next w:val="1"/>
    <w:qFormat/>
    <w:uiPriority w:val="99"/>
    <w:pPr>
      <w:spacing w:line="360" w:lineRule="auto"/>
      <w:ind w:right="1"/>
    </w:pPr>
    <w:rPr>
      <w:rFonts w:ascii="宋体" w:hAnsi="宋体" w:cs="宋体"/>
      <w:color w:val="000000"/>
      <w:sz w:val="24"/>
      <w:szCs w:val="24"/>
    </w:rPr>
  </w:style>
  <w:style w:type="paragraph" w:customStyle="1" w:styleId="210">
    <w:name w:val="目录"/>
    <w:basedOn w:val="1"/>
    <w:next w:val="1"/>
    <w:qFormat/>
    <w:uiPriority w:val="99"/>
    <w:pPr>
      <w:spacing w:line="360" w:lineRule="auto"/>
      <w:ind w:firstLine="420"/>
      <w:jc w:val="center"/>
    </w:pPr>
    <w:rPr>
      <w:b/>
      <w:bCs/>
      <w:spacing w:val="200"/>
      <w:sz w:val="36"/>
      <w:szCs w:val="36"/>
    </w:rPr>
  </w:style>
  <w:style w:type="paragraph" w:styleId="211">
    <w:name w:val="List Paragraph"/>
    <w:basedOn w:val="1"/>
    <w:qFormat/>
    <w:uiPriority w:val="99"/>
    <w:pPr>
      <w:ind w:firstLine="200"/>
    </w:pPr>
    <w:rPr>
      <w:rFonts w:ascii="Calibri" w:hAnsi="Calibri" w:cs="Calibri"/>
    </w:rPr>
  </w:style>
  <w:style w:type="character" w:customStyle="1" w:styleId="212">
    <w:name w:val="NormalCharacter"/>
    <w:qFormat/>
    <w:uiPriority w:val="0"/>
  </w:style>
  <w:style w:type="paragraph" w:customStyle="1" w:styleId="213">
    <w:name w:val="正文2"/>
    <w:basedOn w:val="1"/>
    <w:qFormat/>
    <w:uiPriority w:val="0"/>
    <w:pPr>
      <w:spacing w:line="360" w:lineRule="auto"/>
      <w:ind w:firstLine="510"/>
    </w:pPr>
    <w:rPr>
      <w:rFonts w:hAnsi="宋体"/>
      <w:sz w:val="24"/>
    </w:rPr>
  </w:style>
  <w:style w:type="paragraph" w:customStyle="1" w:styleId="214">
    <w:name w:val="Char"/>
    <w:basedOn w:val="1"/>
    <w:qFormat/>
    <w:uiPriority w:val="0"/>
    <w:pPr>
      <w:numPr>
        <w:ilvl w:val="0"/>
        <w:numId w:val="3"/>
      </w:numPr>
      <w:tabs>
        <w:tab w:val="left" w:pos="1080"/>
        <w:tab w:val="clear" w:pos="552"/>
      </w:tabs>
    </w:pPr>
    <w:rPr>
      <w:sz w:val="24"/>
      <w:szCs w:val="24"/>
    </w:rPr>
  </w:style>
  <w:style w:type="paragraph" w:customStyle="1" w:styleId="215">
    <w:name w:val="_Style 6"/>
    <w:basedOn w:val="2"/>
    <w:next w:val="1"/>
    <w:qFormat/>
    <w:uiPriority w:val="0"/>
    <w:pPr>
      <w:tabs>
        <w:tab w:val="left" w:pos="1800"/>
      </w:tabs>
      <w:spacing w:line="576" w:lineRule="auto"/>
      <w:ind w:left="0" w:firstLine="0"/>
      <w:jc w:val="both"/>
    </w:pPr>
    <w:rPr>
      <w:rFonts w:ascii="Cambria" w:hAnsi="Cambria" w:eastAsia="华文细黑"/>
    </w:rPr>
  </w:style>
  <w:style w:type="paragraph" w:customStyle="1" w:styleId="216">
    <w:name w:val="_Style 1"/>
    <w:basedOn w:val="1"/>
    <w:qFormat/>
    <w:uiPriority w:val="0"/>
    <w:pPr>
      <w:ind w:firstLine="420"/>
    </w:pPr>
    <w:rPr>
      <w:rFonts w:ascii="Calibri" w:hAnsi="Calibri"/>
      <w:szCs w:val="22"/>
    </w:rPr>
  </w:style>
  <w:style w:type="character" w:customStyle="1" w:styleId="217">
    <w:name w:val="NormalCharacter1"/>
    <w:link w:val="218"/>
    <w:qFormat/>
    <w:uiPriority w:val="0"/>
  </w:style>
  <w:style w:type="paragraph" w:customStyle="1" w:styleId="218">
    <w:name w:val="UserStyle_4"/>
    <w:basedOn w:val="1"/>
    <w:link w:val="217"/>
    <w:qFormat/>
    <w:uiPriority w:val="99"/>
  </w:style>
  <w:style w:type="paragraph" w:customStyle="1" w:styleId="219">
    <w:name w:val="Body text|2"/>
    <w:qFormat/>
    <w:uiPriority w:val="0"/>
    <w:pPr>
      <w:widowControl w:val="0"/>
      <w:shd w:val="clear" w:color="auto" w:fill="FFFFFF"/>
      <w:jc w:val="both"/>
    </w:pPr>
    <w:rPr>
      <w:rFonts w:hint="default" w:ascii="Times New Roman" w:hAnsi="Times New Roman" w:eastAsia="宋体" w:cs="Times New Roman"/>
      <w:lang w:val="en-US" w:eastAsia="zh-CN" w:bidi="ar-SA"/>
    </w:rPr>
  </w:style>
  <w:style w:type="character" w:customStyle="1" w:styleId="220">
    <w:name w:val="Body text|2 + PMingLiU1"/>
    <w:unhideWhenUsed/>
    <w:qFormat/>
    <w:uiPriority w:val="0"/>
    <w:rPr>
      <w:rFonts w:ascii="PMingLiU" w:hAnsi="PMingLiU" w:eastAsia="PMingLiU" w:cs="PMingLiU"/>
      <w:color w:val="000000"/>
      <w:spacing w:val="0"/>
      <w:position w:val="0"/>
      <w:sz w:val="38"/>
      <w:szCs w:val="38"/>
      <w:shd w:val="clear" w:color="auto" w:fill="FFFFFF"/>
      <w:lang w:val="zh-CN" w:eastAsia="zh-CN" w:bidi="zh-CN"/>
    </w:rPr>
  </w:style>
  <w:style w:type="character" w:customStyle="1" w:styleId="221">
    <w:name w:val="Body text|2 + PMingLiU"/>
    <w:unhideWhenUsed/>
    <w:qFormat/>
    <w:uiPriority w:val="0"/>
    <w:rPr>
      <w:rFonts w:ascii="PMingLiU" w:hAnsi="PMingLiU" w:eastAsia="PMingLiU" w:cs="PMingLiU"/>
      <w:color w:val="000000"/>
      <w:spacing w:val="0"/>
      <w:position w:val="0"/>
      <w:sz w:val="36"/>
      <w:szCs w:val="36"/>
      <w:shd w:val="clear" w:color="auto" w:fill="FFFFFF"/>
      <w:lang w:val="zh-CN" w:eastAsia="zh-CN" w:bidi="zh-CN"/>
    </w:rPr>
  </w:style>
  <w:style w:type="paragraph" w:customStyle="1" w:styleId="222">
    <w:name w:val="列出段落1"/>
    <w:qFormat/>
    <w:uiPriority w:val="34"/>
    <w:pPr>
      <w:ind w:firstLine="420"/>
    </w:pPr>
    <w:rPr>
      <w:rFonts w:hint="default" w:ascii="Times New Roman" w:hAnsi="Times New Roman" w:eastAsia="宋体" w:cs="Times New Roman"/>
      <w:lang w:val="en-US" w:eastAsia="zh-CN" w:bidi="ar-SA"/>
    </w:rPr>
  </w:style>
  <w:style w:type="paragraph" w:customStyle="1" w:styleId="223">
    <w:name w:val="普通(网站)1"/>
    <w:basedOn w:val="1"/>
    <w:qFormat/>
    <w:uiPriority w:val="0"/>
    <w:pPr>
      <w:widowControl/>
      <w:spacing w:before="100" w:beforeAutospacing="1" w:after="100" w:afterAutospacing="1" w:line="288" w:lineRule="auto"/>
      <w:ind w:firstLine="420"/>
      <w:jc w:val="left"/>
    </w:pPr>
    <w:rPr>
      <w:rFonts w:hAnsi="宋体"/>
      <w:sz w:val="24"/>
      <w:szCs w:val="24"/>
    </w:rPr>
  </w:style>
  <w:style w:type="paragraph" w:customStyle="1" w:styleId="224">
    <w:name w:val="目录 11"/>
    <w:basedOn w:val="1"/>
    <w:next w:val="1"/>
    <w:qFormat/>
    <w:uiPriority w:val="39"/>
    <w:pPr>
      <w:tabs>
        <w:tab w:val="right" w:leader="dot" w:pos="8296"/>
      </w:tabs>
      <w:spacing w:before="120" w:after="120" w:line="288" w:lineRule="auto"/>
    </w:pPr>
    <w:rPr>
      <w:rFonts w:ascii="黑体" w:hAnsi="宋体" w:eastAsia="黑体"/>
      <w:caps/>
      <w:sz w:val="30"/>
      <w:szCs w:val="30"/>
    </w:rPr>
  </w:style>
  <w:style w:type="character" w:customStyle="1" w:styleId="225">
    <w:name w:val="超链接1"/>
    <w:qFormat/>
    <w:uiPriority w:val="99"/>
    <w:rPr>
      <w:rFonts w:hint="default" w:ascii="Times New Roman" w:hAnsi="Times New Roman" w:eastAsia="宋体" w:cs="Times New Roman"/>
      <w:sz w:val="21"/>
      <w:szCs w:val="21"/>
      <w:lang w:val="en-US" w:eastAsia="zh-CN" w:bidi="ar-SA"/>
    </w:rPr>
  </w:style>
  <w:style w:type="paragraph" w:customStyle="1" w:styleId="226">
    <w:name w:val="目录 21"/>
    <w:basedOn w:val="1"/>
    <w:next w:val="1"/>
    <w:qFormat/>
    <w:uiPriority w:val="39"/>
    <w:pPr>
      <w:spacing w:line="288" w:lineRule="auto"/>
      <w:ind w:left="210" w:firstLine="420"/>
      <w:jc w:val="left"/>
    </w:pPr>
    <w:rPr>
      <w:smallCaps/>
      <w:sz w:val="20"/>
      <w:szCs w:val="20"/>
    </w:rPr>
  </w:style>
  <w:style w:type="paragraph" w:customStyle="1" w:styleId="227">
    <w:name w:val="_Style 4"/>
    <w:basedOn w:val="228"/>
    <w:next w:val="1"/>
    <w:qFormat/>
    <w:uiPriority w:val="0"/>
    <w:pPr>
      <w:tabs>
        <w:tab w:val="left" w:pos="1800"/>
      </w:tabs>
      <w:ind w:left="0" w:firstLine="0"/>
      <w:jc w:val="both"/>
      <w:outlineLvl w:val="9"/>
    </w:pPr>
    <w:rPr>
      <w:rFonts w:ascii="Cambria" w:hAnsi="Cambria" w:eastAsia="华文细黑" w:cs="Cambria"/>
    </w:rPr>
  </w:style>
  <w:style w:type="paragraph" w:customStyle="1" w:styleId="228">
    <w:name w:val="标题 11"/>
    <w:basedOn w:val="1"/>
    <w:next w:val="1"/>
    <w:qFormat/>
    <w:uiPriority w:val="0"/>
    <w:pPr>
      <w:keepNext/>
      <w:keepLines/>
      <w:tabs>
        <w:tab w:val="left" w:pos="1800"/>
      </w:tabs>
      <w:spacing w:before="340" w:after="330" w:line="578" w:lineRule="auto"/>
      <w:ind w:left="425" w:hanging="425"/>
      <w:jc w:val="center"/>
      <w:outlineLvl w:val="0"/>
    </w:pPr>
    <w:rPr>
      <w:rFonts w:ascii="黑体" w:eastAsia="黑体"/>
      <w:b/>
      <w:bCs/>
      <w:sz w:val="44"/>
      <w:szCs w:val="44"/>
    </w:rPr>
  </w:style>
  <w:style w:type="paragraph" w:customStyle="1" w:styleId="229">
    <w:name w:val="标题 21"/>
    <w:basedOn w:val="1"/>
    <w:next w:val="1"/>
    <w:qFormat/>
    <w:uiPriority w:val="0"/>
    <w:pPr>
      <w:keepNext/>
      <w:keepLines/>
      <w:tabs>
        <w:tab w:val="left" w:pos="567"/>
      </w:tabs>
      <w:spacing w:before="260" w:after="260" w:line="416" w:lineRule="auto"/>
      <w:ind w:left="567" w:hanging="567"/>
      <w:outlineLvl w:val="1"/>
    </w:pPr>
    <w:rPr>
      <w:rFonts w:ascii="Arial" w:hAnsi="Arial" w:eastAsia="黑体"/>
      <w:b/>
      <w:bCs/>
      <w:sz w:val="32"/>
      <w:szCs w:val="32"/>
    </w:rPr>
  </w:style>
  <w:style w:type="paragraph" w:customStyle="1" w:styleId="230">
    <w:name w:val="标题 41"/>
    <w:basedOn w:val="1"/>
    <w:next w:val="1"/>
    <w:qFormat/>
    <w:uiPriority w:val="0"/>
    <w:pPr>
      <w:keepNext/>
      <w:keepLines/>
      <w:tabs>
        <w:tab w:val="left" w:pos="1080"/>
      </w:tabs>
      <w:spacing w:before="280" w:after="290" w:line="376" w:lineRule="auto"/>
      <w:ind w:left="992" w:hanging="992"/>
      <w:outlineLvl w:val="3"/>
    </w:pPr>
    <w:rPr>
      <w:rFonts w:ascii="Arial" w:hAnsi="Arial" w:eastAsia="黑体"/>
      <w:b/>
      <w:bCs/>
      <w:sz w:val="28"/>
      <w:szCs w:val="28"/>
    </w:rPr>
  </w:style>
  <w:style w:type="paragraph" w:customStyle="1" w:styleId="231">
    <w:name w:val="标题 31"/>
    <w:basedOn w:val="1"/>
    <w:next w:val="1"/>
    <w:qFormat/>
    <w:uiPriority w:val="0"/>
    <w:pPr>
      <w:keepNext/>
      <w:keepLines/>
      <w:spacing w:before="260" w:after="260" w:line="416" w:lineRule="auto"/>
      <w:outlineLvl w:val="2"/>
    </w:pPr>
    <w:rPr>
      <w:rFonts w:ascii="黑体" w:eastAsia="黑体"/>
      <w:b/>
      <w:bCs/>
      <w:sz w:val="32"/>
      <w:szCs w:val="32"/>
    </w:rPr>
  </w:style>
  <w:style w:type="paragraph" w:customStyle="1" w:styleId="232">
    <w:name w:val="Blockquote"/>
    <w:basedOn w:val="1"/>
    <w:qFormat/>
    <w:uiPriority w:val="0"/>
    <w:pPr>
      <w:spacing w:before="100" w:after="100"/>
      <w:ind w:left="360" w:right="360"/>
      <w:jc w:val="left"/>
    </w:pPr>
    <w:rPr>
      <w:rFonts w:ascii="Cambria" w:hAnsi="Cambria" w:eastAsia="华文细黑" w:cs="Cambria"/>
      <w:sz w:val="24"/>
      <w:szCs w:val="20"/>
    </w:rPr>
  </w:style>
  <w:style w:type="paragraph" w:customStyle="1" w:styleId="233">
    <w:name w:val="列表段落1"/>
    <w:basedOn w:val="1"/>
    <w:qFormat/>
    <w:uiPriority w:val="0"/>
    <w:pPr>
      <w:ind w:firstLine="420"/>
    </w:pPr>
    <w:rPr>
      <w:rFonts w:ascii="Calibri" w:hAnsi="Calibri"/>
      <w:szCs w:val="22"/>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contractReview xmlns="http://schemas.wps.cn/vas-ai-hub/contract-review">
  <reviewItems>
    <reviewItem>
      <errorID>b26d063b-942c-4674-a730-6547507ea14c</errorID>
      <errorWord>（</errorWord>
      <group>L1_Punc</group>
      <groupName>标点问题</groupName>
      <ability>L2_Punc_CN</ability>
      <abilityName>标点符号问题</abilityName>
      <candidateList/>
      <explain>同一形式括号套用。</explain>
      <paraID>6C016DDE</paraID>
      <start>181</start>
      <end>182</end>
      <status>unmodified</status>
      <modifiedWord/>
      <trackRevisions>false</trackRevisions>
    </reviewItem>
    <reviewItem>
      <errorID>a703df19-47f6-4fff-85d0-aea54e319e89</errorID>
      <errorWord>）</errorWord>
      <group>L1_Punc</group>
      <groupName>标点问题</groupName>
      <ability>L2_Punc_CN</ability>
      <abilityName>标点符号问题</abilityName>
      <candidateList/>
      <explain>同一形式括号套用。</explain>
      <paraID>6C016DDE</paraID>
      <start>183</start>
      <end>184</end>
      <status>unmodified</status>
      <modifiedWord/>
      <trackRevisions>false</trackRevisions>
    </reviewItem>
    <reviewItem>
      <errorID>959b58cf-04e8-4c30-b75a-8d3d681dda49</errorID>
      <errorWord>接受了</errorWord>
      <group>L1_Word</group>
      <groupName>字词问题</groupName>
      <ability>L2_Typo</ability>
      <abilityName>字词错误</abilityName>
      <candidateList>
        <item>接受</item>
      </candidateList>
      <explain>〈动〉❶收取（给予的东西）：～礼品｜～捐款。❷对事物容纳而不拒绝：～任务｜～考验｜～教训｜虚心～批评。</explain>
      <paraID>4BB60B68</paraID>
      <start>22</start>
      <end>24</end>
      <status>modified</status>
      <modifiedWord>接受</modifiedWord>
      <trackRevisions>false</trackRevisions>
    </reviewItem>
    <reviewItem>
      <errorID>4317ce2c-43f1-4d45-96fc-5b571028eb27</errorID>
      <errorWord>&lt;</errorWord>
      <group>L1_Format</group>
      <groupName>格式问题</groupName>
      <ability>L2_HalfPunc_CN</ability>
      <abilityName>全半角问题</abilityName>
      <candidateList>
        <item>〈</item>
      </candidateList>
      <explain>文本全半角错误。</explain>
      <paraID>1A24F36A</paraID>
      <start>87</start>
      <end>88</end>
      <status>unmodified</status>
      <modifiedWord/>
      <trackRevisions>false</trackRevisions>
    </reviewItem>
    <reviewItem>
      <errorID>f13a000f-c49e-41ff-b42e-1cfa5d2363ca</errorID>
      <errorWord>&lt;</errorWord>
      <group>L1_Format</group>
      <groupName>格式问题</groupName>
      <ability>L2_HalfPunc_CN</ability>
      <abilityName>全半角问题</abilityName>
      <candidateList>
        <item>〈</item>
      </candidateList>
      <explain>文本全半角错误。</explain>
      <paraID>1A24F36A</paraID>
      <start>164</start>
      <end>165</end>
      <status>unmodified</status>
      <modifiedWord/>
      <trackRevisions>false</trackRevisions>
    </reviewItem>
    <reviewItem>
      <errorID>044ff431-b001-4624-a8d3-76b594bfae3e</errorID>
      <errorWord>&lt;</errorWord>
      <group>L1_Format</group>
      <groupName>格式问题</groupName>
      <ability>L2_HalfPunc_CN</ability>
      <abilityName>全半角问题</abilityName>
      <candidateList>
        <item>〈</item>
      </candidateList>
      <explain>文本全半角错误。</explain>
      <paraID>1A24F36A</paraID>
      <start>226</start>
      <end>227</end>
      <status>unmodified</status>
      <modifiedWord/>
      <trackRevisions>false</trackRevisions>
    </reviewItem>
    <reviewItem>
      <errorID>aa61bea7-6224-4943-81a3-d2fbcbf4741b</errorID>
      <errorWord>（</errorWord>
      <group>L1_Punc</group>
      <groupName>标点问题</groupName>
      <ability>L2_Punc_CN</ability>
      <abilityName>标点符号问题</abilityName>
      <candidateList/>
      <explain>同一形式括号套用。</explain>
      <paraID>295F53FC</paraID>
      <start>148</start>
      <end>149</end>
      <status>unmodified</status>
      <modifiedWord/>
      <trackRevisions>false</trackRevisions>
    </reviewItem>
    <reviewItem>
      <errorID>d70813b7-75ab-4519-8078-7b2af5d5a1bf</errorID>
      <errorWord>）</errorWord>
      <group>L1_Punc</group>
      <groupName>标点问题</groupName>
      <ability>L2_Punc_CN</ability>
      <abilityName>标点符号问题</abilityName>
      <candidateList/>
      <explain>同一形式括号套用。</explain>
      <paraID>295F53FC</paraID>
      <start>152</start>
      <end>153</end>
      <status>unmodified</status>
      <modifiedWord/>
      <trackRevisions>false</trackRevisions>
    </reviewItem>
    <reviewItem>
      <errorID>90437524-3a4e-4918-a3b3-fda4c75b551e</errorID>
      <errorWord>“.</errorWord>
      <group>L1_Punc</group>
      <groupName>标点问题</groupName>
      <ability>L2_Punc_CN</ability>
      <abilityName>标点符号问题</abilityName>
      <candidateList>
        <item>“</item>
      </candidateList>
      <explain/>
      <paraID>2FEC602C</paraID>
      <start>216</start>
      <end>218</end>
      <status>unmodified</status>
      <modifiedWord/>
      <trackRevisions>false</trackRevisions>
    </reviewItem>
    <reviewItem>
      <errorID>0d24b892-8c64-4699-ac6e-39cbeedb40f8</errorID>
      <errorWord>“.</errorWord>
      <group>L1_Punc</group>
      <groupName>标点问题</groupName>
      <ability>L2_Punc_CN</ability>
      <abilityName>标点符号问题</abilityName>
      <candidateList>
        <item>“</item>
      </candidateList>
      <explain/>
      <paraID>6BAFA73F</paraID>
      <start>14</start>
      <end>16</end>
      <status>unmodified</status>
      <modifiedWord/>
      <trackRevisions>false</trackRevisions>
    </reviewItem>
    <reviewItem>
      <errorID>75bede1e-8f06-46bf-aef3-7ee30986c299</errorID>
      <errorWord>务</errorWord>
      <group>L1_Word</group>
      <groupName>字词问题</groupName>
      <ability>L2_Typo</ability>
      <abilityName>字词错误</abilityName>
      <candidateList>
        <item>务人</item>
      </candidateList>
      <explain/>
      <paraID>46A1D021</paraID>
      <start>137</start>
      <end>138</end>
      <status>unmodified</status>
      <modifiedWord/>
      <trackRevisions>false</trackRevisions>
    </reviewItem>
    <reviewItem>
      <errorID>195b9c97-6cc0-45ec-b181-bc139155b03f</errorID>
      <errorWord>另要</errorWord>
      <group>L1_Word</group>
      <groupName>字词问题</groupName>
      <ability>L2_Typo</ability>
      <abilityName>字词错误</abilityName>
      <candidateList>
        <item>另</item>
      </candidateList>
      <explain/>
      <paraID>5951152B</paraID>
      <start>16</start>
      <end>18</end>
      <status>unmodified</status>
      <modifiedWord/>
      <trackRevisions>false</trackRevisions>
    </reviewItem>
    <reviewItem>
      <errorID>3536b1ee-a7f8-4e8c-96d5-fc4ca9f2f45e</errorID>
      <errorWord>必须严格按</errorWord>
      <group>L1_Word</group>
      <groupName>字词问题</groupName>
      <ability>L2_Typo</ability>
      <abilityName>字词错误</abilityName>
      <candidateList>
        <item>必须严格按照</item>
      </candidateList>
      <explain/>
      <paraID>38091259</paraID>
      <start>39</start>
      <end>44</end>
      <status>unmodified</status>
      <modifiedWord/>
      <trackRevisions>false</trackRevisions>
    </reviewItem>
    <reviewItem>
      <errorID>ca72bab0-0dce-4eed-a92a-9af4df779d06</errorID>
      <errorWord>围</errorWord>
      <group>L1_Word</group>
      <groupName>字词问题</groupName>
      <ability>L2_Typo</ability>
      <abilityName>字词错误</abilityName>
      <candidateList>
        <item>围内</item>
      </candidateList>
      <explain/>
      <paraID>48F6C1FF</paraID>
      <start>120</start>
      <end>121</end>
      <status>unmodified</status>
      <modifiedWord/>
      <trackRevisions>false</trackRevisions>
    </reviewItem>
    <reviewItem>
      <errorID>e4a5f296-3a4f-49f8-bb0a-8e3ac02c7884</errorID>
      <errorWord>运入</errorWord>
      <group>L1_Word</group>
      <groupName>字词问题</groupName>
      <ability>L2_Typo</ability>
      <abilityName>字词错误</abilityName>
      <candidateList>
        <item>进入</item>
      </candidateList>
      <explain>〈动〉支进到某个范围或某个时期里：～学校｜～新阶段◇～角色。</explain>
      <paraID>65A18DEA</paraID>
      <start>3</start>
      <end>5</end>
      <status>unmodified</status>
      <modifiedWord/>
      <trackRevisions>false</trackRevisions>
    </reviewItem>
    <reviewItem>
      <errorID>bdaa50d2-54bf-4fcc-90a3-89cc9cb83d18</errorID>
      <errorWord>在按</errorWord>
      <group>L1_Word</group>
      <groupName>字词问题</groupName>
      <ability>L2_Typo</ability>
      <abilityName>字词错误</abilityName>
      <candidateList>
        <item>在</item>
      </candidateList>
      <explain>❶〈动〉存在；生存：精神永～｜留得青山～，不怕没柴烧｜父母都～。❷〈动〉表示人或事物的位置：我今天晚上不～厂里｜你的钢笔～桌子上呢。❸〈动〉留在：～职｜～位。❹〈动〉参加（某团体）；属于（某团体）：～党｜～组织。❺〈动〉在于；决定于：事～人为｜学习好，主要～自己努力。❻“在”和“所”连用，表示强调，下面多连“不”：～所不辞｜～所不惜｜～所不计｜～所难免。</explain>
      <paraID>40DB0A8F</paraID>
      <start>36</start>
      <end>38</end>
      <status>unmodified</status>
      <modifiedWord/>
      <trackRevisions>false</trackRevisions>
    </reviewItem>
    <reviewItem>
      <errorID>b4c20a89-e858-4c2f-9a26-5b16d8b2b8ee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7817A6DF</paraID>
      <start>0</start>
      <end>2</end>
      <status>modified</status>
      <modifiedWord>1.</modifiedWord>
      <trackRevisions>false</trackRevisions>
    </reviewItem>
    <reviewItem>
      <errorID>b12d09ad-f1eb-479d-a4bb-b93a1d70e9c6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2251757E</paraID>
      <start>0</start>
      <end>2</end>
      <status>modified</status>
      <modifiedWord>2.</modifiedWord>
      <trackRevisions>false</trackRevisions>
    </reviewItem>
    <reviewItem>
      <errorID>c97ba7f5-b260-4b8e-b241-948dc3385330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A9A3FE3</paraID>
      <start>0</start>
      <end>2</end>
      <status>modified</status>
      <modifiedWord>3.</modifiedWord>
      <trackRevisions>false</trackRevisions>
    </reviewItem>
    <reviewItem>
      <errorID>50bd55d8-eea9-4b48-9e74-7e0caad3c65d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2B5383DA</paraID>
      <start>0</start>
      <end>2</end>
      <status>modified</status>
      <modifiedWord>1.</modifiedWord>
      <trackRevisions>false</trackRevisions>
    </reviewItem>
    <reviewItem>
      <errorID>7d8570aa-9e14-40c7-a126-b793bdcc82ee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F666FAA</paraID>
      <start>0</start>
      <end>2</end>
      <status>modified</status>
      <modifiedWord>2.</modifiedWord>
      <trackRevisions>false</trackRevisions>
    </reviewItem>
    <reviewItem>
      <errorID>852be117-ad57-4a0a-a02d-3777677da8e9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77930B1</paraID>
      <start>0</start>
      <end>2</end>
      <status>modified</status>
      <modifiedWord>1.</modifiedWord>
      <trackRevisions>false</trackRevisions>
    </reviewItem>
    <reviewItem>
      <errorID>2b363317-d9f9-4a40-ac4c-d2b21175ba3b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1F7186D8</paraID>
      <start>0</start>
      <end>2</end>
      <status>modified</status>
      <modifiedWord>2.</modifiedWord>
      <trackRevisions>false</trackRevisions>
    </reviewItem>
    <reviewItem>
      <errorID>7e797f69-8013-45e0-ac8c-6bb621fa0d80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11193E06</paraID>
      <start>0</start>
      <end>2</end>
      <status>modified</status>
      <modifiedWord>3.</modifiedWord>
      <trackRevisions>false</trackRevisions>
    </reviewItem>
    <reviewItem>
      <errorID>8efa1df2-5fac-487f-894e-8ae00dd4510f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4057286F</paraID>
      <start>0</start>
      <end>2</end>
      <status>modified</status>
      <modifiedWord>4.</modifiedWord>
      <trackRevisions>false</trackRevisions>
    </reviewItem>
    <reviewItem>
      <errorID>c21c1563-9f2d-4f5e-b5cf-0f153585d6dd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3915E563</paraID>
      <start>0</start>
      <end>2</end>
      <status>modified</status>
      <modifiedWord>5.</modifiedWord>
      <trackRevisions>false</trackRevisions>
    </reviewItem>
    <reviewItem>
      <errorID>0516e79c-5086-4d8f-a644-7b54caf0cb9a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7AA42090</paraID>
      <start>0</start>
      <end>2</end>
      <status>modified</status>
      <modifiedWord>1.</modifiedWord>
      <trackRevisions>false</trackRevisions>
    </reviewItem>
    <reviewItem>
      <errorID>7239c8b4-26f1-46ce-8920-b916661497eb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65521592</paraID>
      <start>0</start>
      <end>2</end>
      <status>modified</status>
      <modifiedWord>2.</modifiedWord>
      <trackRevisions>false</trackRevisions>
    </reviewItem>
    <reviewItem>
      <errorID>c5893b99-4a4c-4234-88ad-463a959fddf7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96E41C9</paraID>
      <start>0</start>
      <end>2</end>
      <status>modified</status>
      <modifiedWord>3.</modifiedWord>
      <trackRevisions>false</trackRevisions>
    </reviewItem>
    <reviewItem>
      <errorID>c5869b00-14fb-4fa2-8bf7-4733301ff686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55968FB</paraID>
      <start>0</start>
      <end>2</end>
      <status>modified</status>
      <modifiedWord>4.</modifiedWord>
      <trackRevisions>false</trackRevisions>
    </reviewItem>
    <reviewItem>
      <errorID>5a0cb75c-2754-4bcc-ae6e-6e85e5ee9d91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31AD8A97</paraID>
      <start>0</start>
      <end>2</end>
      <status>modified</status>
      <modifiedWord>5.</modifiedWord>
      <trackRevisions>false</trackRevisions>
    </reviewItem>
    <reviewItem>
      <errorID>c252f163-88af-4637-8c62-cebb40a37e0b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412F6EAA</paraID>
      <start>0</start>
      <end>2</end>
      <status>modified</status>
      <modifiedWord>6.</modifiedWord>
      <trackRevisions>false</trackRevisions>
    </reviewItem>
    <reviewItem>
      <errorID>f0f97ab3-9594-4e61-b7f2-f244bfcec2e6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72C6220F</paraID>
      <start>0</start>
      <end>2</end>
      <status>modified</status>
      <modifiedWord>7.</modifiedWord>
      <trackRevisions>false</trackRevisions>
    </reviewItem>
    <reviewItem>
      <errorID>c6e46cfc-0383-42d2-a250-968c98e4f1a3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649A0424</paraID>
      <start>0</start>
      <end>2</end>
      <status>modified</status>
      <modifiedWord>1.</modifiedWord>
      <trackRevisions>false</trackRevisions>
    </reviewItem>
    <reviewItem>
      <errorID>0e9412d2-5240-455f-9587-bad39d7c43fc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19E288D9</paraID>
      <start>0</start>
      <end>2</end>
      <status>modified</status>
      <modifiedWord>2.</modifiedWord>
      <trackRevisions>false</trackRevisions>
    </reviewItem>
    <reviewItem>
      <errorID>066a143d-5b5c-45f3-99d9-94a96b5a4cf4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4BF489E8</paraID>
      <start>0</start>
      <end>2</end>
      <status>modified</status>
      <modifiedWord>3.</modifiedWord>
      <trackRevisions>false</trackRevisions>
    </reviewItem>
    <reviewItem>
      <errorID>28f89c03-0121-4ec3-a2c9-13ad80089b34</errorID>
      <errorWord>，</errorWord>
      <group>L1_Word</group>
      <groupName>字词问题</groupName>
      <ability>L2_Typo</ability>
      <abilityName>字词错误</abilityName>
      <candidateList>
        <item>，由</item>
      </candidateList>
      <explain/>
      <paraID>4BF489E8</paraID>
      <start>92</start>
      <end>94</end>
      <status>modified</status>
      <modifiedWord>，由</modifiedWord>
      <trackRevisions>false</trackRevisions>
    </reviewItem>
    <reviewItem>
      <errorID>35a997a4-4de1-4971-b8e2-f1fb9db0daee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1B1A9C0B</paraID>
      <start>0</start>
      <end>2</end>
      <status>modified</status>
      <modifiedWord>4.</modifiedWord>
      <trackRevisions>false</trackRevisions>
    </reviewItem>
    <reviewItem>
      <errorID>152efa00-c0af-40f9-8870-6d5ba5a9970b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740C62E7</paraID>
      <start>0</start>
      <end>2</end>
      <status>modified</status>
      <modifiedWord>2.</modifiedWord>
      <trackRevisions>false</trackRevisions>
    </reviewItem>
    <reviewItem>
      <errorID>a04bf72c-ad78-4f83-bbc9-e39e5877a4a4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106D24F9</paraID>
      <start>0</start>
      <end>2</end>
      <status>modified</status>
      <modifiedWord>3.</modifiedWord>
      <trackRevisions>false</trackRevisions>
    </reviewItem>
    <reviewItem>
      <errorID>db71640d-af21-4173-b394-c0efb304739f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2B57B4CC</paraID>
      <start>0</start>
      <end>2</end>
      <status>modified</status>
      <modifiedWord>4.</modifiedWord>
      <trackRevisions>false</trackRevisions>
    </reviewItem>
    <reviewItem>
      <errorID>c9617fde-991e-4cad-8a48-ee9cbe8a3b28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2D26FAFE</paraID>
      <start>0</start>
      <end>2</end>
      <status>modified</status>
      <modifiedWord>5.</modifiedWord>
      <trackRevisions>false</trackRevisions>
    </reviewItem>
    <reviewItem>
      <errorID>2b75f287-7db4-4763-a47c-a49931d612b1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4200042D</paraID>
      <start>0</start>
      <end>2</end>
      <status>modified</status>
      <modifiedWord>6.</modifiedWord>
      <trackRevisions>false</trackRevisions>
    </reviewItem>
    <reviewItem>
      <errorID>908a0228-178b-4020-806b-e4df24a3998b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749D7A29</paraID>
      <start>0</start>
      <end>2</end>
      <status>modified</status>
      <modifiedWord>1.</modifiedWord>
      <trackRevisions>false</trackRevisions>
    </reviewItem>
    <reviewItem>
      <errorID>fa6d627a-aa97-47b4-8d3f-2c3857116029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5A6BE4D9</paraID>
      <start>0</start>
      <end>2</end>
      <status>modified</status>
      <modifiedWord>2.</modifiedWord>
      <trackRevisions>false</trackRevisions>
    </reviewItem>
    <reviewItem>
      <errorID>ef82e122-ed25-477e-9811-b485fdd4db58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2B7680C4</paraID>
      <start>0</start>
      <end>2</end>
      <status>modified</status>
      <modifiedWord>3.</modifiedWord>
      <trackRevisions>false</trackRevisions>
    </reviewItem>
    <reviewItem>
      <errorID>59a6c49a-e660-49c8-81e6-92357f34f9fa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3F2C5047</paraID>
      <start>0</start>
      <end>2</end>
      <status>modified</status>
      <modifiedWord>4.</modifiedWord>
      <trackRevisions>false</trackRevisions>
    </reviewItem>
    <reviewItem>
      <errorID>c2c9e268-bf37-4c71-ab06-ef83ed4ef35f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6B803BE4</paraID>
      <start>0</start>
      <end>2</end>
      <status>modified</status>
      <modifiedWord>5.</modifiedWord>
      <trackRevisions>false</trackRevisions>
    </reviewItem>
    <reviewItem>
      <errorID>06d0512e-3cd2-45e9-8ebe-789f590b347f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745D9E5</paraID>
      <start>0</start>
      <end>2</end>
      <status>modified</status>
      <modifiedWord>6.</modifiedWord>
      <trackRevisions>false</trackRevisions>
    </reviewItem>
    <reviewItem>
      <errorID>cf658c1c-7267-436f-a392-7d964b5ce95a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CB51260</paraID>
      <start>0</start>
      <end>2</end>
      <status>modified</status>
      <modifiedWord>7.</modifiedWord>
      <trackRevisions>false</trackRevisions>
    </reviewItem>
    <reviewItem>
      <errorID>0c67eb6c-b20e-41f7-b6f8-8d0e7d1cbffe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246E811C</paraID>
      <start>0</start>
      <end>2</end>
      <status>modified</status>
      <modifiedWord>8.</modifiedWord>
      <trackRevisions>false</trackRevisions>
    </reviewItem>
    <reviewItem>
      <errorID>08c0ae09-3d5a-4e88-aa6a-a36260edce6f</errorID>
      <errorWord>方</errorWord>
      <group>L1_Word</group>
      <groupName>字词问题</groupName>
      <ability>L2_Typo</ability>
      <abilityName>字词错误</abilityName>
      <candidateList>
        <item>方予</item>
      </candidateList>
      <explain/>
      <paraID>246E811C</paraID>
      <start>51</start>
      <end>53</end>
      <status>modified</status>
      <modifiedWord>方予</modifiedWord>
      <trackRevisions>false</trackRevisions>
    </reviewItem>
    <reviewItem>
      <errorID>695249b7-6225-4885-9b99-e79425681a9e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27D7262A</paraID>
      <start>0</start>
      <end>2</end>
      <status>modified</status>
      <modifiedWord>9.</modifiedWord>
      <trackRevisions>false</trackRevisions>
    </reviewItem>
    <reviewItem>
      <errorID>6d818bf2-38a5-481e-8d75-131c467bbbec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73648E5A</paraID>
      <start>0</start>
      <end>3</end>
      <status>modified</status>
      <modifiedWord>10.</modifiedWord>
      <trackRevisions>false</trackRevisions>
    </reviewItem>
    <reviewItem>
      <errorID>3af78010-1368-40ad-b45b-cf32ff757c6d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1D98E243</paraID>
      <start>0</start>
      <end>2</end>
      <status>modified</status>
      <modifiedWord>1.</modifiedWord>
      <trackRevisions>false</trackRevisions>
    </reviewItem>
    <reviewItem>
      <errorID>c86f213c-f018-4f84-8974-974826bb67dc</errorID>
      <errorWord>监</errorWord>
      <group>L1_Word</group>
      <groupName>字词问题</groupName>
      <ability>L2_Typo</ability>
      <abilityName>字词错误</abilityName>
      <candidateList>
        <item>监局</item>
      </candidateList>
      <explain/>
      <paraID>1D98E243</paraID>
      <start>84</start>
      <end>85</end>
      <status>unmodified</status>
      <modifiedWord/>
      <trackRevisions>false</trackRevisions>
    </reviewItem>
    <reviewItem>
      <errorID>30c234c4-28d9-4c3b-9faa-0ef24e780de7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767D9462</paraID>
      <start>0</start>
      <end>2</end>
      <status>modified</status>
      <modifiedWord>2.</modifiedWord>
      <trackRevisions>false</trackRevisions>
    </reviewItem>
    <reviewItem>
      <errorID>5e1f517e-a49d-495b-9c16-ff47f3a56eb3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1B8B75C6</paraID>
      <start>0</start>
      <end>2</end>
      <status>modified</status>
      <modifiedWord>3.</modifiedWord>
      <trackRevisions>false</trackRevisions>
    </reviewItem>
    <reviewItem>
      <errorID>5d1d5cef-dad1-4a97-a564-1116a6d590e5</errorID>
      <errorWord>按《中华人民共和国</errorWord>
      <group>L1_Political</group>
      <groupName>政治性问题</groupName>
      <ability>L2_Unpolitical</ability>
      <abilityName>政治敏感错误</abilityName>
      <candidateList>
        <item>按照《中华人民共和国</item>
      </candidateList>
      <explain/>
      <paraID>1B8B75C6</paraID>
      <start>5</start>
      <end>15</end>
      <status>modified</status>
      <modifiedWord>按照《中华人民共和国</modifiedWord>
      <trackRevisions>false</trackRevisions>
    </reviewItem>
    <reviewItem>
      <errorID>c1520b3f-b63a-40d8-979b-e5ab3e93fede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EB735F0</paraID>
      <start>0</start>
      <end>2</end>
      <status>modified</status>
      <modifiedWord>4.</modifiedWord>
      <trackRevisions>false</trackRevisions>
    </reviewItem>
    <reviewItem>
      <errorID>e61f15c6-bdb7-447c-95ab-90ac736f42b1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4A471951</paraID>
      <start>0</start>
      <end>2</end>
      <status>modified</status>
      <modifiedWord>5.</modifiedWord>
      <trackRevisions>false</trackRevisions>
    </reviewItem>
    <reviewItem>
      <errorID>d2bcd6b2-338d-4df8-8d82-2f3537c94e98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6338D06D</paraID>
      <start>0</start>
      <end>2</end>
      <status>modified</status>
      <modifiedWord>6.</modifiedWord>
      <trackRevisions>false</trackRevisions>
    </reviewItem>
    <reviewItem>
      <errorID>2859fd5c-158e-421c-990f-9eb5802df2a1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2FD03AA8</paraID>
      <start>0</start>
      <end>2</end>
      <status>modified</status>
      <modifiedWord>7.</modifiedWord>
      <trackRevisions>false</trackRevisions>
    </reviewItem>
    <reviewItem>
      <errorID>f564e9fb-320f-46e2-817b-269b4772c63c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535A859E</paraID>
      <start>0</start>
      <end>2</end>
      <status>modified</status>
      <modifiedWord>8.</modifiedWord>
      <trackRevisions>false</trackRevisions>
    </reviewItem>
    <reviewItem>
      <errorID>a1da85c0-7c2a-4132-98af-8fa49d8e0d40</errorID>
      <errorWord>用具</errorWord>
      <group>L1_Word</group>
      <groupName>字词问题</groupName>
      <ability>L2_Typo</ability>
      <abilityName>字词错误</abilityName>
      <candidateList>
        <item>具</item>
      </candidateList>
      <explain/>
      <paraID>535A859E</paraID>
      <start>128</start>
      <end>129</end>
      <status>modified</status>
      <modifiedWord>具</modifiedWord>
      <trackRevisions>false</trackRevisions>
    </reviewItem>
    <reviewItem>
      <errorID>c3712e14-51b8-4517-bc66-fbfb81b858c7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76AA2810</paraID>
      <start>0</start>
      <end>2</end>
      <status>modified</status>
      <modifiedWord>9.</modifiedWord>
      <trackRevisions>false</trackRevisions>
    </reviewItem>
    <reviewItem>
      <errorID>df6f8238-be84-441d-a103-a8ac5f52d649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4729E9D1</paraID>
      <start>0</start>
      <end>3</end>
      <status>modified</status>
      <modifiedWord>10.</modifiedWord>
      <trackRevisions>false</trackRevisions>
    </reviewItem>
    <reviewItem>
      <errorID>27b862fe-6aba-4209-ba66-814d12da37b5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6546879</paraID>
      <start>0</start>
      <end>3</end>
      <status>modified</status>
      <modifiedWord>11.</modifiedWord>
      <trackRevisions>false</trackRevisions>
    </reviewItem>
    <reviewItem>
      <errorID>6fbd3414-f4c8-420c-b874-0dae77c71d33</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F7970DC</paraID>
      <start>0</start>
      <end>3</end>
      <status>modified</status>
      <modifiedWord>12.</modifiedWord>
      <trackRevisions>false</trackRevisions>
    </reviewItem>
    <reviewItem>
      <errorID>b6c29abb-f13e-454e-b827-a5f5653ebb62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10D28AED</paraID>
      <start>0</start>
      <end>2</end>
      <status>modified</status>
      <modifiedWord>1.</modifiedWord>
      <trackRevisions>false</trackRevisions>
    </reviewItem>
    <reviewItem>
      <errorID>15443ddf-8e39-4c3b-bc72-fb1f439c87ac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1CC2539B</paraID>
      <start>0</start>
      <end>2</end>
      <status>modified</status>
      <modifiedWord>2.</modifiedWord>
      <trackRevisions>false</trackRevisions>
    </reviewItem>
    <reviewItem>
      <errorID>02af3dd1-67ea-474d-8a3c-e891e5771f56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1FB87D9D</paraID>
      <start>0</start>
      <end>2</end>
      <status>modified</status>
      <modifiedWord>3.</modifiedWord>
      <trackRevisions>false</trackRevisions>
    </reviewItem>
    <reviewItem>
      <errorID>1d01a5e8-79da-4c26-bec9-095996dfeef2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41839F44</paraID>
      <start>0</start>
      <end>2</end>
      <status>modified</status>
      <modifiedWord>4.</modifiedWord>
      <trackRevisions>false</trackRevisions>
    </reviewItem>
    <reviewItem>
      <errorID>a498277c-c79c-40ca-8345-351caab8ff4b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63B06585</paraID>
      <start>0</start>
      <end>2</end>
      <status>modified</status>
      <modifiedWord>5.</modifiedWord>
      <trackRevisions>false</trackRevisions>
    </reviewItem>
    <reviewItem>
      <errorID>fd50b22b-5c32-4280-a405-6071044fe047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73B599FC</paraID>
      <start>0</start>
      <end>2</end>
      <status>modified</status>
      <modifiedWord>1.</modifiedWord>
      <trackRevisions>false</trackRevisions>
    </reviewItem>
    <reviewItem>
      <errorID>e4fe68b5-9643-431f-91d6-34bc0826019d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23B586BA</paraID>
      <start>0</start>
      <end>2</end>
      <status>modified</status>
      <modifiedWord>2.</modifiedWord>
      <trackRevisions>false</trackRevisions>
    </reviewItem>
    <reviewItem>
      <errorID>bcc88b44-45e5-4774-9850-771cdd3a15b4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558F88A8</paraID>
      <start>0</start>
      <end>2</end>
      <status>modified</status>
      <modifiedWord>1.</modifiedWord>
      <trackRevisions>false</trackRevisions>
    </reviewItem>
    <reviewItem>
      <errorID>061eb2b1-935f-4c92-a2ec-382738065ea2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DC0D485</paraID>
      <start>0</start>
      <end>2</end>
      <status>modified</status>
      <modifiedWord>2.</modifiedWord>
      <trackRevisions>false</trackRevisions>
    </reviewItem>
    <reviewItem>
      <errorID>d06e56d5-107b-46c1-9a8f-3d6df7f000cc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2A8629C1</paraID>
      <start>0</start>
      <end>2</end>
      <status>modified</status>
      <modifiedWord>1.</modifiedWord>
      <trackRevisions>false</trackRevisions>
    </reviewItem>
    <reviewItem>
      <errorID>9ad52090-fd60-432b-8f5e-3795a1f78837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2A6A34CD</paraID>
      <start>0</start>
      <end>2</end>
      <status>modified</status>
      <modifiedWord>2.</modifiedWord>
      <trackRevisions>false</trackRevisions>
    </reviewItem>
    <reviewItem>
      <errorID>851ff0c5-6bc7-4bf9-8af8-30d396a3e926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6AF2B4B4</paraID>
      <start>0</start>
      <end>2</end>
      <status>modified</status>
      <modifiedWord>3.</modifiedWord>
      <trackRevisions>false</trackRevisions>
    </reviewItem>
    <reviewItem>
      <errorID>ac944932-4a72-4e58-a5cc-85b7f8b90074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22D13C9D</paraID>
      <start>0</start>
      <end>2</end>
      <status>modified</status>
      <modifiedWord>4.</modifiedWord>
      <trackRevisions>false</trackRevisions>
    </reviewItem>
    <reviewItem>
      <errorID>69070090-e2bd-49fa-845a-fec099a403af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6BCA1F66</paraID>
      <start>0</start>
      <end>2</end>
      <status>modified</status>
      <modifiedWord>1.</modifiedWord>
      <trackRevisions>false</trackRevisions>
    </reviewItem>
    <reviewItem>
      <errorID>73fae891-e486-4aed-9c2b-53222b519823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6AF6AD3E</paraID>
      <start>0</start>
      <end>2</end>
      <status>modified</status>
      <modifiedWord>2.</modifiedWord>
      <trackRevisions>false</trackRevisions>
    </reviewItem>
    <reviewItem>
      <errorID>175a434a-00b4-40c5-9e45-bac16511f78a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7ECD2FC4</paraID>
      <start>0</start>
      <end>2</end>
      <status>modified</status>
      <modifiedWord>3.</modifiedWord>
      <trackRevisions>false</trackRevisions>
    </reviewItem>
    <reviewItem>
      <errorID>9b7faf3b-0a03-4003-8a04-c3464a43544d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411FE1CB</paraID>
      <start>0</start>
      <end>2</end>
      <status>modified</status>
      <modifiedWord>4.</modifiedWord>
      <trackRevisions>false</trackRevisions>
    </reviewItem>
    <reviewItem>
      <errorID>9ba8fc91-8411-4995-a788-79714bc1a3c2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453E1CEF</paraID>
      <start>0</start>
      <end>2</end>
      <status>modified</status>
      <modifiedWord>5.</modifiedWord>
      <trackRevisions>false</trackRevisions>
    </reviewItem>
    <reviewItem>
      <errorID>06336336-8d84-4ed2-8e99-b2a041bf4868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41D40696</paraID>
      <start>0</start>
      <end>2</end>
      <status>modified</status>
      <modifiedWord>6.</modifiedWord>
      <trackRevisions>false</trackRevisions>
    </reviewItem>
    <reviewItem>
      <errorID>2195e07b-3d93-41a1-932d-2eb222340680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75E14102</paraID>
      <start>0</start>
      <end>2</end>
      <status>modified</status>
      <modifiedWord>7.</modifiedWord>
      <trackRevisions>false</trackRevisions>
    </reviewItem>
    <reviewItem>
      <errorID>988d9732-50e3-459d-bf02-b286f760a1b4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14954E5F</paraID>
      <start>0</start>
      <end>2</end>
      <status>modified</status>
      <modifiedWord>8.</modifiedWord>
      <trackRevisions>false</trackRevisions>
    </reviewItem>
    <reviewItem>
      <errorID>46fed1d5-8bc7-4f09-a15a-5228a521299f</errorID>
      <errorWord>并且</errorWord>
      <group>L1_Word</group>
      <groupName>字词问题</groupName>
      <ability>L2_Typo</ability>
      <abilityName>字词错误</abilityName>
      <candidateList>
        <item>并</item>
      </candidateList>
      <explain>（並、竝）bìnɡ❶〈动〉两种或两种以上的事物平排着：～蒂莲｜我们手挽着手，肩～着肩。❷〈副〉表示不同的事物同时存在，不同的事情同时进行：两说～存｜相提～论。❸〈副〉用在否定词前面加强否定的语气，略带反驳的意味：你以为他糊涂，其实他～不糊涂｜所谓团结～非一团和气。❹〈连〉并且：我完全同意～拥护领导的决定。</explain>
      <paraID>176D104D</paraID>
      <start>30</start>
      <end>31</end>
      <status>modified</status>
      <modifiedWord>并</modifiedWord>
      <trackRevisions>false</trackRevisions>
    </reviewItem>
    <reviewItem>
      <errorID>87bc369b-fd8f-4ceb-b646-45c59dad156a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37026D4</paraID>
      <start>0</start>
      <end>2</end>
      <status>modified</status>
      <modifiedWord>1.</modifiedWord>
      <trackRevisions>false</trackRevisions>
    </reviewItem>
    <reviewItem>
      <errorID>bc56bd38-1983-46fa-84c8-99ca136ae8db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3609E3C8</paraID>
      <start>0</start>
      <end>2</end>
      <status>modified</status>
      <modifiedWord>2.</modifiedWord>
      <trackRevisions>false</trackRevisions>
    </reviewItem>
    <reviewItem>
      <errorID>24e74194-b172-4a72-8cf3-d75b4656b4b5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23C5B199</paraID>
      <start>0</start>
      <end>2</end>
      <status>modified</status>
      <modifiedWord>3.</modifiedWord>
      <trackRevisions>false</trackRevisions>
    </reviewItem>
    <reviewItem>
      <errorID>b000cd9d-a9c5-44d5-ab0b-de61d79d92fb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4F23BFDB</paraID>
      <start>0</start>
      <end>2</end>
      <status>modified</status>
      <modifiedWord>4.</modifiedWord>
      <trackRevisions>false</trackRevisions>
    </reviewItem>
    <reviewItem>
      <errorID>512c3a1e-54c3-4b7a-907c-4a554eb8f424</errorID>
      <errorWord>政纪处分</errorWord>
      <group>L1_Word</group>
      <groupName>字词问题</groupName>
      <ability>L2_Typo</ability>
      <abilityName>字词错误</abilityName>
      <candidateList>
        <item>政务处分</item>
      </candidateList>
      <explain/>
      <paraID>3221B3C8</paraID>
      <start>52</start>
      <end>56</end>
      <status>modified</status>
      <modifiedWord>政务处分</modifiedWord>
      <trackRevisions>false</trackRevisions>
    </reviewItem>
    <reviewItem>
      <errorID>08d4d9b6-6eac-4e98-9b1e-7ff4b133f825</errorID>
      <errorWord>政纪处分</errorWord>
      <group>L1_Word</group>
      <groupName>字词问题</groupName>
      <ability>L2_Typo</ability>
      <abilityName>字词错误</abilityName>
      <candidateList>
        <item>政务处分</item>
      </candidateList>
      <explain/>
      <paraID> 3DB9A2F</paraID>
      <start>50</start>
      <end>54</end>
      <status>modified</status>
      <modifiedWord>政务处分</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d68c677-4462-473b-bba5-a36a6f615e46}">
  <ds:schemaRefs/>
</ds:datastoreItem>
</file>

<file path=docProps/app.xml><?xml version="1.0" encoding="utf-8"?>
<Properties xmlns="http://schemas.openxmlformats.org/officeDocument/2006/extended-properties" xmlns:vt="http://schemas.openxmlformats.org/officeDocument/2006/docPropsVTypes">
  <Template>Normal.dotm</Template>
  <Pages>103</Pages>
  <Words>49677</Words>
  <Characters>51780</Characters>
  <TotalTime>4</TotalTime>
  <ScaleCrop>false</ScaleCrop>
  <LinksUpToDate>false</LinksUpToDate>
  <CharactersWithSpaces>55523</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2022-04-29T08:11:00Z</dcterms:created>
  <dc:creator>Administrator</dc:creator>
  <cp:lastModifiedBy>FF</cp:lastModifiedBy>
  <dcterms:modified xsi:type="dcterms:W3CDTF">2026-06-24T04:13:54Z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9ADCE14F34A64B8C82189807BB547F37_13</vt:lpwstr>
  </property>
  <property fmtid="{D5CDD505-2E9C-101B-9397-08002B2CF9AE}" pid="4" name="commondata">
    <vt:lpwstr>eyJoZGlkIjoiMTI5OTQ5ZTkyOTZlMjBlYzJmZGMzNDNjMWMyNGU2ZTYifQ==</vt:lpwstr>
  </property>
  <property fmtid="{D5CDD505-2E9C-101B-9397-08002B2CF9AE}" pid="5" name="KSOTemplateDocerSaveRecord">
    <vt:lpwstr>eyJoZGlkIjoiNTEyNDE5NTE4MjYyZTk0ZDQzMjNjMmU1OGFlMjViMjIiLCJ1c2VySWQiOiIyMzE4NDQ0MDkifQ==</vt:lpwstr>
  </property>
</Properties>
</file>