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596DD">
      <w:pPr>
        <w:spacing w:line="360" w:lineRule="auto"/>
        <w:rPr>
          <w:rFonts w:ascii="宋体" w:hAnsi="宋体" w:cs="宋体"/>
          <w:b/>
          <w:color w:val="auto"/>
          <w:sz w:val="52"/>
          <w:szCs w:val="52"/>
          <w:highlight w:val="none"/>
        </w:rPr>
      </w:pPr>
    </w:p>
    <w:p w14:paraId="46426B18">
      <w:pPr>
        <w:spacing w:line="360" w:lineRule="auto"/>
        <w:jc w:val="center"/>
        <w:outlineLvl w:val="0"/>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25CF116A">
      <w:pPr>
        <w:spacing w:line="360" w:lineRule="auto"/>
        <w:rPr>
          <w:rFonts w:ascii="宋体" w:hAnsi="宋体" w:cs="宋体"/>
          <w:bCs/>
          <w:color w:val="auto"/>
          <w:sz w:val="30"/>
          <w:highlight w:val="none"/>
        </w:rPr>
      </w:pPr>
    </w:p>
    <w:p w14:paraId="0B73B09D">
      <w:pPr>
        <w:spacing w:line="360" w:lineRule="auto"/>
        <w:rPr>
          <w:rFonts w:ascii="宋体" w:hAnsi="宋体" w:cs="宋体"/>
          <w:bCs/>
          <w:color w:val="auto"/>
          <w:sz w:val="30"/>
          <w:highlight w:val="none"/>
        </w:rPr>
      </w:pPr>
    </w:p>
    <w:p w14:paraId="0B685F5D">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1132BBF9">
      <w:pPr>
        <w:spacing w:line="360" w:lineRule="auto"/>
        <w:jc w:val="center"/>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3"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直接连接符 1" o:spid="_x0000_s1026" o:spt="20" style="position:absolute;left:0pt;margin-left:-8.95pt;margin-top:15.6pt;height:0pt;width:0.05pt;z-index:251660288;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DF4ngk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 件</w:t>
      </w:r>
    </w:p>
    <w:p w14:paraId="71716CE5">
      <w:pPr>
        <w:tabs>
          <w:tab w:val="left" w:pos="9921"/>
        </w:tabs>
        <w:spacing w:line="360" w:lineRule="auto"/>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24D65E34">
      <w:pPr>
        <w:spacing w:line="360" w:lineRule="auto"/>
        <w:jc w:val="center"/>
        <w:rPr>
          <w:rFonts w:ascii="宋体" w:hAnsi="宋体" w:cs="宋体"/>
          <w:bCs/>
          <w:color w:val="auto"/>
          <w:sz w:val="24"/>
          <w:highlight w:val="none"/>
        </w:rPr>
      </w:pPr>
    </w:p>
    <w:p w14:paraId="48DB457D">
      <w:pPr>
        <w:spacing w:line="360" w:lineRule="auto"/>
        <w:jc w:val="center"/>
        <w:rPr>
          <w:rFonts w:ascii="宋体" w:hAnsi="宋体" w:cs="宋体"/>
          <w:b/>
          <w:color w:val="auto"/>
          <w:sz w:val="24"/>
          <w:highlight w:val="none"/>
        </w:rPr>
      </w:pPr>
    </w:p>
    <w:p w14:paraId="21C4AB44">
      <w:pPr>
        <w:spacing w:line="360" w:lineRule="auto"/>
        <w:rPr>
          <w:rFonts w:ascii="宋体" w:hAnsi="宋体" w:cs="宋体"/>
          <w:b/>
          <w:color w:val="auto"/>
          <w:sz w:val="24"/>
          <w:highlight w:val="none"/>
        </w:rPr>
      </w:pPr>
    </w:p>
    <w:p w14:paraId="25C4FAAB">
      <w:pPr>
        <w:spacing w:line="360" w:lineRule="auto"/>
        <w:rPr>
          <w:rFonts w:ascii="宋体" w:hAnsi="宋体" w:cs="宋体"/>
          <w:b/>
          <w:color w:val="auto"/>
          <w:sz w:val="24"/>
          <w:highlight w:val="none"/>
        </w:rPr>
      </w:pPr>
    </w:p>
    <w:p w14:paraId="05415F2C">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政府采购编号：JSZC-320206-GCYT-G2026-0007</w:t>
      </w:r>
    </w:p>
    <w:p w14:paraId="22F51363">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洛社中心小学（新校区）校园文化布展项目</w:t>
      </w:r>
    </w:p>
    <w:p w14:paraId="3E57E322">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无锡市洛社中心小学</w:t>
      </w:r>
    </w:p>
    <w:p w14:paraId="58A240D0">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江苏悦通工程咨询有限公司</w:t>
      </w:r>
    </w:p>
    <w:p w14:paraId="075278E3">
      <w:pPr>
        <w:spacing w:line="360" w:lineRule="auto"/>
        <w:rPr>
          <w:rFonts w:ascii="宋体" w:hAnsi="宋体" w:cs="宋体"/>
          <w:b/>
          <w:color w:val="auto"/>
          <w:sz w:val="24"/>
          <w:highlight w:val="none"/>
        </w:rPr>
      </w:pPr>
    </w:p>
    <w:p w14:paraId="08FF24B6">
      <w:pPr>
        <w:spacing w:line="360" w:lineRule="auto"/>
        <w:rPr>
          <w:rFonts w:ascii="宋体" w:hAnsi="宋体" w:cs="宋体"/>
          <w:bCs/>
          <w:color w:val="auto"/>
          <w:sz w:val="30"/>
          <w:szCs w:val="30"/>
          <w:highlight w:val="none"/>
        </w:rPr>
      </w:pPr>
    </w:p>
    <w:p w14:paraId="38588096">
      <w:pPr>
        <w:spacing w:line="360" w:lineRule="auto"/>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月</w:t>
      </w:r>
    </w:p>
    <w:p w14:paraId="1AB4ABC0">
      <w:pPr>
        <w:rPr>
          <w:rFonts w:ascii="宋体" w:hAnsi="宋体" w:cs="宋体"/>
          <w:bCs/>
          <w:color w:val="auto"/>
          <w:sz w:val="44"/>
          <w:szCs w:val="44"/>
          <w:highlight w:val="none"/>
        </w:rPr>
      </w:pPr>
    </w:p>
    <w:p w14:paraId="3BDC8F21">
      <w:pPr>
        <w:jc w:val="center"/>
        <w:rPr>
          <w:rFonts w:hint="eastAsia" w:ascii="宋体" w:hAnsi="宋体" w:cs="宋体"/>
          <w:bCs/>
          <w:color w:val="auto"/>
          <w:sz w:val="44"/>
          <w:szCs w:val="44"/>
          <w:highlight w:val="none"/>
        </w:rPr>
        <w:sectPr>
          <w:headerReference r:id="rId3" w:type="default"/>
          <w:pgSz w:w="11906" w:h="16838"/>
          <w:pgMar w:top="1440" w:right="1080" w:bottom="1440" w:left="1701" w:header="851" w:footer="992" w:gutter="0"/>
          <w:pgNumType w:fmt="decimal"/>
          <w:cols w:space="1701" w:num="1"/>
          <w:docGrid w:linePitch="360" w:charSpace="0"/>
        </w:sectPr>
      </w:pPr>
    </w:p>
    <w:p w14:paraId="5AD9D9EF">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3E9F91D4">
      <w:pPr>
        <w:tabs>
          <w:tab w:val="left" w:pos="8000"/>
        </w:tabs>
        <w:spacing w:line="600" w:lineRule="auto"/>
        <w:rPr>
          <w:rFonts w:ascii="宋体" w:hAnsi="宋体" w:cs="宋体"/>
          <w:bCs/>
          <w:color w:val="auto"/>
          <w:sz w:val="30"/>
          <w:szCs w:val="30"/>
          <w:highlight w:val="none"/>
        </w:rPr>
      </w:pPr>
    </w:p>
    <w:p w14:paraId="58D9890A">
      <w:pPr>
        <w:tabs>
          <w:tab w:val="left" w:pos="8000"/>
        </w:tabs>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1D8B619E">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w:t>
      </w:r>
      <w:r>
        <w:rPr>
          <w:rFonts w:hint="eastAsia" w:ascii="宋体" w:hAnsi="宋体" w:cs="宋体"/>
          <w:bCs/>
          <w:color w:val="auto"/>
          <w:sz w:val="30"/>
          <w:szCs w:val="30"/>
          <w:highlight w:val="none"/>
          <w:lang w:val="en-US" w:eastAsia="zh-CN"/>
        </w:rPr>
        <w:t>供应商</w:t>
      </w:r>
      <w:r>
        <w:rPr>
          <w:rFonts w:hint="eastAsia" w:ascii="宋体" w:hAnsi="宋体" w:cs="宋体"/>
          <w:bCs/>
          <w:color w:val="auto"/>
          <w:sz w:val="30"/>
          <w:szCs w:val="30"/>
          <w:highlight w:val="none"/>
        </w:rPr>
        <w:t>须知</w:t>
      </w:r>
    </w:p>
    <w:p w14:paraId="4B87699F">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76F11EF6">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合同（格式文本）</w:t>
      </w:r>
    </w:p>
    <w:p w14:paraId="14086B38">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附件（投标文件格式）</w:t>
      </w:r>
    </w:p>
    <w:p w14:paraId="139877AD">
      <w:pPr>
        <w:widowControl/>
        <w:spacing w:before="470" w:line="360" w:lineRule="auto"/>
        <w:rPr>
          <w:rFonts w:ascii="宋体" w:hAnsi="宋体" w:cs="宋体"/>
          <w:b/>
          <w:color w:val="auto"/>
          <w:sz w:val="24"/>
          <w:highlight w:val="none"/>
        </w:rPr>
      </w:pPr>
    </w:p>
    <w:p w14:paraId="5F6F351B">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6C9B94A4">
      <w:pPr>
        <w:widowControl/>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江苏悦通工程咨询有限公司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无锡市洛社中心小学</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洛社中心小学（新校区）校园文化布展项目</w:t>
      </w:r>
      <w:r>
        <w:rPr>
          <w:rFonts w:hint="eastAsia" w:ascii="宋体" w:hAnsi="宋体" w:cs="宋体"/>
          <w:color w:val="auto"/>
          <w:sz w:val="24"/>
          <w:highlight w:val="none"/>
        </w:rPr>
        <w:t>进行公开招标，欢迎你单位参加投标并提请注意下列附表中的相关事项：</w:t>
      </w:r>
    </w:p>
    <w:tbl>
      <w:tblPr>
        <w:tblStyle w:val="43"/>
        <w:tblW w:w="9125"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9"/>
        <w:gridCol w:w="8346"/>
      </w:tblGrid>
      <w:tr w14:paraId="3E9B1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9" w:type="dxa"/>
            <w:noWrap w:val="0"/>
            <w:vAlign w:val="center"/>
          </w:tcPr>
          <w:p w14:paraId="4B492021">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8346" w:type="dxa"/>
            <w:noWrap w:val="0"/>
            <w:vAlign w:val="center"/>
          </w:tcPr>
          <w:p w14:paraId="2F834F21">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内容</w:t>
            </w:r>
          </w:p>
        </w:tc>
      </w:tr>
      <w:tr w14:paraId="32333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1ED4CB3A">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346" w:type="dxa"/>
            <w:noWrap w:val="0"/>
            <w:vAlign w:val="center"/>
          </w:tcPr>
          <w:p w14:paraId="1DFA6D9B">
            <w:pPr>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洛社中心小学（新校区）校园文化布展项目</w:t>
            </w:r>
          </w:p>
          <w:p w14:paraId="49FD7127">
            <w:pPr>
              <w:widowControl/>
              <w:spacing w:line="360" w:lineRule="auto"/>
              <w:rPr>
                <w:rFonts w:hint="eastAsia" w:ascii="宋体" w:hAnsi="宋体" w:cs="宋体"/>
                <w:color w:val="auto"/>
                <w:sz w:val="24"/>
                <w:highlight w:val="none"/>
                <w:lang w:eastAsia="zh-CN"/>
              </w:rPr>
            </w:pPr>
            <w:r>
              <w:rPr>
                <w:rFonts w:hint="eastAsia" w:ascii="宋体" w:hAnsi="宋体" w:eastAsia="宋体" w:cs="宋体"/>
                <w:b/>
                <w:bCs/>
                <w:color w:val="auto"/>
                <w:sz w:val="24"/>
                <w:highlight w:val="none"/>
              </w:rPr>
              <w:t>政府采购编号：</w:t>
            </w:r>
            <w:r>
              <w:rPr>
                <w:rFonts w:hint="eastAsia" w:ascii="宋体" w:hAnsi="宋体" w:eastAsia="宋体" w:cs="宋体"/>
                <w:b w:val="0"/>
                <w:bCs w:val="0"/>
                <w:color w:val="auto"/>
                <w:sz w:val="24"/>
                <w:highlight w:val="none"/>
              </w:rPr>
              <w:t>JSZC-320206-GCYT-G2026-0007</w:t>
            </w:r>
          </w:p>
          <w:p w14:paraId="673228AA">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45E52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71952039">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8346" w:type="dxa"/>
            <w:noWrap w:val="0"/>
            <w:vAlign w:val="center"/>
          </w:tcPr>
          <w:p w14:paraId="4EC98D7D">
            <w:pPr>
              <w:spacing w:line="360" w:lineRule="auto"/>
              <w:ind w:left="120" w:hanging="120"/>
              <w:rPr>
                <w:rFonts w:hint="eastAsia" w:ascii="宋体" w:hAnsi="宋体" w:eastAsia="宋体" w:cs="宋体"/>
                <w:bCs/>
                <w:color w:val="auto"/>
                <w:sz w:val="24"/>
                <w:highlight w:val="none"/>
                <w:lang w:eastAsia="zh-CN"/>
              </w:rPr>
            </w:pPr>
            <w:r>
              <w:rPr>
                <w:rFonts w:hint="eastAsia" w:ascii="宋体" w:hAnsi="宋体" w:eastAsia="宋体" w:cs="宋体"/>
                <w:b/>
                <w:bCs w:val="0"/>
                <w:color w:val="auto"/>
                <w:sz w:val="24"/>
                <w:highlight w:val="none"/>
              </w:rPr>
              <w:t>采购人：</w:t>
            </w:r>
            <w:r>
              <w:rPr>
                <w:rFonts w:hint="eastAsia" w:ascii="宋体" w:hAnsi="宋体" w:cs="宋体"/>
                <w:color w:val="auto"/>
                <w:sz w:val="24"/>
                <w:highlight w:val="none"/>
                <w:lang w:eastAsia="zh-CN"/>
              </w:rPr>
              <w:t>无锡市洛社中心小学</w:t>
            </w:r>
          </w:p>
          <w:p w14:paraId="3197A0D4">
            <w:pPr>
              <w:spacing w:line="360" w:lineRule="auto"/>
              <w:ind w:left="120" w:hanging="120"/>
              <w:rPr>
                <w:rFonts w:hint="eastAsia" w:ascii="宋体" w:hAnsi="宋体" w:cs="宋体"/>
                <w:color w:val="auto"/>
                <w:sz w:val="24"/>
                <w:highlight w:val="none"/>
                <w:lang w:eastAsia="zh-CN"/>
              </w:rPr>
            </w:pPr>
            <w:r>
              <w:rPr>
                <w:rFonts w:hint="eastAsia" w:ascii="宋体" w:hAnsi="宋体" w:eastAsia="宋体" w:cs="宋体"/>
                <w:b/>
                <w:bCs w:val="0"/>
                <w:color w:val="auto"/>
                <w:sz w:val="24"/>
                <w:highlight w:val="none"/>
              </w:rPr>
              <w:t>采购人地址：</w:t>
            </w:r>
            <w:r>
              <w:rPr>
                <w:rFonts w:hint="eastAsia" w:ascii="宋体" w:hAnsi="宋体" w:cs="宋体"/>
                <w:color w:val="auto"/>
                <w:sz w:val="24"/>
                <w:highlight w:val="none"/>
                <w:lang w:eastAsia="zh-CN"/>
              </w:rPr>
              <w:t>江苏省无锡市惠山区新陶路3号</w:t>
            </w:r>
          </w:p>
          <w:p w14:paraId="374BECBD">
            <w:pPr>
              <w:spacing w:line="360" w:lineRule="auto"/>
              <w:ind w:left="120" w:hanging="120"/>
              <w:rPr>
                <w:rFonts w:hint="eastAsia" w:ascii="宋体" w:hAnsi="宋体" w:eastAsia="宋体" w:cs="宋体"/>
                <w:bCs/>
                <w:color w:val="auto"/>
                <w:sz w:val="24"/>
                <w:highlight w:val="none"/>
                <w:lang w:eastAsia="zh-CN"/>
              </w:rPr>
            </w:pPr>
            <w:r>
              <w:rPr>
                <w:rFonts w:hint="eastAsia" w:ascii="宋体" w:hAnsi="宋体" w:eastAsia="宋体" w:cs="宋体"/>
                <w:b/>
                <w:bCs w:val="0"/>
                <w:color w:val="auto"/>
                <w:sz w:val="24"/>
                <w:highlight w:val="none"/>
              </w:rPr>
              <w:t>采购代理机构</w:t>
            </w:r>
            <w:r>
              <w:rPr>
                <w:rFonts w:hint="eastAsia" w:ascii="宋体" w:hAnsi="宋体" w:eastAsia="宋体" w:cs="宋体"/>
                <w:bCs/>
                <w:color w:val="auto"/>
                <w:sz w:val="24"/>
                <w:highlight w:val="none"/>
              </w:rPr>
              <w:t>：</w:t>
            </w:r>
            <w:r>
              <w:rPr>
                <w:rFonts w:hint="eastAsia" w:ascii="宋体" w:hAnsi="宋体" w:cs="宋体"/>
                <w:color w:val="auto"/>
                <w:sz w:val="24"/>
                <w:highlight w:val="none"/>
                <w:lang w:eastAsia="zh-CN"/>
              </w:rPr>
              <w:t>江苏悦通工程咨询有限公司</w:t>
            </w:r>
          </w:p>
          <w:p w14:paraId="15B7B897">
            <w:pPr>
              <w:widowControl/>
              <w:spacing w:line="360" w:lineRule="auto"/>
              <w:rPr>
                <w:rFonts w:hint="eastAsia" w:ascii="宋体" w:hAnsi="宋体" w:cs="宋体"/>
                <w:b/>
                <w:bCs/>
                <w:color w:val="auto"/>
                <w:sz w:val="24"/>
                <w:highlight w:val="none"/>
              </w:rPr>
            </w:pPr>
            <w:r>
              <w:rPr>
                <w:rFonts w:hint="eastAsia" w:ascii="宋体" w:hAnsi="宋体" w:eastAsia="宋体" w:cs="宋体"/>
                <w:b/>
                <w:bCs w:val="0"/>
                <w:color w:val="auto"/>
                <w:sz w:val="24"/>
                <w:highlight w:val="none"/>
              </w:rPr>
              <w:t>采购代理机构地址：</w:t>
            </w:r>
            <w:r>
              <w:rPr>
                <w:rFonts w:hint="eastAsia" w:ascii="宋体" w:hAnsi="宋体" w:cs="宋体"/>
                <w:color w:val="auto"/>
                <w:sz w:val="24"/>
                <w:highlight w:val="none"/>
              </w:rPr>
              <w:t>无锡市新吴区天山路8号长江一号写字楼1504-1</w:t>
            </w:r>
          </w:p>
        </w:tc>
      </w:tr>
      <w:tr w14:paraId="11BB8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2F041A59">
            <w:pPr>
              <w:widowControl/>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8346" w:type="dxa"/>
            <w:noWrap w:val="0"/>
            <w:vAlign w:val="center"/>
          </w:tcPr>
          <w:p w14:paraId="7506D353">
            <w:pPr>
              <w:spacing w:line="360" w:lineRule="auto"/>
              <w:rPr>
                <w:rFonts w:ascii="宋体" w:hAnsi="宋体" w:cs="宋体"/>
                <w:b/>
                <w:color w:val="auto"/>
                <w:sz w:val="24"/>
                <w:highlight w:val="none"/>
              </w:rPr>
            </w:pPr>
            <w:r>
              <w:rPr>
                <w:rFonts w:hint="eastAsia" w:ascii="宋体" w:hAnsi="宋体" w:cs="宋体"/>
                <w:b/>
                <w:color w:val="auto"/>
                <w:sz w:val="24"/>
                <w:highlight w:val="none"/>
              </w:rPr>
              <w:t>采购项目概况、要求：</w:t>
            </w:r>
          </w:p>
          <w:p w14:paraId="14CB0D08">
            <w:pPr>
              <w:pageBreakBefore w:val="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（1）项目概况：</w:t>
            </w:r>
            <w:r>
              <w:rPr>
                <w:rFonts w:hint="eastAsia" w:ascii="宋体" w:hAnsi="宋体" w:eastAsia="宋体" w:cs="宋体"/>
                <w:kern w:val="2"/>
                <w:sz w:val="24"/>
                <w:szCs w:val="24"/>
                <w:highlight w:val="none"/>
                <w:lang w:val="en-US" w:eastAsia="zh-CN" w:bidi="ar-SA"/>
              </w:rPr>
              <w:t>洛社</w:t>
            </w:r>
            <w:r>
              <w:rPr>
                <w:rFonts w:hint="eastAsia" w:ascii="宋体" w:hAnsi="宋体" w:eastAsia="宋体" w:cs="宋体"/>
                <w:kern w:val="0"/>
                <w:sz w:val="24"/>
                <w:szCs w:val="24"/>
                <w:highlight w:val="none"/>
                <w:lang w:eastAsia="zh-CN"/>
              </w:rPr>
              <w:t>中心小学</w:t>
            </w:r>
            <w:r>
              <w:rPr>
                <w:rFonts w:hint="eastAsia" w:ascii="宋体" w:hAnsi="宋体" w:cs="宋体"/>
                <w:kern w:val="0"/>
                <w:sz w:val="24"/>
                <w:szCs w:val="24"/>
                <w:highlight w:val="none"/>
                <w:lang w:eastAsia="zh-CN"/>
              </w:rPr>
              <w:t>（</w:t>
            </w:r>
            <w:r>
              <w:rPr>
                <w:rFonts w:hint="eastAsia" w:ascii="宋体" w:hAnsi="宋体" w:eastAsia="宋体" w:cs="宋体"/>
                <w:kern w:val="0"/>
                <w:sz w:val="24"/>
                <w:szCs w:val="24"/>
                <w:highlight w:val="none"/>
                <w:lang w:eastAsia="zh-CN"/>
              </w:rPr>
              <w:t>新校区</w:t>
            </w:r>
            <w:r>
              <w:rPr>
                <w:rFonts w:hint="eastAsia" w:ascii="宋体" w:hAnsi="宋体" w:cs="宋体"/>
                <w:kern w:val="0"/>
                <w:sz w:val="24"/>
                <w:szCs w:val="24"/>
                <w:highlight w:val="none"/>
                <w:lang w:eastAsia="zh-CN"/>
              </w:rPr>
              <w:t>）</w:t>
            </w:r>
            <w:r>
              <w:rPr>
                <w:rFonts w:hint="eastAsia" w:ascii="宋体" w:hAnsi="宋体" w:eastAsia="宋体" w:cs="宋体"/>
                <w:kern w:val="2"/>
                <w:sz w:val="24"/>
                <w:szCs w:val="24"/>
                <w:highlight w:val="none"/>
                <w:lang w:val="en-US" w:eastAsia="zh-CN" w:bidi="ar-SA"/>
              </w:rPr>
              <w:t>位于洛社镇洛神路东侧、洛竹路北侧。建设用地面积约5.95万平方米，地上部分建设有4栋独立单体，通过二层的公共平台联系成一个整体。总建筑面积为6.8万平方米，地上建筑面积4.8万平方米，地下建筑面积2万平方米。为</w:t>
            </w:r>
            <w:r>
              <w:rPr>
                <w:rFonts w:hint="eastAsia" w:ascii="宋体" w:hAnsi="宋体" w:eastAsia="宋体" w:cs="宋体"/>
                <w:bCs/>
                <w:sz w:val="24"/>
                <w:szCs w:val="32"/>
                <w:highlight w:val="none"/>
                <w:lang w:val="en-US" w:eastAsia="zh-CN"/>
              </w:rPr>
              <w:t>体现学校的特色和文化底蕴</w:t>
            </w:r>
            <w:r>
              <w:rPr>
                <w:rFonts w:hint="eastAsia" w:ascii="宋体" w:hAnsi="宋体" w:eastAsia="宋体" w:cs="宋体"/>
                <w:kern w:val="2"/>
                <w:sz w:val="24"/>
                <w:szCs w:val="24"/>
                <w:highlight w:val="none"/>
                <w:lang w:val="en-US" w:eastAsia="zh-CN" w:bidi="ar-SA"/>
              </w:rPr>
              <w:t>，</w:t>
            </w:r>
            <w:r>
              <w:rPr>
                <w:rFonts w:hint="eastAsia" w:ascii="宋体" w:hAnsi="宋体" w:eastAsia="宋体" w:cs="宋体"/>
                <w:bCs/>
                <w:sz w:val="24"/>
                <w:szCs w:val="32"/>
                <w:highlight w:val="none"/>
                <w:lang w:val="en-US" w:eastAsia="zh-CN"/>
              </w:rPr>
              <w:t>建筑环境为依托，文化传承为理念，提炼具有学校特色的文化主题，</w:t>
            </w:r>
            <w:r>
              <w:rPr>
                <w:rFonts w:hint="eastAsia" w:ascii="宋体" w:hAnsi="宋体" w:cs="宋体"/>
                <w:bCs/>
                <w:color w:val="auto"/>
                <w:sz w:val="24"/>
                <w:highlight w:val="none"/>
                <w:lang w:val="en-US" w:eastAsia="zh-CN" w:bidi="ar"/>
              </w:rPr>
              <w:t>对新校区校园进行文化布展，以</w:t>
            </w:r>
            <w:r>
              <w:rPr>
                <w:rFonts w:hint="eastAsia" w:ascii="宋体" w:hAnsi="宋体" w:eastAsia="宋体" w:cs="宋体"/>
                <w:kern w:val="2"/>
                <w:sz w:val="24"/>
                <w:szCs w:val="24"/>
                <w:highlight w:val="none"/>
                <w:lang w:val="en-US" w:eastAsia="zh-CN" w:bidi="ar-SA"/>
              </w:rPr>
              <w:t>提升学校的设计氛围及艺术感</w:t>
            </w:r>
            <w:r>
              <w:rPr>
                <w:rFonts w:hint="eastAsia" w:ascii="宋体" w:hAnsi="宋体" w:eastAsia="宋体" w:cs="宋体"/>
                <w:bCs/>
                <w:sz w:val="24"/>
                <w:szCs w:val="32"/>
                <w:highlight w:val="none"/>
                <w:lang w:val="en-US" w:eastAsia="zh-CN"/>
              </w:rPr>
              <w:t>，</w:t>
            </w:r>
            <w:r>
              <w:rPr>
                <w:rFonts w:hint="eastAsia" w:ascii="宋体" w:hAnsi="宋体" w:eastAsia="宋体" w:cs="宋体"/>
                <w:bCs/>
                <w:color w:val="auto"/>
                <w:sz w:val="24"/>
                <w:highlight w:val="none"/>
                <w:lang w:bidi="ar"/>
              </w:rPr>
              <w:t>营造一个充满教育氛围、艺术气息和创新活力的校园文化环境，促进学生全面发展</w:t>
            </w:r>
            <w:r>
              <w:rPr>
                <w:rFonts w:hint="eastAsia" w:ascii="宋体" w:hAnsi="宋体" w:cs="宋体"/>
                <w:bCs/>
                <w:color w:val="auto"/>
                <w:sz w:val="24"/>
                <w:highlight w:val="none"/>
                <w:lang w:val="en-US" w:eastAsia="zh-CN" w:bidi="ar"/>
              </w:rPr>
              <w:t>。</w:t>
            </w:r>
          </w:p>
          <w:p w14:paraId="64A182FC">
            <w:pPr>
              <w:pageBreakBefore w:val="0"/>
              <w:spacing w:line="360" w:lineRule="auto"/>
              <w:rPr>
                <w:rFonts w:hint="eastAsia" w:ascii="宋体" w:hAnsi="宋体" w:cs="宋体"/>
                <w:b w:val="0"/>
                <w:bCs/>
                <w:color w:val="auto"/>
                <w:sz w:val="24"/>
                <w:szCs w:val="24"/>
                <w:highlight w:val="none"/>
                <w:lang w:eastAsia="zh-CN"/>
              </w:rPr>
            </w:pPr>
            <w:r>
              <w:rPr>
                <w:rFonts w:hint="eastAsia" w:ascii="宋体" w:hAnsi="宋体" w:cs="宋体"/>
                <w:b/>
                <w:bCs w:val="0"/>
                <w:color w:val="auto"/>
                <w:sz w:val="24"/>
                <w:szCs w:val="24"/>
                <w:highlight w:val="none"/>
                <w:lang w:val="en-US" w:eastAsia="zh-CN"/>
              </w:rPr>
              <w:t>（2）项目地点：</w:t>
            </w:r>
            <w:r>
              <w:rPr>
                <w:rFonts w:hint="eastAsia" w:ascii="宋体" w:hAnsi="宋体" w:eastAsia="宋体" w:cs="宋体"/>
                <w:kern w:val="2"/>
                <w:sz w:val="24"/>
                <w:szCs w:val="24"/>
                <w:highlight w:val="none"/>
                <w:lang w:val="en-US" w:eastAsia="zh-CN" w:bidi="ar-SA"/>
              </w:rPr>
              <w:t>洛社</w:t>
            </w:r>
            <w:r>
              <w:rPr>
                <w:rFonts w:hint="eastAsia" w:ascii="宋体" w:hAnsi="宋体" w:eastAsia="宋体" w:cs="宋体"/>
                <w:kern w:val="0"/>
                <w:sz w:val="24"/>
                <w:szCs w:val="24"/>
                <w:highlight w:val="none"/>
                <w:lang w:eastAsia="zh-CN"/>
              </w:rPr>
              <w:t>中心小学</w:t>
            </w:r>
            <w:r>
              <w:rPr>
                <w:rFonts w:hint="eastAsia" w:ascii="宋体" w:hAnsi="宋体" w:cs="宋体"/>
                <w:kern w:val="0"/>
                <w:sz w:val="24"/>
                <w:szCs w:val="24"/>
                <w:highlight w:val="none"/>
                <w:lang w:eastAsia="zh-CN"/>
              </w:rPr>
              <w:t>（</w:t>
            </w:r>
            <w:r>
              <w:rPr>
                <w:rFonts w:hint="eastAsia" w:ascii="宋体" w:hAnsi="宋体" w:eastAsia="宋体" w:cs="宋体"/>
                <w:kern w:val="0"/>
                <w:sz w:val="24"/>
                <w:szCs w:val="24"/>
                <w:highlight w:val="none"/>
                <w:lang w:eastAsia="zh-CN"/>
              </w:rPr>
              <w:t>新校区</w:t>
            </w:r>
            <w:r>
              <w:rPr>
                <w:rFonts w:hint="eastAsia" w:ascii="宋体" w:hAnsi="宋体" w:cs="宋体"/>
                <w:kern w:val="0"/>
                <w:sz w:val="24"/>
                <w:szCs w:val="24"/>
                <w:highlight w:val="none"/>
                <w:lang w:eastAsia="zh-CN"/>
              </w:rPr>
              <w:t>）</w:t>
            </w:r>
          </w:p>
          <w:p w14:paraId="77AEAB05">
            <w:pPr>
              <w:pageBreakBefore w:val="0"/>
              <w:spacing w:line="360" w:lineRule="auto"/>
              <w:rPr>
                <w:rFonts w:hint="eastAsia" w:ascii="宋体" w:hAnsi="宋体" w:cs="宋体"/>
                <w:b w:val="0"/>
                <w:bCs/>
                <w:color w:val="auto"/>
                <w:sz w:val="24"/>
                <w:szCs w:val="24"/>
                <w:highlight w:val="none"/>
                <w:lang w:eastAsia="zh-CN"/>
              </w:rPr>
            </w:pPr>
            <w:r>
              <w:rPr>
                <w:rFonts w:hint="eastAsia" w:ascii="宋体" w:hAnsi="宋体" w:cs="宋体"/>
                <w:b/>
                <w:bCs w:val="0"/>
                <w:color w:val="auto"/>
                <w:sz w:val="24"/>
                <w:szCs w:val="24"/>
                <w:highlight w:val="none"/>
                <w:lang w:val="en-US" w:eastAsia="zh-CN"/>
              </w:rPr>
              <w:t>（3）</w:t>
            </w:r>
            <w:r>
              <w:rPr>
                <w:rFonts w:hint="eastAsia" w:ascii="宋体" w:hAnsi="宋体" w:cs="宋体"/>
                <w:b/>
                <w:bCs w:val="0"/>
                <w:color w:val="auto"/>
                <w:sz w:val="24"/>
                <w:szCs w:val="24"/>
                <w:highlight w:val="none"/>
                <w:lang w:eastAsia="zh-CN"/>
              </w:rPr>
              <w:t>采购内容：</w:t>
            </w:r>
            <w:r>
              <w:rPr>
                <w:rFonts w:hint="eastAsia" w:ascii="宋体" w:hAnsi="宋体" w:cs="宋体"/>
                <w:b w:val="0"/>
                <w:bCs/>
                <w:color w:val="auto"/>
                <w:sz w:val="24"/>
                <w:szCs w:val="24"/>
                <w:highlight w:val="none"/>
                <w:lang w:val="en-US" w:eastAsia="zh-CN"/>
              </w:rPr>
              <w:t>八个区域范围内布展设计（含方案深化及施工图设计）、</w:t>
            </w:r>
            <w:r>
              <w:rPr>
                <w:rFonts w:hint="eastAsia" w:ascii="宋体" w:hAnsi="宋体" w:cs="宋体"/>
                <w:b w:val="0"/>
                <w:bCs/>
                <w:color w:val="auto"/>
                <w:sz w:val="24"/>
                <w:szCs w:val="24"/>
                <w:highlight w:val="none"/>
                <w:lang w:eastAsia="zh-CN"/>
              </w:rPr>
              <w:t>材料生产制作、供货、包装、运输及装卸（指定地点）、安装调试、质保及售后服务等。</w:t>
            </w:r>
          </w:p>
          <w:p w14:paraId="05CDDD21">
            <w:pPr>
              <w:pageBreakBefore w:val="0"/>
              <w:spacing w:line="360" w:lineRule="auto"/>
              <w:rPr>
                <w:rFonts w:hint="default" w:ascii="宋体" w:hAnsi="宋体" w:cs="宋体"/>
                <w:b w:val="0"/>
                <w:bCs/>
                <w:color w:val="auto"/>
                <w:sz w:val="24"/>
                <w:szCs w:val="24"/>
                <w:highlight w:val="none"/>
                <w:lang w:val="en-US" w:eastAsia="zh-CN"/>
              </w:rPr>
            </w:pP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4）布展空间范围</w:t>
            </w:r>
            <w:r>
              <w:rPr>
                <w:rFonts w:hint="eastAsia" w:ascii="宋体" w:hAnsi="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eastAsia="zh-CN"/>
              </w:rPr>
              <w:t>户外雕塑、景观小品类</w:t>
            </w:r>
            <w:r>
              <w:rPr>
                <w:rFonts w:hint="eastAsia" w:ascii="宋体" w:hAnsi="宋体" w:cs="宋体"/>
                <w:b w:val="0"/>
                <w:bCs/>
                <w:color w:val="auto"/>
                <w:sz w:val="24"/>
                <w:szCs w:val="24"/>
                <w:highlight w:val="none"/>
                <w:lang w:val="en-US" w:eastAsia="zh-CN"/>
              </w:rPr>
              <w:t>布展</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文化墙布展；</w:t>
            </w:r>
            <w:r>
              <w:rPr>
                <w:rFonts w:hint="eastAsia" w:ascii="宋体" w:hAnsi="宋体" w:cs="宋体"/>
                <w:b w:val="0"/>
                <w:bCs/>
                <w:color w:val="auto"/>
                <w:sz w:val="24"/>
                <w:szCs w:val="24"/>
                <w:highlight w:val="none"/>
                <w:lang w:eastAsia="zh-CN"/>
              </w:rPr>
              <w:t>图书馆文化</w:t>
            </w:r>
            <w:r>
              <w:rPr>
                <w:rFonts w:hint="eastAsia" w:ascii="宋体" w:hAnsi="宋体" w:cs="宋体"/>
                <w:b w:val="0"/>
                <w:bCs/>
                <w:color w:val="auto"/>
                <w:sz w:val="24"/>
                <w:szCs w:val="24"/>
                <w:highlight w:val="none"/>
                <w:lang w:val="en-US" w:eastAsia="zh-CN"/>
              </w:rPr>
              <w:t>布展</w:t>
            </w:r>
            <w:r>
              <w:rPr>
                <w:rFonts w:hint="eastAsia" w:ascii="宋体" w:hAnsi="宋体" w:cs="宋体"/>
                <w:b w:val="0"/>
                <w:bCs/>
                <w:color w:val="auto"/>
                <w:sz w:val="24"/>
                <w:szCs w:val="24"/>
                <w:highlight w:val="none"/>
                <w:lang w:eastAsia="zh-CN"/>
              </w:rPr>
              <w:t>；少先队室及读书角</w:t>
            </w:r>
            <w:r>
              <w:rPr>
                <w:rFonts w:hint="eastAsia" w:ascii="宋体" w:hAnsi="宋体" w:cs="宋体"/>
                <w:b w:val="0"/>
                <w:bCs/>
                <w:color w:val="auto"/>
                <w:sz w:val="24"/>
                <w:szCs w:val="24"/>
                <w:highlight w:val="none"/>
                <w:lang w:val="en-US" w:eastAsia="zh-CN"/>
              </w:rPr>
              <w:t>布展</w:t>
            </w:r>
            <w:r>
              <w:rPr>
                <w:rFonts w:hint="eastAsia" w:ascii="宋体" w:hAnsi="宋体" w:cs="宋体"/>
                <w:b w:val="0"/>
                <w:bCs/>
                <w:color w:val="auto"/>
                <w:sz w:val="24"/>
                <w:szCs w:val="24"/>
                <w:highlight w:val="none"/>
                <w:lang w:eastAsia="zh-CN"/>
              </w:rPr>
              <w:t>；地下室文化</w:t>
            </w:r>
            <w:r>
              <w:rPr>
                <w:rFonts w:hint="eastAsia" w:ascii="宋体" w:hAnsi="宋体" w:cs="宋体"/>
                <w:b w:val="0"/>
                <w:bCs/>
                <w:color w:val="auto"/>
                <w:sz w:val="24"/>
                <w:szCs w:val="24"/>
                <w:highlight w:val="none"/>
                <w:lang w:val="en-US" w:eastAsia="zh-CN"/>
              </w:rPr>
              <w:t>布展</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门头布展；种子馆布展；零星布展。</w:t>
            </w:r>
          </w:p>
          <w:p w14:paraId="397ABAD6">
            <w:pPr>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（5）</w:t>
            </w:r>
            <w:r>
              <w:rPr>
                <w:rFonts w:hint="eastAsia" w:ascii="宋体" w:hAnsi="宋体" w:cs="宋体"/>
                <w:b/>
                <w:bCs w:val="0"/>
                <w:color w:val="auto"/>
                <w:sz w:val="24"/>
                <w:szCs w:val="24"/>
                <w:highlight w:val="none"/>
                <w:lang w:eastAsia="zh-CN"/>
              </w:rPr>
              <w:t>质量标准：</w:t>
            </w:r>
            <w:r>
              <w:rPr>
                <w:rFonts w:hint="eastAsia" w:ascii="宋体" w:hAnsi="宋体" w:eastAsia="宋体" w:cs="宋体"/>
                <w:color w:val="auto"/>
                <w:sz w:val="24"/>
                <w:highlight w:val="none"/>
              </w:rPr>
              <w:t>符合国家、行业合格标准，满足</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rPr>
              <w:t>使用功能要求，并保证一次性验收合格</w:t>
            </w:r>
            <w:r>
              <w:rPr>
                <w:rFonts w:hint="eastAsia" w:ascii="宋体" w:hAnsi="宋体" w:cs="宋体"/>
                <w:color w:val="auto"/>
                <w:sz w:val="24"/>
                <w:highlight w:val="none"/>
                <w:lang w:eastAsia="zh-CN"/>
              </w:rPr>
              <w:t>。</w:t>
            </w:r>
          </w:p>
          <w:p w14:paraId="3AC48DCC">
            <w:pPr>
              <w:pageBreakBefore w:val="0"/>
              <w:spacing w:line="360" w:lineRule="auto"/>
              <w:rPr>
                <w:rFonts w:hint="eastAsia" w:ascii="宋体" w:hAnsi="宋体" w:cs="宋体"/>
                <w:b w:val="0"/>
                <w:bCs/>
                <w:color w:val="auto"/>
                <w:sz w:val="24"/>
                <w:szCs w:val="24"/>
                <w:highlight w:val="none"/>
                <w:lang w:eastAsia="zh-CN"/>
              </w:rPr>
            </w:pPr>
            <w:r>
              <w:rPr>
                <w:rFonts w:hint="eastAsia" w:ascii="宋体" w:hAnsi="宋体" w:cs="宋体"/>
                <w:b/>
                <w:bCs w:val="0"/>
                <w:color w:val="auto"/>
                <w:sz w:val="24"/>
                <w:szCs w:val="24"/>
                <w:highlight w:val="none"/>
                <w:lang w:val="en-US" w:eastAsia="zh-CN"/>
              </w:rPr>
              <w:t>（6）</w:t>
            </w:r>
            <w:r>
              <w:rPr>
                <w:rFonts w:hint="eastAsia" w:ascii="宋体" w:hAnsi="宋体" w:cs="宋体"/>
                <w:b/>
                <w:bCs w:val="0"/>
                <w:color w:val="auto"/>
                <w:sz w:val="24"/>
                <w:szCs w:val="24"/>
                <w:highlight w:val="none"/>
                <w:lang w:val="zh-CN" w:eastAsia="zh-CN"/>
              </w:rPr>
              <w:t>质保要求：</w:t>
            </w:r>
            <w:r>
              <w:rPr>
                <w:rFonts w:hint="eastAsia" w:ascii="宋体" w:hAnsi="宋体" w:eastAsia="宋体" w:cs="宋体"/>
                <w:bCs/>
                <w:sz w:val="24"/>
                <w:szCs w:val="32"/>
                <w:highlight w:val="none"/>
                <w:lang w:val="zh-CN" w:eastAsia="zh-CN"/>
              </w:rPr>
              <w:t>整体项目提供两年的免费质保期，自整体项目验收合格之日起计算。</w:t>
            </w:r>
          </w:p>
          <w:p w14:paraId="30B46F6B">
            <w:pPr>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（7）服务期限：</w:t>
            </w:r>
            <w:r>
              <w:rPr>
                <w:rFonts w:hint="eastAsia" w:ascii="宋体" w:hAnsi="宋体" w:eastAsia="宋体" w:cs="宋体"/>
                <w:bCs/>
                <w:sz w:val="24"/>
                <w:szCs w:val="32"/>
                <w:highlight w:val="none"/>
                <w:lang w:val="en-US" w:eastAsia="zh-CN"/>
              </w:rPr>
              <w:t>40日历天（其中：深化设计（含施工图设计）10日历天，</w:t>
            </w:r>
            <w:r>
              <w:rPr>
                <w:rFonts w:hint="eastAsia" w:ascii="宋体" w:hAnsi="宋体" w:cs="宋体"/>
                <w:b w:val="0"/>
                <w:bCs/>
                <w:color w:val="auto"/>
                <w:sz w:val="24"/>
                <w:szCs w:val="24"/>
                <w:highlight w:val="none"/>
                <w:lang w:eastAsia="zh-CN"/>
              </w:rPr>
              <w:t>材料生产制作、供货、包装</w:t>
            </w:r>
            <w:r>
              <w:rPr>
                <w:rFonts w:hint="eastAsia" w:ascii="宋体" w:hAnsi="宋体" w:eastAsia="宋体" w:cs="宋体"/>
                <w:bCs/>
                <w:sz w:val="24"/>
                <w:szCs w:val="32"/>
                <w:highlight w:val="none"/>
                <w:lang w:val="en-US" w:eastAsia="zh-CN"/>
              </w:rPr>
              <w:t>30日历天）。逾期违约金：</w:t>
            </w:r>
            <w:r>
              <w:rPr>
                <w:rFonts w:hint="eastAsia" w:ascii="宋体" w:hAnsi="宋体" w:cs="宋体"/>
                <w:bCs/>
                <w:sz w:val="24"/>
                <w:szCs w:val="32"/>
                <w:highlight w:val="none"/>
                <w:lang w:val="en-US" w:eastAsia="zh-CN"/>
              </w:rPr>
              <w:t>2000元</w:t>
            </w:r>
            <w:r>
              <w:rPr>
                <w:rFonts w:hint="eastAsia" w:ascii="宋体" w:hAnsi="宋体" w:eastAsia="宋体" w:cs="宋体"/>
                <w:bCs/>
                <w:sz w:val="24"/>
                <w:szCs w:val="32"/>
                <w:highlight w:val="none"/>
                <w:lang w:val="en-US" w:eastAsia="zh-CN"/>
              </w:rPr>
              <w:t>/天，上限为合同价款的5%。</w:t>
            </w:r>
          </w:p>
          <w:p w14:paraId="35B37B62">
            <w:pPr>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8</w:t>
            </w:r>
            <w:r>
              <w:rPr>
                <w:rFonts w:hint="eastAsia" w:ascii="宋体" w:hAnsi="宋体" w:cs="宋体"/>
                <w:b/>
                <w:bCs w:val="0"/>
                <w:color w:val="auto"/>
                <w:sz w:val="24"/>
                <w:szCs w:val="24"/>
                <w:highlight w:val="none"/>
                <w:lang w:eastAsia="zh-CN"/>
              </w:rPr>
              <w:t>）本项目</w:t>
            </w:r>
            <w:r>
              <w:rPr>
                <w:rFonts w:hint="eastAsia" w:ascii="宋体" w:hAnsi="宋体" w:eastAsia="宋体" w:cs="宋体"/>
                <w:b/>
                <w:bCs w:val="0"/>
                <w:color w:val="auto"/>
                <w:sz w:val="24"/>
                <w:szCs w:val="24"/>
                <w:highlight w:val="none"/>
              </w:rPr>
              <w:t>采购预算：</w:t>
            </w:r>
            <w:r>
              <w:rPr>
                <w:rFonts w:hint="eastAsia" w:ascii="宋体" w:hAnsi="宋体" w:cs="宋体"/>
                <w:b w:val="0"/>
                <w:bCs/>
                <w:color w:val="auto"/>
                <w:sz w:val="24"/>
                <w:szCs w:val="24"/>
                <w:highlight w:val="none"/>
                <w:lang w:val="en-US" w:eastAsia="zh-CN"/>
              </w:rPr>
              <w:t>295万元。</w:t>
            </w:r>
          </w:p>
          <w:p w14:paraId="0AF74B4F">
            <w:pPr>
              <w:widowControl/>
              <w:spacing w:line="360" w:lineRule="auto"/>
              <w:outlineLvl w:val="0"/>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rPr>
              <w:t>）最高</w:t>
            </w:r>
            <w:r>
              <w:rPr>
                <w:rFonts w:hint="eastAsia" w:ascii="宋体" w:hAnsi="宋体" w:cs="宋体"/>
                <w:b/>
                <w:bCs/>
                <w:color w:val="auto"/>
                <w:sz w:val="24"/>
                <w:highlight w:val="none"/>
                <w:lang w:val="en-US" w:eastAsia="zh-CN"/>
              </w:rPr>
              <w:t>投标</w:t>
            </w:r>
            <w:r>
              <w:rPr>
                <w:rFonts w:hint="eastAsia" w:ascii="宋体" w:hAnsi="宋体" w:eastAsia="宋体" w:cs="宋体"/>
                <w:b/>
                <w:bCs/>
                <w:color w:val="auto"/>
                <w:sz w:val="24"/>
                <w:highlight w:val="none"/>
              </w:rPr>
              <w:t>限价：</w:t>
            </w:r>
            <w:r>
              <w:rPr>
                <w:rFonts w:hint="eastAsia" w:ascii="宋体" w:hAnsi="宋体" w:cs="宋体"/>
                <w:color w:val="auto"/>
                <w:sz w:val="24"/>
                <w:highlight w:val="none"/>
                <w:lang w:val="en-US" w:eastAsia="zh-CN"/>
              </w:rPr>
              <w:t>257.1043万</w:t>
            </w:r>
            <w:r>
              <w:rPr>
                <w:rFonts w:hint="eastAsia" w:ascii="宋体" w:hAnsi="宋体" w:eastAsia="宋体" w:cs="宋体"/>
                <w:color w:val="auto"/>
                <w:sz w:val="24"/>
                <w:highlight w:val="none"/>
              </w:rPr>
              <w:t>元，投标供应商报价不得超过上述最高</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限价，否则按无效投标处理</w:t>
            </w:r>
            <w:r>
              <w:rPr>
                <w:rFonts w:hint="eastAsia" w:ascii="宋体" w:hAnsi="宋体" w:eastAsia="宋体" w:cs="宋体"/>
                <w:color w:val="auto"/>
                <w:sz w:val="24"/>
                <w:highlight w:val="none"/>
                <w:lang w:eastAsia="zh-CN"/>
              </w:rPr>
              <w:t>。</w:t>
            </w:r>
          </w:p>
          <w:p w14:paraId="763B060A">
            <w:pPr>
              <w:spacing w:line="360" w:lineRule="auto"/>
              <w:rPr>
                <w:rFonts w:hint="eastAsia" w:ascii="宋体" w:hAnsi="宋体" w:cs="宋体"/>
                <w:bCs/>
                <w:color w:val="auto"/>
                <w:sz w:val="24"/>
                <w:highlight w:val="none"/>
                <w:lang w:eastAsia="zh-CN"/>
              </w:rPr>
            </w:pP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10</w:t>
            </w:r>
            <w:r>
              <w:rPr>
                <w:rFonts w:hint="eastAsia" w:ascii="宋体" w:hAnsi="宋体" w:eastAsia="宋体" w:cs="宋体"/>
                <w:b/>
                <w:bCs/>
                <w:color w:val="auto"/>
                <w:sz w:val="24"/>
                <w:highlight w:val="none"/>
              </w:rPr>
              <w:t>）</w:t>
            </w:r>
            <w:r>
              <w:rPr>
                <w:rFonts w:hint="eastAsia" w:ascii="宋体" w:hAnsi="宋体" w:cs="宋体"/>
                <w:b/>
                <w:bCs/>
                <w:color w:val="auto"/>
                <w:sz w:val="24"/>
                <w:highlight w:val="none"/>
              </w:rPr>
              <w:t>标段划分：</w:t>
            </w:r>
            <w:r>
              <w:rPr>
                <w:rFonts w:hint="eastAsia" w:ascii="宋体" w:hAnsi="宋体" w:cs="宋体"/>
                <w:bCs/>
                <w:color w:val="auto"/>
                <w:sz w:val="24"/>
                <w:highlight w:val="none"/>
              </w:rPr>
              <w:t>本项目共1个标段</w:t>
            </w:r>
            <w:r>
              <w:rPr>
                <w:rFonts w:hint="eastAsia" w:ascii="宋体" w:hAnsi="宋体" w:cs="宋体"/>
                <w:bCs/>
                <w:color w:val="auto"/>
                <w:sz w:val="24"/>
                <w:highlight w:val="none"/>
                <w:lang w:eastAsia="zh-CN"/>
              </w:rPr>
              <w:t>。</w:t>
            </w:r>
          </w:p>
          <w:p w14:paraId="504D47F5">
            <w:pPr>
              <w:spacing w:line="360" w:lineRule="auto"/>
              <w:rPr>
                <w:rFonts w:hint="eastAsia" w:ascii="宋体" w:hAnsi="宋体" w:cs="宋体"/>
                <w:bCs/>
                <w:color w:val="auto"/>
                <w:sz w:val="24"/>
                <w:highlight w:val="none"/>
                <w:lang w:eastAsia="zh-CN"/>
              </w:rPr>
            </w:pP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11</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rPr>
              <w:t>本项目（是/否）接受联合体投标：</w:t>
            </w:r>
            <w:r>
              <w:rPr>
                <w:rFonts w:hint="eastAsia" w:ascii="宋体" w:hAnsi="宋体" w:cs="宋体"/>
                <w:b w:val="0"/>
                <w:bCs/>
                <w:color w:val="auto"/>
                <w:sz w:val="24"/>
                <w:highlight w:val="none"/>
                <w:lang w:val="en-US" w:eastAsia="zh-CN"/>
              </w:rPr>
              <w:t>否。</w:t>
            </w:r>
          </w:p>
          <w:p w14:paraId="77F6ED57">
            <w:pPr>
              <w:spacing w:line="360" w:lineRule="auto"/>
              <w:rPr>
                <w:rFonts w:hint="eastAsia" w:ascii="宋体" w:hAnsi="宋体" w:cs="宋体"/>
                <w:color w:val="auto"/>
                <w:sz w:val="24"/>
                <w:highlight w:val="none"/>
              </w:rPr>
            </w:pP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12</w:t>
            </w:r>
            <w:r>
              <w:rPr>
                <w:rFonts w:hint="eastAsia" w:ascii="宋体" w:hAnsi="宋体" w:cs="宋体"/>
                <w:b/>
                <w:bCs w:val="0"/>
                <w:color w:val="auto"/>
                <w:sz w:val="24"/>
                <w:highlight w:val="none"/>
                <w:lang w:eastAsia="zh-CN"/>
              </w:rPr>
              <w:t>）</w:t>
            </w:r>
            <w:r>
              <w:rPr>
                <w:rFonts w:hint="eastAsia" w:ascii="宋体" w:hAnsi="宋体" w:cs="宋体"/>
                <w:b/>
                <w:bCs/>
                <w:color w:val="auto"/>
                <w:sz w:val="24"/>
                <w:highlight w:val="none"/>
              </w:rPr>
              <w:t>本项目是否</w:t>
            </w:r>
            <w:r>
              <w:rPr>
                <w:rFonts w:hint="eastAsia" w:ascii="宋体" w:hAnsi="宋体" w:eastAsia="宋体" w:cs="宋体"/>
                <w:b/>
                <w:bCs/>
                <w:color w:val="auto"/>
                <w:sz w:val="24"/>
                <w:highlight w:val="none"/>
                <w:u w:val="none"/>
                <w:lang w:bidi="ar"/>
              </w:rPr>
              <w:t>专门面向中小（微）企业（含监狱企业、残疾人福利性单位）</w:t>
            </w:r>
            <w:r>
              <w:rPr>
                <w:rFonts w:hint="eastAsia" w:ascii="宋体" w:hAnsi="宋体" w:cs="宋体"/>
                <w:b/>
                <w:bCs/>
                <w:color w:val="auto"/>
                <w:sz w:val="24"/>
                <w:highlight w:val="none"/>
              </w:rPr>
              <w:t>：</w:t>
            </w:r>
            <w:r>
              <w:rPr>
                <w:rFonts w:hint="eastAsia" w:ascii="宋体" w:hAnsi="宋体" w:cs="宋体"/>
                <w:color w:val="auto"/>
                <w:sz w:val="24"/>
                <w:highlight w:val="none"/>
              </w:rPr>
              <w:t>是；</w:t>
            </w:r>
          </w:p>
          <w:p w14:paraId="76B24B8C">
            <w:pPr>
              <w:spacing w:line="360" w:lineRule="auto"/>
              <w:rPr>
                <w:rFonts w:ascii="宋体" w:hAnsi="宋体" w:cs="宋体"/>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13</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本项目标的所属行业：</w:t>
            </w:r>
            <w:r>
              <w:rPr>
                <w:rFonts w:hint="eastAsia" w:ascii="宋体" w:hAnsi="宋体"/>
                <w:sz w:val="24"/>
                <w:szCs w:val="24"/>
                <w:highlight w:val="none"/>
              </w:rPr>
              <w:t>其他未列明行业</w:t>
            </w:r>
            <w:r>
              <w:rPr>
                <w:rFonts w:hint="eastAsia" w:ascii="宋体" w:hAnsi="宋体" w:cs="宋体"/>
                <w:color w:val="auto"/>
                <w:sz w:val="24"/>
                <w:highlight w:val="none"/>
              </w:rPr>
              <w:t>；（根据中小企业划型标准规定（工信部联企业〔2011〕300号）从业人员300人以下的为中小微型企业。其中，从业人员100人及以上的为中型企业；从业人员10人及以上的为小型企业；从业人员10人以下的为微型企业）</w:t>
            </w:r>
          </w:p>
        </w:tc>
      </w:tr>
      <w:tr w14:paraId="47530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18457D7E">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8346" w:type="dxa"/>
            <w:noWrap w:val="0"/>
            <w:vAlign w:val="center"/>
          </w:tcPr>
          <w:p w14:paraId="7F6107C9">
            <w:pPr>
              <w:pStyle w:val="39"/>
              <w:tabs>
                <w:tab w:val="left" w:pos="0"/>
              </w:tabs>
              <w:spacing w:before="0" w:beforeAutospacing="0" w:after="0" w:afterAutospacing="0" w:line="360" w:lineRule="auto"/>
              <w:ind w:firstLine="0"/>
              <w:jc w:val="both"/>
              <w:rPr>
                <w:rFonts w:cs="宋体"/>
                <w:b/>
                <w:bCs/>
                <w:color w:val="auto"/>
                <w:highlight w:val="none"/>
              </w:rPr>
            </w:pPr>
            <w:r>
              <w:rPr>
                <w:rFonts w:hint="eastAsia" w:cs="宋体"/>
                <w:b/>
                <w:bCs/>
                <w:color w:val="auto"/>
                <w:highlight w:val="none"/>
              </w:rPr>
              <w:t>投标</w:t>
            </w:r>
            <w:r>
              <w:rPr>
                <w:rFonts w:hint="eastAsia" w:cs="宋体"/>
                <w:b/>
                <w:bCs/>
                <w:color w:val="auto"/>
                <w:highlight w:val="none"/>
                <w:lang w:val="en-US" w:eastAsia="zh-CN"/>
              </w:rPr>
              <w:t>供应商</w:t>
            </w:r>
            <w:r>
              <w:rPr>
                <w:rFonts w:hint="eastAsia" w:cs="宋体"/>
                <w:b/>
                <w:bCs/>
                <w:color w:val="auto"/>
                <w:highlight w:val="none"/>
              </w:rPr>
              <w:t>资格要求：</w:t>
            </w:r>
          </w:p>
          <w:p w14:paraId="7BF6BF33">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hAnsi="宋体" w:cs="宋体"/>
                <w:b/>
                <w:color w:val="auto"/>
                <w:sz w:val="24"/>
                <w:highlight w:val="none"/>
              </w:rPr>
              <w:t>符合政府采购法第二十二条第一款规定的条件，并依照政府采购法实施条例第十七条规定提供材料：</w:t>
            </w:r>
          </w:p>
          <w:p w14:paraId="2BD1650E">
            <w:pPr>
              <w:spacing w:line="360" w:lineRule="auto"/>
              <w:jc w:val="left"/>
              <w:rPr>
                <w:rFonts w:ascii="宋体" w:hAnsi="宋体" w:cs="宋体"/>
                <w:color w:val="auto"/>
                <w:sz w:val="24"/>
                <w:highlight w:val="none"/>
              </w:rPr>
            </w:pPr>
            <w:r>
              <w:rPr>
                <w:rFonts w:hint="eastAsia" w:ascii="宋体" w:hAnsi="宋体" w:cs="宋体"/>
                <w:color w:val="auto"/>
                <w:sz w:val="24"/>
                <w:highlight w:val="none"/>
              </w:rPr>
              <w:t>（1）</w:t>
            </w:r>
            <w:r>
              <w:rPr>
                <w:rFonts w:hint="eastAsia" w:hAnsi="宋体" w:cs="宋体"/>
                <w:bCs/>
                <w:color w:val="auto"/>
                <w:sz w:val="24"/>
                <w:highlight w:val="none"/>
              </w:rPr>
              <w:t>具有独立承担民事责任的能力；【提供营业执照副本或事业单位法人证书或民办非企业单位登记证书或社会团体法人登记证书或基金会法人登记证书等证明文件】</w:t>
            </w:r>
          </w:p>
          <w:p w14:paraId="21BA70FE">
            <w:pPr>
              <w:spacing w:line="360" w:lineRule="auto"/>
              <w:jc w:val="left"/>
              <w:rPr>
                <w:rFonts w:ascii="宋体" w:hAnsi="宋体" w:cs="宋体"/>
                <w:color w:val="auto"/>
                <w:sz w:val="24"/>
                <w:highlight w:val="none"/>
              </w:rPr>
            </w:pPr>
            <w:r>
              <w:rPr>
                <w:rFonts w:hint="eastAsia" w:ascii="宋体" w:hAnsi="宋体" w:cs="宋体"/>
                <w:color w:val="auto"/>
                <w:sz w:val="24"/>
                <w:highlight w:val="none"/>
              </w:rPr>
              <w:t>（2）</w:t>
            </w:r>
            <w:r>
              <w:rPr>
                <w:rFonts w:hint="eastAsia" w:hAnsi="宋体" w:cs="宋体"/>
                <w:bCs/>
                <w:color w:val="auto"/>
                <w:sz w:val="24"/>
                <w:highlight w:val="none"/>
              </w:rPr>
              <w:t>具有良好的商业信誉和健全的财务会计制度；【提供近一年中任意一个月份（不含投标当月）的财务状况报告（资产负债表和利润表）或由会计师事务所出具的</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年度或202</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年度的</w:t>
            </w:r>
            <w:r>
              <w:rPr>
                <w:rFonts w:hint="eastAsia" w:hAnsi="宋体" w:cs="宋体"/>
                <w:bCs/>
                <w:color w:val="auto"/>
                <w:sz w:val="24"/>
                <w:highlight w:val="none"/>
              </w:rPr>
              <w:t>任意一个年度的财务审计报告】</w:t>
            </w:r>
          </w:p>
          <w:p w14:paraId="6B096636">
            <w:pPr>
              <w:spacing w:line="360" w:lineRule="auto"/>
              <w:jc w:val="left"/>
              <w:rPr>
                <w:rFonts w:hint="default" w:hAnsi="宋体" w:eastAsia="宋体" w:cs="宋体"/>
                <w:bCs/>
                <w:color w:val="auto"/>
                <w:sz w:val="24"/>
                <w:highlight w:val="none"/>
                <w:lang w:val="en-US" w:eastAsia="zh-CN"/>
              </w:rPr>
            </w:pPr>
            <w:r>
              <w:rPr>
                <w:rFonts w:hint="eastAsia" w:ascii="宋体" w:hAnsi="宋体" w:cs="宋体"/>
                <w:color w:val="auto"/>
                <w:sz w:val="24"/>
                <w:highlight w:val="none"/>
              </w:rPr>
              <w:t>（3）</w:t>
            </w:r>
            <w:r>
              <w:rPr>
                <w:rFonts w:hint="eastAsia" w:hAnsi="宋体" w:cs="宋体"/>
                <w:bCs/>
                <w:color w:val="auto"/>
                <w:sz w:val="24"/>
                <w:highlight w:val="none"/>
              </w:rPr>
              <w:t>具有依法缴纳税收</w:t>
            </w:r>
            <w:r>
              <w:rPr>
                <w:rFonts w:hint="eastAsia" w:hAnsi="宋体" w:cs="宋体"/>
                <w:bCs/>
                <w:color w:val="auto"/>
                <w:sz w:val="24"/>
                <w:highlight w:val="none"/>
                <w:lang w:val="en-US" w:eastAsia="zh-CN"/>
              </w:rPr>
              <w:t>的相关材料</w:t>
            </w:r>
            <w:r>
              <w:rPr>
                <w:rFonts w:hint="eastAsia" w:hAnsi="宋体" w:cs="宋体"/>
                <w:bCs/>
                <w:color w:val="auto"/>
                <w:sz w:val="24"/>
                <w:highlight w:val="none"/>
              </w:rPr>
              <w:t>；【提供近一年中任意一个月份（不含投标当月）相关主管部门证明或银行代扣证明</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或者提供依法免税的主管部门出具的相应证明材料</w:t>
            </w:r>
            <w:r>
              <w:rPr>
                <w:rFonts w:hint="eastAsia" w:hAnsi="宋体" w:cs="宋体"/>
                <w:bCs/>
                <w:color w:val="auto"/>
                <w:sz w:val="24"/>
                <w:highlight w:val="none"/>
              </w:rPr>
              <w:t>】</w:t>
            </w:r>
            <w:r>
              <w:rPr>
                <w:rFonts w:hint="eastAsia" w:hAnsi="宋体" w:cs="宋体"/>
                <w:bCs/>
                <w:color w:val="auto"/>
                <w:sz w:val="24"/>
                <w:highlight w:val="none"/>
                <w:lang w:val="en-US" w:eastAsia="zh-CN"/>
              </w:rPr>
              <w:t xml:space="preserve">                                                     </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hAnsi="宋体" w:cs="宋体"/>
                <w:bCs/>
                <w:color w:val="auto"/>
                <w:sz w:val="24"/>
                <w:highlight w:val="none"/>
              </w:rPr>
              <w:t>具有依法缴纳</w:t>
            </w:r>
            <w:r>
              <w:rPr>
                <w:rFonts w:hint="eastAsia" w:hAnsi="宋体" w:cs="宋体"/>
                <w:bCs/>
                <w:color w:val="auto"/>
                <w:sz w:val="24"/>
                <w:highlight w:val="none"/>
                <w:lang w:val="en-US" w:eastAsia="zh-CN"/>
              </w:rPr>
              <w:t>社会保障资金的相关材料；</w:t>
            </w:r>
            <w:r>
              <w:rPr>
                <w:rFonts w:hint="eastAsia" w:hAnsi="宋体" w:cs="宋体"/>
                <w:bCs/>
                <w:color w:val="auto"/>
                <w:sz w:val="24"/>
                <w:highlight w:val="none"/>
              </w:rPr>
              <w:t>【提供近一年中任意一个月份（不含投标当月）</w:t>
            </w:r>
            <w:r>
              <w:rPr>
                <w:rFonts w:hint="eastAsia" w:hAnsi="宋体" w:cs="宋体"/>
                <w:bCs/>
                <w:color w:val="auto"/>
                <w:sz w:val="24"/>
                <w:highlight w:val="none"/>
                <w:lang w:val="en-US" w:eastAsia="zh-CN"/>
              </w:rPr>
              <w:t>相关主管部门证明或银行代扣证明，或者提供依法</w:t>
            </w:r>
            <w:r>
              <w:rPr>
                <w:rFonts w:hint="eastAsia" w:hAnsi="宋体" w:cs="宋体"/>
                <w:bCs/>
                <w:color w:val="auto"/>
                <w:sz w:val="24"/>
                <w:highlight w:val="none"/>
              </w:rPr>
              <w:t>不需要缴纳社会保障资金的主管部门出具的证明材料】</w:t>
            </w:r>
          </w:p>
          <w:p w14:paraId="59B6B8FE">
            <w:pPr>
              <w:spacing w:line="360" w:lineRule="auto"/>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）具有履行合同所必需的设备和专业技术能力；</w:t>
            </w:r>
          </w:p>
          <w:p w14:paraId="57B588E9">
            <w:pPr>
              <w:spacing w:line="360" w:lineRule="auto"/>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）参加政府采购活动前三年内，在经营活动中没有重大违法记录；</w:t>
            </w:r>
          </w:p>
          <w:p w14:paraId="7968FE69">
            <w:pPr>
              <w:spacing w:line="360" w:lineRule="auto"/>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）法律、行政法规规定的其他条件。</w:t>
            </w:r>
          </w:p>
          <w:p w14:paraId="04E649DF">
            <w:pPr>
              <w:spacing w:line="360" w:lineRule="auto"/>
              <w:jc w:val="left"/>
              <w:rPr>
                <w:rFonts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14:paraId="39BB91E4">
            <w:pPr>
              <w:widowControl/>
              <w:spacing w:line="360" w:lineRule="auto"/>
              <w:ind w:firstLine="240"/>
              <w:rPr>
                <w:rFonts w:hint="eastAsia" w:hAnsi="宋体" w:cs="宋体"/>
                <w:bCs/>
                <w:color w:val="auto"/>
                <w:sz w:val="24"/>
                <w:highlight w:val="none"/>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1</w:t>
            </w:r>
            <w:r>
              <w:rPr>
                <w:rFonts w:hint="eastAsia" w:hAnsi="宋体" w:cs="宋体"/>
                <w:bCs/>
                <w:color w:val="auto"/>
                <w:sz w:val="24"/>
                <w:highlight w:val="none"/>
                <w:lang w:eastAsia="zh-CN"/>
              </w:rPr>
              <w:t>）</w:t>
            </w:r>
            <w:r>
              <w:rPr>
                <w:rFonts w:hint="eastAsia" w:hAnsi="宋体" w:cs="宋体"/>
                <w:bCs/>
                <w:color w:val="auto"/>
                <w:sz w:val="24"/>
                <w:highlight w:val="none"/>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3446482D">
            <w:pPr>
              <w:widowControl/>
              <w:spacing w:line="360" w:lineRule="auto"/>
              <w:ind w:firstLine="240"/>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2</w:t>
            </w:r>
            <w:r>
              <w:rPr>
                <w:rFonts w:hint="eastAsia" w:hAnsi="宋体" w:cs="宋体"/>
                <w:bCs/>
                <w:color w:val="auto"/>
                <w:sz w:val="24"/>
                <w:highlight w:val="none"/>
                <w:lang w:eastAsia="zh-CN"/>
              </w:rPr>
              <w:t>）政府采购货物项目和服务项目中涉及的货物，</w:t>
            </w:r>
            <w:r>
              <w:rPr>
                <w:rFonts w:hint="eastAsia" w:hAnsi="宋体" w:cs="宋体"/>
                <w:bCs/>
                <w:color w:val="auto"/>
                <w:sz w:val="24"/>
                <w:highlight w:val="none"/>
                <w:lang w:val="en-US" w:eastAsia="zh-CN"/>
              </w:rPr>
              <w:t>投标</w:t>
            </w:r>
            <w:r>
              <w:rPr>
                <w:rFonts w:hint="eastAsia" w:hAnsi="宋体" w:cs="宋体"/>
                <w:bCs/>
                <w:color w:val="auto"/>
                <w:sz w:val="24"/>
                <w:highlight w:val="none"/>
                <w:lang w:eastAsia="zh-CN"/>
              </w:rPr>
              <w:t>供应商对其提供的产品出具《关于符合本国产品标准的声明函》。</w:t>
            </w:r>
          </w:p>
          <w:p w14:paraId="431C6486">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14:paraId="027F8B27">
            <w:pPr>
              <w:spacing w:line="360" w:lineRule="auto"/>
              <w:jc w:val="left"/>
              <w:rPr>
                <w:rFonts w:hint="eastAsia" w:ascii="宋体" w:hAnsi="宋体" w:eastAsia="宋体" w:cs="宋体"/>
                <w:bCs/>
                <w:color w:val="auto"/>
                <w:sz w:val="24"/>
                <w:highlight w:val="none"/>
              </w:rPr>
            </w:pPr>
            <w:r>
              <w:rPr>
                <w:rFonts w:hint="eastAsia" w:ascii="宋体" w:hAnsi="宋体" w:cs="宋体"/>
                <w:color w:val="auto"/>
                <w:sz w:val="24"/>
                <w:highlight w:val="none"/>
              </w:rPr>
              <w:t>（1）未被“信用中国”（www.creditchina.gov.cn）列入失信被执行人、重大税收违法失信主体、政府采购严重违法失信行为记录名单；</w:t>
            </w:r>
            <w:r>
              <w:rPr>
                <w:rFonts w:hint="eastAsia" w:ascii="宋体" w:hAnsi="宋体" w:eastAsia="宋体" w:cs="宋体"/>
                <w:bCs/>
                <w:color w:val="auto"/>
                <w:sz w:val="24"/>
                <w:highlight w:val="none"/>
              </w:rPr>
              <w:t>（有上述处罚记录但处罚期已届满的，视为无记录，以</w:t>
            </w:r>
            <w:r>
              <w:rPr>
                <w:rFonts w:hint="eastAsia" w:ascii="宋体" w:hAnsi="宋体" w:cs="宋体"/>
                <w:bCs/>
                <w:color w:val="auto"/>
                <w:sz w:val="24"/>
                <w:highlight w:val="none"/>
                <w:lang w:val="en-US" w:eastAsia="zh-CN"/>
              </w:rPr>
              <w:t>采购</w:t>
            </w:r>
            <w:r>
              <w:rPr>
                <w:rFonts w:hint="eastAsia" w:ascii="宋体" w:hAnsi="宋体" w:eastAsia="宋体" w:cs="宋体"/>
                <w:bCs/>
                <w:color w:val="auto"/>
                <w:sz w:val="24"/>
                <w:highlight w:val="none"/>
              </w:rPr>
              <w:t>代理机构评标当日查询结果为准）</w:t>
            </w:r>
          </w:p>
          <w:p w14:paraId="4187BD63">
            <w:pPr>
              <w:widowControl/>
              <w:tabs>
                <w:tab w:val="left" w:pos="360"/>
                <w:tab w:val="left" w:pos="720"/>
              </w:tabs>
              <w:spacing w:line="360" w:lineRule="auto"/>
              <w:jc w:val="left"/>
              <w:rPr>
                <w:rFonts w:hint="eastAsia" w:ascii="宋体" w:hAnsi="宋体" w:eastAsia="宋体" w:cs="宋体"/>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eastAsia="宋体" w:cs="宋体"/>
                <w:color w:val="auto"/>
                <w:sz w:val="24"/>
                <w:highlight w:val="none"/>
              </w:rPr>
              <w:t>被授权委托人、项目负责人应为投标供应商在职员工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提供</w:t>
            </w:r>
            <w:r>
              <w:rPr>
                <w:rFonts w:hint="eastAsia" w:ascii="宋体" w:hAnsi="宋体" w:eastAsia="宋体" w:cs="宋体"/>
                <w:color w:val="auto"/>
                <w:sz w:val="24"/>
                <w:highlight w:val="none"/>
              </w:rPr>
              <w:t>被授权委托人、项目负责人</w:t>
            </w:r>
            <w:r>
              <w:rPr>
                <w:rFonts w:hint="eastAsia" w:ascii="宋体" w:hAnsi="宋体" w:eastAsia="宋体" w:cs="宋体"/>
                <w:color w:val="auto"/>
                <w:sz w:val="24"/>
                <w:highlight w:val="none"/>
                <w:lang w:val="en-US" w:eastAsia="zh-CN"/>
              </w:rPr>
              <w:t>与</w:t>
            </w:r>
            <w:r>
              <w:rPr>
                <w:rFonts w:hint="eastAsia" w:ascii="宋体" w:hAnsi="宋体" w:eastAsia="宋体" w:cs="宋体"/>
                <w:color w:val="auto"/>
                <w:sz w:val="24"/>
                <w:highlight w:val="none"/>
                <w:lang w:val="zh-CN"/>
              </w:rPr>
              <w:t>企业签订的劳动合同和</w:t>
            </w:r>
            <w:r>
              <w:rPr>
                <w:rFonts w:hint="eastAsia" w:ascii="宋体" w:hAnsi="宋体" w:eastAsia="宋体" w:cs="宋体"/>
                <w:color w:val="auto"/>
                <w:sz w:val="24"/>
                <w:highlight w:val="none"/>
              </w:rPr>
              <w:t>一年中任意一个月份（不含获取采购文件当月）的缴费清单或由社保机构出具的本企业为其依法缴纳的近一年中任意一个月份（不含获取采购文件当月）的社保证明材料原件扫描件】</w:t>
            </w:r>
          </w:p>
          <w:p w14:paraId="44202252">
            <w:pPr>
              <w:spacing w:line="360" w:lineRule="auto"/>
              <w:rPr>
                <w:rFonts w:hint="eastAsia" w:ascii="宋体" w:hAnsi="宋体" w:eastAsia="宋体" w:cs="宋体"/>
                <w:bCs/>
                <w:color w:val="auto"/>
                <w:sz w:val="24"/>
                <w:highlight w:val="none"/>
              </w:rPr>
            </w:pPr>
            <w:r>
              <w:rPr>
                <w:rFonts w:hint="eastAsia" w:ascii="宋体" w:hAnsi="宋体" w:cs="宋体"/>
                <w:b/>
                <w:bCs/>
                <w:color w:val="auto"/>
                <w:sz w:val="24"/>
                <w:highlight w:val="none"/>
              </w:rPr>
              <w:t>注：</w:t>
            </w:r>
            <w:r>
              <w:rPr>
                <w:rFonts w:hint="eastAsia" w:ascii="宋体" w:hAnsi="宋体" w:eastAsia="宋体" w:cs="宋体"/>
                <w:bCs/>
                <w:color w:val="auto"/>
                <w:sz w:val="24"/>
                <w:highlight w:val="none"/>
              </w:rPr>
              <w:t>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84397CE">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F7404EC">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396D2F5">
            <w:pPr>
              <w:widowControl/>
              <w:spacing w:line="360" w:lineRule="auto"/>
              <w:jc w:val="left"/>
              <w:rPr>
                <w:rFonts w:hint="eastAsia" w:ascii="宋体" w:hAnsi="宋体" w:eastAsia="宋体" w:cs="宋体"/>
                <w:color w:val="auto"/>
                <w:highlight w:val="none"/>
                <w:lang w:eastAsia="zh-CN"/>
              </w:rPr>
            </w:pPr>
            <w:r>
              <w:rPr>
                <w:rFonts w:hint="eastAsia" w:ascii="宋体" w:hAnsi="宋体" w:eastAsia="宋体" w:cs="宋体"/>
                <w:bCs/>
                <w:color w:val="auto"/>
                <w:sz w:val="24"/>
                <w:highlight w:val="none"/>
              </w:rPr>
              <w:t>④采购人有权对以上资格条件进行核查，如投标供应商有弄虚作假行为或不具备以上条件的将取消其投标资格。</w:t>
            </w:r>
          </w:p>
        </w:tc>
      </w:tr>
      <w:tr w14:paraId="085E9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779" w:type="dxa"/>
            <w:noWrap w:val="0"/>
            <w:vAlign w:val="center"/>
          </w:tcPr>
          <w:p w14:paraId="7125319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8346" w:type="dxa"/>
            <w:noWrap w:val="0"/>
            <w:vAlign w:val="center"/>
          </w:tcPr>
          <w:p w14:paraId="59BFCBA0">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lang w:val="en-US" w:eastAsia="zh-CN"/>
              </w:rPr>
              <w:t>招标</w:t>
            </w:r>
            <w:r>
              <w:rPr>
                <w:rFonts w:hint="eastAsia" w:ascii="宋体" w:hAnsi="宋体" w:cs="宋体"/>
                <w:b/>
                <w:bCs/>
                <w:color w:val="auto"/>
                <w:sz w:val="24"/>
                <w:highlight w:val="none"/>
              </w:rPr>
              <w:t>文件获取信息</w:t>
            </w:r>
            <w:r>
              <w:rPr>
                <w:rFonts w:hint="eastAsia" w:ascii="宋体" w:hAnsi="宋体" w:cs="宋体"/>
                <w:b/>
                <w:bCs/>
                <w:color w:val="auto"/>
                <w:sz w:val="24"/>
                <w:highlight w:val="none"/>
                <w:lang w:eastAsia="zh-CN"/>
              </w:rPr>
              <w:t>：</w:t>
            </w:r>
          </w:p>
          <w:p w14:paraId="6DF84991">
            <w:pPr>
              <w:spacing w:line="360" w:lineRule="auto"/>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自本公告发布之日起五个工作日内。五个工作日后仍可下载招标文件，但不作为供应商权益受到损害的证明材料和依据。</w:t>
            </w:r>
          </w:p>
          <w:p w14:paraId="73247399">
            <w:pPr>
              <w:spacing w:line="360" w:lineRule="auto"/>
              <w:jc w:val="left"/>
              <w:rPr>
                <w:rFonts w:ascii="宋体" w:hAnsi="宋体" w:cs="宋体"/>
                <w:color w:val="auto"/>
                <w:sz w:val="24"/>
                <w:highlight w:val="none"/>
              </w:rPr>
            </w:pPr>
            <w:r>
              <w:rPr>
                <w:rFonts w:hint="eastAsia" w:ascii="宋体" w:hAnsi="宋体" w:cs="宋体"/>
                <w:color w:val="auto"/>
                <w:sz w:val="24"/>
                <w:highlight w:val="none"/>
              </w:rPr>
              <w:t>2.获取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供应商登录苏采云http://jszfcg.jsczt.cn/，招标文件（后缀名为“.kedt”）、供应商操作手册及政府采购客户端工具也可通过“苏采云”系统-已报名项目--报名详情页面内相应链接进行下载。</w:t>
            </w:r>
          </w:p>
          <w:p w14:paraId="45CB4EE0">
            <w:pPr>
              <w:spacing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CF41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 w:hRule="atLeast"/>
        </w:trPr>
        <w:tc>
          <w:tcPr>
            <w:tcW w:w="779" w:type="dxa"/>
            <w:noWrap w:val="0"/>
            <w:vAlign w:val="center"/>
          </w:tcPr>
          <w:p w14:paraId="104A6F98">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8346" w:type="dxa"/>
            <w:noWrap w:val="0"/>
            <w:vAlign w:val="center"/>
          </w:tcPr>
          <w:p w14:paraId="2C993CBF">
            <w:pPr>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现场踏勘：</w:t>
            </w:r>
            <w:r>
              <w:rPr>
                <w:rFonts w:hint="eastAsia" w:ascii="宋体" w:hAnsi="宋体" w:cs="宋体"/>
                <w:color w:val="auto"/>
                <w:sz w:val="24"/>
                <w:highlight w:val="none"/>
              </w:rPr>
              <w:t>本次招标不统一组织标前答疑会议，</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供应商自行踏勘现场。未踏勘现场或踏勘工作不详细的</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供应商中标后，不得以不完全了解现场情况为理由而向采购人提出任何索赔或其他要求，对此采购人不承担任何责任并将不作任何答复</w:t>
            </w:r>
            <w:r>
              <w:rPr>
                <w:rFonts w:hint="eastAsia" w:ascii="宋体" w:hAnsi="宋体" w:cs="宋体"/>
                <w:color w:val="auto"/>
                <w:sz w:val="24"/>
                <w:highlight w:val="none"/>
                <w:lang w:eastAsia="zh-CN"/>
              </w:rPr>
              <w:t>。</w:t>
            </w:r>
          </w:p>
          <w:p w14:paraId="350646F3">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提疑（答疑）、澄清、修改：</w:t>
            </w:r>
          </w:p>
          <w:p w14:paraId="720A30AD">
            <w:pPr>
              <w:widowControl/>
              <w:spacing w:line="360" w:lineRule="auto"/>
              <w:rPr>
                <w:rFonts w:ascii="宋体" w:hAnsi="宋体" w:cs="宋体"/>
                <w:color w:val="auto"/>
                <w:sz w:val="24"/>
                <w:highlight w:val="none"/>
              </w:rPr>
            </w:pP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要求澄清招标文件的截止时间：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w:t>
            </w:r>
            <w:r>
              <w:rPr>
                <w:rFonts w:hint="eastAsia" w:ascii="宋体" w:hAnsi="宋体" w:cs="宋体"/>
                <w:color w:val="auto"/>
                <w:sz w:val="24"/>
                <w:highlight w:val="none"/>
              </w:rPr>
              <w:t>10</w:t>
            </w:r>
            <w:r>
              <w:rPr>
                <w:rFonts w:hint="eastAsia" w:ascii="宋体" w:hAnsi="宋体" w:cs="宋体"/>
                <w:color w:val="auto"/>
                <w:sz w:val="24"/>
                <w:highlight w:val="none"/>
                <w:lang w:eastAsia="zh-CN"/>
              </w:rPr>
              <w:t>:</w:t>
            </w:r>
            <w:r>
              <w:rPr>
                <w:rFonts w:hint="eastAsia" w:ascii="宋体" w:hAnsi="宋体" w:cs="宋体"/>
                <w:color w:val="auto"/>
                <w:sz w:val="24"/>
                <w:highlight w:val="none"/>
              </w:rPr>
              <w:t>00时前，以书面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6C595401">
            <w:pPr>
              <w:widowControl/>
              <w:spacing w:line="360" w:lineRule="auto"/>
              <w:rPr>
                <w:rFonts w:ascii="宋体" w:hAnsi="宋体" w:cs="宋体"/>
                <w:color w:val="auto"/>
                <w:highlight w:val="none"/>
              </w:rPr>
            </w:pPr>
            <w:r>
              <w:rPr>
                <w:rFonts w:hint="eastAsia" w:ascii="宋体" w:hAnsi="宋体" w:cs="宋体"/>
                <w:color w:val="auto"/>
                <w:sz w:val="24"/>
                <w:highlight w:val="none"/>
              </w:rPr>
              <w:t>采购人对招标文件答疑、澄清、修改的时间：采购人或者采购代理机构在投标截止时间十五日前以书面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含电子邮件）形式发送给提疑</w:t>
            </w:r>
            <w:r>
              <w:rPr>
                <w:rFonts w:hint="eastAsia" w:ascii="宋体" w:hAnsi="宋体" w:cs="宋体"/>
                <w:color w:val="auto"/>
                <w:sz w:val="24"/>
                <w:highlight w:val="none"/>
                <w:lang w:val="en-US" w:eastAsia="zh-CN"/>
              </w:rPr>
              <w:t>投标供应商</w:t>
            </w:r>
            <w:r>
              <w:rPr>
                <w:rFonts w:hint="eastAsia" w:ascii="宋体" w:hAnsi="宋体" w:cs="宋体"/>
                <w:color w:val="auto"/>
                <w:sz w:val="24"/>
                <w:highlight w:val="none"/>
              </w:rPr>
              <w:t>。如涉及澄清或者修改，在原招标公告媒体上发布。</w:t>
            </w:r>
          </w:p>
        </w:tc>
      </w:tr>
      <w:tr w14:paraId="3727D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9" w:type="dxa"/>
            <w:noWrap w:val="0"/>
            <w:vAlign w:val="center"/>
          </w:tcPr>
          <w:p w14:paraId="29998A9F">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8346" w:type="dxa"/>
            <w:noWrap w:val="0"/>
            <w:vAlign w:val="center"/>
          </w:tcPr>
          <w:p w14:paraId="20F79ADC">
            <w:pPr>
              <w:widowControl/>
              <w:spacing w:line="360" w:lineRule="auto"/>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14:paraId="1D0C5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79" w:type="dxa"/>
            <w:noWrap w:val="0"/>
            <w:vAlign w:val="center"/>
          </w:tcPr>
          <w:p w14:paraId="0D4B510B">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8346" w:type="dxa"/>
            <w:noWrap w:val="0"/>
            <w:vAlign w:val="center"/>
          </w:tcPr>
          <w:p w14:paraId="43A72AF9">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0CEC8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4108F942">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8346" w:type="dxa"/>
            <w:noWrap w:val="0"/>
            <w:vAlign w:val="center"/>
          </w:tcPr>
          <w:p w14:paraId="615D5829">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06405B34">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:30，投标截止时间后的投标文件恕不接受。</w:t>
            </w:r>
          </w:p>
          <w:p w14:paraId="2372B21E">
            <w:pPr>
              <w:widowControl/>
              <w:spacing w:line="360" w:lineRule="auto"/>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:30，</w:t>
            </w:r>
            <w:r>
              <w:rPr>
                <w:rFonts w:hint="eastAsia" w:ascii="宋体" w:hAnsi="宋体" w:cs="宋体"/>
                <w:b/>
                <w:color w:val="auto"/>
                <w:sz w:val="24"/>
                <w:highlight w:val="none"/>
              </w:rPr>
              <w:t>解密时限：开启解密后30分钟。</w:t>
            </w:r>
          </w:p>
          <w:p w14:paraId="1D4F7FA1">
            <w:pPr>
              <w:widowControl/>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w:t>
            </w:r>
            <w:r>
              <w:rPr>
                <w:rFonts w:hint="eastAsia" w:ascii="宋体" w:hAnsi="宋体" w:eastAsia="宋体" w:cs="宋体"/>
                <w:color w:val="auto"/>
                <w:sz w:val="24"/>
                <w:highlight w:val="none"/>
                <w:shd w:val="clear" w:color="auto" w:fill="FFFFFF"/>
              </w:rPr>
              <w:t>“苏采云”系统（网址：</w:t>
            </w:r>
            <w:r>
              <w:rPr>
                <w:rFonts w:hint="eastAsia" w:ascii="宋体" w:hAnsi="宋体" w:eastAsia="宋体" w:cs="宋体"/>
                <w:color w:val="auto"/>
                <w:sz w:val="24"/>
                <w:highlight w:val="none"/>
                <w:shd w:val="clear" w:color="auto" w:fill="FFFFFF"/>
              </w:rPr>
              <w:fldChar w:fldCharType="begin"/>
            </w:r>
            <w:r>
              <w:rPr>
                <w:rFonts w:hint="eastAsia" w:ascii="宋体" w:hAnsi="宋体" w:eastAsia="宋体" w:cs="宋体"/>
                <w:color w:val="auto"/>
                <w:sz w:val="24"/>
                <w:highlight w:val="none"/>
                <w:shd w:val="clear" w:color="auto" w:fill="FFFFFF"/>
              </w:rPr>
              <w:instrText xml:space="preserve"> HYPERLINK "http://jszfcg.jsczt.cn/）" \o "http://jszfcg.jsczt.cn/）" </w:instrText>
            </w:r>
            <w:r>
              <w:rPr>
                <w:rFonts w:hint="eastAsia" w:ascii="宋体" w:hAnsi="宋体" w:eastAsia="宋体" w:cs="宋体"/>
                <w:color w:val="auto"/>
                <w:sz w:val="24"/>
                <w:highlight w:val="none"/>
                <w:shd w:val="clear" w:color="auto" w:fill="FFFFFF"/>
              </w:rPr>
              <w:fldChar w:fldCharType="separate"/>
            </w:r>
            <w:r>
              <w:rPr>
                <w:rFonts w:hint="eastAsia" w:ascii="宋体" w:hAnsi="宋体" w:eastAsia="宋体" w:cs="宋体"/>
                <w:color w:val="auto"/>
                <w:sz w:val="24"/>
                <w:highlight w:val="none"/>
                <w:shd w:val="clear" w:color="auto" w:fill="FFFFFF"/>
              </w:rPr>
              <w:t>http://jszfcg.jsczt.cn</w:t>
            </w:r>
            <w:r>
              <w:rPr>
                <w:rFonts w:hint="eastAsia" w:ascii="宋体" w:hAnsi="宋体" w:eastAsia="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“报名详情”</w:t>
            </w:r>
            <w:r>
              <w:rPr>
                <w:rFonts w:hint="eastAsia" w:ascii="宋体" w:hAnsi="宋体" w:eastAsia="宋体" w:cs="宋体"/>
                <w:color w:val="auto"/>
                <w:sz w:val="24"/>
                <w:highlight w:val="none"/>
                <w:shd w:val="clear" w:color="auto" w:fill="FFFFFF"/>
              </w:rPr>
              <w:fldChar w:fldCharType="end"/>
            </w:r>
            <w:r>
              <w:rPr>
                <w:rFonts w:hint="eastAsia" w:ascii="宋体" w:hAnsi="宋体" w:eastAsia="宋体" w:cs="宋体"/>
                <w:color w:val="auto"/>
                <w:sz w:val="24"/>
                <w:highlight w:val="none"/>
                <w:shd w:val="clear" w:color="auto" w:fill="FFFFFF"/>
                <w:lang w:eastAsia="zh-CN"/>
              </w:rPr>
              <w:t>。</w:t>
            </w:r>
          </w:p>
          <w:p w14:paraId="0C616739">
            <w:pPr>
              <w:widowControl/>
              <w:spacing w:line="360" w:lineRule="auto"/>
              <w:rPr>
                <w:rFonts w:hint="eastAsia" w:ascii="宋体" w:hAnsi="宋体" w:eastAsia="宋体" w:cs="宋体"/>
                <w:color w:val="auto"/>
                <w:sz w:val="24"/>
                <w:highlight w:val="none"/>
                <w:shd w:val="clear" w:color="auto" w:fill="FFFFFF"/>
              </w:rPr>
            </w:pPr>
            <w:r>
              <w:rPr>
                <w:rFonts w:hint="eastAsia" w:asciiTheme="minorEastAsia" w:hAnsiTheme="minorEastAsia" w:eastAsiaTheme="minorEastAsia"/>
                <w:b/>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rPr>
              <w:t>开标地点：</w:t>
            </w:r>
            <w:r>
              <w:rPr>
                <w:rFonts w:hint="eastAsia" w:ascii="宋体" w:hAnsi="宋体" w:eastAsia="宋体" w:cs="宋体"/>
                <w:color w:val="auto"/>
                <w:sz w:val="24"/>
                <w:highlight w:val="none"/>
                <w:shd w:val="clear" w:color="auto" w:fill="FFFFFF"/>
              </w:rPr>
              <w:t>“苏采云”系统（网址：http://jszfcg.jsczt.cn</w:t>
            </w:r>
            <w:r>
              <w:rPr>
                <w:rFonts w:hint="eastAsia" w:ascii="宋体" w:hAnsi="宋体" w:eastAsia="宋体" w:cs="宋体"/>
                <w:color w:val="auto"/>
                <w:sz w:val="24"/>
                <w:highlight w:val="none"/>
                <w:shd w:val="clear" w:color="auto" w:fill="FFFFFF"/>
                <w:lang w:eastAsia="zh-CN"/>
              </w:rPr>
              <w:t>）</w:t>
            </w:r>
            <w:r>
              <w:rPr>
                <w:rFonts w:hint="eastAsia" w:ascii="宋体" w:hAnsi="宋体" w:eastAsia="宋体" w:cs="宋体"/>
                <w:color w:val="auto"/>
                <w:sz w:val="24"/>
                <w:highlight w:val="none"/>
                <w:shd w:val="clear" w:color="auto" w:fill="FFFFFF"/>
              </w:rPr>
              <w:t>“开标大厅”。</w:t>
            </w:r>
          </w:p>
          <w:p w14:paraId="42D21BB0">
            <w:pPr>
              <w:widowControl/>
              <w:spacing w:line="360" w:lineRule="auto"/>
              <w:rPr>
                <w:rFonts w:ascii="宋体" w:hAnsi="宋体" w:cs="宋体"/>
                <w:b/>
                <w:color w:val="auto"/>
                <w:sz w:val="24"/>
                <w:highlight w:val="none"/>
              </w:rPr>
            </w:pPr>
            <w:r>
              <w:rPr>
                <w:rFonts w:hint="eastAsia" w:ascii="宋体" w:hAnsi="宋体" w:cs="宋体"/>
                <w:b/>
                <w:color w:val="auto"/>
                <w:sz w:val="24"/>
                <w:highlight w:val="none"/>
              </w:rPr>
              <w:t>特别提醒：本项目进行线上不见面采购活动，</w:t>
            </w:r>
            <w:r>
              <w:rPr>
                <w:rFonts w:hint="eastAsia" w:ascii="宋体" w:hAnsi="宋体" w:eastAsia="宋体" w:cs="宋体"/>
                <w:b/>
                <w:bCs/>
                <w:color w:val="auto"/>
                <w:sz w:val="24"/>
                <w:szCs w:val="24"/>
                <w:highlight w:val="none"/>
                <w:lang w:val="zh-CN"/>
              </w:rPr>
              <w:t>投标</w:t>
            </w:r>
            <w:r>
              <w:rPr>
                <w:rFonts w:hint="eastAsia" w:ascii="宋体" w:hAnsi="宋体" w:eastAsia="宋体" w:cs="宋体"/>
                <w:b/>
                <w:bCs/>
                <w:color w:val="auto"/>
                <w:sz w:val="24"/>
                <w:szCs w:val="24"/>
                <w:highlight w:val="none"/>
                <w:lang w:val="en-US" w:eastAsia="zh-CN"/>
              </w:rPr>
              <w:t>供应商</w:t>
            </w:r>
            <w:r>
              <w:rPr>
                <w:rFonts w:hint="eastAsia" w:ascii="宋体" w:hAnsi="宋体" w:cs="宋体"/>
                <w:b/>
                <w:color w:val="auto"/>
                <w:sz w:val="24"/>
                <w:highlight w:val="none"/>
              </w:rPr>
              <w:t>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highlight w:val="none"/>
              </w:rPr>
              <w:t>具体操作流程详见《“苏采云”系统供应商操作手册》。</w:t>
            </w:r>
          </w:p>
        </w:tc>
      </w:tr>
      <w:tr w14:paraId="0E0C9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7C38F2C9">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8346" w:type="dxa"/>
            <w:shd w:val="clear" w:color="auto" w:fill="auto"/>
            <w:noWrap w:val="0"/>
            <w:vAlign w:val="center"/>
          </w:tcPr>
          <w:p w14:paraId="0E7350D4">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4C9744B7">
            <w:pPr>
              <w:widowControl/>
              <w:spacing w:line="360" w:lineRule="auto"/>
              <w:rPr>
                <w:rFonts w:ascii="宋体" w:hAnsi="宋体" w:cs="宋体"/>
                <w:b/>
                <w:color w:val="auto"/>
                <w:sz w:val="24"/>
                <w:highlight w:val="none"/>
                <w:u w:val="single"/>
              </w:rPr>
            </w:pPr>
            <w:r>
              <w:rPr>
                <w:rFonts w:hint="eastAsia" w:ascii="宋体" w:hAnsi="宋体" w:cs="宋体"/>
                <w:color w:val="auto"/>
                <w:sz w:val="24"/>
                <w:highlight w:val="none"/>
              </w:rPr>
              <w:t>确定中标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w:t>
            </w:r>
            <w:r>
              <w:rPr>
                <w:rFonts w:hint="eastAsia" w:hAnsi="宋体" w:cs="宋体"/>
                <w:color w:val="auto"/>
                <w:sz w:val="24"/>
                <w:szCs w:val="24"/>
                <w:highlight w:val="none"/>
              </w:rPr>
              <w:t>评审结束</w:t>
            </w:r>
          </w:p>
          <w:p w14:paraId="343D3E8A">
            <w:pPr>
              <w:widowControl/>
              <w:spacing w:line="360" w:lineRule="auto"/>
              <w:rPr>
                <w:rFonts w:hint="eastAsia" w:hAnsi="宋体" w:cs="宋体"/>
                <w:color w:val="auto"/>
                <w:sz w:val="24"/>
                <w:szCs w:val="24"/>
                <w:highlight w:val="none"/>
              </w:rPr>
            </w:pPr>
            <w:r>
              <w:rPr>
                <w:rFonts w:hint="eastAsia" w:ascii="宋体" w:hAnsi="宋体" w:cs="宋体"/>
                <w:color w:val="auto"/>
                <w:sz w:val="24"/>
                <w:highlight w:val="none"/>
              </w:rPr>
              <w:t>确定中标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地点：</w:t>
            </w:r>
            <w:r>
              <w:rPr>
                <w:rFonts w:hint="eastAsia" w:hAnsi="宋体" w:cs="宋体"/>
                <w:color w:val="auto"/>
                <w:sz w:val="24"/>
                <w:szCs w:val="24"/>
                <w:highlight w:val="none"/>
              </w:rPr>
              <w:t>“苏采云”系统（网址：</w:t>
            </w:r>
            <w:r>
              <w:rPr>
                <w:rFonts w:hint="eastAsia" w:hAnsi="宋体" w:cs="宋体"/>
                <w:color w:val="auto"/>
                <w:sz w:val="24"/>
                <w:szCs w:val="24"/>
                <w:highlight w:val="none"/>
              </w:rPr>
              <w:fldChar w:fldCharType="begin"/>
            </w:r>
            <w:r>
              <w:rPr>
                <w:rFonts w:hint="eastAsia" w:hAnsi="宋体" w:cs="宋体"/>
                <w:color w:val="auto"/>
                <w:sz w:val="24"/>
                <w:szCs w:val="24"/>
                <w:highlight w:val="none"/>
              </w:rPr>
              <w:instrText xml:space="preserve"> HYPERLINK "http://jszfcg.jsczt.cn）。" </w:instrText>
            </w:r>
            <w:r>
              <w:rPr>
                <w:rFonts w:hint="eastAsia" w:hAnsi="宋体" w:cs="宋体"/>
                <w:color w:val="auto"/>
                <w:sz w:val="24"/>
                <w:szCs w:val="24"/>
                <w:highlight w:val="none"/>
              </w:rPr>
              <w:fldChar w:fldCharType="separate"/>
            </w:r>
            <w:r>
              <w:rPr>
                <w:rFonts w:hint="eastAsia" w:hAnsi="宋体" w:cs="宋体"/>
                <w:color w:val="auto"/>
                <w:sz w:val="24"/>
                <w:szCs w:val="24"/>
                <w:highlight w:val="none"/>
              </w:rPr>
              <w:t>http://jszfcg.jsczt.cn）。</w:t>
            </w:r>
            <w:r>
              <w:rPr>
                <w:rFonts w:hint="eastAsia" w:hAnsi="宋体" w:cs="宋体"/>
                <w:color w:val="auto"/>
                <w:sz w:val="24"/>
                <w:szCs w:val="24"/>
                <w:highlight w:val="none"/>
              </w:rPr>
              <w:fldChar w:fldCharType="end"/>
            </w:r>
          </w:p>
          <w:p w14:paraId="377576D1">
            <w:pPr>
              <w:widowControl/>
              <w:spacing w:line="360" w:lineRule="auto"/>
              <w:rPr>
                <w:rFonts w:hint="eastAsia" w:hAnsi="宋体" w:cs="宋体"/>
                <w:color w:val="auto"/>
                <w:sz w:val="24"/>
                <w:szCs w:val="24"/>
                <w:highlight w:val="none"/>
                <w:lang w:val="en-US" w:eastAsia="zh-CN"/>
              </w:rPr>
            </w:pPr>
            <w:r>
              <w:rPr>
                <w:rFonts w:hint="eastAsia" w:ascii="宋体" w:hAnsi="宋体" w:cs="宋体"/>
                <w:color w:val="auto"/>
                <w:sz w:val="24"/>
                <w:szCs w:val="24"/>
                <w:highlight w:val="none"/>
              </w:rPr>
              <w:t>评审地点：无锡市惠山区政和大道209号住建局大楼4楼评标</w:t>
            </w:r>
            <w:r>
              <w:rPr>
                <w:rFonts w:hint="eastAsia" w:ascii="宋体" w:hAnsi="宋体" w:cs="宋体"/>
                <w:color w:val="auto"/>
                <w:sz w:val="24"/>
                <w:szCs w:val="24"/>
                <w:highlight w:val="none"/>
                <w:u w:val="none"/>
                <w:lang w:val="en-US" w:eastAsia="zh-CN"/>
              </w:rPr>
              <w:t>1</w:t>
            </w:r>
            <w:r>
              <w:rPr>
                <w:rFonts w:hint="eastAsia" w:ascii="宋体" w:hAnsi="宋体" w:cs="宋体"/>
                <w:color w:val="auto"/>
                <w:sz w:val="24"/>
                <w:szCs w:val="24"/>
                <w:highlight w:val="none"/>
              </w:rPr>
              <w:t>室</w:t>
            </w:r>
          </w:p>
        </w:tc>
      </w:tr>
      <w:tr w14:paraId="20129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779" w:type="dxa"/>
            <w:noWrap w:val="0"/>
            <w:vAlign w:val="center"/>
          </w:tcPr>
          <w:p w14:paraId="3FC6E00D">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8346" w:type="dxa"/>
            <w:shd w:val="clear" w:color="auto" w:fill="auto"/>
            <w:noWrap w:val="0"/>
            <w:vAlign w:val="center"/>
          </w:tcPr>
          <w:p w14:paraId="244C56EA">
            <w:pPr>
              <w:widowControl/>
              <w:spacing w:line="360" w:lineRule="auto"/>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22B45B63">
            <w:pPr>
              <w:widowControl/>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3400B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78DB4E70">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8346" w:type="dxa"/>
            <w:shd w:val="clear" w:color="auto" w:fill="auto"/>
            <w:noWrap w:val="0"/>
            <w:vAlign w:val="center"/>
          </w:tcPr>
          <w:p w14:paraId="003A8FA7">
            <w:pPr>
              <w:widowControl/>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 w:val="24"/>
                <w:highlight w:val="none"/>
              </w:rPr>
              <w:t>评标委员会组成：评标委员会成员人数为5人（含）以上单数，由采购人依法组建。</w:t>
            </w:r>
          </w:p>
        </w:tc>
      </w:tr>
      <w:tr w14:paraId="38D2D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43177103">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8346" w:type="dxa"/>
            <w:shd w:val="clear" w:color="auto" w:fill="auto"/>
            <w:noWrap w:val="0"/>
            <w:vAlign w:val="center"/>
          </w:tcPr>
          <w:p w14:paraId="00DF3347">
            <w:pPr>
              <w:widowControl/>
              <w:topLinePunct/>
              <w:spacing w:line="360" w:lineRule="auto"/>
              <w:rPr>
                <w:rFonts w:hint="eastAsia" w:hAnsi="宋体" w:cs="宋体"/>
                <w:color w:val="auto"/>
                <w:sz w:val="24"/>
                <w:highlight w:val="none"/>
              </w:rPr>
            </w:pPr>
            <w:r>
              <w:rPr>
                <w:rFonts w:hint="eastAsia" w:hAnsi="宋体" w:cs="宋体"/>
                <w:color w:val="auto"/>
                <w:sz w:val="24"/>
                <w:highlight w:val="none"/>
              </w:rPr>
              <w:t>履约保证金：本项目收取履约保证金。</w:t>
            </w:r>
          </w:p>
          <w:p w14:paraId="57DD3A0F">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供应商应在中标通知书发出后合同签订前，按采购文件的约定及投标文件的承诺向采购人提供相应的履约保证金（履约保证金金额为中标价款的10%）。若未按时足额提交，采购人有权取消其中标资格。中标供应商可以根据自身情况，自行决定是否采用电子履约保函形式，具体操作可</w:t>
            </w:r>
            <w:r>
              <w:rPr>
                <w:rFonts w:hint="eastAsia" w:ascii="宋体" w:hAnsi="宋体" w:eastAsia="宋体" w:cs="宋体"/>
                <w:color w:val="auto"/>
                <w:sz w:val="24"/>
                <w:highlight w:val="none"/>
                <w:lang w:eastAsia="zh-CN"/>
              </w:rPr>
              <w:t>登录</w:t>
            </w:r>
            <w:r>
              <w:rPr>
                <w:rFonts w:hint="eastAsia" w:ascii="宋体" w:hAnsi="宋体" w:eastAsia="宋体" w:cs="宋体"/>
                <w:color w:val="auto"/>
                <w:sz w:val="24"/>
                <w:highlight w:val="none"/>
              </w:rPr>
              <w:t>江苏政府采购网的保险保函模块进行办理。</w:t>
            </w:r>
          </w:p>
          <w:p w14:paraId="1F03D4E3">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2.履约保证金缴纳形式：支票、汇票、本票、保函、电汇等非现金方式缴纳。</w:t>
            </w:r>
          </w:p>
          <w:p w14:paraId="0B05C08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3.如果中标供应商未能履行合同规定的任何义务，采购人有权从履约保证金中取得补偿。</w:t>
            </w:r>
          </w:p>
          <w:p w14:paraId="655C0AD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4.履约保证金退还时间、方式：履约保证金将在中标供应商全部工作内容完成并验收合格后</w:t>
            </w:r>
            <w:r>
              <w:rPr>
                <w:rFonts w:hint="eastAsia" w:ascii="宋体" w:hAnsi="宋体" w:eastAsia="宋体" w:cs="宋体"/>
                <w:color w:val="auto"/>
                <w:sz w:val="24"/>
                <w:highlight w:val="none"/>
                <w:lang w:val="en-US" w:eastAsia="zh-CN"/>
              </w:rPr>
              <w:t>无息</w:t>
            </w:r>
            <w:r>
              <w:rPr>
                <w:rFonts w:hint="eastAsia" w:ascii="宋体" w:hAnsi="宋体" w:eastAsia="宋体" w:cs="宋体"/>
                <w:color w:val="auto"/>
                <w:sz w:val="24"/>
                <w:highlight w:val="none"/>
              </w:rPr>
              <w:t>退回。</w:t>
            </w:r>
          </w:p>
          <w:p w14:paraId="1055302D">
            <w:pPr>
              <w:widowControl/>
              <w:spacing w:line="360" w:lineRule="auto"/>
              <w:rPr>
                <w:rFonts w:hint="eastAsia" w:hAnsi="宋体" w:cs="宋体"/>
                <w:color w:val="auto"/>
                <w:sz w:val="24"/>
                <w:highlight w:val="none"/>
                <w:lang w:val="en-US" w:eastAsia="zh-CN"/>
              </w:rPr>
            </w:pPr>
            <w:r>
              <w:rPr>
                <w:rFonts w:hint="eastAsia" w:ascii="宋体" w:hAnsi="宋体" w:eastAsia="宋体" w:cs="宋体"/>
                <w:color w:val="auto"/>
                <w:sz w:val="24"/>
                <w:highlight w:val="none"/>
              </w:rPr>
              <w:t>5.履约过程中中标供应商在</w:t>
            </w:r>
            <w:r>
              <w:rPr>
                <w:rFonts w:hint="eastAsia" w:ascii="宋体" w:hAnsi="宋体" w:eastAsia="宋体" w:cs="宋体"/>
                <w:color w:val="auto"/>
                <w:sz w:val="24"/>
                <w:highlight w:val="none"/>
                <w:lang w:val="en-US" w:eastAsia="zh-CN"/>
              </w:rPr>
              <w:t>完成期限</w:t>
            </w:r>
            <w:r>
              <w:rPr>
                <w:rFonts w:hint="eastAsia" w:ascii="宋体" w:hAnsi="宋体" w:eastAsia="宋体" w:cs="宋体"/>
                <w:color w:val="auto"/>
                <w:sz w:val="24"/>
                <w:highlight w:val="none"/>
              </w:rPr>
              <w:t>、质量标准、人员工资支付、将成交项目转包或分包给他人的、拒绝履行合同义务等方面发生的不履约或违背合同规定的责任和义务的行为，都可能导致采购人扣缴其部分乃至全部履约保证金。</w:t>
            </w:r>
          </w:p>
        </w:tc>
      </w:tr>
      <w:tr w14:paraId="79C85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24DA864A">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8346" w:type="dxa"/>
            <w:shd w:val="clear" w:color="auto" w:fill="auto"/>
            <w:noWrap w:val="0"/>
            <w:vAlign w:val="center"/>
          </w:tcPr>
          <w:p w14:paraId="36219912">
            <w:pPr>
              <w:widowControl/>
              <w:topLinePunct/>
              <w:spacing w:line="360" w:lineRule="auto"/>
              <w:rPr>
                <w:rFonts w:hint="eastAsia" w:ascii="宋体" w:hAnsi="宋体" w:eastAsia="宋体" w:cs="宋体"/>
                <w:color w:val="auto"/>
                <w:sz w:val="24"/>
                <w:szCs w:val="24"/>
                <w:highlight w:val="none"/>
                <w:lang w:val="en-US" w:eastAsia="zh-CN" w:bidi="ar-SA"/>
              </w:rPr>
            </w:pPr>
            <w:r>
              <w:rPr>
                <w:rFonts w:hint="eastAsia" w:hAnsi="宋体" w:cs="宋体"/>
                <w:sz w:val="24"/>
                <w:highlight w:val="none"/>
              </w:rPr>
              <w:t>本项目监督管理部门：无锡市惠山区财政局0510-83598733。</w:t>
            </w:r>
          </w:p>
        </w:tc>
      </w:tr>
      <w:tr w14:paraId="3FBD5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57A977E6">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8346" w:type="dxa"/>
            <w:shd w:val="clear" w:color="auto" w:fill="auto"/>
            <w:noWrap w:val="0"/>
            <w:vAlign w:val="center"/>
          </w:tcPr>
          <w:p w14:paraId="2527E44B">
            <w:pPr>
              <w:keepNext w:val="0"/>
              <w:keepLines w:val="0"/>
              <w:pageBreakBefore w:val="0"/>
              <w:widowControl/>
              <w:spacing w:line="336" w:lineRule="auto"/>
              <w:rPr>
                <w:rFonts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3D578DC8">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无锡市洛社中心小学</w:t>
            </w:r>
          </w:p>
          <w:p w14:paraId="3857E63A">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江苏省无锡市惠山区新陶路3号</w:t>
            </w:r>
          </w:p>
          <w:p w14:paraId="78339EAC">
            <w:pPr>
              <w:keepNext w:val="0"/>
              <w:keepLines w:val="0"/>
              <w:pageBreakBefore w:val="0"/>
              <w:widowControl/>
              <w:spacing w:line="336"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szCs w:val="22"/>
                <w:highlight w:val="none"/>
                <w:lang w:val="en-US" w:eastAsia="zh-CN"/>
              </w:rPr>
              <w:t>朱工</w:t>
            </w:r>
          </w:p>
          <w:p w14:paraId="756C5512">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lang w:val="en-US" w:eastAsia="zh-CN"/>
              </w:rPr>
              <w:t>0510-83302978</w:t>
            </w:r>
          </w:p>
          <w:p w14:paraId="1EADCE6C">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江苏悦通工程咨询有限公司</w:t>
            </w:r>
          </w:p>
          <w:p w14:paraId="53D3E509">
            <w:pPr>
              <w:keepNext w:val="0"/>
              <w:keepLines w:val="0"/>
              <w:pageBreakBefore w:val="0"/>
              <w:widowControl/>
              <w:spacing w:line="336"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hAnsi="宋体" w:cs="宋体"/>
                <w:color w:val="333333"/>
                <w:sz w:val="24"/>
                <w:szCs w:val="24"/>
                <w:highlight w:val="none"/>
                <w:shd w:val="clear" w:color="auto" w:fill="FFFFFF"/>
              </w:rPr>
              <w:t>骆平、</w:t>
            </w:r>
            <w:r>
              <w:rPr>
                <w:rFonts w:hint="eastAsia" w:hAnsi="宋体" w:cs="宋体"/>
                <w:color w:val="333333"/>
                <w:sz w:val="24"/>
                <w:szCs w:val="24"/>
                <w:highlight w:val="none"/>
                <w:shd w:val="clear" w:color="auto" w:fill="FFFFFF"/>
                <w:lang w:val="en-US" w:eastAsia="zh-CN"/>
              </w:rPr>
              <w:t>李振强</w:t>
            </w:r>
            <w:r>
              <w:rPr>
                <w:rFonts w:hint="eastAsia" w:hAnsi="宋体" w:cs="宋体"/>
                <w:color w:val="333333"/>
                <w:sz w:val="24"/>
                <w:szCs w:val="24"/>
                <w:highlight w:val="none"/>
                <w:shd w:val="clear" w:color="auto" w:fill="FFFFFF"/>
                <w:lang w:eastAsia="zh-CN"/>
              </w:rPr>
              <w:t>、</w:t>
            </w:r>
            <w:r>
              <w:rPr>
                <w:rFonts w:hint="eastAsia" w:hAnsi="宋体" w:cs="宋体"/>
                <w:color w:val="333333"/>
                <w:sz w:val="24"/>
                <w:szCs w:val="24"/>
                <w:highlight w:val="none"/>
                <w:shd w:val="clear" w:color="auto" w:fill="FFFFFF"/>
                <w:lang w:val="en-US" w:eastAsia="zh-CN"/>
              </w:rPr>
              <w:t>刘萍</w:t>
            </w:r>
          </w:p>
          <w:p w14:paraId="3E9E307D">
            <w:pPr>
              <w:keepNext w:val="0"/>
              <w:keepLines w:val="0"/>
              <w:pageBreakBefore w:val="0"/>
              <w:widowControl/>
              <w:spacing w:line="336"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联系电话：0510-85222102</w:t>
            </w:r>
          </w:p>
          <w:p w14:paraId="1209ECA3">
            <w:pPr>
              <w:keepNext w:val="0"/>
              <w:keepLines w:val="0"/>
              <w:pageBreakBefore w:val="0"/>
              <w:widowControl/>
              <w:spacing w:line="336" w:lineRule="auto"/>
              <w:jc w:val="left"/>
              <w:rPr>
                <w:rFonts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lang w:val="en-US" w:eastAsia="zh-CN"/>
              </w:rPr>
              <w:t>544076382</w:t>
            </w:r>
            <w:r>
              <w:rPr>
                <w:rFonts w:hint="eastAsia" w:ascii="宋体" w:hAnsi="宋体"/>
                <w:bCs/>
                <w:color w:val="auto"/>
                <w:sz w:val="24"/>
                <w:highlight w:val="none"/>
              </w:rPr>
              <w:t>@qq.com</w:t>
            </w:r>
          </w:p>
          <w:p w14:paraId="42FB1D51">
            <w:pPr>
              <w:keepNext w:val="0"/>
              <w:keepLines w:val="0"/>
              <w:pageBreakBefore w:val="0"/>
              <w:widowControl/>
              <w:spacing w:line="336" w:lineRule="auto"/>
              <w:jc w:val="left"/>
              <w:rPr>
                <w:rFonts w:ascii="宋体" w:hAnsi="宋体" w:cs="宋体"/>
                <w:color w:val="auto"/>
                <w:sz w:val="24"/>
                <w:highlight w:val="none"/>
              </w:rPr>
            </w:pPr>
            <w:r>
              <w:rPr>
                <w:rFonts w:hint="eastAsia" w:ascii="宋体" w:hAnsi="宋体" w:cs="宋体"/>
                <w:color w:val="auto"/>
                <w:sz w:val="24"/>
                <w:highlight w:val="none"/>
              </w:rPr>
              <w:t>联系地址：无锡市新吴区天山路8号长江一号写字楼1504-1</w:t>
            </w:r>
          </w:p>
          <w:p w14:paraId="3B0D31D1">
            <w:pPr>
              <w:widowControl/>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邮政编码：214000</w:t>
            </w:r>
          </w:p>
        </w:tc>
      </w:tr>
      <w:tr w14:paraId="48134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9" w:type="dxa"/>
            <w:noWrap w:val="0"/>
            <w:vAlign w:val="center"/>
          </w:tcPr>
          <w:p w14:paraId="655C22D2">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16</w:t>
            </w:r>
          </w:p>
        </w:tc>
        <w:tc>
          <w:tcPr>
            <w:tcW w:w="8346" w:type="dxa"/>
            <w:shd w:val="clear" w:color="auto" w:fill="auto"/>
            <w:noWrap w:val="0"/>
            <w:vAlign w:val="center"/>
          </w:tcPr>
          <w:p w14:paraId="0169629B">
            <w:pPr>
              <w:keepNext w:val="0"/>
              <w:keepLines w:val="0"/>
              <w:pageBreakBefore w:val="0"/>
              <w:tabs>
                <w:tab w:val="left" w:pos="840"/>
                <w:tab w:val="left" w:pos="1050"/>
              </w:tabs>
              <w:spacing w:line="336" w:lineRule="auto"/>
              <w:rPr>
                <w:rFonts w:ascii="宋体" w:hAnsi="宋体" w:cs="宋体"/>
                <w:b/>
                <w:bCs/>
                <w:color w:val="auto"/>
                <w:sz w:val="24"/>
                <w:highlight w:val="none"/>
              </w:rPr>
            </w:pPr>
            <w:r>
              <w:rPr>
                <w:rFonts w:hint="eastAsia" w:ascii="宋体" w:hAnsi="宋体" w:cs="宋体"/>
                <w:b/>
                <w:bCs/>
                <w:color w:val="auto"/>
                <w:sz w:val="24"/>
                <w:highlight w:val="none"/>
              </w:rPr>
              <w:t>1.投标供应商访问江苏省政府采购（苏采云）平台的网络地址和方法</w:t>
            </w:r>
          </w:p>
          <w:p w14:paraId="0249C234">
            <w:pPr>
              <w:keepNext w:val="0"/>
              <w:keepLines w:val="0"/>
              <w:pageBreakBefore w:val="0"/>
              <w:tabs>
                <w:tab w:val="left" w:pos="840"/>
                <w:tab w:val="left" w:pos="1050"/>
              </w:tabs>
              <w:spacing w:line="336"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bCs/>
                <w:color w:val="auto"/>
                <w:sz w:val="24"/>
                <w:szCs w:val="20"/>
                <w:highlight w:val="none"/>
                <w:lang w:val="en-US" w:eastAsia="zh-CN"/>
              </w:rPr>
              <w:t>投标</w:t>
            </w:r>
            <w:r>
              <w:rPr>
                <w:rFonts w:hint="eastAsia" w:ascii="宋体" w:hAnsi="宋体" w:cs="宋体"/>
                <w:bCs/>
                <w:color w:val="auto"/>
                <w:sz w:val="24"/>
                <w:szCs w:val="20"/>
                <w:highlight w:val="none"/>
              </w:rPr>
              <w:t>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p>
          <w:p w14:paraId="17AA864C">
            <w:pPr>
              <w:keepNext w:val="0"/>
              <w:keepLines w:val="0"/>
              <w:pageBreakBefore w:val="0"/>
              <w:tabs>
                <w:tab w:val="left" w:pos="840"/>
                <w:tab w:val="left" w:pos="1050"/>
              </w:tabs>
              <w:spacing w:line="336"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（2）点击“江苏省政府采购（苏采云平台）”——“用户注册”按钮，进行账号注册并填写申请信息，也可以直接通过苏采云 （http://jszfcg.jsczt.cn/）进入注册界面。</w:t>
            </w:r>
          </w:p>
          <w:p w14:paraId="7AA076C3">
            <w:pPr>
              <w:keepNext w:val="0"/>
              <w:keepLines w:val="0"/>
              <w:pageBreakBefore w:val="0"/>
              <w:tabs>
                <w:tab w:val="left" w:pos="840"/>
                <w:tab w:val="left" w:pos="1050"/>
              </w:tabs>
              <w:spacing w:line="336"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3A44FA1E">
            <w:pPr>
              <w:keepNext w:val="0"/>
              <w:keepLines w:val="0"/>
              <w:pageBreakBefore w:val="0"/>
              <w:tabs>
                <w:tab w:val="left" w:pos="840"/>
                <w:tab w:val="left" w:pos="1050"/>
              </w:tabs>
              <w:spacing w:line="336"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（4）CA驱动下载：在“江苏省政府采购（苏采云）平台”账号登录页面，点击“驱动下载”链接中的“政务CA、方正签章控件驱动安装包及安装说明”可以直接下载驱动安装包，安装包中附有驱动安装手册</w:t>
            </w:r>
          </w:p>
          <w:p w14:paraId="28657242">
            <w:pPr>
              <w:keepNext w:val="0"/>
              <w:keepLines w:val="0"/>
              <w:pageBreakBefore w:val="0"/>
              <w:tabs>
                <w:tab w:val="left" w:pos="840"/>
                <w:tab w:val="left" w:pos="1050"/>
              </w:tabs>
              <w:spacing w:line="336"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（5）采购文件、供应商操作手册及政府采购客户端工具可通过“苏采云”系统--已报名项目--报名详情页面内相应链接进行下载。</w:t>
            </w:r>
          </w:p>
          <w:p w14:paraId="5916A80C">
            <w:pPr>
              <w:keepNext w:val="0"/>
              <w:keepLines w:val="0"/>
              <w:pageBreakBefore w:val="0"/>
              <w:tabs>
                <w:tab w:val="left" w:pos="840"/>
                <w:tab w:val="left" w:pos="1050"/>
              </w:tabs>
              <w:spacing w:line="336"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（6）政府采购客户端工具及“苏采云”系统供应商操作手册可访问江苏政府采购网--办事指南--“资料下载”进行下载《“苏采云”系统供应商操作手册及政府采购客户端工具》。</w:t>
            </w:r>
          </w:p>
          <w:p w14:paraId="62F43911">
            <w:pPr>
              <w:keepNext w:val="0"/>
              <w:keepLines w:val="0"/>
              <w:pageBreakBefore w:val="0"/>
              <w:tabs>
                <w:tab w:val="left" w:pos="840"/>
                <w:tab w:val="left" w:pos="1050"/>
              </w:tabs>
              <w:spacing w:line="336"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78A863D9">
            <w:pPr>
              <w:keepNext w:val="0"/>
              <w:keepLines w:val="0"/>
              <w:pageBreakBefore w:val="0"/>
              <w:tabs>
                <w:tab w:val="left" w:pos="840"/>
                <w:tab w:val="left" w:pos="1050"/>
              </w:tabs>
              <w:spacing w:line="336" w:lineRule="auto"/>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21D9434A">
            <w:pPr>
              <w:keepNext w:val="0"/>
              <w:keepLines w:val="0"/>
              <w:pageBreakBefore w:val="0"/>
              <w:tabs>
                <w:tab w:val="left" w:pos="840"/>
                <w:tab w:val="left" w:pos="1050"/>
              </w:tabs>
              <w:spacing w:line="336" w:lineRule="auto"/>
              <w:rPr>
                <w:rFonts w:hint="eastAsia" w:ascii="宋体" w:hAnsi="宋体" w:cs="宋体"/>
                <w:b/>
                <w:color w:val="auto"/>
                <w:sz w:val="24"/>
                <w:szCs w:val="20"/>
                <w:highlight w:val="none"/>
              </w:rPr>
            </w:pPr>
            <w:r>
              <w:rPr>
                <w:rFonts w:hint="eastAsia" w:ascii="宋体" w:hAnsi="宋体" w:cs="宋体"/>
                <w:b/>
                <w:color w:val="auto"/>
                <w:sz w:val="24"/>
                <w:szCs w:val="20"/>
                <w:highlight w:val="none"/>
              </w:rPr>
              <w:t>2.特别提醒：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p w14:paraId="3EC58CB7">
            <w:pPr>
              <w:widowControl/>
              <w:spacing w:line="360" w:lineRule="auto"/>
              <w:rPr>
                <w:rFonts w:hint="eastAsia" w:ascii="宋体" w:hAnsi="宋体" w:eastAsia="宋体" w:cs="宋体"/>
                <w:b/>
                <w:color w:val="auto"/>
                <w:sz w:val="24"/>
                <w:szCs w:val="20"/>
                <w:highlight w:val="none"/>
                <w:lang w:val="en-US" w:eastAsia="zh-CN" w:bidi="ar-SA"/>
              </w:rPr>
            </w:pPr>
            <w:r>
              <w:rPr>
                <w:rFonts w:hint="eastAsia" w:ascii="宋体" w:hAnsi="宋体" w:eastAsia="宋体" w:cs="宋体"/>
                <w:sz w:val="24"/>
                <w:lang w:val="en-US" w:eastAsia="zh-CN"/>
              </w:rPr>
              <w:t>3.</w:t>
            </w:r>
            <w:r>
              <w:rPr>
                <w:rFonts w:hint="eastAsia" w:ascii="宋体" w:hAnsi="宋体" w:eastAsia="宋体" w:cs="宋体"/>
                <w:sz w:val="24"/>
              </w:rPr>
              <w:t>投标供应商需检查招标文件的内容，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tc>
      </w:tr>
    </w:tbl>
    <w:p w14:paraId="75ED15A8">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第二部分 投标</w:t>
      </w:r>
      <w:r>
        <w:rPr>
          <w:rFonts w:hint="eastAsia" w:ascii="宋体" w:hAnsi="宋体" w:cs="宋体"/>
          <w:b/>
          <w:color w:val="auto"/>
          <w:sz w:val="44"/>
          <w:szCs w:val="44"/>
          <w:highlight w:val="none"/>
          <w:lang w:val="en-US" w:eastAsia="zh-CN"/>
        </w:rPr>
        <w:t>供应商</w:t>
      </w:r>
      <w:r>
        <w:rPr>
          <w:rFonts w:hint="eastAsia" w:ascii="宋体" w:hAnsi="宋体" w:cs="宋体"/>
          <w:b/>
          <w:color w:val="auto"/>
          <w:sz w:val="44"/>
          <w:szCs w:val="44"/>
          <w:highlight w:val="none"/>
        </w:rPr>
        <w:t>须知</w:t>
      </w:r>
    </w:p>
    <w:p w14:paraId="5F2A78C0">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6B7D7F11">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189CE063">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（二）</w:t>
      </w:r>
      <w:r>
        <w:rPr>
          <w:rFonts w:hint="eastAsia" w:ascii="宋体" w:hAnsi="宋体" w:cs="宋体"/>
          <w:b/>
          <w:bCs/>
          <w:color w:val="auto"/>
          <w:sz w:val="24"/>
          <w:highlight w:val="none"/>
          <w:lang w:val="en-US" w:eastAsia="zh-CN"/>
        </w:rPr>
        <w:t>招标</w:t>
      </w:r>
      <w:r>
        <w:rPr>
          <w:rFonts w:hint="eastAsia" w:ascii="宋体" w:hAnsi="宋体" w:cs="宋体"/>
          <w:b/>
          <w:bCs/>
          <w:color w:val="auto"/>
          <w:sz w:val="24"/>
          <w:highlight w:val="none"/>
        </w:rPr>
        <w:t>文件</w:t>
      </w:r>
    </w:p>
    <w:p w14:paraId="1AA55C23">
      <w:pPr>
        <w:spacing w:line="360" w:lineRule="auto"/>
        <w:ind w:firstLine="480" w:firstLineChars="200"/>
        <w:rPr>
          <w:rFonts w:hint="eastAsia" w:ascii="宋体" w:hAnsi="宋体"/>
          <w:color w:val="000000"/>
          <w:sz w:val="24"/>
          <w:szCs w:val="20"/>
        </w:rPr>
      </w:pPr>
      <w:r>
        <w:rPr>
          <w:rFonts w:hint="eastAsia" w:ascii="宋体" w:hAnsi="宋体"/>
          <w:color w:val="000000"/>
          <w:sz w:val="24"/>
          <w:szCs w:val="20"/>
          <w:lang w:eastAsia="zh-CN"/>
        </w:rPr>
        <w:t>1.</w:t>
      </w:r>
      <w:r>
        <w:rPr>
          <w:rFonts w:hint="eastAsia" w:ascii="宋体" w:hAnsi="宋体"/>
          <w:color w:val="000000"/>
          <w:sz w:val="24"/>
          <w:szCs w:val="20"/>
          <w:lang w:val="en-US" w:eastAsia="zh-CN"/>
        </w:rPr>
        <w:t>招标</w:t>
      </w:r>
      <w:r>
        <w:rPr>
          <w:rFonts w:hint="eastAsia" w:ascii="宋体" w:hAnsi="宋体"/>
          <w:color w:val="000000"/>
          <w:sz w:val="24"/>
          <w:szCs w:val="20"/>
        </w:rPr>
        <w:t>文件包括文件目录所列全部内容，投标供应商应仔细阅读，并在投标文件中充分反映</w:t>
      </w:r>
      <w:r>
        <w:rPr>
          <w:rFonts w:hint="eastAsia" w:ascii="宋体" w:hAnsi="宋体"/>
          <w:color w:val="000000"/>
          <w:sz w:val="24"/>
          <w:szCs w:val="20"/>
          <w:lang w:val="en-US" w:eastAsia="zh-CN"/>
        </w:rPr>
        <w:t>招标</w:t>
      </w:r>
      <w:r>
        <w:rPr>
          <w:rFonts w:hint="eastAsia" w:ascii="宋体" w:hAnsi="宋体"/>
          <w:color w:val="000000"/>
          <w:sz w:val="24"/>
          <w:szCs w:val="20"/>
        </w:rPr>
        <w:t>文件的所有要求。</w:t>
      </w:r>
    </w:p>
    <w:p w14:paraId="54CC77AA">
      <w:pPr>
        <w:spacing w:line="360" w:lineRule="auto"/>
        <w:ind w:firstLine="480" w:firstLineChars="200"/>
        <w:rPr>
          <w:rFonts w:hint="eastAsia" w:ascii="宋体" w:hAnsi="宋体"/>
          <w:color w:val="000000"/>
          <w:sz w:val="24"/>
          <w:szCs w:val="20"/>
        </w:rPr>
      </w:pPr>
      <w:r>
        <w:rPr>
          <w:rFonts w:hint="eastAsia" w:ascii="宋体" w:hAnsi="宋体"/>
          <w:color w:val="000000"/>
          <w:sz w:val="24"/>
          <w:szCs w:val="20"/>
          <w:lang w:eastAsia="zh-CN"/>
        </w:rPr>
        <w:t>2.</w:t>
      </w:r>
      <w:r>
        <w:rPr>
          <w:rFonts w:hint="eastAsia" w:ascii="宋体" w:hAnsi="宋体"/>
          <w:color w:val="000000"/>
          <w:sz w:val="24"/>
          <w:szCs w:val="20"/>
          <w:lang w:val="en-US" w:eastAsia="zh-CN"/>
        </w:rPr>
        <w:t>招标</w:t>
      </w:r>
      <w:r>
        <w:rPr>
          <w:rFonts w:hint="eastAsia" w:ascii="宋体" w:hAnsi="宋体"/>
          <w:color w:val="000000"/>
          <w:sz w:val="24"/>
          <w:szCs w:val="20"/>
        </w:rPr>
        <w:t>文件中的“法定代表人”是指投标</w:t>
      </w:r>
      <w:r>
        <w:rPr>
          <w:rFonts w:hint="eastAsia" w:ascii="宋体" w:hAnsi="宋体"/>
          <w:color w:val="000000"/>
          <w:sz w:val="24"/>
          <w:szCs w:val="20"/>
          <w:lang w:val="en-US" w:eastAsia="zh-CN"/>
        </w:rPr>
        <w:t>供应商</w:t>
      </w:r>
      <w:r>
        <w:rPr>
          <w:rFonts w:hint="eastAsia" w:ascii="宋体" w:hAnsi="宋体"/>
          <w:color w:val="000000"/>
          <w:sz w:val="24"/>
          <w:szCs w:val="20"/>
        </w:rPr>
        <w:t>的营业执照的“法定代表人”或相关部门的登记证明文件中的“负责人”。</w:t>
      </w:r>
    </w:p>
    <w:p w14:paraId="4317A381">
      <w:pPr>
        <w:spacing w:line="360" w:lineRule="auto"/>
        <w:ind w:firstLine="480" w:firstLineChars="200"/>
        <w:rPr>
          <w:rFonts w:hint="eastAsia" w:ascii="宋体" w:hAnsi="宋体"/>
          <w:color w:val="000000"/>
          <w:sz w:val="24"/>
          <w:szCs w:val="20"/>
        </w:rPr>
      </w:pPr>
      <w:r>
        <w:rPr>
          <w:rFonts w:hint="eastAsia" w:ascii="宋体" w:hAnsi="宋体"/>
          <w:color w:val="000000"/>
          <w:sz w:val="24"/>
          <w:szCs w:val="20"/>
          <w:lang w:eastAsia="zh-CN"/>
        </w:rPr>
        <w:t>3.</w:t>
      </w:r>
      <w:r>
        <w:rPr>
          <w:rFonts w:hint="eastAsia" w:ascii="宋体" w:hAnsi="宋体"/>
          <w:color w:val="000000"/>
          <w:sz w:val="24"/>
          <w:szCs w:val="20"/>
        </w:rPr>
        <w:t>投标</w:t>
      </w:r>
      <w:r>
        <w:rPr>
          <w:rFonts w:hint="eastAsia" w:ascii="宋体" w:hAnsi="宋体"/>
          <w:color w:val="000000"/>
          <w:sz w:val="24"/>
          <w:szCs w:val="20"/>
          <w:lang w:val="en-US" w:eastAsia="zh-CN"/>
        </w:rPr>
        <w:t>供应商</w:t>
      </w:r>
      <w:r>
        <w:rPr>
          <w:rFonts w:hint="eastAsia" w:ascii="宋体" w:hAnsi="宋体"/>
          <w:color w:val="000000"/>
          <w:sz w:val="24"/>
          <w:szCs w:val="20"/>
        </w:rPr>
        <w:t>应在“苏采云”系统（网址：http://jszfcg.jsczt.cn）下载招标文件及有关资料，按要求制作、上传投标文件，对招标文件各项内容做出实质性响应，否则投标无效。</w:t>
      </w:r>
    </w:p>
    <w:p w14:paraId="5AA66098">
      <w:pPr>
        <w:spacing w:line="360" w:lineRule="auto"/>
        <w:ind w:firstLine="360"/>
        <w:rPr>
          <w:rFonts w:ascii="宋体" w:hAnsi="宋体" w:cs="宋体"/>
          <w:color w:val="auto"/>
          <w:sz w:val="24"/>
          <w:highlight w:val="none"/>
        </w:rPr>
      </w:pPr>
      <w:r>
        <w:rPr>
          <w:rFonts w:hint="eastAsia" w:ascii="宋体" w:hAnsi="宋体"/>
          <w:color w:val="000000"/>
          <w:sz w:val="24"/>
          <w:szCs w:val="20"/>
          <w:lang w:eastAsia="zh-CN"/>
        </w:rPr>
        <w:t>4.</w:t>
      </w:r>
      <w:r>
        <w:rPr>
          <w:rFonts w:hint="eastAsia" w:ascii="宋体" w:hAnsi="宋体"/>
          <w:color w:val="000000"/>
          <w:sz w:val="24"/>
          <w:szCs w:val="20"/>
          <w:lang w:val="en-US" w:eastAsia="zh-CN"/>
        </w:rPr>
        <w:t>招标</w:t>
      </w:r>
      <w:r>
        <w:rPr>
          <w:rFonts w:hint="eastAsia" w:ascii="宋体" w:hAnsi="宋体"/>
          <w:color w:val="000000"/>
          <w:sz w:val="24"/>
          <w:szCs w:val="20"/>
        </w:rPr>
        <w:t>文件仅作为本次采购使用。</w:t>
      </w:r>
    </w:p>
    <w:p w14:paraId="5DCF567F">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（三）</w:t>
      </w:r>
      <w:r>
        <w:rPr>
          <w:rFonts w:hint="eastAsia" w:ascii="宋体" w:hAnsi="宋体" w:cs="宋体"/>
          <w:b/>
          <w:bCs/>
          <w:color w:val="auto"/>
          <w:sz w:val="24"/>
          <w:highlight w:val="none"/>
          <w:lang w:val="en-US" w:eastAsia="zh-CN"/>
        </w:rPr>
        <w:t>招标</w:t>
      </w:r>
      <w:r>
        <w:rPr>
          <w:rFonts w:hint="eastAsia" w:ascii="宋体" w:hAnsi="宋体" w:cs="宋体"/>
          <w:b/>
          <w:bCs/>
          <w:color w:val="auto"/>
          <w:sz w:val="24"/>
          <w:highlight w:val="none"/>
        </w:rPr>
        <w:t>文件的解释</w:t>
      </w:r>
    </w:p>
    <w:p w14:paraId="69B381C4">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如有需要对招标文件要求澄清的问题，请以书面提出，并按“投标邀请”规定的时间将电子邮件及书面（两种形式均须发送）至江苏悦通工程咨询有限公司，联系方式详见投标邀请。</w:t>
      </w:r>
    </w:p>
    <w:p w14:paraId="10647478">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采购人、江苏悦通工程咨询有限公司将按“投标邀请”规定的时间对投标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针对招标文件书面提出的要求澄清的问题进行书面答疑。</w:t>
      </w:r>
    </w:p>
    <w:p w14:paraId="4C25EEB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3.本</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文件的最终解释权归采购人。</w:t>
      </w:r>
    </w:p>
    <w:p w14:paraId="7716497E">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（四）</w:t>
      </w:r>
      <w:r>
        <w:rPr>
          <w:rFonts w:hint="eastAsia" w:ascii="宋体" w:hAnsi="宋体" w:cs="宋体"/>
          <w:b/>
          <w:bCs/>
          <w:color w:val="auto"/>
          <w:sz w:val="24"/>
          <w:highlight w:val="none"/>
          <w:lang w:val="en-US" w:eastAsia="zh-CN"/>
        </w:rPr>
        <w:t>招标</w:t>
      </w:r>
      <w:r>
        <w:rPr>
          <w:rFonts w:hint="eastAsia" w:ascii="宋体" w:hAnsi="宋体" w:cs="宋体"/>
          <w:b/>
          <w:bCs/>
          <w:color w:val="auto"/>
          <w:sz w:val="24"/>
          <w:highlight w:val="none"/>
        </w:rPr>
        <w:t>文件的补充或修正</w:t>
      </w:r>
    </w:p>
    <w:p w14:paraId="6AB5E78B">
      <w:pPr>
        <w:spacing w:line="360" w:lineRule="auto"/>
        <w:ind w:firstLine="420"/>
        <w:rPr>
          <w:rFonts w:hint="eastAsia" w:ascii="宋体" w:hAnsi="宋体"/>
          <w:color w:val="000000"/>
          <w:sz w:val="24"/>
          <w:szCs w:val="20"/>
          <w:lang w:eastAsia="zh-CN"/>
        </w:rPr>
      </w:pPr>
      <w:r>
        <w:rPr>
          <w:rFonts w:hint="eastAsia" w:ascii="宋体" w:hAnsi="宋体"/>
          <w:color w:val="000000"/>
          <w:sz w:val="24"/>
          <w:szCs w:val="20"/>
          <w:lang w:eastAsia="zh-CN"/>
        </w:rPr>
        <w:t>1.采购人或者采购代理机构可以对已发出的招标文件进行必要的澄清或者修改，澄清或者修改将在江苏政府采购网、中国政府采购网上发布澄清公告。澄清或者修改的内容为招标文件的组成部分，与招标文件具有同等约束力。</w:t>
      </w:r>
    </w:p>
    <w:p w14:paraId="532A9876">
      <w:pPr>
        <w:spacing w:line="360" w:lineRule="auto"/>
        <w:ind w:firstLine="420"/>
        <w:rPr>
          <w:rFonts w:hint="eastAsia" w:ascii="宋体" w:hAnsi="宋体"/>
          <w:color w:val="000000"/>
          <w:sz w:val="24"/>
          <w:szCs w:val="20"/>
          <w:lang w:eastAsia="zh-CN"/>
        </w:rPr>
      </w:pPr>
      <w:r>
        <w:rPr>
          <w:rFonts w:hint="eastAsia" w:ascii="宋体" w:hAnsi="宋体"/>
          <w:color w:val="000000"/>
          <w:sz w:val="24"/>
          <w:szCs w:val="20"/>
          <w:lang w:eastAsia="zh-CN"/>
        </w:rPr>
        <w:t>2.澄清或者修改的内容可能影响投标文件编制的，采购人或者采购代理机构将在投标截止时间至少15日前，发布澄清公告；不足15日的，采购人或者采购代理机构将顺延提交投标文件的接收截止时间。</w:t>
      </w:r>
    </w:p>
    <w:p w14:paraId="530F7915">
      <w:pPr>
        <w:spacing w:line="360" w:lineRule="auto"/>
        <w:ind w:firstLine="420"/>
        <w:rPr>
          <w:rFonts w:ascii="宋体" w:hAnsi="宋体" w:cs="宋体"/>
          <w:color w:val="auto"/>
          <w:sz w:val="24"/>
          <w:highlight w:val="none"/>
        </w:rPr>
      </w:pPr>
      <w:r>
        <w:rPr>
          <w:rFonts w:hint="eastAsia" w:ascii="宋体" w:hAnsi="宋体"/>
          <w:color w:val="000000"/>
          <w:sz w:val="24"/>
          <w:szCs w:val="20"/>
          <w:lang w:eastAsia="zh-CN"/>
        </w:rPr>
        <w:t>3.投标</w:t>
      </w:r>
      <w:r>
        <w:rPr>
          <w:rFonts w:hint="eastAsia" w:ascii="宋体" w:hAnsi="宋体"/>
          <w:color w:val="000000"/>
          <w:sz w:val="24"/>
          <w:szCs w:val="20"/>
          <w:lang w:val="en-US" w:eastAsia="zh-CN"/>
        </w:rPr>
        <w:t>供应商</w:t>
      </w:r>
      <w:r>
        <w:rPr>
          <w:rFonts w:hint="eastAsia" w:ascii="宋体" w:hAnsi="宋体"/>
          <w:color w:val="000000"/>
          <w:sz w:val="24"/>
          <w:szCs w:val="20"/>
          <w:lang w:eastAsia="zh-CN"/>
        </w:rPr>
        <w:t>应在投标截止时间前关注原</w:t>
      </w:r>
      <w:r>
        <w:rPr>
          <w:rFonts w:hint="eastAsia" w:ascii="宋体" w:hAnsi="宋体"/>
          <w:color w:val="000000"/>
          <w:sz w:val="24"/>
          <w:szCs w:val="20"/>
          <w:lang w:val="en-US" w:eastAsia="zh-CN"/>
        </w:rPr>
        <w:t>招标</w:t>
      </w:r>
      <w:r>
        <w:rPr>
          <w:rFonts w:hint="eastAsia" w:ascii="宋体" w:hAnsi="宋体"/>
          <w:color w:val="000000"/>
          <w:sz w:val="24"/>
          <w:szCs w:val="20"/>
          <w:lang w:eastAsia="zh-CN"/>
        </w:rPr>
        <w:t>公告媒体上发布的相关更正公告。因投标</w:t>
      </w:r>
      <w:r>
        <w:rPr>
          <w:rFonts w:hint="eastAsia" w:ascii="宋体" w:hAnsi="宋体"/>
          <w:color w:val="000000"/>
          <w:sz w:val="24"/>
          <w:szCs w:val="20"/>
          <w:lang w:val="en-US" w:eastAsia="zh-CN"/>
        </w:rPr>
        <w:t>供应商</w:t>
      </w:r>
      <w:r>
        <w:rPr>
          <w:rFonts w:hint="eastAsia" w:ascii="宋体" w:hAnsi="宋体"/>
          <w:color w:val="000000"/>
          <w:sz w:val="24"/>
          <w:szCs w:val="20"/>
          <w:lang w:eastAsia="zh-CN"/>
        </w:rPr>
        <w:t>未尽注意义务，未及时全面地关注更正公告导致其提交的投标材料不符合招标要求，而造成的损失及风险（包括但不限于未中标）由投标</w:t>
      </w:r>
      <w:r>
        <w:rPr>
          <w:rFonts w:hint="eastAsia" w:ascii="宋体" w:hAnsi="宋体"/>
          <w:color w:val="000000"/>
          <w:sz w:val="24"/>
          <w:szCs w:val="20"/>
          <w:lang w:val="en-US" w:eastAsia="zh-CN"/>
        </w:rPr>
        <w:t>供应商</w:t>
      </w:r>
      <w:r>
        <w:rPr>
          <w:rFonts w:hint="eastAsia" w:ascii="宋体" w:hAnsi="宋体"/>
          <w:color w:val="000000"/>
          <w:sz w:val="24"/>
          <w:szCs w:val="20"/>
          <w:lang w:eastAsia="zh-CN"/>
        </w:rPr>
        <w:t>自行承担。</w:t>
      </w:r>
    </w:p>
    <w:p w14:paraId="56E8B12A">
      <w:pPr>
        <w:spacing w:line="360" w:lineRule="auto"/>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）投标文件的组成（相应内容上传至投标客户端，按要求加盖电子章、电子签名）</w:t>
      </w:r>
    </w:p>
    <w:p w14:paraId="749E04AC">
      <w:pPr>
        <w:tabs>
          <w:tab w:val="left" w:pos="52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14:paraId="01B52E44">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571CE5B3">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5B76894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2001DDF6">
      <w:pPr>
        <w:tabs>
          <w:tab w:val="left" w:pos="525"/>
        </w:tabs>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r>
        <w:rPr>
          <w:rFonts w:hint="eastAsia" w:ascii="宋体" w:hAnsi="宋体" w:cs="宋体"/>
          <w:b/>
          <w:color w:val="auto"/>
          <w:sz w:val="24"/>
          <w:highlight w:val="none"/>
          <w:lang w:val="en-US" w:eastAsia="zh-CN"/>
        </w:rPr>
        <w:t>；</w:t>
      </w:r>
    </w:p>
    <w:p w14:paraId="6DA0F9C5">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bCs/>
          <w:color w:val="auto"/>
          <w:sz w:val="24"/>
          <w:szCs w:val="24"/>
          <w:highlight w:val="none"/>
        </w:rPr>
        <w:t>并加盖公章或签电子公章</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允许以分支机构身份参加投标的，提供投标供应商分支机构的营业执照原件扫描件）</w:t>
      </w:r>
      <w:r>
        <w:rPr>
          <w:rFonts w:hint="eastAsia" w:ascii="宋体" w:hAnsi="宋体" w:cs="宋体"/>
          <w:bCs/>
          <w:color w:val="auto"/>
          <w:sz w:val="24"/>
          <w:highlight w:val="none"/>
        </w:rPr>
        <w:t>；</w:t>
      </w:r>
    </w:p>
    <w:p w14:paraId="26E5A536">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6335230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739C3D4C">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4069252B">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年度或202</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年度的财务审计报告原件扫描件</w:t>
      </w:r>
      <w:r>
        <w:rPr>
          <w:rFonts w:hint="eastAsia" w:ascii="宋体" w:hAnsi="宋体"/>
          <w:bCs/>
          <w:color w:val="auto"/>
          <w:sz w:val="24"/>
          <w:szCs w:val="24"/>
          <w:highlight w:val="none"/>
        </w:rPr>
        <w:t>并加盖公章或签电子公章</w:t>
      </w:r>
      <w:r>
        <w:rPr>
          <w:rFonts w:hint="eastAsia" w:ascii="宋体" w:hAnsi="宋体" w:cs="宋体"/>
          <w:bCs/>
          <w:color w:val="auto"/>
          <w:sz w:val="24"/>
          <w:highlight w:val="none"/>
        </w:rPr>
        <w:t>；</w:t>
      </w:r>
    </w:p>
    <w:p w14:paraId="5B0B1535">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r>
        <w:rPr>
          <w:rFonts w:hint="eastAsia" w:ascii="宋体" w:hAnsi="宋体"/>
          <w:bCs/>
          <w:color w:val="auto"/>
          <w:sz w:val="24"/>
          <w:szCs w:val="24"/>
          <w:highlight w:val="none"/>
        </w:rPr>
        <w:t>并加盖公章或签电子公章</w:t>
      </w:r>
      <w:r>
        <w:rPr>
          <w:rFonts w:hint="eastAsia" w:ascii="宋体" w:hAnsi="宋体" w:cs="宋体"/>
          <w:bCs/>
          <w:color w:val="auto"/>
          <w:sz w:val="24"/>
          <w:highlight w:val="none"/>
        </w:rPr>
        <w:t>；</w:t>
      </w:r>
    </w:p>
    <w:p w14:paraId="3B908BB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⑧投标供应商近一年中任意一个月份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不含投标当月）的依法缴纳社会保障资金的相关材料（提供相关主管部门证明或银行代扣证明，或者提供依法不需要缴纳社会保障资金的主管部门出具的证明材料）扫描件</w:t>
      </w:r>
      <w:r>
        <w:rPr>
          <w:rFonts w:hint="eastAsia" w:ascii="宋体" w:hAnsi="宋体"/>
          <w:bCs/>
          <w:color w:val="auto"/>
          <w:sz w:val="24"/>
          <w:szCs w:val="24"/>
          <w:highlight w:val="none"/>
        </w:rPr>
        <w:t>并加盖公章或签电子公章</w:t>
      </w:r>
      <w:r>
        <w:rPr>
          <w:rFonts w:hint="eastAsia" w:ascii="宋体" w:hAnsi="宋体" w:cs="宋体"/>
          <w:bCs/>
          <w:color w:val="auto"/>
          <w:sz w:val="24"/>
          <w:highlight w:val="none"/>
        </w:rPr>
        <w:t>；</w:t>
      </w:r>
    </w:p>
    <w:p w14:paraId="167E7D73">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⑨被授权委托人、项目负责人应为投标供应商在职员工，需提供由法定的社保收缴部门出具的近一年度任意一个月（不含开标当月）的投标供应商依法为其缴纳社会保险证明由相关主管部门出具；法定代表人亲自参加投标或担任本项目的项目负责人的除外；社保缴费证明必须提交带有社保部门公章的或含有县（区）级及以上社保部门电子加盖公章或签电子公章</w:t>
      </w:r>
      <w:r>
        <w:rPr>
          <w:rFonts w:hint="eastAsia" w:ascii="宋体" w:hAnsi="宋体" w:cs="宋体"/>
          <w:bCs/>
          <w:color w:val="auto"/>
          <w:sz w:val="24"/>
          <w:highlight w:val="none"/>
          <w:lang w:eastAsia="zh-CN"/>
        </w:rPr>
        <w:t>。</w:t>
      </w:r>
    </w:p>
    <w:p w14:paraId="4B61E701">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⑩</w:t>
      </w:r>
      <w:r>
        <w:rPr>
          <w:rFonts w:hint="eastAsia" w:ascii="宋体" w:hAnsi="宋体" w:cs="宋体"/>
          <w:bCs/>
          <w:color w:val="auto"/>
          <w:sz w:val="24"/>
          <w:highlight w:val="none"/>
        </w:rPr>
        <w:t>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2F774834">
      <w:pPr>
        <w:tabs>
          <w:tab w:val="left" w:pos="525"/>
        </w:tabs>
        <w:spacing w:line="360" w:lineRule="auto"/>
        <w:ind w:firstLine="480"/>
        <w:rPr>
          <w:rFonts w:ascii="宋体" w:hAnsi="宋体" w:cs="宋体"/>
          <w:bCs/>
          <w:sz w:val="24"/>
        </w:rPr>
      </w:pPr>
      <w:r>
        <w:rPr>
          <w:rFonts w:hint="eastAsia" w:ascii="宋体" w:hAnsi="宋体" w:cs="宋体"/>
          <w:bCs/>
          <w:color w:val="auto"/>
          <w:sz w:val="24"/>
          <w:highlight w:val="none"/>
        </w:rPr>
        <w:t>⑪</w:t>
      </w:r>
      <w:r>
        <w:rPr>
          <w:rFonts w:hint="eastAsia" w:ascii="宋体" w:hAnsi="宋体" w:cs="宋体"/>
          <w:bCs/>
          <w:sz w:val="24"/>
        </w:rPr>
        <w:t>投标供应商应为中型企业/小型企业/微型企业/监狱企业/残疾人福利企业，</w:t>
      </w:r>
    </w:p>
    <w:p w14:paraId="4C66B49D">
      <w:pPr>
        <w:tabs>
          <w:tab w:val="left" w:pos="420"/>
          <w:tab w:val="left" w:pos="945"/>
          <w:tab w:val="left" w:pos="1155"/>
        </w:tabs>
        <w:spacing w:line="360" w:lineRule="auto"/>
        <w:ind w:firstLine="480"/>
        <w:rPr>
          <w:rFonts w:hint="eastAsia" w:ascii="宋体" w:hAnsi="宋体" w:cs="宋体"/>
          <w:bCs/>
          <w:sz w:val="24"/>
        </w:rPr>
      </w:pPr>
      <w:r>
        <w:rPr>
          <w:rFonts w:hint="eastAsia" w:ascii="宋体" w:hAnsi="宋体" w:cs="宋体"/>
          <w:bCs/>
          <w:sz w:val="24"/>
          <w:lang w:val="en-US" w:eastAsia="zh-CN"/>
        </w:rPr>
        <w:t>投标</w:t>
      </w:r>
      <w:r>
        <w:rPr>
          <w:rFonts w:hint="eastAsia" w:ascii="宋体" w:hAnsi="宋体" w:cs="宋体"/>
          <w:bCs/>
          <w:sz w:val="24"/>
        </w:rPr>
        <w:t>供应商如为中小微企业的提供《中小企业声明函》</w:t>
      </w:r>
      <w:r>
        <w:rPr>
          <w:rFonts w:hint="eastAsia" w:ascii="宋体" w:hAnsi="宋体" w:cs="宋体"/>
          <w:b/>
          <w:sz w:val="24"/>
        </w:rPr>
        <w:t>（格式见附件）</w:t>
      </w:r>
      <w:r>
        <w:rPr>
          <w:rFonts w:hint="eastAsia" w:ascii="宋体" w:hAnsi="宋体" w:cs="宋体"/>
          <w:bCs/>
          <w:sz w:val="24"/>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sz w:val="24"/>
        </w:rPr>
        <w:t>（格式见附件）</w:t>
      </w:r>
      <w:r>
        <w:rPr>
          <w:rFonts w:hint="eastAsia" w:ascii="宋体" w:hAnsi="宋体" w:cs="宋体"/>
          <w:bCs/>
          <w:sz w:val="24"/>
        </w:rPr>
        <w:t>。</w:t>
      </w:r>
    </w:p>
    <w:p w14:paraId="222961E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（2）补充性文件</w:t>
      </w:r>
    </w:p>
    <w:p w14:paraId="0C229A0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1A97C7F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22C7EF65">
      <w:pPr>
        <w:tabs>
          <w:tab w:val="left" w:pos="420"/>
          <w:tab w:val="left" w:pos="945"/>
          <w:tab w:val="left" w:pos="1155"/>
          <w:tab w:val="left" w:pos="1378"/>
        </w:tabs>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注：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w:t>
      </w:r>
      <w:r>
        <w:rPr>
          <w:rFonts w:hint="eastAsia" w:ascii="宋体" w:hAnsi="宋体" w:cs="宋体"/>
          <w:b/>
          <w:bCs/>
          <w:color w:val="auto"/>
          <w:sz w:val="24"/>
          <w:highlight w:val="none"/>
          <w:lang w:eastAsia="zh-CN"/>
        </w:rPr>
        <w:t>、</w:t>
      </w:r>
      <w:r>
        <w:rPr>
          <w:rFonts w:hint="eastAsia" w:ascii="宋体" w:hAnsi="宋体" w:cs="宋体"/>
          <w:bCs/>
          <w:color w:val="auto"/>
          <w:sz w:val="24"/>
          <w:highlight w:val="none"/>
        </w:rPr>
        <w:t>⑨</w:t>
      </w:r>
      <w:r>
        <w:rPr>
          <w:rFonts w:hint="eastAsia" w:ascii="宋体" w:hAnsi="宋体" w:cs="宋体"/>
          <w:b/>
          <w:bCs/>
          <w:color w:val="auto"/>
          <w:sz w:val="24"/>
          <w:highlight w:val="none"/>
        </w:rPr>
        <w:t>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601D48A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6BE11C5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4.明细报价表（格式见附件）</w:t>
      </w:r>
    </w:p>
    <w:p w14:paraId="5B53CCB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5.商务要求响应及偏离表（格式见附件）</w:t>
      </w:r>
    </w:p>
    <w:p w14:paraId="33C4B42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Cs/>
          <w:color w:val="auto"/>
          <w:sz w:val="24"/>
          <w:highlight w:val="none"/>
        </w:rPr>
        <w:t>技术要求响应及偏离表</w:t>
      </w:r>
      <w:r>
        <w:rPr>
          <w:rFonts w:hint="eastAsia" w:ascii="宋体" w:hAnsi="宋体" w:cs="宋体"/>
          <w:color w:val="auto"/>
          <w:sz w:val="24"/>
          <w:highlight w:val="none"/>
        </w:rPr>
        <w:t>（格式见附件）</w:t>
      </w:r>
    </w:p>
    <w:p w14:paraId="60A0B07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7.类似业绩一览表（格式见附件）</w:t>
      </w:r>
    </w:p>
    <w:p w14:paraId="5B424A7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8.拟投入本项目人员一览表（格式见附件）</w:t>
      </w:r>
    </w:p>
    <w:p w14:paraId="02BBDE7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9.评分标准中对应的其他所需证明材料（如有自行添加）</w:t>
      </w:r>
    </w:p>
    <w:p w14:paraId="6D5D610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10.要求采购人提供的配合（如有自拟并自行添加）</w:t>
      </w:r>
    </w:p>
    <w:p w14:paraId="274FC7F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4F44A912">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第二部分：技术标</w:t>
      </w:r>
    </w:p>
    <w:p w14:paraId="5B890442">
      <w:pPr>
        <w:spacing w:line="360" w:lineRule="auto"/>
        <w:ind w:firstLine="480"/>
        <w:rPr>
          <w:rFonts w:ascii="宋体" w:hAnsi="宋体" w:cs="宋体"/>
          <w:b/>
          <w:bCs/>
          <w:color w:val="auto"/>
          <w:sz w:val="24"/>
          <w:highlight w:val="none"/>
        </w:rPr>
      </w:pPr>
      <w:r>
        <w:rPr>
          <w:rFonts w:hint="eastAsia" w:ascii="宋体" w:hAnsi="宋体" w:cs="宋体"/>
          <w:sz w:val="24"/>
        </w:rPr>
        <w:t>根据评标标准要求自拟。</w:t>
      </w:r>
    </w:p>
    <w:p w14:paraId="3609A54A">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）投标文件的制作</w:t>
      </w:r>
    </w:p>
    <w:p w14:paraId="16707969">
      <w:pPr>
        <w:numPr>
          <w:ilvl w:val="0"/>
          <w:numId w:val="0"/>
        </w:numPr>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1.</w:t>
      </w:r>
      <w:r>
        <w:rPr>
          <w:rFonts w:hint="eastAsia" w:ascii="宋体" w:hAnsi="宋体"/>
          <w:bCs/>
          <w:color w:val="000000"/>
          <w:sz w:val="24"/>
        </w:rPr>
        <w:t>所有文件、往来函件均应使用简体中文（规格、型号辅助符号例外）。</w:t>
      </w:r>
    </w:p>
    <w:p w14:paraId="5C570650">
      <w:pPr>
        <w:numPr>
          <w:ilvl w:val="0"/>
          <w:numId w:val="0"/>
        </w:numPr>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2.</w:t>
      </w:r>
      <w:r>
        <w:rPr>
          <w:rFonts w:hint="eastAsia" w:ascii="宋体" w:hAnsi="宋体"/>
          <w:bCs/>
          <w:color w:val="000000"/>
          <w:sz w:val="24"/>
        </w:rPr>
        <w:t>投标文件由投标</w:t>
      </w:r>
      <w:r>
        <w:rPr>
          <w:rFonts w:hint="eastAsia" w:hAnsi="宋体"/>
          <w:bCs/>
          <w:color w:val="000000"/>
          <w:sz w:val="24"/>
          <w:szCs w:val="24"/>
          <w:lang w:val="en-US" w:eastAsia="zh-CN"/>
        </w:rPr>
        <w:t>供应商</w:t>
      </w:r>
      <w:r>
        <w:rPr>
          <w:rFonts w:hint="eastAsia" w:ascii="宋体" w:hAnsi="宋体"/>
          <w:bCs/>
          <w:color w:val="000000"/>
          <w:sz w:val="24"/>
        </w:rPr>
        <w:t>按要求如实填写，须有投标</w:t>
      </w:r>
      <w:r>
        <w:rPr>
          <w:rFonts w:hint="eastAsia" w:hAnsi="宋体"/>
          <w:bCs/>
          <w:color w:val="000000"/>
          <w:sz w:val="24"/>
          <w:szCs w:val="24"/>
          <w:lang w:val="en-US" w:eastAsia="zh-CN"/>
        </w:rPr>
        <w:t>供应商</w:t>
      </w:r>
      <w:r>
        <w:rPr>
          <w:rFonts w:hint="eastAsia" w:ascii="宋体" w:hAnsi="宋体"/>
          <w:bCs/>
          <w:color w:val="000000"/>
          <w:sz w:val="24"/>
        </w:rPr>
        <w:t>（签章）、法定代表人或法定代表人授权代表签章，方为有效，未尽事宜可自行补充。</w:t>
      </w:r>
    </w:p>
    <w:p w14:paraId="3E6A3DD7">
      <w:pPr>
        <w:numPr>
          <w:ilvl w:val="0"/>
          <w:numId w:val="0"/>
        </w:numPr>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3.</w:t>
      </w:r>
      <w:r>
        <w:rPr>
          <w:rFonts w:hint="eastAsia" w:ascii="宋体" w:hAnsi="宋体"/>
          <w:bCs/>
          <w:color w:val="000000"/>
          <w:sz w:val="24"/>
        </w:rPr>
        <w:t>如无特别说明，投标</w:t>
      </w:r>
      <w:r>
        <w:rPr>
          <w:rFonts w:hint="eastAsia" w:hAnsi="宋体"/>
          <w:bCs/>
          <w:color w:val="000000"/>
          <w:sz w:val="24"/>
          <w:szCs w:val="24"/>
          <w:lang w:val="en-US" w:eastAsia="zh-CN"/>
        </w:rPr>
        <w:t>供应商</w:t>
      </w:r>
      <w:r>
        <w:rPr>
          <w:rFonts w:hint="eastAsia" w:ascii="宋体" w:hAnsi="宋体"/>
          <w:bCs/>
          <w:color w:val="000000"/>
          <w:sz w:val="24"/>
        </w:rPr>
        <w:t>报价一律以人民币为投标结算货币，结算单位为“元”。</w:t>
      </w:r>
    </w:p>
    <w:p w14:paraId="4CC3C159">
      <w:pPr>
        <w:numPr>
          <w:ilvl w:val="0"/>
          <w:numId w:val="0"/>
        </w:numPr>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4.</w:t>
      </w:r>
      <w:r>
        <w:rPr>
          <w:rFonts w:hint="eastAsia" w:ascii="宋体" w:hAnsi="宋体"/>
          <w:bCs/>
          <w:color w:val="000000"/>
          <w:sz w:val="24"/>
        </w:rPr>
        <w:t>投标文件格式部分，应由投标</w:t>
      </w:r>
      <w:r>
        <w:rPr>
          <w:rFonts w:hint="eastAsia" w:hAnsi="宋体"/>
          <w:bCs/>
          <w:color w:val="000000"/>
          <w:sz w:val="24"/>
          <w:szCs w:val="24"/>
          <w:lang w:val="en-US" w:eastAsia="zh-CN"/>
        </w:rPr>
        <w:t>供应商</w:t>
      </w:r>
      <w:r>
        <w:rPr>
          <w:rFonts w:hint="eastAsia" w:ascii="宋体" w:hAnsi="宋体"/>
          <w:bCs/>
          <w:color w:val="000000"/>
          <w:sz w:val="24"/>
        </w:rPr>
        <w:t>按给定格式提供，不得更改。</w:t>
      </w:r>
    </w:p>
    <w:p w14:paraId="355AA321">
      <w:pPr>
        <w:numPr>
          <w:ilvl w:val="0"/>
          <w:numId w:val="0"/>
        </w:numPr>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5.</w:t>
      </w:r>
      <w:r>
        <w:rPr>
          <w:rFonts w:hint="eastAsia" w:ascii="宋体" w:hAnsi="宋体"/>
          <w:bCs/>
          <w:color w:val="000000"/>
          <w:sz w:val="24"/>
        </w:rPr>
        <w:t>投标费用自理。</w:t>
      </w:r>
    </w:p>
    <w:p w14:paraId="4E70F88A">
      <w:pPr>
        <w:numPr>
          <w:ilvl w:val="0"/>
          <w:numId w:val="0"/>
        </w:numPr>
        <w:spacing w:line="360" w:lineRule="auto"/>
        <w:ind w:firstLine="480" w:firstLineChars="200"/>
        <w:rPr>
          <w:rFonts w:hint="eastAsia" w:ascii="宋体" w:hAnsi="宋体"/>
          <w:b/>
          <w:color w:val="000000"/>
          <w:sz w:val="24"/>
        </w:rPr>
      </w:pPr>
      <w:r>
        <w:rPr>
          <w:rFonts w:hint="eastAsia" w:ascii="宋体" w:hAnsi="宋体"/>
          <w:bCs/>
          <w:color w:val="000000"/>
          <w:sz w:val="24"/>
          <w:lang w:val="en-US" w:eastAsia="zh-CN"/>
        </w:rPr>
        <w:t>6.</w:t>
      </w:r>
      <w:r>
        <w:rPr>
          <w:rFonts w:hint="eastAsia" w:ascii="宋体" w:hAnsi="宋体"/>
          <w:b/>
          <w:bCs w:val="0"/>
          <w:color w:val="000000"/>
          <w:sz w:val="24"/>
        </w:rPr>
        <w:t>投标</w:t>
      </w:r>
      <w:r>
        <w:rPr>
          <w:rFonts w:hint="eastAsia" w:hAnsi="宋体"/>
          <w:b/>
          <w:bCs w:val="0"/>
          <w:color w:val="000000"/>
          <w:sz w:val="24"/>
          <w:szCs w:val="24"/>
          <w:lang w:val="en-US" w:eastAsia="zh-CN"/>
        </w:rPr>
        <w:t>供应商</w:t>
      </w:r>
      <w:r>
        <w:rPr>
          <w:rFonts w:hint="eastAsia" w:ascii="宋体" w:hAnsi="宋体"/>
          <w:b/>
          <w:bCs w:val="0"/>
          <w:color w:val="000000"/>
          <w:sz w:val="24"/>
        </w:rPr>
        <w:t>在制作电子投标文件时，请正确关联到对应页，在评审过程中，评审专家如在相对应页面找不到该相关联的文件，由此产生的后果由投标</w:t>
      </w:r>
      <w:r>
        <w:rPr>
          <w:rFonts w:hint="eastAsia" w:ascii="宋体" w:hAnsi="宋体"/>
          <w:b/>
          <w:bCs w:val="0"/>
          <w:color w:val="000000"/>
          <w:sz w:val="24"/>
          <w:lang w:val="en-US" w:eastAsia="zh-CN"/>
        </w:rPr>
        <w:t>供应商</w:t>
      </w:r>
      <w:r>
        <w:rPr>
          <w:rFonts w:hint="eastAsia" w:ascii="宋体" w:hAnsi="宋体"/>
          <w:b/>
          <w:bCs w:val="0"/>
          <w:color w:val="000000"/>
          <w:sz w:val="24"/>
        </w:rPr>
        <w:t>自行承担。</w:t>
      </w:r>
    </w:p>
    <w:p w14:paraId="108B4A75">
      <w:pPr>
        <w:numPr>
          <w:ilvl w:val="0"/>
          <w:numId w:val="0"/>
        </w:numPr>
        <w:spacing w:line="360" w:lineRule="auto"/>
        <w:ind w:firstLine="480" w:firstLineChars="200"/>
        <w:rPr>
          <w:rFonts w:hint="eastAsia" w:ascii="宋体" w:hAnsi="宋体"/>
          <w:b w:val="0"/>
          <w:bCs/>
          <w:color w:val="000000"/>
          <w:sz w:val="24"/>
        </w:rPr>
      </w:pPr>
      <w:r>
        <w:rPr>
          <w:rFonts w:hint="eastAsia" w:ascii="宋体" w:hAnsi="宋体"/>
          <w:b w:val="0"/>
          <w:bCs/>
          <w:color w:val="000000"/>
          <w:sz w:val="24"/>
          <w:lang w:val="en-US" w:eastAsia="zh-CN"/>
        </w:rPr>
        <w:t>7.</w:t>
      </w:r>
      <w:r>
        <w:rPr>
          <w:rFonts w:hint="eastAsia" w:ascii="宋体" w:hAnsi="宋体"/>
          <w:b w:val="0"/>
          <w:bCs/>
          <w:color w:val="000000"/>
          <w:sz w:val="24"/>
        </w:rPr>
        <w:t>投标费用自理。</w:t>
      </w:r>
    </w:p>
    <w:p w14:paraId="4AB42386">
      <w:pPr>
        <w:tabs>
          <w:tab w:val="left" w:pos="945"/>
        </w:tabs>
        <w:spacing w:line="360" w:lineRule="auto"/>
        <w:ind w:firstLine="480"/>
        <w:rPr>
          <w:rFonts w:hint="eastAsia" w:ascii="黑体" w:hAnsi="宋体" w:eastAsia="黑体"/>
          <w:bCs/>
          <w:color w:val="000000"/>
          <w:sz w:val="24"/>
        </w:rPr>
      </w:pPr>
      <w:r>
        <w:rPr>
          <w:rFonts w:hint="eastAsia" w:ascii="黑体" w:hAnsi="宋体" w:eastAsia="黑体"/>
          <w:bCs/>
          <w:color w:val="000000"/>
          <w:sz w:val="24"/>
          <w:lang w:val="en-US" w:eastAsia="zh-CN"/>
        </w:rPr>
        <w:t>8.</w:t>
      </w:r>
      <w:r>
        <w:rPr>
          <w:rFonts w:hint="eastAsia" w:ascii="黑体" w:hAnsi="宋体" w:eastAsia="黑体"/>
          <w:bCs/>
          <w:color w:val="000000"/>
          <w:sz w:val="24"/>
        </w:rPr>
        <w:t>网上投标：</w:t>
      </w:r>
    </w:p>
    <w:p w14:paraId="7BC3AE48">
      <w:pPr>
        <w:tabs>
          <w:tab w:val="left" w:pos="525"/>
          <w:tab w:val="left" w:pos="945"/>
        </w:tabs>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8.1投标</w:t>
      </w:r>
      <w:r>
        <w:rPr>
          <w:rFonts w:hint="eastAsia" w:ascii="宋体" w:hAnsi="宋体"/>
          <w:bCs/>
          <w:color w:val="000000"/>
          <w:sz w:val="24"/>
        </w:rPr>
        <w:t>供应商应通过苏采云平台，在投标文件提交截止时间前制作并上传电子投标文件。</w:t>
      </w:r>
      <w:r>
        <w:rPr>
          <w:rFonts w:hint="eastAsia" w:ascii="宋体" w:hAnsi="宋体"/>
          <w:bCs/>
          <w:color w:val="000000"/>
          <w:sz w:val="24"/>
          <w:lang w:val="en-US" w:eastAsia="zh-CN"/>
        </w:rPr>
        <w:t>投标</w:t>
      </w:r>
      <w:r>
        <w:rPr>
          <w:rFonts w:hint="eastAsia" w:ascii="宋体" w:hAnsi="宋体"/>
          <w:bCs/>
          <w:color w:val="000000"/>
          <w:sz w:val="24"/>
        </w:rPr>
        <w:t>供应商上传电子投标文件的时间不得迟于</w:t>
      </w:r>
      <w:r>
        <w:rPr>
          <w:rFonts w:hint="eastAsia" w:ascii="宋体" w:hAnsi="宋体"/>
          <w:bCs/>
          <w:color w:val="000000"/>
          <w:sz w:val="24"/>
          <w:lang w:val="en-US" w:eastAsia="zh-CN"/>
        </w:rPr>
        <w:t>招标</w:t>
      </w:r>
      <w:r>
        <w:rPr>
          <w:rFonts w:hint="eastAsia" w:ascii="宋体" w:hAnsi="宋体"/>
          <w:bCs/>
          <w:color w:val="000000"/>
          <w:sz w:val="24"/>
        </w:rPr>
        <w:t>公告中规定的截止时间。</w:t>
      </w:r>
      <w:r>
        <w:rPr>
          <w:rFonts w:hint="eastAsia" w:ascii="宋体" w:hAnsi="宋体"/>
          <w:bCs/>
          <w:color w:val="000000"/>
          <w:sz w:val="24"/>
          <w:lang w:val="en-US" w:eastAsia="zh-CN"/>
        </w:rPr>
        <w:t>投标</w:t>
      </w:r>
      <w:r>
        <w:rPr>
          <w:rFonts w:hint="eastAsia" w:ascii="宋体" w:hAnsi="宋体"/>
          <w:bCs/>
          <w:color w:val="000000"/>
          <w:sz w:val="24"/>
        </w:rPr>
        <w:t>供应商应充分考虑网络环境、网络带宽等风险因素，如因</w:t>
      </w:r>
      <w:r>
        <w:rPr>
          <w:rFonts w:hint="eastAsia" w:ascii="宋体" w:hAnsi="宋体"/>
          <w:bCs/>
          <w:color w:val="000000"/>
          <w:sz w:val="24"/>
          <w:lang w:val="en-US" w:eastAsia="zh-CN"/>
        </w:rPr>
        <w:t>投标</w:t>
      </w:r>
      <w:r>
        <w:rPr>
          <w:rFonts w:hint="eastAsia" w:ascii="宋体" w:hAnsi="宋体"/>
          <w:bCs/>
          <w:color w:val="000000"/>
          <w:sz w:val="24"/>
        </w:rPr>
        <w:t>供应商自身原因造成的电子投标文件上传不成功的</w:t>
      </w:r>
      <w:r>
        <w:rPr>
          <w:rFonts w:hint="eastAsia" w:ascii="宋体" w:hAnsi="宋体"/>
          <w:bCs/>
          <w:color w:val="000000"/>
          <w:sz w:val="24"/>
          <w:lang w:eastAsia="zh-CN"/>
        </w:rPr>
        <w:t>作</w:t>
      </w:r>
      <w:r>
        <w:rPr>
          <w:rFonts w:hint="eastAsia" w:ascii="宋体" w:hAnsi="宋体"/>
          <w:bCs/>
          <w:color w:val="000000"/>
          <w:sz w:val="24"/>
        </w:rPr>
        <w:t>无效</w:t>
      </w:r>
      <w:r>
        <w:rPr>
          <w:rFonts w:hint="eastAsia" w:ascii="宋体" w:hAnsi="宋体"/>
          <w:bCs/>
          <w:color w:val="000000"/>
          <w:sz w:val="24"/>
          <w:lang w:val="en-US" w:eastAsia="zh-CN"/>
        </w:rPr>
        <w:t>投标</w:t>
      </w:r>
      <w:r>
        <w:rPr>
          <w:rFonts w:hint="eastAsia" w:ascii="宋体" w:hAnsi="宋体"/>
          <w:bCs/>
          <w:color w:val="000000"/>
          <w:sz w:val="24"/>
        </w:rPr>
        <w:t>处理。</w:t>
      </w:r>
    </w:p>
    <w:p w14:paraId="1D0201DC">
      <w:pPr>
        <w:tabs>
          <w:tab w:val="left" w:pos="525"/>
          <w:tab w:val="left" w:pos="945"/>
        </w:tabs>
        <w:spacing w:line="360" w:lineRule="auto"/>
        <w:ind w:firstLine="480" w:firstLineChars="200"/>
        <w:rPr>
          <w:rFonts w:hint="eastAsia" w:ascii="宋体" w:hAnsi="宋体"/>
          <w:bCs/>
          <w:color w:val="000000"/>
          <w:sz w:val="24"/>
        </w:rPr>
      </w:pPr>
      <w:r>
        <w:rPr>
          <w:rFonts w:hint="eastAsia" w:ascii="宋体" w:hAnsi="宋体"/>
          <w:bCs/>
          <w:color w:val="000000"/>
          <w:sz w:val="24"/>
          <w:lang w:val="en-US" w:eastAsia="zh-CN"/>
        </w:rPr>
        <w:t>8.2</w:t>
      </w:r>
      <w:r>
        <w:rPr>
          <w:rFonts w:hint="eastAsia" w:ascii="宋体" w:hAnsi="宋体"/>
          <w:bCs/>
          <w:color w:val="000000"/>
          <w:sz w:val="24"/>
        </w:rPr>
        <w:t>投标文件</w:t>
      </w:r>
      <w:r>
        <w:rPr>
          <w:rFonts w:ascii="宋体" w:hAnsi="宋体"/>
          <w:bCs/>
          <w:color w:val="000000"/>
          <w:sz w:val="24"/>
        </w:rPr>
        <w:t>的开启</w:t>
      </w:r>
      <w:r>
        <w:rPr>
          <w:rFonts w:hint="eastAsia" w:ascii="宋体" w:hAnsi="宋体"/>
          <w:bCs/>
          <w:color w:val="000000"/>
          <w:sz w:val="24"/>
        </w:rPr>
        <w:t>由苏采云平台主持，邀请</w:t>
      </w:r>
      <w:r>
        <w:rPr>
          <w:rFonts w:hint="eastAsia" w:ascii="宋体" w:hAnsi="宋体"/>
          <w:bCs/>
          <w:color w:val="000000"/>
          <w:sz w:val="24"/>
          <w:lang w:val="en-US" w:eastAsia="zh-CN"/>
        </w:rPr>
        <w:t>投标</w:t>
      </w:r>
      <w:r>
        <w:rPr>
          <w:rFonts w:hint="eastAsia" w:ascii="宋体" w:hAnsi="宋体"/>
          <w:bCs/>
          <w:color w:val="000000"/>
          <w:sz w:val="24"/>
        </w:rPr>
        <w:t>供应商参加。投标文件</w:t>
      </w:r>
      <w:r>
        <w:rPr>
          <w:rFonts w:ascii="宋体" w:hAnsi="宋体"/>
          <w:bCs/>
          <w:color w:val="000000"/>
          <w:sz w:val="24"/>
        </w:rPr>
        <w:t>开启时，</w:t>
      </w:r>
      <w:r>
        <w:rPr>
          <w:rFonts w:hint="eastAsia" w:ascii="宋体" w:hAnsi="宋体"/>
          <w:bCs/>
          <w:color w:val="000000"/>
          <w:sz w:val="24"/>
        </w:rPr>
        <w:t>苏采云平台</w:t>
      </w:r>
      <w:r>
        <w:rPr>
          <w:rFonts w:ascii="宋体" w:hAnsi="宋体"/>
          <w:bCs/>
          <w:color w:val="000000"/>
          <w:sz w:val="24"/>
        </w:rPr>
        <w:t>自动提取所有</w:t>
      </w:r>
      <w:r>
        <w:rPr>
          <w:rFonts w:hint="eastAsia" w:ascii="宋体" w:hAnsi="宋体"/>
          <w:bCs/>
          <w:color w:val="000000"/>
          <w:sz w:val="24"/>
        </w:rPr>
        <w:t>投标文件。投标文件</w:t>
      </w:r>
      <w:r>
        <w:rPr>
          <w:rFonts w:ascii="宋体" w:hAnsi="宋体"/>
          <w:bCs/>
          <w:color w:val="000000"/>
          <w:sz w:val="24"/>
        </w:rPr>
        <w:t>开启</w:t>
      </w:r>
      <w:r>
        <w:rPr>
          <w:rFonts w:hint="eastAsia" w:ascii="宋体" w:hAnsi="宋体"/>
          <w:bCs/>
          <w:color w:val="000000"/>
          <w:sz w:val="24"/>
        </w:rPr>
        <w:t>解密之后30分钟内，</w:t>
      </w:r>
      <w:r>
        <w:rPr>
          <w:rFonts w:hint="eastAsia" w:ascii="宋体" w:hAnsi="宋体"/>
          <w:bCs/>
          <w:color w:val="000000"/>
          <w:sz w:val="24"/>
          <w:lang w:val="en-US" w:eastAsia="zh-CN"/>
        </w:rPr>
        <w:t>投标</w:t>
      </w:r>
      <w:r>
        <w:rPr>
          <w:rFonts w:hint="eastAsia" w:ascii="宋体" w:hAnsi="宋体"/>
          <w:bCs/>
          <w:color w:val="000000"/>
          <w:sz w:val="24"/>
        </w:rPr>
        <w:t>供应商通过苏采云平台（使用“CA数字证书”）按时在线解密。</w:t>
      </w:r>
      <w:r>
        <w:rPr>
          <w:rFonts w:ascii="宋体" w:hAnsi="宋体"/>
          <w:bCs/>
          <w:color w:val="000000"/>
          <w:sz w:val="24"/>
        </w:rPr>
        <w:t>投标文件解密失败的补救方案</w:t>
      </w:r>
      <w:r>
        <w:rPr>
          <w:rFonts w:hint="eastAsia" w:ascii="宋体" w:hAnsi="宋体"/>
          <w:bCs/>
          <w:color w:val="000000"/>
          <w:sz w:val="24"/>
        </w:rPr>
        <w:t>：无。</w:t>
      </w:r>
    </w:p>
    <w:p w14:paraId="710E1894">
      <w:pPr>
        <w:tabs>
          <w:tab w:val="left" w:pos="525"/>
          <w:tab w:val="left" w:pos="945"/>
        </w:tabs>
        <w:spacing w:line="360" w:lineRule="auto"/>
        <w:ind w:firstLine="480" w:firstLineChars="200"/>
        <w:rPr>
          <w:rFonts w:hint="eastAsia" w:ascii="宋体" w:hAnsi="宋体"/>
          <w:color w:val="000000"/>
          <w:sz w:val="24"/>
        </w:rPr>
      </w:pPr>
      <w:r>
        <w:rPr>
          <w:rFonts w:hint="eastAsia" w:ascii="宋体" w:hAnsi="宋体"/>
          <w:color w:val="000000"/>
          <w:sz w:val="24"/>
          <w:lang w:val="en-US" w:eastAsia="zh-CN"/>
        </w:rPr>
        <w:t>8.3</w:t>
      </w:r>
      <w:r>
        <w:rPr>
          <w:rFonts w:hint="eastAsia" w:ascii="宋体" w:hAnsi="宋体"/>
          <w:bCs/>
          <w:color w:val="000000"/>
          <w:sz w:val="24"/>
          <w:lang w:val="en-US" w:eastAsia="zh-CN"/>
        </w:rPr>
        <w:t>投标</w:t>
      </w:r>
      <w:r>
        <w:rPr>
          <w:rFonts w:hint="eastAsia" w:ascii="宋体" w:hAnsi="宋体"/>
          <w:color w:val="000000"/>
          <w:sz w:val="24"/>
        </w:rPr>
        <w:t>供应商应当参加投标文件开启和在苏采云平台规定的时间内对电子投标文件进行解密。</w:t>
      </w:r>
      <w:r>
        <w:rPr>
          <w:rFonts w:hint="eastAsia" w:ascii="宋体" w:hAnsi="宋体"/>
          <w:bCs/>
          <w:color w:val="000000"/>
          <w:sz w:val="24"/>
          <w:lang w:val="en-US" w:eastAsia="zh-CN"/>
        </w:rPr>
        <w:t>投标</w:t>
      </w:r>
      <w:r>
        <w:rPr>
          <w:rFonts w:hint="eastAsia" w:ascii="宋体" w:hAnsi="宋体"/>
          <w:color w:val="000000"/>
          <w:sz w:val="24"/>
        </w:rPr>
        <w:t>供应商在投标文件开启过程中涉及的投标文件解密、结果确认等工作，应按照《操作手册》规定执行。</w:t>
      </w:r>
      <w:r>
        <w:rPr>
          <w:rFonts w:hint="eastAsia" w:ascii="宋体" w:hAnsi="宋体"/>
          <w:bCs/>
          <w:color w:val="000000"/>
          <w:sz w:val="24"/>
          <w:lang w:val="en-US" w:eastAsia="zh-CN"/>
        </w:rPr>
        <w:t>投标</w:t>
      </w:r>
      <w:r>
        <w:rPr>
          <w:rFonts w:hint="eastAsia" w:ascii="宋体" w:hAnsi="宋体"/>
          <w:color w:val="000000"/>
          <w:sz w:val="24"/>
        </w:rPr>
        <w:t>供应商如果对投标文件开启过程和开启记录有疑义，应当根据《操作手册》规定提出，如苏采云平台中《报价记录表》宣布后5分钟内未提出的，视同认可开启结果。</w:t>
      </w:r>
    </w:p>
    <w:p w14:paraId="12ECBB52">
      <w:pPr>
        <w:tabs>
          <w:tab w:val="left" w:pos="525"/>
          <w:tab w:val="left" w:pos="945"/>
        </w:tabs>
        <w:spacing w:line="360" w:lineRule="auto"/>
        <w:ind w:firstLine="480" w:firstLineChars="200"/>
        <w:rPr>
          <w:rFonts w:hint="eastAsia" w:ascii="宋体" w:hAnsi="宋体"/>
          <w:color w:val="000000"/>
          <w:sz w:val="24"/>
        </w:rPr>
      </w:pPr>
      <w:r>
        <w:rPr>
          <w:rFonts w:hint="eastAsia" w:ascii="宋体" w:hAnsi="宋体"/>
          <w:color w:val="000000"/>
          <w:sz w:val="24"/>
          <w:lang w:val="en-US" w:eastAsia="zh-CN"/>
        </w:rPr>
        <w:t>8.4</w:t>
      </w:r>
      <w:r>
        <w:rPr>
          <w:rFonts w:hint="eastAsia" w:ascii="宋体" w:hAnsi="宋体"/>
          <w:color w:val="000000"/>
          <w:sz w:val="24"/>
        </w:rPr>
        <w:t>因</w:t>
      </w:r>
      <w:r>
        <w:rPr>
          <w:rFonts w:hint="eastAsia" w:ascii="宋体" w:hAnsi="宋体"/>
          <w:bCs/>
          <w:color w:val="000000"/>
          <w:sz w:val="24"/>
          <w:lang w:val="en-US" w:eastAsia="zh-CN"/>
        </w:rPr>
        <w:t>投标</w:t>
      </w:r>
      <w:r>
        <w:rPr>
          <w:rFonts w:hint="eastAsia" w:ascii="宋体" w:hAnsi="宋体"/>
          <w:color w:val="000000"/>
          <w:sz w:val="24"/>
        </w:rPr>
        <w:t>供应商原因造成投标文件未解密的，视为撤销其投标文件；因</w:t>
      </w:r>
      <w:r>
        <w:rPr>
          <w:rFonts w:hint="eastAsia" w:ascii="宋体" w:hAnsi="宋体"/>
          <w:bCs/>
          <w:color w:val="000000"/>
          <w:sz w:val="24"/>
          <w:lang w:val="en-US" w:eastAsia="zh-CN"/>
        </w:rPr>
        <w:t>投标</w:t>
      </w:r>
      <w:r>
        <w:rPr>
          <w:rFonts w:hint="eastAsia" w:ascii="宋体" w:hAnsi="宋体"/>
          <w:color w:val="000000"/>
          <w:sz w:val="24"/>
        </w:rPr>
        <w:t>供应商之外的原因造成投标文件未解密的，视为撤回其投标文件，</w:t>
      </w:r>
      <w:r>
        <w:rPr>
          <w:rFonts w:hint="eastAsia" w:ascii="宋体" w:hAnsi="宋体"/>
          <w:bCs/>
          <w:color w:val="000000"/>
          <w:sz w:val="24"/>
          <w:lang w:val="en-US" w:eastAsia="zh-CN"/>
        </w:rPr>
        <w:t>投标</w:t>
      </w:r>
      <w:r>
        <w:rPr>
          <w:rFonts w:hint="eastAsia" w:ascii="宋体" w:hAnsi="宋体"/>
          <w:color w:val="000000"/>
          <w:sz w:val="24"/>
        </w:rPr>
        <w:t>供应商有权要求责任方（如责任方为电子招标投标交易平台，电子招标投标交易平台免责）赔偿因此遭受的直接损失。部分投标文件未解密的，其他投标文件的开标可以继续进行。</w:t>
      </w:r>
    </w:p>
    <w:p w14:paraId="23FC071B">
      <w:pPr>
        <w:tabs>
          <w:tab w:val="left" w:pos="525"/>
          <w:tab w:val="left" w:pos="945"/>
        </w:tabs>
        <w:spacing w:line="360" w:lineRule="auto"/>
        <w:ind w:firstLine="480" w:firstLineChars="200"/>
        <w:rPr>
          <w:rFonts w:hint="eastAsia" w:ascii="宋体" w:hAnsi="宋体"/>
          <w:bCs/>
          <w:sz w:val="24"/>
        </w:rPr>
      </w:pPr>
      <w:r>
        <w:rPr>
          <w:rFonts w:hint="eastAsia" w:ascii="宋体" w:hAnsi="宋体"/>
          <w:color w:val="000000"/>
          <w:sz w:val="24"/>
          <w:lang w:val="en-US" w:eastAsia="zh-CN"/>
        </w:rPr>
        <w:t>8.5</w:t>
      </w:r>
      <w:r>
        <w:rPr>
          <w:rFonts w:hint="eastAsia" w:ascii="宋体" w:hAnsi="宋体"/>
          <w:bCs/>
          <w:sz w:val="24"/>
        </w:rPr>
        <w:t>投标供应商应对CA数字证书妥善保管，如被他人盗用投标，后果自负。</w:t>
      </w:r>
    </w:p>
    <w:p w14:paraId="76EB6D34">
      <w:pPr>
        <w:tabs>
          <w:tab w:val="left" w:pos="525"/>
          <w:tab w:val="left" w:pos="945"/>
        </w:tabs>
        <w:spacing w:line="360" w:lineRule="auto"/>
        <w:ind w:firstLine="480" w:firstLineChars="200"/>
        <w:rPr>
          <w:rFonts w:hint="eastAsia" w:ascii="宋体" w:hAnsi="宋体"/>
          <w:bCs/>
          <w:sz w:val="24"/>
        </w:rPr>
      </w:pPr>
      <w:r>
        <w:rPr>
          <w:rFonts w:hint="eastAsia" w:ascii="宋体" w:hAnsi="宋体"/>
          <w:bCs/>
          <w:sz w:val="24"/>
          <w:lang w:val="en-US" w:eastAsia="zh-CN"/>
        </w:rPr>
        <w:t>8.6.</w:t>
      </w:r>
      <w:r>
        <w:rPr>
          <w:rFonts w:hint="eastAsia" w:ascii="宋体" w:hAnsi="宋体"/>
          <w:bCs/>
          <w:sz w:val="24"/>
        </w:rPr>
        <w:t>投标供应商应当对</w:t>
      </w:r>
      <w:r>
        <w:rPr>
          <w:rFonts w:hint="eastAsia" w:ascii="宋体" w:hAnsi="宋体"/>
          <w:bCs/>
          <w:sz w:val="24"/>
          <w:lang w:val="en-US" w:eastAsia="zh-CN"/>
        </w:rPr>
        <w:t>招标</w:t>
      </w:r>
      <w:r>
        <w:rPr>
          <w:rFonts w:hint="eastAsia" w:ascii="宋体" w:hAnsi="宋体"/>
          <w:bCs/>
          <w:sz w:val="24"/>
        </w:rPr>
        <w:t>文件提出的要求和条件作出实质性响应，并在电子投标系统逐条应答。</w:t>
      </w:r>
    </w:p>
    <w:p w14:paraId="562CBF74">
      <w:pPr>
        <w:tabs>
          <w:tab w:val="left" w:pos="525"/>
          <w:tab w:val="left" w:pos="945"/>
        </w:tabs>
        <w:spacing w:line="360" w:lineRule="auto"/>
        <w:ind w:firstLine="480" w:firstLineChars="200"/>
        <w:rPr>
          <w:rFonts w:hint="eastAsia" w:ascii="宋体" w:hAnsi="宋体"/>
          <w:color w:val="000000"/>
          <w:sz w:val="24"/>
        </w:rPr>
      </w:pPr>
      <w:r>
        <w:rPr>
          <w:rFonts w:hint="eastAsia" w:ascii="宋体" w:hAnsi="宋体"/>
          <w:bCs/>
          <w:sz w:val="24"/>
          <w:lang w:val="en-US" w:eastAsia="zh-CN"/>
        </w:rPr>
        <w:t>8.7</w:t>
      </w:r>
      <w:r>
        <w:rPr>
          <w:rFonts w:hint="eastAsia" w:ascii="宋体" w:hAnsi="宋体"/>
          <w:bCs/>
          <w:sz w:val="24"/>
        </w:rPr>
        <w:t>投标供应商对要求提供的资格证明文件（如资质证书、资格证书）、技术资料（如白皮书、彩页、手册、检测报告等）扫描上传至投标系统</w:t>
      </w:r>
      <w:r>
        <w:rPr>
          <w:rFonts w:hint="eastAsia" w:ascii="宋体" w:hAnsi="宋体"/>
          <w:color w:val="000000"/>
          <w:sz w:val="24"/>
        </w:rPr>
        <w:t>。</w:t>
      </w:r>
    </w:p>
    <w:p w14:paraId="2515D658">
      <w:pPr>
        <w:spacing w:line="360" w:lineRule="auto"/>
        <w:ind w:firstLine="241"/>
        <w:outlineLvl w:val="1"/>
        <w:rPr>
          <w:rFonts w:ascii="宋体" w:hAnsi="宋体" w:cs="宋体"/>
          <w:b/>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七</w:t>
      </w:r>
      <w:r>
        <w:rPr>
          <w:rFonts w:hint="eastAsia" w:ascii="宋体" w:hAnsi="宋体" w:cs="宋体"/>
          <w:b/>
          <w:bCs/>
          <w:color w:val="auto"/>
          <w:sz w:val="24"/>
          <w:highlight w:val="none"/>
        </w:rPr>
        <w:t>）无效投标文件的确认</w:t>
      </w:r>
    </w:p>
    <w:p w14:paraId="28C96A2E">
      <w:pPr>
        <w:tabs>
          <w:tab w:val="left" w:pos="525"/>
          <w:tab w:val="left" w:pos="945"/>
        </w:tabs>
        <w:spacing w:line="360" w:lineRule="auto"/>
        <w:ind w:firstLine="482"/>
        <w:rPr>
          <w:rFonts w:hint="eastAsia" w:hAnsi="宋体" w:cs="宋体"/>
          <w:bCs/>
          <w:sz w:val="24"/>
        </w:rPr>
      </w:pPr>
      <w:r>
        <w:rPr>
          <w:rFonts w:hint="eastAsia" w:hAnsi="宋体" w:cs="宋体"/>
          <w:bCs/>
          <w:sz w:val="24"/>
        </w:rPr>
        <w:t>投标供应商有下列情况之一者，其投标文件无效：</w:t>
      </w:r>
    </w:p>
    <w:p w14:paraId="51FB2EDE">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val="en-US" w:eastAsia="zh-CN"/>
        </w:rPr>
        <w:t>1.</w:t>
      </w:r>
      <w:r>
        <w:rPr>
          <w:rFonts w:hint="eastAsia" w:ascii="宋体" w:hAnsi="宋体"/>
          <w:color w:val="000000"/>
          <w:sz w:val="24"/>
        </w:rPr>
        <w:t>未按规定在政府采购供应商主体信息库注册的；</w:t>
      </w:r>
    </w:p>
    <w:p w14:paraId="2C41D16B">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电子投标文件未按规定期限投标的，纸质投标文件（如有）未按规定的期限、地点送达的；</w:t>
      </w:r>
    </w:p>
    <w:p w14:paraId="740BB662">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val="en-US" w:eastAsia="zh-CN"/>
        </w:rPr>
        <w:t>3.</w:t>
      </w:r>
      <w:r>
        <w:rPr>
          <w:rFonts w:hint="eastAsia" w:ascii="宋体" w:hAnsi="宋体"/>
          <w:color w:val="000000"/>
          <w:sz w:val="24"/>
        </w:rPr>
        <w:t>电子投标文件未按</w:t>
      </w:r>
      <w:r>
        <w:rPr>
          <w:rFonts w:hint="eastAsia" w:ascii="宋体" w:hAnsi="宋体"/>
          <w:color w:val="000000"/>
          <w:sz w:val="24"/>
          <w:lang w:val="en-US" w:eastAsia="zh-CN"/>
        </w:rPr>
        <w:t>招标</w:t>
      </w:r>
      <w:r>
        <w:rPr>
          <w:rFonts w:hint="eastAsia" w:ascii="宋体" w:hAnsi="宋体"/>
          <w:color w:val="000000"/>
          <w:sz w:val="24"/>
        </w:rPr>
        <w:t>文件要求签章的；</w:t>
      </w:r>
    </w:p>
    <w:p w14:paraId="0060B681">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val="en-US" w:eastAsia="zh-CN"/>
        </w:rPr>
        <w:t>4.</w:t>
      </w:r>
      <w:r>
        <w:rPr>
          <w:rFonts w:hint="eastAsia" w:ascii="宋体" w:hAnsi="宋体"/>
          <w:color w:val="000000"/>
          <w:sz w:val="24"/>
        </w:rPr>
        <w:t>在苏采云平台规定的时间内未成功解密电子投标文件的；</w:t>
      </w:r>
    </w:p>
    <w:p w14:paraId="194631BB">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val="en-US" w:eastAsia="zh-CN"/>
        </w:rPr>
        <w:t>5.</w:t>
      </w:r>
      <w:r>
        <w:rPr>
          <w:rFonts w:hint="eastAsia" w:ascii="宋体" w:hAnsi="宋体"/>
          <w:color w:val="000000"/>
          <w:sz w:val="24"/>
        </w:rPr>
        <w:t>未按</w:t>
      </w:r>
      <w:r>
        <w:rPr>
          <w:rFonts w:hint="eastAsia" w:ascii="宋体" w:hAnsi="宋体"/>
          <w:color w:val="000000"/>
          <w:sz w:val="24"/>
          <w:lang w:val="en-US" w:eastAsia="zh-CN"/>
        </w:rPr>
        <w:t>招标</w:t>
      </w:r>
      <w:r>
        <w:rPr>
          <w:rFonts w:hint="eastAsia" w:ascii="宋体" w:hAnsi="宋体"/>
          <w:color w:val="000000"/>
          <w:sz w:val="24"/>
        </w:rPr>
        <w:t>文件要求解密电子投标文件的；</w:t>
      </w:r>
    </w:p>
    <w:p w14:paraId="34EE959F">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val="en-US" w:eastAsia="zh-CN"/>
        </w:rPr>
        <w:t>6.</w:t>
      </w:r>
      <w:r>
        <w:rPr>
          <w:rFonts w:hint="eastAsia" w:ascii="宋体" w:hAnsi="宋体"/>
          <w:color w:val="000000"/>
          <w:sz w:val="24"/>
        </w:rPr>
        <w:t>投标供应商的法定代表人授权代表，无法定代表人授权委托书的；</w:t>
      </w:r>
    </w:p>
    <w:p w14:paraId="3FEECFEE">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rPr>
        <w:t>7</w:t>
      </w:r>
      <w:r>
        <w:rPr>
          <w:rFonts w:hint="eastAsia" w:ascii="宋体" w:hAnsi="宋体"/>
          <w:color w:val="000000"/>
          <w:sz w:val="24"/>
          <w:lang w:val="en-US" w:eastAsia="zh-CN"/>
        </w:rPr>
        <w:t>.</w:t>
      </w:r>
      <w:r>
        <w:rPr>
          <w:rFonts w:hint="eastAsia" w:ascii="宋体" w:hAnsi="宋体"/>
          <w:color w:val="000000"/>
          <w:sz w:val="24"/>
        </w:rPr>
        <w:t>项目（标段）投标总价超过项目（标段）最高限价的；</w:t>
      </w:r>
    </w:p>
    <w:p w14:paraId="47ABC157">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rPr>
        <w:t>8</w:t>
      </w:r>
      <w:r>
        <w:rPr>
          <w:rFonts w:hint="eastAsia" w:ascii="宋体" w:hAnsi="宋体"/>
          <w:color w:val="000000"/>
          <w:sz w:val="24"/>
          <w:lang w:val="en-US" w:eastAsia="zh-CN"/>
        </w:rPr>
        <w:t>.</w:t>
      </w:r>
      <w:r>
        <w:rPr>
          <w:rFonts w:hint="eastAsia" w:ascii="宋体" w:hAnsi="宋体"/>
          <w:color w:val="000000"/>
          <w:sz w:val="24"/>
        </w:rPr>
        <w:t>以联合体形式参加政府采购活动的各方再单独参加或者与其他供应商另外组成联合体参加同一合同项下的政府采购活动的。</w:t>
      </w:r>
    </w:p>
    <w:p w14:paraId="23250551">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9.</w:t>
      </w:r>
      <w:r>
        <w:rPr>
          <w:rFonts w:hint="eastAsia" w:ascii="宋体" w:hAnsi="宋体"/>
          <w:color w:val="000000"/>
          <w:sz w:val="24"/>
        </w:rPr>
        <w:t>除单一来源采购项目外，为本项目提供整体设计、规范编制或者项目管理、监理、检测等服务的；</w:t>
      </w:r>
    </w:p>
    <w:p w14:paraId="5E49BEAE">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10.</w:t>
      </w:r>
      <w:r>
        <w:rPr>
          <w:rFonts w:hint="eastAsia" w:ascii="宋体" w:hAnsi="宋体"/>
          <w:color w:val="000000"/>
          <w:sz w:val="24"/>
        </w:rPr>
        <w:t>不具备</w:t>
      </w:r>
      <w:r>
        <w:rPr>
          <w:rFonts w:hint="eastAsia" w:ascii="宋体" w:hAnsi="宋体"/>
          <w:color w:val="000000"/>
          <w:sz w:val="24"/>
          <w:lang w:val="en-US" w:eastAsia="zh-CN"/>
        </w:rPr>
        <w:t>招标</w:t>
      </w:r>
      <w:r>
        <w:rPr>
          <w:rFonts w:hint="eastAsia" w:ascii="宋体" w:hAnsi="宋体"/>
          <w:color w:val="000000"/>
          <w:sz w:val="24"/>
        </w:rPr>
        <w:t>文件中规定的资格要求或未按</w:t>
      </w:r>
      <w:r>
        <w:rPr>
          <w:rFonts w:hint="eastAsia" w:ascii="宋体" w:hAnsi="宋体"/>
          <w:color w:val="000000"/>
          <w:sz w:val="24"/>
          <w:lang w:val="en-US" w:eastAsia="zh-CN"/>
        </w:rPr>
        <w:t>招标</w:t>
      </w:r>
      <w:r>
        <w:rPr>
          <w:rFonts w:hint="eastAsia" w:ascii="宋体" w:hAnsi="宋体"/>
          <w:color w:val="000000"/>
          <w:sz w:val="24"/>
        </w:rPr>
        <w:t>文件规定的要求提供资格、资信证明文件的；</w:t>
      </w:r>
    </w:p>
    <w:p w14:paraId="4E24F346">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11.</w:t>
      </w:r>
      <w:r>
        <w:rPr>
          <w:rFonts w:hint="eastAsia" w:ascii="宋体" w:hAnsi="宋体"/>
          <w:color w:val="000000"/>
          <w:sz w:val="24"/>
        </w:rPr>
        <w:t>被“信用中国”网站（</w:t>
      </w:r>
      <w:r>
        <w:fldChar w:fldCharType="begin"/>
      </w:r>
      <w:r>
        <w:instrText xml:space="preserve"> HYPERLINK "http://www.creditchina.gov.cn" </w:instrText>
      </w:r>
      <w:r>
        <w:fldChar w:fldCharType="separate"/>
      </w:r>
      <w:r>
        <w:rPr>
          <w:rFonts w:hint="eastAsia" w:ascii="宋体" w:hAnsi="宋体"/>
          <w:color w:val="000000"/>
          <w:sz w:val="24"/>
        </w:rPr>
        <w:t>www.creditchina.gov.cn</w:t>
      </w:r>
      <w:r>
        <w:rPr>
          <w:rFonts w:hint="eastAsia" w:ascii="宋体" w:hAnsi="宋体"/>
          <w:color w:val="000000"/>
          <w:sz w:val="24"/>
        </w:rPr>
        <w:fldChar w:fldCharType="end"/>
      </w:r>
      <w:r>
        <w:rPr>
          <w:rFonts w:hint="eastAsia" w:ascii="宋体" w:hAnsi="宋体"/>
          <w:color w:val="000000"/>
          <w:sz w:val="24"/>
        </w:rPr>
        <w:t>）列入失信被执行人、重大税收违法失信主体、政府采购严重违法失信行为记录名单的；</w:t>
      </w:r>
    </w:p>
    <w:p w14:paraId="7A95AB01">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12.</w:t>
      </w:r>
      <w:r>
        <w:rPr>
          <w:rFonts w:hint="eastAsia" w:ascii="宋体" w:hAnsi="宋体"/>
          <w:color w:val="000000"/>
          <w:sz w:val="24"/>
        </w:rPr>
        <w:t>投标文件未按</w:t>
      </w:r>
      <w:r>
        <w:rPr>
          <w:rFonts w:hint="eastAsia" w:ascii="宋体" w:hAnsi="宋体"/>
          <w:color w:val="000000"/>
          <w:sz w:val="24"/>
          <w:lang w:val="en-US" w:eastAsia="zh-CN"/>
        </w:rPr>
        <w:t>招标</w:t>
      </w:r>
      <w:r>
        <w:rPr>
          <w:rFonts w:hint="eastAsia" w:ascii="宋体" w:hAnsi="宋体"/>
          <w:color w:val="000000"/>
          <w:sz w:val="24"/>
        </w:rPr>
        <w:t>文件规定的内容和要求填写的；没有在投标系统指定位置上传对应文件、材料的；</w:t>
      </w:r>
    </w:p>
    <w:p w14:paraId="5ACE38C0">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13.</w:t>
      </w:r>
      <w:r>
        <w:rPr>
          <w:rFonts w:hint="eastAsia" w:ascii="宋体" w:hAnsi="宋体"/>
          <w:color w:val="000000"/>
          <w:sz w:val="24"/>
        </w:rPr>
        <w:t>投标文件图片、字迹模糊不清、无法辨认的；</w:t>
      </w:r>
    </w:p>
    <w:p w14:paraId="34641377">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14.</w:t>
      </w:r>
      <w:r>
        <w:rPr>
          <w:rFonts w:hint="eastAsia" w:ascii="宋体" w:hAnsi="宋体"/>
          <w:color w:val="000000"/>
          <w:sz w:val="24"/>
        </w:rPr>
        <w:t>不同投标供应商的单位负责人为同一人或者存在直接控股、管理关系的；</w:t>
      </w:r>
    </w:p>
    <w:p w14:paraId="7E4B7D6A">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15.</w:t>
      </w:r>
      <w:r>
        <w:rPr>
          <w:rFonts w:hint="eastAsia" w:ascii="宋体" w:hAnsi="宋体"/>
          <w:color w:val="000000"/>
          <w:sz w:val="24"/>
        </w:rPr>
        <w:t>投标文件中有</w:t>
      </w:r>
      <w:r>
        <w:rPr>
          <w:rFonts w:hint="eastAsia" w:ascii="宋体" w:hAnsi="宋体"/>
          <w:color w:val="000000"/>
          <w:sz w:val="24"/>
          <w:lang w:val="en-US" w:eastAsia="zh-CN"/>
        </w:rPr>
        <w:t>招标</w:t>
      </w:r>
      <w:r>
        <w:rPr>
          <w:rFonts w:hint="eastAsia" w:ascii="宋体" w:hAnsi="宋体"/>
          <w:color w:val="000000"/>
          <w:sz w:val="24"/>
        </w:rPr>
        <w:t>文件未允许提供的选择性内容；</w:t>
      </w:r>
    </w:p>
    <w:p w14:paraId="31174CC3">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16.</w:t>
      </w:r>
      <w:r>
        <w:rPr>
          <w:rFonts w:hint="eastAsia" w:ascii="宋体" w:hAnsi="宋体"/>
          <w:color w:val="000000"/>
          <w:sz w:val="24"/>
        </w:rPr>
        <w:t>不同投标供应商的投标文件相互混</w:t>
      </w:r>
      <w:r>
        <w:rPr>
          <w:rFonts w:hint="eastAsia" w:ascii="宋体" w:hAnsi="宋体"/>
          <w:color w:val="000000"/>
          <w:sz w:val="24"/>
          <w:lang w:val="en-US" w:eastAsia="zh-CN"/>
        </w:rPr>
        <w:t>串</w:t>
      </w:r>
      <w:r>
        <w:rPr>
          <w:rFonts w:hint="eastAsia" w:ascii="宋体" w:hAnsi="宋体"/>
          <w:color w:val="000000"/>
          <w:sz w:val="24"/>
        </w:rPr>
        <w:t>的；</w:t>
      </w:r>
    </w:p>
    <w:p w14:paraId="65E8950D">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17.</w:t>
      </w:r>
      <w:r>
        <w:rPr>
          <w:rFonts w:hint="eastAsia" w:ascii="宋体" w:hAnsi="宋体"/>
          <w:color w:val="000000"/>
          <w:sz w:val="24"/>
        </w:rPr>
        <w:t>不同投标供应商委托同一单位或者个人办理投标事宜的；</w:t>
      </w:r>
    </w:p>
    <w:p w14:paraId="26AB071D">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18.</w:t>
      </w:r>
      <w:r>
        <w:rPr>
          <w:rFonts w:hint="eastAsia" w:ascii="宋体" w:hAnsi="宋体"/>
          <w:color w:val="000000"/>
          <w:sz w:val="24"/>
        </w:rPr>
        <w:t>不同投标供应商的投标文件由同一单位或者个人编制的；</w:t>
      </w:r>
    </w:p>
    <w:p w14:paraId="0A3CB2E3">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19.</w:t>
      </w:r>
      <w:r>
        <w:rPr>
          <w:rFonts w:hint="eastAsia" w:ascii="宋体" w:hAnsi="宋体"/>
          <w:color w:val="000000"/>
          <w:sz w:val="24"/>
        </w:rPr>
        <w:t>不同投标供应商聘请同一人为其投标提供技术或经济咨询服务的；</w:t>
      </w:r>
    </w:p>
    <w:p w14:paraId="55A76FA7">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20.</w:t>
      </w:r>
      <w:r>
        <w:rPr>
          <w:rFonts w:hint="eastAsia" w:ascii="宋体" w:hAnsi="宋体"/>
          <w:color w:val="000000"/>
          <w:sz w:val="24"/>
        </w:rPr>
        <w:t>不同投标供应商投标文件内容存在非正常一致、项目组成员出现同一人、投标文件中错误（或异常）一致或雷同、电子文档信息一致或雷同的；</w:t>
      </w:r>
    </w:p>
    <w:p w14:paraId="1373348F">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21.</w:t>
      </w:r>
      <w:r>
        <w:rPr>
          <w:rFonts w:hint="eastAsia" w:ascii="宋体" w:hAnsi="宋体"/>
          <w:color w:val="000000"/>
          <w:sz w:val="24"/>
        </w:rPr>
        <w:t>不同投标供应商的投标报价呈规律性差异的，故意哄抬价格或压价等其他恶意串通投标的；</w:t>
      </w:r>
    </w:p>
    <w:p w14:paraId="45B41216">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22.</w:t>
      </w:r>
      <w:r>
        <w:rPr>
          <w:rFonts w:hint="eastAsia" w:ascii="宋体" w:hAnsi="宋体"/>
          <w:color w:val="000000"/>
          <w:sz w:val="24"/>
        </w:rPr>
        <w:t>提供虚假材料的（包括工商营业执照、财务报表、资格、资信证明文件等）；</w:t>
      </w:r>
    </w:p>
    <w:p w14:paraId="2826C26A">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23.</w:t>
      </w:r>
      <w:r>
        <w:rPr>
          <w:rFonts w:hint="eastAsia" w:ascii="宋体" w:hAnsi="宋体"/>
          <w:color w:val="000000"/>
          <w:sz w:val="24"/>
        </w:rPr>
        <w:t>投标文件中同一方案有选择性报价且未声明以哪一个为准的；</w:t>
      </w:r>
    </w:p>
    <w:p w14:paraId="71FD2FFA">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24.</w:t>
      </w:r>
      <w:r>
        <w:rPr>
          <w:rFonts w:hint="eastAsia" w:ascii="宋体" w:hAnsi="宋体"/>
          <w:color w:val="000000"/>
          <w:sz w:val="24"/>
        </w:rPr>
        <w:t>投标供应商的投标报价畸高或畸低，投标总报价与各分项报价不能相互对应，在询标时没有合理的解释或者不能提供计算依据和报价依据的；</w:t>
      </w:r>
    </w:p>
    <w:p w14:paraId="19267100">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25.</w:t>
      </w:r>
      <w:r>
        <w:rPr>
          <w:rFonts w:hint="eastAsia" w:ascii="宋体" w:hAnsi="宋体"/>
          <w:color w:val="000000"/>
          <w:sz w:val="24"/>
        </w:rPr>
        <w:t>未按要求提供技术文件的；</w:t>
      </w:r>
    </w:p>
    <w:p w14:paraId="419C11F9">
      <w:pPr>
        <w:tabs>
          <w:tab w:val="left" w:pos="525"/>
          <w:tab w:val="left" w:pos="945"/>
        </w:tabs>
        <w:spacing w:line="360" w:lineRule="auto"/>
        <w:ind w:firstLine="482"/>
        <w:rPr>
          <w:rFonts w:hint="eastAsia" w:ascii="宋体" w:hAnsi="宋体"/>
          <w:color w:val="000000"/>
          <w:sz w:val="24"/>
          <w:highlight w:val="none"/>
        </w:rPr>
      </w:pPr>
      <w:r>
        <w:rPr>
          <w:rFonts w:hint="eastAsia" w:ascii="宋体" w:hAnsi="宋体"/>
          <w:color w:val="000000"/>
          <w:sz w:val="24"/>
          <w:lang w:eastAsia="zh-CN"/>
        </w:rPr>
        <w:t>2</w:t>
      </w:r>
      <w:r>
        <w:rPr>
          <w:rFonts w:hint="eastAsia" w:ascii="宋体" w:hAnsi="宋体"/>
          <w:color w:val="000000"/>
          <w:sz w:val="24"/>
          <w:lang w:val="en-US" w:eastAsia="zh-CN"/>
        </w:rPr>
        <w:t>6</w:t>
      </w:r>
      <w:r>
        <w:rPr>
          <w:rFonts w:hint="eastAsia" w:ascii="宋体" w:hAnsi="宋体"/>
          <w:color w:val="000000"/>
          <w:sz w:val="24"/>
          <w:lang w:eastAsia="zh-CN"/>
        </w:rPr>
        <w:t>.</w:t>
      </w:r>
      <w:r>
        <w:rPr>
          <w:rFonts w:hint="eastAsia" w:ascii="宋体" w:hAnsi="宋体"/>
          <w:color w:val="000000"/>
          <w:sz w:val="24"/>
        </w:rPr>
        <w:t>不同投标供应商的委托代理人、项目负责人以及其他相关人员有在同一个单位缴</w:t>
      </w:r>
      <w:r>
        <w:rPr>
          <w:rFonts w:hint="eastAsia" w:ascii="宋体" w:hAnsi="宋体"/>
          <w:color w:val="000000"/>
          <w:sz w:val="24"/>
          <w:highlight w:val="none"/>
        </w:rPr>
        <w:t>纳社会保险的；</w:t>
      </w:r>
    </w:p>
    <w:p w14:paraId="1B6A63E3">
      <w:pPr>
        <w:tabs>
          <w:tab w:val="left" w:pos="525"/>
          <w:tab w:val="left" w:pos="945"/>
        </w:tabs>
        <w:spacing w:line="360" w:lineRule="auto"/>
        <w:ind w:firstLine="482"/>
        <w:rPr>
          <w:rFonts w:hint="eastAsia" w:ascii="宋体" w:hAnsi="宋体"/>
          <w:color w:val="000000"/>
          <w:sz w:val="24"/>
          <w:highlight w:val="none"/>
        </w:rPr>
      </w:pPr>
      <w:r>
        <w:rPr>
          <w:rFonts w:hint="eastAsia" w:ascii="宋体" w:hAnsi="宋体"/>
          <w:color w:val="000000"/>
          <w:sz w:val="24"/>
          <w:highlight w:val="none"/>
          <w:lang w:eastAsia="zh-CN"/>
        </w:rPr>
        <w:t>2</w:t>
      </w:r>
      <w:r>
        <w:rPr>
          <w:rFonts w:hint="eastAsia" w:ascii="宋体" w:hAnsi="宋体"/>
          <w:color w:val="000000"/>
          <w:sz w:val="24"/>
          <w:highlight w:val="none"/>
          <w:lang w:val="en-US" w:eastAsia="zh-CN"/>
        </w:rPr>
        <w:t>7</w:t>
      </w:r>
      <w:r>
        <w:rPr>
          <w:rFonts w:hint="eastAsia" w:ascii="宋体" w:hAnsi="宋体"/>
          <w:color w:val="000000"/>
          <w:sz w:val="24"/>
          <w:highlight w:val="none"/>
          <w:lang w:eastAsia="zh-CN"/>
        </w:rPr>
        <w:t>.</w:t>
      </w:r>
      <w:r>
        <w:rPr>
          <w:rFonts w:hint="eastAsia" w:ascii="宋体" w:hAnsi="宋体"/>
          <w:color w:val="000000"/>
          <w:sz w:val="24"/>
          <w:highlight w:val="none"/>
        </w:rPr>
        <w:t>同一投标文件中单位名称落款与公章不是同一单位的；</w:t>
      </w:r>
    </w:p>
    <w:p w14:paraId="015BAA57">
      <w:pPr>
        <w:tabs>
          <w:tab w:val="left" w:pos="525"/>
          <w:tab w:val="left" w:pos="945"/>
        </w:tabs>
        <w:spacing w:line="360" w:lineRule="auto"/>
        <w:ind w:firstLine="482"/>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2</w:t>
      </w:r>
      <w:r>
        <w:rPr>
          <w:rFonts w:hint="eastAsia" w:ascii="宋体" w:hAnsi="宋体" w:eastAsia="宋体" w:cs="Times New Roman"/>
          <w:color w:val="000000"/>
          <w:sz w:val="24"/>
          <w:highlight w:val="none"/>
          <w:lang w:val="en-US" w:eastAsia="zh-CN"/>
        </w:rPr>
        <w:t>8</w:t>
      </w:r>
      <w:r>
        <w:rPr>
          <w:rFonts w:hint="eastAsia" w:ascii="宋体" w:hAnsi="宋体" w:eastAsia="宋体" w:cs="Times New Roman"/>
          <w:color w:val="000000"/>
          <w:sz w:val="24"/>
          <w:highlight w:val="none"/>
          <w:lang w:eastAsia="zh-CN"/>
        </w:rPr>
        <w:t>.评标委员会启动异常低价投标（响应）审查后，评审委员会应当要求相关供应商在评标现场合理的时间内（1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highlight w:val="none"/>
          <w:lang w:val="en-US" w:eastAsia="zh-CN"/>
        </w:rPr>
        <w:t>审查相关情况应当在评审报告中进行记录。</w:t>
      </w:r>
    </w:p>
    <w:p w14:paraId="5AAFB12D">
      <w:pPr>
        <w:tabs>
          <w:tab w:val="left" w:pos="525"/>
          <w:tab w:val="left" w:pos="945"/>
        </w:tabs>
        <w:spacing w:line="360" w:lineRule="auto"/>
        <w:ind w:firstLine="482"/>
        <w:rPr>
          <w:rFonts w:hint="eastAsia" w:ascii="宋体" w:hAnsi="宋体"/>
          <w:color w:val="000000"/>
          <w:sz w:val="24"/>
          <w:highlight w:val="none"/>
        </w:rPr>
      </w:pPr>
      <w:r>
        <w:rPr>
          <w:rFonts w:hint="eastAsia" w:ascii="宋体" w:hAnsi="宋体"/>
          <w:color w:val="000000"/>
          <w:sz w:val="24"/>
          <w:highlight w:val="none"/>
          <w:lang w:val="en-US" w:eastAsia="zh-CN"/>
        </w:rPr>
        <w:t>29</w:t>
      </w:r>
      <w:r>
        <w:rPr>
          <w:rFonts w:hint="eastAsia" w:ascii="宋体" w:hAnsi="宋体"/>
          <w:color w:val="000000"/>
          <w:sz w:val="24"/>
          <w:highlight w:val="none"/>
          <w:lang w:eastAsia="zh-CN"/>
        </w:rPr>
        <w:t>.</w:t>
      </w:r>
      <w:r>
        <w:rPr>
          <w:rFonts w:hint="eastAsia" w:ascii="宋体" w:hAnsi="宋体"/>
          <w:color w:val="000000"/>
          <w:sz w:val="24"/>
          <w:highlight w:val="none"/>
        </w:rPr>
        <w:t>不同投标供应商的投标文件由同一台电脑编制或者同一把数字证书加密锁加密或者同一台附属设备打印的；</w:t>
      </w:r>
    </w:p>
    <w:p w14:paraId="76DBE2C1">
      <w:pPr>
        <w:tabs>
          <w:tab w:val="left" w:pos="525"/>
          <w:tab w:val="left" w:pos="945"/>
        </w:tabs>
        <w:spacing w:line="360" w:lineRule="auto"/>
        <w:ind w:firstLine="482"/>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3</w:t>
      </w:r>
      <w:r>
        <w:rPr>
          <w:rFonts w:hint="eastAsia" w:ascii="宋体" w:hAnsi="宋体" w:eastAsia="宋体" w:cs="Times New Roman"/>
          <w:color w:val="000000"/>
          <w:sz w:val="24"/>
          <w:highlight w:val="none"/>
          <w:lang w:val="en-US" w:eastAsia="zh-CN"/>
        </w:rPr>
        <w:t>0</w:t>
      </w:r>
      <w:r>
        <w:rPr>
          <w:rFonts w:hint="eastAsia" w:ascii="宋体" w:hAnsi="宋体" w:eastAsia="宋体" w:cs="Times New Roman"/>
          <w:color w:val="000000"/>
          <w:sz w:val="24"/>
          <w:highlight w:val="none"/>
          <w:lang w:eastAsia="zh-CN"/>
        </w:rPr>
        <w:t>.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54527DBC">
      <w:pPr>
        <w:tabs>
          <w:tab w:val="left" w:pos="525"/>
          <w:tab w:val="left" w:pos="945"/>
        </w:tabs>
        <w:spacing w:line="360" w:lineRule="auto"/>
        <w:ind w:firstLine="482"/>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3</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rPr>
        <w:t>投标文件对</w:t>
      </w:r>
      <w:r>
        <w:rPr>
          <w:rFonts w:hint="eastAsia" w:ascii="宋体" w:hAnsi="宋体" w:eastAsia="宋体" w:cs="Times New Roman"/>
          <w:color w:val="000000"/>
          <w:sz w:val="24"/>
          <w:highlight w:val="none"/>
          <w:lang w:val="en-US" w:eastAsia="zh-CN"/>
        </w:rPr>
        <w:t>招标</w:t>
      </w:r>
      <w:r>
        <w:rPr>
          <w:rFonts w:hint="eastAsia" w:ascii="宋体" w:hAnsi="宋体" w:eastAsia="宋体" w:cs="Times New Roman"/>
          <w:color w:val="000000"/>
          <w:sz w:val="24"/>
          <w:highlight w:val="none"/>
        </w:rPr>
        <w:t>文件采购需求中工期、质量的要求、标准未实质性响应的；</w:t>
      </w:r>
    </w:p>
    <w:p w14:paraId="7BAE7EA5">
      <w:pPr>
        <w:tabs>
          <w:tab w:val="left" w:pos="525"/>
          <w:tab w:val="left" w:pos="945"/>
        </w:tabs>
        <w:spacing w:line="360" w:lineRule="auto"/>
        <w:ind w:firstLine="482"/>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3</w:t>
      </w:r>
      <w:r>
        <w:rPr>
          <w:rFonts w:hint="eastAsia" w:ascii="宋体" w:hAnsi="宋体" w:eastAsia="宋体" w:cs="Times New Roman"/>
          <w:color w:val="000000"/>
          <w:sz w:val="24"/>
          <w:highlight w:val="none"/>
          <w:lang w:val="en-US" w:eastAsia="zh-CN"/>
        </w:rPr>
        <w:t>2</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rPr>
        <w:t>投标文件含有采购人不能接受的附加条件的；</w:t>
      </w:r>
    </w:p>
    <w:p w14:paraId="703D689D">
      <w:pPr>
        <w:tabs>
          <w:tab w:val="left" w:pos="525"/>
          <w:tab w:val="left" w:pos="945"/>
        </w:tabs>
        <w:spacing w:line="360" w:lineRule="auto"/>
        <w:ind w:firstLine="482"/>
        <w:rPr>
          <w:rFonts w:hint="eastAsia" w:ascii="宋体" w:hAnsi="宋体"/>
          <w:color w:val="000000"/>
          <w:sz w:val="24"/>
          <w:highlight w:val="none"/>
        </w:rPr>
      </w:pPr>
      <w:r>
        <w:rPr>
          <w:rFonts w:hint="eastAsia" w:ascii="宋体" w:hAnsi="宋体"/>
          <w:color w:val="000000"/>
          <w:sz w:val="24"/>
          <w:highlight w:val="none"/>
          <w:lang w:eastAsia="zh-CN"/>
        </w:rPr>
        <w:t>3</w:t>
      </w:r>
      <w:r>
        <w:rPr>
          <w:rFonts w:hint="eastAsia" w:ascii="宋体" w:hAnsi="宋体"/>
          <w:color w:val="000000"/>
          <w:sz w:val="24"/>
          <w:highlight w:val="none"/>
          <w:lang w:val="en-US" w:eastAsia="zh-CN"/>
        </w:rPr>
        <w:t>3</w:t>
      </w:r>
      <w:r>
        <w:rPr>
          <w:rFonts w:hint="eastAsia" w:ascii="宋体" w:hAnsi="宋体"/>
          <w:color w:val="000000"/>
          <w:sz w:val="24"/>
          <w:highlight w:val="none"/>
          <w:lang w:eastAsia="zh-CN"/>
        </w:rPr>
        <w:t>.</w:t>
      </w:r>
      <w:r>
        <w:rPr>
          <w:rFonts w:hint="eastAsia" w:ascii="宋体" w:hAnsi="宋体"/>
          <w:color w:val="000000"/>
          <w:sz w:val="24"/>
          <w:highlight w:val="none"/>
        </w:rPr>
        <w:t>投标文件报价出现前后不一致，投标供应商拒不确认修正后的报价的；</w:t>
      </w:r>
    </w:p>
    <w:p w14:paraId="7EE345CB">
      <w:pPr>
        <w:tabs>
          <w:tab w:val="left" w:pos="525"/>
          <w:tab w:val="left" w:pos="945"/>
        </w:tabs>
        <w:spacing w:line="360" w:lineRule="auto"/>
        <w:ind w:firstLine="482"/>
        <w:rPr>
          <w:rFonts w:hint="eastAsia" w:ascii="宋体" w:hAnsi="宋体" w:eastAsia="宋体" w:cs="Times New Roman"/>
          <w:color w:val="000000"/>
          <w:sz w:val="24"/>
          <w:highlight w:val="none"/>
        </w:rPr>
      </w:pPr>
      <w:r>
        <w:rPr>
          <w:rFonts w:hint="eastAsia" w:ascii="宋体" w:hAnsi="宋体"/>
          <w:color w:val="000000"/>
          <w:sz w:val="24"/>
          <w:highlight w:val="none"/>
          <w:lang w:eastAsia="zh-CN"/>
        </w:rPr>
        <w:t>3</w:t>
      </w:r>
      <w:r>
        <w:rPr>
          <w:rFonts w:hint="eastAsia" w:ascii="宋体" w:hAnsi="宋体"/>
          <w:color w:val="000000"/>
          <w:sz w:val="24"/>
          <w:highlight w:val="none"/>
          <w:lang w:val="en-US" w:eastAsia="zh-CN"/>
        </w:rPr>
        <w:t>4</w:t>
      </w:r>
      <w:r>
        <w:rPr>
          <w:rFonts w:hint="eastAsia" w:ascii="宋体" w:hAnsi="宋体"/>
          <w:color w:val="000000"/>
          <w:sz w:val="24"/>
          <w:highlight w:val="none"/>
          <w:lang w:eastAsia="zh-CN"/>
        </w:rPr>
        <w:t>.</w:t>
      </w:r>
      <w:r>
        <w:rPr>
          <w:rFonts w:hint="eastAsia" w:ascii="宋体" w:hAnsi="宋体" w:eastAsia="宋体" w:cs="Times New Roman"/>
          <w:color w:val="000000"/>
          <w:sz w:val="24"/>
          <w:highlight w:val="none"/>
        </w:rPr>
        <w:t>未通过初步资格性审查、投标文件资格性检查、投标文件符合性审查、报价符合性审查的；</w:t>
      </w:r>
    </w:p>
    <w:p w14:paraId="6FF97933">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highlight w:val="none"/>
          <w:lang w:eastAsia="zh-CN"/>
        </w:rPr>
        <w:t>3</w:t>
      </w:r>
      <w:r>
        <w:rPr>
          <w:rFonts w:hint="eastAsia" w:ascii="宋体" w:hAnsi="宋体"/>
          <w:color w:val="000000"/>
          <w:sz w:val="24"/>
          <w:highlight w:val="none"/>
          <w:lang w:val="en-US" w:eastAsia="zh-CN"/>
        </w:rPr>
        <w:t>5</w:t>
      </w:r>
      <w:r>
        <w:rPr>
          <w:rFonts w:hint="eastAsia" w:ascii="宋体" w:hAnsi="宋体"/>
          <w:color w:val="000000"/>
          <w:sz w:val="24"/>
          <w:highlight w:val="none"/>
          <w:lang w:eastAsia="zh-CN"/>
        </w:rPr>
        <w:t>.</w:t>
      </w:r>
      <w:r>
        <w:rPr>
          <w:rFonts w:hint="eastAsia" w:ascii="宋体" w:hAnsi="宋体"/>
          <w:color w:val="000000"/>
          <w:sz w:val="24"/>
          <w:highlight w:val="none"/>
        </w:rPr>
        <w:t>投标供应商未遵循公平竞争的原则，恶意串通，妨碍其</w:t>
      </w:r>
      <w:r>
        <w:rPr>
          <w:rFonts w:hint="eastAsia" w:ascii="宋体" w:hAnsi="宋体"/>
          <w:color w:val="000000"/>
          <w:sz w:val="24"/>
        </w:rPr>
        <w:t>他投标供应商的竞争行为，损害采购人或者其他投标供应商的合法权益的；</w:t>
      </w:r>
    </w:p>
    <w:p w14:paraId="50AB8E7D">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3</w:t>
      </w:r>
      <w:r>
        <w:rPr>
          <w:rFonts w:hint="eastAsia" w:ascii="宋体" w:hAnsi="宋体"/>
          <w:color w:val="000000"/>
          <w:sz w:val="24"/>
          <w:lang w:val="en-US" w:eastAsia="zh-CN"/>
        </w:rPr>
        <w:t>6</w:t>
      </w:r>
      <w:r>
        <w:rPr>
          <w:rFonts w:hint="eastAsia" w:ascii="宋体" w:hAnsi="宋体"/>
          <w:color w:val="000000"/>
          <w:sz w:val="24"/>
          <w:lang w:eastAsia="zh-CN"/>
        </w:rPr>
        <w:t>.</w:t>
      </w:r>
      <w:r>
        <w:rPr>
          <w:rFonts w:hint="eastAsia" w:ascii="宋体" w:hAnsi="宋体"/>
          <w:color w:val="000000"/>
          <w:sz w:val="24"/>
        </w:rPr>
        <w:t>商务标和技术标未按</w:t>
      </w:r>
      <w:r>
        <w:rPr>
          <w:rFonts w:hint="eastAsia" w:ascii="宋体" w:hAnsi="宋体"/>
          <w:color w:val="000000"/>
          <w:sz w:val="24"/>
          <w:lang w:val="en-US" w:eastAsia="zh-CN"/>
        </w:rPr>
        <w:t>招标</w:t>
      </w:r>
      <w:r>
        <w:rPr>
          <w:rFonts w:hint="eastAsia" w:ascii="宋体" w:hAnsi="宋体"/>
          <w:color w:val="000000"/>
          <w:sz w:val="24"/>
        </w:rPr>
        <w:t>文件要求制作，未加盖投标供应商公章及法定代表人或授权代表签字或盖章的；</w:t>
      </w:r>
    </w:p>
    <w:p w14:paraId="60864014">
      <w:pPr>
        <w:tabs>
          <w:tab w:val="left" w:pos="525"/>
          <w:tab w:val="left" w:pos="945"/>
        </w:tabs>
        <w:spacing w:line="360" w:lineRule="auto"/>
        <w:ind w:firstLine="482"/>
        <w:rPr>
          <w:rFonts w:hint="eastAsia" w:ascii="宋体" w:hAnsi="宋体"/>
          <w:color w:val="000000"/>
          <w:sz w:val="24"/>
        </w:rPr>
      </w:pPr>
      <w:r>
        <w:rPr>
          <w:rFonts w:hint="eastAsia" w:ascii="宋体" w:hAnsi="宋体"/>
          <w:color w:val="000000"/>
          <w:sz w:val="24"/>
          <w:lang w:eastAsia="zh-CN"/>
        </w:rPr>
        <w:t>3</w:t>
      </w:r>
      <w:r>
        <w:rPr>
          <w:rFonts w:hint="eastAsia" w:ascii="宋体" w:hAnsi="宋体"/>
          <w:color w:val="000000"/>
          <w:sz w:val="24"/>
          <w:lang w:val="en-US" w:eastAsia="zh-CN"/>
        </w:rPr>
        <w:t>7</w:t>
      </w:r>
      <w:r>
        <w:rPr>
          <w:rFonts w:hint="eastAsia" w:ascii="宋体" w:hAnsi="宋体"/>
          <w:color w:val="000000"/>
          <w:sz w:val="24"/>
          <w:lang w:eastAsia="zh-CN"/>
        </w:rPr>
        <w:t>.</w:t>
      </w:r>
      <w:r>
        <w:rPr>
          <w:rFonts w:hint="eastAsia" w:ascii="宋体" w:hAnsi="宋体"/>
          <w:color w:val="000000"/>
          <w:sz w:val="24"/>
        </w:rPr>
        <w:t>投标文件内容不全或不符合</w:t>
      </w:r>
      <w:r>
        <w:rPr>
          <w:rFonts w:hint="eastAsia" w:ascii="宋体" w:hAnsi="宋体"/>
          <w:color w:val="000000"/>
          <w:sz w:val="24"/>
          <w:lang w:val="en-US" w:eastAsia="zh-CN"/>
        </w:rPr>
        <w:t>招标</w:t>
      </w:r>
      <w:r>
        <w:rPr>
          <w:rFonts w:hint="eastAsia" w:ascii="宋体" w:hAnsi="宋体"/>
          <w:color w:val="000000"/>
          <w:sz w:val="24"/>
        </w:rPr>
        <w:t>文件中规定的其他实质性要求的；</w:t>
      </w:r>
    </w:p>
    <w:p w14:paraId="529519CF">
      <w:pPr>
        <w:spacing w:line="360" w:lineRule="auto"/>
        <w:ind w:left="-2" w:firstLine="420"/>
        <w:rPr>
          <w:rFonts w:ascii="宋体" w:hAnsi="宋体" w:cs="宋体"/>
          <w:color w:val="auto"/>
          <w:sz w:val="24"/>
          <w:highlight w:val="none"/>
        </w:rPr>
      </w:pPr>
      <w:r>
        <w:rPr>
          <w:rFonts w:hint="eastAsia" w:ascii="宋体" w:hAnsi="宋体"/>
          <w:color w:val="000000"/>
          <w:sz w:val="24"/>
          <w:lang w:eastAsia="zh-CN"/>
        </w:rPr>
        <w:t>3</w:t>
      </w:r>
      <w:r>
        <w:rPr>
          <w:rFonts w:hint="eastAsia" w:ascii="宋体" w:hAnsi="宋体"/>
          <w:color w:val="000000"/>
          <w:sz w:val="24"/>
          <w:lang w:val="en-US" w:eastAsia="zh-CN"/>
        </w:rPr>
        <w:t>8</w:t>
      </w:r>
      <w:r>
        <w:rPr>
          <w:rFonts w:hint="eastAsia" w:ascii="宋体" w:hAnsi="宋体"/>
          <w:color w:val="000000"/>
          <w:sz w:val="24"/>
          <w:lang w:eastAsia="zh-CN"/>
        </w:rPr>
        <w:t>.</w:t>
      </w:r>
      <w:r>
        <w:rPr>
          <w:rFonts w:hint="eastAsia" w:ascii="宋体" w:hAnsi="宋体"/>
          <w:color w:val="000000"/>
          <w:sz w:val="24"/>
        </w:rPr>
        <w:t>法律法规和</w:t>
      </w:r>
      <w:r>
        <w:rPr>
          <w:rFonts w:hint="eastAsia" w:ascii="宋体" w:hAnsi="宋体"/>
          <w:color w:val="000000"/>
          <w:sz w:val="24"/>
          <w:lang w:val="en-US" w:eastAsia="zh-CN"/>
        </w:rPr>
        <w:t>招标</w:t>
      </w:r>
      <w:r>
        <w:rPr>
          <w:rFonts w:hint="eastAsia" w:ascii="宋体" w:hAnsi="宋体"/>
          <w:color w:val="000000"/>
          <w:sz w:val="24"/>
        </w:rPr>
        <w:t>文件规定的其他无效情形。</w:t>
      </w:r>
    </w:p>
    <w:p w14:paraId="2EE5408E">
      <w:pPr>
        <w:spacing w:line="360" w:lineRule="auto"/>
        <w:ind w:left="-2" w:firstLine="420"/>
        <w:outlineLvl w:val="1"/>
        <w:rPr>
          <w:rFonts w:ascii="宋体" w:hAnsi="宋体" w:cs="宋体"/>
          <w:bCs/>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八</w:t>
      </w:r>
      <w:r>
        <w:rPr>
          <w:rFonts w:hint="eastAsia" w:ascii="宋体" w:hAnsi="宋体" w:cs="宋体"/>
          <w:b/>
          <w:color w:val="auto"/>
          <w:sz w:val="24"/>
          <w:highlight w:val="none"/>
        </w:rPr>
        <w:t>）开标、评标</w:t>
      </w:r>
    </w:p>
    <w:p w14:paraId="71F3476D">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418CA576">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1AB61160">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38167062">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的投标文件解密、开标结果确认等工作，应按照《“苏采云”系统供应商操作手册》规定执行。</w:t>
      </w:r>
    </w:p>
    <w:p w14:paraId="30C60828">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如果对开标过程和开标记录有疑义，应当根据《“苏采云”系统供应商操作手册》规定提出，如苏采云系统中《开标记录表》宣布后5分钟内未提出的，视同认可开标结果。</w:t>
      </w:r>
    </w:p>
    <w:p w14:paraId="2D6EB681">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供应商自行承担。</w:t>
      </w:r>
    </w:p>
    <w:p w14:paraId="6A1C81E6">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63F98474">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227F5310">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3E38B02B">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1E1C4F55">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48657268">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4DC5C59F">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）款规定的顺序修正。修正后的报价按照《中华人民共和国财政部令第87号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法定代表人或其授权的代表签字作为确认后产生约束力，投标供应商不确认的，其投标无效。</w:t>
      </w:r>
    </w:p>
    <w:p w14:paraId="7ECFA9D4">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6B2331CB">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5B2A7F55">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7DBAB779">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“失信被执行人或重大税收违法失信主体或政府采购严重违法失信行为”记录名单。（有上述处罚记录但处罚期已届满的，视为无记录，以代理机构评标当日查询结果为准）</w:t>
      </w:r>
    </w:p>
    <w:p w14:paraId="009B4C60">
      <w:pPr>
        <w:pStyle w:val="252"/>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14:paraId="4F3E1AFC">
      <w:pPr>
        <w:tabs>
          <w:tab w:val="left" w:pos="480"/>
        </w:tabs>
        <w:spacing w:line="360" w:lineRule="auto"/>
        <w:ind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供应商，采购代理机构工作人员应</w:t>
      </w:r>
      <w:bookmarkStart w:id="0"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bookmarkEnd w:id="0"/>
    <w:p w14:paraId="1BEC51D2">
      <w:pPr>
        <w:tabs>
          <w:tab w:val="left" w:pos="480"/>
        </w:tabs>
        <w:spacing w:line="360" w:lineRule="auto"/>
        <w:ind w:firstLine="482"/>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2.5资格性审查</w:t>
      </w:r>
      <w:r>
        <w:rPr>
          <w:rFonts w:hint="eastAsia" w:ascii="宋体" w:hAnsi="宋体" w:cs="宋体"/>
          <w:b/>
          <w:color w:val="auto"/>
          <w:sz w:val="24"/>
          <w:highlight w:val="none"/>
          <w:lang w:val="en-US" w:eastAsia="zh-CN"/>
        </w:rPr>
        <w:t>内容</w:t>
      </w:r>
    </w:p>
    <w:tbl>
      <w:tblPr>
        <w:tblStyle w:val="43"/>
        <w:tblW w:w="924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2510"/>
        <w:gridCol w:w="6024"/>
      </w:tblGrid>
      <w:tr w14:paraId="3186EF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1" w:hRule="atLeast"/>
        </w:trPr>
        <w:tc>
          <w:tcPr>
            <w:tcW w:w="709" w:type="dxa"/>
            <w:noWrap w:val="0"/>
            <w:vAlign w:val="center"/>
          </w:tcPr>
          <w:p w14:paraId="7DB5E3BE">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8534" w:type="dxa"/>
            <w:gridSpan w:val="2"/>
            <w:noWrap w:val="0"/>
            <w:vAlign w:val="center"/>
          </w:tcPr>
          <w:p w14:paraId="078493E1">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资格审查内容</w:t>
            </w:r>
          </w:p>
        </w:tc>
      </w:tr>
      <w:tr w14:paraId="237952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709" w:type="dxa"/>
            <w:noWrap w:val="0"/>
            <w:vAlign w:val="center"/>
          </w:tcPr>
          <w:p w14:paraId="56DACF7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510" w:type="dxa"/>
            <w:noWrap w:val="0"/>
            <w:vAlign w:val="center"/>
          </w:tcPr>
          <w:p w14:paraId="38D4B8E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关于资格的声明函</w:t>
            </w:r>
          </w:p>
        </w:tc>
        <w:tc>
          <w:tcPr>
            <w:tcW w:w="6024" w:type="dxa"/>
            <w:noWrap w:val="0"/>
            <w:vAlign w:val="center"/>
          </w:tcPr>
          <w:p w14:paraId="0073318D">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格式见附件</w:t>
            </w:r>
          </w:p>
        </w:tc>
      </w:tr>
      <w:tr w14:paraId="1AC4D8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2D8962F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510" w:type="dxa"/>
            <w:noWrap w:val="0"/>
            <w:vAlign w:val="center"/>
          </w:tcPr>
          <w:p w14:paraId="6623F30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具有独立承担民事责任的能力</w:t>
            </w:r>
          </w:p>
        </w:tc>
        <w:tc>
          <w:tcPr>
            <w:tcW w:w="6024" w:type="dxa"/>
            <w:noWrap w:val="0"/>
            <w:vAlign w:val="center"/>
          </w:tcPr>
          <w:p w14:paraId="6274A39E">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允许以分支机构身份参加投标的，提供投标供应商分支机构的营业执照原件扫描件）</w:t>
            </w:r>
          </w:p>
        </w:tc>
      </w:tr>
      <w:tr w14:paraId="251C08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709" w:type="dxa"/>
            <w:noWrap w:val="0"/>
            <w:vAlign w:val="center"/>
          </w:tcPr>
          <w:p w14:paraId="74C3749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510" w:type="dxa"/>
            <w:shd w:val="clear" w:color="auto" w:fill="auto"/>
            <w:noWrap w:val="0"/>
            <w:vAlign w:val="center"/>
          </w:tcPr>
          <w:p w14:paraId="34EA2877">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投标供应商法定代表人授权委托书</w:t>
            </w:r>
          </w:p>
        </w:tc>
        <w:tc>
          <w:tcPr>
            <w:tcW w:w="6024" w:type="dxa"/>
            <w:shd w:val="clear" w:color="auto" w:fill="auto"/>
            <w:noWrap w:val="0"/>
            <w:vAlign w:val="center"/>
          </w:tcPr>
          <w:p w14:paraId="2931515F">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格式见附件，</w:t>
            </w:r>
            <w:r>
              <w:rPr>
                <w:rFonts w:hint="eastAsia" w:ascii="宋体" w:hAnsi="宋体" w:cs="宋体"/>
                <w:bCs/>
                <w:color w:val="auto"/>
                <w:sz w:val="24"/>
                <w:highlight w:val="none"/>
                <w:lang w:val="en-US" w:eastAsia="zh-CN"/>
              </w:rPr>
              <w:t>法定代表人亲自参与投标的须提供《法定代表人身份证明书》（格式见附件）</w:t>
            </w:r>
            <w:r>
              <w:rPr>
                <w:rFonts w:hint="eastAsia" w:ascii="宋体" w:hAnsi="宋体" w:cs="宋体"/>
                <w:bCs/>
                <w:color w:val="auto"/>
                <w:sz w:val="24"/>
                <w:highlight w:val="none"/>
              </w:rPr>
              <w:t>（投标供应商</w:t>
            </w:r>
            <w:r>
              <w:rPr>
                <w:rFonts w:hint="eastAsia" w:ascii="宋体" w:hAnsi="宋体" w:cs="宋体"/>
                <w:bCs/>
                <w:color w:val="auto"/>
                <w:sz w:val="24"/>
                <w:highlight w:val="none"/>
                <w:lang w:eastAsia="zh-CN"/>
              </w:rPr>
              <w:t>如</w:t>
            </w:r>
            <w:r>
              <w:rPr>
                <w:rFonts w:hint="eastAsia" w:ascii="宋体" w:hAnsi="宋体" w:cs="宋体"/>
                <w:bCs/>
                <w:color w:val="auto"/>
                <w:sz w:val="24"/>
                <w:highlight w:val="none"/>
              </w:rPr>
              <w:t>允许以分支机构身份参加投标的，请自行将“法定代表人”更改为“负责人”，分支机构投标时涉及招标文件“法定代表人”要求的部分，其具体要求视同本条规定）。</w:t>
            </w:r>
          </w:p>
        </w:tc>
      </w:tr>
      <w:tr w14:paraId="52FCE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0B41BD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510" w:type="dxa"/>
            <w:shd w:val="clear" w:color="auto" w:fill="auto"/>
            <w:noWrap w:val="0"/>
            <w:vAlign w:val="center"/>
          </w:tcPr>
          <w:p w14:paraId="6D037542">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投标供应商法定代表人身份证原件扫描件</w:t>
            </w:r>
          </w:p>
        </w:tc>
        <w:tc>
          <w:tcPr>
            <w:tcW w:w="6024" w:type="dxa"/>
            <w:shd w:val="clear" w:color="auto" w:fill="auto"/>
            <w:noWrap w:val="0"/>
            <w:vAlign w:val="center"/>
          </w:tcPr>
          <w:p w14:paraId="3D2E12C8">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身份证应为正、反面</w:t>
            </w:r>
          </w:p>
        </w:tc>
      </w:tr>
      <w:tr w14:paraId="7117CA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391CEC3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510" w:type="dxa"/>
            <w:shd w:val="clear" w:color="auto" w:fill="auto"/>
            <w:noWrap w:val="0"/>
            <w:vAlign w:val="center"/>
          </w:tcPr>
          <w:p w14:paraId="62C6B163">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投标供应商法定代表人授权代表身份证原件扫描件</w:t>
            </w:r>
          </w:p>
        </w:tc>
        <w:tc>
          <w:tcPr>
            <w:tcW w:w="6024" w:type="dxa"/>
            <w:shd w:val="clear" w:color="auto" w:fill="auto"/>
            <w:noWrap w:val="0"/>
            <w:vAlign w:val="center"/>
          </w:tcPr>
          <w:p w14:paraId="3ECA804D">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身份证应为正、反面，法定代表人亲自参加投标的除外</w:t>
            </w:r>
          </w:p>
        </w:tc>
      </w:tr>
      <w:tr w14:paraId="3A107D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553733B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2510" w:type="dxa"/>
            <w:shd w:val="clear" w:color="auto" w:fill="auto"/>
            <w:noWrap w:val="0"/>
            <w:vAlign w:val="center"/>
          </w:tcPr>
          <w:p w14:paraId="519259B1">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具有良好的商业信誉和健全的财务会计制度</w:t>
            </w:r>
          </w:p>
        </w:tc>
        <w:tc>
          <w:tcPr>
            <w:tcW w:w="6024" w:type="dxa"/>
            <w:shd w:val="clear" w:color="auto" w:fill="auto"/>
            <w:noWrap w:val="0"/>
            <w:vAlign w:val="center"/>
          </w:tcPr>
          <w:p w14:paraId="5FC53D93">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年度或202</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年度的财务审计报告原件扫描件</w:t>
            </w:r>
            <w:r>
              <w:rPr>
                <w:rFonts w:hint="eastAsia" w:ascii="宋体" w:hAnsi="宋体" w:eastAsia="宋体" w:cs="宋体"/>
                <w:bCs/>
                <w:color w:val="auto"/>
                <w:sz w:val="24"/>
                <w:highlight w:val="none"/>
              </w:rPr>
              <w:t>并加盖公章或签电子公章</w:t>
            </w:r>
          </w:p>
        </w:tc>
      </w:tr>
      <w:tr w14:paraId="3F7310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7CFD0594">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2510" w:type="dxa"/>
            <w:shd w:val="clear" w:color="auto" w:fill="auto"/>
            <w:noWrap w:val="0"/>
            <w:vAlign w:val="center"/>
          </w:tcPr>
          <w:p w14:paraId="2CE1E5AD">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具有依法缴纳税收的良好记录</w:t>
            </w:r>
          </w:p>
        </w:tc>
        <w:tc>
          <w:tcPr>
            <w:tcW w:w="6024" w:type="dxa"/>
            <w:shd w:val="clear" w:color="auto" w:fill="auto"/>
            <w:noWrap w:val="0"/>
            <w:vAlign w:val="center"/>
          </w:tcPr>
          <w:p w14:paraId="48F81728">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投标供应商近一年中任意一个月份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的依法缴纳税收的相关材料原件扫描件</w:t>
            </w:r>
            <w:r>
              <w:rPr>
                <w:rFonts w:hint="eastAsia" w:ascii="宋体" w:hAnsi="宋体" w:eastAsia="宋体" w:cs="宋体"/>
                <w:bCs/>
                <w:color w:val="auto"/>
                <w:sz w:val="24"/>
                <w:highlight w:val="none"/>
              </w:rPr>
              <w:t>并加盖公章或签电子公章</w:t>
            </w:r>
            <w:r>
              <w:rPr>
                <w:rFonts w:hint="eastAsia" w:ascii="宋体" w:hAnsi="宋体" w:cs="宋体"/>
                <w:bCs/>
                <w:color w:val="auto"/>
                <w:sz w:val="24"/>
                <w:highlight w:val="none"/>
              </w:rPr>
              <w:t>（提供相关主管部门证明或银行代扣证明</w:t>
            </w:r>
            <w:r>
              <w:rPr>
                <w:rFonts w:hint="eastAsia" w:ascii="宋体" w:hAnsi="宋体" w:cs="宋体"/>
                <w:color w:val="auto"/>
                <w:sz w:val="24"/>
                <w:highlight w:val="none"/>
              </w:rPr>
              <w:t>或者提供依法免税的主管部门出具的相应证明材料</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14:paraId="370E47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C069C1F">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2510" w:type="dxa"/>
            <w:shd w:val="clear" w:color="auto" w:fill="auto"/>
            <w:noWrap w:val="0"/>
            <w:vAlign w:val="center"/>
          </w:tcPr>
          <w:p w14:paraId="57E6DAFB">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具有依法缴纳社会保障资金的良好记录</w:t>
            </w:r>
          </w:p>
        </w:tc>
        <w:tc>
          <w:tcPr>
            <w:tcW w:w="6024" w:type="dxa"/>
            <w:shd w:val="clear" w:color="auto" w:fill="auto"/>
            <w:noWrap w:val="0"/>
            <w:vAlign w:val="center"/>
          </w:tcPr>
          <w:p w14:paraId="29B00BBD">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投标供应商近一年中任意一个月份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color w:val="auto"/>
                <w:sz w:val="24"/>
                <w:highlight w:val="none"/>
              </w:rPr>
              <w:t>的依法缴纳社会保障资金的相关材料</w:t>
            </w:r>
            <w:r>
              <w:rPr>
                <w:rFonts w:hint="eastAsia" w:ascii="宋体" w:hAnsi="宋体" w:cs="宋体"/>
                <w:bCs/>
                <w:color w:val="auto"/>
                <w:sz w:val="24"/>
                <w:highlight w:val="none"/>
              </w:rPr>
              <w:t>原件扫描件</w:t>
            </w:r>
            <w:r>
              <w:rPr>
                <w:rFonts w:hint="eastAsia" w:ascii="宋体" w:hAnsi="宋体" w:eastAsia="宋体" w:cs="宋体"/>
                <w:bCs/>
                <w:color w:val="auto"/>
                <w:sz w:val="24"/>
                <w:highlight w:val="none"/>
              </w:rPr>
              <w:t>并加盖公章或签电子公章</w:t>
            </w:r>
            <w:r>
              <w:rPr>
                <w:rFonts w:hint="eastAsia" w:ascii="宋体" w:hAnsi="宋体" w:cs="宋体"/>
                <w:color w:val="auto"/>
                <w:sz w:val="24"/>
                <w:highlight w:val="none"/>
              </w:rPr>
              <w:t>（提供相关主管部门证明或银行代扣证明或者提供依法不需要缴纳社会保障资金的主管部门出具的证明材料</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r w14:paraId="515965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B82C44B">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2510" w:type="dxa"/>
            <w:shd w:val="clear" w:color="auto" w:fill="auto"/>
            <w:noWrap w:val="0"/>
            <w:vAlign w:val="center"/>
          </w:tcPr>
          <w:p w14:paraId="4776F051">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被授权委托人、项目负责人应为投标供应商在职员工</w:t>
            </w:r>
          </w:p>
        </w:tc>
        <w:tc>
          <w:tcPr>
            <w:tcW w:w="6024" w:type="dxa"/>
            <w:shd w:val="clear" w:color="auto" w:fill="auto"/>
            <w:noWrap w:val="0"/>
            <w:vAlign w:val="center"/>
          </w:tcPr>
          <w:p w14:paraId="067F2637">
            <w:pPr>
              <w:numPr>
                <w:ilvl w:val="0"/>
                <w:numId w:val="0"/>
              </w:numPr>
              <w:spacing w:line="360" w:lineRule="auto"/>
              <w:ind w:left="0" w:leftChars="0" w:firstLine="0" w:firstLineChars="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需提供由法定的社保收缴部门出具的近一年度任意一个月（不含开标当月）的投标供应商依法为其缴纳社会保险证明</w:t>
            </w:r>
            <w:r>
              <w:rPr>
                <w:rFonts w:hint="eastAsia" w:ascii="宋体" w:hAnsi="宋体" w:eastAsia="宋体" w:cs="宋体"/>
                <w:bCs/>
                <w:color w:val="auto"/>
                <w:sz w:val="24"/>
                <w:highlight w:val="none"/>
                <w:lang w:val="en-US" w:eastAsia="zh-CN"/>
              </w:rPr>
              <w:t>和与</w:t>
            </w:r>
            <w:r>
              <w:rPr>
                <w:rFonts w:hint="eastAsia" w:ascii="宋体" w:hAnsi="宋体" w:eastAsia="宋体" w:cs="宋体"/>
                <w:bCs/>
                <w:color w:val="auto"/>
                <w:sz w:val="24"/>
                <w:highlight w:val="none"/>
                <w:lang w:val="zh-CN"/>
              </w:rPr>
              <w:t>企业签订的劳动合同，</w:t>
            </w:r>
            <w:r>
              <w:rPr>
                <w:rFonts w:hint="eastAsia" w:ascii="宋体" w:hAnsi="宋体" w:eastAsia="宋体" w:cs="宋体"/>
                <w:bCs/>
                <w:color w:val="auto"/>
                <w:sz w:val="24"/>
                <w:highlight w:val="none"/>
                <w:lang w:val="en-US" w:eastAsia="zh-CN"/>
              </w:rPr>
              <w:t>提供</w:t>
            </w:r>
            <w:r>
              <w:rPr>
                <w:rFonts w:hint="eastAsia" w:ascii="宋体" w:hAnsi="宋体" w:eastAsia="宋体" w:cs="宋体"/>
                <w:bCs/>
                <w:color w:val="auto"/>
                <w:sz w:val="24"/>
                <w:highlight w:val="none"/>
              </w:rPr>
              <w:t>原件扫描件并加盖公章或签电子公章；法定代表人亲自参加投标或担任本项目的项目负责人的除外；社保缴费证明必须提交带有社保部门红章的或含有县（区）级及以上社保部门电子加盖公章或签电子公章或带二维码验证的扫描件。</w:t>
            </w:r>
          </w:p>
        </w:tc>
      </w:tr>
      <w:tr w14:paraId="27D80E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63D633BF">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2510" w:type="dxa"/>
            <w:shd w:val="clear" w:color="auto" w:fill="auto"/>
            <w:noWrap w:val="0"/>
            <w:vAlign w:val="center"/>
          </w:tcPr>
          <w:p w14:paraId="147EE925">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政府采购投标及履约承诺函</w:t>
            </w:r>
          </w:p>
        </w:tc>
        <w:tc>
          <w:tcPr>
            <w:tcW w:w="6024" w:type="dxa"/>
            <w:shd w:val="clear" w:color="auto" w:fill="auto"/>
            <w:noWrap w:val="0"/>
            <w:vAlign w:val="center"/>
          </w:tcPr>
          <w:p w14:paraId="7CECAEF2">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格式见附件</w:t>
            </w:r>
          </w:p>
        </w:tc>
      </w:tr>
      <w:tr w14:paraId="686F22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0E759363">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2510" w:type="dxa"/>
            <w:shd w:val="clear" w:color="auto" w:fill="auto"/>
            <w:noWrap w:val="0"/>
            <w:vAlign w:val="center"/>
          </w:tcPr>
          <w:p w14:paraId="1B1903E1">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落实政府采购政策的证明材料（专门面向中小企业采购）</w:t>
            </w:r>
          </w:p>
        </w:tc>
        <w:tc>
          <w:tcPr>
            <w:tcW w:w="6024" w:type="dxa"/>
            <w:shd w:val="clear" w:color="auto" w:fill="auto"/>
            <w:noWrap w:val="0"/>
            <w:vAlign w:val="center"/>
          </w:tcPr>
          <w:p w14:paraId="70C3BF71">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本项目采购标的对应的中小企业划分标准所属行业为：“其他未列明行业”。</w:t>
            </w:r>
          </w:p>
          <w:p w14:paraId="78A82234">
            <w:pPr>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本项目属于专门面向中小企业采购的项目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投标供应商应为中型企业/小型企业/微型企业/监狱企业/残疾人福利企业，否则投标无效。投标供应商须满足下述①-③任一条款的规定，并提供相应材料：</w:t>
            </w:r>
          </w:p>
          <w:p w14:paraId="0D4686B6">
            <w:pPr>
              <w:spacing w:line="360" w:lineRule="auto"/>
              <w:rPr>
                <w:rFonts w:hint="eastAsia" w:ascii="宋体" w:hAnsi="宋体" w:cs="宋体"/>
                <w:color w:val="auto"/>
                <w:sz w:val="24"/>
                <w:highlight w:val="none"/>
              </w:rPr>
            </w:pPr>
            <w:r>
              <w:rPr>
                <w:rFonts w:hint="eastAsia" w:ascii="宋体" w:hAnsi="宋体" w:cs="宋体"/>
                <w:color w:val="auto"/>
                <w:sz w:val="24"/>
                <w:highlight w:val="none"/>
              </w:rPr>
              <w:t>①投标供应商须符合中小微企业划分标准</w:t>
            </w:r>
            <w:r>
              <w:rPr>
                <w:rFonts w:hint="eastAsia" w:ascii="宋体" w:hAnsi="宋体" w:cs="宋体"/>
                <w:color w:val="auto"/>
                <w:sz w:val="24"/>
                <w:highlight w:val="none"/>
                <w:lang w:eastAsia="zh-CN"/>
              </w:rPr>
              <w:t>（</w:t>
            </w:r>
            <w:r>
              <w:rPr>
                <w:rFonts w:hint="eastAsia" w:ascii="宋体" w:hAnsi="宋体" w:cs="宋体"/>
                <w:color w:val="auto"/>
                <w:sz w:val="24"/>
                <w:highlight w:val="none"/>
              </w:rPr>
              <w:t>《工信部联企业〔2011〕300号》）规定，提供《中小企业声明函（服务）》</w:t>
            </w:r>
            <w:r>
              <w:rPr>
                <w:rFonts w:hint="eastAsia" w:ascii="宋体" w:hAnsi="宋体" w:cs="宋体"/>
                <w:color w:val="auto"/>
                <w:sz w:val="24"/>
                <w:highlight w:val="none"/>
                <w:lang w:eastAsia="zh-CN"/>
              </w:rPr>
              <w:t>（</w:t>
            </w:r>
            <w:r>
              <w:rPr>
                <w:rFonts w:hint="eastAsia" w:ascii="宋体" w:hAnsi="宋体" w:cs="宋体"/>
                <w:color w:val="auto"/>
                <w:sz w:val="24"/>
                <w:highlight w:val="none"/>
              </w:rPr>
              <w:t>格式详见投标文件格式），并对声明的真实性负责；</w:t>
            </w:r>
          </w:p>
          <w:p w14:paraId="2EF56AF3">
            <w:pPr>
              <w:spacing w:line="360" w:lineRule="auto"/>
              <w:rPr>
                <w:rFonts w:hint="eastAsia" w:ascii="宋体" w:hAnsi="宋体" w:cs="宋体"/>
                <w:color w:val="auto"/>
                <w:sz w:val="24"/>
                <w:highlight w:val="none"/>
              </w:rPr>
            </w:pPr>
            <w:r>
              <w:rPr>
                <w:rFonts w:hint="eastAsia" w:ascii="宋体" w:hAnsi="宋体" w:cs="宋体"/>
                <w:color w:val="auto"/>
                <w:sz w:val="24"/>
                <w:highlight w:val="none"/>
              </w:rPr>
              <w:t>②投标供应商为监狱企业的视为中小企业，须提供由省级以上监狱管理局、戒毒管理局（含新疆生产建设兵团）出具的属于监狱企业的证明文件；</w:t>
            </w:r>
          </w:p>
          <w:p w14:paraId="7440BDCC">
            <w:pPr>
              <w:spacing w:line="360" w:lineRule="auto"/>
              <w:rPr>
                <w:rFonts w:hint="eastAsia" w:ascii="宋体" w:hAnsi="宋体" w:cs="宋体"/>
                <w:color w:val="auto"/>
                <w:sz w:val="24"/>
                <w:highlight w:val="none"/>
              </w:rPr>
            </w:pPr>
            <w:r>
              <w:rPr>
                <w:rFonts w:hint="eastAsia" w:ascii="宋体" w:hAnsi="宋体" w:cs="宋体"/>
                <w:color w:val="auto"/>
                <w:sz w:val="24"/>
                <w:highlight w:val="none"/>
              </w:rPr>
              <w:t>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w:t>
            </w:r>
          </w:p>
          <w:p w14:paraId="31B9667D">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
                <w:bCs/>
                <w:color w:val="auto"/>
                <w:sz w:val="22"/>
                <w:szCs w:val="18"/>
                <w:highlight w:val="none"/>
              </w:rPr>
              <w:t>注：满足以上①条款规定的投标</w:t>
            </w:r>
            <w:r>
              <w:rPr>
                <w:rFonts w:hint="eastAsia" w:ascii="宋体" w:hAnsi="宋体" w:cs="宋体"/>
                <w:b/>
                <w:bCs/>
                <w:color w:val="auto"/>
                <w:sz w:val="22"/>
                <w:szCs w:val="18"/>
                <w:highlight w:val="none"/>
                <w:lang w:val="en-US" w:eastAsia="zh-CN"/>
              </w:rPr>
              <w:t>供应商</w:t>
            </w:r>
            <w:r>
              <w:rPr>
                <w:rFonts w:hint="eastAsia" w:ascii="宋体" w:hAnsi="宋体" w:cs="宋体"/>
                <w:b/>
                <w:bCs/>
                <w:color w:val="auto"/>
                <w:sz w:val="22"/>
                <w:szCs w:val="18"/>
                <w:highlight w:val="none"/>
              </w:rPr>
              <w:t>应提供《中小企业声明函（服务）》，声明函具体格式详见本文件投标文件格式，声明函中“标的名称”为</w:t>
            </w:r>
            <w:r>
              <w:rPr>
                <w:rFonts w:hint="eastAsia" w:ascii="宋体" w:hAnsi="宋体" w:cs="宋体"/>
                <w:b/>
                <w:bCs/>
                <w:color w:val="auto"/>
                <w:sz w:val="22"/>
                <w:szCs w:val="18"/>
                <w:highlight w:val="none"/>
                <w:lang w:val="en-US" w:eastAsia="zh-CN"/>
              </w:rPr>
              <w:t>项目名称</w:t>
            </w:r>
            <w:r>
              <w:rPr>
                <w:rFonts w:hint="eastAsia" w:ascii="宋体" w:hAnsi="宋体" w:cs="宋体"/>
                <w:b/>
                <w:bCs/>
                <w:color w:val="auto"/>
                <w:sz w:val="22"/>
                <w:szCs w:val="18"/>
                <w:highlight w:val="none"/>
              </w:rPr>
              <w:t>，采购标的对应的中小企业划分标准所属行业为“其他未列明行业”，投标供应商应按招标文件规定格式如实填写声明函，并明确填写投标</w:t>
            </w:r>
            <w:r>
              <w:rPr>
                <w:rFonts w:hint="eastAsia" w:ascii="宋体" w:hAnsi="宋体" w:cs="宋体"/>
                <w:b/>
                <w:bCs/>
                <w:color w:val="auto"/>
                <w:sz w:val="22"/>
                <w:szCs w:val="18"/>
                <w:highlight w:val="none"/>
                <w:lang w:val="en-US" w:eastAsia="zh-CN"/>
              </w:rPr>
              <w:t>供应商</w:t>
            </w:r>
            <w:r>
              <w:rPr>
                <w:rFonts w:hint="eastAsia" w:ascii="宋体" w:hAnsi="宋体" w:cs="宋体"/>
                <w:b/>
                <w:bCs/>
                <w:color w:val="auto"/>
                <w:sz w:val="22"/>
                <w:szCs w:val="18"/>
                <w:highlight w:val="none"/>
              </w:rPr>
              <w:t>所属的具体企业类型（即投标供应商应根据《工信部联企业〔2011〕300号》文件并结合本项目前述规定的所属行业选择中型或小型或微型其中一种类型并明确填写），未按以上规定填写的，其声明函视为无效。</w:t>
            </w:r>
          </w:p>
        </w:tc>
      </w:tr>
      <w:tr w14:paraId="56B90E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noWrap w:val="0"/>
            <w:vAlign w:val="center"/>
          </w:tcPr>
          <w:p w14:paraId="43F0E428">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p>
        </w:tc>
        <w:tc>
          <w:tcPr>
            <w:tcW w:w="2510" w:type="dxa"/>
            <w:shd w:val="clear" w:color="auto" w:fill="auto"/>
            <w:noWrap w:val="0"/>
            <w:vAlign w:val="center"/>
          </w:tcPr>
          <w:p w14:paraId="1580F8AD">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信用记录</w:t>
            </w:r>
          </w:p>
        </w:tc>
        <w:tc>
          <w:tcPr>
            <w:tcW w:w="6024" w:type="dxa"/>
            <w:shd w:val="clear" w:color="auto" w:fill="auto"/>
            <w:noWrap w:val="0"/>
            <w:vAlign w:val="center"/>
          </w:tcPr>
          <w:p w14:paraId="59FF039B">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供应商未被列入“信用中国”网站</w:t>
            </w:r>
            <w:r>
              <w:rPr>
                <w:rFonts w:hint="eastAsia" w:ascii="宋体" w:hAnsi="宋体" w:cs="宋体"/>
                <w:color w:val="auto"/>
                <w:sz w:val="24"/>
                <w:highlight w:val="none"/>
                <w:lang w:eastAsia="zh-CN"/>
              </w:rPr>
              <w:t>（</w:t>
            </w:r>
            <w:r>
              <w:rPr>
                <w:rFonts w:hint="eastAsia" w:ascii="宋体" w:hAnsi="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cs="宋体"/>
                <w:color w:val="auto"/>
                <w:sz w:val="24"/>
                <w:highlight w:val="none"/>
              </w:rPr>
              <w:t>“失信被执行人或重大税收违法失信主体或政府采购严重违法失信行为”记录名单</w:t>
            </w:r>
            <w:r>
              <w:rPr>
                <w:rFonts w:hint="eastAsia" w:ascii="宋体" w:hAnsi="宋体" w:cs="宋体"/>
                <w:color w:val="auto"/>
                <w:sz w:val="24"/>
                <w:highlight w:val="none"/>
                <w:lang w:eastAsia="zh-CN"/>
              </w:rPr>
              <w:t>。</w:t>
            </w:r>
            <w:r>
              <w:rPr>
                <w:rFonts w:hint="eastAsia" w:ascii="宋体" w:hAnsi="宋体" w:cs="宋体"/>
                <w:color w:val="auto"/>
                <w:sz w:val="24"/>
                <w:highlight w:val="none"/>
              </w:rPr>
              <w:t>（有上述处罚记录但处罚期已届满的，视为无记录，以代理机构评标当日查询结果为准）</w:t>
            </w:r>
          </w:p>
        </w:tc>
      </w:tr>
      <w:tr w14:paraId="2A017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96" w:hRule="atLeast"/>
        </w:trPr>
        <w:tc>
          <w:tcPr>
            <w:tcW w:w="709" w:type="dxa"/>
            <w:noWrap w:val="0"/>
            <w:vAlign w:val="center"/>
          </w:tcPr>
          <w:p w14:paraId="770F031A">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p>
        </w:tc>
        <w:tc>
          <w:tcPr>
            <w:tcW w:w="2510" w:type="dxa"/>
            <w:shd w:val="clear" w:color="auto" w:fill="auto"/>
            <w:noWrap w:val="0"/>
            <w:vAlign w:val="center"/>
          </w:tcPr>
          <w:p w14:paraId="0C3E9B3A">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关于联合体投标</w:t>
            </w:r>
          </w:p>
        </w:tc>
        <w:tc>
          <w:tcPr>
            <w:tcW w:w="6024" w:type="dxa"/>
            <w:shd w:val="clear" w:color="auto" w:fill="auto"/>
            <w:noWrap w:val="0"/>
            <w:vAlign w:val="center"/>
          </w:tcPr>
          <w:p w14:paraId="1389FFE5">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本项目</w:t>
            </w:r>
            <w:r>
              <w:rPr>
                <w:rFonts w:hint="eastAsia" w:ascii="宋体" w:hAnsi="宋体" w:cs="宋体"/>
                <w:color w:val="auto"/>
                <w:sz w:val="24"/>
                <w:highlight w:val="none"/>
                <w:lang w:val="en-US" w:eastAsia="zh-CN"/>
              </w:rPr>
              <w:t>不</w:t>
            </w:r>
            <w:r>
              <w:rPr>
                <w:rFonts w:hint="eastAsia" w:ascii="宋体" w:hAnsi="宋体" w:cs="宋体"/>
                <w:color w:val="auto"/>
                <w:sz w:val="24"/>
                <w:highlight w:val="none"/>
              </w:rPr>
              <w:t>接受联合体投标</w:t>
            </w:r>
            <w:r>
              <w:rPr>
                <w:rFonts w:hint="eastAsia" w:ascii="宋体" w:hAnsi="宋体" w:cs="宋体"/>
                <w:color w:val="auto"/>
                <w:sz w:val="24"/>
                <w:highlight w:val="none"/>
                <w:lang w:eastAsia="zh-CN"/>
              </w:rPr>
              <w:t>。</w:t>
            </w:r>
          </w:p>
        </w:tc>
      </w:tr>
      <w:tr w14:paraId="3C4F27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6" w:hRule="atLeast"/>
        </w:trPr>
        <w:tc>
          <w:tcPr>
            <w:tcW w:w="709" w:type="dxa"/>
            <w:noWrap w:val="0"/>
            <w:vAlign w:val="center"/>
          </w:tcPr>
          <w:p w14:paraId="347CD8AF">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2510" w:type="dxa"/>
            <w:shd w:val="clear" w:color="auto" w:fill="auto"/>
            <w:noWrap w:val="0"/>
            <w:vAlign w:val="center"/>
          </w:tcPr>
          <w:p w14:paraId="2902A1B9">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投标供应商必须符合法律、行政法规规定的其他条</w:t>
            </w:r>
            <w:bookmarkStart w:id="34" w:name="_GoBack"/>
            <w:bookmarkEnd w:id="34"/>
            <w:r>
              <w:rPr>
                <w:rFonts w:hint="eastAsia" w:ascii="宋体" w:hAnsi="宋体" w:cs="宋体"/>
                <w:color w:val="auto"/>
                <w:sz w:val="24"/>
                <w:highlight w:val="none"/>
              </w:rPr>
              <w:t>件</w:t>
            </w:r>
          </w:p>
        </w:tc>
        <w:tc>
          <w:tcPr>
            <w:tcW w:w="6024" w:type="dxa"/>
            <w:shd w:val="clear" w:color="auto" w:fill="auto"/>
            <w:noWrap w:val="0"/>
            <w:vAlign w:val="center"/>
          </w:tcPr>
          <w:p w14:paraId="2808953D">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格式见附件</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tc>
      </w:tr>
    </w:tbl>
    <w:p w14:paraId="00DBF723">
      <w:pPr>
        <w:pStyle w:val="252"/>
        <w:spacing w:line="360" w:lineRule="auto"/>
        <w:ind w:firstLine="480"/>
        <w:rPr>
          <w:rFonts w:ascii="宋体" w:hAnsi="宋体" w:eastAsia="宋体" w:cs="宋体"/>
          <w:color w:val="auto"/>
          <w:sz w:val="24"/>
          <w:szCs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val="en-US" w:eastAsia="zh-CN"/>
        </w:rPr>
        <w:t>6</w:t>
      </w:r>
      <w:r>
        <w:rPr>
          <w:rFonts w:hint="eastAsia" w:ascii="宋体" w:hAnsi="宋体" w:eastAsia="宋体" w:cs="宋体"/>
          <w:b w:val="0"/>
          <w:bCs/>
          <w:color w:val="auto"/>
          <w:sz w:val="24"/>
          <w:szCs w:val="24"/>
          <w:highlight w:val="none"/>
        </w:rPr>
        <w:t>资</w:t>
      </w:r>
      <w:r>
        <w:rPr>
          <w:rFonts w:hint="eastAsia" w:ascii="宋体" w:hAnsi="宋体" w:eastAsia="宋体" w:cs="宋体"/>
          <w:color w:val="auto"/>
          <w:sz w:val="24"/>
          <w:szCs w:val="24"/>
          <w:highlight w:val="none"/>
        </w:rPr>
        <w:t>格审查不合格的投标供应商的投标文件不进入后续评审。</w:t>
      </w:r>
    </w:p>
    <w:p w14:paraId="7CC1F244">
      <w:pPr>
        <w:pStyle w:val="25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228BCFFB">
      <w:pPr>
        <w:pStyle w:val="25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5A8A0727">
      <w:pPr>
        <w:pStyle w:val="25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328CB99C">
      <w:pPr>
        <w:pStyle w:val="25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3.2.1评委会将对资格符合的投标文件进行评审，以确定是否对招标文件的实质性要求做出响应。</w:t>
      </w:r>
    </w:p>
    <w:p w14:paraId="5BDDEF5A">
      <w:pPr>
        <w:tabs>
          <w:tab w:val="left" w:pos="480"/>
        </w:tabs>
        <w:spacing w:line="360" w:lineRule="auto"/>
        <w:jc w:val="both"/>
        <w:rPr>
          <w:rFonts w:hint="eastAsia" w:ascii="宋体" w:hAnsi="宋体" w:eastAsia="宋体" w:cs="宋体"/>
          <w:b/>
          <w:color w:val="auto"/>
          <w:sz w:val="24"/>
          <w:highlight w:val="none"/>
          <w:lang w:val="en-US" w:eastAsia="zh-CN"/>
        </w:rPr>
      </w:pPr>
      <w:bookmarkStart w:id="1" w:name="_Toc116946315"/>
      <w:r>
        <w:rPr>
          <w:rFonts w:hint="eastAsia" w:ascii="宋体" w:hAnsi="宋体" w:cs="宋体"/>
          <w:b/>
          <w:color w:val="auto"/>
          <w:sz w:val="24"/>
          <w:highlight w:val="none"/>
          <w:lang w:val="en-US" w:eastAsia="zh-CN"/>
        </w:rPr>
        <w:t>3.2.2</w:t>
      </w:r>
      <w:r>
        <w:rPr>
          <w:rFonts w:hint="eastAsia" w:ascii="宋体" w:hAnsi="宋体" w:cs="宋体"/>
          <w:b/>
          <w:color w:val="auto"/>
          <w:sz w:val="24"/>
          <w:highlight w:val="none"/>
        </w:rPr>
        <w:t>符合性审查</w:t>
      </w:r>
      <w:bookmarkEnd w:id="1"/>
      <w:r>
        <w:rPr>
          <w:rFonts w:hint="eastAsia" w:ascii="宋体" w:hAnsi="宋体" w:cs="宋体"/>
          <w:b/>
          <w:color w:val="auto"/>
          <w:sz w:val="24"/>
          <w:highlight w:val="none"/>
          <w:lang w:val="en-US" w:eastAsia="zh-CN"/>
        </w:rPr>
        <w:t>内容</w:t>
      </w:r>
    </w:p>
    <w:tbl>
      <w:tblPr>
        <w:tblStyle w:val="43"/>
        <w:tblW w:w="9299" w:type="dxa"/>
        <w:tblInd w:w="-6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30"/>
        <w:gridCol w:w="1910"/>
        <w:gridCol w:w="6659"/>
      </w:tblGrid>
      <w:tr w14:paraId="0B432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8" w:hRule="atLeast"/>
        </w:trPr>
        <w:tc>
          <w:tcPr>
            <w:tcW w:w="730" w:type="dxa"/>
            <w:noWrap w:val="0"/>
            <w:vAlign w:val="center"/>
          </w:tcPr>
          <w:p w14:paraId="335DF3FA">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910" w:type="dxa"/>
            <w:noWrap w:val="0"/>
            <w:vAlign w:val="center"/>
          </w:tcPr>
          <w:p w14:paraId="15FCC25D">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6659" w:type="dxa"/>
            <w:noWrap w:val="0"/>
            <w:vAlign w:val="center"/>
          </w:tcPr>
          <w:p w14:paraId="1FDA96AE">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3F342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1" w:hRule="atLeast"/>
        </w:trPr>
        <w:tc>
          <w:tcPr>
            <w:tcW w:w="9299" w:type="dxa"/>
            <w:gridSpan w:val="3"/>
            <w:noWrap w:val="0"/>
            <w:vAlign w:val="center"/>
          </w:tcPr>
          <w:p w14:paraId="365DB34A">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37F550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730" w:type="dxa"/>
            <w:noWrap w:val="0"/>
            <w:vAlign w:val="center"/>
          </w:tcPr>
          <w:p w14:paraId="6E21ADF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910" w:type="dxa"/>
            <w:noWrap w:val="0"/>
            <w:vAlign w:val="center"/>
          </w:tcPr>
          <w:p w14:paraId="01BC459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6659" w:type="dxa"/>
            <w:noWrap w:val="0"/>
            <w:vAlign w:val="center"/>
          </w:tcPr>
          <w:p w14:paraId="58779D0F">
            <w:pPr>
              <w:spacing w:line="360" w:lineRule="auto"/>
              <w:rPr>
                <w:rFonts w:ascii="宋体" w:hAnsi="宋体" w:cs="宋体"/>
                <w:color w:val="auto"/>
                <w:sz w:val="24"/>
                <w:highlight w:val="none"/>
              </w:rPr>
            </w:pPr>
            <w:r>
              <w:rPr>
                <w:rFonts w:hint="eastAsia" w:ascii="宋体" w:hAnsi="宋体" w:cs="宋体"/>
                <w:color w:val="auto"/>
                <w:sz w:val="24"/>
                <w:highlight w:val="none"/>
              </w:rPr>
              <w:t>投标报价是固定唯一价，且没有超过本项目预算金额或最高限价。</w:t>
            </w:r>
          </w:p>
        </w:tc>
      </w:tr>
      <w:tr w14:paraId="2D7341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30" w:type="dxa"/>
            <w:noWrap w:val="0"/>
            <w:vAlign w:val="center"/>
          </w:tcPr>
          <w:p w14:paraId="1F052A9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910" w:type="dxa"/>
            <w:noWrap w:val="0"/>
            <w:vAlign w:val="center"/>
          </w:tcPr>
          <w:p w14:paraId="38DBC67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6659" w:type="dxa"/>
            <w:noWrap w:val="0"/>
            <w:vAlign w:val="center"/>
          </w:tcPr>
          <w:p w14:paraId="4A7FA639">
            <w:pPr>
              <w:spacing w:line="360" w:lineRule="auto"/>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3C997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30" w:type="dxa"/>
            <w:noWrap w:val="0"/>
            <w:vAlign w:val="center"/>
          </w:tcPr>
          <w:p w14:paraId="131D1BF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910" w:type="dxa"/>
            <w:noWrap w:val="0"/>
            <w:vAlign w:val="center"/>
          </w:tcPr>
          <w:p w14:paraId="0B1AE07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6659" w:type="dxa"/>
            <w:noWrap w:val="0"/>
            <w:vAlign w:val="center"/>
          </w:tcPr>
          <w:p w14:paraId="715E9884">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为0元的，评标委员会应当将其作为无效投标处理。</w:t>
            </w:r>
          </w:p>
          <w:p w14:paraId="6BC51523">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响应）审查程序：</w:t>
            </w:r>
          </w:p>
          <w:p w14:paraId="2A31A78F">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投标（响应）报价低于全部通过符合性审查供应商投标（响应）报价平均值50%的，即投标（响应）报价&lt;全部通过符合性审查供应商投标（响应）报价平均值×50%；</w:t>
            </w:r>
          </w:p>
          <w:p w14:paraId="55C1F055">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投标（响应）报价低于通过符合性审查的次低报价供应商投标（响应）报价50%的，即投标（响应）报价&lt;通过符合性审查的次低报价供应商投标（响应）报价×50%；</w:t>
            </w:r>
          </w:p>
          <w:p w14:paraId="265D77CA">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投标（响应）报价低于采购项目最高限价45%的，即投标（响应）报价&lt;采购项目最高限价×45%；</w:t>
            </w:r>
          </w:p>
          <w:p w14:paraId="48F83B2B">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14:paraId="4E4108F1">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，并</w:t>
            </w:r>
            <w:r>
              <w:rPr>
                <w:rFonts w:hint="eastAsia" w:ascii="宋体" w:hAnsi="宋体" w:cs="宋体"/>
                <w:color w:val="auto"/>
                <w:sz w:val="24"/>
                <w:highlight w:val="none"/>
              </w:rPr>
              <w:t>对投标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响应）价格作出解释，由评审委员会结合同类产品在主要电商平台的价格、该行业当地薪资水平等情况，依据专业经验对供应商报价合理性进行判断。投标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响应）供应商不提供书面说明、证明材料，或者提供的书面说明、证明材料不能证明其报价合理性的评审委员会应当将其作为无效投标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响应）处理。审查相关情况应当在评审报告中进行记录。</w:t>
            </w:r>
          </w:p>
        </w:tc>
      </w:tr>
      <w:tr w14:paraId="0AEEE6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45" w:hRule="atLeast"/>
        </w:trPr>
        <w:tc>
          <w:tcPr>
            <w:tcW w:w="9299" w:type="dxa"/>
            <w:gridSpan w:val="3"/>
            <w:noWrap w:val="0"/>
            <w:vAlign w:val="center"/>
          </w:tcPr>
          <w:p w14:paraId="5B04C342">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1.开标一览表附录；</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.明细报价表，由评标委员会在投标报价评审阶段进行审查，以确定是否满足符合性审查的要求。</w:t>
            </w:r>
          </w:p>
        </w:tc>
      </w:tr>
      <w:tr w14:paraId="6F4DF5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1" w:hRule="atLeast"/>
        </w:trPr>
        <w:tc>
          <w:tcPr>
            <w:tcW w:w="9299" w:type="dxa"/>
            <w:gridSpan w:val="3"/>
            <w:noWrap w:val="0"/>
            <w:vAlign w:val="center"/>
          </w:tcPr>
          <w:p w14:paraId="48B87AB4">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145FF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2" w:hRule="atLeast"/>
        </w:trPr>
        <w:tc>
          <w:tcPr>
            <w:tcW w:w="730" w:type="dxa"/>
            <w:noWrap w:val="0"/>
            <w:vAlign w:val="center"/>
          </w:tcPr>
          <w:p w14:paraId="250B4798">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1910" w:type="dxa"/>
            <w:noWrap w:val="0"/>
            <w:vAlign w:val="center"/>
          </w:tcPr>
          <w:p w14:paraId="0699BFFF">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投标函</w:t>
            </w:r>
          </w:p>
        </w:tc>
        <w:tc>
          <w:tcPr>
            <w:tcW w:w="6659" w:type="dxa"/>
            <w:noWrap w:val="0"/>
            <w:vAlign w:val="center"/>
          </w:tcPr>
          <w:p w14:paraId="5B8BAD60">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投标函（给定格式）</w:t>
            </w:r>
          </w:p>
        </w:tc>
      </w:tr>
      <w:tr w14:paraId="0B325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2" w:hRule="atLeast"/>
        </w:trPr>
        <w:tc>
          <w:tcPr>
            <w:tcW w:w="730" w:type="dxa"/>
            <w:shd w:val="clear" w:color="auto" w:fill="auto"/>
            <w:noWrap w:val="0"/>
            <w:vAlign w:val="center"/>
          </w:tcPr>
          <w:p w14:paraId="01E08E42">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2</w:t>
            </w:r>
          </w:p>
        </w:tc>
        <w:tc>
          <w:tcPr>
            <w:tcW w:w="1910" w:type="dxa"/>
            <w:noWrap w:val="0"/>
            <w:vAlign w:val="center"/>
          </w:tcPr>
          <w:p w14:paraId="73747EC5">
            <w:pPr>
              <w:spacing w:line="360" w:lineRule="auto"/>
              <w:jc w:val="center"/>
              <w:rPr>
                <w:rFonts w:hint="eastAsia" w:ascii="宋体" w:hAnsi="宋体" w:cs="宋体"/>
                <w:color w:val="auto"/>
                <w:sz w:val="24"/>
                <w:highlight w:val="none"/>
                <w:lang w:eastAsia="zh-CN"/>
              </w:rPr>
            </w:pPr>
            <w:r>
              <w:rPr>
                <w:rFonts w:hint="eastAsia" w:ascii="宋体" w:hAnsi="宋体" w:cs="宋体"/>
                <w:color w:val="auto"/>
                <w:sz w:val="24"/>
                <w:highlight w:val="none"/>
              </w:rPr>
              <w:t>落实政府采购政策的证明材料</w:t>
            </w:r>
            <w:r>
              <w:rPr>
                <w:rFonts w:hint="eastAsia" w:ascii="宋体" w:hAnsi="宋体" w:cs="宋体"/>
                <w:color w:val="auto"/>
                <w:sz w:val="24"/>
                <w:highlight w:val="none"/>
                <w:lang w:eastAsia="zh-CN"/>
              </w:rPr>
              <w:t>（关于符合本国产品标准的声明函）</w:t>
            </w:r>
          </w:p>
        </w:tc>
        <w:tc>
          <w:tcPr>
            <w:tcW w:w="6659" w:type="dxa"/>
            <w:noWrap w:val="0"/>
            <w:vAlign w:val="center"/>
          </w:tcPr>
          <w:p w14:paraId="0E9B9AD3">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关于符合本国产品标准的声明函（给定格式）</w:t>
            </w:r>
          </w:p>
        </w:tc>
      </w:tr>
      <w:tr w14:paraId="2A45E7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5" w:hRule="atLeast"/>
        </w:trPr>
        <w:tc>
          <w:tcPr>
            <w:tcW w:w="730" w:type="dxa"/>
            <w:shd w:val="clear" w:color="auto" w:fill="auto"/>
            <w:noWrap w:val="0"/>
            <w:vAlign w:val="center"/>
          </w:tcPr>
          <w:p w14:paraId="61C13269">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3</w:t>
            </w:r>
          </w:p>
        </w:tc>
        <w:tc>
          <w:tcPr>
            <w:tcW w:w="1910" w:type="dxa"/>
            <w:noWrap w:val="0"/>
            <w:vAlign w:val="center"/>
          </w:tcPr>
          <w:p w14:paraId="1F697FA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6659" w:type="dxa"/>
            <w:noWrap w:val="0"/>
            <w:vAlign w:val="center"/>
          </w:tcPr>
          <w:p w14:paraId="2B57D4CC">
            <w:pPr>
              <w:spacing w:line="360" w:lineRule="auto"/>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14:paraId="17584E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3" w:hRule="atLeast"/>
        </w:trPr>
        <w:tc>
          <w:tcPr>
            <w:tcW w:w="730" w:type="dxa"/>
            <w:shd w:val="clear" w:color="auto" w:fill="auto"/>
            <w:noWrap w:val="0"/>
            <w:vAlign w:val="center"/>
          </w:tcPr>
          <w:p w14:paraId="359D3CB0">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4</w:t>
            </w:r>
          </w:p>
        </w:tc>
        <w:tc>
          <w:tcPr>
            <w:tcW w:w="1910" w:type="dxa"/>
            <w:noWrap w:val="0"/>
            <w:vAlign w:val="center"/>
          </w:tcPr>
          <w:p w14:paraId="376983AE">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6659" w:type="dxa"/>
            <w:noWrap w:val="0"/>
            <w:vAlign w:val="center"/>
          </w:tcPr>
          <w:p w14:paraId="450BEB4C">
            <w:pPr>
              <w:spacing w:line="360" w:lineRule="auto"/>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5BB982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30" w:type="dxa"/>
            <w:shd w:val="clear" w:color="auto" w:fill="auto"/>
            <w:noWrap w:val="0"/>
            <w:vAlign w:val="center"/>
          </w:tcPr>
          <w:p w14:paraId="0E5F6ED8">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5</w:t>
            </w:r>
          </w:p>
        </w:tc>
        <w:tc>
          <w:tcPr>
            <w:tcW w:w="1910" w:type="dxa"/>
            <w:noWrap w:val="0"/>
            <w:vAlign w:val="center"/>
          </w:tcPr>
          <w:p w14:paraId="1709B6F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6659" w:type="dxa"/>
            <w:noWrap w:val="0"/>
            <w:vAlign w:val="center"/>
          </w:tcPr>
          <w:p w14:paraId="574B0CB5">
            <w:pPr>
              <w:spacing w:line="360" w:lineRule="auto"/>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4D073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730" w:type="dxa"/>
            <w:shd w:val="clear" w:color="auto" w:fill="auto"/>
            <w:noWrap w:val="0"/>
            <w:vAlign w:val="center"/>
          </w:tcPr>
          <w:p w14:paraId="2137F426">
            <w:pPr>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6</w:t>
            </w:r>
          </w:p>
        </w:tc>
        <w:tc>
          <w:tcPr>
            <w:tcW w:w="1910" w:type="dxa"/>
            <w:noWrap w:val="0"/>
            <w:vAlign w:val="center"/>
          </w:tcPr>
          <w:p w14:paraId="4BEF30A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6659" w:type="dxa"/>
            <w:noWrap w:val="0"/>
            <w:vAlign w:val="center"/>
          </w:tcPr>
          <w:p w14:paraId="60C98779">
            <w:pPr>
              <w:spacing w:line="360" w:lineRule="auto"/>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34B90D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730" w:type="dxa"/>
            <w:noWrap w:val="0"/>
            <w:vAlign w:val="center"/>
          </w:tcPr>
          <w:p w14:paraId="695D3910">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1910" w:type="dxa"/>
            <w:noWrap w:val="0"/>
            <w:vAlign w:val="center"/>
          </w:tcPr>
          <w:p w14:paraId="265413C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6659" w:type="dxa"/>
            <w:noWrap w:val="0"/>
            <w:vAlign w:val="center"/>
          </w:tcPr>
          <w:p w14:paraId="49BBF92E">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投标文件中未有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和招标文件规定的其他无效情形。</w:t>
            </w:r>
          </w:p>
        </w:tc>
      </w:tr>
      <w:tr w14:paraId="0786C7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trPr>
        <w:tc>
          <w:tcPr>
            <w:tcW w:w="9299" w:type="dxa"/>
            <w:gridSpan w:val="3"/>
            <w:noWrap w:val="0"/>
            <w:vAlign w:val="center"/>
          </w:tcPr>
          <w:p w14:paraId="627C40BE">
            <w:pPr>
              <w:spacing w:line="360" w:lineRule="auto"/>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：投标函、</w:t>
            </w:r>
            <w:r>
              <w:rPr>
                <w:rFonts w:hint="eastAsia" w:ascii="宋体" w:hAnsi="宋体" w:cs="宋体"/>
                <w:color w:val="auto"/>
                <w:sz w:val="24"/>
                <w:highlight w:val="none"/>
                <w:lang w:eastAsia="zh-CN"/>
              </w:rPr>
              <w:t>关于符合本国产品标准的声明函</w:t>
            </w:r>
            <w:r>
              <w:rPr>
                <w:rFonts w:hint="eastAsia" w:ascii="宋体" w:hAnsi="宋体" w:cs="宋体"/>
                <w:b/>
                <w:bCs/>
                <w:color w:val="auto"/>
                <w:sz w:val="24"/>
                <w:highlight w:val="none"/>
                <w:lang w:eastAsia="zh-CN"/>
              </w:rPr>
              <w:t>及</w:t>
            </w:r>
            <w:r>
              <w:rPr>
                <w:rFonts w:hint="eastAsia" w:ascii="宋体" w:hAnsi="宋体" w:cs="宋体"/>
                <w:b/>
                <w:bCs/>
                <w:color w:val="auto"/>
                <w:sz w:val="24"/>
                <w:highlight w:val="none"/>
              </w:rPr>
              <w:t>商务要求响应及偏离表，由评标委员会在评审阶段进行审查，以确定是否满足符合性审查的要求。</w:t>
            </w:r>
          </w:p>
        </w:tc>
      </w:tr>
      <w:tr w14:paraId="593694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9299" w:type="dxa"/>
            <w:gridSpan w:val="3"/>
            <w:noWrap w:val="0"/>
            <w:vAlign w:val="center"/>
          </w:tcPr>
          <w:p w14:paraId="2AD54A3E">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555B2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730" w:type="dxa"/>
            <w:noWrap w:val="0"/>
            <w:vAlign w:val="center"/>
          </w:tcPr>
          <w:p w14:paraId="370C169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910" w:type="dxa"/>
            <w:noWrap w:val="0"/>
            <w:vAlign w:val="center"/>
          </w:tcPr>
          <w:p w14:paraId="4F4D8A8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6659" w:type="dxa"/>
            <w:noWrap w:val="0"/>
            <w:vAlign w:val="center"/>
          </w:tcPr>
          <w:p w14:paraId="7540417B">
            <w:pPr>
              <w:spacing w:line="360" w:lineRule="auto"/>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7682CF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730" w:type="dxa"/>
            <w:noWrap w:val="0"/>
            <w:vAlign w:val="center"/>
          </w:tcPr>
          <w:p w14:paraId="408AD168">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1910" w:type="dxa"/>
            <w:noWrap w:val="0"/>
            <w:vAlign w:val="center"/>
          </w:tcPr>
          <w:p w14:paraId="2D85ED56">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采购需求</w:t>
            </w:r>
          </w:p>
        </w:tc>
        <w:tc>
          <w:tcPr>
            <w:tcW w:w="6659" w:type="dxa"/>
            <w:noWrap w:val="0"/>
            <w:vAlign w:val="center"/>
          </w:tcPr>
          <w:p w14:paraId="51F398EA">
            <w:pPr>
              <w:spacing w:line="360" w:lineRule="auto"/>
              <w:rPr>
                <w:rFonts w:hint="eastAsia" w:ascii="宋体" w:hAnsi="宋体" w:cs="宋体"/>
                <w:color w:val="auto"/>
                <w:sz w:val="24"/>
                <w:highlight w:val="none"/>
              </w:rPr>
            </w:pPr>
            <w:bookmarkStart w:id="2" w:name="OLE_LINK6"/>
            <w:r>
              <w:rPr>
                <w:rFonts w:hint="eastAsia" w:ascii="宋体" w:hAnsi="宋体" w:cs="宋体"/>
                <w:color w:val="auto"/>
                <w:sz w:val="24"/>
                <w:highlight w:val="none"/>
              </w:rPr>
              <w:t>《采购需求》中要求提供的证明材料（如有）</w:t>
            </w:r>
            <w:bookmarkEnd w:id="2"/>
          </w:p>
        </w:tc>
      </w:tr>
      <w:tr w14:paraId="56B95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299" w:type="dxa"/>
            <w:gridSpan w:val="3"/>
            <w:noWrap w:val="0"/>
            <w:vAlign w:val="center"/>
          </w:tcPr>
          <w:p w14:paraId="22FAE2B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w:t>
            </w:r>
            <w:r>
              <w:rPr>
                <w:rFonts w:hint="eastAsia" w:ascii="宋体" w:hAnsi="宋体" w:cs="宋体"/>
                <w:b/>
                <w:bCs/>
                <w:color w:val="auto"/>
                <w:sz w:val="24"/>
                <w:highlight w:val="none"/>
                <w:lang w:eastAsia="zh-CN"/>
              </w:rPr>
              <w:t>及</w:t>
            </w:r>
            <w:r>
              <w:rPr>
                <w:rFonts w:hint="eastAsia" w:ascii="宋体" w:hAnsi="宋体" w:cs="宋体"/>
                <w:b/>
                <w:bCs/>
                <w:color w:val="auto"/>
                <w:sz w:val="24"/>
                <w:highlight w:val="none"/>
              </w:rPr>
              <w:t>《采购需求》中要求提供的证明材料（如有），由评标委员会在评审阶段进行审查，以确定是否满足符合性审查的要求。</w:t>
            </w:r>
          </w:p>
        </w:tc>
      </w:tr>
      <w:tr w14:paraId="4C7E6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87" w:hRule="atLeast"/>
        </w:trPr>
        <w:tc>
          <w:tcPr>
            <w:tcW w:w="9299" w:type="dxa"/>
            <w:gridSpan w:val="3"/>
            <w:noWrap w:val="0"/>
            <w:vAlign w:val="center"/>
          </w:tcPr>
          <w:p w14:paraId="361BF4AB">
            <w:pPr>
              <w:numPr>
                <w:ilvl w:val="0"/>
                <w:numId w:val="0"/>
              </w:numPr>
              <w:spacing w:line="360" w:lineRule="auto"/>
              <w:rPr>
                <w:rFonts w:ascii="宋体" w:hAnsi="宋体" w:cs="宋体"/>
                <w:b/>
                <w:bCs/>
                <w:color w:val="auto"/>
                <w:sz w:val="24"/>
                <w:highlight w:val="none"/>
              </w:rPr>
            </w:pPr>
            <w:r>
              <w:rPr>
                <w:rFonts w:hint="eastAsia" w:ascii="宋体" w:hAnsi="宋体" w:eastAsia="宋体" w:cs="宋体"/>
                <w:b/>
                <w:bCs/>
                <w:color w:val="auto"/>
                <w:sz w:val="24"/>
                <w:szCs w:val="24"/>
                <w:lang w:val="en-US" w:eastAsia="zh-CN" w:bidi="ar-SA"/>
              </w:rPr>
              <w:t>（四）</w:t>
            </w:r>
            <w:r>
              <w:rPr>
                <w:rFonts w:hint="eastAsia" w:ascii="宋体" w:hAnsi="宋体" w:cs="宋体"/>
                <w:b/>
                <w:bCs/>
                <w:color w:val="auto"/>
                <w:sz w:val="24"/>
                <w:highlight w:val="none"/>
              </w:rPr>
              <w:t>其他：</w:t>
            </w:r>
          </w:p>
          <w:p w14:paraId="19C81439">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w:t>
            </w:r>
            <w:r>
              <w:rPr>
                <w:rFonts w:hint="eastAsia" w:ascii="宋体" w:hAnsi="宋体" w:cs="宋体"/>
                <w:b/>
                <w:bCs/>
                <w:color w:val="auto"/>
                <w:sz w:val="24"/>
                <w:highlight w:val="none"/>
                <w:lang w:eastAsia="zh-CN"/>
              </w:rPr>
              <w:t>至</w:t>
            </w:r>
            <w:r>
              <w:rPr>
                <w:rFonts w:hint="eastAsia" w:ascii="宋体" w:hAnsi="宋体" w:cs="宋体"/>
                <w:b/>
                <w:bCs/>
                <w:color w:val="auto"/>
                <w:sz w:val="24"/>
                <w:highlight w:val="none"/>
              </w:rPr>
              <w:t>“其他”</w:t>
            </w:r>
            <w:r>
              <w:rPr>
                <w:rFonts w:hint="eastAsia" w:ascii="宋体" w:hAnsi="宋体" w:cs="宋体"/>
                <w:b/>
                <w:bCs/>
                <w:color w:val="auto"/>
                <w:sz w:val="24"/>
                <w:highlight w:val="none"/>
                <w:lang w:eastAsia="zh-CN"/>
              </w:rPr>
              <w:t>模块</w:t>
            </w:r>
            <w:r>
              <w:rPr>
                <w:rFonts w:hint="eastAsia" w:ascii="宋体" w:hAnsi="宋体" w:cs="宋体"/>
                <w:b/>
                <w:bCs/>
                <w:color w:val="auto"/>
                <w:sz w:val="24"/>
                <w:highlight w:val="none"/>
              </w:rPr>
              <w:t>。如</w:t>
            </w:r>
            <w:r>
              <w:rPr>
                <w:rFonts w:hint="eastAsia" w:ascii="宋体" w:hAnsi="宋体" w:cs="宋体"/>
                <w:b/>
                <w:bCs/>
                <w:color w:val="auto"/>
                <w:sz w:val="24"/>
                <w:highlight w:val="none"/>
                <w:lang w:eastAsia="zh-CN"/>
              </w:rPr>
              <w:t>无需</w:t>
            </w:r>
            <w:r>
              <w:rPr>
                <w:rFonts w:hint="eastAsia" w:ascii="宋体" w:hAnsi="宋体" w:cs="宋体"/>
                <w:b/>
                <w:bCs/>
                <w:color w:val="auto"/>
                <w:sz w:val="24"/>
                <w:highlight w:val="none"/>
              </w:rPr>
              <w:t>另外上传资料，本项可上传空白页。</w:t>
            </w:r>
          </w:p>
        </w:tc>
      </w:tr>
    </w:tbl>
    <w:p w14:paraId="710C9150">
      <w:pPr>
        <w:tabs>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35617A21">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价款或者报酬、履约期限、履行地点和方式、违约责任和解决争议方法等条款相符。不得限制合同中采购人的权利或投标供应商的义务，也不得对其他实质性响应的投标供应商的竞争地位产生不公正影响。</w:t>
      </w:r>
    </w:p>
    <w:p w14:paraId="49A22E37">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78D366AC">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0AE4C638">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640843AD">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3AFAC29">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58CD2550">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5BFFDC13">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4F7A1508">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37D9C0EB">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3EB70D61">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澄清或者说明；</w:t>
      </w:r>
    </w:p>
    <w:p w14:paraId="0D75A25E">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3536ED5C">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3.3.4</w:t>
      </w:r>
      <w:r>
        <w:rPr>
          <w:rFonts w:hint="eastAsia" w:ascii="宋体" w:hAnsi="宋体" w:cs="宋体"/>
          <w:b/>
          <w:bCs w:val="0"/>
          <w:color w:val="auto"/>
          <w:sz w:val="24"/>
          <w:highlight w:val="none"/>
        </w:rPr>
        <w:t>根据招标文件评分办法，向采购人推荐</w:t>
      </w:r>
      <w:r>
        <w:rPr>
          <w:rFonts w:hint="eastAsia" w:ascii="宋体" w:hAnsi="宋体" w:cs="宋体"/>
          <w:b/>
          <w:bCs w:val="0"/>
          <w:color w:val="auto"/>
          <w:sz w:val="24"/>
          <w:highlight w:val="none"/>
          <w:lang w:val="en-US" w:eastAsia="zh-CN"/>
        </w:rPr>
        <w:t>3名</w:t>
      </w:r>
      <w:r>
        <w:rPr>
          <w:rFonts w:hint="eastAsia" w:ascii="宋体" w:hAnsi="宋体" w:cs="宋体"/>
          <w:b/>
          <w:bCs w:val="0"/>
          <w:color w:val="auto"/>
          <w:sz w:val="24"/>
          <w:highlight w:val="none"/>
        </w:rPr>
        <w:t>中标</w:t>
      </w:r>
      <w:r>
        <w:rPr>
          <w:rFonts w:hint="eastAsia" w:ascii="宋体" w:hAnsi="宋体" w:cs="宋体"/>
          <w:b/>
          <w:bCs w:val="0"/>
          <w:color w:val="auto"/>
          <w:sz w:val="24"/>
          <w:highlight w:val="none"/>
          <w:lang w:val="en-US" w:eastAsia="zh-CN"/>
        </w:rPr>
        <w:t>候选</w:t>
      </w:r>
      <w:r>
        <w:rPr>
          <w:rFonts w:hint="eastAsia" w:ascii="宋体" w:hAnsi="宋体" w:cs="宋体"/>
          <w:b/>
          <w:bCs w:val="0"/>
          <w:color w:val="auto"/>
          <w:sz w:val="24"/>
          <w:highlight w:val="none"/>
        </w:rPr>
        <w:t>供应商；</w:t>
      </w:r>
    </w:p>
    <w:p w14:paraId="4D8EFE8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2CFBB801">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30C95CF9">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24EF89C8">
      <w:pPr>
        <w:tabs>
          <w:tab w:val="left" w:pos="1288"/>
          <w:tab w:val="left" w:pos="1365"/>
        </w:tabs>
        <w:spacing w:line="360" w:lineRule="auto"/>
        <w:ind w:right="-368"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61193CC8">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56BD9F8C">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63AE77C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2A04EF3A">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5F36D9AB">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06C8630B">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78054C8F">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5BDF5368">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1B4991A4">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3.6.1</w:t>
      </w:r>
      <w:bookmarkStart w:id="3" w:name="_Hlk71664018"/>
      <w:r>
        <w:rPr>
          <w:rFonts w:hint="eastAsia" w:ascii="宋体" w:hAnsi="宋体" w:cs="宋体"/>
          <w:bCs/>
          <w:color w:val="auto"/>
          <w:sz w:val="24"/>
          <w:highlight w:val="none"/>
        </w:rPr>
        <w:t>投标文件资格性检查和符合性检查结束后</w:t>
      </w:r>
      <w:bookmarkEnd w:id="3"/>
      <w:r>
        <w:rPr>
          <w:rFonts w:hint="eastAsia" w:ascii="宋体" w:hAnsi="宋体" w:cs="宋体"/>
          <w:bCs/>
          <w:color w:val="auto"/>
          <w:sz w:val="24"/>
          <w:highlight w:val="none"/>
        </w:rPr>
        <w:t>，凡属于“</w:t>
      </w:r>
      <w:r>
        <w:rPr>
          <w:rFonts w:hint="eastAsia" w:ascii="宋体" w:hAnsi="宋体" w:cs="宋体"/>
          <w:b/>
          <w:color w:val="auto"/>
          <w:sz w:val="24"/>
          <w:highlight w:val="none"/>
        </w:rPr>
        <w:t>无效投标文件的确认</w:t>
      </w:r>
      <w:r>
        <w:rPr>
          <w:rFonts w:hint="eastAsia" w:ascii="宋体" w:hAnsi="宋体" w:cs="宋体"/>
          <w:bCs/>
          <w:color w:val="auto"/>
          <w:sz w:val="24"/>
          <w:highlight w:val="none"/>
        </w:rPr>
        <w:t>”的投标文件不进入比较与评价程序。</w:t>
      </w:r>
    </w:p>
    <w:p w14:paraId="108B1C8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0E24C0F8">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7F12A429">
      <w:pPr>
        <w:tabs>
          <w:tab w:val="left" w:pos="1288"/>
          <w:tab w:val="left" w:pos="1365"/>
        </w:tabs>
        <w:spacing w:line="360" w:lineRule="auto"/>
        <w:ind w:firstLine="602"/>
        <w:rPr>
          <w:rFonts w:ascii="宋体" w:hAnsi="宋体" w:cs="宋体"/>
          <w:b/>
          <w:color w:val="auto"/>
          <w:sz w:val="24"/>
          <w:highlight w:val="none"/>
        </w:rPr>
      </w:pPr>
      <w:r>
        <w:rPr>
          <w:rFonts w:hint="eastAsia" w:ascii="宋体" w:hAnsi="宋体" w:cs="宋体"/>
          <w:b/>
          <w:color w:val="auto"/>
          <w:sz w:val="24"/>
          <w:highlight w:val="none"/>
        </w:rPr>
        <w:t>4.评标方法</w:t>
      </w:r>
    </w:p>
    <w:p w14:paraId="18A534E5">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6E78ABE9">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3BBF9A76">
      <w:pPr>
        <w:tabs>
          <w:tab w:val="left" w:pos="945"/>
        </w:tabs>
        <w:spacing w:line="360" w:lineRule="auto"/>
        <w:ind w:firstLine="480"/>
        <w:rPr>
          <w:rFonts w:hint="eastAsia" w:hAnsi="宋体"/>
          <w:bCs/>
          <w:sz w:val="24"/>
          <w:szCs w:val="24"/>
        </w:rPr>
      </w:pPr>
      <w:r>
        <w:rPr>
          <w:rFonts w:hint="eastAsia" w:hAnsi="宋体"/>
          <w:bCs/>
          <w:sz w:val="24"/>
          <w:szCs w:val="24"/>
        </w:rPr>
        <w:t>通过资格性与符合性审查的投标</w:t>
      </w:r>
      <w:r>
        <w:rPr>
          <w:rFonts w:hint="eastAsia" w:hAnsi="宋体"/>
          <w:bCs/>
          <w:sz w:val="24"/>
          <w:szCs w:val="24"/>
          <w:lang w:val="en-US" w:eastAsia="zh-CN"/>
        </w:rPr>
        <w:t>供应商</w:t>
      </w:r>
      <w:r>
        <w:rPr>
          <w:rFonts w:hint="eastAsia" w:hAnsi="宋体"/>
          <w:bCs/>
          <w:sz w:val="24"/>
          <w:szCs w:val="24"/>
        </w:rPr>
        <w:t>，可进入综合评分阶段。</w:t>
      </w:r>
    </w:p>
    <w:p w14:paraId="16654C0D">
      <w:pPr>
        <w:tabs>
          <w:tab w:val="left" w:pos="945"/>
        </w:tabs>
        <w:spacing w:line="360" w:lineRule="auto"/>
        <w:ind w:firstLine="480"/>
        <w:rPr>
          <w:rFonts w:hint="eastAsia" w:hAnsi="宋体"/>
          <w:bCs/>
          <w:color w:val="000000"/>
          <w:sz w:val="24"/>
          <w:szCs w:val="24"/>
        </w:rPr>
      </w:pPr>
      <w:r>
        <w:rPr>
          <w:rFonts w:hAnsi="宋体"/>
          <w:bCs/>
          <w:color w:val="000000"/>
          <w:sz w:val="24"/>
          <w:szCs w:val="24"/>
        </w:rPr>
        <w:t>评审委员会遵循公平、公正、择优原则，独立按照评分标准分别评定</w:t>
      </w:r>
      <w:r>
        <w:rPr>
          <w:rFonts w:hint="eastAsia" w:hAnsi="宋体"/>
          <w:bCs/>
          <w:color w:val="000000"/>
          <w:sz w:val="24"/>
          <w:szCs w:val="24"/>
        </w:rPr>
        <w:t>投标</w:t>
      </w:r>
      <w:r>
        <w:rPr>
          <w:rFonts w:hint="eastAsia" w:hAnsi="宋体"/>
          <w:bCs/>
          <w:color w:val="000000"/>
          <w:sz w:val="24"/>
          <w:szCs w:val="24"/>
          <w:lang w:val="en-US" w:eastAsia="zh-CN"/>
        </w:rPr>
        <w:t>供应商</w:t>
      </w:r>
      <w:r>
        <w:rPr>
          <w:rFonts w:hAnsi="宋体"/>
          <w:bCs/>
          <w:color w:val="000000"/>
          <w:sz w:val="24"/>
          <w:szCs w:val="24"/>
        </w:rPr>
        <w:t>的分值；各</w:t>
      </w:r>
      <w:r>
        <w:rPr>
          <w:rFonts w:hint="eastAsia" w:hAnsi="宋体"/>
          <w:bCs/>
          <w:color w:val="000000"/>
          <w:sz w:val="24"/>
          <w:szCs w:val="24"/>
        </w:rPr>
        <w:t>投标</w:t>
      </w:r>
      <w:r>
        <w:rPr>
          <w:rFonts w:hint="eastAsia" w:hAnsi="宋体"/>
          <w:bCs/>
          <w:color w:val="000000"/>
          <w:sz w:val="24"/>
          <w:szCs w:val="24"/>
          <w:lang w:val="en-US" w:eastAsia="zh-CN"/>
        </w:rPr>
        <w:t>供应商</w:t>
      </w:r>
      <w:r>
        <w:rPr>
          <w:rFonts w:hAnsi="宋体"/>
          <w:bCs/>
          <w:color w:val="000000"/>
          <w:sz w:val="24"/>
          <w:szCs w:val="24"/>
        </w:rPr>
        <w:t>的最终得分为各评委所评定分值的平均值，评标结果按评审后得分由高到低顺序排列。得分相同的，按报价由低到高顺序排列。得分且报价相同的</w:t>
      </w:r>
      <w:r>
        <w:rPr>
          <w:rFonts w:hint="eastAsia" w:hAnsi="宋体"/>
          <w:bCs/>
          <w:color w:val="000000"/>
          <w:sz w:val="24"/>
          <w:szCs w:val="24"/>
        </w:rPr>
        <w:t>并列，中标候选</w:t>
      </w:r>
      <w:r>
        <w:rPr>
          <w:rFonts w:hint="eastAsia" w:hAnsi="宋体"/>
          <w:bCs/>
          <w:color w:val="000000"/>
          <w:sz w:val="24"/>
          <w:szCs w:val="24"/>
          <w:lang w:val="en-US" w:eastAsia="zh-CN"/>
        </w:rPr>
        <w:t>供应商</w:t>
      </w:r>
      <w:r>
        <w:rPr>
          <w:rFonts w:hint="eastAsia" w:hAnsi="宋体"/>
          <w:bCs/>
          <w:color w:val="000000"/>
          <w:sz w:val="24"/>
          <w:szCs w:val="24"/>
        </w:rPr>
        <w:t>并列的按方案优劣顺序排列</w:t>
      </w:r>
      <w:r>
        <w:rPr>
          <w:rFonts w:hAnsi="宋体"/>
          <w:bCs/>
          <w:color w:val="000000"/>
          <w:sz w:val="24"/>
          <w:szCs w:val="24"/>
        </w:rPr>
        <w:t>。</w:t>
      </w:r>
      <w:r>
        <w:rPr>
          <w:rFonts w:hint="eastAsia" w:hAnsi="宋体"/>
          <w:bCs/>
          <w:color w:val="000000"/>
          <w:sz w:val="24"/>
          <w:szCs w:val="24"/>
        </w:rPr>
        <w:t>投标文件</w:t>
      </w:r>
      <w:r>
        <w:rPr>
          <w:rFonts w:hAnsi="宋体"/>
          <w:bCs/>
          <w:color w:val="000000"/>
          <w:sz w:val="24"/>
          <w:szCs w:val="24"/>
        </w:rPr>
        <w:t>满足</w:t>
      </w:r>
      <w:r>
        <w:rPr>
          <w:rFonts w:hint="eastAsia" w:hAnsi="宋体"/>
          <w:bCs/>
          <w:color w:val="000000"/>
          <w:sz w:val="24"/>
          <w:szCs w:val="24"/>
        </w:rPr>
        <w:t>招标文件</w:t>
      </w:r>
      <w:r>
        <w:rPr>
          <w:rFonts w:hAnsi="宋体"/>
          <w:bCs/>
          <w:color w:val="000000"/>
          <w:sz w:val="24"/>
          <w:szCs w:val="24"/>
        </w:rPr>
        <w:t>全部实质性要求，且按照评审因素的量化指标评审得分最高的</w:t>
      </w:r>
      <w:r>
        <w:rPr>
          <w:rFonts w:hint="eastAsia" w:hAnsi="宋体"/>
          <w:bCs/>
          <w:color w:val="000000"/>
          <w:sz w:val="24"/>
          <w:szCs w:val="24"/>
        </w:rPr>
        <w:t>投标</w:t>
      </w:r>
      <w:r>
        <w:rPr>
          <w:rFonts w:hint="eastAsia" w:hAnsi="宋体"/>
          <w:bCs/>
          <w:color w:val="000000"/>
          <w:sz w:val="24"/>
          <w:szCs w:val="24"/>
          <w:lang w:val="en-US" w:eastAsia="zh-CN"/>
        </w:rPr>
        <w:t>供应商</w:t>
      </w:r>
      <w:r>
        <w:rPr>
          <w:rFonts w:hAnsi="宋体"/>
          <w:bCs/>
          <w:color w:val="000000"/>
          <w:sz w:val="24"/>
          <w:szCs w:val="24"/>
        </w:rPr>
        <w:t>为排名第一的</w:t>
      </w:r>
      <w:r>
        <w:rPr>
          <w:rFonts w:hint="eastAsia" w:hAnsi="宋体"/>
          <w:bCs/>
          <w:color w:val="000000"/>
          <w:sz w:val="24"/>
          <w:szCs w:val="24"/>
        </w:rPr>
        <w:t>中标</w:t>
      </w:r>
      <w:r>
        <w:rPr>
          <w:rFonts w:hAnsi="宋体"/>
          <w:bCs/>
          <w:color w:val="000000"/>
          <w:sz w:val="24"/>
          <w:szCs w:val="24"/>
        </w:rPr>
        <w:t>候选</w:t>
      </w:r>
      <w:r>
        <w:rPr>
          <w:rFonts w:hint="eastAsia" w:hAnsi="宋体"/>
          <w:bCs/>
          <w:color w:val="000000"/>
          <w:sz w:val="24"/>
          <w:szCs w:val="24"/>
          <w:lang w:val="en-US" w:eastAsia="zh-CN"/>
        </w:rPr>
        <w:t>供应商</w:t>
      </w:r>
      <w:r>
        <w:rPr>
          <w:rFonts w:hAnsi="宋体"/>
          <w:bCs/>
          <w:color w:val="000000"/>
          <w:sz w:val="24"/>
          <w:szCs w:val="24"/>
        </w:rPr>
        <w:t>。未列入本评分细则的其他条件不作为评分内容。</w:t>
      </w:r>
    </w:p>
    <w:p w14:paraId="3DBF1ED8">
      <w:pPr>
        <w:keepNext w:val="0"/>
        <w:keepLines w:val="0"/>
        <w:pageBreakBefore w:val="0"/>
        <w:widowControl/>
        <w:spacing w:line="360" w:lineRule="auto"/>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（一）评分项目及分值（总分</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p>
    <w:p w14:paraId="03163604">
      <w:pPr>
        <w:keepNext w:val="0"/>
        <w:keepLines w:val="0"/>
        <w:pageBreakBefore w:val="0"/>
        <w:widowControl w:val="0"/>
        <w:spacing w:line="360" w:lineRule="auto"/>
        <w:ind w:firstLine="472"/>
        <w:jc w:val="left"/>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（1）价格分</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default"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25</w:t>
      </w:r>
      <w:r>
        <w:rPr>
          <w:rFonts w:hint="eastAsia" w:ascii="宋体" w:hAnsi="宋体" w:eastAsia="宋体" w:cs="宋体"/>
          <w:b/>
          <w:color w:val="auto"/>
          <w:sz w:val="24"/>
          <w:szCs w:val="24"/>
          <w:highlight w:val="none"/>
        </w:rPr>
        <w:t>分</w:t>
      </w:r>
    </w:p>
    <w:p w14:paraId="70E7A477">
      <w:pPr>
        <w:keepNext w:val="0"/>
        <w:keepLines w:val="0"/>
        <w:pageBreakBefore w:val="0"/>
        <w:widowControl w:val="0"/>
        <w:spacing w:line="360" w:lineRule="auto"/>
        <w:ind w:firstLine="472"/>
        <w:jc w:val="left"/>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商务资信</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15</w:t>
      </w:r>
      <w:r>
        <w:rPr>
          <w:rFonts w:hint="eastAsia" w:ascii="宋体" w:hAnsi="宋体" w:eastAsia="宋体" w:cs="宋体"/>
          <w:b/>
          <w:color w:val="auto"/>
          <w:sz w:val="24"/>
          <w:szCs w:val="24"/>
          <w:highlight w:val="none"/>
        </w:rPr>
        <w:t>分</w:t>
      </w:r>
    </w:p>
    <w:p w14:paraId="15B9AA3C">
      <w:pPr>
        <w:keepNext w:val="0"/>
        <w:keepLines w:val="0"/>
        <w:pageBreakBefore w:val="0"/>
        <w:widowControl w:val="0"/>
        <w:spacing w:line="360" w:lineRule="auto"/>
        <w:ind w:firstLine="472"/>
        <w:jc w:val="left"/>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技术</w:t>
      </w:r>
      <w:r>
        <w:rPr>
          <w:rFonts w:hint="eastAsia" w:ascii="宋体" w:hAnsi="宋体" w:cs="宋体"/>
          <w:b/>
          <w:color w:val="auto"/>
          <w:sz w:val="24"/>
          <w:szCs w:val="24"/>
          <w:highlight w:val="none"/>
          <w:lang w:val="en-US" w:eastAsia="zh-CN"/>
        </w:rPr>
        <w:t>方案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60</w:t>
      </w:r>
      <w:r>
        <w:rPr>
          <w:rFonts w:hint="eastAsia" w:ascii="宋体" w:hAnsi="宋体" w:eastAsia="宋体" w:cs="宋体"/>
          <w:b/>
          <w:color w:val="auto"/>
          <w:sz w:val="24"/>
          <w:szCs w:val="24"/>
          <w:highlight w:val="none"/>
        </w:rPr>
        <w:t>分</w:t>
      </w:r>
    </w:p>
    <w:p w14:paraId="74A80C10">
      <w:pPr>
        <w:keepNext w:val="0"/>
        <w:keepLines w:val="0"/>
        <w:pageBreakBefore w:val="0"/>
        <w:widowControl/>
        <w:spacing w:line="360" w:lineRule="auto"/>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各项目评分标准</w:t>
      </w:r>
    </w:p>
    <w:tbl>
      <w:tblPr>
        <w:tblStyle w:val="461"/>
        <w:tblW w:w="5147"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994"/>
        <w:gridCol w:w="877"/>
        <w:gridCol w:w="6960"/>
      </w:tblGrid>
      <w:tr w14:paraId="4F7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noWrap w:val="0"/>
            <w:vAlign w:val="center"/>
          </w:tcPr>
          <w:p w14:paraId="71C29CBA">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highlight w:val="none"/>
                <w:lang w:val="en-US" w:eastAsia="zh-CN" w:bidi="ar-SA"/>
              </w:rPr>
            </w:pPr>
            <w:r>
              <w:rPr>
                <w:rFonts w:hint="eastAsia" w:ascii="宋体" w:hAnsi="宋体" w:eastAsia="宋体" w:cs="Times New Roman"/>
                <w:b/>
                <w:bCs/>
                <w:color w:val="auto"/>
                <w:sz w:val="22"/>
                <w:szCs w:val="20"/>
                <w:highlight w:val="none"/>
                <w:lang w:val="en-US" w:eastAsia="zh-CN" w:bidi="ar-SA"/>
              </w:rPr>
              <w:t>序号</w:t>
            </w:r>
          </w:p>
        </w:tc>
        <w:tc>
          <w:tcPr>
            <w:tcW w:w="517" w:type="pct"/>
            <w:noWrap w:val="0"/>
            <w:vAlign w:val="center"/>
          </w:tcPr>
          <w:p w14:paraId="7A16CEA6">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highlight w:val="none"/>
                <w:lang w:val="en-US" w:eastAsia="zh-CN" w:bidi="ar-SA"/>
              </w:rPr>
            </w:pPr>
            <w:r>
              <w:rPr>
                <w:rFonts w:hint="eastAsia" w:ascii="宋体" w:hAnsi="宋体" w:eastAsia="宋体" w:cs="Times New Roman"/>
                <w:b/>
                <w:bCs/>
                <w:color w:val="auto"/>
                <w:sz w:val="22"/>
                <w:szCs w:val="20"/>
                <w:highlight w:val="none"/>
                <w:lang w:val="en-US" w:eastAsia="zh-CN" w:bidi="ar-SA"/>
              </w:rPr>
              <w:t>评审项目</w:t>
            </w:r>
          </w:p>
        </w:tc>
        <w:tc>
          <w:tcPr>
            <w:tcW w:w="456" w:type="pct"/>
            <w:noWrap w:val="0"/>
            <w:vAlign w:val="center"/>
          </w:tcPr>
          <w:p w14:paraId="3DE8902C">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highlight w:val="none"/>
                <w:lang w:val="en-US" w:eastAsia="zh-CN" w:bidi="ar-SA"/>
              </w:rPr>
            </w:pPr>
            <w:r>
              <w:rPr>
                <w:rFonts w:hint="eastAsia" w:ascii="宋体" w:hAnsi="宋体" w:eastAsia="宋体" w:cs="Times New Roman"/>
                <w:b/>
                <w:bCs/>
                <w:color w:val="auto"/>
                <w:sz w:val="22"/>
                <w:szCs w:val="20"/>
                <w:highlight w:val="none"/>
                <w:lang w:val="en-US" w:eastAsia="zh-CN" w:bidi="ar-SA"/>
              </w:rPr>
              <w:t>分值</w:t>
            </w:r>
          </w:p>
        </w:tc>
        <w:tc>
          <w:tcPr>
            <w:tcW w:w="3617" w:type="pct"/>
            <w:noWrap w:val="0"/>
            <w:vAlign w:val="center"/>
          </w:tcPr>
          <w:p w14:paraId="01F5781C">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2"/>
                <w:szCs w:val="20"/>
                <w:highlight w:val="none"/>
                <w:lang w:val="en-US" w:eastAsia="zh-CN" w:bidi="ar-SA"/>
              </w:rPr>
            </w:pPr>
            <w:r>
              <w:rPr>
                <w:rFonts w:hint="eastAsia" w:ascii="宋体" w:hAnsi="宋体" w:eastAsia="宋体" w:cs="Times New Roman"/>
                <w:b/>
                <w:bCs/>
                <w:color w:val="auto"/>
                <w:sz w:val="22"/>
                <w:szCs w:val="20"/>
                <w:highlight w:val="none"/>
                <w:lang w:val="en-US" w:eastAsia="zh-CN" w:bidi="ar-SA"/>
              </w:rPr>
              <w:t>评审细则</w:t>
            </w:r>
          </w:p>
        </w:tc>
      </w:tr>
      <w:tr w14:paraId="12FB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000" w:type="pct"/>
            <w:gridSpan w:val="4"/>
            <w:noWrap w:val="0"/>
            <w:vAlign w:val="center"/>
          </w:tcPr>
          <w:p w14:paraId="1F4E727D">
            <w:pPr>
              <w:keepNext w:val="0"/>
              <w:keepLines w:val="0"/>
              <w:pageBreakBefore w:val="0"/>
              <w:widowControl w:val="0"/>
              <w:suppressLineNumbers w:val="0"/>
              <w:spacing w:before="0" w:beforeAutospacing="0" w:after="0" w:afterAutospacing="0" w:line="360" w:lineRule="exact"/>
              <w:ind w:left="0" w:right="0"/>
              <w:jc w:val="both"/>
              <w:rPr>
                <w:rFonts w:hint="default" w:ascii="宋体" w:hAnsi="宋体" w:eastAsia="宋体" w:cs="Times New Roman"/>
                <w:b/>
                <w:bCs/>
                <w:color w:val="auto"/>
                <w:sz w:val="22"/>
                <w:szCs w:val="20"/>
                <w:highlight w:val="none"/>
                <w:lang w:val="en-US" w:eastAsia="zh-CN" w:bidi="ar-SA"/>
              </w:rPr>
            </w:pPr>
            <w:r>
              <w:rPr>
                <w:rFonts w:hint="eastAsia" w:ascii="宋体" w:hAnsi="宋体" w:eastAsia="宋体" w:cs="Times New Roman"/>
                <w:b/>
                <w:bCs/>
                <w:color w:val="auto"/>
                <w:sz w:val="22"/>
                <w:szCs w:val="20"/>
                <w:highlight w:val="none"/>
                <w:lang w:val="en-US" w:eastAsia="zh-CN" w:bidi="ar-SA"/>
              </w:rPr>
              <w:t>（一）价格分（</w:t>
            </w:r>
            <w:r>
              <w:rPr>
                <w:rFonts w:hint="eastAsia" w:ascii="宋体" w:hAnsi="宋体" w:cs="Times New Roman"/>
                <w:b/>
                <w:bCs/>
                <w:color w:val="auto"/>
                <w:sz w:val="22"/>
                <w:szCs w:val="20"/>
                <w:highlight w:val="none"/>
                <w:lang w:val="en-US" w:eastAsia="zh-CN" w:bidi="ar-SA"/>
              </w:rPr>
              <w:t>25</w:t>
            </w:r>
            <w:r>
              <w:rPr>
                <w:rFonts w:hint="eastAsia" w:ascii="宋体" w:hAnsi="宋体" w:eastAsia="宋体" w:cs="Times New Roman"/>
                <w:b/>
                <w:bCs/>
                <w:color w:val="auto"/>
                <w:sz w:val="22"/>
                <w:szCs w:val="20"/>
                <w:highlight w:val="none"/>
                <w:lang w:val="en-US" w:eastAsia="zh-CN" w:bidi="ar-SA"/>
              </w:rPr>
              <w:t>分）</w:t>
            </w:r>
          </w:p>
        </w:tc>
      </w:tr>
      <w:tr w14:paraId="713B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08" w:type="pct"/>
            <w:noWrap w:val="0"/>
            <w:vAlign w:val="center"/>
          </w:tcPr>
          <w:p w14:paraId="78AF3F53">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w:t>
            </w:r>
          </w:p>
        </w:tc>
        <w:tc>
          <w:tcPr>
            <w:tcW w:w="517" w:type="pct"/>
            <w:noWrap w:val="0"/>
            <w:vAlign w:val="center"/>
          </w:tcPr>
          <w:p w14:paraId="770B7CA4">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价格分</w:t>
            </w:r>
          </w:p>
        </w:tc>
        <w:tc>
          <w:tcPr>
            <w:tcW w:w="456" w:type="pct"/>
            <w:noWrap w:val="0"/>
            <w:vAlign w:val="center"/>
          </w:tcPr>
          <w:p w14:paraId="2F87A3FD">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25分</w:t>
            </w:r>
          </w:p>
        </w:tc>
        <w:tc>
          <w:tcPr>
            <w:tcW w:w="3617" w:type="pct"/>
            <w:noWrap w:val="0"/>
            <w:vAlign w:val="center"/>
          </w:tcPr>
          <w:p w14:paraId="53E135DE">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1.投标总报价低于或等于采购最高限价的，为有效投标报价。超采购最高限价的投标报价为无效投标报价。无效投标报价的投标文件不进行评审，也不得中标。</w:t>
            </w:r>
          </w:p>
          <w:p w14:paraId="25B36695">
            <w:pPr>
              <w:tabs>
                <w:tab w:val="left" w:pos="945"/>
              </w:tabs>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采用低价优先法计算，即满足招标文件要求且投标价格最低的投标报价为评标基准价，其价格分为满分。其他投标供应商的价格分统一按照下列公式计算：</w:t>
            </w:r>
          </w:p>
          <w:p w14:paraId="3F5D1B31">
            <w:pPr>
              <w:tabs>
                <w:tab w:val="left" w:pos="945"/>
              </w:tabs>
              <w:spacing w:line="360" w:lineRule="auto"/>
              <w:rPr>
                <w:rFonts w:hint="eastAsia" w:ascii="Times New Roman" w:hAnsi="宋体" w:eastAsia="宋体" w:cs="Times New Roman"/>
                <w:bCs/>
                <w:sz w:val="24"/>
                <w:szCs w:val="24"/>
              </w:rPr>
            </w:pPr>
            <w:r>
              <w:rPr>
                <w:rFonts w:hint="eastAsia" w:ascii="宋体" w:hAnsi="宋体" w:eastAsia="宋体" w:cs="宋体"/>
                <w:bCs/>
                <w:sz w:val="24"/>
                <w:szCs w:val="24"/>
              </w:rPr>
              <w:t>投标报价得分=</w:t>
            </w:r>
            <w:r>
              <w:rPr>
                <w:rFonts w:hint="eastAsia" w:ascii="宋体" w:hAnsi="宋体" w:eastAsia="宋体" w:cs="宋体"/>
                <w:bCs/>
                <w:sz w:val="24"/>
                <w:szCs w:val="24"/>
                <w:lang w:eastAsia="zh-CN"/>
              </w:rPr>
              <w:t>（</w:t>
            </w:r>
            <w:r>
              <w:rPr>
                <w:rFonts w:hint="eastAsia" w:ascii="宋体" w:hAnsi="宋体" w:eastAsia="宋体" w:cs="宋体"/>
                <w:bCs/>
                <w:sz w:val="24"/>
                <w:szCs w:val="24"/>
              </w:rPr>
              <w:t>评标基准价／投标报价</w:t>
            </w:r>
            <w:r>
              <w:rPr>
                <w:rFonts w:hint="eastAsia" w:ascii="宋体" w:hAnsi="宋体" w:eastAsia="宋体" w:cs="宋体"/>
                <w:bCs/>
                <w:sz w:val="24"/>
                <w:szCs w:val="24"/>
                <w:lang w:eastAsia="zh-CN"/>
              </w:rPr>
              <w:t>）</w:t>
            </w:r>
            <w:r>
              <w:rPr>
                <w:rFonts w:hint="eastAsia" w:ascii="宋体" w:hAnsi="宋体" w:eastAsia="宋体" w:cs="宋体"/>
                <w:bCs/>
                <w:sz w:val="24"/>
                <w:szCs w:val="24"/>
              </w:rPr>
              <w:t>×价格权值×100。</w:t>
            </w:r>
          </w:p>
          <w:p w14:paraId="4C06C193">
            <w:pPr>
              <w:tabs>
                <w:tab w:val="left" w:pos="945"/>
              </w:tabs>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备注：评标委员会认定投标人的报价明显低于其他通过符合性审查的投标供应商的报价，有可能影响产品质量或者不能诚信履约的，应当按照《关于推动解决政府采购异常低价问题的通知》（财库〔2026〕2号）要求，启动异常低价投标（响应）审查程序。</w:t>
            </w:r>
          </w:p>
          <w:p w14:paraId="272D8D3D">
            <w:pPr>
              <w:tabs>
                <w:tab w:val="left" w:pos="945"/>
              </w:tabs>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评审过程中出现下列情形之一的，评标委员会应当启动异常低价投标（响应）审查程序：</w:t>
            </w:r>
          </w:p>
          <w:p w14:paraId="1C8CB233">
            <w:pPr>
              <w:tabs>
                <w:tab w:val="left" w:pos="945"/>
              </w:tabs>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（1）投标（响应）报价低于全部通过符合性审查供应商投标（响应）报价平均值50%的，即投标（响应）报价&lt;全部通过符合性审查供应商投标（响应）报价平均值×50%；</w:t>
            </w:r>
          </w:p>
          <w:p w14:paraId="1ADC715F">
            <w:pPr>
              <w:tabs>
                <w:tab w:val="left" w:pos="945"/>
              </w:tabs>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（2）投标（响应）报价低于通过符合性审查的次低报价供应商投标（响应）报价50%的，即投标（响应）报价&lt;通过符合性审查的次低报价供应商投标（响应）报价×50%；</w:t>
            </w:r>
          </w:p>
          <w:p w14:paraId="611A6B75">
            <w:pPr>
              <w:tabs>
                <w:tab w:val="left" w:pos="945"/>
              </w:tabs>
              <w:spacing w:line="360" w:lineRule="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（3）投标（响应）报价低于采购项目最高限价45%的，即投标（响应）报价&lt;采购项目最高限价×45%；</w:t>
            </w:r>
          </w:p>
          <w:p w14:paraId="2512A79D">
            <w:pPr>
              <w:tabs>
                <w:tab w:val="left" w:pos="945"/>
              </w:tabs>
              <w:spacing w:line="360" w:lineRule="auto"/>
              <w:rPr>
                <w:rFonts w:hint="default" w:ascii="Times New Roman" w:hAnsi="宋体" w:eastAsia="宋体" w:cs="Times New Roman"/>
                <w:bCs/>
                <w:sz w:val="24"/>
                <w:szCs w:val="24"/>
                <w:lang w:val="en-US" w:eastAsia="zh-CN"/>
              </w:rPr>
            </w:pPr>
            <w:r>
              <w:rPr>
                <w:rFonts w:hint="eastAsia" w:ascii="宋体" w:hAnsi="宋体" w:eastAsia="宋体" w:cs="宋体"/>
                <w:b/>
                <w:bCs w:val="0"/>
                <w:sz w:val="21"/>
                <w:szCs w:val="21"/>
                <w:lang w:val="en-US" w:eastAsia="zh-CN"/>
              </w:rPr>
              <w:t>（4）</w:t>
            </w:r>
            <w:r>
              <w:rPr>
                <w:rFonts w:hint="eastAsia" w:ascii="宋体" w:hAnsi="宋体" w:eastAsia="宋体" w:cs="宋体"/>
                <w:b/>
                <w:bCs w:val="0"/>
                <w:sz w:val="21"/>
                <w:szCs w:val="21"/>
                <w:highlight w:val="none"/>
                <w:lang w:val="en-US" w:eastAsia="zh-CN"/>
              </w:rPr>
              <w:t>评标委员会认定的供应商报价过低、有可能影响产品质量或者不能诚信履约的其他情形。</w:t>
            </w:r>
          </w:p>
        </w:tc>
      </w:tr>
      <w:tr w14:paraId="077D7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000" w:type="pct"/>
            <w:gridSpan w:val="4"/>
            <w:noWrap w:val="0"/>
            <w:vAlign w:val="center"/>
          </w:tcPr>
          <w:p w14:paraId="47D3D739">
            <w:pPr>
              <w:keepNext w:val="0"/>
              <w:keepLines w:val="0"/>
              <w:pageBreakBefore w:val="0"/>
              <w:widowControl w:val="0"/>
              <w:suppressLineNumbers w:val="0"/>
              <w:spacing w:before="0" w:beforeAutospacing="0" w:after="0" w:afterAutospacing="0" w:line="360" w:lineRule="exact"/>
              <w:ind w:left="0" w:right="0"/>
              <w:jc w:val="both"/>
              <w:rPr>
                <w:rFonts w:hint="default" w:ascii="宋体" w:hAnsi="宋体" w:eastAsia="宋体" w:cs="Times New Roman"/>
                <w:b/>
                <w:bCs/>
                <w:color w:val="auto"/>
                <w:sz w:val="22"/>
                <w:szCs w:val="20"/>
                <w:highlight w:val="none"/>
                <w:lang w:val="en-US" w:eastAsia="zh-CN" w:bidi="ar-SA"/>
              </w:rPr>
            </w:pPr>
            <w:r>
              <w:rPr>
                <w:rFonts w:hint="eastAsia" w:ascii="宋体" w:hAnsi="宋体" w:eastAsia="宋体" w:cs="Times New Roman"/>
                <w:b/>
                <w:bCs/>
                <w:color w:val="auto"/>
                <w:sz w:val="22"/>
                <w:szCs w:val="20"/>
                <w:highlight w:val="none"/>
                <w:lang w:val="en-US" w:eastAsia="zh-CN" w:bidi="ar-SA"/>
              </w:rPr>
              <w:t>（二）商务资信（</w:t>
            </w:r>
            <w:r>
              <w:rPr>
                <w:rFonts w:hint="eastAsia" w:ascii="宋体" w:hAnsi="宋体" w:cs="Times New Roman"/>
                <w:b/>
                <w:bCs/>
                <w:color w:val="auto"/>
                <w:sz w:val="22"/>
                <w:szCs w:val="20"/>
                <w:highlight w:val="none"/>
                <w:lang w:val="en-US" w:eastAsia="zh-CN" w:bidi="ar-SA"/>
              </w:rPr>
              <w:t>15</w:t>
            </w:r>
            <w:r>
              <w:rPr>
                <w:rFonts w:hint="eastAsia" w:ascii="宋体" w:hAnsi="宋体" w:eastAsia="宋体" w:cs="Times New Roman"/>
                <w:b/>
                <w:bCs/>
                <w:color w:val="auto"/>
                <w:sz w:val="22"/>
                <w:szCs w:val="20"/>
                <w:highlight w:val="none"/>
                <w:lang w:val="en-US" w:eastAsia="zh-CN" w:bidi="ar-SA"/>
              </w:rPr>
              <w:t>分）</w:t>
            </w:r>
          </w:p>
        </w:tc>
      </w:tr>
      <w:tr w14:paraId="53AB2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08" w:type="pct"/>
            <w:tcBorders>
              <w:top w:val="single" w:color="auto" w:sz="4" w:space="0"/>
              <w:left w:val="single" w:color="auto" w:sz="4" w:space="0"/>
              <w:bottom w:val="single" w:color="auto" w:sz="4" w:space="0"/>
              <w:right w:val="single" w:color="auto" w:sz="4" w:space="0"/>
            </w:tcBorders>
            <w:noWrap w:val="0"/>
            <w:vAlign w:val="center"/>
          </w:tcPr>
          <w:p w14:paraId="0270BF09">
            <w:pPr>
              <w:tabs>
                <w:tab w:val="left" w:pos="1050"/>
              </w:tabs>
              <w:adjustRightInd w:val="0"/>
              <w:snapToGrid w:val="0"/>
              <w:spacing w:line="360" w:lineRule="auto"/>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1</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18F4B686">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Times New Roman"/>
                <w:b/>
                <w:bCs/>
                <w:color w:val="auto"/>
                <w:sz w:val="20"/>
                <w:szCs w:val="20"/>
                <w:highlight w:val="none"/>
                <w:lang w:val="en-US" w:eastAsia="zh-CN" w:bidi="ar-SA"/>
              </w:rPr>
            </w:pPr>
            <w:r>
              <w:rPr>
                <w:rFonts w:hint="eastAsia" w:ascii="Times New Roman" w:hAnsi="宋体" w:eastAsia="宋体" w:cs="Times New Roman"/>
                <w:bCs/>
                <w:sz w:val="24"/>
                <w:szCs w:val="24"/>
                <w:lang w:val="en-US" w:eastAsia="zh-CN"/>
              </w:rPr>
              <w:t>企业业绩</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5AF5D9F0">
            <w:pPr>
              <w:tabs>
                <w:tab w:val="left" w:pos="1050"/>
              </w:tabs>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5F7D0BDD">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投标供应商自2023年1月1日（含）以来（以合同签订日期为准）承担过类似项目的，每提供一个得2分，最高得4分。</w:t>
            </w:r>
          </w:p>
          <w:p w14:paraId="45959DD5">
            <w:pPr>
              <w:tabs>
                <w:tab w:val="left" w:pos="1050"/>
              </w:tabs>
              <w:adjustRightInd w:val="0"/>
              <w:snapToGrid w:val="0"/>
              <w:spacing w:line="360" w:lineRule="auto"/>
              <w:jc w:val="left"/>
              <w:rPr>
                <w:rFonts w:hint="eastAsia" w:ascii="宋体" w:hAnsi="宋体" w:eastAsia="宋体" w:cs="Times New Roman"/>
                <w:color w:val="auto"/>
                <w:sz w:val="20"/>
                <w:szCs w:val="20"/>
                <w:highlight w:val="none"/>
                <w:lang w:val="en-US" w:eastAsia="zh-CN" w:bidi="ar-SA"/>
              </w:rPr>
            </w:pPr>
            <w:r>
              <w:rPr>
                <w:rFonts w:hint="eastAsia" w:ascii="宋体" w:hAnsi="宋体" w:eastAsia="宋体" w:cs="宋体"/>
                <w:b/>
                <w:bCs/>
                <w:sz w:val="21"/>
                <w:szCs w:val="21"/>
                <w:lang w:val="en-US" w:eastAsia="zh-CN"/>
              </w:rPr>
              <w:t>备注：投标文件中提供上述合同原件扫描件加盖公章或签电子公章不提供或提供不全不得分。</w:t>
            </w:r>
          </w:p>
        </w:tc>
      </w:tr>
      <w:tr w14:paraId="70F3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8" w:hRule="atLeast"/>
        </w:trPr>
        <w:tc>
          <w:tcPr>
            <w:tcW w:w="408" w:type="pct"/>
            <w:tcBorders>
              <w:top w:val="single" w:color="auto" w:sz="4" w:space="0"/>
              <w:left w:val="single" w:color="auto" w:sz="4" w:space="0"/>
              <w:right w:val="single" w:color="auto" w:sz="4" w:space="0"/>
            </w:tcBorders>
            <w:noWrap w:val="0"/>
            <w:vAlign w:val="center"/>
          </w:tcPr>
          <w:p w14:paraId="04E92B74">
            <w:pPr>
              <w:tabs>
                <w:tab w:val="left" w:pos="1050"/>
              </w:tabs>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517" w:type="pct"/>
            <w:tcBorders>
              <w:top w:val="single" w:color="auto" w:sz="4" w:space="0"/>
              <w:left w:val="single" w:color="auto" w:sz="4" w:space="0"/>
              <w:right w:val="single" w:color="auto" w:sz="4" w:space="0"/>
            </w:tcBorders>
            <w:noWrap w:val="0"/>
            <w:vAlign w:val="center"/>
          </w:tcPr>
          <w:p w14:paraId="1293B936">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20"/>
                <w:szCs w:val="20"/>
                <w:highlight w:val="none"/>
                <w:lang w:val="en-US" w:eastAsia="zh-CN" w:bidi="ar-SA"/>
              </w:rPr>
            </w:pPr>
            <w:r>
              <w:rPr>
                <w:rFonts w:hint="eastAsia" w:ascii="Times New Roman" w:hAnsi="宋体" w:eastAsia="宋体" w:cs="Times New Roman"/>
                <w:bCs/>
                <w:sz w:val="24"/>
                <w:szCs w:val="24"/>
                <w:lang w:val="en-US" w:eastAsia="zh-CN"/>
              </w:rPr>
              <w:t>体系认证</w:t>
            </w:r>
          </w:p>
        </w:tc>
        <w:tc>
          <w:tcPr>
            <w:tcW w:w="456" w:type="pct"/>
            <w:tcBorders>
              <w:top w:val="single" w:color="auto" w:sz="4" w:space="0"/>
              <w:left w:val="single" w:color="auto" w:sz="4" w:space="0"/>
              <w:right w:val="single" w:color="auto" w:sz="4" w:space="0"/>
            </w:tcBorders>
            <w:noWrap w:val="0"/>
            <w:vAlign w:val="center"/>
          </w:tcPr>
          <w:p w14:paraId="76AFC3D5">
            <w:pPr>
              <w:tabs>
                <w:tab w:val="left" w:pos="1050"/>
              </w:tabs>
              <w:adjustRightInd w:val="0"/>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0A6B8843">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投标供应商具备有效期内的质量管理体系认证证书、环境管理体系认证证书、职业健康安全管理体系认证证书的每提供一项得1分，最高得3分。投标文件中提供证书原件扫描件及证书在国家认监委官方网站http://www.cnca.gov.cn/查验截图（需在有效期内）。</w:t>
            </w:r>
          </w:p>
          <w:p w14:paraId="73C142C4">
            <w:pPr>
              <w:tabs>
                <w:tab w:val="left" w:pos="1050"/>
              </w:tabs>
              <w:adjustRightInd w:val="0"/>
              <w:snapToGrid w:val="0"/>
              <w:spacing w:line="360" w:lineRule="auto"/>
              <w:jc w:val="left"/>
              <w:rPr>
                <w:rFonts w:hint="default" w:ascii="宋体" w:hAnsi="宋体" w:eastAsia="宋体" w:cs="宋体"/>
                <w:bCs/>
                <w:color w:val="auto"/>
                <w:sz w:val="20"/>
                <w:szCs w:val="20"/>
                <w:highlight w:val="none"/>
                <w:lang w:val="en-US" w:eastAsia="zh-CN" w:bidi="ar-SA"/>
              </w:rPr>
            </w:pPr>
            <w:r>
              <w:rPr>
                <w:rFonts w:hint="eastAsia" w:ascii="宋体" w:hAnsi="宋体" w:eastAsia="宋体" w:cs="宋体"/>
                <w:b/>
                <w:bCs/>
                <w:sz w:val="21"/>
                <w:szCs w:val="21"/>
                <w:lang w:val="en-US" w:eastAsia="zh-CN"/>
              </w:rPr>
              <w:t>备注：投标文件中提供</w:t>
            </w:r>
            <w:r>
              <w:rPr>
                <w:rFonts w:hint="eastAsia" w:ascii="宋体" w:hAnsi="宋体" w:cs="宋体"/>
                <w:b/>
                <w:bCs/>
                <w:sz w:val="21"/>
                <w:szCs w:val="21"/>
                <w:lang w:val="en-US" w:eastAsia="zh-CN"/>
              </w:rPr>
              <w:t>证书</w:t>
            </w:r>
            <w:r>
              <w:rPr>
                <w:rFonts w:hint="eastAsia" w:ascii="宋体" w:hAnsi="宋体" w:eastAsia="宋体" w:cs="宋体"/>
                <w:b/>
                <w:bCs/>
                <w:sz w:val="21"/>
                <w:szCs w:val="21"/>
                <w:lang w:val="en-US" w:eastAsia="zh-CN"/>
              </w:rPr>
              <w:t>的原件扫描件</w:t>
            </w:r>
            <w:r>
              <w:rPr>
                <w:rFonts w:hint="eastAsia" w:ascii="宋体" w:hAnsi="宋体" w:cs="宋体"/>
                <w:b/>
                <w:bCs/>
                <w:sz w:val="21"/>
                <w:szCs w:val="21"/>
                <w:lang w:val="en-US" w:eastAsia="zh-CN"/>
              </w:rPr>
              <w:t>、查验截图</w:t>
            </w:r>
            <w:r>
              <w:rPr>
                <w:rFonts w:hint="eastAsia" w:ascii="宋体" w:hAnsi="宋体" w:eastAsia="宋体" w:cs="宋体"/>
                <w:b/>
                <w:bCs/>
                <w:sz w:val="21"/>
                <w:szCs w:val="21"/>
                <w:lang w:val="en-US" w:eastAsia="zh-CN"/>
              </w:rPr>
              <w:t>加盖公章或签电子公章不提供或提供不全不得分</w:t>
            </w:r>
            <w:r>
              <w:rPr>
                <w:rFonts w:hint="eastAsia" w:ascii="宋体" w:hAnsi="宋体" w:cs="宋体"/>
                <w:b/>
                <w:bCs/>
                <w:sz w:val="21"/>
                <w:szCs w:val="21"/>
                <w:lang w:val="en-US" w:eastAsia="zh-CN"/>
              </w:rPr>
              <w:t>。</w:t>
            </w:r>
          </w:p>
        </w:tc>
      </w:tr>
      <w:tr w14:paraId="2C72D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6" w:hRule="atLeast"/>
        </w:trPr>
        <w:tc>
          <w:tcPr>
            <w:tcW w:w="408" w:type="pct"/>
            <w:tcBorders>
              <w:top w:val="single" w:color="auto" w:sz="4" w:space="0"/>
              <w:left w:val="single" w:color="auto" w:sz="4" w:space="0"/>
              <w:right w:val="single" w:color="auto" w:sz="4" w:space="0"/>
            </w:tcBorders>
            <w:noWrap w:val="0"/>
            <w:vAlign w:val="center"/>
          </w:tcPr>
          <w:p w14:paraId="44FE093D">
            <w:pPr>
              <w:tabs>
                <w:tab w:val="left" w:pos="1050"/>
              </w:tabs>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0364117F">
            <w:pPr>
              <w:keepNext w:val="0"/>
              <w:keepLines w:val="0"/>
              <w:widowControl w:val="0"/>
              <w:suppressLineNumbers w:val="0"/>
              <w:spacing w:before="0" w:beforeAutospacing="0" w:after="0" w:afterAutospacing="0" w:line="340" w:lineRule="exact"/>
              <w:ind w:left="0" w:right="0"/>
              <w:jc w:val="center"/>
              <w:rPr>
                <w:rFonts w:hint="eastAsia" w:ascii="Times New Roman" w:hAnsi="宋体" w:eastAsia="宋体" w:cs="Times New Roman"/>
                <w:bCs/>
                <w:sz w:val="24"/>
                <w:szCs w:val="24"/>
                <w:lang w:val="en-US" w:eastAsia="zh-CN"/>
              </w:rPr>
            </w:pPr>
            <w:r>
              <w:rPr>
                <w:rFonts w:hint="eastAsia" w:ascii="Times New Roman" w:hAnsi="宋体" w:eastAsia="宋体" w:cs="Times New Roman"/>
                <w:bCs/>
                <w:sz w:val="24"/>
                <w:szCs w:val="24"/>
                <w:lang w:val="en-US" w:eastAsia="zh-CN"/>
              </w:rPr>
              <w:t>拟投入本项目的人员配置</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4A530606">
            <w:pPr>
              <w:tabs>
                <w:tab w:val="left" w:pos="1050"/>
              </w:tabs>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63725BC4">
            <w:pPr>
              <w:numPr>
                <w:ilvl w:val="0"/>
                <w:numId w:val="0"/>
              </w:numPr>
              <w:spacing w:line="360" w:lineRule="auto"/>
              <w:jc w:val="left"/>
              <w:rPr>
                <w:rFonts w:hint="eastAsia" w:ascii="宋体" w:hAnsi="宋体"/>
                <w:b w:val="0"/>
                <w:bCs/>
                <w:color w:val="auto"/>
                <w:sz w:val="24"/>
                <w:szCs w:val="24"/>
                <w:highlight w:val="none"/>
                <w:lang w:val="en-US" w:eastAsia="zh-CN"/>
              </w:rPr>
            </w:pPr>
            <w:r>
              <w:rPr>
                <w:rFonts w:hint="eastAsia" w:ascii="宋体" w:hAnsi="宋体"/>
                <w:color w:val="auto"/>
                <w:sz w:val="24"/>
                <w:highlight w:val="none"/>
              </w:rPr>
              <w:t>人员需在投标文件“</w:t>
            </w:r>
            <w:r>
              <w:rPr>
                <w:rFonts w:hint="eastAsia" w:ascii="宋体" w:hAnsi="宋体" w:cs="宋体"/>
                <w:b/>
                <w:bCs/>
                <w:color w:val="auto"/>
                <w:sz w:val="24"/>
                <w:highlight w:val="none"/>
              </w:rPr>
              <w:t>拟投入本项目人员一览表</w:t>
            </w:r>
            <w:r>
              <w:rPr>
                <w:rFonts w:hint="eastAsia" w:ascii="宋体" w:hAnsi="宋体"/>
                <w:color w:val="auto"/>
                <w:sz w:val="24"/>
                <w:highlight w:val="none"/>
              </w:rPr>
              <w:t>”一一列明</w:t>
            </w:r>
          </w:p>
          <w:p w14:paraId="3BDB48F0">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（1）项目负责人（3分）</w:t>
            </w:r>
          </w:p>
          <w:p w14:paraId="5D7EA4D9">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①具有中级及以上工程师职称的得1分；</w:t>
            </w:r>
          </w:p>
          <w:p w14:paraId="6F6238D4">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②具有大专及以上学历的得1分；</w:t>
            </w:r>
          </w:p>
          <w:p w14:paraId="1AC6D27C">
            <w:pPr>
              <w:tabs>
                <w:tab w:val="left" w:pos="945"/>
              </w:tabs>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③具有相关专业的（相关专业指：广告学、设计艺术学、视觉传达学、环境设计）的得1分。专业类别以提供的毕业证书上的专业为准。</w:t>
            </w:r>
          </w:p>
          <w:p w14:paraId="6F5AFE4F">
            <w:pPr>
              <w:tabs>
                <w:tab w:val="left" w:pos="945"/>
              </w:tabs>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（2）拟投入本项目的人员（除项目负责人）（5分）</w:t>
            </w:r>
          </w:p>
          <w:p w14:paraId="32A96A7B">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①具有相关专业的（相关专业指：广告学、设计艺术学、视觉传达学、环境设计），每有1人得1分，最高得2分。专业类别以提供的毕业证书上的专业为准；</w:t>
            </w:r>
          </w:p>
          <w:p w14:paraId="19F59680">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②具有室内装饰设计师证书的，每有1人得1分，最高得2分；</w:t>
            </w:r>
          </w:p>
          <w:p w14:paraId="789764F9">
            <w:pPr>
              <w:tabs>
                <w:tab w:val="left" w:pos="945"/>
              </w:tabs>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③具有安全施工员人员证书的，每有1人得1分，最高得1分。</w:t>
            </w:r>
          </w:p>
          <w:p w14:paraId="6A5F6F69">
            <w:pPr>
              <w:numPr>
                <w:ilvl w:val="0"/>
                <w:numId w:val="0"/>
              </w:num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备注：1.以上人员不可重复得分。</w:t>
            </w:r>
          </w:p>
          <w:p w14:paraId="6A908FCA">
            <w:pPr>
              <w:numPr>
                <w:ilvl w:val="0"/>
                <w:numId w:val="0"/>
              </w:numPr>
              <w:ind w:leftChars="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上述人员需在投标文件“拟投入本项目人员一览表”一一列明，并提供毕业证书、相关证书、劳动合同、法定的社保收缴部门出具的近一年中任意一个月份（不含投标当月）的投标供应商依法为上述人员缴纳社会保险证明。</w:t>
            </w:r>
          </w:p>
          <w:p w14:paraId="4CDAFFD9">
            <w:pPr>
              <w:numPr>
                <w:ilvl w:val="0"/>
                <w:numId w:val="0"/>
              </w:numPr>
              <w:ind w:leftChars="0"/>
              <w:rPr>
                <w:rFonts w:hint="eastAsia" w:ascii="宋体" w:hAnsi="宋体" w:eastAsia="宋体" w:cs="宋体"/>
                <w:sz w:val="24"/>
                <w:szCs w:val="24"/>
                <w:lang w:val="en-US" w:eastAsia="zh-CN"/>
              </w:rPr>
            </w:pPr>
            <w:r>
              <w:rPr>
                <w:rFonts w:hint="eastAsia" w:ascii="宋体" w:hAnsi="宋体" w:eastAsia="宋体" w:cs="宋体"/>
                <w:b/>
                <w:bCs/>
                <w:sz w:val="21"/>
                <w:szCs w:val="21"/>
                <w:lang w:val="en-US" w:eastAsia="zh-CN"/>
              </w:rPr>
              <w:t>3.投标文件中提供上述资料的原件扫描件加盖公章或签电子公章不提供或提供不全不得分。</w:t>
            </w:r>
          </w:p>
        </w:tc>
      </w:tr>
      <w:tr w14:paraId="502FF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1896ACCE">
            <w:pPr>
              <w:keepNext w:val="0"/>
              <w:keepLines w:val="0"/>
              <w:pageBreakBefore w:val="0"/>
              <w:widowControl w:val="0"/>
              <w:suppressLineNumbers w:val="0"/>
              <w:spacing w:before="0" w:beforeAutospacing="0" w:after="0" w:afterAutospacing="0" w:line="360" w:lineRule="exact"/>
              <w:ind w:left="0" w:right="0"/>
              <w:jc w:val="left"/>
              <w:rPr>
                <w:rFonts w:hint="default" w:ascii="宋体" w:hAnsi="宋体" w:eastAsia="宋体" w:cs="Times New Roman"/>
                <w:bCs/>
                <w:color w:val="auto"/>
                <w:sz w:val="22"/>
                <w:szCs w:val="20"/>
                <w:highlight w:val="none"/>
                <w:lang w:val="en-US" w:eastAsia="zh-CN" w:bidi="ar-SA"/>
              </w:rPr>
            </w:pPr>
            <w:r>
              <w:rPr>
                <w:rFonts w:hint="eastAsia" w:ascii="宋体" w:hAnsi="宋体" w:eastAsia="宋体" w:cs="Times New Roman"/>
                <w:b/>
                <w:bCs/>
                <w:color w:val="auto"/>
                <w:sz w:val="22"/>
                <w:szCs w:val="20"/>
                <w:highlight w:val="none"/>
                <w:lang w:val="en-US" w:eastAsia="zh-CN" w:bidi="ar-SA"/>
              </w:rPr>
              <w:t>（三）技术方案（</w:t>
            </w:r>
            <w:r>
              <w:rPr>
                <w:rFonts w:hint="eastAsia" w:ascii="宋体" w:hAnsi="宋体" w:cs="Times New Roman"/>
                <w:b/>
                <w:bCs/>
                <w:color w:val="auto"/>
                <w:sz w:val="22"/>
                <w:szCs w:val="20"/>
                <w:highlight w:val="none"/>
                <w:lang w:val="en-US" w:eastAsia="zh-CN" w:bidi="ar-SA"/>
              </w:rPr>
              <w:t>60</w:t>
            </w:r>
            <w:r>
              <w:rPr>
                <w:rFonts w:hint="eastAsia" w:ascii="宋体" w:hAnsi="宋体" w:eastAsia="宋体" w:cs="Times New Roman"/>
                <w:b/>
                <w:bCs/>
                <w:color w:val="auto"/>
                <w:sz w:val="22"/>
                <w:szCs w:val="20"/>
                <w:highlight w:val="none"/>
                <w:lang w:val="en-US" w:eastAsia="zh-CN" w:bidi="ar-SA"/>
              </w:rPr>
              <w:t>分）</w:t>
            </w:r>
          </w:p>
        </w:tc>
      </w:tr>
      <w:tr w14:paraId="5BA7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auto" w:sz="4" w:space="0"/>
              <w:left w:val="single" w:color="auto" w:sz="4" w:space="0"/>
              <w:bottom w:val="single" w:color="auto" w:sz="4" w:space="0"/>
              <w:right w:val="single" w:color="auto" w:sz="4" w:space="0"/>
            </w:tcBorders>
            <w:noWrap w:val="0"/>
            <w:vAlign w:val="center"/>
          </w:tcPr>
          <w:p w14:paraId="657CD920">
            <w:pPr>
              <w:keepNext w:val="0"/>
              <w:keepLines w:val="0"/>
              <w:pageBreakBefore w:val="0"/>
              <w:widowControl w:val="0"/>
              <w:suppressLineNumbers w:val="0"/>
              <w:spacing w:before="0" w:beforeAutospacing="0" w:after="0" w:afterAutospacing="0" w:line="360" w:lineRule="exact"/>
              <w:ind w:left="0" w:right="0"/>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67797570">
            <w:pPr>
              <w:numPr>
                <w:ilvl w:val="0"/>
                <w:numId w:val="0"/>
              </w:numPr>
              <w:spacing w:line="360" w:lineRule="auto"/>
              <w:jc w:val="left"/>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项目总体实施方案 </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76E4DF70">
            <w:pPr>
              <w:numPr>
                <w:ilvl w:val="0"/>
                <w:numId w:val="0"/>
              </w:numPr>
              <w:spacing w:line="360" w:lineRule="auto"/>
              <w:jc w:val="left"/>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12分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1F935673">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项目总体实施方案应包含以下几点：（12分）</w:t>
            </w:r>
          </w:p>
          <w:p w14:paraId="00191A73">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①整体设计方案：设计方案深度契合学校文化建设要求、本地江南文化气质、书香校园定位，整体风格统一、动线规划科学合理，完全匹配本项目现场空间条件；3分</w:t>
            </w:r>
          </w:p>
          <w:p w14:paraId="4FCB6732">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 2 \* GB3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②</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本项目理解与管理措施：包括项目总体实施计划及思路、承接优势、管理体系；3分</w:t>
            </w:r>
          </w:p>
          <w:p w14:paraId="55A96414">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③项目总体管控（进度、质量、安全、造价等）；3分</w:t>
            </w:r>
          </w:p>
          <w:p w14:paraId="081A19C5">
            <w:pPr>
              <w:tabs>
                <w:tab w:val="left" w:pos="945"/>
              </w:tabs>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④安装调试及技术支撑方案；3分</w:t>
            </w:r>
          </w:p>
          <w:p w14:paraId="5E3965EE">
            <w:pPr>
              <w:tabs>
                <w:tab w:val="left" w:pos="945"/>
              </w:tabs>
              <w:spacing w:line="360" w:lineRule="auto"/>
              <w:rPr>
                <w:rFonts w:hint="eastAsia" w:ascii="宋体" w:hAnsi="宋体" w:eastAsia="宋体" w:cs="宋体"/>
                <w:b w:val="0"/>
                <w:color w:val="auto"/>
                <w:sz w:val="24"/>
                <w:szCs w:val="24"/>
                <w:highlight w:val="none"/>
                <w:lang w:val="en-US" w:eastAsia="zh-CN"/>
              </w:rPr>
            </w:pPr>
            <w:r>
              <w:rPr>
                <w:rFonts w:hint="eastAsia" w:ascii="宋体" w:hAnsi="宋体" w:eastAsia="宋体" w:cs="宋体"/>
                <w:bCs/>
                <w:sz w:val="24"/>
                <w:szCs w:val="24"/>
                <w:lang w:val="en-US" w:eastAsia="zh-CN"/>
              </w:rPr>
              <w:t>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p>
        </w:tc>
      </w:tr>
      <w:tr w14:paraId="234B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auto" w:sz="4" w:space="0"/>
              <w:left w:val="single" w:color="auto" w:sz="4" w:space="0"/>
              <w:bottom w:val="single" w:color="auto" w:sz="4" w:space="0"/>
              <w:right w:val="single" w:color="auto" w:sz="4" w:space="0"/>
            </w:tcBorders>
            <w:noWrap w:val="0"/>
            <w:vAlign w:val="center"/>
          </w:tcPr>
          <w:p w14:paraId="0B7058C1">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500A697A">
            <w:pPr>
              <w:tabs>
                <w:tab w:val="left" w:pos="1050"/>
              </w:tabs>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设计服务思路</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37A44F09">
            <w:pPr>
              <w:tabs>
                <w:tab w:val="left" w:pos="1050"/>
              </w:tabs>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5F985DBD">
            <w:pPr>
              <w:tabs>
                <w:tab w:val="left" w:pos="1050"/>
              </w:tabs>
              <w:adjustRightInd w:val="0"/>
              <w:snapToGrid w:val="0"/>
              <w:spacing w:line="360" w:lineRule="auto"/>
              <w:jc w:val="left"/>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lang w:val="en-US" w:eastAsia="zh-CN"/>
              </w:rPr>
              <w:t>就图书馆布展详细阐述设计服务思路，包含以下几点：（9分）</w:t>
            </w:r>
          </w:p>
          <w:p w14:paraId="095A0388">
            <w:pPr>
              <w:tabs>
                <w:tab w:val="left" w:pos="1050"/>
              </w:tabs>
              <w:adjustRightInd w:val="0"/>
              <w:snapToGrid w:val="0"/>
              <w:spacing w:line="360" w:lineRule="auto"/>
              <w:jc w:val="lef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①</w:t>
            </w:r>
            <w:r>
              <w:rPr>
                <w:rFonts w:hint="eastAsia" w:ascii="宋体" w:hAnsi="宋体" w:cs="宋体"/>
                <w:color w:val="000000"/>
                <w:sz w:val="24"/>
                <w:szCs w:val="24"/>
                <w:highlight w:val="none"/>
                <w:lang w:val="en-US" w:eastAsia="zh-CN"/>
              </w:rPr>
              <w:t>深化设计方案思路可直接落地实施，材质、工艺</w:t>
            </w:r>
            <w:r>
              <w:rPr>
                <w:rFonts w:hint="eastAsia" w:ascii="宋体" w:hAnsi="宋体" w:eastAsia="宋体" w:cs="宋体"/>
                <w:color w:val="000000"/>
                <w:sz w:val="24"/>
                <w:szCs w:val="24"/>
                <w:highlight w:val="none"/>
              </w:rPr>
              <w:t>与现场环境契合设计理念紧密贴合学校文化背景</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3分</w:t>
            </w:r>
          </w:p>
          <w:p w14:paraId="20BEA09C">
            <w:pPr>
              <w:tabs>
                <w:tab w:val="left" w:pos="1050"/>
              </w:tabs>
              <w:adjustRightInd w:val="0"/>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②</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施工图设计思路结合现场实际、成本控制合理、工艺施工说明清晰并满足设计创意、文化融合与落地性；3分</w:t>
            </w:r>
          </w:p>
          <w:p w14:paraId="639EDBE1">
            <w:pPr>
              <w:tabs>
                <w:tab w:val="left" w:pos="1050"/>
              </w:tabs>
              <w:adjustRightInd w:val="0"/>
              <w:snapToGrid w:val="0"/>
              <w:spacing w:line="360" w:lineRule="auto"/>
              <w:jc w:val="left"/>
              <w:rPr>
                <w:rFonts w:hint="default" w:ascii="宋体" w:hAnsi="宋体" w:eastAsia="宋体" w:cs="宋体"/>
                <w:sz w:val="24"/>
                <w:szCs w:val="24"/>
                <w:highlight w:val="none"/>
                <w:lang w:val="en-US" w:eastAsia="zh-CN"/>
              </w:rPr>
            </w:pPr>
            <w:r>
              <w:rPr>
                <w:rFonts w:hint="eastAsia" w:ascii="宋体" w:hAnsi="Times New Roman" w:eastAsia="宋体" w:cs="Times New Roman"/>
                <w:bCs/>
                <w:color w:val="auto"/>
                <w:sz w:val="24"/>
                <w:highlight w:val="none"/>
              </w:rPr>
              <w:t>③</w:t>
            </w:r>
            <w:r>
              <w:rPr>
                <w:rFonts w:hint="eastAsia" w:ascii="宋体" w:hAnsi="宋体" w:eastAsia="宋体" w:cs="宋体"/>
                <w:color w:val="000000"/>
                <w:sz w:val="24"/>
                <w:szCs w:val="24"/>
                <w:highlight w:val="none"/>
              </w:rPr>
              <w:t>根据空间现状分析空间功能布局及点位动线</w:t>
            </w:r>
            <w:r>
              <w:rPr>
                <w:rFonts w:hint="eastAsia" w:ascii="宋体" w:hAnsi="宋体" w:cs="宋体"/>
                <w:color w:val="000000"/>
                <w:sz w:val="24"/>
                <w:szCs w:val="24"/>
                <w:highlight w:val="none"/>
                <w:lang w:val="en-US" w:eastAsia="zh-CN"/>
              </w:rPr>
              <w:t>结合的方案思路；3分</w:t>
            </w:r>
          </w:p>
          <w:p w14:paraId="1E1C4FCC">
            <w:pPr>
              <w:tabs>
                <w:tab w:val="left" w:pos="1050"/>
              </w:tabs>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rPr>
              <w:t>投标供应商须针对上述评分内容分别进行阐述，阐述内容须满足采购需求。以上内容不存在瑕疵的，该条得</w:t>
            </w:r>
            <w:r>
              <w:rPr>
                <w:rFonts w:hint="eastAsia" w:ascii="宋体" w:hAnsi="宋体" w:eastAsia="宋体" w:cs="宋体"/>
                <w:sz w:val="24"/>
                <w:szCs w:val="24"/>
                <w:lang w:val="en-US" w:eastAsia="zh-CN"/>
              </w:rPr>
              <w:t>3</w:t>
            </w:r>
            <w:r>
              <w:rPr>
                <w:rFonts w:hint="eastAsia" w:ascii="宋体" w:hAnsi="宋体" w:eastAsia="宋体" w:cs="宋体"/>
                <w:sz w:val="24"/>
                <w:szCs w:val="24"/>
              </w:rPr>
              <w:t>分；以上内容存在</w:t>
            </w:r>
            <w:r>
              <w:rPr>
                <w:rFonts w:hint="eastAsia" w:ascii="宋体" w:hAnsi="宋体" w:eastAsia="宋体" w:cs="宋体"/>
                <w:sz w:val="24"/>
                <w:szCs w:val="24"/>
                <w:lang w:val="en-US" w:eastAsia="zh-CN"/>
              </w:rPr>
              <w:t>1</w:t>
            </w:r>
            <w:r>
              <w:rPr>
                <w:rFonts w:hint="eastAsia" w:ascii="宋体" w:hAnsi="宋体" w:eastAsia="宋体" w:cs="宋体"/>
                <w:sz w:val="24"/>
                <w:szCs w:val="24"/>
              </w:rPr>
              <w:t>处瑕疵的得</w:t>
            </w:r>
            <w:r>
              <w:rPr>
                <w:rFonts w:hint="eastAsia" w:ascii="宋体" w:hAnsi="宋体" w:eastAsia="宋体" w:cs="宋体"/>
                <w:sz w:val="24"/>
                <w:szCs w:val="24"/>
                <w:lang w:val="en-US" w:eastAsia="zh-CN"/>
              </w:rPr>
              <w:t>2</w:t>
            </w:r>
            <w:r>
              <w:rPr>
                <w:rFonts w:hint="eastAsia" w:ascii="宋体" w:hAnsi="宋体" w:eastAsia="宋体" w:cs="宋体"/>
                <w:sz w:val="24"/>
                <w:szCs w:val="24"/>
              </w:rPr>
              <w:t>分；以上内容存在</w:t>
            </w:r>
            <w:r>
              <w:rPr>
                <w:rFonts w:hint="eastAsia" w:ascii="宋体" w:hAnsi="宋体" w:eastAsia="宋体" w:cs="宋体"/>
                <w:sz w:val="24"/>
                <w:szCs w:val="24"/>
                <w:lang w:val="en-US" w:eastAsia="zh-CN"/>
              </w:rPr>
              <w:t>2</w:t>
            </w:r>
            <w:r>
              <w:rPr>
                <w:rFonts w:hint="eastAsia" w:ascii="宋体" w:hAnsi="宋体" w:eastAsia="宋体" w:cs="宋体"/>
                <w:sz w:val="24"/>
                <w:szCs w:val="24"/>
              </w:rPr>
              <w:t>处瑕疵的得1分。以上内容未提供</w:t>
            </w:r>
            <w:r>
              <w:rPr>
                <w:rFonts w:hint="eastAsia" w:ascii="宋体" w:hAnsi="宋体" w:eastAsia="宋体" w:cs="宋体"/>
                <w:sz w:val="24"/>
                <w:szCs w:val="24"/>
                <w:lang w:val="en-US" w:eastAsia="zh-CN"/>
              </w:rPr>
              <w:t>设计图纸</w:t>
            </w:r>
            <w:r>
              <w:rPr>
                <w:rFonts w:hint="eastAsia" w:ascii="宋体" w:hAnsi="宋体" w:eastAsia="宋体" w:cs="宋体"/>
                <w:sz w:val="24"/>
                <w:szCs w:val="24"/>
              </w:rPr>
              <w:t>的或不满足项目需求或内容存在3处瑕疵的得0分。</w:t>
            </w:r>
          </w:p>
        </w:tc>
      </w:tr>
      <w:tr w14:paraId="024D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auto" w:sz="4" w:space="0"/>
              <w:left w:val="single" w:color="auto" w:sz="4" w:space="0"/>
              <w:bottom w:val="single" w:color="auto" w:sz="4" w:space="0"/>
              <w:right w:val="single" w:color="auto" w:sz="4" w:space="0"/>
            </w:tcBorders>
            <w:noWrap w:val="0"/>
            <w:vAlign w:val="center"/>
          </w:tcPr>
          <w:p w14:paraId="65233ADC">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宋体"/>
                <w:color w:val="auto"/>
                <w:sz w:val="18"/>
                <w:szCs w:val="18"/>
                <w:highlight w:val="none"/>
                <w:lang w:val="en-US" w:eastAsia="zh-CN" w:bidi="ar-SA"/>
              </w:rPr>
            </w:pPr>
            <w:r>
              <w:rPr>
                <w:rFonts w:hint="eastAsia" w:ascii="宋体" w:hAnsi="宋体" w:cs="宋体"/>
                <w:color w:val="auto"/>
                <w:sz w:val="24"/>
                <w:szCs w:val="24"/>
                <w:highlight w:val="none"/>
                <w:lang w:val="en-US" w:eastAsia="zh-CN" w:bidi="ar-SA"/>
              </w:rPr>
              <w:t>3</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6D5FBB31">
            <w:pPr>
              <w:tabs>
                <w:tab w:val="left" w:pos="1050"/>
              </w:tabs>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生产</w:t>
            </w:r>
            <w:r>
              <w:rPr>
                <w:rFonts w:hint="eastAsia" w:ascii="宋体" w:hAnsi="宋体" w:eastAsia="宋体" w:cs="宋体"/>
                <w:sz w:val="24"/>
                <w:szCs w:val="24"/>
                <w:lang w:val="en-US" w:eastAsia="zh-CN"/>
              </w:rPr>
              <w:t>制造</w:t>
            </w:r>
            <w:r>
              <w:rPr>
                <w:rFonts w:hint="eastAsia" w:ascii="宋体" w:hAnsi="宋体" w:eastAsia="宋体" w:cs="宋体"/>
                <w:sz w:val="24"/>
                <w:szCs w:val="24"/>
              </w:rPr>
              <w:t xml:space="preserve">工艺与质量控制方案 </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4C73A69E">
            <w:pPr>
              <w:tabs>
                <w:tab w:val="left" w:pos="1050"/>
              </w:tabs>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14DEC00A">
            <w:pPr>
              <w:tabs>
                <w:tab w:val="left" w:pos="1050"/>
              </w:tabs>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rPr>
              <w:t>生产工艺与质量控制方案</w:t>
            </w:r>
            <w:r>
              <w:rPr>
                <w:rFonts w:hint="eastAsia" w:ascii="宋体" w:hAnsi="Times New Roman" w:eastAsia="宋体" w:cs="Times New Roman"/>
                <w:bCs/>
                <w:color w:val="auto"/>
                <w:sz w:val="24"/>
                <w:highlight w:val="none"/>
                <w:lang w:val="en-US" w:eastAsia="zh-CN"/>
              </w:rPr>
              <w:t>应包括以下几点：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12分）</w:t>
            </w:r>
          </w:p>
          <w:p w14:paraId="5AE2050F">
            <w:pPr>
              <w:tabs>
                <w:tab w:val="left" w:pos="1050"/>
              </w:tabs>
              <w:adjustRightInd w:val="0"/>
              <w:snapToGrid w:val="0"/>
              <w:spacing w:line="360" w:lineRule="auto"/>
              <w:jc w:val="left"/>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rPr>
              <w:t>①</w:t>
            </w:r>
            <w:r>
              <w:rPr>
                <w:rFonts w:ascii="宋体" w:hAnsi="宋体"/>
                <w:sz w:val="24"/>
              </w:rPr>
              <w:t>生产过程控制</w:t>
            </w:r>
            <w:r>
              <w:rPr>
                <w:rFonts w:hint="eastAsia" w:ascii="宋体" w:hAnsi="宋体"/>
                <w:sz w:val="24"/>
              </w:rPr>
              <w:t>措施</w:t>
            </w:r>
            <w:r>
              <w:rPr>
                <w:rFonts w:hint="eastAsia" w:ascii="宋体" w:hAnsi="宋体"/>
                <w:sz w:val="24"/>
                <w:lang w:val="en-US" w:eastAsia="zh-CN"/>
              </w:rPr>
              <w:t>；3分</w:t>
            </w:r>
          </w:p>
          <w:p w14:paraId="0B8F2BFF">
            <w:pPr>
              <w:tabs>
                <w:tab w:val="left" w:pos="1050"/>
              </w:tabs>
              <w:adjustRightInd w:val="0"/>
              <w:snapToGrid w:val="0"/>
              <w:spacing w:line="360" w:lineRule="auto"/>
              <w:jc w:val="left"/>
              <w:rPr>
                <w:rFonts w:hint="default" w:ascii="宋体" w:hAnsi="宋体" w:eastAsia="宋体"/>
                <w:sz w:val="24"/>
                <w:lang w:val="en-US" w:eastAsia="zh-CN"/>
              </w:rPr>
            </w:pPr>
            <w:r>
              <w:rPr>
                <w:rFonts w:hint="eastAsia" w:ascii="宋体" w:hAnsi="Times New Roman" w:eastAsia="宋体" w:cs="Times New Roman"/>
                <w:bCs/>
                <w:color w:val="auto"/>
                <w:sz w:val="24"/>
                <w:highlight w:val="none"/>
              </w:rPr>
              <w:t>②</w:t>
            </w:r>
            <w:r>
              <w:rPr>
                <w:rFonts w:ascii="宋体" w:hAnsi="宋体"/>
                <w:sz w:val="24"/>
              </w:rPr>
              <w:t>生产工艺</w:t>
            </w:r>
            <w:r>
              <w:rPr>
                <w:rFonts w:hint="eastAsia" w:ascii="宋体" w:hAnsi="宋体"/>
                <w:sz w:val="24"/>
              </w:rPr>
              <w:t>及质量管控</w:t>
            </w:r>
            <w:r>
              <w:rPr>
                <w:rFonts w:hint="eastAsia" w:ascii="宋体" w:hAnsi="宋体"/>
                <w:sz w:val="24"/>
                <w:lang w:val="en-US" w:eastAsia="zh-CN"/>
              </w:rPr>
              <w:t>；3分</w:t>
            </w:r>
          </w:p>
          <w:p w14:paraId="17E2475B">
            <w:pPr>
              <w:tabs>
                <w:tab w:val="left" w:pos="1050"/>
              </w:tabs>
              <w:adjustRightInd w:val="0"/>
              <w:snapToGrid w:val="0"/>
              <w:spacing w:line="360" w:lineRule="auto"/>
              <w:jc w:val="left"/>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rPr>
              <w:t>③防腐、防晒、防褪色、户外耐候处理工艺</w:t>
            </w:r>
            <w:r>
              <w:rPr>
                <w:rFonts w:hint="eastAsia" w:ascii="宋体" w:hAnsi="Times New Roman" w:eastAsia="宋体" w:cs="Times New Roman"/>
                <w:bCs/>
                <w:color w:val="auto"/>
                <w:sz w:val="24"/>
                <w:highlight w:val="none"/>
                <w:lang w:eastAsia="zh-CN"/>
              </w:rPr>
              <w:t>；</w:t>
            </w:r>
            <w:r>
              <w:rPr>
                <w:rFonts w:hint="eastAsia" w:ascii="宋体" w:hAnsi="Times New Roman" w:eastAsia="宋体" w:cs="Times New Roman"/>
                <w:bCs/>
                <w:color w:val="auto"/>
                <w:sz w:val="24"/>
                <w:highlight w:val="none"/>
                <w:lang w:val="en-US" w:eastAsia="zh-CN"/>
              </w:rPr>
              <w:t>3分</w:t>
            </w:r>
          </w:p>
          <w:p w14:paraId="227BA592">
            <w:pPr>
              <w:tabs>
                <w:tab w:val="left" w:pos="1050"/>
              </w:tabs>
              <w:adjustRightInd w:val="0"/>
              <w:snapToGrid w:val="0"/>
              <w:spacing w:line="360" w:lineRule="auto"/>
              <w:jc w:val="left"/>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lang w:val="en-US" w:eastAsia="zh-CN"/>
              </w:rPr>
              <w:t>④成品</w:t>
            </w:r>
            <w:r>
              <w:rPr>
                <w:rFonts w:hint="eastAsia" w:ascii="宋体" w:hAnsi="Times New Roman" w:eastAsia="宋体" w:cs="Times New Roman"/>
                <w:bCs/>
                <w:color w:val="auto"/>
                <w:sz w:val="24"/>
                <w:highlight w:val="none"/>
              </w:rPr>
              <w:t>出厂质检、出厂检验流程方案</w:t>
            </w:r>
            <w:r>
              <w:rPr>
                <w:rFonts w:hint="eastAsia" w:ascii="宋体" w:hAnsi="Times New Roman" w:eastAsia="宋体" w:cs="Times New Roman"/>
                <w:bCs/>
                <w:color w:val="auto"/>
                <w:sz w:val="24"/>
                <w:highlight w:val="none"/>
                <w:lang w:eastAsia="zh-CN"/>
              </w:rPr>
              <w:t>；</w:t>
            </w:r>
            <w:r>
              <w:rPr>
                <w:rFonts w:hint="eastAsia" w:ascii="宋体" w:hAnsi="Times New Roman" w:eastAsia="宋体" w:cs="Times New Roman"/>
                <w:bCs/>
                <w:color w:val="auto"/>
                <w:sz w:val="24"/>
                <w:highlight w:val="none"/>
                <w:lang w:val="en-US" w:eastAsia="zh-CN"/>
              </w:rPr>
              <w:t>3分</w:t>
            </w:r>
          </w:p>
          <w:p w14:paraId="256EF9A3">
            <w:pPr>
              <w:tabs>
                <w:tab w:val="left" w:pos="1050"/>
              </w:tabs>
              <w:adjustRightInd w:val="0"/>
              <w:snapToGrid w:val="0"/>
              <w:spacing w:line="360" w:lineRule="auto"/>
              <w:jc w:val="left"/>
              <w:rPr>
                <w:rFonts w:hint="eastAsia" w:ascii="宋体" w:hAnsi="Times New Roman" w:eastAsia="宋体" w:cs="Times New Roman"/>
                <w:bCs/>
                <w:color w:val="auto"/>
                <w:sz w:val="24"/>
                <w:highlight w:val="none"/>
              </w:rPr>
            </w:pPr>
            <w:r>
              <w:rPr>
                <w:rFonts w:hint="eastAsia" w:ascii="宋体" w:hAnsi="Times New Roman" w:eastAsia="宋体" w:cs="Times New Roman"/>
                <w:bCs/>
                <w:color w:val="auto"/>
                <w:sz w:val="24"/>
                <w:highlight w:val="none"/>
              </w:rPr>
              <w:t>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p>
        </w:tc>
      </w:tr>
      <w:tr w14:paraId="4D3D5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08" w:type="pct"/>
            <w:tcBorders>
              <w:top w:val="single" w:color="auto" w:sz="4" w:space="0"/>
              <w:left w:val="single" w:color="auto" w:sz="4" w:space="0"/>
              <w:bottom w:val="single" w:color="auto" w:sz="4" w:space="0"/>
              <w:right w:val="single" w:color="auto" w:sz="4" w:space="0"/>
            </w:tcBorders>
            <w:noWrap w:val="0"/>
            <w:vAlign w:val="center"/>
          </w:tcPr>
          <w:p w14:paraId="6D3F8B73">
            <w:pPr>
              <w:keepNext w:val="0"/>
              <w:keepLines w:val="0"/>
              <w:pageBreakBefore w:val="0"/>
              <w:widowControl w:val="0"/>
              <w:suppressLineNumbers w:val="0"/>
              <w:spacing w:before="0" w:beforeAutospacing="0" w:after="0" w:afterAutospacing="0" w:line="360" w:lineRule="exact"/>
              <w:ind w:left="0" w:right="0"/>
              <w:jc w:val="center"/>
              <w:rPr>
                <w:rFonts w:hint="default" w:ascii="宋体" w:hAnsi="宋体" w:eastAsia="宋体" w:cs="宋体"/>
                <w:color w:val="auto"/>
                <w:sz w:val="18"/>
                <w:szCs w:val="18"/>
                <w:highlight w:val="none"/>
                <w:lang w:val="en-US" w:eastAsia="zh-CN" w:bidi="ar-SA"/>
              </w:rPr>
            </w:pPr>
            <w:r>
              <w:rPr>
                <w:rFonts w:hint="eastAsia" w:ascii="宋体" w:hAnsi="宋体" w:cs="宋体"/>
                <w:color w:val="auto"/>
                <w:sz w:val="24"/>
                <w:szCs w:val="24"/>
                <w:highlight w:val="none"/>
                <w:lang w:val="en-US" w:eastAsia="zh-CN" w:bidi="ar-SA"/>
              </w:rPr>
              <w:t>4</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1D18A410">
            <w:pPr>
              <w:tabs>
                <w:tab w:val="left" w:pos="1050"/>
              </w:tabs>
              <w:adjustRightInd w:val="0"/>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安全、文明作业及现场保护措施</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5E3C1C31">
            <w:pPr>
              <w:tabs>
                <w:tab w:val="left" w:pos="1050"/>
              </w:tabs>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11FF1791">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sz w:val="24"/>
                <w:szCs w:val="24"/>
              </w:rPr>
              <w:t>安全、文明作业及现场保护措施</w:t>
            </w:r>
            <w:r>
              <w:rPr>
                <w:rFonts w:hint="eastAsia" w:ascii="宋体" w:hAnsi="Times New Roman" w:eastAsia="宋体" w:cs="Times New Roman"/>
                <w:bCs/>
                <w:color w:val="auto"/>
                <w:sz w:val="24"/>
                <w:highlight w:val="none"/>
                <w:lang w:val="en-US" w:eastAsia="zh-CN"/>
              </w:rPr>
              <w:t>应包括以下几点：（12分）</w:t>
            </w:r>
          </w:p>
          <w:p w14:paraId="2BB99F11">
            <w:pPr>
              <w:spacing w:line="360" w:lineRule="auto"/>
              <w:jc w:val="left"/>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①</w:t>
            </w:r>
            <w:r>
              <w:rPr>
                <w:rFonts w:hint="eastAsia" w:ascii="宋体"/>
                <w:bCs/>
                <w:color w:val="000000"/>
                <w:sz w:val="24"/>
              </w:rPr>
              <w:t>材料生产制作及运输过程中的安全控制措施</w:t>
            </w:r>
            <w:r>
              <w:rPr>
                <w:rFonts w:hint="eastAsia" w:ascii="宋体" w:hAnsi="宋体" w:cs="宋体"/>
                <w:color w:val="auto"/>
                <w:sz w:val="24"/>
                <w:szCs w:val="32"/>
                <w:highlight w:val="none"/>
                <w:lang w:val="en-US" w:eastAsia="zh-CN"/>
              </w:rPr>
              <w:t>；3分</w:t>
            </w:r>
          </w:p>
          <w:p w14:paraId="5F792C0B">
            <w:pPr>
              <w:spacing w:line="360" w:lineRule="auto"/>
              <w:jc w:val="left"/>
              <w:rPr>
                <w:rFonts w:hint="default" w:ascii="宋体" w:eastAsia="宋体"/>
                <w:bCs/>
                <w:color w:val="auto"/>
                <w:sz w:val="24"/>
                <w:highlight w:val="none"/>
                <w:lang w:val="en-US" w:eastAsia="zh-CN"/>
              </w:rPr>
            </w:pPr>
            <w:r>
              <w:rPr>
                <w:rFonts w:hint="eastAsia" w:ascii="宋体" w:hAnsi="Times New Roman" w:eastAsia="宋体" w:cs="Times New Roman"/>
                <w:bCs/>
                <w:color w:val="auto"/>
                <w:sz w:val="24"/>
                <w:highlight w:val="none"/>
              </w:rPr>
              <w:t>②</w:t>
            </w:r>
            <w:r>
              <w:rPr>
                <w:rFonts w:hint="eastAsia" w:ascii="宋体" w:hAnsi="宋体" w:cs="宋体"/>
                <w:sz w:val="24"/>
              </w:rPr>
              <w:t>现场安装调试过程中的</w:t>
            </w:r>
            <w:r>
              <w:rPr>
                <w:rFonts w:hint="eastAsia" w:ascii="宋体"/>
                <w:bCs/>
                <w:color w:val="000000"/>
                <w:sz w:val="24"/>
              </w:rPr>
              <w:t>安全文明作业控制措施</w:t>
            </w:r>
            <w:r>
              <w:rPr>
                <w:rFonts w:hint="eastAsia" w:ascii="宋体"/>
                <w:bCs/>
                <w:color w:val="000000"/>
                <w:sz w:val="24"/>
                <w:lang w:eastAsia="zh-CN"/>
              </w:rPr>
              <w:t>；</w:t>
            </w:r>
            <w:r>
              <w:rPr>
                <w:rFonts w:hint="eastAsia" w:ascii="宋体" w:hAnsi="宋体" w:cs="宋体"/>
                <w:color w:val="auto"/>
                <w:sz w:val="24"/>
                <w:szCs w:val="32"/>
                <w:highlight w:val="none"/>
                <w:lang w:val="en-US" w:eastAsia="zh-CN"/>
              </w:rPr>
              <w:t>3分</w:t>
            </w:r>
            <w:r>
              <w:rPr>
                <w:rFonts w:hint="eastAsia" w:ascii="宋体"/>
                <w:bCs/>
                <w:color w:val="auto"/>
                <w:sz w:val="24"/>
                <w:highlight w:val="none"/>
                <w:lang w:val="en-US" w:eastAsia="zh-CN"/>
              </w:rPr>
              <w:t xml:space="preserve"> </w:t>
            </w:r>
          </w:p>
          <w:p w14:paraId="405A81EC">
            <w:pPr>
              <w:tabs>
                <w:tab w:val="left" w:pos="1050"/>
              </w:tabs>
              <w:adjustRightInd w:val="0"/>
              <w:snapToGrid w:val="0"/>
              <w:spacing w:line="360" w:lineRule="auto"/>
              <w:jc w:val="left"/>
              <w:rPr>
                <w:rFonts w:hint="default" w:ascii="宋体" w:eastAsia="宋体"/>
                <w:bCs/>
                <w:color w:val="000000"/>
                <w:sz w:val="24"/>
                <w:lang w:val="en-US" w:eastAsia="zh-CN"/>
              </w:rPr>
            </w:pPr>
            <w:r>
              <w:rPr>
                <w:rFonts w:hint="eastAsia" w:ascii="宋体" w:hAnsi="Times New Roman" w:eastAsia="宋体" w:cs="Times New Roman"/>
                <w:bCs/>
                <w:color w:val="auto"/>
                <w:sz w:val="24"/>
                <w:highlight w:val="none"/>
              </w:rPr>
              <w:t>③</w:t>
            </w:r>
            <w:r>
              <w:rPr>
                <w:rFonts w:hint="eastAsia" w:ascii="宋体"/>
                <w:bCs/>
                <w:color w:val="000000"/>
                <w:sz w:val="24"/>
              </w:rPr>
              <w:t>现场环境保护措施</w:t>
            </w:r>
            <w:r>
              <w:rPr>
                <w:rFonts w:hint="eastAsia" w:ascii="宋体"/>
                <w:bCs/>
                <w:color w:val="000000"/>
                <w:sz w:val="24"/>
                <w:lang w:val="en-US" w:eastAsia="zh-CN"/>
              </w:rPr>
              <w:t>；</w:t>
            </w:r>
            <w:r>
              <w:rPr>
                <w:rFonts w:hint="eastAsia" w:ascii="宋体" w:hAnsi="宋体" w:cs="宋体"/>
                <w:color w:val="auto"/>
                <w:sz w:val="24"/>
                <w:szCs w:val="32"/>
                <w:highlight w:val="none"/>
                <w:lang w:val="en-US" w:eastAsia="zh-CN"/>
              </w:rPr>
              <w:t>3分</w:t>
            </w:r>
          </w:p>
          <w:p w14:paraId="0CEF2F9F">
            <w:pPr>
              <w:tabs>
                <w:tab w:val="left" w:pos="1050"/>
              </w:tabs>
              <w:adjustRightInd w:val="0"/>
              <w:snapToGrid w:val="0"/>
              <w:spacing w:line="360" w:lineRule="auto"/>
              <w:jc w:val="left"/>
              <w:rPr>
                <w:rFonts w:hint="default" w:ascii="宋体" w:eastAsia="宋体"/>
                <w:bCs/>
                <w:color w:val="000000"/>
                <w:sz w:val="24"/>
                <w:lang w:val="en-US" w:eastAsia="zh-CN"/>
              </w:rPr>
            </w:pPr>
            <w:r>
              <w:rPr>
                <w:rFonts w:hint="eastAsia" w:ascii="宋体" w:hAnsi="Times New Roman" w:eastAsia="宋体" w:cs="Times New Roman"/>
                <w:bCs/>
                <w:color w:val="auto"/>
                <w:sz w:val="24"/>
                <w:highlight w:val="none"/>
                <w:lang w:val="en-US" w:eastAsia="zh-CN"/>
              </w:rPr>
              <w:t>④</w:t>
            </w:r>
            <w:r>
              <w:rPr>
                <w:rFonts w:hint="eastAsia" w:ascii="宋体"/>
                <w:bCs/>
                <w:color w:val="000000"/>
                <w:sz w:val="24"/>
              </w:rPr>
              <w:t>现场成品保护措施</w:t>
            </w:r>
            <w:r>
              <w:rPr>
                <w:rFonts w:hint="eastAsia" w:ascii="宋体"/>
                <w:bCs/>
                <w:color w:val="000000"/>
                <w:sz w:val="24"/>
                <w:lang w:val="en-US" w:eastAsia="zh-CN"/>
              </w:rPr>
              <w:t>；</w:t>
            </w:r>
            <w:r>
              <w:rPr>
                <w:rFonts w:hint="eastAsia" w:ascii="宋体" w:hAnsi="宋体" w:cs="宋体"/>
                <w:color w:val="auto"/>
                <w:sz w:val="24"/>
                <w:szCs w:val="32"/>
                <w:highlight w:val="none"/>
                <w:lang w:val="en-US" w:eastAsia="zh-CN"/>
              </w:rPr>
              <w:t>3分</w:t>
            </w:r>
          </w:p>
          <w:p w14:paraId="40D9E61B">
            <w:pPr>
              <w:tabs>
                <w:tab w:val="left" w:pos="1050"/>
              </w:tabs>
              <w:adjustRightInd w:val="0"/>
              <w:snapToGrid w:val="0"/>
              <w:spacing w:line="360" w:lineRule="auto"/>
              <w:jc w:val="left"/>
              <w:rPr>
                <w:rFonts w:hint="eastAsia" w:ascii="Times New Roman" w:hAnsi="Times New Roman" w:eastAsia="宋体" w:cs="Times New Roman"/>
                <w:color w:val="auto"/>
                <w:sz w:val="21"/>
                <w:szCs w:val="20"/>
                <w:highlight w:val="none"/>
                <w:lang w:val="en-US" w:eastAsia="zh-CN" w:bidi="ar-SA"/>
              </w:rPr>
            </w:pPr>
            <w:r>
              <w:rPr>
                <w:rFonts w:hint="eastAsia" w:ascii="宋体" w:hAnsi="宋体" w:cs="宋体"/>
                <w:sz w:val="24"/>
                <w:szCs w:val="24"/>
              </w:rPr>
              <w:t>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p>
        </w:tc>
      </w:tr>
      <w:tr w14:paraId="04B1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auto" w:sz="4" w:space="0"/>
              <w:left w:val="single" w:color="auto" w:sz="4" w:space="0"/>
              <w:bottom w:val="single" w:color="auto" w:sz="4" w:space="0"/>
              <w:right w:val="single" w:color="auto" w:sz="4" w:space="0"/>
            </w:tcBorders>
            <w:noWrap w:val="0"/>
            <w:vAlign w:val="center"/>
          </w:tcPr>
          <w:p w14:paraId="1786B30B">
            <w:pPr>
              <w:tabs>
                <w:tab w:val="left" w:pos="1050"/>
              </w:tabs>
              <w:adjustRightInd w:val="0"/>
              <w:snapToGrid w:val="0"/>
              <w:spacing w:line="360" w:lineRule="auto"/>
              <w:ind w:firstLine="240" w:firstLineChars="1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6FF7F133">
            <w:pPr>
              <w:tabs>
                <w:tab w:val="left" w:pos="1050"/>
              </w:tabs>
              <w:adjustRightInd w:val="0"/>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应急响应</w:t>
            </w:r>
            <w:r>
              <w:rPr>
                <w:rFonts w:hint="eastAsia" w:ascii="宋体" w:hAnsi="宋体" w:eastAsia="宋体" w:cs="宋体"/>
                <w:sz w:val="24"/>
                <w:szCs w:val="24"/>
                <w:lang w:val="en-US" w:eastAsia="zh-CN"/>
              </w:rPr>
              <w:t>方案</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0A1B1085">
            <w:pPr>
              <w:tabs>
                <w:tab w:val="left" w:pos="1050"/>
              </w:tabs>
              <w:adjustRightInd w:val="0"/>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217243B5">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sz w:val="24"/>
                <w:szCs w:val="24"/>
              </w:rPr>
              <w:t>应急响应</w:t>
            </w:r>
            <w:r>
              <w:rPr>
                <w:rFonts w:hint="eastAsia" w:ascii="宋体" w:hAnsi="宋体" w:eastAsia="宋体" w:cs="宋体"/>
                <w:sz w:val="24"/>
                <w:szCs w:val="24"/>
                <w:lang w:val="en-US" w:eastAsia="zh-CN"/>
              </w:rPr>
              <w:t>方案</w:t>
            </w:r>
            <w:r>
              <w:rPr>
                <w:rFonts w:hint="eastAsia" w:ascii="宋体" w:hAnsi="Times New Roman" w:eastAsia="宋体" w:cs="Times New Roman"/>
                <w:bCs/>
                <w:color w:val="auto"/>
                <w:sz w:val="24"/>
                <w:highlight w:val="none"/>
                <w:lang w:val="en-US" w:eastAsia="zh-CN"/>
              </w:rPr>
              <w:t>包括以下几点：（6分）</w:t>
            </w:r>
          </w:p>
          <w:p w14:paraId="71F623F8">
            <w:pPr>
              <w:tabs>
                <w:tab w:val="left" w:pos="1050"/>
              </w:tabs>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①应急服务保障方案</w:t>
            </w: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分</w:t>
            </w:r>
          </w:p>
          <w:p w14:paraId="50BF4A6E">
            <w:pPr>
              <w:tabs>
                <w:tab w:val="left" w:pos="1050"/>
              </w:tabs>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②应急</w:t>
            </w:r>
            <w:r>
              <w:rPr>
                <w:rFonts w:hint="eastAsia" w:ascii="宋体" w:hAnsi="宋体" w:cs="宋体"/>
                <w:sz w:val="24"/>
                <w:szCs w:val="24"/>
                <w:lang w:val="en-US" w:eastAsia="zh-CN"/>
              </w:rPr>
              <w:t>响应</w:t>
            </w:r>
            <w:r>
              <w:rPr>
                <w:rFonts w:hint="eastAsia" w:ascii="宋体"/>
                <w:bCs/>
                <w:color w:val="000000"/>
                <w:sz w:val="24"/>
              </w:rPr>
              <w:t>服务承诺（</w:t>
            </w:r>
            <w:r>
              <w:rPr>
                <w:rFonts w:hint="eastAsia" w:ascii="宋体"/>
                <w:bCs/>
                <w:color w:val="000000"/>
                <w:sz w:val="24"/>
                <w:lang w:val="en-US" w:eastAsia="zh-CN"/>
              </w:rPr>
              <w:t>含</w:t>
            </w:r>
            <w:r>
              <w:rPr>
                <w:rFonts w:hint="eastAsia" w:ascii="宋体"/>
                <w:bCs/>
                <w:color w:val="000000"/>
                <w:sz w:val="24"/>
              </w:rPr>
              <w:t>响应时间、解决问题时间等）</w:t>
            </w:r>
            <w:r>
              <w:rPr>
                <w:rFonts w:hint="eastAsia" w:ascii="宋体"/>
                <w:bCs/>
                <w:color w:val="000000"/>
                <w:sz w:val="24"/>
                <w:lang w:eastAsia="zh-CN"/>
              </w:rPr>
              <w:t>；</w:t>
            </w:r>
            <w:r>
              <w:rPr>
                <w:rFonts w:hint="eastAsia" w:ascii="宋体" w:hAnsi="宋体" w:cs="宋体"/>
                <w:sz w:val="24"/>
                <w:szCs w:val="24"/>
                <w:lang w:val="en-US" w:eastAsia="zh-CN"/>
              </w:rPr>
              <w:t>3分</w:t>
            </w:r>
          </w:p>
          <w:p w14:paraId="12E48983">
            <w:pPr>
              <w:tabs>
                <w:tab w:val="left" w:pos="1050"/>
              </w:tabs>
              <w:adjustRightInd w:val="0"/>
              <w:snapToGrid w:val="0"/>
              <w:spacing w:line="360" w:lineRule="auto"/>
              <w:jc w:val="left"/>
              <w:rPr>
                <w:rFonts w:hint="eastAsia" w:ascii="Times New Roman" w:hAnsi="Times New Roman" w:eastAsia="宋体" w:cs="Times New Roman"/>
                <w:color w:val="auto"/>
                <w:sz w:val="21"/>
                <w:szCs w:val="20"/>
                <w:highlight w:val="none"/>
                <w:lang w:val="en-US" w:eastAsia="zh-CN" w:bidi="ar-SA"/>
              </w:rPr>
            </w:pPr>
            <w:r>
              <w:rPr>
                <w:rFonts w:hint="eastAsia" w:ascii="宋体" w:hAnsi="宋体" w:cs="宋体"/>
                <w:sz w:val="24"/>
                <w:szCs w:val="24"/>
              </w:rPr>
              <w:t>投标供应商须针对上述评分内容分别进行阐述，阐述内容须满足采购需求。以上内容不存在瑕疵的，该条得</w:t>
            </w:r>
            <w:r>
              <w:rPr>
                <w:rFonts w:hint="eastAsia" w:ascii="宋体" w:hAnsi="宋体" w:cs="宋体"/>
                <w:sz w:val="24"/>
                <w:szCs w:val="24"/>
                <w:lang w:val="en-US" w:eastAsia="zh-CN"/>
              </w:rPr>
              <w:t>3</w:t>
            </w:r>
            <w:r>
              <w:rPr>
                <w:rFonts w:hint="eastAsia" w:ascii="宋体" w:hAnsi="宋体" w:cs="宋体"/>
                <w:sz w:val="24"/>
                <w:szCs w:val="24"/>
              </w:rPr>
              <w:t>分；以上内容存在1处瑕疵的得</w:t>
            </w:r>
            <w:r>
              <w:rPr>
                <w:rFonts w:hint="eastAsia" w:ascii="宋体" w:hAnsi="宋体" w:cs="宋体"/>
                <w:sz w:val="24"/>
                <w:szCs w:val="24"/>
                <w:lang w:val="en-US" w:eastAsia="zh-CN"/>
              </w:rPr>
              <w:t>2</w:t>
            </w:r>
            <w:r>
              <w:rPr>
                <w:rFonts w:hint="eastAsia" w:ascii="宋体" w:hAnsi="宋体" w:cs="宋体"/>
                <w:sz w:val="24"/>
                <w:szCs w:val="24"/>
              </w:rPr>
              <w:t>分；以上内容存在2处瑕疵的得</w:t>
            </w:r>
            <w:r>
              <w:rPr>
                <w:rFonts w:hint="eastAsia" w:ascii="宋体" w:hAnsi="宋体" w:cs="宋体"/>
                <w:sz w:val="24"/>
                <w:szCs w:val="24"/>
                <w:lang w:val="en-US" w:eastAsia="zh-CN"/>
              </w:rPr>
              <w:t>1</w:t>
            </w:r>
            <w:r>
              <w:rPr>
                <w:rFonts w:hint="eastAsia" w:ascii="宋体" w:hAnsi="宋体" w:cs="宋体"/>
                <w:sz w:val="24"/>
                <w:szCs w:val="24"/>
              </w:rPr>
              <w:t>分。以上内容未提供方案的或不满足项目需求或内容存在3处瑕疵的得0分。</w:t>
            </w:r>
          </w:p>
        </w:tc>
      </w:tr>
      <w:tr w14:paraId="49D5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8" w:type="pct"/>
            <w:tcBorders>
              <w:top w:val="single" w:color="auto" w:sz="4" w:space="0"/>
              <w:left w:val="single" w:color="auto" w:sz="4" w:space="0"/>
              <w:bottom w:val="single" w:color="auto" w:sz="4" w:space="0"/>
              <w:right w:val="single" w:color="auto" w:sz="4" w:space="0"/>
            </w:tcBorders>
            <w:noWrap w:val="0"/>
            <w:vAlign w:val="center"/>
          </w:tcPr>
          <w:p w14:paraId="36616904">
            <w:pPr>
              <w:tabs>
                <w:tab w:val="left" w:pos="1050"/>
              </w:tabs>
              <w:adjustRightInd w:val="0"/>
              <w:snapToGrid w:val="0"/>
              <w:spacing w:line="360" w:lineRule="auto"/>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517" w:type="pct"/>
            <w:tcBorders>
              <w:top w:val="single" w:color="auto" w:sz="4" w:space="0"/>
              <w:left w:val="single" w:color="auto" w:sz="4" w:space="0"/>
              <w:bottom w:val="single" w:color="auto" w:sz="4" w:space="0"/>
              <w:right w:val="single" w:color="auto" w:sz="4" w:space="0"/>
            </w:tcBorders>
            <w:noWrap w:val="0"/>
            <w:vAlign w:val="center"/>
          </w:tcPr>
          <w:p w14:paraId="38BE1466">
            <w:pPr>
              <w:tabs>
                <w:tab w:val="left" w:pos="1050"/>
              </w:tabs>
              <w:adjustRightInd w:val="0"/>
              <w:snapToGrid w:val="0"/>
              <w:spacing w:line="360" w:lineRule="auto"/>
              <w:jc w:val="left"/>
              <w:rPr>
                <w:rFonts w:hint="eastAsia" w:ascii="宋体" w:hAnsi="宋体" w:eastAsia="宋体" w:cs="宋体"/>
                <w:sz w:val="24"/>
                <w:szCs w:val="24"/>
              </w:rPr>
            </w:pPr>
            <w:r>
              <w:rPr>
                <w:rFonts w:hint="eastAsia" w:ascii="宋体" w:hAnsi="宋体" w:cs="宋体"/>
                <w:color w:val="000000"/>
                <w:sz w:val="24"/>
              </w:rPr>
              <w:t>售后服务方案</w:t>
            </w:r>
          </w:p>
        </w:tc>
        <w:tc>
          <w:tcPr>
            <w:tcW w:w="456" w:type="pct"/>
            <w:tcBorders>
              <w:top w:val="single" w:color="auto" w:sz="4" w:space="0"/>
              <w:left w:val="single" w:color="auto" w:sz="4" w:space="0"/>
              <w:bottom w:val="single" w:color="auto" w:sz="4" w:space="0"/>
              <w:right w:val="single" w:color="auto" w:sz="4" w:space="0"/>
            </w:tcBorders>
            <w:noWrap w:val="0"/>
            <w:vAlign w:val="center"/>
          </w:tcPr>
          <w:p w14:paraId="7A2361AF">
            <w:pPr>
              <w:tabs>
                <w:tab w:val="left" w:pos="1050"/>
              </w:tabs>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9分</w:t>
            </w:r>
          </w:p>
        </w:tc>
        <w:tc>
          <w:tcPr>
            <w:tcW w:w="3617" w:type="pct"/>
            <w:tcBorders>
              <w:top w:val="single" w:color="auto" w:sz="4" w:space="0"/>
              <w:left w:val="single" w:color="auto" w:sz="4" w:space="0"/>
              <w:bottom w:val="single" w:color="auto" w:sz="4" w:space="0"/>
              <w:right w:val="single" w:color="auto" w:sz="4" w:space="0"/>
            </w:tcBorders>
            <w:noWrap w:val="0"/>
            <w:vAlign w:val="center"/>
          </w:tcPr>
          <w:p w14:paraId="429EE694">
            <w:pPr>
              <w:tabs>
                <w:tab w:val="left" w:pos="1050"/>
              </w:tabs>
              <w:adjustRightInd w:val="0"/>
              <w:snapToGrid w:val="0"/>
              <w:spacing w:line="360" w:lineRule="auto"/>
              <w:jc w:val="left"/>
              <w:rPr>
                <w:rFonts w:hint="eastAsia" w:ascii="宋体" w:hAnsi="宋体" w:cs="宋体"/>
                <w:sz w:val="24"/>
                <w:szCs w:val="24"/>
                <w:lang w:val="en-US" w:eastAsia="zh-CN"/>
              </w:rPr>
            </w:pPr>
            <w:r>
              <w:rPr>
                <w:rFonts w:hint="eastAsia" w:ascii="宋体" w:hAnsi="宋体" w:cs="宋体"/>
                <w:sz w:val="24"/>
                <w:szCs w:val="24"/>
                <w:lang w:val="en-US" w:eastAsia="zh-CN"/>
              </w:rPr>
              <w:t>售后服务方案包括以下几点：（9分）</w:t>
            </w:r>
          </w:p>
          <w:p w14:paraId="58322F6F">
            <w:pPr>
              <w:tabs>
                <w:tab w:val="left" w:pos="1050"/>
              </w:tabs>
              <w:adjustRightInd w:val="0"/>
              <w:snapToGrid w:val="0"/>
              <w:spacing w:line="360" w:lineRule="auto"/>
              <w:jc w:val="left"/>
              <w:rPr>
                <w:rFonts w:hint="default" w:ascii="宋体" w:eastAsia="宋体"/>
                <w:bCs/>
                <w:color w:val="000000"/>
                <w:sz w:val="24"/>
                <w:lang w:val="en-US" w:eastAsia="zh-CN"/>
              </w:rPr>
            </w:pPr>
            <w:r>
              <w:rPr>
                <w:rFonts w:hint="eastAsia" w:ascii="宋体"/>
                <w:bCs/>
                <w:color w:val="000000"/>
                <w:sz w:val="24"/>
              </w:rPr>
              <w:t>①售后服务承诺（包括响应时间、解决问题时间等）</w:t>
            </w:r>
            <w:r>
              <w:rPr>
                <w:rFonts w:hint="eastAsia" w:ascii="宋体"/>
                <w:bCs/>
                <w:color w:val="000000"/>
                <w:sz w:val="24"/>
                <w:lang w:eastAsia="zh-CN"/>
              </w:rPr>
              <w:t>；</w:t>
            </w:r>
            <w:r>
              <w:rPr>
                <w:rFonts w:hint="eastAsia" w:ascii="宋体"/>
                <w:bCs/>
                <w:color w:val="000000"/>
                <w:sz w:val="24"/>
                <w:lang w:val="en-US" w:eastAsia="zh-CN"/>
              </w:rPr>
              <w:t>3分</w:t>
            </w:r>
          </w:p>
          <w:p w14:paraId="38FF246B">
            <w:pPr>
              <w:tabs>
                <w:tab w:val="left" w:pos="1050"/>
              </w:tabs>
              <w:adjustRightInd w:val="0"/>
              <w:snapToGrid w:val="0"/>
              <w:spacing w:line="360" w:lineRule="auto"/>
              <w:jc w:val="left"/>
              <w:rPr>
                <w:rFonts w:hint="default" w:ascii="宋体"/>
                <w:bCs/>
                <w:color w:val="000000"/>
                <w:sz w:val="24"/>
                <w:lang w:val="en-US" w:eastAsia="zh-CN"/>
              </w:rPr>
            </w:pPr>
            <w:r>
              <w:rPr>
                <w:rFonts w:hint="eastAsia" w:ascii="宋体"/>
                <w:bCs/>
                <w:color w:val="000000"/>
                <w:sz w:val="24"/>
              </w:rPr>
              <w:t>②售后服务体系</w:t>
            </w:r>
            <w:r>
              <w:rPr>
                <w:rFonts w:hint="eastAsia" w:ascii="宋体"/>
                <w:bCs/>
                <w:color w:val="000000"/>
                <w:sz w:val="24"/>
                <w:lang w:eastAsia="zh-CN"/>
              </w:rPr>
              <w:t>；</w:t>
            </w:r>
            <w:r>
              <w:rPr>
                <w:rFonts w:hint="eastAsia" w:ascii="宋体"/>
                <w:bCs/>
                <w:color w:val="000000"/>
                <w:sz w:val="24"/>
                <w:lang w:val="en-US" w:eastAsia="zh-CN"/>
              </w:rPr>
              <w:t>3分</w:t>
            </w:r>
          </w:p>
          <w:p w14:paraId="0B758C1A">
            <w:pPr>
              <w:tabs>
                <w:tab w:val="left" w:pos="1050"/>
              </w:tabs>
              <w:adjustRightInd w:val="0"/>
              <w:snapToGrid w:val="0"/>
              <w:spacing w:line="360" w:lineRule="auto"/>
              <w:jc w:val="left"/>
              <w:rPr>
                <w:rFonts w:hint="eastAsia" w:ascii="宋体"/>
                <w:bCs/>
                <w:color w:val="000000"/>
                <w:sz w:val="24"/>
                <w:lang w:val="en-US" w:eastAsia="zh-CN"/>
              </w:rPr>
            </w:pPr>
            <w:r>
              <w:rPr>
                <w:rFonts w:hint="eastAsia" w:ascii="宋体"/>
                <w:bCs/>
                <w:color w:val="000000"/>
                <w:sz w:val="24"/>
              </w:rPr>
              <w:t>③备品备件管理</w:t>
            </w:r>
            <w:r>
              <w:rPr>
                <w:rFonts w:hint="eastAsia" w:ascii="宋体"/>
                <w:bCs/>
                <w:color w:val="000000"/>
                <w:sz w:val="24"/>
                <w:lang w:eastAsia="zh-CN"/>
              </w:rPr>
              <w:t>；</w:t>
            </w:r>
            <w:r>
              <w:rPr>
                <w:rFonts w:hint="eastAsia" w:ascii="宋体"/>
                <w:bCs/>
                <w:color w:val="000000"/>
                <w:sz w:val="24"/>
                <w:lang w:val="en-US" w:eastAsia="zh-CN"/>
              </w:rPr>
              <w:t>3分</w:t>
            </w:r>
          </w:p>
          <w:p w14:paraId="04492298">
            <w:pPr>
              <w:tabs>
                <w:tab w:val="left" w:pos="1050"/>
              </w:tabs>
              <w:adjustRightInd w:val="0"/>
              <w:snapToGrid w:val="0"/>
              <w:spacing w:line="360" w:lineRule="auto"/>
              <w:jc w:val="left"/>
              <w:rPr>
                <w:rFonts w:hint="default" w:ascii="宋体"/>
                <w:bCs/>
                <w:color w:val="000000"/>
                <w:sz w:val="24"/>
                <w:lang w:val="en-US" w:eastAsia="zh-CN"/>
              </w:rPr>
            </w:pPr>
            <w:r>
              <w:rPr>
                <w:rFonts w:hint="eastAsia" w:ascii="宋体" w:hAnsi="宋体" w:cs="宋体"/>
                <w:sz w:val="24"/>
                <w:szCs w:val="24"/>
              </w:rPr>
              <w:t>投标供应商须针对上述评分内容分别进行阐述，阐述内容须满足采购需求。以上内容不存在瑕疵的，该条得</w:t>
            </w:r>
            <w:r>
              <w:rPr>
                <w:rFonts w:hint="eastAsia" w:ascii="宋体" w:hAnsi="宋体" w:cs="宋体"/>
                <w:sz w:val="24"/>
                <w:szCs w:val="24"/>
                <w:lang w:val="en-US" w:eastAsia="zh-CN"/>
              </w:rPr>
              <w:t>3</w:t>
            </w:r>
            <w:r>
              <w:rPr>
                <w:rFonts w:hint="eastAsia" w:ascii="宋体" w:hAnsi="宋体" w:cs="宋体"/>
                <w:sz w:val="24"/>
                <w:szCs w:val="24"/>
              </w:rPr>
              <w:t>分；以上内容存在1处瑕疵的得</w:t>
            </w:r>
            <w:r>
              <w:rPr>
                <w:rFonts w:hint="eastAsia" w:ascii="宋体" w:hAnsi="宋体" w:cs="宋体"/>
                <w:sz w:val="24"/>
                <w:szCs w:val="24"/>
                <w:lang w:val="en-US" w:eastAsia="zh-CN"/>
              </w:rPr>
              <w:t>2</w:t>
            </w:r>
            <w:r>
              <w:rPr>
                <w:rFonts w:hint="eastAsia" w:ascii="宋体" w:hAnsi="宋体" w:cs="宋体"/>
                <w:sz w:val="24"/>
                <w:szCs w:val="24"/>
              </w:rPr>
              <w:t>分；以上内容存在2处瑕疵的得</w:t>
            </w:r>
            <w:r>
              <w:rPr>
                <w:rFonts w:hint="eastAsia" w:ascii="宋体" w:hAnsi="宋体" w:cs="宋体"/>
                <w:sz w:val="24"/>
                <w:szCs w:val="24"/>
                <w:lang w:val="en-US" w:eastAsia="zh-CN"/>
              </w:rPr>
              <w:t>1</w:t>
            </w:r>
            <w:r>
              <w:rPr>
                <w:rFonts w:hint="eastAsia" w:ascii="宋体" w:hAnsi="宋体" w:cs="宋体"/>
                <w:sz w:val="24"/>
                <w:szCs w:val="24"/>
              </w:rPr>
              <w:t>分。以上内容未提供方案的或不满足项目需求或内容存在3处瑕疵的得0分。</w:t>
            </w:r>
          </w:p>
        </w:tc>
      </w:tr>
      <w:tr w14:paraId="51AB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2D48B254">
            <w:pPr>
              <w:tabs>
                <w:tab w:val="left" w:pos="1050"/>
              </w:tabs>
              <w:adjustRightInd w:val="0"/>
              <w:snapToGrid w:val="0"/>
              <w:spacing w:line="360" w:lineRule="auto"/>
              <w:jc w:val="left"/>
              <w:rPr>
                <w:rFonts w:hint="eastAsia" w:ascii="宋体" w:hAnsi="宋体" w:eastAsia="宋体" w:cs="Courier New"/>
                <w:bCs/>
                <w:color w:val="auto"/>
                <w:sz w:val="18"/>
                <w:szCs w:val="18"/>
                <w:highlight w:val="none"/>
                <w:lang w:val="en-US" w:eastAsia="zh-CN" w:bidi="ar"/>
              </w:rPr>
            </w:pPr>
            <w:r>
              <w:rPr>
                <w:rFonts w:hint="eastAsia" w:ascii="宋体" w:hAnsi="宋体" w:cs="宋体"/>
                <w:sz w:val="22"/>
                <w:szCs w:val="22"/>
              </w:rPr>
              <w:t>备注：技术部分所称“瑕疵”是指内容缺项、不完整或缺少关键点</w:t>
            </w:r>
            <w:r>
              <w:rPr>
                <w:rFonts w:hint="eastAsia" w:ascii="宋体" w:hAnsi="宋体" w:cs="宋体"/>
                <w:sz w:val="22"/>
                <w:szCs w:val="22"/>
                <w:lang w:eastAsia="zh-CN"/>
              </w:rPr>
              <w:t>：</w:t>
            </w:r>
            <w:r>
              <w:rPr>
                <w:rFonts w:hint="eastAsia" w:ascii="宋体" w:hAnsi="宋体" w:cs="宋体"/>
                <w:sz w:val="22"/>
                <w:szCs w:val="22"/>
              </w:rPr>
              <w:t>非专门针对本项目或不适用本项目特性、套用其他项目内容</w:t>
            </w:r>
            <w:r>
              <w:rPr>
                <w:rFonts w:hint="eastAsia" w:ascii="宋体" w:hAnsi="宋体" w:cs="宋体"/>
                <w:sz w:val="22"/>
                <w:szCs w:val="22"/>
                <w:lang w:eastAsia="zh-CN"/>
              </w:rPr>
              <w:t>；</w:t>
            </w:r>
            <w:r>
              <w:rPr>
                <w:rFonts w:hint="eastAsia" w:ascii="宋体" w:hAnsi="宋体" w:cs="宋体"/>
                <w:sz w:val="22"/>
                <w:szCs w:val="22"/>
              </w:rPr>
              <w:t>对同一问题前后表述矛盾</w:t>
            </w:r>
            <w:r>
              <w:rPr>
                <w:rFonts w:hint="eastAsia" w:ascii="宋体" w:hAnsi="宋体" w:cs="宋体"/>
                <w:sz w:val="22"/>
                <w:szCs w:val="22"/>
                <w:lang w:eastAsia="zh-CN"/>
              </w:rPr>
              <w:t>：</w:t>
            </w:r>
            <w:r>
              <w:rPr>
                <w:rFonts w:hint="eastAsia" w:ascii="宋体" w:hAnsi="宋体" w:cs="宋体"/>
                <w:sz w:val="22"/>
                <w:szCs w:val="22"/>
              </w:rPr>
              <w:t>存在逻辑漏洞、科学原理或常识错误</w:t>
            </w:r>
            <w:r>
              <w:rPr>
                <w:rFonts w:hint="eastAsia" w:ascii="宋体" w:hAnsi="宋体" w:cs="宋体"/>
                <w:sz w:val="22"/>
                <w:szCs w:val="22"/>
                <w:lang w:eastAsia="zh-CN"/>
              </w:rPr>
              <w:t>：</w:t>
            </w:r>
            <w:r>
              <w:rPr>
                <w:rFonts w:hint="eastAsia" w:ascii="宋体" w:hAnsi="宋体" w:cs="宋体"/>
                <w:sz w:val="22"/>
                <w:szCs w:val="22"/>
              </w:rPr>
              <w:t>不利于本项目目标的实现、现有技术条件下不可能出现的情形等任意一种情形。</w:t>
            </w:r>
          </w:p>
        </w:tc>
      </w:tr>
    </w:tbl>
    <w:p w14:paraId="5FF2F1D5">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九</w:t>
      </w:r>
      <w:r>
        <w:rPr>
          <w:rFonts w:hint="eastAsia" w:ascii="宋体" w:hAnsi="宋体" w:cs="宋体"/>
          <w:b/>
          <w:color w:val="auto"/>
          <w:sz w:val="24"/>
          <w:highlight w:val="none"/>
        </w:rPr>
        <w:t>）定标</w:t>
      </w:r>
    </w:p>
    <w:p w14:paraId="7771DCAF">
      <w:pPr>
        <w:tabs>
          <w:tab w:val="left" w:pos="525"/>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采购人将在财政部门指定的政府采购信息发布媒体江苏政府采购网发布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12FE891F">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2.中标结果确定后，</w:t>
      </w:r>
      <w:r>
        <w:rPr>
          <w:rFonts w:hint="eastAsia" w:ascii="宋体" w:hAnsi="宋体" w:cs="宋体"/>
          <w:color w:val="auto"/>
          <w:sz w:val="24"/>
          <w:highlight w:val="none"/>
          <w:lang w:eastAsia="zh-CN"/>
        </w:rPr>
        <w:t>江苏悦通工程咨询有限公司</w:t>
      </w:r>
      <w:r>
        <w:rPr>
          <w:rFonts w:hint="eastAsia" w:ascii="宋体" w:hAnsi="宋体" w:cs="宋体"/>
          <w:color w:val="auto"/>
          <w:sz w:val="24"/>
          <w:highlight w:val="none"/>
        </w:rPr>
        <w:t>将向中标</w:t>
      </w:r>
      <w:r>
        <w:rPr>
          <w:rFonts w:hint="eastAsia" w:ascii="宋体" w:hAnsi="宋体" w:cs="宋体"/>
          <w:bCs/>
          <w:color w:val="auto"/>
          <w:sz w:val="24"/>
          <w:highlight w:val="none"/>
          <w:lang w:val="en-US" w:eastAsia="zh-CN"/>
        </w:rPr>
        <w:t>供应商</w:t>
      </w:r>
      <w:r>
        <w:rPr>
          <w:rFonts w:hint="eastAsia" w:ascii="宋体" w:hAnsi="宋体" w:cs="宋体"/>
          <w:color w:val="auto"/>
          <w:sz w:val="24"/>
          <w:highlight w:val="none"/>
        </w:rPr>
        <w:t>发出中标通知书。请中标</w:t>
      </w:r>
      <w:r>
        <w:rPr>
          <w:rFonts w:hint="eastAsia" w:ascii="宋体" w:hAnsi="宋体" w:cs="宋体"/>
          <w:bCs/>
          <w:color w:val="auto"/>
          <w:sz w:val="24"/>
          <w:highlight w:val="none"/>
          <w:lang w:val="en-US" w:eastAsia="zh-CN"/>
        </w:rPr>
        <w:t>供应商</w:t>
      </w:r>
      <w:r>
        <w:rPr>
          <w:rFonts w:hint="eastAsia" w:ascii="宋体" w:hAnsi="宋体" w:cs="宋体"/>
          <w:color w:val="auto"/>
          <w:sz w:val="24"/>
          <w:highlight w:val="none"/>
        </w:rPr>
        <w:t>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w:t>
      </w:r>
      <w:r>
        <w:rPr>
          <w:rFonts w:hint="eastAsia" w:ascii="宋体" w:hAnsi="宋体" w:cs="宋体"/>
          <w:bCs/>
          <w:color w:val="auto"/>
          <w:sz w:val="24"/>
          <w:highlight w:val="none"/>
          <w:lang w:val="en-US" w:eastAsia="zh-CN"/>
        </w:rPr>
        <w:t>供应商</w:t>
      </w:r>
      <w:r>
        <w:rPr>
          <w:rFonts w:hint="eastAsia" w:ascii="宋体" w:hAnsi="宋体" w:cs="宋体"/>
          <w:color w:val="auto"/>
          <w:sz w:val="24"/>
          <w:highlight w:val="none"/>
        </w:rPr>
        <w:t>自行承担。</w:t>
      </w:r>
    </w:p>
    <w:p w14:paraId="1692D646">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（十）废标的确认</w:t>
      </w:r>
    </w:p>
    <w:p w14:paraId="7FD5E3E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67A3C60">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文件作出实质性响应的供应商不足三家；</w:t>
      </w:r>
    </w:p>
    <w:p w14:paraId="601B7C81">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2FBA785A">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供应商的报价均超过采购预算，采购人不能支付的；</w:t>
      </w:r>
    </w:p>
    <w:p w14:paraId="65CF0CA5">
      <w:pPr>
        <w:tabs>
          <w:tab w:val="right" w:pos="180"/>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6E016049">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w:t>
      </w:r>
      <w:r>
        <w:rPr>
          <w:rFonts w:hint="eastAsia" w:ascii="宋体" w:hAnsi="宋体" w:cs="宋体"/>
          <w:b/>
          <w:color w:val="auto"/>
          <w:sz w:val="24"/>
          <w:highlight w:val="none"/>
          <w:lang w:val="en-US" w:eastAsia="zh-CN"/>
        </w:rPr>
        <w:t>一</w:t>
      </w:r>
      <w:r>
        <w:rPr>
          <w:rFonts w:hint="eastAsia" w:ascii="宋体" w:hAnsi="宋体" w:cs="宋体"/>
          <w:b/>
          <w:color w:val="auto"/>
          <w:sz w:val="24"/>
          <w:highlight w:val="none"/>
        </w:rPr>
        <w:t>）中标无效的确认</w:t>
      </w:r>
    </w:p>
    <w:p w14:paraId="4567573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060EF41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035E286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1860FB6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0A9E1E8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文件和中标供应商的投标文件订立合同，或者与采购人另行订立背离合同实质性内容的协议的；</w:t>
      </w:r>
    </w:p>
    <w:p w14:paraId="43009269">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54C86C4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3D7F8EB">
      <w:pPr>
        <w:spacing w:line="360" w:lineRule="auto"/>
        <w:ind w:firstLine="240"/>
        <w:outlineLvl w:val="1"/>
        <w:rPr>
          <w:rFonts w:ascii="宋体" w:hAnsi="宋体" w:cs="宋体"/>
          <w:b/>
          <w:bCs/>
          <w:color w:val="auto"/>
          <w:sz w:val="24"/>
          <w:highlight w:val="none"/>
        </w:rPr>
      </w:pPr>
      <w:r>
        <w:rPr>
          <w:rFonts w:hint="eastAsia" w:ascii="宋体" w:hAnsi="宋体" w:cs="宋体"/>
          <w:b/>
          <w:color w:val="auto"/>
          <w:sz w:val="24"/>
          <w:highlight w:val="none"/>
        </w:rPr>
        <w:t>（十</w:t>
      </w:r>
      <w:bookmarkStart w:id="4" w:name="_Toc116946292"/>
      <w:bookmarkStart w:id="5" w:name="_Toc98277328"/>
      <w:r>
        <w:rPr>
          <w:rFonts w:hint="eastAsia" w:ascii="宋体" w:hAnsi="宋体" w:cs="宋体"/>
          <w:b/>
          <w:color w:val="auto"/>
          <w:sz w:val="24"/>
          <w:highlight w:val="none"/>
          <w:lang w:val="en-US" w:eastAsia="zh-CN"/>
        </w:rPr>
        <w:t>二</w:t>
      </w:r>
      <w:r>
        <w:rPr>
          <w:rFonts w:hint="eastAsia" w:ascii="宋体" w:hAnsi="宋体" w:cs="宋体"/>
          <w:b/>
          <w:bCs/>
          <w:color w:val="auto"/>
          <w:sz w:val="24"/>
          <w:highlight w:val="none"/>
        </w:rPr>
        <w:t>）质疑与投诉</w:t>
      </w:r>
      <w:bookmarkEnd w:id="4"/>
      <w:bookmarkEnd w:id="5"/>
    </w:p>
    <w:p w14:paraId="4432C1D4">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3FDF34D4">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1906798B">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w:t>
      </w:r>
    </w:p>
    <w:p w14:paraId="4E23F15B">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文件提出书面质疑的，须同时提供对可质疑的</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文件已进行依法获取的证明，且采购人或交易中心有权向“苏采云”系统平台方进行核实。</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供应商对可质疑的</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文件已进行依法获取的证明是指：本项目的《投标供应商确认函》和已在“苏采云”系统中对本项目</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文件进行有效获取的界面截图（截图上显示供应商名称以及在供应商的界面操作一栏处能够显示“上传文件”按钮的，代表该供应商在本文件有效获取期限内已从“苏采云”系统中进行了获取）。对</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文件提出质疑的，应当在获取</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文件或者</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文件公告期限届满之日起7个工作日内以书面形式提出。</w:t>
      </w:r>
    </w:p>
    <w:p w14:paraId="5F0FFD2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供应商认为招标文件、采购过程、中标或者成交结果使自己的权益受到损害的，可以在知道或者应知其权益受到损害之日起7个工作日内，以书面形式向采购人提出质疑。</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供应商须在法定质疑期内一次性提出针对同一采购程序环节的质疑。</w:t>
      </w:r>
    </w:p>
    <w:p w14:paraId="568D5B2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792DF95B">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2.4.1对可以质疑的</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文件提出质疑的，为收到</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文件之日或者</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文件公告期限届满之日；</w:t>
      </w:r>
    </w:p>
    <w:p w14:paraId="562E09F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6868F09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12BF2284">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供应商提出质疑应当提交质疑函和必要的证明材料。质疑函应当包括下列内容：</w:t>
      </w:r>
    </w:p>
    <w:p w14:paraId="5F5194D4">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供应商的姓名或者名称、地址、邮编、联系人及联系电话；</w:t>
      </w:r>
    </w:p>
    <w:p w14:paraId="461173D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4CBEFAB0">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6075413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54254054">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7968CDF2">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35996F76">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供应商为自然人的，质疑函应当由本人签字；</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供应商为法人或者其他组织的，应当由法定代表人、主要负责人，或者其授权代表签字或者盖章，并加盖公章。质疑函须原件递交。</w:t>
      </w:r>
    </w:p>
    <w:p w14:paraId="22137B24">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供应商可以委托代理人进行质疑和投诉。其授权委托书应当载明代理人的姓名或者名称、代理事项、具体权限、期限和相关事项。</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供应商为自然人的，质疑函应当由本人签字；</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供应商为法人或者其他组织的，应当由法定代表人、主要负责人签字或者盖章，并加盖公章。</w:t>
      </w:r>
    </w:p>
    <w:p w14:paraId="704FE234">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75A51586">
      <w:pPr>
        <w:keepNext w:val="0"/>
        <w:keepLines w:val="0"/>
        <w:pageBreakBefore w:val="0"/>
        <w:widowControl w:val="0"/>
        <w:spacing w:line="44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53A897E7">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3</w:t>
      </w:r>
      <w:r>
        <w:rPr>
          <w:rFonts w:hint="eastAsia" w:ascii="宋体" w:hAnsi="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48295A07">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采购人、采购代理机构联系人、联系方式、通信地址见招标文件“一</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投标邀请”。</w:t>
      </w:r>
    </w:p>
    <w:p w14:paraId="7C9D70C9">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4.</w:t>
      </w:r>
      <w:r>
        <w:rPr>
          <w:rFonts w:hint="eastAsia" w:ascii="宋体" w:hAnsi="宋体"/>
          <w:color w:val="auto"/>
          <w:sz w:val="24"/>
          <w:szCs w:val="24"/>
          <w:highlight w:val="none"/>
        </w:rPr>
        <w:t>以下情形的质疑不予受理</w:t>
      </w:r>
    </w:p>
    <w:p w14:paraId="59772C3F">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 内容不符合《政府采购质疑和投诉办法》第十二条规定的质疑。</w:t>
      </w:r>
    </w:p>
    <w:p w14:paraId="45F42A71">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.2 超出政府采购法定期限的质疑。</w:t>
      </w:r>
    </w:p>
    <w:p w14:paraId="2A915BB0">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.3 以传真、电子邮件等方式递交的非原件形式的质疑。</w:t>
      </w:r>
    </w:p>
    <w:p w14:paraId="2449AE9C">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.4未参加投标活动的供应商或在投标活动中自身权益未受到损害的供应商所提出的质疑。</w:t>
      </w:r>
    </w:p>
    <w:p w14:paraId="274E5CC4">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.5供应商组成联合体参加投标，联合体中任何一方或多方未按要求签字、盖章、加盖公章的质疑。</w:t>
      </w:r>
    </w:p>
    <w:p w14:paraId="4CB4E18B">
      <w:pPr>
        <w:keepNext w:val="0"/>
        <w:keepLines w:val="0"/>
        <w:pageBreakBefore w:val="0"/>
        <w:widowControl w:val="0"/>
        <w:spacing w:line="440" w:lineRule="exact"/>
        <w:ind w:firstLine="468"/>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一经查实，采购代理机构有权依据政府采购的有关规定，报请政府采购监管部门对该供应商进行相应的行政处罚和记录该供应商的失信信息。</w:t>
      </w:r>
    </w:p>
    <w:p w14:paraId="05787FB6">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w:t>
      </w:r>
      <w:r>
        <w:rPr>
          <w:rFonts w:hint="eastAsia" w:ascii="宋体" w:hAnsi="宋体" w:cs="宋体"/>
          <w:b/>
          <w:color w:val="auto"/>
          <w:sz w:val="24"/>
          <w:highlight w:val="none"/>
          <w:lang w:val="en-US" w:eastAsia="zh-CN"/>
        </w:rPr>
        <w:t>三</w:t>
      </w:r>
      <w:r>
        <w:rPr>
          <w:rFonts w:hint="eastAsia" w:ascii="宋体" w:hAnsi="宋体" w:cs="宋体"/>
          <w:b/>
          <w:color w:val="auto"/>
          <w:sz w:val="24"/>
          <w:highlight w:val="none"/>
        </w:rPr>
        <w:t>）签订、履行合同</w:t>
      </w:r>
    </w:p>
    <w:p w14:paraId="5B5C3056">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55453761">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cs="宋体"/>
          <w:bCs/>
          <w:color w:val="auto"/>
          <w:sz w:val="24"/>
          <w:highlight w:val="none"/>
          <w:lang w:eastAsia="zh-CN"/>
        </w:rPr>
        <w:t>，或者</w:t>
      </w:r>
      <w:r>
        <w:rPr>
          <w:rFonts w:hint="eastAsia" w:ascii="宋体" w:hAnsi="宋体" w:cs="宋体"/>
          <w:bCs/>
          <w:color w:val="auto"/>
          <w:sz w:val="24"/>
          <w:highlight w:val="none"/>
        </w:rPr>
        <w:t>被查实存在影响中标结果的违法行为等情形，不符合中标条件的，采购人可以按照评标委员会提出的中标候选供应商名单排序依次确定其他中标候选供应商为中标供应商，也可以重新招标。</w:t>
      </w:r>
    </w:p>
    <w:p w14:paraId="5EC86FD3">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w:t>
      </w:r>
      <w:r>
        <w:rPr>
          <w:rFonts w:hint="eastAsia" w:ascii="宋体" w:hAnsi="宋体" w:cs="宋体"/>
          <w:bCs/>
          <w:color w:val="auto"/>
          <w:sz w:val="24"/>
          <w:highlight w:val="none"/>
          <w:lang w:eastAsia="zh-CN"/>
        </w:rPr>
        <w:t>江苏悦通工程咨询有限公司</w:t>
      </w:r>
      <w:r>
        <w:rPr>
          <w:rFonts w:hint="eastAsia" w:ascii="宋体" w:hAnsi="宋体" w:cs="宋体"/>
          <w:bCs/>
          <w:color w:val="auto"/>
          <w:sz w:val="24"/>
          <w:highlight w:val="none"/>
        </w:rPr>
        <w:t>将根据具体情况提请政府采购管理部门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相应处理。</w:t>
      </w:r>
    </w:p>
    <w:p w14:paraId="4AC9724F">
      <w:pPr>
        <w:spacing w:line="360" w:lineRule="auto"/>
        <w:ind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14:paraId="42F18BC9">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1.中标供应商应在中标通知书发出后合同签订前，按招标文件的约定及投标文件的承诺向采购人提供相应的履约保证金（履约保证金金额为中标价款的10%）。</w:t>
      </w:r>
    </w:p>
    <w:p w14:paraId="3E3B5371">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2.履约保证金缴纳形式：支票、汇票、本票、保函、电汇等非现金方式缴纳。</w:t>
      </w:r>
    </w:p>
    <w:p w14:paraId="3A00D6BB">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3.如果中标供应商未能履行合同规定的任何义务，采购人有权从履约保证金中取得补偿。</w:t>
      </w:r>
    </w:p>
    <w:p w14:paraId="76BAED63">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snapToGrid/>
        <w:spacing w:line="360" w:lineRule="auto"/>
        <w:ind w:right="0" w:firstLine="480" w:firstLineChars="200"/>
        <w:jc w:val="left"/>
        <w:textAlignment w:val="auto"/>
        <w:rPr>
          <w:rFonts w:hint="eastAsia"/>
          <w:color w:val="auto"/>
          <w:highlight w:val="none"/>
          <w:lang w:eastAsia="zh-CN"/>
        </w:rPr>
      </w:pPr>
      <w:r>
        <w:rPr>
          <w:rFonts w:hint="eastAsia" w:ascii="宋体" w:hAnsi="宋体" w:cs="宋体"/>
          <w:bCs/>
          <w:color w:val="auto"/>
          <w:sz w:val="24"/>
          <w:szCs w:val="24"/>
          <w:highlight w:val="none"/>
          <w:lang w:val="en-US" w:eastAsia="zh-CN"/>
        </w:rPr>
        <w:t>4.履约保证金退还时间、方式：履约保证金将在中标供应商全部工作内容完成并验收合格后无息退回。</w:t>
      </w:r>
    </w:p>
    <w:p w14:paraId="2FA99006">
      <w:pPr>
        <w:spacing w:line="360" w:lineRule="auto"/>
        <w:ind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07A6F81B">
      <w:pPr>
        <w:numPr>
          <w:ilvl w:val="1"/>
          <w:numId w:val="0"/>
        </w:numPr>
        <w:tabs>
          <w:tab w:val="left" w:pos="525"/>
          <w:tab w:val="left" w:pos="945"/>
        </w:tabs>
        <w:spacing w:line="360" w:lineRule="auto"/>
        <w:ind w:left="0" w:leftChars="0" w:firstLine="525" w:firstLineChars="0"/>
        <w:rPr>
          <w:rFonts w:hint="eastAsia" w:ascii="宋体"/>
          <w:bCs/>
          <w:sz w:val="24"/>
          <w:szCs w:val="24"/>
        </w:rPr>
      </w:pPr>
      <w:r>
        <w:rPr>
          <w:rFonts w:hint="eastAsia" w:ascii="宋体" w:hAnsi="Times New Roman" w:eastAsia="宋体" w:cs="Times New Roman"/>
          <w:bCs/>
          <w:color w:val="auto"/>
          <w:sz w:val="24"/>
          <w:szCs w:val="24"/>
          <w:lang w:val="en-US" w:eastAsia="zh-CN" w:bidi="ar-SA"/>
        </w:rPr>
        <w:t>1.</w:t>
      </w: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bCs/>
          <w:sz w:val="24"/>
          <w:szCs w:val="24"/>
          <w:lang w:eastAsia="zh-CN"/>
        </w:rPr>
        <w:t>中对</w:t>
      </w:r>
      <w:r>
        <w:rPr>
          <w:rFonts w:hint="eastAsia" w:ascii="宋体"/>
          <w:bCs/>
          <w:sz w:val="24"/>
          <w:szCs w:val="24"/>
        </w:rPr>
        <w:t>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1CC3699">
      <w:pPr>
        <w:numPr>
          <w:ilvl w:val="1"/>
          <w:numId w:val="0"/>
        </w:numPr>
        <w:tabs>
          <w:tab w:val="left" w:pos="525"/>
          <w:tab w:val="left" w:pos="945"/>
        </w:tabs>
        <w:spacing w:line="360" w:lineRule="auto"/>
        <w:ind w:left="0" w:leftChars="0" w:firstLine="525" w:firstLineChars="0"/>
        <w:rPr>
          <w:rFonts w:ascii="宋体"/>
          <w:bCs/>
          <w:sz w:val="24"/>
          <w:szCs w:val="24"/>
        </w:rPr>
      </w:pPr>
      <w:r>
        <w:rPr>
          <w:rFonts w:hint="eastAsia" w:ascii="宋体" w:hAnsi="Times New Roman" w:eastAsia="宋体" w:cs="Times New Roman"/>
          <w:bCs/>
          <w:color w:val="auto"/>
          <w:sz w:val="24"/>
          <w:szCs w:val="24"/>
          <w:lang w:val="en-US" w:eastAsia="zh-CN" w:bidi="ar-SA"/>
        </w:rPr>
        <w:t>2.</w:t>
      </w:r>
      <w:r>
        <w:rPr>
          <w:rFonts w:hint="eastAsia" w:ascii="宋体"/>
          <w:bCs/>
          <w:sz w:val="24"/>
          <w:szCs w:val="24"/>
        </w:rPr>
        <w:t>依据财政部、发展改革委发布的《节能产品政府采购品目清单》，本项目中有政府强制采购</w:t>
      </w:r>
      <w:r>
        <w:rPr>
          <w:rFonts w:hint="eastAsia" w:ascii="宋体"/>
          <w:bCs/>
          <w:sz w:val="24"/>
          <w:szCs w:val="24"/>
          <w:lang w:eastAsia="zh-CN"/>
        </w:rPr>
        <w:t>节能产品</w:t>
      </w:r>
      <w:r>
        <w:rPr>
          <w:rFonts w:hint="eastAsia" w:ascii="宋体"/>
          <w:bCs/>
          <w:sz w:val="24"/>
          <w:szCs w:val="24"/>
        </w:rPr>
        <w:t>（属于清单中打★品目的），只能选择具有国家确定的认证机构出具的、处于有效期之内的节能产品认证证书的产品进行报价。</w:t>
      </w:r>
    </w:p>
    <w:p w14:paraId="3FA050E1">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采购产品属于《节能产品政府采购品目清单</w:t>
      </w:r>
      <w:r>
        <w:rPr>
          <w:rFonts w:hint="eastAsia" w:ascii="宋体"/>
          <w:bCs/>
          <w:sz w:val="24"/>
          <w:szCs w:val="24"/>
          <w:lang w:eastAsia="zh-CN"/>
        </w:rPr>
        <w:t>》《</w:t>
      </w:r>
      <w:r>
        <w:rPr>
          <w:rFonts w:hint="eastAsia" w:ascii="宋体"/>
          <w:bCs/>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2262E717">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认证机构详见市场监管总局发布的《参与实施政府采购节能产品认证机构名录》和《参与实施政府采购环境标志产品认证机构名录》。</w:t>
      </w:r>
    </w:p>
    <w:p w14:paraId="0A104C22">
      <w:pPr>
        <w:numPr>
          <w:ilvl w:val="1"/>
          <w:numId w:val="0"/>
        </w:numPr>
        <w:tabs>
          <w:tab w:val="left" w:pos="525"/>
          <w:tab w:val="left" w:pos="945"/>
        </w:tabs>
        <w:spacing w:line="360" w:lineRule="auto"/>
        <w:ind w:left="0" w:leftChars="0" w:firstLine="525" w:firstLineChars="0"/>
        <w:rPr>
          <w:rFonts w:hint="eastAsia" w:ascii="宋体"/>
          <w:bCs/>
          <w:sz w:val="24"/>
          <w:szCs w:val="24"/>
        </w:rPr>
      </w:pPr>
      <w:r>
        <w:rPr>
          <w:rFonts w:hint="eastAsia" w:ascii="宋体" w:hAnsi="Times New Roman" w:eastAsia="宋体" w:cs="Times New Roman"/>
          <w:bCs/>
          <w:color w:val="auto"/>
          <w:sz w:val="24"/>
          <w:szCs w:val="24"/>
          <w:lang w:val="en-US" w:eastAsia="zh-CN" w:bidi="ar-SA"/>
        </w:rPr>
        <w:t>3.</w:t>
      </w:r>
      <w:r>
        <w:rPr>
          <w:rFonts w:hint="eastAsia"/>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0733834">
      <w:pPr>
        <w:numPr>
          <w:ilvl w:val="1"/>
          <w:numId w:val="0"/>
        </w:numPr>
        <w:tabs>
          <w:tab w:val="left" w:pos="525"/>
          <w:tab w:val="left" w:pos="945"/>
        </w:tabs>
        <w:spacing w:line="360" w:lineRule="auto"/>
        <w:ind w:left="0" w:leftChars="0" w:firstLine="525" w:firstLineChars="0"/>
        <w:rPr>
          <w:rFonts w:ascii="宋体"/>
          <w:bCs/>
          <w:sz w:val="24"/>
          <w:szCs w:val="24"/>
        </w:rPr>
      </w:pPr>
      <w:r>
        <w:rPr>
          <w:rFonts w:hint="eastAsia" w:ascii="宋体" w:hAnsi="Times New Roman" w:eastAsia="宋体" w:cs="Times New Roman"/>
          <w:bCs/>
          <w:color w:val="auto"/>
          <w:sz w:val="24"/>
          <w:szCs w:val="24"/>
          <w:lang w:val="en-US" w:eastAsia="zh-CN" w:bidi="ar-SA"/>
        </w:rPr>
        <w:t>4.</w:t>
      </w:r>
      <w:r>
        <w:rPr>
          <w:rFonts w:hint="eastAsia" w:ascii="宋体"/>
          <w:bCs/>
          <w:sz w:val="24"/>
          <w:szCs w:val="24"/>
        </w:rPr>
        <w:t>有关中小企业政策，如</w:t>
      </w:r>
      <w:r>
        <w:rPr>
          <w:rFonts w:hint="eastAsia" w:ascii="宋体" w:hAnsi="宋体"/>
          <w:sz w:val="24"/>
          <w:szCs w:val="24"/>
        </w:rPr>
        <w:t>落实政府采购政策需满足的资格要求以及落实政府采购政策的价格调整的相关内容可详见本文件其他章节。</w:t>
      </w:r>
    </w:p>
    <w:p w14:paraId="710AFDA4">
      <w:pPr>
        <w:numPr>
          <w:ilvl w:val="1"/>
          <w:numId w:val="0"/>
        </w:numPr>
        <w:tabs>
          <w:tab w:val="left" w:pos="525"/>
          <w:tab w:val="left" w:pos="945"/>
        </w:tabs>
        <w:spacing w:line="360" w:lineRule="auto"/>
        <w:ind w:left="0" w:leftChars="0" w:firstLine="525" w:firstLineChars="0"/>
        <w:rPr>
          <w:rFonts w:ascii="宋体" w:hAnsi="宋体" w:cs="宋体"/>
          <w:sz w:val="24"/>
          <w:szCs w:val="24"/>
        </w:rPr>
      </w:pPr>
      <w:r>
        <w:rPr>
          <w:rFonts w:hint="eastAsia" w:ascii="宋体" w:hAnsi="宋体" w:eastAsia="宋体" w:cs="Times New Roman"/>
          <w:color w:val="auto"/>
          <w:sz w:val="24"/>
          <w:szCs w:val="24"/>
          <w:lang w:val="en-US" w:eastAsia="zh-CN" w:bidi="ar-SA"/>
        </w:rPr>
        <w:t>5.</w:t>
      </w:r>
      <w:r>
        <w:rPr>
          <w:rFonts w:hint="eastAsia" w:ascii="宋体"/>
          <w:bCs/>
          <w:sz w:val="24"/>
          <w:szCs w:val="24"/>
        </w:rPr>
        <w:t>中标、成交供应商可采用合同融资形式，</w:t>
      </w:r>
      <w:r>
        <w:rPr>
          <w:rFonts w:hint="eastAsia" w:ascii="宋体"/>
          <w:bCs/>
          <w:sz w:val="24"/>
          <w:szCs w:val="24"/>
          <w:lang w:eastAsia="zh-CN"/>
        </w:rPr>
        <w:t>中标供应商</w:t>
      </w:r>
      <w:r>
        <w:rPr>
          <w:rFonts w:hint="eastAsia" w:ascii="宋体"/>
          <w:bCs/>
          <w:sz w:val="24"/>
          <w:szCs w:val="24"/>
        </w:rPr>
        <w:t>可凭政府采购合同办理融资贷款，详见政府采购网“政采贷”专栏。</w:t>
      </w:r>
    </w:p>
    <w:p w14:paraId="15ECED2D">
      <w:pPr>
        <w:numPr>
          <w:ilvl w:val="1"/>
          <w:numId w:val="0"/>
        </w:numPr>
        <w:tabs>
          <w:tab w:val="left" w:pos="525"/>
          <w:tab w:val="left" w:pos="945"/>
        </w:tabs>
        <w:spacing w:line="360" w:lineRule="auto"/>
        <w:ind w:left="0" w:leftChars="0" w:firstLine="525" w:firstLineChars="0"/>
        <w:rPr>
          <w:rFonts w:ascii="宋体" w:hAnsi="宋体" w:cs="宋体"/>
          <w:sz w:val="24"/>
          <w:szCs w:val="24"/>
        </w:rPr>
      </w:pPr>
      <w:r>
        <w:rPr>
          <w:rFonts w:hint="eastAsia" w:ascii="宋体" w:hAnsi="宋体" w:eastAsia="宋体" w:cs="Times New Roman"/>
          <w:color w:val="auto"/>
          <w:sz w:val="24"/>
          <w:szCs w:val="24"/>
          <w:lang w:val="en-US" w:eastAsia="zh-CN" w:bidi="ar-SA"/>
        </w:rPr>
        <w:t>6.</w:t>
      </w: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p>
    <w:p w14:paraId="15CB8868">
      <w:pPr>
        <w:tabs>
          <w:tab w:val="left" w:pos="525"/>
          <w:tab w:val="left" w:pos="945"/>
        </w:tabs>
        <w:spacing w:line="360" w:lineRule="auto"/>
        <w:ind w:firstLine="480"/>
        <w:rPr>
          <w:rFonts w:ascii="宋体" w:hAnsi="宋体" w:cs="宋体"/>
          <w:sz w:val="24"/>
          <w:szCs w:val="24"/>
        </w:rPr>
      </w:pPr>
      <w:r>
        <w:rPr>
          <w:rFonts w:hint="eastAsia" w:ascii="宋体"/>
          <w:bCs/>
          <w:sz w:val="24"/>
          <w:szCs w:val="24"/>
        </w:rPr>
        <w:t>中标、成交供应商可以采用电子履约保函形式缴纳履约保证金，具体操作可登录江苏政府采购网（http://www.ccgp-jiangsu.gov.cn/）的保险保函</w:t>
      </w:r>
      <w:r>
        <w:rPr>
          <w:rFonts w:hint="eastAsia" w:ascii="宋体"/>
          <w:bCs/>
          <w:sz w:val="24"/>
          <w:szCs w:val="24"/>
          <w:lang w:eastAsia="zh-CN"/>
        </w:rPr>
        <w:t>模块</w:t>
      </w:r>
      <w:r>
        <w:rPr>
          <w:rFonts w:hint="eastAsia" w:ascii="宋体"/>
          <w:bCs/>
          <w:sz w:val="24"/>
          <w:szCs w:val="24"/>
        </w:rPr>
        <w:t>办理。</w:t>
      </w:r>
    </w:p>
    <w:p w14:paraId="66389F95">
      <w:pPr>
        <w:numPr>
          <w:ilvl w:val="1"/>
          <w:numId w:val="0"/>
        </w:numPr>
        <w:tabs>
          <w:tab w:val="left" w:pos="525"/>
          <w:tab w:val="left" w:pos="945"/>
        </w:tabs>
        <w:spacing w:line="360" w:lineRule="auto"/>
        <w:ind w:left="0" w:leftChars="0" w:firstLine="480" w:firstLineChars="0"/>
        <w:rPr>
          <w:rFonts w:hint="eastAsia" w:ascii="宋体"/>
          <w:bCs/>
          <w:sz w:val="24"/>
          <w:szCs w:val="24"/>
        </w:rPr>
      </w:pPr>
      <w:r>
        <w:rPr>
          <w:rFonts w:hint="eastAsia" w:ascii="宋体" w:hAnsi="Times New Roman" w:eastAsia="宋体" w:cs="Times New Roman"/>
          <w:bCs/>
          <w:color w:val="auto"/>
          <w:sz w:val="24"/>
          <w:szCs w:val="24"/>
          <w:lang w:val="en-US" w:eastAsia="zh-CN" w:bidi="ar-SA"/>
        </w:rPr>
        <w:t>7.</w:t>
      </w:r>
      <w:r>
        <w:rPr>
          <w:rFonts w:hint="eastAsia" w:ascii="宋体" w:hAnsi="宋体" w:cs="宋体"/>
          <w:color w:val="000000"/>
          <w:sz w:val="24"/>
          <w:szCs w:val="24"/>
        </w:rPr>
        <w:t>本项目中如有涉及数据库、操作系统、通用服务器、工作站、一体式计算机、便携式计算机、台式计算机等七种软硬件的，投标</w:t>
      </w:r>
      <w:r>
        <w:rPr>
          <w:rFonts w:hint="eastAsia" w:hAnsi="宋体"/>
          <w:bCs/>
          <w:color w:val="000000"/>
          <w:sz w:val="24"/>
          <w:szCs w:val="24"/>
          <w:lang w:val="en-US" w:eastAsia="zh-CN"/>
        </w:rPr>
        <w:t>供应商</w:t>
      </w:r>
      <w:r>
        <w:rPr>
          <w:rFonts w:hint="eastAsia" w:ascii="宋体" w:hAnsi="宋体" w:cs="宋体"/>
          <w:color w:val="000000"/>
          <w:sz w:val="24"/>
          <w:szCs w:val="24"/>
        </w:rPr>
        <w:t>不得违反财政部、工信部共同发布</w:t>
      </w:r>
      <w:r>
        <w:rPr>
          <w:rFonts w:hint="eastAsia" w:ascii="宋体" w:hAnsi="宋体" w:cs="宋体"/>
          <w:color w:val="000000"/>
          <w:sz w:val="24"/>
          <w:szCs w:val="24"/>
          <w:lang w:eastAsia="zh-CN"/>
        </w:rPr>
        <w:t>的数据库</w:t>
      </w:r>
      <w:r>
        <w:rPr>
          <w:rFonts w:hint="eastAsia" w:ascii="宋体" w:hAnsi="宋体" w:cs="宋体"/>
          <w:color w:val="000000"/>
          <w:sz w:val="24"/>
          <w:szCs w:val="24"/>
        </w:rPr>
        <w:t>、操作系统、通用服务器、工作站、一体式计算机、便携式计算机、台式计算机等七种软硬件的需求标准。</w:t>
      </w:r>
      <w:r>
        <w:rPr>
          <w:rFonts w:hint="eastAsia" w:ascii="宋体" w:hAnsi="宋体" w:cs="宋体"/>
          <w:sz w:val="24"/>
          <w:szCs w:val="24"/>
        </w:rPr>
        <w:t>《需求标准》详见财库〔2023〕29号、30号、31号、32号、33号、34号、35号。在满足《需求标准》的前提下，如招标文件中有其他要求的，投标</w:t>
      </w:r>
      <w:r>
        <w:rPr>
          <w:rFonts w:hint="eastAsia" w:hAnsi="宋体"/>
          <w:bCs/>
          <w:color w:val="000000"/>
          <w:sz w:val="24"/>
          <w:szCs w:val="24"/>
          <w:lang w:val="en-US" w:eastAsia="zh-CN"/>
        </w:rPr>
        <w:t>供应商</w:t>
      </w:r>
      <w:r>
        <w:rPr>
          <w:rFonts w:hint="eastAsia" w:ascii="宋体" w:hAnsi="宋体" w:cs="宋体"/>
          <w:sz w:val="24"/>
          <w:szCs w:val="24"/>
        </w:rPr>
        <w:t>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14:paraId="1358703C">
      <w:pPr>
        <w:numPr>
          <w:ilvl w:val="1"/>
          <w:numId w:val="0"/>
        </w:numPr>
        <w:tabs>
          <w:tab w:val="left" w:pos="525"/>
          <w:tab w:val="left" w:pos="945"/>
        </w:tabs>
        <w:spacing w:line="360" w:lineRule="auto"/>
        <w:ind w:left="0" w:leftChars="0" w:firstLine="480" w:firstLineChars="0"/>
        <w:rPr>
          <w:rFonts w:hint="eastAsia" w:ascii="宋体"/>
          <w:bCs/>
          <w:sz w:val="24"/>
          <w:szCs w:val="24"/>
        </w:rPr>
      </w:pPr>
      <w:r>
        <w:rPr>
          <w:rFonts w:hint="eastAsia" w:ascii="宋体" w:hAnsi="Times New Roman" w:eastAsia="宋体" w:cs="Times New Roman"/>
          <w:bCs/>
          <w:color w:val="auto"/>
          <w:sz w:val="24"/>
          <w:szCs w:val="24"/>
          <w:lang w:val="en-US" w:eastAsia="zh-CN" w:bidi="ar-SA"/>
        </w:rPr>
        <w:t>8.</w:t>
      </w:r>
      <w:r>
        <w:rPr>
          <w:rFonts w:hint="eastAsia" w:ascii="宋体"/>
          <w:bCs/>
          <w:sz w:val="24"/>
          <w:szCs w:val="24"/>
        </w:rPr>
        <w:t>根据苏财办购〔2024〕1号相关要求，采购人应当严格按照</w:t>
      </w:r>
      <w:r>
        <w:rPr>
          <w:rFonts w:hint="eastAsia" w:ascii="宋体"/>
          <w:bCs/>
          <w:sz w:val="24"/>
          <w:szCs w:val="24"/>
          <w:lang w:eastAsia="zh-CN"/>
        </w:rPr>
        <w:t>《中华人民共和国政府采购法》</w:t>
      </w:r>
      <w:r>
        <w:rPr>
          <w:rFonts w:hint="eastAsia" w:ascii="宋体"/>
          <w:bCs/>
          <w:sz w:val="24"/>
          <w:szCs w:val="24"/>
        </w:rPr>
        <w:t>有关规定，在中标、成交通知书发出之日起30日内，按照</w:t>
      </w:r>
      <w:r>
        <w:rPr>
          <w:rFonts w:hint="eastAsia" w:ascii="宋体"/>
          <w:bCs/>
          <w:sz w:val="24"/>
          <w:szCs w:val="24"/>
          <w:lang w:val="en-US" w:eastAsia="zh-CN"/>
        </w:rPr>
        <w:t>招标</w:t>
      </w:r>
      <w:r>
        <w:rPr>
          <w:rFonts w:hint="eastAsia" w:ascii="宋体"/>
          <w:bCs/>
          <w:sz w:val="24"/>
          <w:szCs w:val="24"/>
        </w:rPr>
        <w:t>文件确定的事项与中标、成交供应商签订政府采购合同。采购人因不可抗力原因迟延签订合同的，应当自不可抗力事由消除之日起7日内完成合同签订事宜。</w:t>
      </w:r>
    </w:p>
    <w:p w14:paraId="6F61862E">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政府采购合同的双方当事人不得擅自变更合同，依照</w:t>
      </w:r>
      <w:r>
        <w:rPr>
          <w:rFonts w:hint="eastAsia" w:ascii="宋体"/>
          <w:bCs/>
          <w:sz w:val="24"/>
          <w:szCs w:val="24"/>
          <w:lang w:val="en" w:eastAsia="zh-CN"/>
        </w:rPr>
        <w:t>《中华人民共和国政府采购法》</w:t>
      </w:r>
      <w:r>
        <w:rPr>
          <w:rFonts w:hint="eastAsia" w:ascii="宋体"/>
          <w:bCs/>
          <w:sz w:val="24"/>
          <w:szCs w:val="24"/>
          <w:lang w:val="en"/>
        </w:rPr>
        <w:t>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03CDF09">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采购人原则上应当自收到发票后10个工作日内将资金支付到合同约定的供应商账户。</w:t>
      </w:r>
    </w:p>
    <w:p w14:paraId="5C220EF5">
      <w:pPr>
        <w:numPr>
          <w:ilvl w:val="1"/>
          <w:numId w:val="0"/>
        </w:numPr>
        <w:tabs>
          <w:tab w:val="left" w:pos="525"/>
          <w:tab w:val="left" w:pos="945"/>
        </w:tabs>
        <w:spacing w:line="360" w:lineRule="auto"/>
        <w:ind w:left="0" w:leftChars="0" w:firstLine="480" w:firstLineChars="0"/>
        <w:rPr>
          <w:rFonts w:hint="eastAsia" w:ascii="宋体"/>
          <w:bCs/>
          <w:sz w:val="24"/>
          <w:szCs w:val="24"/>
        </w:rPr>
      </w:pPr>
      <w:r>
        <w:rPr>
          <w:rFonts w:hint="eastAsia" w:ascii="宋体" w:hAnsi="Times New Roman" w:eastAsia="宋体" w:cs="Times New Roman"/>
          <w:bCs/>
          <w:color w:val="auto"/>
          <w:sz w:val="24"/>
          <w:szCs w:val="24"/>
          <w:lang w:val="en-US" w:eastAsia="zh-CN" w:bidi="ar-SA"/>
        </w:rPr>
        <w:t>9.</w:t>
      </w:r>
      <w:r>
        <w:rPr>
          <w:rFonts w:hint="eastAsia" w:ascii="宋体"/>
          <w:bCs/>
          <w:sz w:val="24"/>
          <w:szCs w:val="24"/>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55124261">
      <w:pPr>
        <w:numPr>
          <w:ilvl w:val="1"/>
          <w:numId w:val="0"/>
        </w:numPr>
        <w:tabs>
          <w:tab w:val="left" w:pos="525"/>
          <w:tab w:val="left" w:pos="945"/>
        </w:tabs>
        <w:spacing w:line="360" w:lineRule="auto"/>
        <w:ind w:left="0" w:leftChars="0" w:firstLine="480" w:firstLineChars="0"/>
        <w:rPr>
          <w:rFonts w:hint="eastAsia" w:ascii="宋体"/>
          <w:bCs/>
          <w:sz w:val="24"/>
          <w:szCs w:val="24"/>
        </w:rPr>
      </w:pPr>
      <w:r>
        <w:rPr>
          <w:rFonts w:hint="eastAsia" w:ascii="宋体" w:hAnsi="Times New Roman" w:eastAsia="宋体" w:cs="Times New Roman"/>
          <w:bCs/>
          <w:color w:val="auto"/>
          <w:sz w:val="24"/>
          <w:szCs w:val="24"/>
          <w:lang w:val="en-US" w:eastAsia="zh-CN" w:bidi="ar-SA"/>
        </w:rPr>
        <w:t>10.</w:t>
      </w:r>
      <w:r>
        <w:rPr>
          <w:rFonts w:hint="eastAsia" w:ascii="宋体"/>
          <w:bCs/>
          <w:sz w:val="24"/>
          <w:szCs w:val="24"/>
        </w:rPr>
        <w:t>根据</w:t>
      </w:r>
      <w:bookmarkStart w:id="6" w:name="OLE_LINK2"/>
      <w:bookmarkStart w:id="7" w:name="OLE_LINK1"/>
      <w:r>
        <w:rPr>
          <w:rFonts w:hint="eastAsia" w:ascii="宋体"/>
          <w:bCs/>
          <w:sz w:val="24"/>
          <w:szCs w:val="24"/>
        </w:rPr>
        <w:t>《保障中小企业款项支付条例》（中华人民共和国国务院令第802号）</w:t>
      </w:r>
      <w:bookmarkEnd w:id="6"/>
      <w:bookmarkEnd w:id="7"/>
      <w:r>
        <w:rPr>
          <w:rFonts w:hint="eastAsia" w:ascii="宋体"/>
          <w:bCs/>
          <w:sz w:val="24"/>
          <w:szCs w:val="24"/>
        </w:rPr>
        <w:t>，机关、事业单位和大型企业不得要求中小企业接受不合理的付款期限、方式、条件和违约责任等交易条件，不得拖欠中小企业的货物、工程、服务款项。</w:t>
      </w:r>
    </w:p>
    <w:p w14:paraId="6FB45DF9">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机关、事业单位从中小企业采购货物、工程、服务，应当自货物、工程、服务交付之日起30日内支付款项；合同另有约定的，从其约定，但付款期限最长不得超过60日。</w:t>
      </w:r>
    </w:p>
    <w:p w14:paraId="7656093F">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中小企业应当依法经营，诚实守信，按照合同约定提供合格的货物、工程和服务。</w:t>
      </w:r>
    </w:p>
    <w:p w14:paraId="3EE708CB">
      <w:pPr>
        <w:tabs>
          <w:tab w:val="left" w:pos="525"/>
          <w:tab w:val="left" w:pos="630"/>
          <w:tab w:val="left" w:pos="735"/>
          <w:tab w:val="left" w:pos="945"/>
          <w:tab w:val="left" w:pos="1080"/>
        </w:tabs>
        <w:spacing w:line="360" w:lineRule="auto"/>
        <w:ind w:firstLine="480"/>
        <w:rPr>
          <w:rFonts w:hint="eastAsia" w:ascii="宋体"/>
          <w:bCs/>
          <w:sz w:val="24"/>
          <w:szCs w:val="24"/>
          <w:lang w:val="en"/>
        </w:rPr>
      </w:pPr>
      <w:r>
        <w:rPr>
          <w:rFonts w:hint="eastAsia" w:ascii="宋体"/>
          <w:bCs/>
          <w:sz w:val="24"/>
          <w:szCs w:val="24"/>
          <w:lang w:val="en"/>
        </w:rPr>
        <w:t>机关、事业单位和大型企业采购货物、工程、服务支付中小企业款项，应当遵守《保障中小企业款项支付条例》（中华人民共和国国务院令第802号）。</w:t>
      </w:r>
    </w:p>
    <w:p w14:paraId="791F40E7">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sz w:val="24"/>
          <w:szCs w:val="24"/>
          <w:lang w:val="en"/>
        </w:rPr>
        <w:t>11.</w:t>
      </w:r>
      <w:r>
        <w:rPr>
          <w:rFonts w:hint="eastAsia" w:ascii="宋体"/>
          <w:bCs/>
          <w:color w:val="000000"/>
          <w:sz w:val="24"/>
          <w:szCs w:val="24"/>
        </w:rPr>
        <w:t>根据《关于推动解决政府采购异常低价问题的通知》（财库〔2026〕2号）要求，</w:t>
      </w:r>
      <w:r>
        <w:rPr>
          <w:rFonts w:hint="eastAsia" w:ascii="宋体"/>
          <w:bCs/>
          <w:color w:val="000000"/>
          <w:sz w:val="24"/>
          <w:szCs w:val="24"/>
          <w:lang w:val="e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1262D566">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lang w:val="en"/>
        </w:rPr>
        <w:t>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p>
    <w:p w14:paraId="70E42863">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60E5733B">
      <w:pPr>
        <w:spacing w:line="360" w:lineRule="auto"/>
        <w:ind w:firstLine="475"/>
        <w:rPr>
          <w:rFonts w:hint="eastAsia" w:ascii="宋体" w:hAnsi="宋体" w:eastAsia="宋体" w:cs="宋体"/>
          <w:color w:val="auto"/>
          <w:sz w:val="24"/>
          <w:highlight w:val="none"/>
          <w:lang w:eastAsia="zh-CN"/>
        </w:rPr>
      </w:pPr>
      <w:r>
        <w:rPr>
          <w:rFonts w:hint="eastAsia" w:ascii="宋体" w:hAnsi="宋体" w:cs="宋体"/>
          <w:color w:val="auto"/>
          <w:sz w:val="24"/>
          <w:highlight w:val="none"/>
        </w:rPr>
        <w:t>1.代理服务收费标准：招标代理服务收费以中标金额为计费基础，按差额定率累进法计算，</w:t>
      </w:r>
      <w:r>
        <w:rPr>
          <w:rFonts w:hint="eastAsia" w:ascii="宋体" w:hAnsi="宋体" w:cs="宋体"/>
          <w:color w:val="auto"/>
          <w:sz w:val="24"/>
          <w:highlight w:val="none"/>
          <w:lang w:eastAsia="zh-CN"/>
        </w:rPr>
        <w:t>100万元以下</w:t>
      </w:r>
      <w:r>
        <w:rPr>
          <w:rFonts w:hint="eastAsia" w:ascii="宋体" w:hAnsi="宋体" w:cs="宋体"/>
          <w:color w:val="auto"/>
          <w:sz w:val="24"/>
          <w:highlight w:val="none"/>
        </w:rPr>
        <w:t>费率为1.5%，100</w:t>
      </w:r>
      <w:r>
        <w:rPr>
          <w:rFonts w:hint="eastAsia" w:ascii="宋体" w:hAnsi="宋体" w:cs="宋体"/>
          <w:color w:val="auto"/>
          <w:sz w:val="24"/>
          <w:highlight w:val="none"/>
          <w:lang w:eastAsia="zh-CN"/>
        </w:rPr>
        <w:t>万元</w:t>
      </w:r>
      <w:r>
        <w:rPr>
          <w:rFonts w:hint="eastAsia" w:ascii="宋体" w:hAnsi="宋体" w:cs="宋体"/>
          <w:color w:val="auto"/>
          <w:sz w:val="24"/>
          <w:highlight w:val="none"/>
        </w:rPr>
        <w:t>-500</w:t>
      </w:r>
      <w:r>
        <w:rPr>
          <w:rFonts w:hint="eastAsia" w:ascii="宋体" w:hAnsi="宋体" w:cs="宋体"/>
          <w:color w:val="auto"/>
          <w:sz w:val="24"/>
          <w:highlight w:val="none"/>
          <w:lang w:eastAsia="zh-CN"/>
        </w:rPr>
        <w:t>万元</w:t>
      </w:r>
      <w:r>
        <w:rPr>
          <w:rFonts w:hint="eastAsia" w:ascii="宋体" w:hAnsi="宋体" w:cs="宋体"/>
          <w:color w:val="auto"/>
          <w:sz w:val="24"/>
          <w:highlight w:val="none"/>
        </w:rPr>
        <w:t>费率为0.8%；按上述收费费率的八折计取</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由采购人支付。</w:t>
      </w:r>
    </w:p>
    <w:p w14:paraId="7C467137">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36736DCF">
      <w:pPr>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5540FA8D">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p>
    <w:p w14:paraId="05A1E63C">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6C4ECA1D">
      <w:pPr>
        <w:keepNext w:val="0"/>
        <w:keepLines w:val="0"/>
        <w:pageBreakBefore w:val="0"/>
        <w:widowControl/>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一、采购标的需实现的功能或者目标，以及为落实政府采购政策需满足的要求</w:t>
      </w:r>
    </w:p>
    <w:p w14:paraId="460AB9C5">
      <w:pPr>
        <w:keepNext w:val="0"/>
        <w:keepLines w:val="0"/>
        <w:pageBreakBefore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0"/>
          <w:highlight w:val="none"/>
        </w:rPr>
      </w:pPr>
      <w:bookmarkStart w:id="8" w:name="_Toc36830581"/>
      <w:bookmarkStart w:id="9" w:name="_Toc98277369"/>
      <w:r>
        <w:rPr>
          <w:rFonts w:hint="eastAsia" w:ascii="宋体" w:hAnsi="宋体" w:eastAsia="宋体" w:cs="宋体"/>
          <w:b w:val="0"/>
          <w:bCs/>
          <w:color w:val="auto"/>
          <w:sz w:val="24"/>
          <w:szCs w:val="20"/>
          <w:highlight w:val="none"/>
        </w:rPr>
        <w:t>1.本项目是否专门面向中小企业（含监狱企业、残疾人福利性单位）采购：是。</w:t>
      </w:r>
    </w:p>
    <w:p w14:paraId="46BFE198">
      <w:pPr>
        <w:keepNext w:val="0"/>
        <w:keepLines w:val="0"/>
        <w:pageBreakBefore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0"/>
          <w:highlight w:val="none"/>
        </w:rPr>
      </w:pPr>
      <w:r>
        <w:rPr>
          <w:rFonts w:hint="eastAsia" w:ascii="宋体" w:hAnsi="宋体" w:eastAsia="宋体" w:cs="宋体"/>
          <w:b w:val="0"/>
          <w:bCs/>
          <w:color w:val="auto"/>
          <w:sz w:val="24"/>
          <w:szCs w:val="20"/>
          <w:highlight w:val="none"/>
        </w:rPr>
        <w:t>2.本项目采购的标的对应的中小企业划分标准所属行业为：</w:t>
      </w:r>
      <w:bookmarkEnd w:id="8"/>
      <w:bookmarkEnd w:id="9"/>
      <w:r>
        <w:rPr>
          <w:rFonts w:hint="eastAsia" w:ascii="宋体" w:hAnsi="宋体" w:cs="宋体"/>
          <w:color w:val="auto"/>
          <w:sz w:val="24"/>
          <w:highlight w:val="none"/>
        </w:rPr>
        <w:t>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auto"/>
          <w:sz w:val="24"/>
          <w:highlight w:val="none"/>
        </w:rPr>
        <w:t>。</w:t>
      </w:r>
    </w:p>
    <w:p w14:paraId="5E268DEA">
      <w:pPr>
        <w:keepNext w:val="0"/>
        <w:keepLines w:val="0"/>
        <w:pageBreakBefore w:val="0"/>
        <w:widowControl/>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二、本项目采购标的概况、</w:t>
      </w:r>
      <w:r>
        <w:rPr>
          <w:rFonts w:hint="eastAsia" w:ascii="宋体" w:hAnsi="宋体" w:eastAsia="宋体" w:cs="宋体"/>
          <w:b/>
          <w:color w:val="auto"/>
          <w:sz w:val="24"/>
          <w:szCs w:val="24"/>
          <w:highlight w:val="none"/>
          <w:lang w:eastAsia="zh-CN"/>
        </w:rPr>
        <w:t>服务期</w:t>
      </w:r>
      <w:r>
        <w:rPr>
          <w:rFonts w:hint="eastAsia" w:ascii="宋体" w:hAnsi="宋体" w:eastAsia="宋体" w:cs="宋体"/>
          <w:b/>
          <w:color w:val="auto"/>
          <w:sz w:val="24"/>
          <w:szCs w:val="24"/>
          <w:highlight w:val="none"/>
        </w:rPr>
        <w:t>、质量标准及其他要求</w:t>
      </w:r>
      <w:r>
        <w:rPr>
          <w:rFonts w:hint="eastAsia" w:ascii="宋体" w:hAnsi="宋体" w:cs="宋体"/>
          <w:b/>
          <w:color w:val="auto"/>
          <w:sz w:val="24"/>
          <w:szCs w:val="24"/>
          <w:highlight w:val="none"/>
          <w:lang w:eastAsia="zh-CN"/>
        </w:rPr>
        <w:t>：</w:t>
      </w:r>
    </w:p>
    <w:p w14:paraId="41E0F27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1.项目名称：洛社中心小学（新校区）校园文化布展项目</w:t>
      </w:r>
    </w:p>
    <w:p w14:paraId="4C9CA1E7">
      <w:pPr>
        <w:pageBreakBefore w:val="0"/>
        <w:spacing w:line="360" w:lineRule="auto"/>
        <w:ind w:firstLine="480" w:firstLineChars="200"/>
        <w:rPr>
          <w:rFonts w:hint="default"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shd w:val="clear" w:color="auto" w:fill="FFFFFF"/>
          <w:lang w:val="en-US" w:eastAsia="zh-CN" w:bidi="ar"/>
        </w:rPr>
        <w:t>2.项目概况：</w:t>
      </w:r>
      <w:r>
        <w:rPr>
          <w:rFonts w:hint="eastAsia" w:ascii="宋体" w:hAnsi="宋体" w:eastAsia="宋体" w:cs="宋体"/>
          <w:kern w:val="2"/>
          <w:sz w:val="24"/>
          <w:szCs w:val="24"/>
          <w:lang w:val="en-US" w:eastAsia="zh-CN" w:bidi="ar-SA"/>
        </w:rPr>
        <w:t>洛社</w:t>
      </w:r>
      <w:r>
        <w:rPr>
          <w:rFonts w:hint="eastAsia" w:ascii="宋体" w:hAnsi="宋体" w:eastAsia="宋体" w:cs="宋体"/>
          <w:kern w:val="0"/>
          <w:sz w:val="24"/>
          <w:szCs w:val="24"/>
          <w:lang w:eastAsia="zh-CN"/>
        </w:rPr>
        <w:t>中心小学</w:t>
      </w:r>
      <w:r>
        <w:rPr>
          <w:rFonts w:hint="eastAsia" w:ascii="宋体" w:hAnsi="宋体" w:cs="宋体"/>
          <w:kern w:val="0"/>
          <w:sz w:val="24"/>
          <w:szCs w:val="24"/>
          <w:lang w:eastAsia="zh-CN"/>
        </w:rPr>
        <w:t>（</w:t>
      </w:r>
      <w:r>
        <w:rPr>
          <w:rFonts w:hint="eastAsia" w:ascii="宋体" w:hAnsi="宋体" w:eastAsia="宋体" w:cs="宋体"/>
          <w:kern w:val="0"/>
          <w:sz w:val="24"/>
          <w:szCs w:val="24"/>
          <w:lang w:eastAsia="zh-CN"/>
        </w:rPr>
        <w:t>新校区</w:t>
      </w:r>
      <w:r>
        <w:rPr>
          <w:rFonts w:hint="eastAsia" w:ascii="宋体" w:hAnsi="宋体" w:cs="宋体"/>
          <w:kern w:val="0"/>
          <w:sz w:val="24"/>
          <w:szCs w:val="24"/>
          <w:lang w:eastAsia="zh-CN"/>
        </w:rPr>
        <w:t>）</w:t>
      </w:r>
      <w:r>
        <w:rPr>
          <w:rFonts w:hint="eastAsia" w:ascii="宋体" w:hAnsi="宋体" w:eastAsia="宋体" w:cs="宋体"/>
          <w:kern w:val="2"/>
          <w:sz w:val="24"/>
          <w:szCs w:val="24"/>
          <w:lang w:val="en-US" w:eastAsia="zh-CN" w:bidi="ar-SA"/>
        </w:rPr>
        <w:t>位于洛社镇洛神路东侧、洛竹路北侧。建设用地面积约5.95万平方米，地上部分建设有4栋独立单体，通过二层的公共平台联系成一个整体。总建筑面积为6.8万平方米，地上建筑面积4.8万平方米，地下建筑面积2万平方米。为</w:t>
      </w:r>
      <w:r>
        <w:rPr>
          <w:rFonts w:hint="eastAsia" w:ascii="宋体" w:hAnsi="宋体" w:eastAsia="宋体" w:cs="宋体"/>
          <w:bCs/>
          <w:sz w:val="24"/>
          <w:szCs w:val="32"/>
          <w:lang w:val="en-US" w:eastAsia="zh-CN"/>
        </w:rPr>
        <w:t>体现学校的特色和文化底蕴</w:t>
      </w:r>
      <w:r>
        <w:rPr>
          <w:rFonts w:hint="eastAsia" w:ascii="宋体" w:hAnsi="宋体" w:eastAsia="宋体" w:cs="宋体"/>
          <w:kern w:val="2"/>
          <w:sz w:val="24"/>
          <w:szCs w:val="24"/>
          <w:lang w:val="en-US" w:eastAsia="zh-CN" w:bidi="ar-SA"/>
        </w:rPr>
        <w:t>，</w:t>
      </w:r>
      <w:r>
        <w:rPr>
          <w:rFonts w:hint="eastAsia" w:ascii="宋体" w:hAnsi="宋体" w:eastAsia="宋体" w:cs="宋体"/>
          <w:bCs/>
          <w:sz w:val="24"/>
          <w:szCs w:val="32"/>
          <w:lang w:val="en-US" w:eastAsia="zh-CN"/>
        </w:rPr>
        <w:t>建筑环境为依托，文化传承为理念，提炼具有学校特色的文化主题，</w:t>
      </w:r>
      <w:r>
        <w:rPr>
          <w:rFonts w:hint="eastAsia" w:ascii="宋体" w:hAnsi="宋体" w:cs="宋体"/>
          <w:bCs/>
          <w:color w:val="auto"/>
          <w:sz w:val="24"/>
          <w:highlight w:val="none"/>
          <w:lang w:val="en-US" w:eastAsia="zh-CN" w:bidi="ar"/>
        </w:rPr>
        <w:t>对新校区校园进行文化布展，以</w:t>
      </w:r>
      <w:r>
        <w:rPr>
          <w:rFonts w:hint="eastAsia" w:ascii="宋体" w:hAnsi="宋体" w:eastAsia="宋体" w:cs="宋体"/>
          <w:kern w:val="2"/>
          <w:sz w:val="24"/>
          <w:szCs w:val="24"/>
          <w:lang w:val="en-US" w:eastAsia="zh-CN" w:bidi="ar-SA"/>
        </w:rPr>
        <w:t>提升学校的设计氛围及艺术感</w:t>
      </w:r>
      <w:r>
        <w:rPr>
          <w:rFonts w:hint="eastAsia" w:ascii="宋体" w:hAnsi="宋体" w:eastAsia="宋体" w:cs="宋体"/>
          <w:bCs/>
          <w:sz w:val="24"/>
          <w:szCs w:val="32"/>
          <w:lang w:val="en-US" w:eastAsia="zh-CN"/>
        </w:rPr>
        <w:t>，</w:t>
      </w:r>
      <w:r>
        <w:rPr>
          <w:rFonts w:hint="eastAsia" w:ascii="宋体" w:hAnsi="宋体" w:eastAsia="宋体" w:cs="宋体"/>
          <w:bCs/>
          <w:color w:val="auto"/>
          <w:sz w:val="24"/>
          <w:highlight w:val="none"/>
          <w:lang w:bidi="ar"/>
        </w:rPr>
        <w:t>营造一个充满教育氛围、艺术气息和创新活力的校园文化环境，促进学生全面发展</w:t>
      </w:r>
      <w:r>
        <w:rPr>
          <w:rFonts w:hint="eastAsia" w:ascii="宋体" w:hAnsi="宋体" w:cs="宋体"/>
          <w:bCs/>
          <w:color w:val="auto"/>
          <w:sz w:val="24"/>
          <w:highlight w:val="none"/>
          <w:lang w:val="en-US" w:eastAsia="zh-CN" w:bidi="ar"/>
        </w:rPr>
        <w:t>。</w:t>
      </w:r>
    </w:p>
    <w:p w14:paraId="2BE3CBB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4"/>
          <w:lang w:eastAsia="zh-CN"/>
        </w:rPr>
      </w:pPr>
      <w:r>
        <w:rPr>
          <w:rFonts w:hint="eastAsia" w:ascii="宋体" w:hAnsi="宋体" w:eastAsia="宋体" w:cs="宋体"/>
          <w:bCs/>
          <w:color w:val="auto"/>
          <w:sz w:val="24"/>
          <w:highlight w:val="none"/>
          <w:lang w:val="en-US" w:eastAsia="zh-CN" w:bidi="ar"/>
        </w:rPr>
        <w:t>3.项目地点：</w:t>
      </w:r>
      <w:r>
        <w:rPr>
          <w:rFonts w:hint="eastAsia" w:ascii="宋体" w:hAnsi="宋体" w:eastAsia="宋体" w:cs="宋体"/>
          <w:kern w:val="2"/>
          <w:sz w:val="24"/>
          <w:szCs w:val="24"/>
          <w:lang w:val="en-US" w:eastAsia="zh-CN" w:bidi="ar-SA"/>
        </w:rPr>
        <w:t>洛社</w:t>
      </w:r>
      <w:r>
        <w:rPr>
          <w:rFonts w:hint="eastAsia" w:ascii="宋体" w:hAnsi="宋体" w:eastAsia="宋体" w:cs="宋体"/>
          <w:kern w:val="0"/>
          <w:sz w:val="24"/>
          <w:szCs w:val="24"/>
          <w:lang w:eastAsia="zh-CN"/>
        </w:rPr>
        <w:t>中心小学</w:t>
      </w:r>
      <w:r>
        <w:rPr>
          <w:rFonts w:hint="eastAsia" w:ascii="宋体" w:hAnsi="宋体" w:cs="宋体"/>
          <w:kern w:val="0"/>
          <w:sz w:val="24"/>
          <w:szCs w:val="24"/>
          <w:lang w:eastAsia="zh-CN"/>
        </w:rPr>
        <w:t>（</w:t>
      </w:r>
      <w:r>
        <w:rPr>
          <w:rFonts w:hint="eastAsia" w:ascii="宋体" w:hAnsi="宋体" w:eastAsia="宋体" w:cs="宋体"/>
          <w:kern w:val="0"/>
          <w:sz w:val="24"/>
          <w:szCs w:val="24"/>
          <w:lang w:eastAsia="zh-CN"/>
        </w:rPr>
        <w:t>新校区</w:t>
      </w:r>
      <w:r>
        <w:rPr>
          <w:rFonts w:hint="eastAsia" w:ascii="宋体" w:hAnsi="宋体" w:cs="宋体"/>
          <w:kern w:val="0"/>
          <w:sz w:val="24"/>
          <w:szCs w:val="24"/>
          <w:lang w:eastAsia="zh-CN"/>
        </w:rPr>
        <w:t>）</w:t>
      </w:r>
    </w:p>
    <w:p w14:paraId="54C6EECC">
      <w:pPr>
        <w:pageBreakBefore w:val="0"/>
        <w:spacing w:line="360" w:lineRule="auto"/>
        <w:ind w:firstLine="480" w:firstLineChars="200"/>
        <w:rPr>
          <w:rFonts w:hint="eastAsia" w:ascii="宋体" w:hAnsi="宋体" w:eastAsia="宋体" w:cs="宋体"/>
          <w:bCs/>
          <w:color w:val="auto"/>
          <w:sz w:val="24"/>
          <w:highlight w:val="none"/>
          <w:lang w:val="en-US" w:eastAsia="zh-CN" w:bidi="ar"/>
        </w:rPr>
      </w:pPr>
      <w:r>
        <w:rPr>
          <w:rFonts w:hint="eastAsia" w:ascii="宋体" w:hAnsi="宋体" w:eastAsia="宋体" w:cs="宋体"/>
          <w:kern w:val="0"/>
          <w:sz w:val="24"/>
          <w:szCs w:val="24"/>
          <w:lang w:val="en-US" w:eastAsia="zh-CN"/>
        </w:rPr>
        <w:t>4.</w:t>
      </w:r>
      <w:r>
        <w:rPr>
          <w:rFonts w:hint="eastAsia" w:ascii="宋体" w:hAnsi="宋体" w:eastAsia="宋体" w:cs="宋体"/>
          <w:bCs/>
          <w:color w:val="auto"/>
          <w:sz w:val="24"/>
          <w:highlight w:val="none"/>
          <w:lang w:val="en-US" w:eastAsia="zh-CN" w:bidi="ar"/>
        </w:rPr>
        <w:t>采购内容：八个区域范围内布展设计（含方案深化及施工图设计）、材料生产制作、供货、包装、运输及装卸（指定地点）、安装调试、质保及售后服务等。</w:t>
      </w:r>
    </w:p>
    <w:p w14:paraId="71C0146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color w:val="auto"/>
          <w:sz w:val="24"/>
          <w:szCs w:val="24"/>
          <w:highlight w:val="none"/>
          <w:lang w:eastAsia="zh-CN"/>
        </w:rPr>
      </w:pPr>
      <w:r>
        <w:rPr>
          <w:rFonts w:hint="eastAsia" w:ascii="宋体" w:hAnsi="宋体" w:eastAsia="宋体" w:cs="宋体"/>
          <w:kern w:val="0"/>
          <w:sz w:val="24"/>
          <w:szCs w:val="24"/>
          <w:lang w:val="en-US" w:eastAsia="zh-CN"/>
        </w:rPr>
        <w:t>5.布展空间范围：</w:t>
      </w:r>
      <w:r>
        <w:rPr>
          <w:rFonts w:hint="eastAsia" w:ascii="宋体" w:hAnsi="宋体" w:eastAsia="宋体" w:cs="宋体"/>
          <w:kern w:val="0"/>
          <w:sz w:val="24"/>
          <w:szCs w:val="24"/>
          <w:lang w:eastAsia="zh-CN"/>
        </w:rPr>
        <w:t>户外雕塑、景观小品类</w:t>
      </w:r>
      <w:r>
        <w:rPr>
          <w:rFonts w:hint="eastAsia" w:ascii="宋体" w:hAnsi="宋体" w:eastAsia="宋体" w:cs="宋体"/>
          <w:kern w:val="0"/>
          <w:sz w:val="24"/>
          <w:szCs w:val="24"/>
          <w:lang w:val="en-US" w:eastAsia="zh-CN"/>
        </w:rPr>
        <w:t>布展</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文化墙布展；</w:t>
      </w:r>
      <w:r>
        <w:rPr>
          <w:rFonts w:hint="eastAsia" w:ascii="宋体" w:hAnsi="宋体" w:eastAsia="宋体" w:cs="宋体"/>
          <w:kern w:val="0"/>
          <w:sz w:val="24"/>
          <w:szCs w:val="24"/>
          <w:lang w:eastAsia="zh-CN"/>
        </w:rPr>
        <w:t>图书馆文化</w:t>
      </w:r>
      <w:r>
        <w:rPr>
          <w:rFonts w:hint="eastAsia" w:ascii="宋体" w:hAnsi="宋体" w:eastAsia="宋体" w:cs="宋体"/>
          <w:kern w:val="0"/>
          <w:sz w:val="24"/>
          <w:szCs w:val="24"/>
          <w:lang w:val="en-US" w:eastAsia="zh-CN"/>
        </w:rPr>
        <w:t>布展</w:t>
      </w:r>
      <w:r>
        <w:rPr>
          <w:rFonts w:hint="eastAsia" w:ascii="宋体" w:hAnsi="宋体" w:eastAsia="宋体" w:cs="宋体"/>
          <w:kern w:val="0"/>
          <w:sz w:val="24"/>
          <w:szCs w:val="24"/>
          <w:lang w:eastAsia="zh-CN"/>
        </w:rPr>
        <w:t>；少先队室及读书角</w:t>
      </w:r>
      <w:r>
        <w:rPr>
          <w:rFonts w:hint="eastAsia" w:ascii="宋体" w:hAnsi="宋体" w:eastAsia="宋体" w:cs="宋体"/>
          <w:kern w:val="0"/>
          <w:sz w:val="24"/>
          <w:szCs w:val="24"/>
          <w:lang w:val="en-US" w:eastAsia="zh-CN"/>
        </w:rPr>
        <w:t>布展</w:t>
      </w:r>
      <w:r>
        <w:rPr>
          <w:rFonts w:hint="eastAsia" w:ascii="宋体" w:hAnsi="宋体" w:eastAsia="宋体" w:cs="宋体"/>
          <w:kern w:val="0"/>
          <w:sz w:val="24"/>
          <w:szCs w:val="24"/>
          <w:lang w:eastAsia="zh-CN"/>
        </w:rPr>
        <w:t>；地下室文化</w:t>
      </w:r>
      <w:r>
        <w:rPr>
          <w:rFonts w:hint="eastAsia" w:ascii="宋体" w:hAnsi="宋体" w:eastAsia="宋体" w:cs="宋体"/>
          <w:kern w:val="0"/>
          <w:sz w:val="24"/>
          <w:szCs w:val="24"/>
          <w:lang w:val="en-US" w:eastAsia="zh-CN"/>
        </w:rPr>
        <w:t>布展</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门头布展；种子馆布展；零星布展。</w:t>
      </w:r>
    </w:p>
    <w:p w14:paraId="74C66EB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32"/>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w:t>
      </w:r>
      <w:r>
        <w:rPr>
          <w:rFonts w:hint="eastAsia" w:ascii="宋体" w:hAnsi="宋体" w:eastAsia="宋体" w:cs="宋体"/>
          <w:bCs/>
          <w:sz w:val="24"/>
          <w:szCs w:val="32"/>
          <w:lang w:val="en-US" w:eastAsia="zh-CN"/>
        </w:rPr>
        <w:t>服务期限：40日历天（其中：深化设计（含施工图设计）10日历天，</w:t>
      </w:r>
      <w:r>
        <w:rPr>
          <w:rFonts w:hint="eastAsia" w:ascii="宋体" w:hAnsi="宋体" w:cs="宋体"/>
          <w:b w:val="0"/>
          <w:bCs/>
          <w:color w:val="auto"/>
          <w:sz w:val="24"/>
          <w:szCs w:val="24"/>
          <w:highlight w:val="none"/>
          <w:lang w:eastAsia="zh-CN"/>
        </w:rPr>
        <w:t>材料生产制作、供货、包装</w:t>
      </w:r>
      <w:r>
        <w:rPr>
          <w:rFonts w:hint="eastAsia" w:ascii="宋体" w:hAnsi="宋体" w:eastAsia="宋体" w:cs="宋体"/>
          <w:bCs/>
          <w:sz w:val="24"/>
          <w:szCs w:val="32"/>
          <w:lang w:val="en-US" w:eastAsia="zh-CN"/>
        </w:rPr>
        <w:t>30日历天）。逾期违约金：</w:t>
      </w:r>
      <w:r>
        <w:rPr>
          <w:rFonts w:hint="eastAsia" w:ascii="宋体" w:hAnsi="宋体" w:cs="宋体"/>
          <w:bCs/>
          <w:sz w:val="24"/>
          <w:szCs w:val="32"/>
          <w:lang w:val="en-US" w:eastAsia="zh-CN"/>
        </w:rPr>
        <w:t>2000元</w:t>
      </w:r>
      <w:r>
        <w:rPr>
          <w:rFonts w:hint="eastAsia" w:ascii="宋体" w:hAnsi="宋体" w:eastAsia="宋体" w:cs="宋体"/>
          <w:bCs/>
          <w:sz w:val="24"/>
          <w:szCs w:val="32"/>
          <w:lang w:val="en-US" w:eastAsia="zh-CN"/>
        </w:rPr>
        <w:t>/天，上限为合同价款的5%。</w:t>
      </w:r>
    </w:p>
    <w:p w14:paraId="6248902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bCs/>
          <w:sz w:val="24"/>
          <w:szCs w:val="32"/>
          <w:lang w:val="en-US" w:eastAsia="zh-CN"/>
        </w:rPr>
        <w:t>7</w:t>
      </w:r>
      <w:r>
        <w:rPr>
          <w:rFonts w:hint="eastAsia" w:ascii="宋体" w:hAnsi="宋体" w:eastAsia="宋体" w:cs="宋体"/>
          <w:bCs/>
          <w:sz w:val="24"/>
          <w:szCs w:val="32"/>
          <w:lang w:val="en-US" w:eastAsia="zh-CN"/>
        </w:rPr>
        <w:t>.</w:t>
      </w:r>
      <w:r>
        <w:rPr>
          <w:rFonts w:hint="eastAsia" w:ascii="宋体" w:hAnsi="宋体" w:eastAsia="宋体" w:cs="宋体"/>
          <w:color w:val="auto"/>
          <w:sz w:val="24"/>
          <w:highlight w:val="none"/>
        </w:rPr>
        <w:t>质量标准：符合国家、行业合格标准，满足</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rPr>
        <w:t>使用功能要求，并保证一次性验收合格</w:t>
      </w:r>
      <w:r>
        <w:rPr>
          <w:rFonts w:hint="eastAsia" w:ascii="宋体" w:hAnsi="宋体" w:cs="宋体"/>
          <w:color w:val="auto"/>
          <w:sz w:val="24"/>
          <w:highlight w:val="none"/>
          <w:lang w:eastAsia="zh-CN"/>
        </w:rPr>
        <w:t>。</w:t>
      </w:r>
    </w:p>
    <w:p w14:paraId="1B6AC25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bCs/>
          <w:sz w:val="24"/>
          <w:szCs w:val="32"/>
          <w:lang w:val="zh-CN" w:eastAsia="zh-CN"/>
        </w:rPr>
        <w:t>质保要求：整体项目提供两年的免费质保期，自整体项目验收合格之日起计算。</w:t>
      </w:r>
    </w:p>
    <w:p w14:paraId="4249D59A">
      <w:pPr>
        <w:keepNext w:val="0"/>
        <w:keepLines w:val="0"/>
        <w:pageBreakBefore w:val="0"/>
        <w:widowControl/>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三、本项目采购标的要求：</w:t>
      </w:r>
    </w:p>
    <w:p w14:paraId="68466E8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1.设计要求</w:t>
      </w:r>
      <w:r>
        <w:rPr>
          <w:rFonts w:hint="eastAsia" w:ascii="宋体" w:hAnsi="宋体" w:eastAsia="宋体" w:cs="宋体"/>
          <w:color w:val="auto"/>
          <w:sz w:val="24"/>
          <w:szCs w:val="24"/>
          <w:shd w:val="clear" w:color="auto" w:fill="FFFFFF"/>
          <w:lang w:val="en-US" w:eastAsia="zh-CN" w:bidi="ar"/>
        </w:rPr>
        <w:t>：</w:t>
      </w:r>
    </w:p>
    <w:p w14:paraId="7DA44EA3">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eastAsia="zh-CN" w:bidi="ar"/>
        </w:rPr>
      </w:pPr>
      <w:r>
        <w:rPr>
          <w:rFonts w:hint="eastAsia" w:ascii="宋体" w:hAnsi="宋体" w:cs="宋体"/>
          <w:color w:val="auto"/>
          <w:sz w:val="24"/>
          <w:szCs w:val="24"/>
          <w:shd w:val="clear" w:color="auto" w:fill="FFFFFF"/>
          <w:lang w:val="en-US" w:eastAsia="zh-CN" w:bidi="ar"/>
        </w:rPr>
        <w:t>（1）</w:t>
      </w:r>
      <w:r>
        <w:rPr>
          <w:rFonts w:hint="eastAsia" w:ascii="宋体" w:hAnsi="宋体" w:cs="宋体"/>
          <w:bCs/>
          <w:color w:val="auto"/>
          <w:sz w:val="24"/>
          <w:highlight w:val="none"/>
          <w:lang w:val="en-US" w:eastAsia="zh-CN" w:bidi="ar"/>
        </w:rPr>
        <w:t>布展</w:t>
      </w:r>
      <w:r>
        <w:rPr>
          <w:rFonts w:hint="eastAsia" w:ascii="宋体" w:hAnsi="宋体" w:cs="宋体"/>
          <w:bCs/>
          <w:color w:val="auto"/>
          <w:sz w:val="24"/>
          <w:highlight w:val="none"/>
          <w:lang w:bidi="ar"/>
        </w:rPr>
        <w:t>文化设计，要求和学校理念、视觉系统一脉相承</w:t>
      </w:r>
      <w:r>
        <w:rPr>
          <w:rFonts w:hint="eastAsia" w:ascii="宋体" w:hAnsi="宋体" w:cs="宋体"/>
          <w:bCs/>
          <w:color w:val="auto"/>
          <w:sz w:val="24"/>
          <w:highlight w:val="none"/>
          <w:lang w:eastAsia="zh-CN" w:bidi="ar"/>
        </w:rPr>
        <w:t>，</w:t>
      </w:r>
      <w:r>
        <w:rPr>
          <w:rFonts w:hint="eastAsia" w:ascii="宋体" w:hAnsi="宋体" w:cs="宋体"/>
          <w:bCs/>
          <w:color w:val="auto"/>
          <w:sz w:val="24"/>
          <w:highlight w:val="none"/>
          <w:lang w:bidi="ar"/>
        </w:rPr>
        <w:t>以学校核心文化为主题，充分结合学校办学思想，整体风格与原有环境有机融合。在局部户外地带，结合现场功能及实际需求进行场景化</w:t>
      </w:r>
      <w:r>
        <w:rPr>
          <w:rFonts w:hint="eastAsia" w:ascii="宋体" w:hAnsi="宋体" w:cs="宋体"/>
          <w:bCs/>
          <w:color w:val="auto"/>
          <w:sz w:val="24"/>
          <w:highlight w:val="none"/>
          <w:lang w:val="en-US" w:eastAsia="zh-CN" w:bidi="ar"/>
        </w:rPr>
        <w:t>布置</w:t>
      </w:r>
      <w:r>
        <w:rPr>
          <w:rFonts w:hint="eastAsia" w:ascii="宋体" w:hAnsi="宋体" w:cs="宋体"/>
          <w:bCs/>
          <w:color w:val="auto"/>
          <w:sz w:val="24"/>
          <w:highlight w:val="none"/>
          <w:lang w:bidi="ar"/>
        </w:rPr>
        <w:t>并充分考虑用材选择的安全性与环保性，营造符合校园设计特色，形象鲜明的校园文化系统。依托原有装饰基础，营造一个充满教育氛围、艺术气息和创新活力的校园文化环境，促进学生全面发展</w:t>
      </w:r>
      <w:r>
        <w:rPr>
          <w:rFonts w:hint="eastAsia" w:ascii="宋体" w:hAnsi="宋体" w:cs="宋体"/>
          <w:bCs/>
          <w:color w:val="auto"/>
          <w:sz w:val="24"/>
          <w:highlight w:val="none"/>
          <w:lang w:eastAsia="zh-CN" w:bidi="ar"/>
        </w:rPr>
        <w:t>。</w:t>
      </w:r>
    </w:p>
    <w:p w14:paraId="585592DB">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①</w:t>
      </w:r>
      <w:r>
        <w:rPr>
          <w:rFonts w:hint="eastAsia" w:ascii="宋体" w:hAnsi="宋体" w:cs="宋体"/>
          <w:bCs/>
          <w:color w:val="auto"/>
          <w:sz w:val="24"/>
          <w:highlight w:val="none"/>
          <w:lang w:val="en-US" w:eastAsia="zh-CN" w:bidi="ar"/>
        </w:rPr>
        <w:t>户外雕塑、景观小品类：以“生长的指引·温暖的陪伴”为总体理念，将校园户外精神堡垒与景观小品进行一体化设计，旨在打造兼具功能性、教育性与艺术性的环境育人载体。整体构建“多点串联、分级清晰”的户外导视与景观体系。包括四季节点、时间沙漏、阅读空间及互动景观小品等。所有设施按级次统一设计语言，确保从校园入口到各功能区块的导视逻辑清晰流畅。</w:t>
      </w:r>
    </w:p>
    <w:p w14:paraId="43234CA3">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②</w:t>
      </w:r>
      <w:r>
        <w:rPr>
          <w:rFonts w:hint="eastAsia" w:ascii="宋体" w:hAnsi="宋体" w:cs="宋体"/>
          <w:bCs/>
          <w:color w:val="auto"/>
          <w:sz w:val="24"/>
          <w:highlight w:val="none"/>
          <w:lang w:val="en-US" w:eastAsia="zh-CN" w:bidi="ar"/>
        </w:rPr>
        <w:t>文化墙：以“润物无声·成长有痕”为核心理念，将校园室内文化墙打造为视觉叙事纽带。每一面墙不仅是装饰，更是课程延展、行为引导与荣誉展示的立体教科书，让学生在日常穿行中获得潜移默化的文化浸润。</w:t>
      </w:r>
    </w:p>
    <w:p w14:paraId="2BC95BB7">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③</w:t>
      </w:r>
      <w:r>
        <w:rPr>
          <w:rFonts w:hint="eastAsia" w:ascii="宋体" w:hAnsi="宋体" w:cs="宋体"/>
          <w:bCs/>
          <w:color w:val="auto"/>
          <w:sz w:val="24"/>
          <w:highlight w:val="none"/>
          <w:lang w:val="en-US" w:eastAsia="zh-CN" w:bidi="ar"/>
        </w:rPr>
        <w:t>图书馆：以“阅见世界·静享成长”为核心理念，将图书室定位为集阅读、探索、交流、休憩于一体的复合型文化空间，不再只是藏书与阅览的场所，更是学生自主学习的“第二课堂”和心灵栖息地。遵循“动静分区、融合自然、激发兴趣”的原则，包含集中阅览区、分散休闲阅读区、小型分享活动区。</w:t>
      </w:r>
    </w:p>
    <w:p w14:paraId="68ED0DC7">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④</w:t>
      </w:r>
      <w:r>
        <w:rPr>
          <w:rFonts w:hint="eastAsia" w:ascii="宋体" w:hAnsi="宋体" w:cs="宋体"/>
          <w:bCs/>
          <w:color w:val="auto"/>
          <w:sz w:val="24"/>
          <w:highlight w:val="none"/>
          <w:lang w:val="en-US" w:eastAsia="zh-CN" w:bidi="ar"/>
        </w:rPr>
        <w:t>少先队室及读书角：</w:t>
      </w:r>
    </w:p>
    <w:p w14:paraId="7139C132">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cs="宋体"/>
          <w:bCs/>
          <w:color w:val="auto"/>
          <w:sz w:val="24"/>
          <w:highlight w:val="none"/>
          <w:lang w:val="en-US" w:eastAsia="zh-CN" w:bidi="ar"/>
        </w:rPr>
        <w:t>少先队室以“信仰红”为核心视觉语言，融合历史的厚重感与新时代的蓬勃朝气，打造兼具仪式感与成长力的少先队专属空间。遵循“浸润式教育”理念，让每一处细节都成为少先队精神的无声传递者。室内划分为四大功能区——入口处左侧，以时间轴形式呈现少先队发展历程；临窗区域，设置“领航人”主题墙，展示党和国家领导人对少先队工作的关怀；中央为宣誓及活动区，预留可灵活布置的开放场地，用于入队仪式、队课学习；入口处右侧设队史荣誉柜与作品展示台，利用自然采光营造宁静的学习氛围。</w:t>
      </w:r>
    </w:p>
    <w:p w14:paraId="183A7029">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cs="宋体"/>
          <w:bCs/>
          <w:color w:val="auto"/>
          <w:sz w:val="24"/>
          <w:highlight w:val="none"/>
          <w:lang w:val="en-US" w:eastAsia="zh-CN" w:bidi="ar"/>
        </w:rPr>
        <w:t>读书角：以“阳光里的阅读派对”为核心概念，将读书角定位为孩子们的“第二客厅”——一个可自在放松、沉浸探索、交流分享的复合型阅读空间。一楼通过造型书柜划分动静分区：动区为会客交流区，兼顾校园接待与学生活动；静区为卡座阅读区，营造安静专注的阅读氛围。二楼连廊区域升级为微型文化地标，支持晨间朗读、课间图书漂流、课后分享会等多种场景，真正实现高频使用与文化引领。</w:t>
      </w:r>
    </w:p>
    <w:p w14:paraId="7E3C0778">
      <w:pPr>
        <w:keepNext w:val="0"/>
        <w:keepLines w:val="0"/>
        <w:pageBreakBefore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szCs w:val="24"/>
          <w:lang w:val="en-US" w:eastAsia="zh-CN" w:bidi="ar"/>
        </w:rPr>
        <w:t>⑤</w:t>
      </w:r>
      <w:r>
        <w:rPr>
          <w:rFonts w:hint="eastAsia" w:ascii="宋体" w:hAnsi="宋体" w:cs="宋体"/>
          <w:bCs/>
          <w:color w:val="auto"/>
          <w:sz w:val="24"/>
          <w:highlight w:val="none"/>
          <w:lang w:val="en-US" w:eastAsia="zh-CN" w:bidi="ar"/>
        </w:rPr>
        <w:t>门头：以“第一声问候·第一眼风景”为设计理念，将校园门头定位为学校形象的第一展示面、师生每日进出的精神门户。整体设计在满足安全、通透等功能需求的基础上，通过造型、材质与色彩的有机融合，传递温暖、向上、开放的校园气质。整体采用对称式构图，校名采用立体发光字，底层辅以暖色背光，确保夜间清晰可辨。</w:t>
      </w:r>
    </w:p>
    <w:p w14:paraId="2EAB115B">
      <w:pPr>
        <w:keepNext w:val="0"/>
        <w:keepLines w:val="0"/>
        <w:pageBreakBefore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cs="宋体"/>
          <w:bCs/>
          <w:color w:val="auto"/>
          <w:sz w:val="24"/>
          <w:highlight w:val="none"/>
          <w:lang w:val="en-US" w:eastAsia="zh-CN" w:bidi="ar"/>
        </w:rPr>
      </w:pPr>
      <w:r>
        <w:rPr>
          <w:rFonts w:hint="eastAsia" w:ascii="宋体" w:hAnsi="宋体" w:eastAsia="宋体" w:cs="宋体"/>
          <w:bCs/>
          <w:color w:val="auto"/>
          <w:sz w:val="24"/>
          <w:szCs w:val="24"/>
          <w:lang w:val="en-US" w:eastAsia="zh-CN" w:bidi="ar"/>
        </w:rPr>
        <w:t>⑥</w:t>
      </w:r>
      <w:r>
        <w:rPr>
          <w:rFonts w:hint="eastAsia" w:ascii="宋体" w:hAnsi="宋体" w:cs="宋体"/>
          <w:bCs/>
          <w:color w:val="auto"/>
          <w:sz w:val="24"/>
          <w:highlight w:val="none"/>
          <w:lang w:val="en-US" w:eastAsia="zh-CN" w:bidi="ar"/>
        </w:rPr>
        <w:t>种子馆：以“一颗种子的力量”为主题，围绕“种子的生命密码——从萌芽到传承”展开叙事，构建自然、科技与教育深度融合的现代生态型课程馆。采用三馆递进布局——第一教室“种子认知馆”设序厅、标本展示区与互动体验区，通过电子影像、立体展柜解密种子的结构与智慧；第二教室“种子实践馆”规划有土育苗区与无土栽培区，配置多层育苗架、观察记录工具及水培装置墙，支持学生亲手播种与记录；第三教室“种子成果馆”涵盖成果展示墙、故事会小剧场、种子图书馆与种子银行，实现作品陈列、分享交流与资源传承，形成可持续发展的校园基因库。</w:t>
      </w:r>
    </w:p>
    <w:p w14:paraId="5888C13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2</w:t>
      </w:r>
      <w:r>
        <w:rPr>
          <w:rFonts w:hint="eastAsia" w:ascii="宋体" w:hAnsi="宋体" w:eastAsia="宋体" w:cs="宋体"/>
          <w:color w:val="auto"/>
          <w:sz w:val="24"/>
          <w:szCs w:val="24"/>
          <w:shd w:val="clear" w:color="auto" w:fill="FFFFFF"/>
          <w:lang w:val="en-US" w:eastAsia="zh-CN" w:bidi="ar"/>
        </w:rPr>
        <w:t>）投标供应商根据现场环境、采购项目清单内容，</w:t>
      </w:r>
      <w:r>
        <w:rPr>
          <w:rFonts w:hint="eastAsia" w:ascii="宋体" w:hAnsi="宋体" w:eastAsia="宋体" w:cs="宋体"/>
          <w:color w:val="auto"/>
          <w:sz w:val="24"/>
          <w:szCs w:val="24"/>
          <w:shd w:val="clear" w:color="auto" w:fill="FFFFFF"/>
          <w:lang w:val="zh-TW" w:eastAsia="zh-CN" w:bidi="ar"/>
        </w:rPr>
        <w:t>在深刻理解功能规划</w:t>
      </w:r>
      <w:r>
        <w:rPr>
          <w:rFonts w:hint="eastAsia" w:ascii="宋体" w:hAnsi="宋体" w:eastAsia="宋体" w:cs="宋体"/>
          <w:color w:val="auto"/>
          <w:sz w:val="24"/>
          <w:szCs w:val="24"/>
          <w:shd w:val="clear" w:color="auto" w:fill="FFFFFF"/>
          <w:lang w:val="en-US" w:eastAsia="zh-CN" w:bidi="ar"/>
        </w:rPr>
        <w:t>的</w:t>
      </w:r>
      <w:r>
        <w:rPr>
          <w:rFonts w:hint="eastAsia" w:ascii="宋体" w:hAnsi="宋体" w:eastAsia="宋体" w:cs="宋体"/>
          <w:color w:val="auto"/>
          <w:sz w:val="24"/>
          <w:szCs w:val="24"/>
          <w:shd w:val="clear" w:color="auto" w:fill="FFFFFF"/>
          <w:lang w:val="zh-TW" w:eastAsia="zh-CN" w:bidi="ar"/>
        </w:rPr>
        <w:t>基础上，</w:t>
      </w:r>
      <w:r>
        <w:rPr>
          <w:rFonts w:hint="eastAsia" w:ascii="宋体" w:hAnsi="宋体" w:eastAsia="宋体" w:cs="宋体"/>
          <w:color w:val="auto"/>
          <w:sz w:val="24"/>
          <w:szCs w:val="24"/>
          <w:shd w:val="clear" w:color="auto" w:fill="FFFFFF"/>
          <w:lang w:val="zh-TW" w:eastAsia="zh-TW" w:bidi="ar"/>
        </w:rPr>
        <w:t>紧密围绕采购</w:t>
      </w:r>
      <w:r>
        <w:rPr>
          <w:rFonts w:hint="eastAsia" w:ascii="宋体" w:hAnsi="宋体" w:eastAsia="宋体" w:cs="宋体"/>
          <w:color w:val="auto"/>
          <w:sz w:val="24"/>
          <w:szCs w:val="24"/>
          <w:shd w:val="clear" w:color="auto" w:fill="FFFFFF"/>
          <w:lang w:val="en-US" w:eastAsia="zh-CN" w:bidi="ar"/>
        </w:rPr>
        <w:t>人</w:t>
      </w:r>
      <w:r>
        <w:rPr>
          <w:rFonts w:hint="eastAsia" w:ascii="宋体" w:hAnsi="宋体" w:eastAsia="宋体" w:cs="宋体"/>
          <w:color w:val="auto"/>
          <w:sz w:val="24"/>
          <w:szCs w:val="24"/>
          <w:shd w:val="clear" w:color="auto" w:fill="FFFFFF"/>
          <w:lang w:val="zh-TW" w:eastAsia="zh-TW" w:bidi="ar"/>
        </w:rPr>
        <w:t>实际需求</w:t>
      </w:r>
      <w:r>
        <w:rPr>
          <w:rFonts w:hint="eastAsia" w:ascii="宋体" w:hAnsi="宋体" w:eastAsia="宋体" w:cs="宋体"/>
          <w:color w:val="auto"/>
          <w:sz w:val="24"/>
          <w:szCs w:val="24"/>
          <w:shd w:val="clear" w:color="auto" w:fill="FFFFFF"/>
          <w:lang w:val="zh-TW" w:eastAsia="zh-CN" w:bidi="ar"/>
        </w:rPr>
        <w:t>，</w:t>
      </w:r>
      <w:r>
        <w:rPr>
          <w:rFonts w:hint="eastAsia" w:ascii="宋体" w:hAnsi="宋体" w:eastAsia="宋体" w:cs="宋体"/>
          <w:color w:val="auto"/>
          <w:sz w:val="24"/>
          <w:szCs w:val="24"/>
          <w:shd w:val="clear" w:color="auto" w:fill="FFFFFF"/>
          <w:lang w:val="en-US" w:eastAsia="zh-CN" w:bidi="ar"/>
        </w:rPr>
        <w:t>进行对应的</w:t>
      </w:r>
      <w:r>
        <w:rPr>
          <w:rFonts w:hint="eastAsia" w:ascii="宋体" w:hAnsi="宋体" w:cs="宋体"/>
          <w:color w:val="auto"/>
          <w:sz w:val="24"/>
          <w:szCs w:val="24"/>
          <w:shd w:val="clear" w:color="auto" w:fill="FFFFFF"/>
          <w:lang w:val="en-US" w:eastAsia="zh-CN" w:bidi="ar"/>
        </w:rPr>
        <w:t>设计深化（包含</w:t>
      </w:r>
      <w:r>
        <w:rPr>
          <w:rFonts w:hint="eastAsia" w:ascii="宋体" w:hAnsi="宋体" w:eastAsia="宋体" w:cs="宋体"/>
          <w:color w:val="auto"/>
          <w:sz w:val="24"/>
          <w:szCs w:val="24"/>
          <w:shd w:val="clear" w:color="auto" w:fill="FFFFFF"/>
          <w:lang w:val="en-US" w:eastAsia="zh-CN" w:bidi="ar"/>
        </w:rPr>
        <w:t>方案设计</w:t>
      </w:r>
      <w:r>
        <w:rPr>
          <w:rFonts w:hint="eastAsia" w:ascii="宋体" w:hAnsi="宋体" w:cs="宋体"/>
          <w:color w:val="auto"/>
          <w:sz w:val="24"/>
          <w:szCs w:val="24"/>
          <w:shd w:val="clear" w:color="auto" w:fill="FFFFFF"/>
          <w:lang w:val="en-US" w:eastAsia="zh-CN" w:bidi="ar"/>
        </w:rPr>
        <w:t>及施工图设计）</w:t>
      </w:r>
      <w:r>
        <w:rPr>
          <w:rFonts w:hint="eastAsia" w:ascii="宋体" w:hAnsi="宋体" w:eastAsia="宋体" w:cs="宋体"/>
          <w:color w:val="auto"/>
          <w:sz w:val="24"/>
          <w:szCs w:val="24"/>
          <w:shd w:val="clear" w:color="auto" w:fill="FFFFFF"/>
          <w:lang w:val="en-US" w:eastAsia="zh-CN" w:bidi="ar"/>
        </w:rPr>
        <w:t>。设计方案要求美观、实用，吻合现场及使用需要。</w:t>
      </w:r>
      <w:r>
        <w:rPr>
          <w:rFonts w:hint="eastAsia" w:ascii="宋体" w:hAnsi="宋体" w:cs="宋体"/>
          <w:bCs/>
          <w:color w:val="auto"/>
          <w:sz w:val="24"/>
          <w:highlight w:val="none"/>
          <w:lang w:bidi="ar"/>
        </w:rPr>
        <w:t>布展实施图深化设计：包括展区各部分平面图、立面图、剖面图、节点详图</w:t>
      </w:r>
      <w:r>
        <w:rPr>
          <w:rFonts w:hint="eastAsia" w:ascii="宋体" w:hAnsi="宋体" w:cs="宋体"/>
          <w:color w:val="auto"/>
          <w:sz w:val="24"/>
          <w:highlight w:val="none"/>
        </w:rPr>
        <w:t>。</w:t>
      </w:r>
    </w:p>
    <w:p w14:paraId="3F8F883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3</w:t>
      </w:r>
      <w:r>
        <w:rPr>
          <w:rFonts w:hint="eastAsia" w:ascii="宋体" w:hAnsi="宋体" w:eastAsia="宋体" w:cs="宋体"/>
          <w:color w:val="auto"/>
          <w:sz w:val="24"/>
          <w:szCs w:val="24"/>
          <w:shd w:val="clear" w:color="auto" w:fill="FFFFFF"/>
          <w:lang w:val="en-US" w:eastAsia="zh-CN" w:bidi="ar"/>
        </w:rPr>
        <w:t>）投标供应商提交的最终设计成果应符合有关设计标准、规范及相关法律法规的要求，通过采购人及相关部门的审查，并根据审查意见优化设计。</w:t>
      </w:r>
    </w:p>
    <w:p w14:paraId="216908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4</w:t>
      </w:r>
      <w:r>
        <w:rPr>
          <w:rFonts w:hint="eastAsia" w:ascii="宋体" w:hAnsi="宋体" w:eastAsia="宋体" w:cs="宋体"/>
          <w:color w:val="auto"/>
          <w:sz w:val="24"/>
          <w:szCs w:val="24"/>
          <w:shd w:val="clear" w:color="auto" w:fill="FFFFFF"/>
          <w:lang w:val="en-US" w:eastAsia="zh-CN" w:bidi="ar"/>
        </w:rPr>
        <w:t>）投标供应商应在规定时间内，向采购人提交深化、细化的设计文件。</w:t>
      </w:r>
    </w:p>
    <w:p w14:paraId="5188C19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5</w:t>
      </w:r>
      <w:r>
        <w:rPr>
          <w:rFonts w:hint="eastAsia" w:ascii="宋体" w:hAnsi="宋体" w:eastAsia="宋体" w:cs="宋体"/>
          <w:color w:val="auto"/>
          <w:sz w:val="24"/>
          <w:szCs w:val="24"/>
          <w:shd w:val="clear" w:color="auto" w:fill="FFFFFF"/>
          <w:lang w:val="en-US" w:eastAsia="zh-CN" w:bidi="ar"/>
        </w:rPr>
        <w:t>）采购人有权根据实际情况及需求调整方案，投标供应商须无条件配合，最终实施方案必须取得采购人认可后方能执行，投标供应商应严格按照采购人认可的方案进行制作、供货及安装，使整体实施方案与内容达到项目整体建设的总体要求。</w:t>
      </w:r>
    </w:p>
    <w:p w14:paraId="64B10AA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2.材质及工艺要求：</w:t>
      </w:r>
    </w:p>
    <w:p w14:paraId="0AE941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根据采购人提供校园文化布置的设计要求及建设背景、总体要求进行编制整体布展方案：在用材、安装要求中充分强调节能、环保理念；充分考虑消防、水、电、受力结构、流线通畅等国家规范要求及安全因素。</w:t>
      </w:r>
    </w:p>
    <w:p w14:paraId="5EB1AD3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2.1所有产品均须按规范的工艺生产，户内外均须保证两年不变质、不褪色，图形文字边缘应光滑、文字清晰易懂，无剥落、缺损。</w:t>
      </w:r>
    </w:p>
    <w:p w14:paraId="26CBEE4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2.2所有安装材料质量必须严格按照国家及江苏省、无锡市地方规范、</w:t>
      </w:r>
      <w:r>
        <w:rPr>
          <w:rFonts w:hint="eastAsia" w:ascii="宋体" w:hAnsi="宋体" w:cs="宋体"/>
          <w:color w:val="auto"/>
          <w:sz w:val="24"/>
          <w:szCs w:val="24"/>
          <w:shd w:val="clear" w:color="auto" w:fill="FFFFFF"/>
          <w:lang w:val="en-US" w:eastAsia="zh-CN" w:bidi="ar"/>
        </w:rPr>
        <w:t>采购</w:t>
      </w:r>
      <w:r>
        <w:rPr>
          <w:rFonts w:hint="eastAsia" w:ascii="宋体" w:hAnsi="宋体" w:eastAsia="宋体" w:cs="宋体"/>
          <w:color w:val="auto"/>
          <w:sz w:val="24"/>
          <w:szCs w:val="24"/>
          <w:shd w:val="clear" w:color="auto" w:fill="FFFFFF"/>
          <w:lang w:val="en-US" w:eastAsia="zh-CN" w:bidi="ar"/>
        </w:rPr>
        <w:t>文件、材料厂家的技术规范的有关要求执行。</w:t>
      </w:r>
    </w:p>
    <w:p w14:paraId="1084028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2.3投标供应商应无条件地接受采购人的质量监督，提出的质量问题要及时整改，整改完毕后通知采购人检查验收。</w:t>
      </w:r>
    </w:p>
    <w:p w14:paraId="371C53A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2.4材料满足环保要求。实施过程中尽量避免使用刺激性气味的材料，如无法避免时应确保刺激性气味在短时间内可以消散挥发完全；所使用的材料必须提供小样供采购人确认，提供材料检测报告，费用由投标供应商承担。</w:t>
      </w:r>
    </w:p>
    <w:p w14:paraId="6AD48FE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3</w:t>
      </w:r>
      <w:r>
        <w:rPr>
          <w:rFonts w:hint="eastAsia" w:ascii="宋体" w:hAnsi="宋体" w:eastAsia="宋体" w:cs="宋体"/>
          <w:b/>
          <w:bCs/>
          <w:color w:val="auto"/>
          <w:sz w:val="24"/>
          <w:szCs w:val="24"/>
          <w:shd w:val="clear" w:color="auto" w:fill="FFFFFF"/>
          <w:lang w:val="en-US" w:eastAsia="zh-CN" w:bidi="ar"/>
        </w:rPr>
        <w:t>.安装要求：</w:t>
      </w:r>
    </w:p>
    <w:p w14:paraId="4FABD81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（1）标的物由投标供应商负责安装调试，安装作业质量必须严格按照国家及江苏省、无锡市地方规范、采购文件、材料厂家的技术规范的有关要求执行。</w:t>
      </w:r>
    </w:p>
    <w:p w14:paraId="2522436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2</w:t>
      </w:r>
      <w:r>
        <w:rPr>
          <w:rFonts w:hint="eastAsia" w:ascii="宋体" w:hAnsi="宋体" w:eastAsia="宋体" w:cs="宋体"/>
          <w:color w:val="auto"/>
          <w:sz w:val="24"/>
          <w:szCs w:val="24"/>
          <w:shd w:val="clear" w:color="auto" w:fill="FFFFFF"/>
          <w:lang w:val="en-US" w:eastAsia="zh-CN" w:bidi="ar"/>
        </w:rPr>
        <w:t>）安装期间，投标供应商应无条件地接受采购人的质量监督，提出的质量问题要及时整改，整改完毕后通知采购人检查验收。</w:t>
      </w:r>
    </w:p>
    <w:p w14:paraId="25A5656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3</w:t>
      </w:r>
      <w:r>
        <w:rPr>
          <w:rFonts w:hint="eastAsia" w:ascii="宋体" w:hAnsi="宋体" w:eastAsia="宋体" w:cs="宋体"/>
          <w:color w:val="auto"/>
          <w:sz w:val="24"/>
          <w:szCs w:val="24"/>
          <w:shd w:val="clear" w:color="auto" w:fill="FFFFFF"/>
          <w:lang w:val="en-US" w:eastAsia="zh-CN" w:bidi="ar"/>
        </w:rPr>
        <w:t>）投标供应商须建立健全质量检查制度，严格工序管理，隐蔽工程在隐蔽前应通知采购人检查验收。</w:t>
      </w:r>
    </w:p>
    <w:p w14:paraId="30F411B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4</w:t>
      </w:r>
      <w:r>
        <w:rPr>
          <w:rFonts w:hint="eastAsia" w:ascii="宋体" w:hAnsi="宋体" w:eastAsia="宋体" w:cs="宋体"/>
          <w:color w:val="auto"/>
          <w:sz w:val="24"/>
          <w:szCs w:val="24"/>
          <w:shd w:val="clear" w:color="auto" w:fill="FFFFFF"/>
          <w:lang w:val="en-US" w:eastAsia="zh-CN" w:bidi="ar"/>
        </w:rPr>
        <w:t>）投标供应商应对安装作业安全、质量全面负责，并承担成品保护责任，如因投标供应商原因造成安全、质量事故或成品损坏，由投标供应商承担一切经济法律责任。</w:t>
      </w:r>
    </w:p>
    <w:p w14:paraId="5769BBFC">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4</w:t>
      </w:r>
      <w:r>
        <w:rPr>
          <w:rFonts w:hint="eastAsia" w:ascii="宋体" w:hAnsi="宋体" w:eastAsia="宋体" w:cs="宋体"/>
          <w:b/>
          <w:bCs/>
          <w:color w:val="auto"/>
          <w:sz w:val="24"/>
          <w:szCs w:val="24"/>
          <w:shd w:val="clear" w:color="auto" w:fill="FFFFFF"/>
          <w:lang w:val="en-US" w:eastAsia="zh-CN" w:bidi="ar"/>
        </w:rPr>
        <w:t>.项目实施要求</w:t>
      </w:r>
    </w:p>
    <w:p w14:paraId="193AE18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（1）投标供应商应指定项目负责人与采购人保持联系，及时充分协调项目实施阶段各项工作。</w:t>
      </w:r>
    </w:p>
    <w:p w14:paraId="108949A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（2）质量验收符合设计文件要求，整体符合采购人要求，由采购人进行验收，为确保效果，样图和小样必须经采购人确认后方可生产。</w:t>
      </w:r>
    </w:p>
    <w:p w14:paraId="71C9B3C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（3）投标供应商应重视安全生产，要按规定采取安全措施，确保</w:t>
      </w:r>
      <w:r>
        <w:rPr>
          <w:rFonts w:hint="eastAsia" w:ascii="宋体" w:hAnsi="宋体" w:cs="宋体"/>
          <w:color w:val="auto"/>
          <w:sz w:val="24"/>
          <w:szCs w:val="24"/>
          <w:shd w:val="clear" w:color="auto" w:fill="FFFFFF"/>
          <w:lang w:val="en-US" w:eastAsia="zh-CN" w:bidi="ar"/>
        </w:rPr>
        <w:t>服务过程的</w:t>
      </w:r>
      <w:r>
        <w:rPr>
          <w:rFonts w:hint="eastAsia" w:ascii="宋体" w:hAnsi="宋体" w:eastAsia="宋体" w:cs="宋体"/>
          <w:color w:val="auto"/>
          <w:sz w:val="24"/>
          <w:szCs w:val="24"/>
          <w:shd w:val="clear" w:color="auto" w:fill="FFFFFF"/>
          <w:lang w:val="en-US" w:eastAsia="zh-CN" w:bidi="ar"/>
        </w:rPr>
        <w:t>安全。</w:t>
      </w:r>
      <w:r>
        <w:rPr>
          <w:rFonts w:hint="eastAsia" w:ascii="宋体" w:hAnsi="宋体" w:cs="宋体"/>
          <w:color w:val="auto"/>
          <w:sz w:val="24"/>
          <w:szCs w:val="24"/>
          <w:shd w:val="clear" w:color="auto" w:fill="FFFFFF"/>
          <w:lang w:val="en-US" w:eastAsia="zh-CN" w:bidi="ar"/>
        </w:rPr>
        <w:t>服务过程</w:t>
      </w:r>
      <w:r>
        <w:rPr>
          <w:rFonts w:hint="eastAsia" w:ascii="宋体" w:hAnsi="宋体" w:eastAsia="宋体" w:cs="宋体"/>
          <w:color w:val="auto"/>
          <w:sz w:val="24"/>
          <w:szCs w:val="24"/>
          <w:shd w:val="clear" w:color="auto" w:fill="FFFFFF"/>
          <w:lang w:val="en-US" w:eastAsia="zh-CN" w:bidi="ar"/>
        </w:rPr>
        <w:t>中发生事故的由投标供应商承担法律责任及其他相关责任。</w:t>
      </w:r>
    </w:p>
    <w:p w14:paraId="20581D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（4）投标供应商应文明</w:t>
      </w:r>
      <w:r>
        <w:rPr>
          <w:rFonts w:hint="eastAsia" w:ascii="宋体" w:hAnsi="宋体" w:cs="宋体"/>
          <w:color w:val="auto"/>
          <w:sz w:val="24"/>
          <w:szCs w:val="24"/>
          <w:shd w:val="clear" w:color="auto" w:fill="FFFFFF"/>
          <w:lang w:val="en-US" w:eastAsia="zh-CN" w:bidi="ar"/>
        </w:rPr>
        <w:t>工作</w:t>
      </w:r>
      <w:r>
        <w:rPr>
          <w:rFonts w:hint="eastAsia" w:ascii="宋体" w:hAnsi="宋体" w:eastAsia="宋体" w:cs="宋体"/>
          <w:color w:val="auto"/>
          <w:sz w:val="24"/>
          <w:szCs w:val="24"/>
          <w:shd w:val="clear" w:color="auto" w:fill="FFFFFF"/>
          <w:lang w:val="en-US" w:eastAsia="zh-CN" w:bidi="ar"/>
        </w:rPr>
        <w:t>，注意保护好环境，严格按照道路、交通、城管等相关规定要求</w:t>
      </w:r>
      <w:r>
        <w:rPr>
          <w:rFonts w:hint="eastAsia" w:ascii="宋体" w:hAnsi="宋体" w:cs="宋体"/>
          <w:color w:val="auto"/>
          <w:sz w:val="24"/>
          <w:szCs w:val="24"/>
          <w:shd w:val="clear" w:color="auto" w:fill="FFFFFF"/>
          <w:lang w:val="en-US" w:eastAsia="zh-CN" w:bidi="ar"/>
        </w:rPr>
        <w:t>开展工作</w:t>
      </w:r>
      <w:r>
        <w:rPr>
          <w:rFonts w:hint="eastAsia" w:ascii="宋体" w:hAnsi="宋体" w:eastAsia="宋体" w:cs="宋体"/>
          <w:color w:val="auto"/>
          <w:sz w:val="24"/>
          <w:szCs w:val="24"/>
          <w:shd w:val="clear" w:color="auto" w:fill="FFFFFF"/>
          <w:lang w:val="en-US" w:eastAsia="zh-CN" w:bidi="ar"/>
        </w:rPr>
        <w:t>。</w:t>
      </w:r>
    </w:p>
    <w:p w14:paraId="1844EB9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（5）根据施工图和对应清单，材料的颜色和款式等需经校方确认。</w:t>
      </w:r>
    </w:p>
    <w:p w14:paraId="39FB955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5</w:t>
      </w:r>
      <w:r>
        <w:rPr>
          <w:rFonts w:hint="eastAsia" w:ascii="宋体" w:hAnsi="宋体" w:eastAsia="宋体" w:cs="宋体"/>
          <w:b/>
          <w:bCs/>
          <w:color w:val="auto"/>
          <w:sz w:val="24"/>
          <w:szCs w:val="24"/>
          <w:shd w:val="clear" w:color="auto" w:fill="FFFFFF"/>
          <w:lang w:val="en-US" w:eastAsia="zh-CN" w:bidi="ar"/>
        </w:rPr>
        <w:t>.售后服务及验收：</w:t>
      </w:r>
    </w:p>
    <w:p w14:paraId="009FF1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（1）伴随服务：免费质量保证期限按招标文件要求，质保期满后，提供产品最优惠的维修保养及零配件供应价格。</w:t>
      </w:r>
    </w:p>
    <w:p w14:paraId="237FD88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质保期内出现质量问题，接到采购人维修通知后，应以最快速度响应并到达现场，提供免费的人力、部件、上门维修服务。因人为或不可抗力因素造成的故障，在保质期内，采购人可委托投标供应商负责修复，费用根据责任认定由责任方承担。易生锈材质的货物须做防生锈处理，在质保期内一旦出现生锈现象，采购人有权要求投标供应商无偿修复。</w:t>
      </w:r>
    </w:p>
    <w:p w14:paraId="110B4E7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3）验收的相关要求：采购人组成验收小组按相关标准进行验收质量评定，必要时邀请相关专业人员或机构参与验收。因产品质量问题发生争议时，由产品所在地质量技术监督部门鉴定，根据“谁提出谁鉴定”原则，鉴定费由责任方承担。</w:t>
      </w:r>
    </w:p>
    <w:p w14:paraId="0A50D4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如有产品质量问题，投标供应商须立即通知采购人，并采取一切有效措施减少损失。问题解决，采购人同意后，方能恢复</w:t>
      </w:r>
      <w:r>
        <w:rPr>
          <w:rFonts w:hint="eastAsia" w:ascii="宋体" w:hAnsi="宋体" w:cs="宋体"/>
          <w:color w:val="auto"/>
          <w:sz w:val="24"/>
          <w:szCs w:val="24"/>
          <w:shd w:val="clear" w:color="auto" w:fill="FFFFFF"/>
          <w:lang w:val="en-US" w:eastAsia="zh-CN" w:bidi="ar"/>
        </w:rPr>
        <w:t>工作</w:t>
      </w:r>
      <w:r>
        <w:rPr>
          <w:rFonts w:hint="eastAsia" w:ascii="宋体" w:hAnsi="宋体" w:eastAsia="宋体" w:cs="宋体"/>
          <w:color w:val="auto"/>
          <w:sz w:val="24"/>
          <w:szCs w:val="24"/>
          <w:shd w:val="clear" w:color="auto" w:fill="FFFFFF"/>
          <w:lang w:val="en-US" w:eastAsia="zh-CN" w:bidi="ar"/>
        </w:rPr>
        <w:t>。因此造成的</w:t>
      </w:r>
      <w:r>
        <w:rPr>
          <w:rFonts w:hint="eastAsia" w:ascii="宋体" w:hAnsi="宋体" w:cs="宋体"/>
          <w:color w:val="auto"/>
          <w:sz w:val="24"/>
          <w:szCs w:val="24"/>
          <w:shd w:val="clear" w:color="auto" w:fill="FFFFFF"/>
          <w:lang w:val="en-US" w:eastAsia="zh-CN" w:bidi="ar"/>
        </w:rPr>
        <w:t>服务</w:t>
      </w:r>
      <w:r>
        <w:rPr>
          <w:rFonts w:hint="eastAsia" w:ascii="宋体" w:hAnsi="宋体" w:eastAsia="宋体" w:cs="宋体"/>
          <w:color w:val="auto"/>
          <w:sz w:val="24"/>
          <w:szCs w:val="24"/>
          <w:shd w:val="clear" w:color="auto" w:fill="FFFFFF"/>
          <w:lang w:val="en-US" w:eastAsia="zh-CN" w:bidi="ar"/>
        </w:rPr>
        <w:t>延误，由投标供应商负责。</w:t>
      </w:r>
    </w:p>
    <w:p w14:paraId="26EDF9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投标供应商必须确保项目验收合格。因投标供应商原因导致本项目未能通过验收合格的，投标供应商必须无条件自费返工至项目验收达到合格标准。</w:t>
      </w:r>
    </w:p>
    <w:p w14:paraId="1F38F5A7">
      <w:pPr>
        <w:keepNext w:val="0"/>
        <w:keepLines w:val="0"/>
        <w:pageBreakBefore w:val="0"/>
        <w:widowControl/>
        <w:kinsoku/>
        <w:wordWrap/>
        <w:overflowPunct/>
        <w:topLinePunct w:val="0"/>
        <w:autoSpaceDE/>
        <w:autoSpaceDN/>
        <w:bidi w:val="0"/>
        <w:spacing w:line="360" w:lineRule="auto"/>
        <w:ind w:firstLine="482" w:firstLineChars="200"/>
        <w:textAlignment w:val="auto"/>
        <w:outlineLvl w:val="1"/>
        <w:rPr>
          <w:rFonts w:hint="default"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四、本项目采购标的其他要求</w:t>
      </w:r>
    </w:p>
    <w:p w14:paraId="435083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1.实施过程中的主要材料及品牌均需采购人确认，如未经采购人确认而造成更换或其他直接损失，由投标供应商自行负责。</w:t>
      </w:r>
    </w:p>
    <w:p w14:paraId="057E72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投标供应商必须按照经采购人及使用部门确认深化后的设计和技术标准实施布展服务，不得擅自修改设计方案，不得偷工减料；如发现设计文件和图纸差错的应当及时向采购人提出意见和建议，经采购人认可后方可进行修改。如因投标供应商未根据采购人及使用部门要求进行设计深化、采购方案而延误的服务，则处以</w:t>
      </w:r>
      <w:r>
        <w:rPr>
          <w:rFonts w:hint="eastAsia" w:ascii="宋体" w:hAnsi="宋体" w:cs="宋体"/>
          <w:color w:val="auto"/>
          <w:sz w:val="24"/>
          <w:szCs w:val="24"/>
          <w:shd w:val="clear" w:color="auto" w:fill="FFFFFF"/>
          <w:lang w:val="en-US" w:eastAsia="zh-CN" w:bidi="ar"/>
        </w:rPr>
        <w:t>2000元</w:t>
      </w:r>
      <w:r>
        <w:rPr>
          <w:rFonts w:hint="eastAsia" w:ascii="宋体" w:hAnsi="宋体" w:eastAsia="宋体" w:cs="宋体"/>
          <w:color w:val="auto"/>
          <w:sz w:val="24"/>
          <w:szCs w:val="24"/>
          <w:shd w:val="clear" w:color="auto" w:fill="FFFFFF"/>
          <w:lang w:val="en-US" w:eastAsia="zh-CN" w:bidi="ar"/>
        </w:rPr>
        <w:t>/天进行处罚。</w:t>
      </w:r>
    </w:p>
    <w:p w14:paraId="78B1B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3.严格按照相关规范及采购人要求执行，安全文明实施项目，不扰民、不妨碍交通管理，合同期间零安全事故，一旦发生安全事故，一切责任由投标供应商承担。</w:t>
      </w:r>
    </w:p>
    <w:p w14:paraId="42B556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4.投标供应商必须建立健全质量检查制度，严格工序管理，隐蔽工程在隐蔽前应通知采购人检查验收；本着谁安装谁负责产品保护，谁破坏产品谁负责赔偿的原则，投标供应商必须采取切实有效的产品保护措施，并编制相应的产品保护方案报表格人批准同意后组织实施。</w:t>
      </w:r>
    </w:p>
    <w:p w14:paraId="47ADC9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5.知识产权要求</w:t>
      </w:r>
    </w:p>
    <w:p w14:paraId="6ECFD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供应商参与本次投标所提交的全部文件（含设计图纸、产品说明等）、拟提供的货物/服务，其知识产权（包括但不限于著作权、专利权、商标权、商业秘密等）均为合法取得。若因知识产权问题引发纠纷，投标供应商应承担全部责任，并赔偿采购人因此遭受的所有损失。</w:t>
      </w:r>
    </w:p>
    <w:p w14:paraId="738544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投标供应商需保证投标文件中无任何侵犯他人知识产权的内容，不存在抄袭、盗用、篡改他人成果的情形；拟提供的货物/服务未侵犯任何第三方的发明权、专利权、商标权、著作权及其他合法知识产权。在项目实施过程中，如发现任何侵犯知识产权的行为，采购人有权立即终止合同，并追究供应商的法律责任。</w:t>
      </w:r>
    </w:p>
    <w:p w14:paraId="1879CA7D">
      <w:pPr>
        <w:keepNext w:val="0"/>
        <w:keepLines w:val="0"/>
        <w:pageBreakBefore w:val="0"/>
        <w:widowControl/>
        <w:kinsoku/>
        <w:wordWrap/>
        <w:overflowPunct/>
        <w:topLinePunct w:val="0"/>
        <w:autoSpaceDE/>
        <w:autoSpaceDN/>
        <w:bidi w:val="0"/>
        <w:spacing w:line="360" w:lineRule="auto"/>
        <w:ind w:firstLine="482" w:firstLineChars="200"/>
        <w:textAlignment w:val="auto"/>
        <w:outlineLvl w:val="1"/>
        <w:rPr>
          <w:rFonts w:hint="default"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五、采购清单</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134"/>
        <w:gridCol w:w="4943"/>
        <w:gridCol w:w="827"/>
        <w:gridCol w:w="875"/>
      </w:tblGrid>
      <w:tr w14:paraId="3596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0BFC1269">
            <w:pPr>
              <w:pStyle w:val="19"/>
              <w:tabs>
                <w:tab w:val="left" w:pos="218"/>
              </w:tabs>
              <w:ind w:left="0" w:leftChars="0" w:firstLine="0" w:firstLineChars="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序号</w:t>
            </w:r>
          </w:p>
        </w:tc>
        <w:tc>
          <w:tcPr>
            <w:tcW w:w="1134" w:type="dxa"/>
            <w:noWrap w:val="0"/>
            <w:vAlign w:val="center"/>
          </w:tcPr>
          <w:p w14:paraId="315D5E85">
            <w:pPr>
              <w:pStyle w:val="19"/>
              <w:ind w:left="0" w:leftChars="0" w:firstLine="0" w:firstLineChars="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项目名称</w:t>
            </w:r>
          </w:p>
        </w:tc>
        <w:tc>
          <w:tcPr>
            <w:tcW w:w="4943" w:type="dxa"/>
            <w:noWrap w:val="0"/>
            <w:vAlign w:val="center"/>
          </w:tcPr>
          <w:p w14:paraId="47FB634E">
            <w:pPr>
              <w:pStyle w:val="19"/>
              <w:ind w:left="0" w:leftChars="0" w:firstLine="0" w:firstLineChars="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项目需求</w:t>
            </w:r>
          </w:p>
        </w:tc>
        <w:tc>
          <w:tcPr>
            <w:tcW w:w="827" w:type="dxa"/>
            <w:noWrap w:val="0"/>
            <w:vAlign w:val="center"/>
          </w:tcPr>
          <w:p w14:paraId="6AE8C1F7">
            <w:pPr>
              <w:pStyle w:val="19"/>
              <w:ind w:left="0" w:leftChars="0" w:firstLine="0" w:firstLineChars="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单位</w:t>
            </w:r>
          </w:p>
        </w:tc>
        <w:tc>
          <w:tcPr>
            <w:tcW w:w="875" w:type="dxa"/>
            <w:noWrap w:val="0"/>
            <w:vAlign w:val="center"/>
          </w:tcPr>
          <w:p w14:paraId="072CCD64">
            <w:pPr>
              <w:pStyle w:val="19"/>
              <w:ind w:left="0" w:leftChars="0" w:firstLine="0" w:firstLineChars="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数量（元）</w:t>
            </w:r>
          </w:p>
        </w:tc>
      </w:tr>
      <w:tr w14:paraId="13997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28040D3A">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w:t>
            </w:r>
          </w:p>
        </w:tc>
        <w:tc>
          <w:tcPr>
            <w:tcW w:w="1134" w:type="dxa"/>
            <w:noWrap w:val="0"/>
            <w:vAlign w:val="center"/>
          </w:tcPr>
          <w:p w14:paraId="0083C3B9">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户外雕塑、景观小品类</w:t>
            </w:r>
          </w:p>
        </w:tc>
        <w:tc>
          <w:tcPr>
            <w:tcW w:w="4943" w:type="dxa"/>
            <w:noWrap w:val="0"/>
            <w:vAlign w:val="top"/>
          </w:tcPr>
          <w:p w14:paraId="08FA39DB">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精神文化建设部分：精神堡垒、景观小品：以“生长的指引·温暖的陪伴”为总体理念，将校园户外精神堡垒与景观小品进行一体化设计，旨在打造兼具功能性、教育性与艺术性的环境育人载体。通过系统化、主题化的户外设计，让校园的每一处标识与景观都成为可阅读、可参与的教育场所，助力学校构建“行走中的成长课堂”。</w:t>
            </w:r>
          </w:p>
          <w:p w14:paraId="138D241E">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设计思路：整体构建“多点串联、分级清晰”的户外导视与景观体系。包括四季节点、时间沙漏、阅读空间及互动景观小品等。所有设施按级次统一设计语言，确保从校园入口到各功能区块的导视逻辑清晰流畅。</w:t>
            </w:r>
          </w:p>
          <w:p w14:paraId="7366730E">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材质选择：主体结构选用不锈钢复合工艺，既呈现自然温润的触感，又保障户外耐久性。基础及连接件为热镀锌钢，防锈抗风。</w:t>
            </w:r>
          </w:p>
          <w:p w14:paraId="0B1E4C39">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色彩搭配：以暖木色和米白色为基调，营造亲和温馨的氛围；点缀天蓝、草绿、明黄等明快色彩，区分不同导视层级，同时符合儿童审美偏好。</w:t>
            </w:r>
          </w:p>
          <w:p w14:paraId="2D4341C7">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一、包含3组绽放景观小品，造型尺寸约110cm*55cm*55cm、55cm*55cm*9个、55cm*117cm*1个，材质采用不锈钢材质，配置亚克力字，画面设计及布展由投标供应商创作及深化。</w:t>
            </w:r>
          </w:p>
          <w:p w14:paraId="26674180">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二、沙漏警醒惜时景观一组，提醒学生时间如流水，外观尺寸：5600*3400mm，材质采用不锈钢材质，配置金属字不锈钢版面雕刻镂空字，画面设计及布展由投标供应商创作及深化。</w:t>
            </w:r>
          </w:p>
          <w:p w14:paraId="68533CB6">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三、节气景观一组：节气包含惊蛰、夏至、白露、冬至，造型尺寸控制在200cm*200cm左右，材质采用不锈钢材质，配置金属字不锈钢版面雕刻镂空字，画面设计及布展由投标供应商创作及深化。</w:t>
            </w:r>
          </w:p>
          <w:p w14:paraId="3246B948">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四、操场边学生休息艺术亭2座及配套小品、创意凳、标语牌、宣传栏。材质采用不锈钢材质，画面设计及布展由投标供应商创作及深化。</w:t>
            </w:r>
          </w:p>
          <w:p w14:paraId="764745D3">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五、图书馆门侧、B楼门侧、食堂门侧宣传栏，其中600cm*250cm约5组，400cm*250cm约4组，材质采用不锈钢材质，1.2mm不锈钢201板材单板切割烤漆（字体厚度70mm）及画面设计及布展由投标供应商创作及深化。</w:t>
            </w:r>
          </w:p>
          <w:p w14:paraId="752F6635">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六、绽放景观：初定风帆造型（尺寸约600cm*400cm），材质采用不锈钢材质，画面设计及布展由投标供应商创作及深化。</w:t>
            </w:r>
          </w:p>
          <w:p w14:paraId="211C73D4">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七、井盖彩绘：彩绘面积约45平方米。画面设计及布展由投标供应商创作及深化。</w:t>
            </w:r>
          </w:p>
          <w:p w14:paraId="0CF358FD">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0BB409AA">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228E30FD">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7C035063">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1</w:t>
            </w:r>
          </w:p>
        </w:tc>
      </w:tr>
      <w:tr w14:paraId="6CAA1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532B2C66">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w:t>
            </w:r>
          </w:p>
        </w:tc>
        <w:tc>
          <w:tcPr>
            <w:tcW w:w="1134" w:type="dxa"/>
            <w:noWrap w:val="0"/>
            <w:vAlign w:val="center"/>
          </w:tcPr>
          <w:p w14:paraId="6F4D61FE">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文化墙</w:t>
            </w:r>
          </w:p>
        </w:tc>
        <w:tc>
          <w:tcPr>
            <w:tcW w:w="4943" w:type="dxa"/>
            <w:noWrap w:val="0"/>
            <w:vAlign w:val="top"/>
          </w:tcPr>
          <w:p w14:paraId="39C4E3C0">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以“润物无声·成长有痕”为核心理念，将校园室内文化墙打造为视觉叙事纽带。每一面墙不仅是装饰，更是课程延展、行为引导与荣誉展示的立体教科书，让学生在日常穿行中获得潜移默化的文化浸润。</w:t>
            </w:r>
          </w:p>
          <w:p w14:paraId="3CB26AE9">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材质选择：展示版面采用亚克力、雪弗板等复合工艺，画面细腻、更换便捷。收边采用实木线条或哑光金属条，提升精致度。</w:t>
            </w:r>
          </w:p>
          <w:p w14:paraId="560B8560">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色彩搭配：以原木色、米白为基底，营造温暖柔和的视觉氛围；重点区域点缀草绿、暖黄，匹配儿童心理偏好。校训等核心精神表达采用沉稳的深木色或墨绿，形成视觉重心。</w:t>
            </w:r>
          </w:p>
          <w:p w14:paraId="1DB14F8A">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通过系统化、模块化、互动化的设计，本方案让室内文化墙成为校园中最有生命力的“第二课堂”。</w:t>
            </w:r>
          </w:p>
          <w:p w14:paraId="736F1492">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一、笑脸墙：外观尺寸约：10000*4400mm、钢架结构、外封有机板、表面贴装饰板打底，印刷宣绒布粘贴。画面设计及布展由投标供应商创作及深化。</w:t>
            </w:r>
          </w:p>
          <w:p w14:paraId="331D9643">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二、校园主题墙：外观尺寸约：10000*4400mm、钢架结构，外封有机板，不锈钢方管边框电镀烤漆；柱子包碳晶板。画面设计及布展由投标供应商创作及深化。</w:t>
            </w:r>
          </w:p>
          <w:p w14:paraId="7DF18C56">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三、师资风采墙：外观尺寸约：21000*4400mm、钢架结构，外封有机板，表面贴12mm丝印玻璃，宣绒墙布UV丝印打印，黑钛金不锈钢踢脚线防指纹等。画面设计及布展由投标供应商创作及深化。</w:t>
            </w:r>
          </w:p>
          <w:p w14:paraId="53FB69E7">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0885E2A7">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3343B602">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0F3E061B">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1</w:t>
            </w:r>
          </w:p>
        </w:tc>
      </w:tr>
      <w:tr w14:paraId="1B07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61E267BC">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三</w:t>
            </w:r>
          </w:p>
        </w:tc>
        <w:tc>
          <w:tcPr>
            <w:tcW w:w="1134" w:type="dxa"/>
            <w:noWrap w:val="0"/>
            <w:vAlign w:val="center"/>
          </w:tcPr>
          <w:p w14:paraId="22D880C2">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图书馆文化布展</w:t>
            </w:r>
          </w:p>
        </w:tc>
        <w:tc>
          <w:tcPr>
            <w:tcW w:w="4943" w:type="dxa"/>
            <w:noWrap w:val="0"/>
            <w:vAlign w:val="top"/>
          </w:tcPr>
          <w:p w14:paraId="5768CEF7">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以“阅见世界·静享成长”为核心理念，将图书室定位为集阅读、探索、交流、休憩于一体的复合型文化空间，不再只是藏书与阅览的场所，更是学生自主学习的“第二课堂”和心灵栖息地。</w:t>
            </w:r>
          </w:p>
          <w:p w14:paraId="434FB402">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设计思路：遵循“动静分区、融合自然、激发兴趣”的原则，包含集中阅览区、分散休闲阅读区、小型分享活动区。采用灵活可变的家具布局，支持个人静读、小组讨论、班级共读及阅读分享会等多种场景。书架高度适配不同年级学生的视线与取用习惯，低年级区域以绘本架、主题盒为主，高年级区域设置开放式书架与独立自习卡座。</w:t>
            </w:r>
          </w:p>
          <w:p w14:paraId="67C9EB3C">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空间规划：临窗区域设置地台或阶梯式阅读区，充分利用自然采光，营造温暖舒适的阅读角落；中部布置低矮书架与圆形软包坐垫，形成通透灵活的流动空间；深处设置半围合的活动区，用于故事会、读书沙龙等。</w:t>
            </w:r>
          </w:p>
          <w:p w14:paraId="21DF681F">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材质选择：书架及桌椅主材选用环保实木多层板或原木饰面，表面哑光开放漆，触感温润，标识及展示板采用亚克力+雪弗板组合，画面清晰且更新便捷。</w:t>
            </w:r>
          </w:p>
          <w:p w14:paraId="207208E7">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色彩搭配：以原木色、米白、浅灰为基调，营造安静平和的阅读氛围；点缀草绿、天蓝、暖橙等明快色彩于坐垫、书架背板及导视系统，激发好奇心与活力，同时避免视觉疲劳。</w:t>
            </w:r>
          </w:p>
          <w:p w14:paraId="7C5E876A">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通过系统化、人性化的设计，本方案让图书室成为校园中最具吸引力的“精神灯塔”。图书馆布展面积约1000㎡。拟计划分为9个功能区域布展，实现图书馆功能性需求。</w:t>
            </w:r>
          </w:p>
          <w:p w14:paraId="326D7771">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展示区1（读书区）：包含阶梯展示书架（水平面积约60㎡）、实木书柜展架（配套展示软膜灯箱（立面尺寸约6.7m*2m））、中华礼仪展示墙（钢架实木墙面、展示墙面面积约28㎡）、古典文学摘要雕刻树木隔断、局部空间实木楼梯及隔墙、实木互动电脑展台约16m、文创电子互动墙面、展示灯箱墙面约29㎡、局部弧形实木多层板饰面地台、文创造型椅。基层结构均采用钢架基层。画面设计及布展由投标供应商创作及深化。</w:t>
            </w:r>
          </w:p>
          <w:p w14:paraId="6DEB50A7">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展示区2（休息区）：包含茶水休息区（水吧服务区吧台及立柜（立面面积不低于16㎡，含大理石台面、不锈钢水池、龙头及五金配件；休闲桌椅及地毯）、休息读书区（木质圆弧组合卡座，含书架，弧长不低于4.5m；实木展示作品集书柜（立面面积约32㎡）；名人字画文创实木展示柜（立面面积约72㎡）；实木凳（平面尺寸500*500mm） ，画面设计及布展由投标供应商创作及深化。</w:t>
            </w:r>
          </w:p>
          <w:p w14:paraId="7E00CAC5">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三、展示区3（文化底蕴区）：包含玻璃展示柜（古诗，书画摘要展示，展柜尺寸约3.2m*1m*1m）；灌木文创造型展示柜（文创宣传展板设计，展柜尺寸约4m*1.2m*1m）;4组文创小品造型；展示柜（含软包坐凳、灯箱，长度约11m）。画面设计及布展由投标供应商创作及深化。</w:t>
            </w:r>
          </w:p>
          <w:p w14:paraId="3B1864C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四、展示区4（文创区）：木质S弯文创展示书柜（立面面积约80㎡，隔墙（轻钢龙骨隔墙，双面封防火板基层，双面饰面贴碳晶板，面积约40㎡）；展示柜（含软包坐凳、灯箱，长度约12m）；阅读区桌椅（约6组（一桌四椅）；文创干景及花箱；文创雕刻文学史展示柜（含软包坐凳、灯箱，高度约3.4m）。画面设计及布展由投标供应商创作及深化。</w:t>
            </w:r>
          </w:p>
          <w:p w14:paraId="3E9B0D4D">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五、展示区5（主入口区）：入户两侧（浮雕）文化墙（含浮雕、周边墙面装饰，立面面积约16㎡）、主大门入户（内雕玻璃）两侧文化墙（含配套框材及固定用结构，立面面积约13㎡）、大门主背景不锈钢烤漆书架造型背景（含背面整体封闭，封闭立面约35㎡；外观尺寸约10m*3m）；休息区学生手工组合展示柜（尺寸约3.2m*1m）、吧台定制（大理石台面，钢架基层，实木柜体，内置灯光，文化logo雕刻，外观尺寸：4.5m*1.2m）、地面彩色文创贴（面积约45㎡）、文创休息桌椅（外形平面尺寸约1.2m*1.2m） 。画面设计及布展由投标供应商创作及深化。</w:t>
            </w:r>
          </w:p>
          <w:p w14:paraId="74F9CF60">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六、展示区6（书海展示区）：木质文创展示书柜（立面面积约37㎡，含软膜灯箱造型）、圆形岛式木质文创展示书柜（尺寸约1.8m*1.6m*1.8m，含软膜灯箱造型）、实木多层板饰面地台（面积约132㎡）配特殊造型展示装饰柜（立面面积约56㎡、含软膜灯箱造型）、阅读区的5组桌椅（一桌四椅，桌面约2.6㎡）。画面设计及布展由投标供应商创作及深化。</w:t>
            </w:r>
          </w:p>
          <w:p w14:paraId="7438749C">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七、展示区7（行政文化区）：学校简介及大事件介绍墙面造型及布展（墙面面积约40㎡）、历任校长及学校名人（墙面面积约20㎡）、荣誉墙文创造型（墙面面积约45㎡）、造型休息凳子制作（外圈长度约15m，至椅背顶高度约0.85m）画面设计及布展由投标供应商创作及深化。</w:t>
            </w:r>
          </w:p>
          <w:p w14:paraId="1C85A82A">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八、展示区8（蛟龙号模型区）：墙面模拟海洋区域（模拟幕布打灯光等；墙面面积约90㎡）、蛟龙号模型，外观尺寸约2.2m*1m*1m.画面设计及布展由投标供应商创作及深化。</w:t>
            </w:r>
          </w:p>
          <w:p w14:paraId="4A26A3DA">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九、展示区9（活火山石空间）：仿生恐龙化石4套，区域内石景、仿真干景布置（面积约214㎡），画面设计及布展由投标供应商创作及深化。</w:t>
            </w:r>
          </w:p>
          <w:p w14:paraId="1BF391D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2F4D8A7A">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721AD937">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37797A68">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1</w:t>
            </w:r>
          </w:p>
        </w:tc>
      </w:tr>
      <w:tr w14:paraId="3A71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30EF1F26">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四</w:t>
            </w:r>
          </w:p>
        </w:tc>
        <w:tc>
          <w:tcPr>
            <w:tcW w:w="1134" w:type="dxa"/>
            <w:noWrap w:val="0"/>
            <w:vAlign w:val="center"/>
          </w:tcPr>
          <w:p w14:paraId="73FF2C82">
            <w:pPr>
              <w:keepNext w:val="0"/>
              <w:keepLines w:val="0"/>
              <w:widowControl/>
              <w:suppressLineNumbers w:val="0"/>
              <w:jc w:val="center"/>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少先队室及读书角布展</w:t>
            </w:r>
          </w:p>
        </w:tc>
        <w:tc>
          <w:tcPr>
            <w:tcW w:w="4943" w:type="dxa"/>
            <w:noWrap w:val="0"/>
            <w:vAlign w:val="center"/>
          </w:tcPr>
          <w:p w14:paraId="0E5C161E">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少先队室设计说明：以“信仰红”为核心视觉语言，融合历史的厚重感与新时代的蓬勃朝气，打造兼具仪式感与成长力的少先队专属空间。整体设计遵循“浸润式教育”理念，让每一处细节都成为少先队精神的无声传递者。</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空间规划：室内划分为四大功能区——入口处左侧，以时间轴形式呈现少先队发展历程；临窗区域，设置“领航人”主题墙，展示党和国家领导人对少先队工作的关怀；中央为宣誓及活动区，预留可灵活布置的开放场地，用于入队仪式、队课学习；入口处右侧设队史荣誉柜与作品展示台，利用自然采光营造宁静的学习氛围。</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材质与细节：部分墙面采用哑光红色艺术漆，搭配暖木色展板边框，降低反光以增强视觉舒适度；所有展陈均采用亚克力加雪弗板形式，通过多层叠加工艺呈现立体层次感，画面清晰耐久、安装平整度高，既保留庄重气质，又便于后期内容更新维护。</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通过色彩、材质与功能的有机融合，本方案旨在为少先队员构建一处可感知、可参与、可铭记的红色成长基地。                                                                                                                 读书角设计说明：以“阳光里的阅读派对”为核心概念，将读书角定位为孩子们的“第二客厅”——一个可自在放松、沉浸探索、交流分享的复合型阅读空间。一楼设计采用“隔而不断，虚实相生”的手法，通过造型书柜划分动静分区：动区为会客交流区，兼顾校园接待与学生活动；静区为卡座阅读区，营造安静专注的阅读氛围。二楼连廊区域则从“被忽视的交通空间”升级为微型文化地标，支持晨间朗读、课间图书漂流、课后分享会等多种场景，真正实现高频使用与文化引领。</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材质与工艺：主体结构选用木工板刷漆，确保造型稳固且表面温润；书柜局部嵌入木质格栅，增加通透感与层次变化。标识与氛围照明采用亚克力发光字及内置发光灯箱，光线柔和均匀，提升夜间使用体验与仪式感。地面与软装配合整体调性，兼顾安全与舒适。</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色彩搭配：以原木色与米白色为温暖基底，营造自然放松的安全感；辅以红、黄、蓝、绿等缤纷彩色作为跳跃点缀，体现在坐垫、靠包或墙面装饰中，形成“宁静中见活泼”的视觉节奏，激发孩子的阅读兴趣。</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b/>
                <w:bCs/>
                <w:color w:val="auto"/>
                <w:spacing w:val="-5"/>
                <w:sz w:val="21"/>
                <w:szCs w:val="21"/>
                <w:shd w:val="clear" w:color="auto" w:fill="FFFFFF"/>
                <w:lang w:val="en-US" w:eastAsia="zh-CN" w:bidi="ar"/>
              </w:rPr>
              <w:t>少先队室：</w:t>
            </w:r>
          </w:p>
          <w:p w14:paraId="06B4ED6B">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一、少年先锋队历史文化墙（满贴宣绒布，文字为水晶亚克力UV+雪弗板，面积约25㎡），画面设计及布展由投标供应商创作及深化。</w:t>
            </w:r>
          </w:p>
          <w:p w14:paraId="5B650E7D">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领导人名言（墙面水晶亚克力UV+5mm雪弗板，面积约10㎡），画面设计及布展由投标供应商创作及深化。三、入队誓词+少先队章程+队歌文化墙（满贴宣绒布，文字为水晶亚克力UV+雪弗板，面积约6㎡），画面设计及布展由投标供应商创作及深化。</w:t>
            </w:r>
          </w:p>
          <w:p w14:paraId="1852C50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四、标语墙（文字为水晶亚克力UV+雪弗板，面积约4㎡），画面设计及布展由投标供应商创作及深化，画面设计及布展由投标供应商创作及深化。</w:t>
            </w:r>
          </w:p>
          <w:p w14:paraId="5342A6BE">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111970B7">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p w14:paraId="6A1B2C38">
            <w:pPr>
              <w:keepNext w:val="0"/>
              <w:keepLines w:val="0"/>
              <w:widowControl/>
              <w:numPr>
                <w:ilvl w:val="0"/>
                <w:numId w:val="0"/>
              </w:numPr>
              <w:suppressLineNumbers w:val="0"/>
              <w:jc w:val="left"/>
              <w:textAlignment w:val="center"/>
              <w:rPr>
                <w:rFonts w:hint="eastAsia" w:ascii="宋体" w:hAnsi="宋体" w:eastAsia="宋体" w:cs="宋体"/>
                <w:b/>
                <w:bCs/>
                <w:color w:val="auto"/>
                <w:spacing w:val="-5"/>
                <w:sz w:val="21"/>
                <w:szCs w:val="21"/>
                <w:shd w:val="clear" w:color="auto" w:fill="FFFFFF"/>
                <w:lang w:val="en-US" w:eastAsia="zh-CN" w:bidi="ar"/>
              </w:rPr>
            </w:pPr>
            <w:r>
              <w:rPr>
                <w:rFonts w:hint="eastAsia" w:ascii="宋体" w:hAnsi="宋体" w:eastAsia="宋体" w:cs="宋体"/>
                <w:b/>
                <w:bCs/>
                <w:color w:val="auto"/>
                <w:spacing w:val="-5"/>
                <w:sz w:val="21"/>
                <w:szCs w:val="21"/>
                <w:shd w:val="clear" w:color="auto" w:fill="FFFFFF"/>
                <w:lang w:val="en-US" w:eastAsia="zh-CN" w:bidi="ar"/>
              </w:rPr>
              <w:t>读书角：</w:t>
            </w:r>
          </w:p>
          <w:p w14:paraId="3E6112F8">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一、一楼读书角（木质造型书柜，外观尺寸4m*1m*0.6m），画面设计及布展由投标供应商创作及深化。</w:t>
            </w:r>
          </w:p>
          <w:p w14:paraId="6CE7FA4B">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二、二楼平台读书角（墙面及地台材质均为实木、实木板造型书柜（书柜立面面积约20㎡），画面设计及布展由投标供应商创作及深化。</w:t>
            </w:r>
          </w:p>
          <w:p w14:paraId="02BB6E9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6AB1F62B">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393A14EA">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60EB8FFC">
            <w:pPr>
              <w:pStyle w:val="19"/>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1</w:t>
            </w:r>
          </w:p>
        </w:tc>
      </w:tr>
      <w:tr w14:paraId="1324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0E69F445">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五</w:t>
            </w:r>
          </w:p>
        </w:tc>
        <w:tc>
          <w:tcPr>
            <w:tcW w:w="1134" w:type="dxa"/>
            <w:noWrap w:val="0"/>
            <w:vAlign w:val="center"/>
          </w:tcPr>
          <w:p w14:paraId="59964D9E">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地下室文化布展</w:t>
            </w:r>
          </w:p>
        </w:tc>
        <w:tc>
          <w:tcPr>
            <w:tcW w:w="4943" w:type="dxa"/>
            <w:noWrap w:val="0"/>
            <w:vAlign w:val="center"/>
          </w:tcPr>
          <w:p w14:paraId="28A1E01C">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以舒适性、功能性和安全性，以提升家长接送孩子的体验。增设标识牌，考虑人流分散，将等候区与交通区隔开，确保孩子和家长的安全</w:t>
            </w:r>
          </w:p>
          <w:p w14:paraId="71F74201">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空间规划：点线结合</w:t>
            </w:r>
          </w:p>
          <w:p w14:paraId="64D5CC95">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一、学生等候区：（造型书柜、座凳软包、软膜卡布灯箱 ，立面面积约28㎡），画面设计及布展由投标供应商创作及深化。</w:t>
            </w:r>
          </w:p>
          <w:p w14:paraId="47669101">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二、家长等候区：3个分区（整个墙面宣绒墙布、造型及文字：雪弗板+亚克力雕刻+UV丝印，墙面面积约65㎡），画面设计及布展由投标供应商创作及深化。</w:t>
            </w:r>
          </w:p>
          <w:p w14:paraId="3E8A76A7">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三、配套：地下室电梯间门牌、地下室卫生间门牌 ，画面设计及布展由投标供应商创作及深化。</w:t>
            </w:r>
          </w:p>
          <w:p w14:paraId="2451EDA4">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4ABBDA3A">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4F53CD3E">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454B1B93">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1</w:t>
            </w:r>
          </w:p>
        </w:tc>
      </w:tr>
      <w:tr w14:paraId="5154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0D22AB87">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六</w:t>
            </w:r>
          </w:p>
        </w:tc>
        <w:tc>
          <w:tcPr>
            <w:tcW w:w="1134" w:type="dxa"/>
            <w:noWrap w:val="0"/>
            <w:vAlign w:val="center"/>
          </w:tcPr>
          <w:p w14:paraId="10D910E8">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门头</w:t>
            </w:r>
          </w:p>
        </w:tc>
        <w:tc>
          <w:tcPr>
            <w:tcW w:w="4943" w:type="dxa"/>
            <w:noWrap w:val="0"/>
            <w:vAlign w:val="center"/>
          </w:tcPr>
          <w:p w14:paraId="3E3B5384">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以“第一声问候·第一眼风景”为设计理念，将校园门头定位为学校形象的第一展示面、师生每日进出的精神门户。整体设计在满足安全、通透等功能需求的基础上，通过造型、材质与色彩的有机融合，传递温暖、向上、开放的校园气质。</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设计思路：整体采用对称式构图，校名采用立体发光字，底层辅以暖色背光，确保夜间清晰可辨。</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材质选择：校名及校徽采用不锈钢立体字，表面烤漆或拉丝处理，质感精致。</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色彩搭配：以玫瑰金色、白色为主基调，呼应小学温暖亲切的校园氛围。</w:t>
            </w:r>
          </w:p>
          <w:p w14:paraId="4E02A5B8">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一、门头：镀锌钢架镀锌板制作门头，外观展开面积约140㎡；不锈钢烤漆字、不锈钢烤漆L0GO，画面设计及布展由投标供应商创作及深化。</w:t>
            </w:r>
          </w:p>
          <w:p w14:paraId="42462D48">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7B89E644">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7871EE7F">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6C4B5BD7">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1</w:t>
            </w:r>
          </w:p>
        </w:tc>
      </w:tr>
      <w:tr w14:paraId="5E9C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7DC78E26">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七</w:t>
            </w:r>
          </w:p>
        </w:tc>
        <w:tc>
          <w:tcPr>
            <w:tcW w:w="1134" w:type="dxa"/>
            <w:noWrap w:val="0"/>
            <w:vAlign w:val="center"/>
          </w:tcPr>
          <w:p w14:paraId="5000E64B">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种子馆布展</w:t>
            </w:r>
          </w:p>
        </w:tc>
        <w:tc>
          <w:tcPr>
            <w:tcW w:w="4943" w:type="dxa"/>
            <w:noWrap w:val="0"/>
            <w:vAlign w:val="center"/>
          </w:tcPr>
          <w:p w14:paraId="053A7CC6">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以“一颗种子的力量”为主题，围绕“种子的生命密码——从萌芽到传承”展开叙事，构建自然、科技与教育深度融合的现代生态型课程馆。设计遵循“知·行·果”三层逻辑，对应“认知探究—实践操作—成果展示”的完整学习生态，引导学生在沉浸式体验中理解生命、参与劳动、传承文化。</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空间规划：采用三馆递进布局——第一教室“种子认知馆”设序厅、标本展示区与互动体验区，通过电子影像、立体展柜解密种子的结构与智慧；第二教室“种子实践馆”规划有土育苗区与无土栽培区，配置多层育苗架、观察记录工具及水培装置墙，支持学生亲手播种与记录；第三教室“种子成果馆”涵盖成果展示墙、故事会小剧场、种子图书馆与种子银行，实现作品陈列、分享交流与资源传承，形成可持续发展的校园基因库。</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材质选择：主体结构采用环保木工板与浅色原木饰面，营造自然温润的触感；展示柜及标牌选用亚克力与雪弗板组合，画面清晰且更换便捷；育苗区使用耐腐蚀金属架与透明亚克力水培槽，体现科技感。</w:t>
            </w:r>
            <w:r>
              <w:rPr>
                <w:rFonts w:hint="eastAsia" w:ascii="宋体" w:hAnsi="宋体" w:eastAsia="宋体" w:cs="宋体"/>
                <w:color w:val="auto"/>
                <w:spacing w:val="-5"/>
                <w:sz w:val="21"/>
                <w:szCs w:val="21"/>
                <w:shd w:val="clear" w:color="auto" w:fill="FFFFFF"/>
                <w:lang w:val="en-US" w:eastAsia="zh-CN" w:bidi="ar"/>
              </w:rPr>
              <w:br w:type="textWrapping"/>
            </w:r>
            <w:r>
              <w:rPr>
                <w:rFonts w:hint="eastAsia" w:ascii="宋体" w:hAnsi="宋体" w:eastAsia="宋体" w:cs="宋体"/>
                <w:color w:val="auto"/>
                <w:spacing w:val="-5"/>
                <w:sz w:val="21"/>
                <w:szCs w:val="21"/>
                <w:shd w:val="clear" w:color="auto" w:fill="FFFFFF"/>
                <w:lang w:val="en-US" w:eastAsia="zh-CN" w:bidi="ar"/>
              </w:rPr>
              <w:t>色彩搭配：以原木色、米白为基调，融入土壤褐、新芽绿与天光蓝，形成“大地—生命—天空”的色彩叙事，稳定而富有生机，既契合农耕文化主题，又激发探索欲。一、种子课程馆门头：铝板饰面造型，面积约40㎡，画面设计及布展由投标供应商创作及深化。</w:t>
            </w:r>
          </w:p>
          <w:p w14:paraId="409D2636">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二、入口：配套实木玻璃展示柜（长度约2.3m），画面设计及布展由投标供应商创作及深化。</w:t>
            </w:r>
          </w:p>
          <w:p w14:paraId="601AFD82">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三、序厅：种子发芽墙面造型制作（面积约7.5㎡），画面设计及布展由投标供应商创作及深化。</w:t>
            </w:r>
          </w:p>
          <w:p w14:paraId="4B491CD0">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四、标本展示区：共3处。标本展示区1（展示墙面水晶亚克力标本展示盒及标本介绍牌，单个尺寸约0.3m*0.3m）；标本展示区2（墙面木质造型（面积约60㎡）、L形实木玻璃展示柜（含灯、柜体带抽屉、长度约4.5m）；标本展示区3（玻璃柜1（木制相框+玻璃）3个（长度约1.5m）、玻璃柜2（木制相框+玻璃）4个（长度约1.2m），画面设计及布展由投标供应商创作及深化。</w:t>
            </w:r>
          </w:p>
          <w:p w14:paraId="48C9F811">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五、种子的光年文化墙（墙面木质造型，含镶嵌低压灯带，木质造型面积约16㎡），画面设计及布展由投标供应商创作及深化。</w:t>
            </w:r>
          </w:p>
          <w:p w14:paraId="4929DEC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六、2F种植区（户外防腐木花架6个（长度约1m）、户外防腐木种植箱16个（长度约1.5m/个）、水培墙（30个水培装置瓶（含吊绳）），画面设计及布展由投标供应商创作及深化。</w:t>
            </w:r>
          </w:p>
          <w:p w14:paraId="62F5330A">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七、3F展示区（实木展示柜及背景墙、长度约4m；种子银行实木展示柜（含灯带）、长度约5m），画面设计及布展由投标供应商创作及深化。</w:t>
            </w:r>
          </w:p>
          <w:p w14:paraId="0A0F2A20">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7B64FC09">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4A947920">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1AE1B4F4">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1</w:t>
            </w:r>
          </w:p>
        </w:tc>
      </w:tr>
      <w:tr w14:paraId="410B3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dxa"/>
            <w:noWrap w:val="0"/>
            <w:vAlign w:val="center"/>
          </w:tcPr>
          <w:p w14:paraId="07ED3CEC">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八</w:t>
            </w:r>
          </w:p>
        </w:tc>
        <w:tc>
          <w:tcPr>
            <w:tcW w:w="1134" w:type="dxa"/>
            <w:noWrap w:val="0"/>
            <w:vAlign w:val="center"/>
          </w:tcPr>
          <w:p w14:paraId="6BAEB5DA">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零星布展</w:t>
            </w:r>
          </w:p>
        </w:tc>
        <w:tc>
          <w:tcPr>
            <w:tcW w:w="4943" w:type="dxa"/>
            <w:noWrap w:val="0"/>
            <w:vAlign w:val="center"/>
          </w:tcPr>
          <w:p w14:paraId="2A4006FC">
            <w:pPr>
              <w:keepNext w:val="0"/>
              <w:keepLines w:val="0"/>
              <w:widowControl/>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体现学校的特色和文化底蕴，以建筑环境为依托，以文化传承为理念，提炼具有学校特色的文化主题。</w:t>
            </w:r>
          </w:p>
          <w:p w14:paraId="2E8484A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一、户外雪弗板亚力克插槽（10mm雪弗板+2mm瓷白+3mm透明亚克力、8个）</w:t>
            </w:r>
          </w:p>
          <w:p w14:paraId="0D550068">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二、L型减速提示牌（不锈钢烤漆1个、长度约0.8m）</w:t>
            </w:r>
          </w:p>
          <w:p w14:paraId="7D67F30B">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三、出入口序号提示牌（2MM瓷白亚克力双面UV，外观尺寸约400*200mm、9个）</w:t>
            </w:r>
          </w:p>
          <w:p w14:paraId="65D78A70">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四、1米线（可移黑胶斜纹地板膜、尺寸约120*100mm、10个）</w:t>
            </w:r>
          </w:p>
          <w:p w14:paraId="7CF0F6BD">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五、楼栋定位立牌（不锈钢烤漆、墙面固定安装、单块外观尺寸约800*1000*50mm、22块）</w:t>
            </w:r>
          </w:p>
          <w:p w14:paraId="2E5357DD">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六、礼仪牌（包含班级文化氛围、核心价值观、文明守则、八礼四仪（5mm雪弗板UV丝印、广告胶贴墙安装、单块尺寸约1000*700mm）；40块）</w:t>
            </w:r>
          </w:p>
          <w:p w14:paraId="716F77A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七、班级氛围牌（班级公约（5mm雪弗板UV丝印+水晶字、单块尺寸约800*1200mm、广告胶贴墙安装）、氛围牌（3mm雪弗板UV丝印、单块尺寸约450*150mm、广告胶贴墙安装）、每组1块班级公约牌+1块氛围牌、40组）</w:t>
            </w:r>
          </w:p>
          <w:p w14:paraId="4E4B0534">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八、消防栓画面（黑胶车贴哑膜消防栓画面、广告胶粘贴安装、其中（单块尺寸约800*1800mm共80块、单块尺寸约：1200*800mm共200块））</w:t>
            </w:r>
          </w:p>
          <w:p w14:paraId="12856AE1">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九、食堂灯箱（UV软膜灯箱、灯箱尺寸约3500*530mm一块、灯箱尺寸约7260*530mm一块）</w:t>
            </w:r>
          </w:p>
          <w:p w14:paraId="19C1DF1B">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十、雪弗板牌（5mm雪弗板UV牌子、尺寸约250*250mm、广告胶贴墙安装、5块）</w:t>
            </w:r>
          </w:p>
          <w:p w14:paraId="57782A6F">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十一、卫生间门牌（洗手间标识牌、广告胶贴墙安装、16块）</w:t>
            </w:r>
          </w:p>
          <w:p w14:paraId="5C3FFA12">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备注：1.具体图案或标语或文字内容以采购人最终确认的方案为准，依据设计美观需求及现场实际情况，产品尺寸允许灵活调整±5%。</w:t>
            </w:r>
          </w:p>
          <w:p w14:paraId="13ED4319">
            <w:pPr>
              <w:keepNext w:val="0"/>
              <w:keepLines w:val="0"/>
              <w:widowControl/>
              <w:numPr>
                <w:ilvl w:val="0"/>
                <w:numId w:val="0"/>
              </w:numPr>
              <w:suppressLineNumbers w:val="0"/>
              <w:jc w:val="left"/>
              <w:textAlignment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2.投标供应商需综合考虑布展效果所配套的工序完成所需的全部费用，采购人不另计费。</w:t>
            </w:r>
          </w:p>
        </w:tc>
        <w:tc>
          <w:tcPr>
            <w:tcW w:w="827" w:type="dxa"/>
            <w:noWrap w:val="0"/>
            <w:vAlign w:val="center"/>
          </w:tcPr>
          <w:p w14:paraId="7DE92BB0">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项</w:t>
            </w:r>
          </w:p>
        </w:tc>
        <w:tc>
          <w:tcPr>
            <w:tcW w:w="875" w:type="dxa"/>
            <w:noWrap w:val="0"/>
            <w:vAlign w:val="center"/>
          </w:tcPr>
          <w:p w14:paraId="7F46A342">
            <w:pPr>
              <w:pStyle w:val="19"/>
              <w:ind w:left="0" w:leftChars="0" w:firstLine="0" w:firstLineChars="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1</w:t>
            </w:r>
          </w:p>
        </w:tc>
      </w:tr>
    </w:tbl>
    <w:p w14:paraId="64F8F1DC">
      <w:pPr>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注：投标供应商每项报价包括标的物深化方案设计（含施工图设计）、标的物及辅助材料的制作、包装、运输、装卸、安装调试、安装措施（包括安全文明工作、登高作业、成品保护、机械设备使用等）、检测、验收、质保及相关劳务支出等工作所发生的全部费用（含人员保险）以及企业利润、税金、管理费和政策性文件规定及合同包含的所有风险、责任等各项应有费用。</w:t>
      </w:r>
    </w:p>
    <w:p w14:paraId="2CC66CC2">
      <w:pPr>
        <w:keepNext w:val="0"/>
        <w:keepLines w:val="0"/>
        <w:pageBreakBefore w:val="0"/>
        <w:widowControl/>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六、报价要求</w:t>
      </w:r>
    </w:p>
    <w:p w14:paraId="596B6E8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1.投标供应商的最终报价应是投标供应商在报价文件中提出的各项支付金额的总和，也应是完成招标文件所列采购需求的全部费用。采购人除支付本次采购项目的合同金额外不再承担其他任何费用。</w:t>
      </w:r>
    </w:p>
    <w:p w14:paraId="7A89693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2.投标报价采用的币种为人民币。</w:t>
      </w:r>
    </w:p>
    <w:p w14:paraId="11A7AE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3.投标供应商须根据本项目清单及技术要求进行报价，采购人有权要求供应商在细节上进行深化设计，深化设计方案必须取得采购人认可后方能实施，深化设计所产生的费用包含在本次报价中，采购人不再另行支付。</w:t>
      </w:r>
    </w:p>
    <w:p w14:paraId="6F324CA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4.最终报价</w:t>
      </w:r>
      <w:r>
        <w:rPr>
          <w:rFonts w:hint="eastAsia" w:ascii="宋体" w:hAnsi="宋体" w:cs="宋体"/>
          <w:color w:val="auto"/>
          <w:sz w:val="24"/>
          <w:highlight w:val="none"/>
          <w:lang w:bidi="ar"/>
        </w:rPr>
        <w:t>包括项目整体深化方案设计（含施工图设计）、</w:t>
      </w:r>
      <w:r>
        <w:rPr>
          <w:rFonts w:hint="eastAsia" w:ascii="宋体" w:hAnsi="宋体" w:eastAsia="宋体" w:cs="宋体"/>
          <w:color w:val="auto"/>
          <w:sz w:val="24"/>
          <w:szCs w:val="24"/>
          <w:highlight w:val="none"/>
        </w:rPr>
        <w:t>全部标的物、辅助材料、设计、原材料及生产制造、维护、人工、机械、相关手续费、主件、标准附件、备品备件、易损件、专用工具、成品保护、</w:t>
      </w:r>
      <w:r>
        <w:rPr>
          <w:rFonts w:hint="eastAsia" w:ascii="宋体" w:hAnsi="宋体" w:eastAsia="宋体" w:cs="宋体"/>
          <w:bCs/>
          <w:color w:val="auto"/>
          <w:sz w:val="24"/>
          <w:szCs w:val="24"/>
          <w:highlight w:val="none"/>
        </w:rPr>
        <w:t>垃圾清扫</w:t>
      </w:r>
      <w:r>
        <w:rPr>
          <w:rFonts w:hint="eastAsia" w:ascii="宋体" w:hAnsi="宋体" w:eastAsia="宋体" w:cs="宋体"/>
          <w:bCs/>
          <w:color w:val="auto"/>
          <w:sz w:val="24"/>
          <w:szCs w:val="24"/>
          <w:highlight w:val="none"/>
          <w:lang w:val="en-US" w:eastAsia="zh-CN"/>
        </w:rPr>
        <w:t>费、</w:t>
      </w:r>
      <w:r>
        <w:rPr>
          <w:rFonts w:hint="eastAsia" w:ascii="宋体" w:hAnsi="宋体" w:eastAsia="宋体" w:cs="宋体"/>
          <w:color w:val="auto"/>
          <w:sz w:val="24"/>
          <w:szCs w:val="24"/>
          <w:highlight w:val="none"/>
        </w:rPr>
        <w:t>验收费（含第三方验收）及其他附带服务的费用、保险、管理费、措施费、利润、税金以及</w:t>
      </w:r>
      <w:r>
        <w:rPr>
          <w:rFonts w:hint="eastAsia" w:ascii="宋体" w:hAnsi="宋体" w:cs="宋体"/>
          <w:color w:val="auto"/>
          <w:sz w:val="24"/>
          <w:highlight w:val="none"/>
        </w:rPr>
        <w:t>免费维护期</w:t>
      </w:r>
      <w:r>
        <w:rPr>
          <w:rFonts w:hint="eastAsia" w:ascii="宋体" w:hAnsi="宋体" w:eastAsia="宋体" w:cs="宋体"/>
          <w:color w:val="auto"/>
          <w:sz w:val="24"/>
          <w:szCs w:val="24"/>
          <w:highlight w:val="none"/>
        </w:rPr>
        <w:t>内的售后服务</w:t>
      </w:r>
      <w:r>
        <w:rPr>
          <w:rFonts w:hint="eastAsia" w:ascii="宋体" w:hAnsi="宋体" w:cs="宋体"/>
          <w:color w:val="auto"/>
          <w:sz w:val="24"/>
          <w:szCs w:val="24"/>
          <w:highlight w:val="none"/>
          <w:lang w:eastAsia="zh-CN"/>
        </w:rPr>
        <w:t>及其他相关</w:t>
      </w:r>
      <w:r>
        <w:rPr>
          <w:rFonts w:hint="eastAsia" w:ascii="宋体" w:hAnsi="宋体" w:eastAsia="宋体" w:cs="宋体"/>
          <w:color w:val="auto"/>
          <w:sz w:val="24"/>
          <w:szCs w:val="24"/>
          <w:highlight w:val="none"/>
        </w:rPr>
        <w:t>费用等全部费</w:t>
      </w:r>
      <w:r>
        <w:rPr>
          <w:rFonts w:hint="eastAsia" w:ascii="宋体" w:hAnsi="宋体" w:cs="宋体"/>
          <w:color w:val="auto"/>
          <w:sz w:val="24"/>
          <w:szCs w:val="24"/>
          <w:highlight w:val="none"/>
          <w:lang w:eastAsia="zh-CN"/>
        </w:rPr>
        <w:t>用和</w:t>
      </w:r>
      <w:r>
        <w:rPr>
          <w:rFonts w:hint="eastAsia" w:ascii="宋体" w:hAnsi="宋体" w:eastAsia="宋体" w:cs="宋体"/>
          <w:color w:val="auto"/>
          <w:sz w:val="24"/>
          <w:szCs w:val="24"/>
          <w:highlight w:val="none"/>
        </w:rPr>
        <w:t>服务费及政策性文件规定及风险等全部费用</w:t>
      </w:r>
      <w:r>
        <w:rPr>
          <w:rFonts w:hint="eastAsia" w:ascii="宋体" w:hAnsi="宋体" w:cs="宋体"/>
          <w:color w:val="auto"/>
          <w:sz w:val="24"/>
          <w:highlight w:val="none"/>
          <w:lang w:bidi="ar"/>
        </w:rPr>
        <w:t>。如投标</w:t>
      </w:r>
      <w:r>
        <w:rPr>
          <w:rFonts w:hint="eastAsia" w:ascii="宋体" w:hAnsi="宋体" w:cs="宋体"/>
          <w:color w:val="auto"/>
          <w:sz w:val="24"/>
          <w:highlight w:val="none"/>
          <w:lang w:val="en-US" w:eastAsia="zh-CN" w:bidi="ar"/>
        </w:rPr>
        <w:t>供应商</w:t>
      </w:r>
      <w:r>
        <w:rPr>
          <w:rFonts w:hint="eastAsia" w:ascii="宋体" w:hAnsi="宋体" w:cs="宋体"/>
          <w:color w:val="auto"/>
          <w:sz w:val="24"/>
          <w:highlight w:val="none"/>
          <w:lang w:bidi="ar"/>
        </w:rPr>
        <w:t>已实质性响应采购文件要求，而报价中未明确的费用采购人视为隐含的优惠条件。</w:t>
      </w:r>
    </w:p>
    <w:p w14:paraId="5C534469">
      <w:pPr>
        <w:keepNext w:val="0"/>
        <w:keepLines w:val="0"/>
        <w:pageBreakBefore w:val="0"/>
        <w:widowControl/>
        <w:kinsoku/>
        <w:wordWrap/>
        <w:overflowPunct/>
        <w:topLinePunct w:val="0"/>
        <w:autoSpaceDE/>
        <w:autoSpaceDN/>
        <w:bidi w:val="0"/>
        <w:spacing w:line="360" w:lineRule="auto"/>
        <w:ind w:firstLine="482" w:firstLineChars="200"/>
        <w:textAlignment w:val="auto"/>
        <w:outlineLvl w:val="1"/>
        <w:rPr>
          <w:rFonts w:hint="eastAsia"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七、综合说明</w:t>
      </w:r>
    </w:p>
    <w:p w14:paraId="322967E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采购文件中所提要求为项目实施的基本技术要求，投标供应商应根据采购需求、项目及场地现状等前期调研情况，提供满足本技术规范和所列标准要求的服务，对国家有关安全和环保等强制性标准，必须予以说明并满足。</w:t>
      </w:r>
    </w:p>
    <w:p w14:paraId="6E92B99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bidi="ar"/>
        </w:rPr>
      </w:pPr>
      <w:r>
        <w:rPr>
          <w:rFonts w:hint="eastAsia" w:ascii="宋体" w:hAnsi="宋体" w:eastAsia="宋体" w:cs="宋体"/>
          <w:color w:val="auto"/>
          <w:sz w:val="24"/>
          <w:szCs w:val="24"/>
          <w:shd w:val="clear" w:color="auto" w:fill="FFFFFF"/>
          <w:lang w:val="en-US" w:eastAsia="zh-CN" w:bidi="ar"/>
        </w:rPr>
        <w:t>2.投标供应商必须承诺采购文件中提出的全部技术规格与要求，如果与其中某些条款不响应时，应在文件中逐条列出，未列出的视同响应。投标单位提供的材料如有虚假，视为不实质性响应采购文件要求，已中标的取消其中标资格</w:t>
      </w:r>
      <w:r>
        <w:rPr>
          <w:rFonts w:hint="eastAsia" w:ascii="宋体" w:hAnsi="宋体" w:cs="宋体"/>
          <w:color w:val="auto"/>
          <w:sz w:val="24"/>
          <w:highlight w:val="none"/>
          <w:lang w:bidi="ar"/>
        </w:rPr>
        <w:t>，并按照《政府采购货物和服务招标投标管理办法》第七十四条“提供虚假材料谋取中标”相关处理办法处理。</w:t>
      </w:r>
    </w:p>
    <w:p w14:paraId="19706033">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3.</w:t>
      </w:r>
      <w:r>
        <w:rPr>
          <w:rFonts w:hint="eastAsia" w:ascii="宋体" w:hAnsi="宋体" w:cs="宋体"/>
          <w:color w:val="auto"/>
          <w:sz w:val="24"/>
          <w:highlight w:val="none"/>
          <w:lang w:bidi="ar"/>
        </w:rPr>
        <w:t>验收标准：由采购人负责组织验收，依据为国家有关规定、采购文件、中标供应商的投标文件以及其他相关文件和资料。验收情况作为支付货款的依据。</w:t>
      </w:r>
    </w:p>
    <w:p w14:paraId="612B3574">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4</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bidi="ar"/>
        </w:rPr>
        <w:t>为更好地了解现场情况，各供应商需自行至现场进行踏勘，以获得一切可能影响其响应的直接资料。供应商</w:t>
      </w:r>
      <w:r>
        <w:rPr>
          <w:rFonts w:hint="eastAsia" w:ascii="宋体" w:hAnsi="宋体" w:cs="宋体"/>
          <w:color w:val="auto"/>
          <w:sz w:val="24"/>
          <w:highlight w:val="none"/>
          <w:lang w:val="en-US" w:eastAsia="zh-CN" w:bidi="ar"/>
        </w:rPr>
        <w:t>中标</w:t>
      </w:r>
      <w:r>
        <w:rPr>
          <w:rFonts w:hint="eastAsia" w:ascii="宋体" w:hAnsi="宋体" w:cs="宋体"/>
          <w:color w:val="auto"/>
          <w:sz w:val="24"/>
          <w:highlight w:val="none"/>
          <w:lang w:bidi="ar"/>
        </w:rPr>
        <w:t>后，不得以不完全了解现场情况为理由而向</w:t>
      </w:r>
      <w:r>
        <w:rPr>
          <w:rFonts w:hint="eastAsia" w:ascii="宋体" w:hAnsi="宋体" w:cs="宋体"/>
          <w:color w:val="auto"/>
          <w:sz w:val="24"/>
          <w:highlight w:val="none"/>
          <w:lang w:val="en-US" w:eastAsia="zh-CN" w:bidi="ar"/>
        </w:rPr>
        <w:t>采购人</w:t>
      </w:r>
      <w:r>
        <w:rPr>
          <w:rFonts w:hint="eastAsia" w:ascii="宋体" w:hAnsi="宋体" w:cs="宋体"/>
          <w:color w:val="auto"/>
          <w:sz w:val="24"/>
          <w:highlight w:val="none"/>
          <w:lang w:bidi="ar"/>
        </w:rPr>
        <w:t>提出任何索赔或加价的要求，对此</w:t>
      </w:r>
      <w:r>
        <w:rPr>
          <w:rFonts w:hint="eastAsia" w:ascii="宋体" w:hAnsi="宋体" w:cs="宋体"/>
          <w:color w:val="auto"/>
          <w:sz w:val="24"/>
          <w:highlight w:val="none"/>
          <w:lang w:val="en-US" w:eastAsia="zh-CN" w:bidi="ar"/>
        </w:rPr>
        <w:t>采购人</w:t>
      </w:r>
      <w:r>
        <w:rPr>
          <w:rFonts w:hint="eastAsia" w:ascii="宋体" w:hAnsi="宋体" w:cs="宋体"/>
          <w:color w:val="auto"/>
          <w:sz w:val="24"/>
          <w:highlight w:val="none"/>
          <w:lang w:bidi="ar"/>
        </w:rPr>
        <w:t>不承担任何责任并将不做任何答复与考虑。</w:t>
      </w:r>
    </w:p>
    <w:p w14:paraId="6A6C9146">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sz w:val="24"/>
          <w:szCs w:val="24"/>
        </w:rPr>
      </w:pPr>
      <w:r>
        <w:rPr>
          <w:rFonts w:hint="eastAsia" w:ascii="宋体" w:hAnsi="宋体" w:cs="宋体"/>
          <w:color w:val="auto"/>
          <w:sz w:val="24"/>
          <w:highlight w:val="none"/>
          <w:lang w:val="en-US" w:eastAsia="zh-CN" w:bidi="ar"/>
        </w:rPr>
        <w:t>5</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投标</w:t>
      </w:r>
      <w:r>
        <w:rPr>
          <w:rFonts w:hint="eastAsia" w:ascii="宋体" w:hAnsi="宋体" w:cs="宋体"/>
          <w:color w:val="auto"/>
          <w:sz w:val="24"/>
          <w:highlight w:val="none"/>
          <w:lang w:bidi="ar"/>
        </w:rPr>
        <w:t>供应商单位在项目实施过程中需安全文明工作，其间的安全责任自行负责，给他人造成伤害的，由</w:t>
      </w:r>
      <w:r>
        <w:rPr>
          <w:rFonts w:hint="eastAsia" w:ascii="宋体" w:hAnsi="宋体" w:cs="宋体"/>
          <w:color w:val="auto"/>
          <w:sz w:val="24"/>
          <w:highlight w:val="none"/>
          <w:lang w:val="en-US" w:eastAsia="zh-CN" w:bidi="ar"/>
        </w:rPr>
        <w:t>投标</w:t>
      </w:r>
      <w:r>
        <w:rPr>
          <w:rFonts w:hint="eastAsia" w:ascii="宋体" w:hAnsi="宋体" w:cs="宋体"/>
          <w:color w:val="auto"/>
          <w:sz w:val="24"/>
          <w:highlight w:val="none"/>
          <w:lang w:bidi="ar"/>
        </w:rPr>
        <w:t>供应商承担一切后果。</w:t>
      </w:r>
      <w:r>
        <w:rPr>
          <w:rFonts w:hint="eastAsia" w:ascii="宋体" w:hAnsi="宋体"/>
          <w:sz w:val="24"/>
          <w:szCs w:val="24"/>
        </w:rPr>
        <w:t>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40500552">
      <w:pPr>
        <w:keepNext w:val="0"/>
        <w:keepLines w:val="0"/>
        <w:pageBreakBefore w:val="0"/>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sz w:val="24"/>
          <w:szCs w:val="24"/>
        </w:rPr>
      </w:pPr>
      <w:r>
        <w:rPr>
          <w:rFonts w:hint="eastAsia" w:ascii="宋体" w:hAnsi="宋体" w:cs="宋体"/>
          <w:color w:val="auto"/>
          <w:sz w:val="24"/>
          <w:highlight w:val="none"/>
          <w:lang w:val="en-US" w:eastAsia="zh-CN" w:bidi="ar"/>
        </w:rPr>
        <w:t>6.</w:t>
      </w:r>
      <w:r>
        <w:rPr>
          <w:rFonts w:hint="eastAsia" w:ascii="宋体" w:hAnsi="宋体"/>
          <w:sz w:val="24"/>
          <w:szCs w:val="24"/>
        </w:rPr>
        <w:t>供应商中标后有下列情形之一的，</w:t>
      </w:r>
      <w:r>
        <w:rPr>
          <w:rFonts w:hint="eastAsia" w:ascii="宋体" w:hAnsi="宋体"/>
          <w:sz w:val="24"/>
          <w:szCs w:val="24"/>
          <w:lang w:val="en-US" w:eastAsia="zh-CN"/>
        </w:rPr>
        <w:t>采购</w:t>
      </w:r>
      <w:r>
        <w:rPr>
          <w:rFonts w:hint="eastAsia" w:ascii="宋体" w:hAnsi="宋体"/>
          <w:sz w:val="24"/>
          <w:szCs w:val="24"/>
        </w:rPr>
        <w:t>人有权取消其中标资格，并由第二中标候选人顺序替补为中标供应商，并与</w:t>
      </w:r>
      <w:r>
        <w:rPr>
          <w:rFonts w:hint="eastAsia" w:ascii="宋体" w:hAnsi="宋体"/>
          <w:sz w:val="24"/>
          <w:szCs w:val="24"/>
          <w:lang w:val="en-US" w:eastAsia="zh-CN"/>
        </w:rPr>
        <w:t>采购</w:t>
      </w:r>
      <w:r>
        <w:rPr>
          <w:rFonts w:hint="eastAsia" w:ascii="宋体" w:hAnsi="宋体"/>
          <w:sz w:val="24"/>
          <w:szCs w:val="24"/>
        </w:rPr>
        <w:t>人签订合同。</w:t>
      </w:r>
      <w:r>
        <w:rPr>
          <w:rFonts w:hint="eastAsia" w:ascii="宋体" w:hAnsi="宋体"/>
          <w:sz w:val="24"/>
          <w:szCs w:val="24"/>
          <w:lang w:val="en-US" w:eastAsia="zh-CN"/>
        </w:rPr>
        <w:t>采购</w:t>
      </w:r>
      <w:r>
        <w:rPr>
          <w:rFonts w:hint="eastAsia" w:ascii="宋体" w:hAnsi="宋体"/>
          <w:sz w:val="24"/>
          <w:szCs w:val="24"/>
        </w:rPr>
        <w:t>人也可以重新采购。给</w:t>
      </w:r>
      <w:r>
        <w:rPr>
          <w:rFonts w:hint="eastAsia" w:ascii="宋体" w:hAnsi="宋体"/>
          <w:sz w:val="24"/>
          <w:szCs w:val="24"/>
          <w:lang w:val="en-US" w:eastAsia="zh-CN"/>
        </w:rPr>
        <w:t>采购</w:t>
      </w:r>
      <w:r>
        <w:rPr>
          <w:rFonts w:hint="eastAsia" w:ascii="宋体" w:hAnsi="宋体"/>
          <w:sz w:val="24"/>
          <w:szCs w:val="24"/>
        </w:rPr>
        <w:t>人造成的损失，原中标供应商还应当予以赔偿：</w:t>
      </w:r>
    </w:p>
    <w:p w14:paraId="7DBCAC4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sz w:val="24"/>
          <w:szCs w:val="24"/>
        </w:rPr>
      </w:pPr>
      <w:r>
        <w:rPr>
          <w:rFonts w:hint="eastAsia" w:ascii="宋体" w:hAnsi="宋体"/>
          <w:sz w:val="24"/>
          <w:szCs w:val="24"/>
        </w:rPr>
        <w:t>（1）放弃中标项目；</w:t>
      </w:r>
    </w:p>
    <w:p w14:paraId="2CCEE5E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sz w:val="24"/>
          <w:szCs w:val="24"/>
        </w:rPr>
      </w:pPr>
      <w:r>
        <w:rPr>
          <w:rFonts w:hint="eastAsia" w:ascii="宋体" w:hAnsi="宋体"/>
          <w:sz w:val="24"/>
          <w:szCs w:val="24"/>
        </w:rPr>
        <w:t>（2）无正当理由不与</w:t>
      </w:r>
      <w:r>
        <w:rPr>
          <w:rFonts w:hint="eastAsia" w:ascii="宋体" w:hAnsi="宋体"/>
          <w:sz w:val="24"/>
          <w:szCs w:val="24"/>
          <w:lang w:val="en-US" w:eastAsia="zh-CN"/>
        </w:rPr>
        <w:t>采购</w:t>
      </w:r>
      <w:r>
        <w:rPr>
          <w:rFonts w:hint="eastAsia" w:ascii="宋体" w:hAnsi="宋体"/>
          <w:sz w:val="24"/>
          <w:szCs w:val="24"/>
        </w:rPr>
        <w:t>人签订合同；</w:t>
      </w:r>
    </w:p>
    <w:p w14:paraId="6D4F73E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sz w:val="24"/>
          <w:szCs w:val="24"/>
        </w:rPr>
      </w:pPr>
      <w:r>
        <w:rPr>
          <w:rFonts w:hint="eastAsia" w:ascii="宋体" w:hAnsi="宋体"/>
          <w:sz w:val="24"/>
          <w:szCs w:val="24"/>
        </w:rPr>
        <w:t>（3）在签订合同时向</w:t>
      </w:r>
      <w:r>
        <w:rPr>
          <w:rFonts w:hint="eastAsia" w:ascii="宋体" w:hAnsi="宋体"/>
          <w:sz w:val="24"/>
          <w:szCs w:val="24"/>
          <w:lang w:val="en-US" w:eastAsia="zh-CN"/>
        </w:rPr>
        <w:t>采购</w:t>
      </w:r>
      <w:r>
        <w:rPr>
          <w:rFonts w:hint="eastAsia" w:ascii="宋体" w:hAnsi="宋体"/>
          <w:sz w:val="24"/>
          <w:szCs w:val="24"/>
        </w:rPr>
        <w:t>人提出附加条件或者更改合同实质性内容的。</w:t>
      </w:r>
    </w:p>
    <w:p w14:paraId="46FAC25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sz w:val="24"/>
          <w:szCs w:val="24"/>
        </w:rPr>
      </w:pPr>
      <w:r>
        <w:rPr>
          <w:rFonts w:hint="eastAsia" w:ascii="宋体" w:hAnsi="宋体"/>
          <w:sz w:val="24"/>
          <w:szCs w:val="24"/>
          <w:lang w:val="en-US" w:eastAsia="zh-CN"/>
        </w:rPr>
        <w:t>7</w:t>
      </w:r>
      <w:r>
        <w:rPr>
          <w:rFonts w:hint="eastAsia" w:ascii="宋体" w:hAnsi="宋体"/>
          <w:sz w:val="24"/>
          <w:szCs w:val="24"/>
        </w:rPr>
        <w:t>.</w:t>
      </w:r>
      <w:r>
        <w:rPr>
          <w:rFonts w:hint="eastAsia" w:ascii="宋体" w:hAnsi="宋体"/>
          <w:sz w:val="24"/>
          <w:szCs w:val="24"/>
          <w:lang w:val="en-US" w:eastAsia="zh-CN"/>
        </w:rPr>
        <w:t>投标</w:t>
      </w:r>
      <w:r>
        <w:rPr>
          <w:rFonts w:hint="eastAsia" w:ascii="宋体" w:hAnsi="宋体"/>
          <w:sz w:val="24"/>
          <w:szCs w:val="24"/>
        </w:rPr>
        <w:t>供应商应按照</w:t>
      </w:r>
      <w:r>
        <w:rPr>
          <w:rFonts w:hint="eastAsia" w:ascii="宋体" w:hAnsi="宋体"/>
          <w:sz w:val="24"/>
          <w:szCs w:val="24"/>
          <w:lang w:val="en-US" w:eastAsia="zh-CN"/>
        </w:rPr>
        <w:t>采购人</w:t>
      </w:r>
      <w:r>
        <w:rPr>
          <w:rFonts w:hint="eastAsia" w:ascii="宋体" w:hAnsi="宋体"/>
          <w:sz w:val="24"/>
          <w:szCs w:val="24"/>
        </w:rPr>
        <w:t>的要求，及时更换不能胜任工作的工作人员；负责处理合同服务期内所有劳资纠纷和调解管理纠纷；落实</w:t>
      </w:r>
      <w:r>
        <w:rPr>
          <w:rFonts w:hint="eastAsia" w:ascii="宋体" w:hAnsi="宋体"/>
          <w:sz w:val="24"/>
          <w:szCs w:val="24"/>
          <w:lang w:val="en-US" w:eastAsia="zh-CN"/>
        </w:rPr>
        <w:t>采购</w:t>
      </w:r>
      <w:r>
        <w:rPr>
          <w:rFonts w:hint="eastAsia" w:ascii="宋体" w:hAnsi="宋体"/>
          <w:sz w:val="24"/>
          <w:szCs w:val="24"/>
          <w:lang w:eastAsia="zh-CN"/>
        </w:rPr>
        <w:t>人</w:t>
      </w:r>
      <w:r>
        <w:rPr>
          <w:rFonts w:hint="eastAsia" w:ascii="宋体" w:hAnsi="宋体"/>
          <w:sz w:val="24"/>
          <w:szCs w:val="24"/>
        </w:rPr>
        <w:t>根据规章制度和工作需要提出的其他管理要求，并向</w:t>
      </w:r>
      <w:r>
        <w:rPr>
          <w:rFonts w:hint="eastAsia" w:ascii="宋体" w:hAnsi="宋体"/>
          <w:sz w:val="24"/>
          <w:szCs w:val="24"/>
          <w:lang w:val="en-US" w:eastAsia="zh-CN"/>
        </w:rPr>
        <w:t>采购</w:t>
      </w:r>
      <w:r>
        <w:rPr>
          <w:rFonts w:hint="eastAsia" w:ascii="宋体" w:hAnsi="宋体"/>
          <w:sz w:val="24"/>
          <w:szCs w:val="24"/>
          <w:lang w:eastAsia="zh-CN"/>
        </w:rPr>
        <w:t>人</w:t>
      </w:r>
      <w:r>
        <w:rPr>
          <w:rFonts w:hint="eastAsia" w:ascii="宋体" w:hAnsi="宋体"/>
          <w:sz w:val="24"/>
          <w:szCs w:val="24"/>
        </w:rPr>
        <w:t>提供相关证明材料备案。</w:t>
      </w:r>
    </w:p>
    <w:p w14:paraId="7637D204">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spacing w:line="360" w:lineRule="auto"/>
        <w:ind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sz w:val="24"/>
          <w:szCs w:val="24"/>
          <w:lang w:val="en-US" w:eastAsia="zh-CN"/>
        </w:rPr>
        <w:t>8.</w:t>
      </w:r>
      <w:r>
        <w:rPr>
          <w:rFonts w:hint="eastAsia" w:ascii="宋体" w:hAnsi="宋体" w:eastAsia="宋体" w:cs="宋体"/>
          <w:bCs/>
          <w:color w:val="auto"/>
          <w:sz w:val="24"/>
          <w:szCs w:val="24"/>
          <w:highlight w:val="none"/>
        </w:rPr>
        <w:t>履约保证金要求：</w:t>
      </w:r>
    </w:p>
    <w:p w14:paraId="4EB21BFD">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spacing w:line="360" w:lineRule="auto"/>
        <w:ind w:right="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8.1中标供应商应在中标通知书发出后合同签订前，按招标文件的约定及投标文件的承诺向采购人提供相应的履约保证金（履约保证金金额为中标价款的10%）。</w:t>
      </w:r>
    </w:p>
    <w:p w14:paraId="0B6E065C">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spacing w:line="360" w:lineRule="auto"/>
        <w:ind w:right="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8.2履约保证金缴纳形式：支票、汇票、本票、保函、电汇等非现金方式缴纳。</w:t>
      </w:r>
    </w:p>
    <w:p w14:paraId="18FF5E56">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spacing w:line="360" w:lineRule="auto"/>
        <w:ind w:right="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8.3如果中标供应商未能履行合同规定的任何义务，采购人有权从履约保证金中取得补偿。</w:t>
      </w:r>
    </w:p>
    <w:p w14:paraId="0B2F7C26">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spacing w:line="360" w:lineRule="auto"/>
        <w:ind w:right="0" w:firstLine="480" w:firstLineChars="200"/>
        <w:jc w:val="left"/>
        <w:textAlignment w:val="auto"/>
        <w:rPr>
          <w:rFonts w:hint="eastAsia"/>
          <w:color w:val="auto"/>
          <w:highlight w:val="none"/>
          <w:lang w:eastAsia="zh-CN"/>
        </w:rPr>
      </w:pPr>
      <w:r>
        <w:rPr>
          <w:rFonts w:hint="eastAsia" w:ascii="宋体" w:hAnsi="宋体" w:cs="宋体"/>
          <w:bCs/>
          <w:color w:val="auto"/>
          <w:sz w:val="24"/>
          <w:szCs w:val="24"/>
          <w:highlight w:val="none"/>
          <w:lang w:val="en-US" w:eastAsia="zh-CN"/>
        </w:rPr>
        <w:t>8.4履约保证金退还时间、方式：履约保证金将在中标供应商全部工作内容完成并验收合格后无息退回。</w:t>
      </w:r>
    </w:p>
    <w:p w14:paraId="781F7A1E">
      <w:pPr>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310C56D">
      <w:pPr>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宋体" w:hAnsi="宋体" w:cs="宋体"/>
          <w:bCs/>
          <w:color w:val="auto"/>
          <w:sz w:val="24"/>
        </w:rPr>
      </w:pPr>
      <w:r>
        <w:rPr>
          <w:rFonts w:hint="eastAsia" w:ascii="宋体" w:hAnsi="宋体" w:cs="宋体"/>
          <w:bCs/>
          <w:color w:val="auto"/>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8F533C9">
      <w:pPr>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宋体" w:hAnsi="宋体" w:cs="宋体"/>
          <w:bCs/>
          <w:color w:val="auto"/>
          <w:sz w:val="24"/>
        </w:rPr>
      </w:pPr>
      <w:r>
        <w:rPr>
          <w:rFonts w:hint="eastAsia" w:ascii="宋体" w:hAnsi="宋体" w:eastAsia="宋体" w:cs="宋体"/>
          <w:bCs/>
          <w:color w:val="auto"/>
          <w:sz w:val="24"/>
          <w:szCs w:val="24"/>
          <w:lang w:val="en-US" w:eastAsia="zh-CN" w:bidi="ar-SA"/>
        </w:rPr>
        <w:t>10.</w:t>
      </w:r>
      <w:r>
        <w:rPr>
          <w:rFonts w:hint="eastAsia" w:ascii="宋体" w:hAnsi="宋体" w:cs="宋体"/>
          <w:bCs/>
          <w:color w:val="auto"/>
          <w:sz w:val="24"/>
        </w:rPr>
        <w:t>依据《政府采购促进中小企业发展管理办法》规定享受扶持政策获得政府采购合同的，小微企业不得将合同分包给大中型企业，中型企业不得将合同分包给大型企业。</w:t>
      </w:r>
    </w:p>
    <w:p w14:paraId="16A3D382">
      <w:pPr>
        <w:numPr>
          <w:ilvl w:val="0"/>
          <w:numId w:val="0"/>
        </w:numPr>
        <w:rPr>
          <w:rFonts w:hint="eastAsia" w:ascii="宋体" w:hAnsi="宋体" w:cs="宋体"/>
          <w:b/>
          <w:color w:val="auto"/>
          <w:sz w:val="44"/>
          <w:szCs w:val="44"/>
          <w:highlight w:val="none"/>
        </w:rPr>
      </w:pPr>
    </w:p>
    <w:p w14:paraId="3D4E4806">
      <w:pPr>
        <w:numPr>
          <w:ilvl w:val="0"/>
          <w:numId w:val="0"/>
        </w:num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p>
    <w:p w14:paraId="576C43AD">
      <w:pPr>
        <w:spacing w:line="360" w:lineRule="auto"/>
        <w:jc w:val="center"/>
        <w:outlineLvl w:val="0"/>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第四部分 合同</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14:paraId="7C94D6B5">
      <w:pPr>
        <w:spacing w:line="360" w:lineRule="auto"/>
        <w:ind w:firstLine="480"/>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rPr>
        <w:t>甲方（采购人）：</w:t>
      </w:r>
      <w:r>
        <w:rPr>
          <w:rFonts w:hint="eastAsia" w:ascii="宋体" w:hAnsi="宋体" w:cs="宋体"/>
          <w:b/>
          <w:color w:val="000000"/>
          <w:sz w:val="24"/>
          <w:szCs w:val="24"/>
          <w:highlight w:val="none"/>
          <w:u w:val="single"/>
          <w:lang w:val="en-US" w:eastAsia="zh-CN"/>
        </w:rPr>
        <w:t xml:space="preserve">                           </w:t>
      </w:r>
    </w:p>
    <w:p w14:paraId="334DCFF3">
      <w:pPr>
        <w:spacing w:line="360" w:lineRule="auto"/>
        <w:ind w:firstLine="48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乙方（中标方）：</w:t>
      </w:r>
      <w:r>
        <w:rPr>
          <w:rFonts w:hint="eastAsia" w:ascii="宋体" w:hAnsi="宋体" w:cs="宋体"/>
          <w:bCs/>
          <w:color w:val="000000"/>
          <w:sz w:val="24"/>
          <w:szCs w:val="24"/>
          <w:highlight w:val="none"/>
          <w:u w:val="single"/>
        </w:rPr>
        <w:t xml:space="preserve">                          </w:t>
      </w:r>
    </w:p>
    <w:p w14:paraId="24BC1E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根据采购编号为</w:t>
      </w:r>
      <w:r>
        <w:rPr>
          <w:rFonts w:hint="eastAsia" w:ascii="宋体" w:hAnsi="宋体" w:eastAsia="宋体" w:cs="宋体"/>
          <w:b w:val="0"/>
          <w:bCs w:val="0"/>
          <w:color w:val="000000" w:themeColor="text1"/>
          <w:sz w:val="24"/>
          <w:highlight w:val="none"/>
          <w:u w:val="single"/>
          <w:lang w:eastAsia="zh-CN"/>
          <w14:textFill>
            <w14:solidFill>
              <w14:schemeClr w14:val="tx1"/>
            </w14:solidFill>
          </w14:textFill>
        </w:rPr>
        <w:t>JSZC</w:t>
      </w:r>
      <w:r>
        <w:rPr>
          <w:rFonts w:hint="eastAsia" w:ascii="宋体" w:hAnsi="宋体" w:eastAsia="宋体" w:cs="宋体"/>
          <w:b w:val="0"/>
          <w:bCs w:val="0"/>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sz w:val="24"/>
          <w:szCs w:val="24"/>
          <w:highlight w:val="none"/>
          <w:u w:val="none"/>
          <w:lang w:val="en-US" w:eastAsia="zh-CN" w:bidi="ar-SA"/>
        </w:rPr>
        <w:t>的</w:t>
      </w:r>
      <w:r>
        <w:rPr>
          <w:rFonts w:hint="eastAsia" w:ascii="宋体" w:hAnsi="宋体" w:eastAsia="宋体" w:cs="宋体"/>
          <w:b w:val="0"/>
          <w:bCs w:val="0"/>
          <w:color w:val="000000"/>
          <w:sz w:val="24"/>
          <w:szCs w:val="24"/>
          <w:highlight w:val="none"/>
          <w:u w:val="single"/>
          <w:lang w:val="en-US" w:eastAsia="zh-CN" w:bidi="ar-SA"/>
        </w:rPr>
        <w:t>洛社中心小学（新校区）校园文化布展项目</w:t>
      </w:r>
      <w:r>
        <w:rPr>
          <w:rFonts w:hint="eastAsia" w:ascii="宋体" w:hAnsi="宋体" w:eastAsia="宋体" w:cs="宋体"/>
          <w:b w:val="0"/>
          <w:bCs w:val="0"/>
          <w:color w:val="000000"/>
          <w:sz w:val="24"/>
          <w:szCs w:val="24"/>
          <w:highlight w:val="none"/>
          <w:lang w:val="en-US" w:eastAsia="zh-CN" w:bidi="ar-SA"/>
        </w:rPr>
        <w:t>招标文件和该文件的中标通知书及乙方投标文件，甲乙双方就此次</w:t>
      </w:r>
      <w:r>
        <w:rPr>
          <w:rFonts w:hint="eastAsia" w:ascii="宋体" w:hAnsi="宋体" w:eastAsia="宋体" w:cs="宋体"/>
          <w:b w:val="0"/>
          <w:bCs w:val="0"/>
          <w:color w:val="000000"/>
          <w:sz w:val="24"/>
          <w:szCs w:val="24"/>
          <w:highlight w:val="none"/>
          <w:u w:val="single"/>
          <w:lang w:val="en-US" w:eastAsia="zh-CN" w:bidi="ar-SA"/>
        </w:rPr>
        <w:t>洛社中心小学（新校区）校园文化布展项目</w:t>
      </w:r>
      <w:r>
        <w:rPr>
          <w:rFonts w:hint="eastAsia" w:ascii="宋体" w:hAnsi="宋体" w:eastAsia="宋体" w:cs="宋体"/>
          <w:b w:val="0"/>
          <w:bCs w:val="0"/>
          <w:color w:val="000000"/>
          <w:sz w:val="24"/>
          <w:szCs w:val="24"/>
          <w:highlight w:val="none"/>
          <w:u w:val="none"/>
          <w:lang w:val="en-US" w:eastAsia="zh-CN" w:bidi="ar-SA"/>
        </w:rPr>
        <w:t>及</w:t>
      </w:r>
      <w:r>
        <w:rPr>
          <w:rFonts w:hint="eastAsia" w:ascii="宋体" w:hAnsi="宋体" w:eastAsia="宋体" w:cs="宋体"/>
          <w:b w:val="0"/>
          <w:bCs w:val="0"/>
          <w:color w:val="000000"/>
          <w:sz w:val="24"/>
          <w:szCs w:val="24"/>
          <w:highlight w:val="none"/>
          <w:lang w:val="en-US" w:eastAsia="zh-CN" w:bidi="ar-SA"/>
        </w:rPr>
        <w:t>相关问题，经协商一致，签订本合同，并同意按下列条款规定执行。</w:t>
      </w:r>
    </w:p>
    <w:p w14:paraId="263EF26A">
      <w:pPr>
        <w:keepNext w:val="0"/>
        <w:keepLines w:val="0"/>
        <w:pageBreakBefore w:val="0"/>
        <w:widowControl w:val="0"/>
        <w:numPr>
          <w:ilvl w:val="0"/>
          <w:numId w:val="0"/>
        </w:numPr>
        <w:spacing w:line="360" w:lineRule="auto"/>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一、本合同的签订依据</w:t>
      </w:r>
    </w:p>
    <w:p w14:paraId="3AC99FBE">
      <w:pPr>
        <w:keepNext w:val="0"/>
        <w:keepLines w:val="0"/>
        <w:pageBreakBefore w:val="0"/>
        <w:widowControl w:val="0"/>
        <w:spacing w:line="360" w:lineRule="auto"/>
        <w:ind w:firstLine="480"/>
        <w:rPr>
          <w:rFonts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val="en-US" w:eastAsia="zh-CN"/>
        </w:rPr>
        <w:t>.</w:t>
      </w:r>
      <w:r>
        <w:rPr>
          <w:rFonts w:hint="eastAsia" w:ascii="宋体" w:hAnsi="宋体"/>
          <w:color w:val="000000"/>
          <w:sz w:val="24"/>
          <w:highlight w:val="none"/>
        </w:rPr>
        <w:t>《中华人民共和国</w:t>
      </w:r>
      <w:r>
        <w:rPr>
          <w:rFonts w:hint="eastAsia" w:ascii="宋体" w:hAnsi="宋体"/>
          <w:color w:val="000000"/>
          <w:sz w:val="24"/>
          <w:highlight w:val="none"/>
          <w:lang w:val="en-US" w:eastAsia="zh-CN"/>
        </w:rPr>
        <w:t>民法典</w:t>
      </w:r>
      <w:r>
        <w:rPr>
          <w:rFonts w:hint="eastAsia" w:ascii="宋体" w:hAnsi="宋体"/>
          <w:color w:val="000000"/>
          <w:sz w:val="24"/>
          <w:highlight w:val="none"/>
        </w:rPr>
        <w:t>》</w:t>
      </w:r>
    </w:p>
    <w:p w14:paraId="73D7D779">
      <w:pPr>
        <w:keepNext w:val="0"/>
        <w:keepLines w:val="0"/>
        <w:pageBreakBefore w:val="0"/>
        <w:widowControl w:val="0"/>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2.</w:t>
      </w:r>
      <w:r>
        <w:rPr>
          <w:rFonts w:hint="eastAsia" w:ascii="宋体" w:hAnsi="宋体"/>
          <w:color w:val="000000"/>
          <w:sz w:val="24"/>
          <w:highlight w:val="none"/>
        </w:rPr>
        <w:t>国家及地方有关城市规划法规和规章。</w:t>
      </w:r>
    </w:p>
    <w:p w14:paraId="6301814B">
      <w:pPr>
        <w:keepNext w:val="0"/>
        <w:keepLines w:val="0"/>
        <w:pageBreakBefore w:val="0"/>
        <w:widowControl w:val="0"/>
        <w:spacing w:line="360" w:lineRule="auto"/>
        <w:ind w:firstLine="480"/>
        <w:rPr>
          <w:rFonts w:ascii="宋体" w:hAnsi="宋体"/>
          <w:color w:val="000000"/>
          <w:sz w:val="24"/>
          <w:highlight w:val="none"/>
        </w:rPr>
      </w:pPr>
      <w:r>
        <w:rPr>
          <w:rFonts w:hint="eastAsia" w:ascii="宋体" w:hAnsi="宋体"/>
          <w:color w:val="000000"/>
          <w:sz w:val="24"/>
          <w:highlight w:val="none"/>
        </w:rPr>
        <w:t>3</w:t>
      </w:r>
      <w:r>
        <w:rPr>
          <w:rFonts w:hint="eastAsia" w:ascii="宋体" w:hAnsi="宋体"/>
          <w:color w:val="000000"/>
          <w:sz w:val="24"/>
          <w:highlight w:val="none"/>
          <w:lang w:val="en-US" w:eastAsia="zh-CN"/>
        </w:rPr>
        <w:t>.</w:t>
      </w:r>
      <w:r>
        <w:rPr>
          <w:rFonts w:hint="eastAsia" w:ascii="宋体" w:hAnsi="宋体"/>
          <w:color w:val="000000"/>
          <w:sz w:val="24"/>
          <w:highlight w:val="none"/>
        </w:rPr>
        <w:t>本项目</w:t>
      </w:r>
      <w:r>
        <w:rPr>
          <w:rFonts w:hint="eastAsia" w:ascii="宋体" w:hAnsi="宋体"/>
          <w:color w:val="000000"/>
          <w:sz w:val="24"/>
          <w:highlight w:val="none"/>
          <w:lang w:val="en-US" w:eastAsia="zh-CN"/>
        </w:rPr>
        <w:t>招标</w:t>
      </w:r>
      <w:r>
        <w:rPr>
          <w:rFonts w:hint="eastAsia" w:ascii="宋体" w:hAnsi="宋体"/>
          <w:color w:val="000000"/>
          <w:sz w:val="24"/>
          <w:highlight w:val="none"/>
        </w:rPr>
        <w:t>文件及其他资料。</w:t>
      </w:r>
    </w:p>
    <w:p w14:paraId="7CA4B69F">
      <w:pPr>
        <w:keepNext w:val="0"/>
        <w:keepLines w:val="0"/>
        <w:pageBreakBefore w:val="0"/>
        <w:widowControl w:val="0"/>
        <w:numPr>
          <w:ilvl w:val="0"/>
          <w:numId w:val="0"/>
        </w:numPr>
        <w:spacing w:line="360" w:lineRule="auto"/>
        <w:ind w:firstLine="482"/>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二、项目概述</w:t>
      </w:r>
    </w:p>
    <w:p w14:paraId="12277D12">
      <w:pPr>
        <w:spacing w:line="360" w:lineRule="auto"/>
        <w:ind w:firstLine="480"/>
        <w:rPr>
          <w:rFonts w:ascii="宋体" w:hAnsi="宋体" w:cs="宋体"/>
          <w:bCs/>
          <w:color w:val="000000"/>
          <w:sz w:val="24"/>
          <w:szCs w:val="24"/>
          <w:highlight w:val="none"/>
        </w:rPr>
      </w:pPr>
      <w:r>
        <w:rPr>
          <w:rFonts w:hint="eastAsia" w:ascii="宋体" w:hAnsi="宋体" w:cs="宋体"/>
          <w:bCs/>
          <w:color w:val="000000"/>
          <w:sz w:val="24"/>
          <w:highlight w:val="none"/>
          <w:lang w:val="en-US" w:eastAsia="zh-CN"/>
        </w:rPr>
        <w:t>1.项目名称：</w:t>
      </w:r>
      <w:r>
        <w:rPr>
          <w:rFonts w:hint="eastAsia" w:ascii="宋体" w:hAnsi="宋体" w:cs="宋体"/>
          <w:color w:val="auto"/>
          <w:sz w:val="24"/>
          <w:highlight w:val="none"/>
          <w:lang w:eastAsia="zh-CN"/>
        </w:rPr>
        <w:t>洛社中心小学（新校区）校园文化布展项目</w:t>
      </w:r>
    </w:p>
    <w:p w14:paraId="51CCB7DA">
      <w:pPr>
        <w:numPr>
          <w:ilvl w:val="0"/>
          <w:numId w:val="0"/>
        </w:numPr>
        <w:tabs>
          <w:tab w:val="left" w:pos="210"/>
          <w:tab w:val="left" w:pos="709"/>
          <w:tab w:val="left" w:pos="1134"/>
        </w:tabs>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cs="宋体"/>
          <w:b w:val="0"/>
          <w:bCs/>
          <w:color w:val="000000"/>
          <w:sz w:val="24"/>
          <w:szCs w:val="24"/>
          <w:highlight w:val="none"/>
          <w:lang w:val="en-US" w:eastAsia="zh-CN"/>
        </w:rPr>
        <w:t>2.</w:t>
      </w:r>
      <w:r>
        <w:rPr>
          <w:rFonts w:hint="eastAsia" w:ascii="宋体" w:hAnsi="宋体" w:cs="宋体"/>
          <w:b w:val="0"/>
          <w:bCs/>
          <w:color w:val="000000"/>
          <w:sz w:val="24"/>
          <w:szCs w:val="24"/>
          <w:highlight w:val="none"/>
        </w:rPr>
        <w:t>采购内容：</w:t>
      </w:r>
      <w:r>
        <w:rPr>
          <w:rFonts w:hint="eastAsia" w:ascii="宋体" w:hAnsi="宋体" w:eastAsia="宋体" w:cs="宋体"/>
          <w:bCs/>
          <w:color w:val="auto"/>
          <w:sz w:val="24"/>
          <w:highlight w:val="none"/>
          <w:lang w:val="en-US" w:eastAsia="zh-CN" w:bidi="ar"/>
        </w:rPr>
        <w:t>八个区域范围内布展设计（含方案深化及施工图设计）、材料生产制作、供货、包装、运输及装卸（指定地点）、安装调试、质保及售后服务等。</w:t>
      </w:r>
    </w:p>
    <w:p w14:paraId="64204036">
      <w:pPr>
        <w:numPr>
          <w:ilvl w:val="0"/>
          <w:numId w:val="0"/>
        </w:numPr>
        <w:tabs>
          <w:tab w:val="left" w:pos="210"/>
          <w:tab w:val="left" w:pos="709"/>
          <w:tab w:val="left" w:pos="1134"/>
        </w:tabs>
        <w:spacing w:line="360" w:lineRule="auto"/>
        <w:ind w:firstLine="482"/>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三、</w:t>
      </w:r>
      <w:r>
        <w:rPr>
          <w:rFonts w:hint="eastAsia" w:ascii="宋体" w:hAnsi="宋体" w:cs="宋体"/>
          <w:b/>
          <w:color w:val="000000"/>
          <w:sz w:val="24"/>
          <w:szCs w:val="24"/>
          <w:highlight w:val="none"/>
        </w:rPr>
        <w:t>合同价格形式及合同价款：</w:t>
      </w:r>
    </w:p>
    <w:p w14:paraId="0DDE6F2E">
      <w:pPr>
        <w:widowControl/>
        <w:spacing w:line="360" w:lineRule="auto"/>
        <w:ind w:firstLine="480"/>
        <w:jc w:val="left"/>
        <w:rPr>
          <w:rFonts w:hint="eastAsia"/>
          <w:color w:val="000000"/>
          <w:highlight w:val="none"/>
        </w:rPr>
      </w:pPr>
      <w:r>
        <w:rPr>
          <w:rFonts w:hint="eastAsia" w:ascii="宋体" w:hAnsi="宋体" w:cs="宋体"/>
          <w:b w:val="0"/>
          <w:bCs/>
          <w:color w:val="000000"/>
          <w:sz w:val="24"/>
          <w:szCs w:val="24"/>
          <w:highlight w:val="none"/>
        </w:rPr>
        <w:t>1.合同价格形式：</w:t>
      </w:r>
      <w:r>
        <w:rPr>
          <w:rFonts w:hint="eastAsia" w:ascii="宋体" w:hAnsi="宋体" w:cs="宋体"/>
          <w:bCs/>
          <w:sz w:val="24"/>
          <w:szCs w:val="20"/>
          <w:highlight w:val="none"/>
        </w:rPr>
        <w:t>固定单价</w:t>
      </w:r>
      <w:r>
        <w:rPr>
          <w:rFonts w:hint="eastAsia"/>
          <w:color w:val="000000"/>
          <w:sz w:val="24"/>
          <w:highlight w:val="none"/>
        </w:rPr>
        <w:t xml:space="preserve"> </w:t>
      </w:r>
    </w:p>
    <w:p w14:paraId="4E5E08B0">
      <w:pPr>
        <w:keepNext w:val="0"/>
        <w:keepLines w:val="0"/>
        <w:pageBreakBefore w:val="0"/>
        <w:widowControl w:val="0"/>
        <w:tabs>
          <w:tab w:val="left" w:pos="210"/>
          <w:tab w:val="left" w:pos="709"/>
          <w:tab w:val="left" w:pos="1134"/>
        </w:tabs>
        <w:spacing w:line="360" w:lineRule="auto"/>
        <w:ind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w:t>
      </w:r>
      <w:r>
        <w:rPr>
          <w:rFonts w:hint="eastAsia" w:ascii="宋体" w:hAnsi="宋体" w:eastAsia="宋体" w:cs="宋体"/>
          <w:b w:val="0"/>
          <w:bCs/>
          <w:color w:val="000000"/>
          <w:sz w:val="24"/>
          <w:szCs w:val="24"/>
          <w:highlight w:val="none"/>
          <w:lang w:val="en-US" w:eastAsia="zh-CN"/>
        </w:rPr>
        <w:t>合同</w:t>
      </w:r>
      <w:r>
        <w:rPr>
          <w:rFonts w:hint="eastAsia" w:ascii="宋体" w:hAnsi="宋体" w:eastAsia="宋体" w:cs="宋体"/>
          <w:b w:val="0"/>
          <w:bCs/>
          <w:color w:val="000000"/>
          <w:sz w:val="24"/>
          <w:szCs w:val="24"/>
          <w:highlight w:val="none"/>
        </w:rPr>
        <w:t>价款：（大写）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；（小写）¥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元。</w:t>
      </w:r>
    </w:p>
    <w:p w14:paraId="2A7E06DE">
      <w:pPr>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价款每项报价包括标的物深化方案设计（含施工图设计）、标的物及辅助材料的制作、包装、运输、装卸、安装调试、安装措施（包括安全文明工作、登高作业、成品保护、机械设备使用等）、检测、验收、质保及相关劳务支出等工作所发生的全部费用（含人员保险）以及企业利润、税金、管理费和政策性文件规定及合同包含的所有风险、责任等各项应有费用。</w:t>
      </w:r>
    </w:p>
    <w:p w14:paraId="25ADE411">
      <w:pPr>
        <w:keepNext w:val="0"/>
        <w:keepLines w:val="0"/>
        <w:pageBreakBefore w:val="0"/>
        <w:widowControl w:val="0"/>
        <w:spacing w:line="360" w:lineRule="auto"/>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3.质保期（免费维护期）：</w:t>
      </w:r>
      <w:r>
        <w:rPr>
          <w:rFonts w:hint="eastAsia" w:ascii="宋体" w:hAnsi="宋体" w:cs="宋体"/>
          <w:bCs/>
          <w:sz w:val="24"/>
          <w:szCs w:val="20"/>
          <w:u w:val="single"/>
        </w:rPr>
        <w:t>整体项目提供两年的免费质保期，自整体项目验收合格之日起计算</w:t>
      </w:r>
      <w:r>
        <w:rPr>
          <w:rFonts w:hint="eastAsia" w:ascii="宋体" w:hAnsi="宋体" w:eastAsia="宋体" w:cs="宋体"/>
          <w:color w:val="000000"/>
          <w:sz w:val="24"/>
          <w:szCs w:val="24"/>
          <w:highlight w:val="none"/>
          <w:lang w:val="en-US" w:eastAsia="zh-CN"/>
        </w:rPr>
        <w:t>。</w:t>
      </w:r>
    </w:p>
    <w:p w14:paraId="0662E144">
      <w:pPr>
        <w:numPr>
          <w:ilvl w:val="0"/>
          <w:numId w:val="0"/>
        </w:numPr>
        <w:shd w:val="clear" w:color="auto" w:fill="FFFFFF"/>
        <w:spacing w:line="360" w:lineRule="auto"/>
        <w:ind w:firstLine="480"/>
        <w:rPr>
          <w:rFonts w:hint="eastAsia"/>
          <w:b w:val="0"/>
          <w:bCs w:val="0"/>
          <w:color w:val="000000"/>
          <w:highlight w:val="none"/>
        </w:rPr>
      </w:pP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lang w:val="en-US" w:eastAsia="zh-CN"/>
        </w:rPr>
        <w:t>.</w:t>
      </w:r>
      <w:r>
        <w:rPr>
          <w:rFonts w:hint="eastAsia" w:ascii="宋体" w:hAnsi="宋体" w:cs="Times New Roman"/>
          <w:color w:val="000000"/>
          <w:sz w:val="24"/>
          <w:szCs w:val="24"/>
          <w:highlight w:val="none"/>
          <w:lang w:val="en-US" w:eastAsia="zh-CN"/>
        </w:rPr>
        <w:t>支付方式：合同签订，设计方案、施工图方案及安装材料经甲方确认无误且安装完成，经甲方验收合格且结算审核结束后，甲方付至合同价款的70%，结算审核结束满一年付清尾款。以上价款均不计利息，每次付款前，乙方须提供符合甲方财务要求的税金发票。</w:t>
      </w:r>
    </w:p>
    <w:p w14:paraId="474BF843">
      <w:pPr>
        <w:numPr>
          <w:ilvl w:val="0"/>
          <w:numId w:val="0"/>
        </w:numPr>
        <w:shd w:val="clear" w:color="auto" w:fill="FFFFFF"/>
        <w:spacing w:line="360" w:lineRule="auto"/>
        <w:ind w:firstLine="480"/>
        <w:rPr>
          <w:rFonts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5</w:t>
      </w:r>
      <w:r>
        <w:rPr>
          <w:rFonts w:hint="eastAsia" w:ascii="宋体" w:hAnsi="宋体" w:eastAsia="宋体" w:cs="Times New Roman"/>
          <w:b w:val="0"/>
          <w:bCs w:val="0"/>
          <w:color w:val="000000"/>
          <w:sz w:val="24"/>
          <w:szCs w:val="24"/>
          <w:highlight w:val="none"/>
        </w:rPr>
        <w:t>.乙方账户信息</w:t>
      </w:r>
    </w:p>
    <w:p w14:paraId="4C669AF8">
      <w:pPr>
        <w:keepNext w:val="0"/>
        <w:keepLines w:val="0"/>
        <w:pageBreakBefore w:val="0"/>
        <w:widowControl w:val="0"/>
        <w:shd w:val="clear" w:color="auto" w:fill="FFFFFF"/>
        <w:spacing w:line="360" w:lineRule="auto"/>
        <w:ind w:firstLine="422"/>
        <w:rPr>
          <w:rFonts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账户名：</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p>
    <w:p w14:paraId="5E2210CB">
      <w:pPr>
        <w:keepNext w:val="0"/>
        <w:keepLines w:val="0"/>
        <w:pageBreakBefore w:val="0"/>
        <w:widowControl w:val="0"/>
        <w:shd w:val="clear" w:color="auto" w:fill="FFFFFF"/>
        <w:spacing w:line="360" w:lineRule="auto"/>
        <w:ind w:firstLine="422"/>
        <w:rPr>
          <w:rFonts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开户行：</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p>
    <w:p w14:paraId="2E1C360E">
      <w:pPr>
        <w:keepNext w:val="0"/>
        <w:keepLines w:val="0"/>
        <w:pageBreakBefore w:val="0"/>
        <w:widowControl w:val="0"/>
        <w:shd w:val="clear" w:color="auto" w:fill="FFFFFF"/>
        <w:spacing w:line="360" w:lineRule="auto"/>
        <w:ind w:firstLine="422"/>
        <w:rPr>
          <w:rFonts w:hint="eastAsia"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账  号：</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p>
    <w:p w14:paraId="37BD7981">
      <w:pPr>
        <w:numPr>
          <w:ilvl w:val="0"/>
          <w:numId w:val="0"/>
        </w:numPr>
        <w:spacing w:line="360" w:lineRule="auto"/>
        <w:ind w:left="0" w:leftChars="0" w:firstLine="482" w:firstLineChars="0"/>
        <w:rPr>
          <w:rFonts w:hint="default" w:ascii="宋体" w:hAnsi="宋体" w:eastAsia="宋体" w:cs="宋体"/>
          <w:b/>
          <w:color w:val="000000"/>
          <w:sz w:val="24"/>
          <w:szCs w:val="24"/>
          <w:highlight w:val="none"/>
          <w:lang w:val="en-US" w:eastAsia="zh-CN" w:bidi="ar"/>
        </w:rPr>
      </w:pPr>
      <w:r>
        <w:rPr>
          <w:rFonts w:hint="eastAsia" w:ascii="宋体" w:hAnsi="宋体" w:cs="Times New Roman"/>
          <w:b/>
          <w:color w:val="000000"/>
          <w:sz w:val="24"/>
          <w:szCs w:val="24"/>
          <w:lang w:val="en-US" w:eastAsia="zh-CN" w:bidi="ar"/>
        </w:rPr>
        <w:t>四、</w:t>
      </w:r>
      <w:r>
        <w:rPr>
          <w:rFonts w:hint="eastAsia" w:ascii="宋体" w:hAnsi="宋体" w:cs="宋体"/>
          <w:b/>
          <w:color w:val="000000"/>
          <w:sz w:val="24"/>
          <w:szCs w:val="24"/>
          <w:highlight w:val="none"/>
          <w:lang w:bidi="ar"/>
        </w:rPr>
        <w:t>服务期</w:t>
      </w:r>
      <w:r>
        <w:rPr>
          <w:rFonts w:hint="eastAsia" w:ascii="宋体" w:hAnsi="宋体" w:cs="宋体"/>
          <w:b/>
          <w:color w:val="000000"/>
          <w:sz w:val="24"/>
          <w:szCs w:val="24"/>
          <w:highlight w:val="none"/>
          <w:lang w:val="en-US" w:eastAsia="zh-CN" w:bidi="ar"/>
        </w:rPr>
        <w:t>和质量要求</w:t>
      </w:r>
    </w:p>
    <w:p w14:paraId="2D688CB8">
      <w:pPr>
        <w:numPr>
          <w:ilvl w:val="0"/>
          <w:numId w:val="0"/>
        </w:numPr>
        <w:spacing w:line="360" w:lineRule="auto"/>
        <w:ind w:firstLine="480"/>
        <w:rPr>
          <w:rFonts w:ascii="宋体" w:hAnsi="宋体" w:cs="宋体"/>
          <w:b w:val="0"/>
          <w:bCs/>
          <w:color w:val="000000"/>
          <w:sz w:val="24"/>
          <w:szCs w:val="24"/>
          <w:highlight w:val="none"/>
          <w:lang w:bidi="ar"/>
        </w:rPr>
      </w:pPr>
      <w:r>
        <w:rPr>
          <w:rFonts w:hint="eastAsia" w:ascii="宋体" w:hAnsi="宋体" w:cs="宋体"/>
          <w:b w:val="0"/>
          <w:bCs/>
          <w:color w:val="000000"/>
          <w:sz w:val="24"/>
          <w:szCs w:val="24"/>
          <w:highlight w:val="none"/>
          <w:lang w:val="en-US" w:eastAsia="zh-CN" w:bidi="ar"/>
        </w:rPr>
        <w:t>1.</w:t>
      </w:r>
      <w:r>
        <w:rPr>
          <w:rFonts w:hint="eastAsia" w:ascii="宋体" w:hAnsi="宋体" w:cs="宋体"/>
          <w:b w:val="0"/>
          <w:bCs/>
          <w:color w:val="000000"/>
          <w:sz w:val="24"/>
          <w:szCs w:val="24"/>
          <w:highlight w:val="none"/>
          <w:lang w:bidi="ar"/>
        </w:rPr>
        <w:t>服务期</w:t>
      </w:r>
      <w:r>
        <w:rPr>
          <w:rFonts w:hint="eastAsia" w:ascii="宋体" w:hAnsi="宋体" w:cs="宋体"/>
          <w:b w:val="0"/>
          <w:bCs/>
          <w:color w:val="000000"/>
          <w:sz w:val="24"/>
          <w:szCs w:val="24"/>
          <w:highlight w:val="none"/>
          <w:lang w:val="en-US" w:eastAsia="zh-CN" w:bidi="ar"/>
        </w:rPr>
        <w:t>限：</w:t>
      </w:r>
      <w:r>
        <w:rPr>
          <w:rFonts w:hint="eastAsia" w:ascii="宋体" w:hAnsi="宋体" w:eastAsia="宋体" w:cs="宋体"/>
          <w:bCs/>
          <w:sz w:val="24"/>
          <w:szCs w:val="32"/>
          <w:lang w:val="en-US" w:eastAsia="zh-CN"/>
        </w:rPr>
        <w:t>40日历天（其中：深化设计（含施工图设计）10日历天，</w:t>
      </w:r>
      <w:r>
        <w:rPr>
          <w:rFonts w:hint="eastAsia" w:ascii="宋体" w:hAnsi="宋体" w:cs="宋体"/>
          <w:b w:val="0"/>
          <w:bCs/>
          <w:color w:val="auto"/>
          <w:sz w:val="24"/>
          <w:szCs w:val="24"/>
          <w:highlight w:val="none"/>
          <w:lang w:eastAsia="zh-CN"/>
        </w:rPr>
        <w:t>材料生产制作、供货、包装</w:t>
      </w:r>
      <w:r>
        <w:rPr>
          <w:rFonts w:hint="eastAsia" w:ascii="宋体" w:hAnsi="宋体" w:eastAsia="宋体" w:cs="宋体"/>
          <w:bCs/>
          <w:sz w:val="24"/>
          <w:szCs w:val="32"/>
          <w:lang w:val="en-US" w:eastAsia="zh-CN"/>
        </w:rPr>
        <w:t>30日历天）。逾期违约金：</w:t>
      </w:r>
      <w:r>
        <w:rPr>
          <w:rFonts w:hint="eastAsia" w:ascii="宋体" w:hAnsi="宋体" w:cs="宋体"/>
          <w:bCs/>
          <w:sz w:val="24"/>
          <w:szCs w:val="32"/>
          <w:lang w:val="en-US" w:eastAsia="zh-CN"/>
        </w:rPr>
        <w:t>2000元</w:t>
      </w:r>
      <w:r>
        <w:rPr>
          <w:rFonts w:hint="eastAsia" w:ascii="宋体" w:hAnsi="宋体" w:eastAsia="宋体" w:cs="宋体"/>
          <w:bCs/>
          <w:sz w:val="24"/>
          <w:szCs w:val="32"/>
          <w:lang w:val="en-US" w:eastAsia="zh-CN"/>
        </w:rPr>
        <w:t>/天，上限为合同价款的5%。</w:t>
      </w:r>
    </w:p>
    <w:p w14:paraId="0DF2275C">
      <w:pPr>
        <w:numPr>
          <w:ilvl w:val="0"/>
          <w:numId w:val="0"/>
        </w:numPr>
        <w:spacing w:line="360" w:lineRule="auto"/>
        <w:ind w:left="0" w:leftChars="0" w:firstLine="482" w:firstLineChars="0"/>
        <w:rPr>
          <w:rFonts w:hint="eastAsia" w:ascii="宋体" w:hAnsi="宋体" w:cs="宋体"/>
          <w:bCs/>
          <w:color w:val="000000"/>
          <w:sz w:val="24"/>
          <w:szCs w:val="24"/>
          <w:highlight w:val="none"/>
          <w:lang w:val="en-US" w:eastAsia="zh-CN"/>
        </w:rPr>
      </w:pPr>
      <w:r>
        <w:rPr>
          <w:rFonts w:hint="eastAsia" w:ascii="宋体" w:hAnsi="宋体" w:cs="宋体"/>
          <w:b w:val="0"/>
          <w:bCs/>
          <w:color w:val="000000"/>
          <w:sz w:val="24"/>
          <w:szCs w:val="24"/>
          <w:highlight w:val="none"/>
          <w:lang w:val="en-US" w:eastAsia="zh-CN" w:bidi="ar"/>
        </w:rPr>
        <w:t>2.</w:t>
      </w:r>
      <w:r>
        <w:rPr>
          <w:rFonts w:hint="eastAsia" w:ascii="宋体" w:hAnsi="宋体" w:cs="宋体"/>
          <w:b w:val="0"/>
          <w:bCs/>
          <w:color w:val="000000"/>
          <w:sz w:val="24"/>
          <w:szCs w:val="24"/>
          <w:highlight w:val="none"/>
          <w:lang w:bidi="ar"/>
        </w:rPr>
        <w:t>质量要求</w:t>
      </w:r>
      <w:r>
        <w:rPr>
          <w:rFonts w:hint="eastAsia" w:ascii="宋体" w:hAnsi="宋体" w:cs="宋体"/>
          <w:b w:val="0"/>
          <w:bCs/>
          <w:color w:val="000000"/>
          <w:sz w:val="24"/>
          <w:szCs w:val="24"/>
          <w:highlight w:val="none"/>
          <w:lang w:eastAsia="zh-CN" w:bidi="ar"/>
        </w:rPr>
        <w:t>：</w:t>
      </w:r>
      <w:r>
        <w:rPr>
          <w:rFonts w:hint="eastAsia" w:ascii="宋体" w:hAnsi="宋体" w:cs="宋体"/>
          <w:bCs/>
          <w:color w:val="000000"/>
          <w:sz w:val="24"/>
          <w:szCs w:val="24"/>
          <w:highlight w:val="none"/>
          <w:lang w:val="en-US" w:eastAsia="zh-CN"/>
        </w:rPr>
        <w:t>符合国家、行业合格标准，满足甲方使用功能要求，并保证一次性验收合格。</w:t>
      </w:r>
    </w:p>
    <w:p w14:paraId="582E15FF">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000000"/>
          <w:sz w:val="24"/>
          <w:szCs w:val="24"/>
          <w:highlight w:val="none"/>
          <w:lang w:val="en-US" w:eastAsia="zh-CN"/>
        </w:rPr>
        <w:t>3.</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履约保证金金额为合同价款的10%，如果乙方未能履行合同规定的任何义务，甲方有权从履约保证金中取得补偿。</w:t>
      </w:r>
    </w:p>
    <w:p w14:paraId="5AC184AA">
      <w:pPr>
        <w:keepNext w:val="0"/>
        <w:keepLines w:val="0"/>
        <w:pageBreakBefore w:val="0"/>
        <w:widowControl/>
        <w:numPr>
          <w:ilvl w:val="0"/>
          <w:numId w:val="0"/>
        </w:numPr>
        <w:tabs>
          <w:tab w:val="left" w:pos="0"/>
          <w:tab w:val="left" w:pos="525"/>
          <w:tab w:val="left" w:pos="945"/>
        </w:tabs>
        <w:kinsoku/>
        <w:wordWrap/>
        <w:overflowPunct/>
        <w:topLinePunct w:val="0"/>
        <w:autoSpaceDE/>
        <w:autoSpaceDN/>
        <w:bidi w:val="0"/>
        <w:adjustRightInd w:val="0"/>
        <w:snapToGrid w:val="0"/>
        <w:spacing w:line="360" w:lineRule="auto"/>
        <w:ind w:leftChars="0" w:right="0" w:rightChars="0" w:firstLine="480" w:firstLineChars="200"/>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auto"/>
          <w:sz w:val="24"/>
          <w:szCs w:val="24"/>
          <w:highlight w:val="none"/>
          <w:lang w:val="en-US" w:eastAsia="zh-CN"/>
        </w:rPr>
        <w:t>履约保证金退还时间、方式：履约保证金将在乙方全部工作内容完成并验收合格后甲方无息退回。</w:t>
      </w:r>
    </w:p>
    <w:p w14:paraId="71FDF4D7">
      <w:pPr>
        <w:tabs>
          <w:tab w:val="left" w:pos="0"/>
          <w:tab w:val="left" w:pos="525"/>
          <w:tab w:val="left" w:pos="945"/>
        </w:tabs>
        <w:spacing w:after="0" w:line="360" w:lineRule="auto"/>
        <w:ind w:firstLine="480"/>
        <w:rPr>
          <w:rFonts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设计</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材料</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安装要求</w:t>
      </w:r>
    </w:p>
    <w:p w14:paraId="7F9334C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1.设计要求</w:t>
      </w:r>
      <w:r>
        <w:rPr>
          <w:rFonts w:hint="eastAsia" w:ascii="宋体" w:hAnsi="宋体" w:eastAsia="宋体" w:cs="宋体"/>
          <w:color w:val="auto"/>
          <w:sz w:val="24"/>
          <w:szCs w:val="24"/>
          <w:shd w:val="clear" w:color="auto" w:fill="FFFFFF"/>
          <w:lang w:val="en-US" w:eastAsia="zh-CN" w:bidi="ar"/>
        </w:rPr>
        <w:t>：</w:t>
      </w:r>
    </w:p>
    <w:p w14:paraId="4C44AF50">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eastAsia="zh-CN" w:bidi="ar"/>
        </w:rPr>
      </w:pPr>
      <w:r>
        <w:rPr>
          <w:rFonts w:hint="eastAsia" w:ascii="宋体" w:hAnsi="宋体" w:cs="宋体"/>
          <w:color w:val="auto"/>
          <w:sz w:val="24"/>
          <w:szCs w:val="24"/>
          <w:shd w:val="clear" w:color="auto" w:fill="FFFFFF"/>
          <w:lang w:val="en-US" w:eastAsia="zh-CN" w:bidi="ar"/>
        </w:rPr>
        <w:t>（1）</w:t>
      </w:r>
      <w:r>
        <w:rPr>
          <w:rFonts w:hint="eastAsia" w:ascii="宋体" w:hAnsi="宋体" w:cs="宋体"/>
          <w:bCs/>
          <w:color w:val="auto"/>
          <w:sz w:val="24"/>
          <w:highlight w:val="none"/>
          <w:lang w:val="en-US" w:eastAsia="zh-CN" w:bidi="ar"/>
        </w:rPr>
        <w:t>布展</w:t>
      </w:r>
      <w:r>
        <w:rPr>
          <w:rFonts w:hint="eastAsia" w:ascii="宋体" w:hAnsi="宋体" w:cs="宋体"/>
          <w:bCs/>
          <w:color w:val="auto"/>
          <w:sz w:val="24"/>
          <w:highlight w:val="none"/>
          <w:lang w:bidi="ar"/>
        </w:rPr>
        <w:t>文化设计，要求和学校理念、视觉系统一脉相承</w:t>
      </w:r>
      <w:r>
        <w:rPr>
          <w:rFonts w:hint="eastAsia" w:ascii="宋体" w:hAnsi="宋体" w:cs="宋体"/>
          <w:bCs/>
          <w:color w:val="auto"/>
          <w:sz w:val="24"/>
          <w:highlight w:val="none"/>
          <w:lang w:eastAsia="zh-CN" w:bidi="ar"/>
        </w:rPr>
        <w:t>，</w:t>
      </w:r>
      <w:r>
        <w:rPr>
          <w:rFonts w:hint="eastAsia" w:ascii="宋体" w:hAnsi="宋体" w:cs="宋体"/>
          <w:bCs/>
          <w:color w:val="auto"/>
          <w:sz w:val="24"/>
          <w:highlight w:val="none"/>
          <w:lang w:bidi="ar"/>
        </w:rPr>
        <w:t>以学校核心文化为主题，充分结合学校办学思想，整体风格与原有环境有机融合。在局部户外地带，结合现场功能及实际需求进行场景化</w:t>
      </w:r>
      <w:r>
        <w:rPr>
          <w:rFonts w:hint="eastAsia" w:ascii="宋体" w:hAnsi="宋体" w:cs="宋体"/>
          <w:bCs/>
          <w:color w:val="auto"/>
          <w:sz w:val="24"/>
          <w:highlight w:val="none"/>
          <w:lang w:val="en-US" w:eastAsia="zh-CN" w:bidi="ar"/>
        </w:rPr>
        <w:t>布置</w:t>
      </w:r>
      <w:r>
        <w:rPr>
          <w:rFonts w:hint="eastAsia" w:ascii="宋体" w:hAnsi="宋体" w:cs="宋体"/>
          <w:bCs/>
          <w:color w:val="auto"/>
          <w:sz w:val="24"/>
          <w:highlight w:val="none"/>
          <w:lang w:bidi="ar"/>
        </w:rPr>
        <w:t>并充分考虑用材选择的安全性与环保性，营造符合校园设计特色，形象鲜明的校园文化系统。依托原有装饰基础，营造一个充满教育氛围、艺术气息和创新活力的校园文化环境，促进学生全面发展</w:t>
      </w:r>
      <w:r>
        <w:rPr>
          <w:rFonts w:hint="eastAsia" w:ascii="宋体" w:hAnsi="宋体" w:cs="宋体"/>
          <w:bCs/>
          <w:color w:val="auto"/>
          <w:sz w:val="24"/>
          <w:highlight w:val="none"/>
          <w:lang w:eastAsia="zh-CN" w:bidi="ar"/>
        </w:rPr>
        <w:t>。</w:t>
      </w:r>
    </w:p>
    <w:p w14:paraId="247C074D">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①</w:t>
      </w:r>
      <w:r>
        <w:rPr>
          <w:rFonts w:hint="eastAsia" w:ascii="宋体" w:hAnsi="宋体" w:cs="宋体"/>
          <w:bCs/>
          <w:color w:val="auto"/>
          <w:sz w:val="24"/>
          <w:highlight w:val="none"/>
          <w:lang w:val="en-US" w:eastAsia="zh-CN" w:bidi="ar"/>
        </w:rPr>
        <w:t>户外雕塑、景观小品类：以“生长的指引·温暖的陪伴”为总体理念，将校园户外精神堡垒与景观小品进行一体化设计，旨在打造兼具功能性、教育性与艺术性的环境育人载体。整体构建“多点串联、分级清晰”的户外导视与景观体系。包括四季节点、时间沙漏、阅读空间及互动景观小品等。所有设施按级次统一设计语言，确保从校园入口到各功能区块的导视逻辑清晰流畅。</w:t>
      </w:r>
    </w:p>
    <w:p w14:paraId="4C0B6B2C">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②</w:t>
      </w:r>
      <w:r>
        <w:rPr>
          <w:rFonts w:hint="eastAsia" w:ascii="宋体" w:hAnsi="宋体" w:cs="宋体"/>
          <w:bCs/>
          <w:color w:val="auto"/>
          <w:sz w:val="24"/>
          <w:highlight w:val="none"/>
          <w:lang w:val="en-US" w:eastAsia="zh-CN" w:bidi="ar"/>
        </w:rPr>
        <w:t>文化墙：以“润物无声·成长有痕”为核心理念，将校园室内文化墙打造为视觉叙事纽带。每一面墙不仅是装饰，更是课程延展、行为引导与荣誉展示的立体教科书，让学生在日常穿行中获得潜移默化的文化浸润。</w:t>
      </w:r>
    </w:p>
    <w:p w14:paraId="1CD8B79E">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③</w:t>
      </w:r>
      <w:r>
        <w:rPr>
          <w:rFonts w:hint="eastAsia" w:ascii="宋体" w:hAnsi="宋体" w:cs="宋体"/>
          <w:bCs/>
          <w:color w:val="auto"/>
          <w:sz w:val="24"/>
          <w:highlight w:val="none"/>
          <w:lang w:val="en-US" w:eastAsia="zh-CN" w:bidi="ar"/>
        </w:rPr>
        <w:t>图书馆：以“阅见世界·静享成长”为核心理念，将图书室定位为集阅读、探索、交流、休憩于一体的复合型文化空间，不再只是藏书与阅览的场所，更是学生自主学习的“第二课堂”和心灵栖息地。遵循“动静分区、融合自然、激发兴趣”的原则，包含集中阅览区、分散休闲阅读区、小型分享活动区。</w:t>
      </w:r>
    </w:p>
    <w:p w14:paraId="5941D86A">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④</w:t>
      </w:r>
      <w:r>
        <w:rPr>
          <w:rFonts w:hint="eastAsia" w:ascii="宋体" w:hAnsi="宋体" w:cs="宋体"/>
          <w:bCs/>
          <w:color w:val="auto"/>
          <w:sz w:val="24"/>
          <w:highlight w:val="none"/>
          <w:lang w:val="en-US" w:eastAsia="zh-CN" w:bidi="ar"/>
        </w:rPr>
        <w:t>少先队室及读书角：</w:t>
      </w:r>
    </w:p>
    <w:p w14:paraId="6EB045D7">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cs="宋体"/>
          <w:bCs/>
          <w:color w:val="auto"/>
          <w:sz w:val="24"/>
          <w:highlight w:val="none"/>
          <w:lang w:val="en-US" w:eastAsia="zh-CN" w:bidi="ar"/>
        </w:rPr>
        <w:t>少先队室以“信仰红”为核心视觉语言，融合历史的厚重感与新时代的蓬勃朝气，打造兼具仪式感与成长力的少先队专属空间。遵循“浸润式教育”理念，让每一处细节都成为少先队精神的无声传递者。室内划分为四大功能区——入口处左侧，以时间轴形式呈现少先队发展历程；临窗区域，设置“领航人”主题墙，展示党和国家领导人对少先队工作的关怀；中央为宣誓及活动区，预留可灵活布置的开放场地，用于入队仪式、队课学习；入口处右侧设队史荣誉柜与作品展示台，利用自然采光营造宁静的学习氛围。</w:t>
      </w:r>
    </w:p>
    <w:p w14:paraId="2B1E4CAE">
      <w:pPr>
        <w:keepNext w:val="0"/>
        <w:keepLines w:val="0"/>
        <w:pageBreakBefore w:val="0"/>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cs="宋体"/>
          <w:bCs/>
          <w:color w:val="auto"/>
          <w:sz w:val="24"/>
          <w:highlight w:val="none"/>
          <w:lang w:val="en-US" w:eastAsia="zh-CN" w:bidi="ar"/>
        </w:rPr>
        <w:t>读书角：以“阳光里的阅读派对”为核心概念，将读书角定位为孩子们的“第二客厅”——一个可自在放松、沉浸探索、交流分享的复合型阅读空间。一楼通过造型书柜划分动静分区：动区为会客交流区，兼顾校园接待与学生活动；静区为卡座阅读区，营造安静专注的阅读氛围。二楼连廊区域升级为微型文化地标，支持晨间朗读、课间图书漂流、课后分享会等多种场景，真正实现高频使用与文化引领。</w:t>
      </w:r>
    </w:p>
    <w:p w14:paraId="2E51D9ED">
      <w:pPr>
        <w:keepNext w:val="0"/>
        <w:keepLines w:val="0"/>
        <w:pageBreakBefore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Cs/>
          <w:color w:val="auto"/>
          <w:sz w:val="24"/>
          <w:highlight w:val="none"/>
          <w:lang w:val="en-US" w:eastAsia="zh-CN" w:bidi="ar"/>
        </w:rPr>
      </w:pPr>
      <w:r>
        <w:rPr>
          <w:rFonts w:hint="eastAsia" w:ascii="宋体" w:hAnsi="宋体" w:eastAsia="宋体" w:cs="宋体"/>
          <w:bCs/>
          <w:color w:val="auto"/>
          <w:sz w:val="24"/>
          <w:szCs w:val="24"/>
          <w:lang w:val="en-US" w:eastAsia="zh-CN" w:bidi="ar"/>
        </w:rPr>
        <w:t>⑤</w:t>
      </w:r>
      <w:r>
        <w:rPr>
          <w:rFonts w:hint="eastAsia" w:ascii="宋体" w:hAnsi="宋体" w:cs="宋体"/>
          <w:bCs/>
          <w:color w:val="auto"/>
          <w:sz w:val="24"/>
          <w:highlight w:val="none"/>
          <w:lang w:val="en-US" w:eastAsia="zh-CN" w:bidi="ar"/>
        </w:rPr>
        <w:t>门头：以“第一声问候·第一眼风景”为设计理念，将校园门头定位为学校形象的第一展示面、师生每日进出的精神门户。整体设计在满足安全、通透等功能需求的基础上，通过造型、材质与色彩的有机融合，传递温暖、向上、开放的校园气质。整体采用对称式构图，校名采用立体发光字，底层辅以暖色背光，确保夜间清晰可辨。</w:t>
      </w:r>
    </w:p>
    <w:p w14:paraId="4F16B45A">
      <w:pPr>
        <w:keepNext w:val="0"/>
        <w:keepLines w:val="0"/>
        <w:pageBreakBefore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cs="宋体"/>
          <w:bCs/>
          <w:color w:val="auto"/>
          <w:sz w:val="24"/>
          <w:highlight w:val="none"/>
          <w:lang w:val="en-US" w:eastAsia="zh-CN" w:bidi="ar"/>
        </w:rPr>
      </w:pPr>
      <w:r>
        <w:rPr>
          <w:rFonts w:hint="eastAsia" w:ascii="宋体" w:hAnsi="宋体" w:eastAsia="宋体" w:cs="宋体"/>
          <w:bCs/>
          <w:color w:val="auto"/>
          <w:sz w:val="24"/>
          <w:szCs w:val="24"/>
          <w:lang w:val="en-US" w:eastAsia="zh-CN" w:bidi="ar"/>
        </w:rPr>
        <w:t>⑥</w:t>
      </w:r>
      <w:r>
        <w:rPr>
          <w:rFonts w:hint="eastAsia" w:ascii="宋体" w:hAnsi="宋体" w:cs="宋体"/>
          <w:bCs/>
          <w:color w:val="auto"/>
          <w:sz w:val="24"/>
          <w:highlight w:val="none"/>
          <w:lang w:val="en-US" w:eastAsia="zh-CN" w:bidi="ar"/>
        </w:rPr>
        <w:t>种子馆：以“一颗种子的力量”为主题，围绕“种子的生命密码——从萌芽到传承”展开叙事，构建自然、科技与教育深度融合的现代生态型课程馆。采用三馆递进布局——第一教室“种子认知馆”设序厅、标本展示区与互动体验区，通过电子影像、立体展柜解密种子的结构与智慧；第二教室“种子实践馆”规划有土育苗区与无土栽培区，配置多层育苗架、观察记录工具及水培装置墙，支持学生亲手播种与记录；第三教室“种子成果馆”涵盖成果展示墙、故事会小剧场、种子图书馆与种子银行，实现作品陈列、分享交流与资源传承，形成可持续发展的校园基因库。</w:t>
      </w:r>
    </w:p>
    <w:p w14:paraId="65E5397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2</w:t>
      </w:r>
      <w:r>
        <w:rPr>
          <w:rFonts w:hint="eastAsia" w:ascii="宋体" w:hAnsi="宋体" w:eastAsia="宋体" w:cs="宋体"/>
          <w:color w:val="auto"/>
          <w:sz w:val="24"/>
          <w:szCs w:val="24"/>
          <w:shd w:val="clear" w:color="auto" w:fill="FFFFFF"/>
          <w:lang w:val="en-US" w:eastAsia="zh-CN" w:bidi="ar"/>
        </w:rPr>
        <w:t>）乙方根据现场环境、采购项目清单内容，</w:t>
      </w:r>
      <w:r>
        <w:rPr>
          <w:rFonts w:hint="eastAsia" w:ascii="宋体" w:hAnsi="宋体" w:eastAsia="宋体" w:cs="宋体"/>
          <w:color w:val="auto"/>
          <w:sz w:val="24"/>
          <w:szCs w:val="24"/>
          <w:shd w:val="clear" w:color="auto" w:fill="FFFFFF"/>
          <w:lang w:val="zh-TW" w:eastAsia="zh-CN" w:bidi="ar"/>
        </w:rPr>
        <w:t>在深刻理解功能规划</w:t>
      </w:r>
      <w:r>
        <w:rPr>
          <w:rFonts w:hint="eastAsia" w:ascii="宋体" w:hAnsi="宋体" w:eastAsia="宋体" w:cs="宋体"/>
          <w:color w:val="auto"/>
          <w:sz w:val="24"/>
          <w:szCs w:val="24"/>
          <w:shd w:val="clear" w:color="auto" w:fill="FFFFFF"/>
          <w:lang w:val="en-US" w:eastAsia="zh-CN" w:bidi="ar"/>
        </w:rPr>
        <w:t>的</w:t>
      </w:r>
      <w:r>
        <w:rPr>
          <w:rFonts w:hint="eastAsia" w:ascii="宋体" w:hAnsi="宋体" w:eastAsia="宋体" w:cs="宋体"/>
          <w:color w:val="auto"/>
          <w:sz w:val="24"/>
          <w:szCs w:val="24"/>
          <w:shd w:val="clear" w:color="auto" w:fill="FFFFFF"/>
          <w:lang w:val="zh-TW" w:eastAsia="zh-CN" w:bidi="ar"/>
        </w:rPr>
        <w:t>基础上，</w:t>
      </w:r>
      <w:r>
        <w:rPr>
          <w:rFonts w:hint="eastAsia" w:ascii="宋体" w:hAnsi="宋体" w:eastAsia="宋体" w:cs="宋体"/>
          <w:color w:val="auto"/>
          <w:sz w:val="24"/>
          <w:szCs w:val="24"/>
          <w:shd w:val="clear" w:color="auto" w:fill="FFFFFF"/>
          <w:lang w:val="zh-TW" w:eastAsia="zh-TW" w:bidi="ar"/>
        </w:rPr>
        <w:t>紧密围绕</w:t>
      </w:r>
      <w:r>
        <w:rPr>
          <w:rFonts w:hint="eastAsia" w:ascii="宋体" w:hAnsi="宋体" w:eastAsia="宋体" w:cs="宋体"/>
          <w:color w:val="auto"/>
          <w:sz w:val="24"/>
          <w:szCs w:val="24"/>
          <w:shd w:val="clear" w:color="auto" w:fill="FFFFFF"/>
          <w:lang w:val="en-US" w:eastAsia="zh-CN" w:bidi="ar"/>
        </w:rPr>
        <w:t>甲方</w:t>
      </w:r>
      <w:r>
        <w:rPr>
          <w:rFonts w:hint="eastAsia" w:ascii="宋体" w:hAnsi="宋体" w:eastAsia="宋体" w:cs="宋体"/>
          <w:color w:val="auto"/>
          <w:sz w:val="24"/>
          <w:szCs w:val="24"/>
          <w:shd w:val="clear" w:color="auto" w:fill="FFFFFF"/>
          <w:lang w:val="zh-TW" w:eastAsia="zh-TW" w:bidi="ar"/>
        </w:rPr>
        <w:t>实际需求</w:t>
      </w:r>
      <w:r>
        <w:rPr>
          <w:rFonts w:hint="eastAsia" w:ascii="宋体" w:hAnsi="宋体" w:eastAsia="宋体" w:cs="宋体"/>
          <w:color w:val="auto"/>
          <w:sz w:val="24"/>
          <w:szCs w:val="24"/>
          <w:shd w:val="clear" w:color="auto" w:fill="FFFFFF"/>
          <w:lang w:val="zh-TW" w:eastAsia="zh-CN" w:bidi="ar"/>
        </w:rPr>
        <w:t>，</w:t>
      </w:r>
      <w:r>
        <w:rPr>
          <w:rFonts w:hint="eastAsia" w:ascii="宋体" w:hAnsi="宋体" w:eastAsia="宋体" w:cs="宋体"/>
          <w:color w:val="auto"/>
          <w:sz w:val="24"/>
          <w:szCs w:val="24"/>
          <w:shd w:val="clear" w:color="auto" w:fill="FFFFFF"/>
          <w:lang w:val="en-US" w:eastAsia="zh-CN" w:bidi="ar"/>
        </w:rPr>
        <w:t>进行对应的</w:t>
      </w:r>
      <w:r>
        <w:rPr>
          <w:rFonts w:hint="eastAsia" w:ascii="宋体" w:hAnsi="宋体" w:cs="宋体"/>
          <w:color w:val="auto"/>
          <w:sz w:val="24"/>
          <w:szCs w:val="24"/>
          <w:shd w:val="clear" w:color="auto" w:fill="FFFFFF"/>
          <w:lang w:val="en-US" w:eastAsia="zh-CN" w:bidi="ar"/>
        </w:rPr>
        <w:t>设计深化（包含</w:t>
      </w:r>
      <w:r>
        <w:rPr>
          <w:rFonts w:hint="eastAsia" w:ascii="宋体" w:hAnsi="宋体" w:eastAsia="宋体" w:cs="宋体"/>
          <w:color w:val="auto"/>
          <w:sz w:val="24"/>
          <w:szCs w:val="24"/>
          <w:shd w:val="clear" w:color="auto" w:fill="FFFFFF"/>
          <w:lang w:val="en-US" w:eastAsia="zh-CN" w:bidi="ar"/>
        </w:rPr>
        <w:t>方案设计</w:t>
      </w:r>
      <w:r>
        <w:rPr>
          <w:rFonts w:hint="eastAsia" w:ascii="宋体" w:hAnsi="宋体" w:cs="宋体"/>
          <w:color w:val="auto"/>
          <w:sz w:val="24"/>
          <w:szCs w:val="24"/>
          <w:shd w:val="clear" w:color="auto" w:fill="FFFFFF"/>
          <w:lang w:val="en-US" w:eastAsia="zh-CN" w:bidi="ar"/>
        </w:rPr>
        <w:t>及施工图设计）</w:t>
      </w:r>
      <w:r>
        <w:rPr>
          <w:rFonts w:hint="eastAsia" w:ascii="宋体" w:hAnsi="宋体" w:eastAsia="宋体" w:cs="宋体"/>
          <w:color w:val="auto"/>
          <w:sz w:val="24"/>
          <w:szCs w:val="24"/>
          <w:shd w:val="clear" w:color="auto" w:fill="FFFFFF"/>
          <w:lang w:val="en-US" w:eastAsia="zh-CN" w:bidi="ar"/>
        </w:rPr>
        <w:t>。设计方案要求美观、实用，吻合现场及使用需要。</w:t>
      </w:r>
      <w:r>
        <w:rPr>
          <w:rFonts w:hint="eastAsia" w:ascii="宋体" w:hAnsi="宋体" w:cs="宋体"/>
          <w:bCs/>
          <w:color w:val="auto"/>
          <w:sz w:val="24"/>
          <w:highlight w:val="none"/>
          <w:lang w:bidi="ar"/>
        </w:rPr>
        <w:t>布展实施图深化设计：包括展区各部分平面图、立面图、剖面图、节点详图</w:t>
      </w:r>
      <w:r>
        <w:rPr>
          <w:rFonts w:hint="eastAsia" w:ascii="宋体" w:hAnsi="宋体" w:cs="宋体"/>
          <w:color w:val="auto"/>
          <w:sz w:val="24"/>
          <w:highlight w:val="none"/>
        </w:rPr>
        <w:t>。</w:t>
      </w:r>
    </w:p>
    <w:p w14:paraId="1F5A6D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3</w:t>
      </w:r>
      <w:r>
        <w:rPr>
          <w:rFonts w:hint="eastAsia" w:ascii="宋体" w:hAnsi="宋体" w:eastAsia="宋体" w:cs="宋体"/>
          <w:color w:val="auto"/>
          <w:sz w:val="24"/>
          <w:szCs w:val="24"/>
          <w:shd w:val="clear" w:color="auto" w:fill="FFFFFF"/>
          <w:lang w:val="en-US" w:eastAsia="zh-CN" w:bidi="ar"/>
        </w:rPr>
        <w:t>）乙方提交的最终设计成果应符合有关设计标准、规范及相关法律法规的要求，通过甲方及相关部门的审查，并根据审查意见优化设计。</w:t>
      </w:r>
    </w:p>
    <w:p w14:paraId="202B559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4</w:t>
      </w:r>
      <w:r>
        <w:rPr>
          <w:rFonts w:hint="eastAsia" w:ascii="宋体" w:hAnsi="宋体" w:eastAsia="宋体" w:cs="宋体"/>
          <w:color w:val="auto"/>
          <w:sz w:val="24"/>
          <w:szCs w:val="24"/>
          <w:shd w:val="clear" w:color="auto" w:fill="FFFFFF"/>
          <w:lang w:val="en-US" w:eastAsia="zh-CN" w:bidi="ar"/>
        </w:rPr>
        <w:t>）乙方应在规定时间内，向甲方提交深化、细化的设计文件。</w:t>
      </w:r>
    </w:p>
    <w:p w14:paraId="07BC9B5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5</w:t>
      </w:r>
      <w:r>
        <w:rPr>
          <w:rFonts w:hint="eastAsia" w:ascii="宋体" w:hAnsi="宋体" w:eastAsia="宋体" w:cs="宋体"/>
          <w:color w:val="auto"/>
          <w:sz w:val="24"/>
          <w:szCs w:val="24"/>
          <w:shd w:val="clear" w:color="auto" w:fill="FFFFFF"/>
          <w:lang w:val="en-US" w:eastAsia="zh-CN" w:bidi="ar"/>
        </w:rPr>
        <w:t>）甲方有权根据实际情况及需求调整方案，乙方须无条件配合，最终实施方案必须取得甲方认可后方能执行，乙方应严格按照甲方认可的方案进行制作、供货及安装，使整体实施方案与内容达到项目整体建设的总体要求。</w:t>
      </w:r>
    </w:p>
    <w:p w14:paraId="56E9DC40">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2.材质及工艺要求：</w:t>
      </w:r>
    </w:p>
    <w:p w14:paraId="17283BA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根据甲方提供校园文化布置的设计要求及建设背景、总体要求进行编制整体布展方案：在用材、安装要求中充分强调节能、环保理念；充分考虑消防、水、电、受力结构、流线通畅等国家规范要求及安全因素。</w:t>
      </w:r>
    </w:p>
    <w:p w14:paraId="7B3A03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2.1所有产品均须按规范的工艺生产，户内外均须保证两年不变质、不褪色，图形文字边缘应光滑、文字清晰易懂，无剥落、缺损。</w:t>
      </w:r>
    </w:p>
    <w:p w14:paraId="34ADD99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2.2所有安装材料质量必须严格按照国家及江苏省、无锡市地方规范、</w:t>
      </w:r>
      <w:r>
        <w:rPr>
          <w:rFonts w:hint="eastAsia" w:ascii="宋体" w:hAnsi="宋体" w:cs="宋体"/>
          <w:color w:val="auto"/>
          <w:sz w:val="24"/>
          <w:szCs w:val="24"/>
          <w:shd w:val="clear" w:color="auto" w:fill="FFFFFF"/>
          <w:lang w:val="en-US" w:eastAsia="zh-CN" w:bidi="ar"/>
        </w:rPr>
        <w:t>招标</w:t>
      </w:r>
      <w:r>
        <w:rPr>
          <w:rFonts w:hint="eastAsia" w:ascii="宋体" w:hAnsi="宋体" w:eastAsia="宋体" w:cs="宋体"/>
          <w:color w:val="auto"/>
          <w:sz w:val="24"/>
          <w:szCs w:val="24"/>
          <w:shd w:val="clear" w:color="auto" w:fill="FFFFFF"/>
          <w:lang w:val="en-US" w:eastAsia="zh-CN" w:bidi="ar"/>
        </w:rPr>
        <w:t>文件、材料厂家的技术规范的有关要求执行。</w:t>
      </w:r>
    </w:p>
    <w:p w14:paraId="1AD615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2.3投乙方应无条件地接受甲方的质量监督，提出的质量问题要及时整改，整改完毕后通知甲方检查验收。</w:t>
      </w:r>
    </w:p>
    <w:p w14:paraId="0D6724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2.4材料满足环保要求。实施过程中尽量避免使用刺激性气味的材料，如无法避免时应确保刺激性气味在短时间内可以消散挥发完全；所使用的材料必须提供小样供甲方确认，提供材料检测报告，费用由乙方承担。</w:t>
      </w:r>
    </w:p>
    <w:p w14:paraId="26B5BF4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3</w:t>
      </w:r>
      <w:r>
        <w:rPr>
          <w:rFonts w:hint="eastAsia" w:ascii="宋体" w:hAnsi="宋体" w:eastAsia="宋体" w:cs="宋体"/>
          <w:b/>
          <w:bCs/>
          <w:color w:val="auto"/>
          <w:sz w:val="24"/>
          <w:szCs w:val="24"/>
          <w:shd w:val="clear" w:color="auto" w:fill="FFFFFF"/>
          <w:lang w:val="en-US" w:eastAsia="zh-CN" w:bidi="ar"/>
        </w:rPr>
        <w:t>.安装要求：</w:t>
      </w:r>
    </w:p>
    <w:p w14:paraId="6D66DE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（1）标的物由乙方负责安装调试，安装作业质量必须严格按照国家及江苏省、无锡市地方规范、招标文件、材料厂家的技术规范的有关要求执行。</w:t>
      </w:r>
    </w:p>
    <w:p w14:paraId="0FF7C69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2</w:t>
      </w:r>
      <w:r>
        <w:rPr>
          <w:rFonts w:hint="eastAsia" w:ascii="宋体" w:hAnsi="宋体" w:eastAsia="宋体" w:cs="宋体"/>
          <w:color w:val="auto"/>
          <w:sz w:val="24"/>
          <w:szCs w:val="24"/>
          <w:shd w:val="clear" w:color="auto" w:fill="FFFFFF"/>
          <w:lang w:val="en-US" w:eastAsia="zh-CN" w:bidi="ar"/>
        </w:rPr>
        <w:t>）安装期间，乙方应无条件地接受甲方的质量监督，提出的质量问题要及时整改，整改完毕后通知采购人检查验收。</w:t>
      </w:r>
    </w:p>
    <w:p w14:paraId="5E27F07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3</w:t>
      </w:r>
      <w:r>
        <w:rPr>
          <w:rFonts w:hint="eastAsia" w:ascii="宋体" w:hAnsi="宋体" w:eastAsia="宋体" w:cs="宋体"/>
          <w:color w:val="auto"/>
          <w:sz w:val="24"/>
          <w:szCs w:val="24"/>
          <w:shd w:val="clear" w:color="auto" w:fill="FFFFFF"/>
          <w:lang w:val="en-US" w:eastAsia="zh-CN" w:bidi="ar"/>
        </w:rPr>
        <w:t>）乙方须建立健全质量检查制度，严格工序管理，隐蔽工程在隐蔽前应通知甲方检查验收。</w:t>
      </w:r>
    </w:p>
    <w:p w14:paraId="39BD72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w:t>
      </w:r>
      <w:r>
        <w:rPr>
          <w:rFonts w:hint="eastAsia" w:ascii="宋体" w:hAnsi="宋体" w:cs="宋体"/>
          <w:color w:val="auto"/>
          <w:sz w:val="24"/>
          <w:szCs w:val="24"/>
          <w:shd w:val="clear" w:color="auto" w:fill="FFFFFF"/>
          <w:lang w:val="en-US" w:eastAsia="zh-CN" w:bidi="ar"/>
        </w:rPr>
        <w:t>4</w:t>
      </w:r>
      <w:r>
        <w:rPr>
          <w:rFonts w:hint="eastAsia" w:ascii="宋体" w:hAnsi="宋体" w:eastAsia="宋体" w:cs="宋体"/>
          <w:color w:val="auto"/>
          <w:sz w:val="24"/>
          <w:szCs w:val="24"/>
          <w:shd w:val="clear" w:color="auto" w:fill="FFFFFF"/>
          <w:lang w:val="en-US" w:eastAsia="zh-CN" w:bidi="ar"/>
        </w:rPr>
        <w:t>）乙方应对安装作业安全、质量全面负责，并承担成品保护责任，如因乙方原因造成安全、质量事故或成品损坏，由乙方承担一切经济法律责任。</w:t>
      </w:r>
    </w:p>
    <w:p w14:paraId="39FA619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4</w:t>
      </w:r>
      <w:r>
        <w:rPr>
          <w:rFonts w:hint="eastAsia" w:ascii="宋体" w:hAnsi="宋体" w:eastAsia="宋体" w:cs="宋体"/>
          <w:b/>
          <w:bCs/>
          <w:color w:val="auto"/>
          <w:sz w:val="24"/>
          <w:szCs w:val="24"/>
          <w:shd w:val="clear" w:color="auto" w:fill="FFFFFF"/>
          <w:lang w:val="en-US" w:eastAsia="zh-CN" w:bidi="ar"/>
        </w:rPr>
        <w:t>.项目实施要求</w:t>
      </w:r>
    </w:p>
    <w:p w14:paraId="36ECAA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（1）乙方应指定项目负责人与甲方保持联系，及时充分协调项目实施阶段各项工作。</w:t>
      </w:r>
    </w:p>
    <w:p w14:paraId="1E45E1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（2）质量验收符合设计文件要求，整体符合甲方要求，由甲方进行验收，为确保效果，样图和小样必须经甲方确认后方可生产。</w:t>
      </w:r>
    </w:p>
    <w:p w14:paraId="570E2EE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（3）乙方应重视安全生产，要按规定采取安全措施，确保</w:t>
      </w:r>
      <w:r>
        <w:rPr>
          <w:rFonts w:hint="eastAsia" w:ascii="宋体" w:hAnsi="宋体" w:cs="宋体"/>
          <w:color w:val="auto"/>
          <w:sz w:val="24"/>
          <w:szCs w:val="24"/>
          <w:shd w:val="clear" w:color="auto" w:fill="FFFFFF"/>
          <w:lang w:val="en-US" w:eastAsia="zh-CN" w:bidi="ar"/>
        </w:rPr>
        <w:t>服务过程的</w:t>
      </w:r>
      <w:r>
        <w:rPr>
          <w:rFonts w:hint="eastAsia" w:ascii="宋体" w:hAnsi="宋体" w:eastAsia="宋体" w:cs="宋体"/>
          <w:color w:val="auto"/>
          <w:sz w:val="24"/>
          <w:szCs w:val="24"/>
          <w:shd w:val="clear" w:color="auto" w:fill="FFFFFF"/>
          <w:lang w:val="en-US" w:eastAsia="zh-CN" w:bidi="ar"/>
        </w:rPr>
        <w:t>安全。</w:t>
      </w:r>
      <w:r>
        <w:rPr>
          <w:rFonts w:hint="eastAsia" w:ascii="宋体" w:hAnsi="宋体" w:cs="宋体"/>
          <w:color w:val="auto"/>
          <w:sz w:val="24"/>
          <w:szCs w:val="24"/>
          <w:shd w:val="clear" w:color="auto" w:fill="FFFFFF"/>
          <w:lang w:val="en-US" w:eastAsia="zh-CN" w:bidi="ar"/>
        </w:rPr>
        <w:t>服务过程</w:t>
      </w:r>
      <w:r>
        <w:rPr>
          <w:rFonts w:hint="eastAsia" w:ascii="宋体" w:hAnsi="宋体" w:eastAsia="宋体" w:cs="宋体"/>
          <w:color w:val="auto"/>
          <w:sz w:val="24"/>
          <w:szCs w:val="24"/>
          <w:shd w:val="clear" w:color="auto" w:fill="FFFFFF"/>
          <w:lang w:val="en-US" w:eastAsia="zh-CN" w:bidi="ar"/>
        </w:rPr>
        <w:t>中发生事故的由乙方承担法律责任及其他相关责任。</w:t>
      </w:r>
    </w:p>
    <w:p w14:paraId="446EDD5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（4）乙方应文明</w:t>
      </w:r>
      <w:r>
        <w:rPr>
          <w:rFonts w:hint="eastAsia" w:ascii="宋体" w:hAnsi="宋体" w:cs="宋体"/>
          <w:color w:val="auto"/>
          <w:sz w:val="24"/>
          <w:szCs w:val="24"/>
          <w:shd w:val="clear" w:color="auto" w:fill="FFFFFF"/>
          <w:lang w:val="en-US" w:eastAsia="zh-CN" w:bidi="ar"/>
        </w:rPr>
        <w:t>工作</w:t>
      </w:r>
      <w:r>
        <w:rPr>
          <w:rFonts w:hint="eastAsia" w:ascii="宋体" w:hAnsi="宋体" w:eastAsia="宋体" w:cs="宋体"/>
          <w:color w:val="auto"/>
          <w:sz w:val="24"/>
          <w:szCs w:val="24"/>
          <w:shd w:val="clear" w:color="auto" w:fill="FFFFFF"/>
          <w:lang w:val="en-US" w:eastAsia="zh-CN" w:bidi="ar"/>
        </w:rPr>
        <w:t>，注意保护好环境，严格按照道路、交通、城管等相关规定要求</w:t>
      </w:r>
      <w:r>
        <w:rPr>
          <w:rFonts w:hint="eastAsia" w:ascii="宋体" w:hAnsi="宋体" w:cs="宋体"/>
          <w:color w:val="auto"/>
          <w:sz w:val="24"/>
          <w:szCs w:val="24"/>
          <w:shd w:val="clear" w:color="auto" w:fill="FFFFFF"/>
          <w:lang w:val="en-US" w:eastAsia="zh-CN" w:bidi="ar"/>
        </w:rPr>
        <w:t>开展工作</w:t>
      </w:r>
      <w:r>
        <w:rPr>
          <w:rFonts w:hint="eastAsia" w:ascii="宋体" w:hAnsi="宋体" w:eastAsia="宋体" w:cs="宋体"/>
          <w:color w:val="auto"/>
          <w:sz w:val="24"/>
          <w:szCs w:val="24"/>
          <w:shd w:val="clear" w:color="auto" w:fill="FFFFFF"/>
          <w:lang w:val="en-US" w:eastAsia="zh-CN" w:bidi="ar"/>
        </w:rPr>
        <w:t>。</w:t>
      </w:r>
    </w:p>
    <w:p w14:paraId="11022B2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（5）根据施工图和对应清单，材料的颜色和款式等需经校方确认。</w:t>
      </w:r>
    </w:p>
    <w:p w14:paraId="7EBE16E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5</w:t>
      </w:r>
      <w:r>
        <w:rPr>
          <w:rFonts w:hint="eastAsia" w:ascii="宋体" w:hAnsi="宋体" w:eastAsia="宋体" w:cs="宋体"/>
          <w:b/>
          <w:bCs/>
          <w:color w:val="auto"/>
          <w:sz w:val="24"/>
          <w:szCs w:val="24"/>
          <w:shd w:val="clear" w:color="auto" w:fill="FFFFFF"/>
          <w:lang w:val="en-US" w:eastAsia="zh-CN" w:bidi="ar"/>
        </w:rPr>
        <w:t>.售后服务及验收：</w:t>
      </w:r>
    </w:p>
    <w:p w14:paraId="3114203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（1）伴随服务：免费质量保证期限按招标文件要求，质保期满后，提供产品最优惠的维修保养及零配件供应价格。</w:t>
      </w:r>
    </w:p>
    <w:p w14:paraId="1DD202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质保期内出现质量问题，接到甲方维修通知后，应以最快速度响应并到达现场，提供免费的人力、部件、上门维修服务。因人为或不可抗力因素造成的故障，在保质期内，甲方可委托乙方负责修复，费用根据责任认定由责任方承担。易生锈材质的货物须做防生锈处理，在质保期内一旦出现生锈现象，甲方有权要求乙方无偿修复。</w:t>
      </w:r>
    </w:p>
    <w:p w14:paraId="1DB0359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3）验收的相关要求：甲方组成验收小组按相关标准进行验收质量评定，必要时邀请相关专业人员或机构参与验收。因产品质量问题发生争议时，由产品所在地质量技术监督部门鉴定，根据“谁提出谁鉴定”原则，鉴定费由责任方承担。</w:t>
      </w:r>
    </w:p>
    <w:p w14:paraId="5907A6B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如有产品质量问题，乙方须立即通知甲方，并采取一切有效措施减少损失。问题解决，甲方同意后，方能恢复</w:t>
      </w:r>
      <w:r>
        <w:rPr>
          <w:rFonts w:hint="eastAsia" w:ascii="宋体" w:hAnsi="宋体" w:cs="宋体"/>
          <w:color w:val="auto"/>
          <w:sz w:val="24"/>
          <w:szCs w:val="24"/>
          <w:shd w:val="clear" w:color="auto" w:fill="FFFFFF"/>
          <w:lang w:val="en-US" w:eastAsia="zh-CN" w:bidi="ar"/>
        </w:rPr>
        <w:t>工作</w:t>
      </w:r>
      <w:r>
        <w:rPr>
          <w:rFonts w:hint="eastAsia" w:ascii="宋体" w:hAnsi="宋体" w:eastAsia="宋体" w:cs="宋体"/>
          <w:color w:val="auto"/>
          <w:sz w:val="24"/>
          <w:szCs w:val="24"/>
          <w:shd w:val="clear" w:color="auto" w:fill="FFFFFF"/>
          <w:lang w:val="en-US" w:eastAsia="zh-CN" w:bidi="ar"/>
        </w:rPr>
        <w:t>。因此造成的</w:t>
      </w:r>
      <w:r>
        <w:rPr>
          <w:rFonts w:hint="eastAsia" w:ascii="宋体" w:hAnsi="宋体" w:cs="宋体"/>
          <w:color w:val="auto"/>
          <w:sz w:val="24"/>
          <w:szCs w:val="24"/>
          <w:shd w:val="clear" w:color="auto" w:fill="FFFFFF"/>
          <w:lang w:val="en-US" w:eastAsia="zh-CN" w:bidi="ar"/>
        </w:rPr>
        <w:t>服务</w:t>
      </w:r>
      <w:r>
        <w:rPr>
          <w:rFonts w:hint="eastAsia" w:ascii="宋体" w:hAnsi="宋体" w:eastAsia="宋体" w:cs="宋体"/>
          <w:color w:val="auto"/>
          <w:sz w:val="24"/>
          <w:szCs w:val="24"/>
          <w:shd w:val="clear" w:color="auto" w:fill="FFFFFF"/>
          <w:lang w:val="en-US" w:eastAsia="zh-CN" w:bidi="ar"/>
        </w:rPr>
        <w:t>延误，由乙方负责。</w:t>
      </w:r>
    </w:p>
    <w:p w14:paraId="1FCC2D34">
      <w:pPr>
        <w:tabs>
          <w:tab w:val="left" w:pos="0"/>
          <w:tab w:val="left" w:pos="525"/>
          <w:tab w:val="left" w:pos="945"/>
        </w:tabs>
        <w:spacing w:after="0" w:line="360" w:lineRule="auto"/>
        <w:ind w:firstLine="480"/>
        <w:rPr>
          <w:rFonts w:hint="eastAsia" w:ascii="宋体" w:hAnsi="宋体" w:eastAsia="宋体" w:cs="宋体"/>
          <w:color w:val="000000"/>
          <w:sz w:val="24"/>
          <w:szCs w:val="24"/>
          <w:highlight w:val="none"/>
          <w:lang w:bidi="ar"/>
        </w:rPr>
      </w:pPr>
      <w:r>
        <w:rPr>
          <w:rFonts w:hint="eastAsia" w:ascii="宋体" w:hAnsi="宋体" w:eastAsia="宋体" w:cs="宋体"/>
          <w:color w:val="auto"/>
          <w:sz w:val="24"/>
          <w:szCs w:val="24"/>
          <w:shd w:val="clear" w:color="auto" w:fill="FFFFFF"/>
          <w:lang w:val="en-US" w:eastAsia="zh-CN" w:bidi="ar"/>
        </w:rPr>
        <w:t>乙方必须确保项目验收合格。因乙方原因导致本项目未能通过验收合格的，乙方必须无条件自费返工至项目验收达到合格标准。</w:t>
      </w:r>
    </w:p>
    <w:p w14:paraId="73B2F5EF">
      <w:pPr>
        <w:tabs>
          <w:tab w:val="left" w:pos="0"/>
          <w:tab w:val="left" w:pos="525"/>
          <w:tab w:val="left" w:pos="945"/>
        </w:tabs>
        <w:spacing w:after="0" w:line="360" w:lineRule="auto"/>
        <w:ind w:firstLine="480"/>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六、</w:t>
      </w:r>
      <w:r>
        <w:rPr>
          <w:rFonts w:hint="eastAsia" w:ascii="宋体" w:hAnsi="宋体" w:eastAsia="宋体" w:cs="宋体"/>
          <w:b/>
          <w:bCs/>
          <w:color w:val="000000"/>
          <w:sz w:val="24"/>
          <w:szCs w:val="24"/>
          <w:highlight w:val="none"/>
          <w:lang w:bidi="ar"/>
        </w:rPr>
        <w:t>知识产权事宜</w:t>
      </w:r>
    </w:p>
    <w:p w14:paraId="51A815A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1）乙方参与本次投标所提交的全部文件（含技术方案、深化设计图纸、产品说明等）、拟提供的货物/服务，其知识产权（包括但不限于著作权、专利权、商标权、商业秘密等）均为合法取得。若因知识产权问题引发纠纷，乙方应承担全部责任，并赔偿甲方因此遭受的所有损失。</w:t>
      </w:r>
    </w:p>
    <w:p w14:paraId="75E8FAA1">
      <w:pPr>
        <w:tabs>
          <w:tab w:val="left" w:pos="0"/>
          <w:tab w:val="left" w:pos="525"/>
          <w:tab w:val="left" w:pos="945"/>
        </w:tabs>
        <w:spacing w:after="0" w:line="360" w:lineRule="auto"/>
        <w:ind w:firstLine="480"/>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2）乙方需保证投标文件中无任何侵犯他人知识产权的内容，不存在抄袭、盗用、篡改他人成果的情形；拟提供的货物/服务未侵犯任何第三方的发明权、专利权、商标权、著作权及其他合法知识产权。在项目实施过程中，如发现任何侵犯知识产权的行为，甲方有权立即终止合同，并追究</w:t>
      </w:r>
      <w:r>
        <w:rPr>
          <w:rFonts w:hint="eastAsia" w:ascii="宋体" w:hAnsi="宋体" w:cs="宋体"/>
          <w:color w:val="auto"/>
          <w:sz w:val="24"/>
          <w:szCs w:val="24"/>
          <w:shd w:val="clear" w:color="auto" w:fill="FFFFFF"/>
          <w:lang w:val="en-US" w:eastAsia="zh-CN" w:bidi="ar"/>
        </w:rPr>
        <w:t>乙方</w:t>
      </w:r>
      <w:r>
        <w:rPr>
          <w:rFonts w:hint="eastAsia" w:ascii="宋体" w:hAnsi="宋体" w:eastAsia="宋体" w:cs="宋体"/>
          <w:color w:val="auto"/>
          <w:sz w:val="24"/>
          <w:szCs w:val="24"/>
          <w:shd w:val="clear" w:color="auto" w:fill="FFFFFF"/>
          <w:lang w:val="en-US" w:eastAsia="zh-CN" w:bidi="ar"/>
        </w:rPr>
        <w:t>的法律责任。</w:t>
      </w:r>
    </w:p>
    <w:p w14:paraId="05DAB818">
      <w:pPr>
        <w:tabs>
          <w:tab w:val="left" w:pos="0"/>
          <w:tab w:val="left" w:pos="525"/>
          <w:tab w:val="left" w:pos="945"/>
        </w:tabs>
        <w:spacing w:after="0" w:line="360" w:lineRule="auto"/>
        <w:ind w:firstLine="480"/>
        <w:rPr>
          <w:rFonts w:hint="eastAsia" w:ascii="宋体" w:hAnsi="宋体" w:cs="宋体"/>
          <w:b/>
          <w:bCs w:val="0"/>
          <w:color w:val="auto"/>
          <w:sz w:val="24"/>
          <w:highlight w:val="none"/>
        </w:rPr>
      </w:pPr>
      <w:r>
        <w:rPr>
          <w:rFonts w:hint="eastAsia" w:ascii="宋体" w:hAnsi="宋体" w:eastAsia="宋体" w:cs="宋体"/>
          <w:b/>
          <w:bCs/>
          <w:color w:val="000000"/>
          <w:sz w:val="24"/>
          <w:szCs w:val="24"/>
          <w:highlight w:val="none"/>
          <w:lang w:val="en-US" w:eastAsia="zh-CN" w:bidi="ar"/>
        </w:rPr>
        <w:t>七、</w:t>
      </w:r>
      <w:r>
        <w:rPr>
          <w:rFonts w:hint="eastAsia" w:ascii="宋体" w:hAnsi="宋体" w:cs="宋体"/>
          <w:b/>
          <w:bCs w:val="0"/>
          <w:color w:val="auto"/>
          <w:sz w:val="24"/>
          <w:highlight w:val="none"/>
        </w:rPr>
        <w:t>服务考核及违约责任：</w:t>
      </w:r>
    </w:p>
    <w:p w14:paraId="568D010E">
      <w:pPr>
        <w:tabs>
          <w:tab w:val="left" w:pos="210"/>
          <w:tab w:val="left" w:pos="840"/>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①未经</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书面许可，</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不得将本合同项目与第三方合作，或将本合同标的全部或部分擅自分包、转包、转委托给第三方。否则，</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有权解除本合同并要求</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终止与第三方的合同，</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按合同总价20%的标准向</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支付违约金，并赔偿由此给</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造成的损失。</w:t>
      </w:r>
    </w:p>
    <w:p w14:paraId="023BC75A">
      <w:pPr>
        <w:tabs>
          <w:tab w:val="left" w:pos="210"/>
          <w:tab w:val="left" w:pos="840"/>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②由于</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工作的错误或遗漏造成本项目成果质量损失的，</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除负责及时采取有效补救措施外，并赔偿由此导致的</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的全部损失。</w:t>
      </w:r>
    </w:p>
    <w:p w14:paraId="19D99136">
      <w:pPr>
        <w:tabs>
          <w:tab w:val="left" w:pos="210"/>
          <w:tab w:val="left" w:pos="840"/>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③本合同履行期间，</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未能按合同约定的日期（含协商延缓的日期）提交成果的，</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有权扣除</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支付</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000元/天的逾期违约金，逾期违约金上限为合同价款的5%。</w:t>
      </w:r>
    </w:p>
    <w:p w14:paraId="3FFA498B">
      <w:pPr>
        <w:tabs>
          <w:tab w:val="left" w:pos="210"/>
          <w:tab w:val="left" w:pos="840"/>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未按本合同（含不可分割部分）的约定完成全部或部分项目事务；</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开展的部分或全部项目事务未达到本合同（含不可分割部分）约定或要求的，</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均有权要求</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限期整改，逾期不整改或整改后仍达不到</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要求的，</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均有权单方解除本合同并要求</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承担</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因此产生的费用增项（含另行委托第三方的费用）、损失及责任等。</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应向</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支付合同总价5%的违约金，</w:t>
      </w:r>
      <w:r>
        <w:rPr>
          <w:rFonts w:hint="eastAsia" w:ascii="宋体" w:hAnsi="宋体" w:cs="宋体"/>
          <w:bCs/>
          <w:color w:val="auto"/>
          <w:sz w:val="24"/>
          <w:highlight w:val="none"/>
          <w:lang w:eastAsia="zh-CN"/>
        </w:rPr>
        <w:t>同时</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应退回</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已支付的价款。</w:t>
      </w:r>
    </w:p>
    <w:p w14:paraId="2F5E8D58">
      <w:pPr>
        <w:tabs>
          <w:tab w:val="left" w:pos="105"/>
          <w:tab w:val="left" w:pos="525"/>
          <w:tab w:val="left" w:pos="945"/>
        </w:tabs>
        <w:spacing w:after="0" w:line="360" w:lineRule="auto"/>
        <w:ind w:firstLine="480"/>
        <w:rPr>
          <w:rFonts w:ascii="宋体" w:hAnsi="宋体" w:cs="宋体"/>
          <w:color w:val="000000"/>
          <w:sz w:val="24"/>
          <w:szCs w:val="24"/>
          <w:highlight w:val="none"/>
        </w:rPr>
      </w:pPr>
      <w:r>
        <w:rPr>
          <w:rFonts w:hint="eastAsia" w:ascii="宋体" w:hAnsi="宋体" w:cs="宋体"/>
          <w:bCs/>
          <w:color w:val="auto"/>
          <w:sz w:val="24"/>
          <w:highlight w:val="none"/>
        </w:rPr>
        <w:t>⑤</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在承担上述一项或多项违约责任后，仍应继续履行合同规定的义务（</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解除合同的除外）。</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未能及时追究</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的任何一项违约责任并不表明</w:t>
      </w: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放弃追究</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该项或其他违约责任。</w:t>
      </w:r>
    </w:p>
    <w:p w14:paraId="03E77F4A">
      <w:pPr>
        <w:numPr>
          <w:ilvl w:val="0"/>
          <w:numId w:val="0"/>
        </w:numPr>
        <w:spacing w:line="360" w:lineRule="auto"/>
        <w:ind w:left="422"/>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八、</w:t>
      </w:r>
      <w:r>
        <w:rPr>
          <w:rFonts w:hint="eastAsia" w:ascii="宋体" w:hAnsi="宋体" w:cs="宋体"/>
          <w:b/>
          <w:color w:val="000000"/>
          <w:sz w:val="24"/>
          <w:szCs w:val="24"/>
          <w:highlight w:val="none"/>
          <w:lang w:bidi="ar"/>
        </w:rPr>
        <w:t>协议的解除</w:t>
      </w:r>
    </w:p>
    <w:p w14:paraId="480ABADC">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1.有下列情形之一的，本合同自行解除。</w:t>
      </w:r>
    </w:p>
    <w:p w14:paraId="2D086FA5">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（1）因建设需要或不可抗力及政策性因素，造成合同无法履行的。</w:t>
      </w:r>
    </w:p>
    <w:p w14:paraId="046529D3">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（2）经双方协商一致，自愿解除的。</w:t>
      </w:r>
    </w:p>
    <w:p w14:paraId="286F784D">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2.有下列情形之一的，甲方有权单方终止合同且不承担任何违约责任，并可依法依规追究乙方相关责任：</w:t>
      </w:r>
    </w:p>
    <w:p w14:paraId="490B45DC">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（1）未经甲方同意，乙方将中标项目擅自转包、分包他人的。</w:t>
      </w:r>
    </w:p>
    <w:p w14:paraId="29D6F900">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2）因乙方原因导致第三方产生损失，乙方不积极处理导致第三方向甲方索赔的，包括但不限于因乙方未与员工签订劳动合同、未足额缴纳社保等引起的劳资、工伤纠纷，作业过程中发生事故导致第三方受损等情形。</w:t>
      </w:r>
    </w:p>
    <w:p w14:paraId="0E322F4E">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3</w:t>
      </w:r>
      <w:r>
        <w:rPr>
          <w:rFonts w:hint="eastAsia" w:ascii="宋体" w:hAnsi="宋体" w:cs="宋体"/>
          <w:color w:val="000000"/>
          <w:sz w:val="24"/>
          <w:szCs w:val="24"/>
          <w:highlight w:val="none"/>
          <w:lang w:bidi="ar"/>
        </w:rPr>
        <w:t>）因乙方的原因出现重大投诉或者安全事故，带来较大社会负面影响的。</w:t>
      </w:r>
    </w:p>
    <w:p w14:paraId="1F91E2A8">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4</w:t>
      </w:r>
      <w:r>
        <w:rPr>
          <w:rFonts w:hint="eastAsia" w:ascii="宋体" w:hAnsi="宋体" w:cs="宋体"/>
          <w:color w:val="000000"/>
          <w:sz w:val="24"/>
          <w:szCs w:val="24"/>
          <w:highlight w:val="none"/>
          <w:lang w:bidi="ar"/>
        </w:rPr>
        <w:t>）乙方不服从甲方或上级主管部门管理且态度恶劣的；</w:t>
      </w:r>
    </w:p>
    <w:p w14:paraId="66DA0F6A">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5</w:t>
      </w:r>
      <w:r>
        <w:rPr>
          <w:rFonts w:hint="eastAsia" w:ascii="宋体" w:hAnsi="宋体" w:cs="宋体"/>
          <w:color w:val="000000"/>
          <w:sz w:val="24"/>
          <w:szCs w:val="24"/>
          <w:highlight w:val="none"/>
          <w:lang w:bidi="ar"/>
        </w:rPr>
        <w:t>）合同约定的其他甲方终止合同的条款。</w:t>
      </w:r>
    </w:p>
    <w:p w14:paraId="73BE9257">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5</w:t>
      </w:r>
      <w:r>
        <w:rPr>
          <w:rFonts w:hint="eastAsia" w:ascii="宋体" w:hAnsi="宋体" w:cs="宋体"/>
          <w:color w:val="000000"/>
          <w:sz w:val="24"/>
          <w:szCs w:val="24"/>
          <w:highlight w:val="none"/>
          <w:lang w:bidi="ar"/>
        </w:rPr>
        <w:t>）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p>
    <w:p w14:paraId="4391690B">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3.除自行解除和甲方有权单方终止合同外，任何一方需要终止合同的。</w:t>
      </w:r>
    </w:p>
    <w:p w14:paraId="0753561F">
      <w:pPr>
        <w:numPr>
          <w:ilvl w:val="0"/>
          <w:numId w:val="0"/>
        </w:numPr>
        <w:spacing w:line="360" w:lineRule="auto"/>
        <w:ind w:left="422"/>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九、</w:t>
      </w:r>
      <w:r>
        <w:rPr>
          <w:rFonts w:hint="eastAsia" w:ascii="宋体" w:hAnsi="宋体" w:cs="宋体"/>
          <w:b/>
          <w:color w:val="000000"/>
          <w:sz w:val="24"/>
          <w:szCs w:val="24"/>
          <w:highlight w:val="none"/>
          <w:lang w:bidi="ar"/>
        </w:rPr>
        <w:t>解决争议的方式</w:t>
      </w:r>
    </w:p>
    <w:p w14:paraId="5ACE6057">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1.合同经甲乙双方代表签字盖章并经见证后生效。</w:t>
      </w:r>
    </w:p>
    <w:p w14:paraId="3721CC3D">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color w:val="000000"/>
          <w:sz w:val="24"/>
          <w:szCs w:val="24"/>
          <w:highlight w:val="none"/>
          <w:u w:val="single"/>
          <w:lang w:bidi="ar"/>
        </w:rPr>
        <w:t>（2）</w:t>
      </w:r>
    </w:p>
    <w:p w14:paraId="0DC7BABF">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（1）向无锡仲裁委员会申请仲裁。</w:t>
      </w:r>
    </w:p>
    <w:p w14:paraId="5366F293">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bidi="ar"/>
        </w:rPr>
        <w:t>（2）向甲方所在地法院提起诉讼。</w:t>
      </w:r>
    </w:p>
    <w:p w14:paraId="74499475">
      <w:pPr>
        <w:numPr>
          <w:ilvl w:val="0"/>
          <w:numId w:val="0"/>
        </w:numPr>
        <w:spacing w:line="360" w:lineRule="auto"/>
        <w:ind w:left="422"/>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十、</w:t>
      </w:r>
      <w:r>
        <w:rPr>
          <w:rFonts w:hint="eastAsia" w:ascii="宋体" w:hAnsi="宋体" w:cs="宋体"/>
          <w:b/>
          <w:color w:val="000000"/>
          <w:sz w:val="24"/>
          <w:szCs w:val="24"/>
          <w:highlight w:val="none"/>
          <w:lang w:bidi="ar"/>
        </w:rPr>
        <w:t>合同不可分割部分</w:t>
      </w:r>
    </w:p>
    <w:p w14:paraId="695E17C6">
      <w:pPr>
        <w:spacing w:line="360" w:lineRule="auto"/>
        <w:ind w:firstLine="420"/>
        <w:rPr>
          <w:rFonts w:ascii="宋体" w:hAnsi="宋体" w:cs="宋体"/>
          <w:bCs/>
          <w:color w:val="000000"/>
          <w:sz w:val="24"/>
          <w:szCs w:val="24"/>
          <w:highlight w:val="none"/>
        </w:rPr>
      </w:pPr>
      <w:r>
        <w:rPr>
          <w:rFonts w:hint="eastAsia" w:ascii="宋体" w:hAnsi="宋体" w:cs="宋体"/>
          <w:bCs/>
          <w:color w:val="000000"/>
          <w:sz w:val="24"/>
          <w:szCs w:val="24"/>
          <w:highlight w:val="none"/>
          <w:lang w:bidi="ar"/>
        </w:rPr>
        <w:t>招标文件、投标文件、合同条款、合同附件及中标通知书，乙方在投标、评标过程中所作其他有关承诺、声明、书面澄清等均为合同不可分割的部分，与主合同具有同等法律效力。</w:t>
      </w:r>
    </w:p>
    <w:p w14:paraId="7B75C730">
      <w:pPr>
        <w:numPr>
          <w:ilvl w:val="0"/>
          <w:numId w:val="0"/>
        </w:numPr>
        <w:spacing w:line="360" w:lineRule="auto"/>
        <w:ind w:left="422"/>
        <w:rPr>
          <w:rFonts w:ascii="宋体" w:hAnsi="宋体" w:eastAsia="宋体" w:cs="宋体"/>
          <w:b/>
          <w:color w:val="000000"/>
          <w:sz w:val="24"/>
          <w:szCs w:val="24"/>
          <w:highlight w:val="none"/>
          <w:lang w:val="en-US" w:eastAsia="zh-CN" w:bidi="ar"/>
        </w:rPr>
      </w:pPr>
      <w:r>
        <w:rPr>
          <w:rFonts w:hint="eastAsia" w:ascii="宋体" w:hAnsi="宋体" w:cs="宋体"/>
          <w:b/>
          <w:color w:val="000000"/>
          <w:sz w:val="24"/>
          <w:szCs w:val="24"/>
          <w:highlight w:val="none"/>
          <w:lang w:val="en-US" w:eastAsia="zh-CN" w:bidi="ar"/>
        </w:rPr>
        <w:t>十一、</w:t>
      </w:r>
      <w:r>
        <w:rPr>
          <w:rFonts w:hint="eastAsia" w:ascii="宋体" w:hAnsi="宋体" w:cs="宋体"/>
          <w:b/>
          <w:color w:val="000000"/>
          <w:sz w:val="24"/>
          <w:szCs w:val="24"/>
          <w:highlight w:val="none"/>
          <w:lang w:bidi="ar"/>
        </w:rPr>
        <w:t>合同</w:t>
      </w:r>
      <w:r>
        <w:rPr>
          <w:rFonts w:hint="eastAsia" w:ascii="宋体" w:hAnsi="宋体" w:cs="宋体"/>
          <w:b/>
          <w:color w:val="000000"/>
          <w:sz w:val="24"/>
          <w:szCs w:val="24"/>
          <w:highlight w:val="none"/>
          <w:lang w:val="en-US" w:eastAsia="zh-CN" w:bidi="ar"/>
        </w:rPr>
        <w:t>生效及其他</w:t>
      </w:r>
    </w:p>
    <w:p w14:paraId="26C4EF0A">
      <w:pPr>
        <w:spacing w:line="360" w:lineRule="auto"/>
        <w:ind w:firstLine="480"/>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1.本合同由甲乙双方签字、盖章并经</w:t>
      </w:r>
      <w:r>
        <w:rPr>
          <w:rFonts w:hint="eastAsia" w:ascii="宋体" w:hAnsi="宋体" w:cs="宋体"/>
          <w:bCs/>
          <w:color w:val="000000"/>
          <w:sz w:val="24"/>
          <w:szCs w:val="24"/>
          <w:highlight w:val="none"/>
          <w:lang w:val="en-US" w:eastAsia="zh-CN" w:bidi="ar"/>
        </w:rPr>
        <w:t>招标代理</w:t>
      </w:r>
      <w:r>
        <w:rPr>
          <w:rFonts w:hint="eastAsia" w:ascii="宋体" w:hAnsi="宋体" w:cs="宋体"/>
          <w:bCs/>
          <w:color w:val="000000"/>
          <w:sz w:val="24"/>
          <w:szCs w:val="24"/>
          <w:highlight w:val="none"/>
          <w:lang w:bidi="ar"/>
        </w:rPr>
        <w:t>见证后生效。</w:t>
      </w:r>
    </w:p>
    <w:p w14:paraId="35DCD5F6">
      <w:pPr>
        <w:spacing w:line="360" w:lineRule="auto"/>
        <w:ind w:firstLine="480"/>
        <w:rPr>
          <w:rFonts w:ascii="宋体" w:hAnsi="宋体" w:eastAsia="宋体" w:cs="宋体"/>
          <w:bCs/>
          <w:color w:val="000000"/>
          <w:sz w:val="24"/>
          <w:szCs w:val="24"/>
          <w:highlight w:val="none"/>
          <w:lang w:val="en-US" w:eastAsia="zh-CN" w:bidi="ar"/>
        </w:rPr>
      </w:pPr>
      <w:r>
        <w:rPr>
          <w:rFonts w:hint="eastAsia" w:ascii="宋体" w:hAnsi="宋体" w:cs="宋体"/>
          <w:bCs/>
          <w:color w:val="000000"/>
          <w:sz w:val="24"/>
          <w:szCs w:val="24"/>
          <w:highlight w:val="none"/>
          <w:lang w:val="en-US" w:eastAsia="zh-CN" w:bidi="ar"/>
        </w:rPr>
        <w:t>2.</w:t>
      </w:r>
      <w:r>
        <w:rPr>
          <w:rFonts w:hint="eastAsia" w:ascii="宋体" w:hAnsi="宋体" w:cs="宋体"/>
          <w:bCs/>
          <w:color w:val="000000"/>
          <w:sz w:val="24"/>
          <w:szCs w:val="24"/>
          <w:highlight w:val="none"/>
          <w:lang w:bidi="ar"/>
        </w:rPr>
        <w:t>本合同一式</w:t>
      </w:r>
      <w:r>
        <w:rPr>
          <w:rFonts w:hint="eastAsia" w:ascii="宋体" w:hAnsi="宋体" w:cs="宋体"/>
          <w:bCs/>
          <w:color w:val="000000"/>
          <w:sz w:val="24"/>
          <w:szCs w:val="24"/>
          <w:highlight w:val="none"/>
          <w:lang w:val="en-US" w:eastAsia="zh-CN" w:bidi="ar"/>
        </w:rPr>
        <w:t>捌</w:t>
      </w:r>
      <w:r>
        <w:rPr>
          <w:rFonts w:hint="eastAsia" w:ascii="宋体" w:hAnsi="宋体" w:cs="宋体"/>
          <w:bCs/>
          <w:color w:val="000000"/>
          <w:sz w:val="24"/>
          <w:szCs w:val="24"/>
          <w:highlight w:val="none"/>
          <w:lang w:bidi="ar"/>
        </w:rPr>
        <w:t>份，甲方执</w:t>
      </w:r>
      <w:r>
        <w:rPr>
          <w:rFonts w:hint="eastAsia" w:ascii="宋体" w:hAnsi="宋体" w:cs="宋体"/>
          <w:bCs/>
          <w:color w:val="000000"/>
          <w:sz w:val="24"/>
          <w:szCs w:val="24"/>
          <w:highlight w:val="none"/>
          <w:lang w:val="en-US" w:eastAsia="zh-CN" w:bidi="ar"/>
        </w:rPr>
        <w:t>叁</w:t>
      </w:r>
      <w:r>
        <w:rPr>
          <w:rFonts w:hint="eastAsia" w:ascii="宋体" w:hAnsi="宋体" w:cs="宋体"/>
          <w:bCs/>
          <w:color w:val="000000"/>
          <w:sz w:val="24"/>
          <w:szCs w:val="24"/>
          <w:highlight w:val="none"/>
          <w:lang w:bidi="ar"/>
        </w:rPr>
        <w:t>份，乙方执</w:t>
      </w:r>
      <w:r>
        <w:rPr>
          <w:rFonts w:hint="eastAsia" w:ascii="宋体" w:hAnsi="宋体" w:cs="宋体"/>
          <w:bCs/>
          <w:color w:val="000000"/>
          <w:sz w:val="24"/>
          <w:szCs w:val="24"/>
          <w:highlight w:val="none"/>
          <w:lang w:val="en-US" w:eastAsia="zh-CN" w:bidi="ar"/>
        </w:rPr>
        <w:t>叁</w:t>
      </w:r>
      <w:r>
        <w:rPr>
          <w:rFonts w:hint="eastAsia" w:ascii="宋体" w:hAnsi="宋体" w:cs="宋体"/>
          <w:bCs/>
          <w:color w:val="000000"/>
          <w:sz w:val="24"/>
          <w:szCs w:val="24"/>
          <w:highlight w:val="none"/>
          <w:lang w:bidi="ar"/>
        </w:rPr>
        <w:t>份，见证方执壹份，</w:t>
      </w:r>
      <w:r>
        <w:rPr>
          <w:rFonts w:hint="eastAsia" w:ascii="宋体" w:hAnsi="宋体" w:cs="宋体"/>
          <w:bCs/>
          <w:color w:val="000000"/>
          <w:sz w:val="24"/>
          <w:szCs w:val="24"/>
          <w:highlight w:val="none"/>
          <w:lang w:val="en-US" w:eastAsia="zh-CN" w:bidi="ar"/>
        </w:rPr>
        <w:t>财政部门</w:t>
      </w:r>
      <w:r>
        <w:rPr>
          <w:rFonts w:hint="eastAsia" w:ascii="宋体" w:hAnsi="宋体" w:cs="宋体"/>
          <w:bCs/>
          <w:color w:val="000000"/>
          <w:sz w:val="24"/>
          <w:szCs w:val="24"/>
          <w:highlight w:val="none"/>
          <w:lang w:bidi="ar"/>
        </w:rPr>
        <w:t>执壹份</w:t>
      </w:r>
      <w:r>
        <w:rPr>
          <w:rFonts w:hint="eastAsia" w:ascii="宋体" w:hAnsi="宋体" w:cs="宋体"/>
          <w:bCs/>
          <w:color w:val="000000"/>
          <w:sz w:val="24"/>
          <w:szCs w:val="24"/>
          <w:highlight w:val="none"/>
          <w:lang w:eastAsia="zh-CN" w:bidi="ar"/>
        </w:rPr>
        <w:t>，</w:t>
      </w:r>
      <w:r>
        <w:rPr>
          <w:rFonts w:hint="eastAsia" w:ascii="宋体" w:hAnsi="宋体" w:cs="宋体"/>
          <w:bCs/>
          <w:color w:val="000000"/>
          <w:sz w:val="24"/>
          <w:szCs w:val="24"/>
          <w:highlight w:val="none"/>
          <w:lang w:bidi="ar"/>
        </w:rPr>
        <w:t>具有同等法律效力。</w:t>
      </w:r>
    </w:p>
    <w:p w14:paraId="752D45AF">
      <w:pPr>
        <w:spacing w:line="360" w:lineRule="auto"/>
        <w:ind w:firstLine="480"/>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val="en-US" w:eastAsia="zh-CN" w:bidi="ar"/>
        </w:rPr>
        <w:t>3</w:t>
      </w:r>
      <w:r>
        <w:rPr>
          <w:rFonts w:hint="eastAsia" w:ascii="宋体" w:hAnsi="宋体" w:cs="宋体"/>
          <w:bCs/>
          <w:color w:val="000000"/>
          <w:sz w:val="24"/>
          <w:szCs w:val="24"/>
          <w:highlight w:val="none"/>
          <w:lang w:bidi="ar"/>
        </w:rPr>
        <w:t>.合同在执行过程中若出现未尽事宜，双方在不违背本合同和招标文件的原则下协商解决，协商结果以书面形式签订补充协议，且补充协议与本合同具有同等效力。</w:t>
      </w:r>
    </w:p>
    <w:p w14:paraId="1D7124AF">
      <w:pPr>
        <w:spacing w:line="360" w:lineRule="auto"/>
        <w:ind w:firstLine="480"/>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val="en-US" w:eastAsia="zh-CN" w:bidi="ar"/>
        </w:rPr>
        <w:t>4</w:t>
      </w:r>
      <w:r>
        <w:rPr>
          <w:rFonts w:hint="eastAsia" w:ascii="宋体" w:hAnsi="宋体" w:cs="宋体"/>
          <w:bCs/>
          <w:color w:val="000000"/>
          <w:sz w:val="24"/>
          <w:szCs w:val="24"/>
          <w:highlight w:val="none"/>
          <w:lang w:bidi="ar"/>
        </w:rPr>
        <w:t>.甲乙双方确认：对本合同条款及后果均已知悉，一致确认不存在欺诈、胁迫、乘人之危、重大误解、显失公平等任何可能导致合同无效或被撤销的情形。</w:t>
      </w:r>
    </w:p>
    <w:p w14:paraId="6C58C258">
      <w:pPr>
        <w:spacing w:line="360" w:lineRule="auto"/>
        <w:ind w:firstLine="480"/>
        <w:rPr>
          <w:rFonts w:hint="eastAsia" w:ascii="宋体" w:hAnsi="宋体"/>
          <w:b/>
          <w:color w:val="000000"/>
          <w:sz w:val="18"/>
          <w:szCs w:val="18"/>
          <w:highlight w:val="none"/>
        </w:rPr>
      </w:pPr>
      <w:r>
        <w:rPr>
          <w:rFonts w:hint="eastAsia" w:ascii="宋体" w:hAnsi="宋体" w:cs="宋体"/>
          <w:bCs/>
          <w:color w:val="000000"/>
          <w:sz w:val="24"/>
          <w:szCs w:val="24"/>
          <w:highlight w:val="none"/>
          <w:lang w:val="en-US" w:eastAsia="zh-CN" w:bidi="ar"/>
        </w:rPr>
        <w:t>5</w:t>
      </w:r>
      <w:r>
        <w:rPr>
          <w:rFonts w:hint="eastAsia" w:ascii="宋体" w:hAnsi="宋体" w:cs="宋体"/>
          <w:bCs/>
          <w:color w:val="000000"/>
          <w:sz w:val="24"/>
          <w:szCs w:val="24"/>
          <w:highlight w:val="none"/>
          <w:lang w:bidi="ar"/>
        </w:rPr>
        <w:t>.合同签订地点：</w:t>
      </w:r>
      <w:r>
        <w:rPr>
          <w:rFonts w:hint="eastAsia" w:ascii="宋体" w:hAnsi="宋体" w:cs="宋体"/>
          <w:b/>
          <w:color w:val="000000"/>
          <w:sz w:val="24"/>
          <w:szCs w:val="24"/>
          <w:highlight w:val="none"/>
          <w:u w:val="single"/>
          <w:lang w:val="en-US" w:eastAsia="zh-CN" w:bidi="ar"/>
        </w:rPr>
        <w:t xml:space="preserve">                 </w:t>
      </w:r>
      <w:r>
        <w:rPr>
          <w:rFonts w:hint="eastAsia" w:ascii="宋体" w:hAnsi="宋体" w:cs="宋体"/>
          <w:b w:val="0"/>
          <w:bCs/>
          <w:color w:val="000000"/>
          <w:sz w:val="24"/>
          <w:szCs w:val="24"/>
          <w:highlight w:val="none"/>
          <w:u w:val="single"/>
          <w:lang w:val="en-US" w:eastAsia="zh-CN" w:bidi="ar"/>
        </w:rPr>
        <w:t xml:space="preserve"> </w:t>
      </w:r>
      <w:r>
        <w:rPr>
          <w:rFonts w:hint="eastAsia" w:ascii="宋体" w:hAnsi="宋体" w:cs="宋体"/>
          <w:b w:val="0"/>
          <w:bCs/>
          <w:color w:val="000000"/>
          <w:sz w:val="24"/>
          <w:szCs w:val="24"/>
          <w:highlight w:val="none"/>
          <w:lang w:bidi="ar"/>
        </w:rPr>
        <w:t>。</w:t>
      </w:r>
    </w:p>
    <w:p w14:paraId="167B8F3C">
      <w:pPr>
        <w:spacing w:line="360" w:lineRule="auto"/>
        <w:rPr>
          <w:rFonts w:hint="eastAsia" w:ascii="宋体" w:hAnsi="宋体"/>
          <w:bCs/>
          <w:color w:val="000000"/>
          <w:sz w:val="24"/>
          <w:highlight w:val="none"/>
        </w:rPr>
      </w:pPr>
    </w:p>
    <w:p w14:paraId="5130A97B">
      <w:pPr>
        <w:spacing w:line="360" w:lineRule="auto"/>
        <w:rPr>
          <w:rFonts w:ascii="宋体" w:hAnsi="宋体"/>
          <w:bCs/>
          <w:color w:val="000000"/>
          <w:sz w:val="24"/>
          <w:highlight w:val="none"/>
          <w:u w:val="single"/>
        </w:rPr>
      </w:pPr>
      <w:r>
        <w:rPr>
          <w:rFonts w:hint="eastAsia" w:ascii="宋体" w:hAnsi="宋体"/>
          <w:bCs/>
          <w:color w:val="000000"/>
          <w:sz w:val="24"/>
          <w:highlight w:val="none"/>
        </w:rPr>
        <w:t>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  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w:t>
      </w:r>
    </w:p>
    <w:p w14:paraId="57A95A26">
      <w:pPr>
        <w:spacing w:line="360" w:lineRule="auto"/>
        <w:rPr>
          <w:rFonts w:ascii="宋体" w:hAnsi="宋体"/>
          <w:bCs/>
          <w:color w:val="000000"/>
          <w:sz w:val="24"/>
          <w:highlight w:val="none"/>
          <w:u w:val="single"/>
        </w:rPr>
      </w:pPr>
      <w:r>
        <w:rPr>
          <w:rFonts w:hint="eastAsia" w:ascii="宋体" w:hAnsi="宋体"/>
          <w:bCs/>
          <w:color w:val="000000"/>
          <w:sz w:val="24"/>
          <w:highlight w:val="none"/>
        </w:rPr>
        <w:t>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p>
    <w:p w14:paraId="7270BBDD">
      <w:pPr>
        <w:spacing w:line="360" w:lineRule="auto"/>
        <w:ind w:firstLine="1440"/>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031E7677">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乙方户名：</w:t>
      </w:r>
      <w:r>
        <w:rPr>
          <w:rFonts w:hint="eastAsia" w:ascii="宋体" w:hAnsi="宋体"/>
          <w:bCs/>
          <w:color w:val="000000"/>
          <w:sz w:val="24"/>
          <w:highlight w:val="none"/>
          <w:u w:val="single"/>
        </w:rPr>
        <w:t xml:space="preserve">                    </w:t>
      </w:r>
    </w:p>
    <w:p w14:paraId="1A4BF5E6">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乙方开户银行：</w:t>
      </w:r>
      <w:r>
        <w:rPr>
          <w:rFonts w:hint="eastAsia" w:ascii="宋体" w:hAnsi="宋体"/>
          <w:bCs/>
          <w:color w:val="000000"/>
          <w:sz w:val="24"/>
          <w:highlight w:val="none"/>
          <w:u w:val="single"/>
        </w:rPr>
        <w:t xml:space="preserve">                </w:t>
      </w:r>
    </w:p>
    <w:p w14:paraId="6017220A">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乙方账号：</w:t>
      </w:r>
      <w:r>
        <w:rPr>
          <w:rFonts w:hint="eastAsia" w:ascii="宋体" w:hAnsi="宋体"/>
          <w:bCs/>
          <w:color w:val="000000"/>
          <w:sz w:val="24"/>
          <w:highlight w:val="none"/>
          <w:u w:val="single"/>
        </w:rPr>
        <w:t xml:space="preserve">                   </w:t>
      </w:r>
    </w:p>
    <w:p w14:paraId="1D9C676C">
      <w:pPr>
        <w:spacing w:line="360" w:lineRule="auto"/>
        <w:rPr>
          <w:rFonts w:hint="eastAsia" w:ascii="宋体" w:hAnsi="宋体" w:cs="宋体"/>
          <w:b/>
          <w:color w:val="auto"/>
          <w:sz w:val="44"/>
          <w:szCs w:val="44"/>
          <w:highlight w:val="none"/>
        </w:rPr>
      </w:pPr>
      <w:r>
        <w:rPr>
          <w:rFonts w:hint="eastAsia" w:ascii="宋体" w:hAnsi="宋体"/>
          <w:bCs/>
          <w:color w:val="000000"/>
          <w:sz w:val="24"/>
          <w:szCs w:val="24"/>
          <w:highlight w:val="none"/>
        </w:rPr>
        <w:t xml:space="preserve">见证方：（盖章）                            </w:t>
      </w:r>
      <w:r>
        <w:rPr>
          <w:rFonts w:hint="eastAsia" w:ascii="宋体" w:hAnsi="宋体" w:cs="宋体"/>
          <w:b/>
          <w:color w:val="auto"/>
          <w:sz w:val="44"/>
          <w:szCs w:val="44"/>
          <w:highlight w:val="none"/>
        </w:rPr>
        <w:br w:type="page" w:clear="all"/>
      </w:r>
    </w:p>
    <w:p w14:paraId="2E06ADD9">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3F5DFDCF">
      <w:pPr>
        <w:spacing w:line="360" w:lineRule="auto"/>
        <w:jc w:val="left"/>
        <w:rPr>
          <w:rFonts w:ascii="宋体" w:hAnsi="宋体" w:cs="宋体"/>
          <w:b/>
          <w:color w:val="auto"/>
          <w:sz w:val="32"/>
          <w:szCs w:val="20"/>
          <w:highlight w:val="none"/>
        </w:rPr>
      </w:pPr>
    </w:p>
    <w:p w14:paraId="6C3F06F6">
      <w:pPr>
        <w:spacing w:line="360" w:lineRule="auto"/>
        <w:jc w:val="center"/>
        <w:rPr>
          <w:rFonts w:ascii="宋体" w:hAnsi="宋体" w:cs="宋体"/>
          <w:b/>
          <w:color w:val="auto"/>
          <w:sz w:val="72"/>
          <w:szCs w:val="20"/>
          <w:highlight w:val="none"/>
        </w:rPr>
      </w:pPr>
    </w:p>
    <w:p w14:paraId="74152888">
      <w:pPr>
        <w:spacing w:line="360" w:lineRule="auto"/>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0B2B5C66">
      <w:pPr>
        <w:spacing w:line="360" w:lineRule="auto"/>
        <w:rPr>
          <w:rFonts w:ascii="宋体" w:hAnsi="宋体" w:cs="宋体"/>
          <w:b/>
          <w:color w:val="auto"/>
          <w:sz w:val="48"/>
          <w:szCs w:val="20"/>
          <w:highlight w:val="none"/>
        </w:rPr>
      </w:pPr>
    </w:p>
    <w:p w14:paraId="7962881D">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0F02E3A">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70A0F3DC">
      <w:pPr>
        <w:spacing w:line="360" w:lineRule="auto"/>
        <w:rPr>
          <w:rFonts w:ascii="宋体" w:hAnsi="宋体" w:cs="宋体"/>
          <w:b/>
          <w:color w:val="auto"/>
          <w:sz w:val="30"/>
          <w:szCs w:val="20"/>
          <w:highlight w:val="none"/>
        </w:rPr>
      </w:pPr>
    </w:p>
    <w:p w14:paraId="42EE05AA">
      <w:pPr>
        <w:spacing w:line="360" w:lineRule="auto"/>
        <w:rPr>
          <w:rFonts w:ascii="宋体" w:hAnsi="宋体" w:cs="宋体"/>
          <w:b/>
          <w:color w:val="auto"/>
          <w:sz w:val="30"/>
          <w:highlight w:val="none"/>
          <w:u w:val="single"/>
        </w:rPr>
      </w:pPr>
      <w:r>
        <w:rPr>
          <w:rFonts w:hint="eastAsia" w:ascii="宋体" w:hAnsi="宋体" w:cs="宋体"/>
          <w:b/>
          <w:color w:val="auto"/>
          <w:sz w:val="30"/>
          <w:highlight w:val="none"/>
          <w:lang w:val="en-US" w:eastAsia="zh-CN"/>
        </w:rPr>
        <w:t>投标</w:t>
      </w: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4151EB9E">
      <w:pPr>
        <w:spacing w:line="360" w:lineRule="auto"/>
        <w:rPr>
          <w:rFonts w:ascii="宋体" w:hAnsi="宋体" w:cs="宋体"/>
          <w:b/>
          <w:color w:val="auto"/>
          <w:sz w:val="30"/>
          <w:highlight w:val="none"/>
        </w:rPr>
      </w:pPr>
      <w:r>
        <w:rPr>
          <w:rFonts w:hint="eastAsia" w:ascii="宋体" w:hAnsi="宋体" w:cs="宋体"/>
          <w:b/>
          <w:color w:val="auto"/>
          <w:sz w:val="30"/>
          <w:highlight w:val="none"/>
        </w:rPr>
        <w:t>法定代表人或</w:t>
      </w:r>
    </w:p>
    <w:p w14:paraId="6A9EB181">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1D1798C4">
      <w:pPr>
        <w:spacing w:line="360" w:lineRule="auto"/>
        <w:rPr>
          <w:rFonts w:ascii="宋体" w:hAnsi="宋体" w:cs="宋体"/>
          <w:b/>
          <w:color w:val="auto"/>
          <w:sz w:val="30"/>
          <w:highlight w:val="none"/>
        </w:rPr>
      </w:pPr>
    </w:p>
    <w:p w14:paraId="72CBA92B">
      <w:pPr>
        <w:spacing w:line="360" w:lineRule="auto"/>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CE6B212">
      <w:pPr>
        <w:spacing w:line="360" w:lineRule="auto"/>
        <w:jc w:val="center"/>
        <w:rPr>
          <w:rFonts w:ascii="宋体" w:hAnsi="宋体" w:cs="宋体"/>
          <w:b/>
          <w:color w:val="auto"/>
          <w:sz w:val="30"/>
          <w:szCs w:val="30"/>
          <w:highlight w:val="none"/>
        </w:rPr>
      </w:pPr>
    </w:p>
    <w:p w14:paraId="02DF435A">
      <w:pPr>
        <w:pStyle w:val="52"/>
        <w:spacing w:line="360" w:lineRule="auto"/>
        <w:outlineLvl w:val="1"/>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（一）投标函（格式）</w:t>
      </w:r>
    </w:p>
    <w:p w14:paraId="3C86C6F8">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09109401">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lang w:eastAsia="zh-CN"/>
        </w:rPr>
        <w:t>江苏悦通工程咨询有限公司</w:t>
      </w:r>
      <w:r>
        <w:rPr>
          <w:rFonts w:hint="eastAsia" w:ascii="宋体" w:hAnsi="宋体" w:cs="宋体"/>
          <w:bCs/>
          <w:color w:val="auto"/>
          <w:sz w:val="24"/>
          <w:highlight w:val="none"/>
        </w:rPr>
        <w:t>：</w:t>
      </w:r>
    </w:p>
    <w:p w14:paraId="7671DEA8">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3F672DA4">
      <w:pPr>
        <w:tabs>
          <w:tab w:val="left" w:pos="420"/>
          <w:tab w:val="left" w:pos="525"/>
          <w:tab w:val="left" w:pos="945"/>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一、我们愿意按照</w:t>
      </w:r>
      <w:r>
        <w:rPr>
          <w:rFonts w:hint="eastAsia" w:ascii="宋体" w:hAnsi="宋体" w:cs="宋体"/>
          <w:bCs/>
          <w:color w:val="auto"/>
          <w:sz w:val="24"/>
          <w:highlight w:val="none"/>
          <w:lang w:val="en-US" w:eastAsia="zh-CN"/>
        </w:rPr>
        <w:t>招标</w:t>
      </w:r>
      <w:r>
        <w:rPr>
          <w:rFonts w:hint="eastAsia" w:ascii="宋体" w:hAnsi="宋体" w:cs="宋体"/>
          <w:bCs/>
          <w:color w:val="auto"/>
          <w:sz w:val="24"/>
          <w:highlight w:val="none"/>
        </w:rPr>
        <w:t>文件的一切要求（包括付款方式），提供本项目的报价，总报价见开标一览表。</w:t>
      </w:r>
    </w:p>
    <w:p w14:paraId="016BE728">
      <w:pPr>
        <w:tabs>
          <w:tab w:val="left" w:pos="0"/>
          <w:tab w:val="left" w:pos="315"/>
          <w:tab w:val="left" w:pos="525"/>
          <w:tab w:val="left" w:pos="945"/>
          <w:tab w:val="left" w:pos="1050"/>
        </w:tabs>
        <w:spacing w:line="348" w:lineRule="auto"/>
        <w:ind w:firstLine="420"/>
        <w:rPr>
          <w:rFonts w:ascii="宋体" w:hAnsi="宋体" w:cs="宋体"/>
          <w:color w:val="auto"/>
          <w:sz w:val="24"/>
          <w:highlight w:val="none"/>
        </w:rPr>
      </w:pPr>
      <w:r>
        <w:rPr>
          <w:rFonts w:hint="eastAsia" w:ascii="宋体" w:hAnsi="宋体" w:cs="宋体"/>
          <w:color w:val="auto"/>
          <w:sz w:val="24"/>
          <w:highlight w:val="none"/>
        </w:rPr>
        <w:t>二、我方愿意提供</w:t>
      </w:r>
      <w:r>
        <w:rPr>
          <w:rFonts w:hint="eastAsia" w:ascii="宋体" w:hAnsi="宋体" w:cs="宋体"/>
          <w:color w:val="auto"/>
          <w:sz w:val="24"/>
          <w:highlight w:val="none"/>
          <w:lang w:eastAsia="zh-CN"/>
        </w:rPr>
        <w:t>江苏悦通工程咨询有限公司</w:t>
      </w:r>
      <w:r>
        <w:rPr>
          <w:rFonts w:hint="eastAsia" w:ascii="宋体" w:hAnsi="宋体" w:cs="宋体"/>
          <w:color w:val="auto"/>
          <w:sz w:val="24"/>
          <w:highlight w:val="none"/>
        </w:rPr>
        <w:t>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文件中要求的文件、资料。</w:t>
      </w:r>
    </w:p>
    <w:p w14:paraId="0A77E00E">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color w:val="auto"/>
          <w:sz w:val="24"/>
          <w:highlight w:val="none"/>
        </w:rPr>
        <w:t>三、</w:t>
      </w:r>
      <w:r>
        <w:rPr>
          <w:rFonts w:hint="eastAsia" w:ascii="宋体" w:hAnsi="宋体" w:cs="宋体"/>
          <w:bCs/>
          <w:color w:val="auto"/>
          <w:sz w:val="24"/>
          <w:highlight w:val="none"/>
        </w:rPr>
        <w:t>我方同意按招标文件中的规定，本投标文件投标的有效期限为投标截止之日起90天。</w:t>
      </w:r>
    </w:p>
    <w:p w14:paraId="06FD6847">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四、如果我方的投标文件被接受，我方将履行招标文件中规定的每一项要求，按期、按质、按量，履行合同义务。</w:t>
      </w:r>
    </w:p>
    <w:p w14:paraId="5EC04F8D">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五、</w:t>
      </w:r>
      <w:r>
        <w:rPr>
          <w:rFonts w:hint="eastAsia" w:ascii="宋体" w:hAnsi="宋体" w:cs="宋体"/>
          <w:bCs/>
          <w:color w:val="auto"/>
          <w:sz w:val="24"/>
          <w:highlight w:val="none"/>
        </w:rPr>
        <w:t>我方认为贵方有权决定中标者。</w:t>
      </w:r>
    </w:p>
    <w:p w14:paraId="485DAA57">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六、</w:t>
      </w:r>
      <w:r>
        <w:rPr>
          <w:rFonts w:hint="eastAsia" w:ascii="宋体" w:hAnsi="宋体" w:cs="宋体"/>
          <w:bCs/>
          <w:color w:val="auto"/>
          <w:sz w:val="24"/>
          <w:highlight w:val="none"/>
        </w:rPr>
        <w:t>我方愿意遵守《中华人民共和国政府采购法》，并</w:t>
      </w:r>
      <w:r>
        <w:rPr>
          <w:rFonts w:hint="eastAsia" w:ascii="宋体" w:hAnsi="宋体" w:cs="宋体"/>
          <w:bCs/>
          <w:color w:val="auto"/>
          <w:sz w:val="24"/>
          <w:highlight w:val="none"/>
          <w:lang w:eastAsia="zh-CN"/>
        </w:rPr>
        <w:t>按照《中华人民共和国</w:t>
      </w:r>
      <w:r>
        <w:rPr>
          <w:rFonts w:hint="eastAsia" w:ascii="宋体" w:hAnsi="宋体" w:cs="宋体"/>
          <w:bCs/>
          <w:color w:val="auto"/>
          <w:sz w:val="24"/>
          <w:highlight w:val="none"/>
        </w:rPr>
        <w:t>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557D2EDA">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七、</w:t>
      </w:r>
      <w:r>
        <w:rPr>
          <w:rFonts w:hint="eastAsia" w:ascii="宋体" w:hAnsi="宋体" w:cs="宋体"/>
          <w:bCs/>
          <w:color w:val="auto"/>
          <w:sz w:val="24"/>
          <w:highlight w:val="none"/>
        </w:rPr>
        <w:t>我方认可并遵守招标文件的所有规定，放弃对招标文件提出质疑的权利。</w:t>
      </w:r>
    </w:p>
    <w:p w14:paraId="77107695">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八、</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7E23BEAF">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九、</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E7835B6">
      <w:pPr>
        <w:spacing w:line="348" w:lineRule="auto"/>
        <w:ind w:firstLine="420"/>
        <w:rPr>
          <w:rFonts w:ascii="宋体" w:hAnsi="宋体" w:cs="宋体"/>
          <w:bCs/>
          <w:color w:val="auto"/>
          <w:sz w:val="24"/>
          <w:highlight w:val="none"/>
        </w:rPr>
      </w:pPr>
    </w:p>
    <w:p w14:paraId="08FA16D9">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5658800D">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16E25A94">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电话：                              传真：</w:t>
      </w:r>
    </w:p>
    <w:p w14:paraId="72577A2B">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通讯地址：                          邮编：</w:t>
      </w:r>
    </w:p>
    <w:p w14:paraId="50CF12DE">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开户行：                            开户行账号：</w:t>
      </w:r>
    </w:p>
    <w:p w14:paraId="4C2D0956">
      <w:pPr>
        <w:pStyle w:val="52"/>
        <w:spacing w:line="360" w:lineRule="auto"/>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7DBB8977">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0EB58614">
      <w:pPr>
        <w:spacing w:line="360" w:lineRule="auto"/>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692E6809">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江苏悦通工程咨询有限公司</w:t>
      </w:r>
      <w:r>
        <w:rPr>
          <w:rFonts w:hint="eastAsia" w:ascii="宋体" w:hAnsi="宋体" w:cs="宋体"/>
          <w:color w:val="auto"/>
          <w:sz w:val="24"/>
          <w:highlight w:val="none"/>
          <w:u w:val="single"/>
        </w:rPr>
        <w:t xml:space="preserve">：  </w:t>
      </w:r>
    </w:p>
    <w:p w14:paraId="564B10C0">
      <w:pPr>
        <w:pStyle w:val="278"/>
        <w:spacing w:line="360" w:lineRule="auto"/>
        <w:ind w:left="0" w:right="34"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7516DB87">
      <w:pPr>
        <w:pStyle w:val="278"/>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rPr>
        <w:t>）进行投标，投标文件中所有关于投标资格的文件、证明、陈述均是真实的、准确的。若有违背，我公司（单位）愿意承担由此而产生的一切后果。</w:t>
      </w:r>
    </w:p>
    <w:p w14:paraId="5223D668">
      <w:pPr>
        <w:pStyle w:val="278"/>
        <w:spacing w:line="360" w:lineRule="auto"/>
        <w:ind w:left="0" w:right="34" w:firstLine="403"/>
        <w:rPr>
          <w:rFonts w:ascii="宋体" w:hAnsi="宋体" w:cs="宋体"/>
          <w:color w:val="auto"/>
          <w:szCs w:val="24"/>
          <w:highlight w:val="none"/>
        </w:rPr>
      </w:pPr>
    </w:p>
    <w:p w14:paraId="6057C35B">
      <w:pPr>
        <w:pStyle w:val="278"/>
        <w:spacing w:line="360" w:lineRule="auto"/>
        <w:ind w:left="0" w:right="34" w:firstLine="403"/>
        <w:rPr>
          <w:rFonts w:ascii="宋体" w:hAnsi="宋体" w:cs="宋体"/>
          <w:color w:val="auto"/>
          <w:szCs w:val="24"/>
          <w:highlight w:val="none"/>
        </w:rPr>
      </w:pPr>
    </w:p>
    <w:p w14:paraId="50948250">
      <w:pPr>
        <w:pStyle w:val="278"/>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1EC3B71E">
      <w:pPr>
        <w:pStyle w:val="278"/>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4B2F70CF">
      <w:pPr>
        <w:pStyle w:val="278"/>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日期：</w:t>
      </w:r>
    </w:p>
    <w:p w14:paraId="39E26DDD">
      <w:pPr>
        <w:spacing w:line="360" w:lineRule="auto"/>
        <w:ind w:firstLine="420"/>
        <w:rPr>
          <w:rFonts w:ascii="宋体" w:hAnsi="宋体" w:cs="宋体"/>
          <w:color w:val="auto"/>
          <w:highlight w:val="none"/>
        </w:rPr>
      </w:pPr>
    </w:p>
    <w:p w14:paraId="0A6A215A">
      <w:pPr>
        <w:spacing w:line="360" w:lineRule="auto"/>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5C091CB3">
      <w:pPr>
        <w:pStyle w:val="52"/>
        <w:spacing w:line="360" w:lineRule="auto"/>
        <w:outlineLvl w:val="1"/>
        <w:rPr>
          <w:rFonts w:ascii="宋体" w:hAnsi="宋体" w:cs="宋体"/>
          <w:bCs/>
          <w:color w:val="auto"/>
          <w:sz w:val="24"/>
          <w:highlight w:val="none"/>
        </w:rPr>
      </w:pPr>
      <w:r>
        <w:rPr>
          <w:rFonts w:hint="eastAsia" w:ascii="宋体" w:hAnsi="宋体" w:cs="宋体"/>
          <w:color w:val="auto"/>
          <w:sz w:val="24"/>
          <w:highlight w:val="none"/>
        </w:rPr>
        <w:br w:type="page" w:clear="all"/>
      </w:r>
      <w:bookmarkStart w:id="10" w:name="_Toc98277375"/>
      <w:bookmarkStart w:id="11" w:name="_Toc116946355"/>
      <w:r>
        <w:rPr>
          <w:rFonts w:hint="eastAsia" w:ascii="宋体" w:hAnsi="宋体" w:cs="宋体"/>
          <w:bCs/>
          <w:color w:val="auto"/>
          <w:sz w:val="24"/>
          <w:highlight w:val="none"/>
        </w:rPr>
        <w:t>（三）法定代表人授权委托书（格式）</w:t>
      </w:r>
      <w:bookmarkEnd w:id="10"/>
      <w:bookmarkEnd w:id="11"/>
    </w:p>
    <w:p w14:paraId="04BD93F9">
      <w:pPr>
        <w:spacing w:line="360" w:lineRule="auto"/>
        <w:rPr>
          <w:rFonts w:ascii="宋体" w:hAnsi="宋体" w:cs="宋体"/>
          <w:color w:val="auto"/>
          <w:highlight w:val="none"/>
        </w:rPr>
      </w:pPr>
    </w:p>
    <w:p w14:paraId="3A89B266">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0AD5C9F8">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2C404A1A">
      <w:pPr>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江苏悦通工程咨询有限公司</w:t>
      </w:r>
      <w:r>
        <w:rPr>
          <w:rFonts w:hint="eastAsia" w:ascii="宋体" w:hAnsi="宋体" w:cs="宋体"/>
          <w:bCs/>
          <w:color w:val="auto"/>
          <w:sz w:val="24"/>
          <w:highlight w:val="none"/>
        </w:rPr>
        <w:t>：</w:t>
      </w:r>
    </w:p>
    <w:p w14:paraId="2D065FDC">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5C6AA56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6EAE233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4EB25B4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0CC7B29D">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19487D34">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798515F2">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7E8189CF">
      <w:pPr>
        <w:spacing w:line="360" w:lineRule="auto"/>
        <w:ind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448D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5D3877DD">
            <w:pPr>
              <w:widowControl/>
              <w:spacing w:before="4" w:line="360" w:lineRule="auto"/>
              <w:rPr>
                <w:rFonts w:ascii="宋体" w:hAnsi="宋体" w:cs="宋体"/>
                <w:color w:val="auto"/>
                <w:sz w:val="24"/>
                <w:highlight w:val="none"/>
              </w:rPr>
            </w:pPr>
          </w:p>
          <w:p w14:paraId="4CEBF81A">
            <w:pPr>
              <w:widowControl/>
              <w:spacing w:before="4" w:line="360" w:lineRule="auto"/>
              <w:rPr>
                <w:rFonts w:ascii="宋体" w:hAnsi="宋体" w:cs="宋体"/>
                <w:color w:val="auto"/>
                <w:sz w:val="24"/>
                <w:highlight w:val="none"/>
              </w:rPr>
            </w:pPr>
          </w:p>
          <w:p w14:paraId="5B7DCAE2">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4E3EA0E8">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061F6659">
            <w:pPr>
              <w:widowControl/>
              <w:spacing w:line="360" w:lineRule="auto"/>
              <w:jc w:val="left"/>
              <w:rPr>
                <w:rFonts w:ascii="宋体" w:hAnsi="宋体" w:cs="宋体"/>
                <w:color w:val="auto"/>
                <w:sz w:val="24"/>
                <w:highlight w:val="none"/>
              </w:rPr>
            </w:pPr>
          </w:p>
        </w:tc>
        <w:tc>
          <w:tcPr>
            <w:tcW w:w="5040" w:type="dxa"/>
            <w:noWrap w:val="0"/>
          </w:tcPr>
          <w:p w14:paraId="67E27E22">
            <w:pPr>
              <w:widowControl/>
              <w:spacing w:before="4" w:line="360" w:lineRule="auto"/>
              <w:rPr>
                <w:rFonts w:ascii="宋体" w:hAnsi="宋体" w:cs="宋体"/>
                <w:color w:val="auto"/>
                <w:sz w:val="24"/>
                <w:highlight w:val="none"/>
              </w:rPr>
            </w:pPr>
          </w:p>
          <w:p w14:paraId="5DC8DD41">
            <w:pPr>
              <w:widowControl/>
              <w:spacing w:before="4" w:line="360" w:lineRule="auto"/>
              <w:rPr>
                <w:rFonts w:ascii="宋体" w:hAnsi="宋体" w:cs="宋体"/>
                <w:color w:val="auto"/>
                <w:sz w:val="24"/>
                <w:highlight w:val="none"/>
              </w:rPr>
            </w:pPr>
          </w:p>
          <w:p w14:paraId="324D9E25">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1A44DAD1">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4F3AB093">
      <w:pPr>
        <w:spacing w:line="360" w:lineRule="auto"/>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BA8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177AD868">
            <w:pPr>
              <w:widowControl/>
              <w:spacing w:before="4" w:line="360" w:lineRule="auto"/>
              <w:rPr>
                <w:rFonts w:ascii="宋体" w:hAnsi="宋体" w:cs="宋体"/>
                <w:color w:val="auto"/>
                <w:sz w:val="24"/>
                <w:highlight w:val="none"/>
              </w:rPr>
            </w:pPr>
          </w:p>
          <w:p w14:paraId="06798F03">
            <w:pPr>
              <w:widowControl/>
              <w:spacing w:before="4" w:line="360" w:lineRule="auto"/>
              <w:rPr>
                <w:rFonts w:ascii="宋体" w:hAnsi="宋体" w:cs="宋体"/>
                <w:color w:val="auto"/>
                <w:sz w:val="24"/>
                <w:highlight w:val="none"/>
              </w:rPr>
            </w:pPr>
          </w:p>
          <w:p w14:paraId="4CDB745E">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62FF9B79">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27A0F0B3">
            <w:pPr>
              <w:widowControl/>
              <w:spacing w:line="360" w:lineRule="auto"/>
              <w:jc w:val="left"/>
              <w:rPr>
                <w:rFonts w:ascii="宋体" w:hAnsi="宋体" w:cs="宋体"/>
                <w:color w:val="auto"/>
                <w:sz w:val="24"/>
                <w:highlight w:val="none"/>
              </w:rPr>
            </w:pPr>
          </w:p>
        </w:tc>
        <w:tc>
          <w:tcPr>
            <w:tcW w:w="5040" w:type="dxa"/>
            <w:noWrap w:val="0"/>
          </w:tcPr>
          <w:p w14:paraId="53F25357">
            <w:pPr>
              <w:widowControl/>
              <w:spacing w:before="4" w:line="360" w:lineRule="auto"/>
              <w:rPr>
                <w:rFonts w:ascii="宋体" w:hAnsi="宋体" w:cs="宋体"/>
                <w:color w:val="auto"/>
                <w:sz w:val="24"/>
                <w:highlight w:val="none"/>
              </w:rPr>
            </w:pPr>
          </w:p>
          <w:p w14:paraId="33FF9184">
            <w:pPr>
              <w:widowControl/>
              <w:spacing w:before="4" w:line="360" w:lineRule="auto"/>
              <w:rPr>
                <w:rFonts w:ascii="宋体" w:hAnsi="宋体" w:cs="宋体"/>
                <w:color w:val="auto"/>
                <w:sz w:val="24"/>
                <w:highlight w:val="none"/>
              </w:rPr>
            </w:pPr>
          </w:p>
          <w:p w14:paraId="063B748F">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2057AF77">
            <w:pPr>
              <w:widowControl/>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7E3B5B27">
      <w:pPr>
        <w:outlineLvl w:val="9"/>
        <w:rPr>
          <w:rFonts w:ascii="宋体" w:hAnsi="宋体" w:cs="宋体"/>
          <w:b/>
          <w:color w:val="auto"/>
          <w:sz w:val="24"/>
          <w:szCs w:val="24"/>
          <w:highlight w:val="none"/>
        </w:rPr>
      </w:pPr>
      <w:bookmarkStart w:id="12" w:name="_Toc116946356"/>
      <w:bookmarkStart w:id="13" w:name="_Toc39873233"/>
      <w:bookmarkStart w:id="14" w:name="_Toc36850800"/>
      <w:bookmarkStart w:id="15" w:name="_Toc98277376"/>
      <w:bookmarkStart w:id="16" w:name="_Toc39873188"/>
      <w:r>
        <w:rPr>
          <w:rFonts w:hint="eastAsia" w:ascii="宋体" w:hAnsi="宋体" w:cs="宋体"/>
          <w:bCs/>
          <w:color w:val="auto"/>
          <w:sz w:val="24"/>
          <w:highlight w:val="none"/>
        </w:rPr>
        <w:br w:type="page" w:clear="all"/>
      </w:r>
      <w:r>
        <w:rPr>
          <w:rFonts w:hint="eastAsia" w:ascii="宋体" w:hAnsi="宋体" w:cs="宋体"/>
          <w:b/>
          <w:color w:val="auto"/>
          <w:sz w:val="24"/>
          <w:szCs w:val="24"/>
          <w:highlight w:val="none"/>
        </w:rPr>
        <w:t>法定代表人亲自参加投标的需提供：</w:t>
      </w:r>
    </w:p>
    <w:p w14:paraId="652D201C">
      <w:pPr>
        <w:spacing w:line="360" w:lineRule="auto"/>
        <w:jc w:val="center"/>
        <w:rPr>
          <w:rFonts w:ascii="宋体" w:hAnsi="宋体"/>
          <w:b/>
          <w:color w:val="auto"/>
          <w:sz w:val="28"/>
          <w:szCs w:val="28"/>
          <w:highlight w:val="none"/>
        </w:rPr>
      </w:pPr>
    </w:p>
    <w:p w14:paraId="6931CCFA">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6C100C98">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p>
    <w:p w14:paraId="09F0A5A6">
      <w:pPr>
        <w:spacing w:line="360" w:lineRule="auto"/>
        <w:ind w:firstLine="612"/>
        <w:rPr>
          <w:rFonts w:ascii="宋体" w:hAnsi="宋体"/>
          <w:color w:val="auto"/>
          <w:sz w:val="24"/>
          <w:szCs w:val="24"/>
          <w:highlight w:val="none"/>
        </w:rPr>
      </w:pPr>
    </w:p>
    <w:p w14:paraId="7B2171C5">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p>
    <w:p w14:paraId="698C4808">
      <w:pPr>
        <w:spacing w:line="360" w:lineRule="auto"/>
        <w:ind w:firstLine="610"/>
        <w:rPr>
          <w:rFonts w:ascii="宋体" w:hAnsi="宋体"/>
          <w:color w:val="auto"/>
          <w:sz w:val="24"/>
          <w:szCs w:val="24"/>
          <w:highlight w:val="none"/>
        </w:rPr>
      </w:pPr>
    </w:p>
    <w:p w14:paraId="4F3E7625">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p>
    <w:p w14:paraId="5CA5815F">
      <w:pPr>
        <w:spacing w:line="360" w:lineRule="auto"/>
        <w:ind w:firstLine="610"/>
        <w:rPr>
          <w:rFonts w:ascii="宋体" w:hAnsi="宋体"/>
          <w:color w:val="auto"/>
          <w:sz w:val="24"/>
          <w:szCs w:val="24"/>
          <w:highlight w:val="none"/>
        </w:rPr>
      </w:pPr>
    </w:p>
    <w:p w14:paraId="759E1D92">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5C885358">
      <w:pPr>
        <w:spacing w:line="360" w:lineRule="auto"/>
        <w:ind w:firstLine="610"/>
        <w:rPr>
          <w:rFonts w:ascii="宋体" w:hAnsi="宋体"/>
          <w:color w:val="auto"/>
          <w:sz w:val="24"/>
          <w:szCs w:val="24"/>
          <w:highlight w:val="none"/>
        </w:rPr>
      </w:pPr>
    </w:p>
    <w:p w14:paraId="515CA5EE">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p>
    <w:p w14:paraId="2F7194E5">
      <w:pPr>
        <w:spacing w:line="360" w:lineRule="auto"/>
        <w:ind w:firstLine="610"/>
        <w:rPr>
          <w:rFonts w:ascii="宋体" w:hAnsi="宋体"/>
          <w:color w:val="auto"/>
          <w:sz w:val="24"/>
          <w:szCs w:val="24"/>
          <w:highlight w:val="none"/>
        </w:rPr>
      </w:pPr>
    </w:p>
    <w:p w14:paraId="0EC42FA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名性别：年龄：职务：</w:t>
      </w:r>
    </w:p>
    <w:p w14:paraId="2E7205BF">
      <w:pPr>
        <w:spacing w:line="360" w:lineRule="auto"/>
        <w:ind w:firstLine="610"/>
        <w:rPr>
          <w:rFonts w:ascii="宋体" w:hAnsi="宋体"/>
          <w:color w:val="auto"/>
          <w:sz w:val="24"/>
          <w:szCs w:val="24"/>
          <w:highlight w:val="none"/>
        </w:rPr>
      </w:pPr>
    </w:p>
    <w:p w14:paraId="3B8F50F7">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1EF6452C">
      <w:pPr>
        <w:spacing w:line="360" w:lineRule="auto"/>
        <w:ind w:firstLine="610"/>
        <w:rPr>
          <w:rFonts w:ascii="宋体" w:hAnsi="宋体"/>
          <w:color w:val="auto"/>
          <w:sz w:val="24"/>
          <w:szCs w:val="24"/>
          <w:highlight w:val="none"/>
        </w:rPr>
      </w:pPr>
    </w:p>
    <w:p w14:paraId="7057B15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28ADD857">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2467A21B">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4AA1D61A">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w:t>
      </w:r>
      <w:r>
        <w:rPr>
          <w:rFonts w:hint="eastAsia" w:hAnsi="宋体"/>
          <w:bCs/>
          <w:color w:val="000000"/>
          <w:sz w:val="24"/>
          <w:szCs w:val="24"/>
          <w:lang w:val="en-US" w:eastAsia="zh-CN"/>
        </w:rPr>
        <w:t>供应商</w:t>
      </w:r>
      <w:r>
        <w:rPr>
          <w:rFonts w:hint="eastAsia" w:ascii="宋体" w:hAnsi="宋体" w:cs="宋体"/>
          <w:bCs/>
          <w:color w:val="auto"/>
          <w:sz w:val="24"/>
          <w:szCs w:val="24"/>
          <w:highlight w:val="none"/>
        </w:rPr>
        <w:t>法定代表人身份证扫描件：</w:t>
      </w:r>
    </w:p>
    <w:p w14:paraId="0E0A4885">
      <w:pPr>
        <w:pStyle w:val="19"/>
        <w:rPr>
          <w:rFonts w:hint="eastAsia" w:ascii="宋体" w:hAnsi="宋体" w:cs="宋体"/>
          <w:bCs/>
          <w:color w:val="auto"/>
          <w:sz w:val="24"/>
          <w:szCs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737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2B593A89">
            <w:pPr>
              <w:widowControl/>
              <w:spacing w:before="4" w:line="360" w:lineRule="auto"/>
              <w:rPr>
                <w:rFonts w:hint="eastAsia" w:ascii="宋体" w:hAnsi="宋体" w:cs="宋体"/>
                <w:color w:val="auto"/>
                <w:sz w:val="24"/>
                <w:highlight w:val="none"/>
              </w:rPr>
            </w:pPr>
          </w:p>
          <w:p w14:paraId="5D517A39">
            <w:pPr>
              <w:widowControl/>
              <w:spacing w:before="4" w:line="360" w:lineRule="auto"/>
              <w:rPr>
                <w:rFonts w:hint="eastAsia" w:ascii="宋体" w:hAnsi="宋体" w:cs="宋体"/>
                <w:color w:val="auto"/>
                <w:sz w:val="24"/>
                <w:highlight w:val="none"/>
              </w:rPr>
            </w:pPr>
          </w:p>
          <w:p w14:paraId="1E4B3BAB">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2E21B44A">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553BAEEE">
            <w:pPr>
              <w:widowControl/>
              <w:spacing w:line="360" w:lineRule="auto"/>
              <w:jc w:val="left"/>
              <w:rPr>
                <w:rFonts w:hint="eastAsia" w:ascii="宋体" w:hAnsi="宋体" w:cs="宋体"/>
                <w:color w:val="auto"/>
                <w:sz w:val="24"/>
                <w:highlight w:val="none"/>
              </w:rPr>
            </w:pPr>
          </w:p>
        </w:tc>
        <w:tc>
          <w:tcPr>
            <w:tcW w:w="5040" w:type="dxa"/>
            <w:noWrap w:val="0"/>
          </w:tcPr>
          <w:p w14:paraId="3E13707B">
            <w:pPr>
              <w:widowControl/>
              <w:spacing w:before="4" w:line="360" w:lineRule="auto"/>
              <w:rPr>
                <w:rFonts w:hint="eastAsia" w:ascii="宋体" w:hAnsi="宋体" w:cs="宋体"/>
                <w:color w:val="auto"/>
                <w:sz w:val="24"/>
                <w:highlight w:val="none"/>
              </w:rPr>
            </w:pPr>
          </w:p>
          <w:p w14:paraId="100836AF">
            <w:pPr>
              <w:widowControl/>
              <w:spacing w:before="4" w:line="360" w:lineRule="auto"/>
              <w:rPr>
                <w:rFonts w:hint="eastAsia" w:ascii="宋体" w:hAnsi="宋体" w:cs="宋体"/>
                <w:color w:val="auto"/>
                <w:sz w:val="24"/>
                <w:highlight w:val="none"/>
              </w:rPr>
            </w:pPr>
          </w:p>
          <w:p w14:paraId="4EDA5C72">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A487C1A">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3A772C24">
      <w:pPr>
        <w:rPr>
          <w:rFonts w:hint="eastAsia" w:ascii="宋体" w:hAnsi="宋体" w:cs="宋体"/>
          <w:bCs/>
          <w:color w:val="auto"/>
          <w:sz w:val="24"/>
          <w:highlight w:val="none"/>
        </w:rPr>
      </w:pPr>
    </w:p>
    <w:p w14:paraId="07073793">
      <w:pPr>
        <w:pageBreakBefore/>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（四）政府采购投标及履约承诺函（格式）</w:t>
      </w:r>
      <w:bookmarkEnd w:id="12"/>
      <w:bookmarkEnd w:id="13"/>
      <w:bookmarkEnd w:id="14"/>
      <w:bookmarkEnd w:id="15"/>
      <w:bookmarkEnd w:id="16"/>
    </w:p>
    <w:p w14:paraId="01B4F5FE">
      <w:pPr>
        <w:spacing w:line="360" w:lineRule="auto"/>
        <w:rPr>
          <w:rFonts w:ascii="宋体" w:hAnsi="宋体" w:cs="宋体"/>
          <w:color w:val="auto"/>
          <w:highlight w:val="none"/>
        </w:rPr>
      </w:pPr>
    </w:p>
    <w:p w14:paraId="5AAF41A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642619D5">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6AC1E1AA">
      <w:pPr>
        <w:spacing w:line="360" w:lineRule="auto"/>
        <w:ind w:firstLine="482"/>
        <w:jc w:val="left"/>
        <w:rPr>
          <w:rFonts w:hint="eastAsia" w:ascii="宋体" w:hAnsi="宋体" w:cs="宋体"/>
          <w:bCs/>
          <w:color w:val="auto"/>
          <w:sz w:val="24"/>
          <w:highlight w:val="none"/>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p>
    <w:p w14:paraId="30A25206">
      <w:pPr>
        <w:spacing w:line="360" w:lineRule="auto"/>
        <w:ind w:firstLine="482"/>
        <w:jc w:val="left"/>
        <w:rPr>
          <w:rFonts w:ascii="宋体" w:hAnsi="宋体" w:cs="宋体"/>
          <w:bCs/>
          <w:color w:val="auto"/>
          <w:sz w:val="24"/>
          <w:highlight w:val="none"/>
        </w:rPr>
      </w:pPr>
      <w:r>
        <w:rPr>
          <w:rFonts w:hint="eastAsia" w:ascii="宋体" w:hAnsi="宋体" w:cs="宋体"/>
          <w:bCs/>
          <w:color w:val="auto"/>
          <w:sz w:val="24"/>
          <w:highlight w:val="none"/>
        </w:rPr>
        <w:t>1.我单位本招标项目所提供的货物或服务未侵犯知识产权。</w:t>
      </w:r>
    </w:p>
    <w:p w14:paraId="1C7CBA5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3621AF6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302A880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64E306A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0FAF7E9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B98230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6659F95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6.我单位未被列入失信被执行人、</w:t>
      </w:r>
      <w:r>
        <w:rPr>
          <w:rFonts w:hint="eastAsia" w:ascii="宋体" w:hAnsi="宋体" w:cs="宋体"/>
          <w:bCs/>
          <w:color w:val="auto"/>
          <w:sz w:val="24"/>
          <w:highlight w:val="none"/>
          <w:lang w:val="en-US" w:eastAsia="zh-CN"/>
        </w:rPr>
        <w:t>重大</w:t>
      </w:r>
      <w:r>
        <w:rPr>
          <w:rFonts w:hint="eastAsia" w:ascii="宋体" w:hAnsi="宋体" w:cs="宋体"/>
          <w:bCs/>
          <w:color w:val="auto"/>
          <w:sz w:val="24"/>
          <w:highlight w:val="none"/>
        </w:rPr>
        <w:t>税收违法</w:t>
      </w:r>
      <w:r>
        <w:rPr>
          <w:rFonts w:hint="eastAsia" w:ascii="宋体" w:hAnsi="宋体" w:cs="宋体"/>
          <w:bCs/>
          <w:color w:val="auto"/>
          <w:sz w:val="24"/>
          <w:highlight w:val="none"/>
          <w:lang w:val="en-US" w:eastAsia="zh-CN"/>
        </w:rPr>
        <w:t>失信主体</w:t>
      </w:r>
      <w:r>
        <w:rPr>
          <w:rFonts w:hint="eastAsia" w:ascii="宋体" w:hAnsi="宋体" w:cs="宋体"/>
          <w:bCs/>
          <w:color w:val="auto"/>
          <w:sz w:val="24"/>
          <w:highlight w:val="none"/>
        </w:rPr>
        <w:t>、政府采购严重违法失信行为记录名单。</w:t>
      </w:r>
    </w:p>
    <w:p w14:paraId="21677D5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7.我方愿意向贵方提供任何与本项报价有关的数据、情况和技术资料。若贵方需要，我方愿意提供我方作出的一切承诺的证明材料。</w:t>
      </w:r>
    </w:p>
    <w:p w14:paraId="080A0BE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4C50D1F9">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49283FC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384EE50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11.我单位如果中标，做到诚实守信，依照本项目招标文件需求内容、签署的采购合同及本单位在投标中所作的一切承诺履约。</w:t>
      </w:r>
    </w:p>
    <w:p w14:paraId="40084FD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6D83935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14:paraId="40F90F2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053953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6ACB782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76D9313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0005C36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4B45C89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313A2BA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72EC81BE">
      <w:pPr>
        <w:spacing w:line="360" w:lineRule="auto"/>
        <w:ind w:firstLine="480"/>
        <w:rPr>
          <w:rFonts w:ascii="宋体" w:hAnsi="宋体" w:cs="宋体"/>
          <w:bCs/>
          <w:color w:val="auto"/>
          <w:sz w:val="24"/>
          <w:highlight w:val="none"/>
        </w:rPr>
      </w:pPr>
    </w:p>
    <w:p w14:paraId="1980DF54">
      <w:pPr>
        <w:spacing w:line="360" w:lineRule="auto"/>
        <w:ind w:firstLine="5400"/>
        <w:rPr>
          <w:rFonts w:ascii="宋体" w:hAnsi="宋体" w:cs="宋体"/>
          <w:bCs/>
          <w:color w:val="auto"/>
          <w:sz w:val="24"/>
          <w:highlight w:val="none"/>
        </w:rPr>
      </w:pPr>
    </w:p>
    <w:p w14:paraId="75907AC6">
      <w:pPr>
        <w:spacing w:line="36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11047E17">
      <w:pPr>
        <w:spacing w:line="360" w:lineRule="auto"/>
        <w:ind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43A9BFC4">
      <w:pPr>
        <w:spacing w:line="360" w:lineRule="auto"/>
        <w:ind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4D15000E">
      <w:pPr>
        <w:spacing w:line="360" w:lineRule="auto"/>
        <w:ind w:right="960"/>
        <w:rPr>
          <w:rFonts w:ascii="宋体" w:hAnsi="宋体" w:cs="宋体"/>
          <w:b/>
          <w:color w:val="auto"/>
          <w:sz w:val="30"/>
          <w:szCs w:val="30"/>
          <w:highlight w:val="none"/>
        </w:rPr>
      </w:pPr>
    </w:p>
    <w:p w14:paraId="40C933F9">
      <w:pPr>
        <w:spacing w:line="360" w:lineRule="auto"/>
        <w:ind w:left="420" w:right="960"/>
        <w:rPr>
          <w:rFonts w:ascii="宋体" w:hAnsi="宋体" w:cs="宋体"/>
          <w:bCs/>
          <w:color w:val="auto"/>
          <w:sz w:val="24"/>
          <w:highlight w:val="none"/>
        </w:rPr>
      </w:pPr>
    </w:p>
    <w:p w14:paraId="4DE5FE94">
      <w:pPr>
        <w:rPr>
          <w:rFonts w:ascii="宋体" w:hAnsi="宋体" w:cs="宋体"/>
          <w:bCs/>
          <w:color w:val="auto"/>
          <w:sz w:val="24"/>
          <w:highlight w:val="none"/>
        </w:rPr>
      </w:pPr>
      <w:bookmarkStart w:id="17" w:name="_Toc98277389"/>
      <w:bookmarkStart w:id="18" w:name="_Toc116946368"/>
      <w:r>
        <w:rPr>
          <w:rFonts w:hint="eastAsia" w:ascii="宋体" w:hAnsi="宋体" w:cs="宋体"/>
          <w:bCs/>
          <w:color w:val="auto"/>
          <w:sz w:val="24"/>
          <w:highlight w:val="none"/>
        </w:rPr>
        <w:br w:type="page" w:clear="all"/>
      </w:r>
    </w:p>
    <w:p w14:paraId="048717F9">
      <w:pPr>
        <w:spacing w:line="360" w:lineRule="auto"/>
        <w:ind w:right="960"/>
        <w:outlineLvl w:val="1"/>
        <w:rPr>
          <w:rFonts w:ascii="宋体" w:hAnsi="宋体" w:cs="宋体"/>
          <w:bCs/>
          <w:color w:val="auto"/>
          <w:sz w:val="24"/>
          <w:highlight w:val="none"/>
        </w:rPr>
      </w:pPr>
      <w:r>
        <w:rPr>
          <w:rFonts w:hint="eastAsia" w:ascii="宋体" w:hAnsi="宋体" w:eastAsia="宋体" w:cs="宋体"/>
          <w:color w:val="auto"/>
          <w:sz w:val="24"/>
          <w:highlight w:val="none"/>
          <w:lang w:eastAsia="zh-CN"/>
        </w:rPr>
        <w:t>（五）</w:t>
      </w:r>
      <w:bookmarkEnd w:id="17"/>
      <w:bookmarkEnd w:id="18"/>
      <w:r>
        <w:rPr>
          <w:rFonts w:hint="eastAsia" w:ascii="宋体" w:hAnsi="宋体" w:cs="宋体"/>
          <w:bCs/>
          <w:color w:val="auto"/>
          <w:sz w:val="24"/>
          <w:highlight w:val="none"/>
        </w:rPr>
        <w:t>开标一览表及附录（格式）</w:t>
      </w:r>
    </w:p>
    <w:p w14:paraId="4647A649">
      <w:pPr>
        <w:pStyle w:val="310"/>
        <w:spacing w:line="360" w:lineRule="auto"/>
        <w:ind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1B325F29">
      <w:pPr>
        <w:pStyle w:val="310"/>
        <w:spacing w:line="360" w:lineRule="auto"/>
        <w:ind w:firstLine="0"/>
        <w:rPr>
          <w:rFonts w:cs="宋体"/>
          <w:color w:val="auto"/>
          <w:highlight w:val="none"/>
        </w:rPr>
      </w:pPr>
      <w:r>
        <w:rPr>
          <w:rFonts w:hint="eastAsia" w:cs="宋体"/>
          <w:color w:val="auto"/>
          <w:highlight w:val="none"/>
        </w:rPr>
        <w:t>政府采购编号：                                         货币单位：人民币元</w:t>
      </w:r>
    </w:p>
    <w:tbl>
      <w:tblPr>
        <w:tblStyle w:val="43"/>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2777"/>
        <w:gridCol w:w="4340"/>
      </w:tblGrid>
      <w:tr w14:paraId="74F5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607FCB85">
            <w:pPr>
              <w:pStyle w:val="310"/>
              <w:spacing w:line="360" w:lineRule="auto"/>
              <w:rPr>
                <w:rFonts w:cs="宋体"/>
                <w:color w:val="auto"/>
                <w:highlight w:val="none"/>
              </w:rPr>
            </w:pPr>
            <w:r>
              <w:rPr>
                <w:rFonts w:hint="eastAsia" w:cs="宋体"/>
                <w:color w:val="auto"/>
                <w:highlight w:val="none"/>
              </w:rPr>
              <w:t>项目名称</w:t>
            </w:r>
          </w:p>
        </w:tc>
        <w:tc>
          <w:tcPr>
            <w:tcW w:w="2747" w:type="dxa"/>
            <w:noWrap w:val="0"/>
            <w:vAlign w:val="center"/>
          </w:tcPr>
          <w:p w14:paraId="21AD8521">
            <w:pPr>
              <w:pStyle w:val="310"/>
              <w:spacing w:line="360" w:lineRule="auto"/>
              <w:rPr>
                <w:rFonts w:cs="宋体"/>
                <w:color w:val="auto"/>
                <w:highlight w:val="none"/>
              </w:rPr>
            </w:pPr>
            <w:r>
              <w:rPr>
                <w:rFonts w:hint="eastAsia" w:cs="宋体"/>
                <w:color w:val="auto"/>
                <w:highlight w:val="none"/>
              </w:rPr>
              <w:t>项目内容</w:t>
            </w:r>
          </w:p>
        </w:tc>
        <w:tc>
          <w:tcPr>
            <w:tcW w:w="4250" w:type="dxa"/>
            <w:noWrap w:val="0"/>
            <w:vAlign w:val="center"/>
          </w:tcPr>
          <w:p w14:paraId="359AA86B">
            <w:pPr>
              <w:pStyle w:val="310"/>
              <w:spacing w:line="360" w:lineRule="auto"/>
              <w:rPr>
                <w:rFonts w:cs="宋体"/>
                <w:color w:val="auto"/>
                <w:highlight w:val="none"/>
              </w:rPr>
            </w:pPr>
            <w:r>
              <w:rPr>
                <w:rFonts w:hint="eastAsia" w:cs="宋体"/>
                <w:color w:val="auto"/>
                <w:highlight w:val="none"/>
              </w:rPr>
              <w:t>总价（小写）</w:t>
            </w:r>
          </w:p>
        </w:tc>
      </w:tr>
      <w:tr w14:paraId="2573D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17EC0AFB">
            <w:pPr>
              <w:pStyle w:val="310"/>
              <w:spacing w:line="360" w:lineRule="auto"/>
              <w:rPr>
                <w:rFonts w:cs="宋体"/>
                <w:color w:val="auto"/>
                <w:highlight w:val="none"/>
              </w:rPr>
            </w:pPr>
            <w:r>
              <w:rPr>
                <w:rFonts w:hint="eastAsia" w:cs="宋体"/>
                <w:color w:val="auto"/>
                <w:highlight w:val="none"/>
              </w:rPr>
              <w:t>项目名称</w:t>
            </w:r>
          </w:p>
        </w:tc>
        <w:tc>
          <w:tcPr>
            <w:tcW w:w="2747" w:type="dxa"/>
            <w:noWrap w:val="0"/>
            <w:vAlign w:val="center"/>
          </w:tcPr>
          <w:p w14:paraId="412B8CE5">
            <w:pPr>
              <w:pStyle w:val="310"/>
              <w:spacing w:line="360" w:lineRule="auto"/>
              <w:rPr>
                <w:rFonts w:cs="宋体"/>
                <w:color w:val="auto"/>
                <w:highlight w:val="none"/>
              </w:rPr>
            </w:pPr>
            <w:r>
              <w:rPr>
                <w:rFonts w:hint="eastAsia" w:cs="宋体"/>
                <w:color w:val="auto"/>
                <w:highlight w:val="none"/>
              </w:rPr>
              <w:t>详见投标文件</w:t>
            </w:r>
          </w:p>
        </w:tc>
        <w:tc>
          <w:tcPr>
            <w:tcW w:w="4250" w:type="dxa"/>
            <w:noWrap w:val="0"/>
            <w:vAlign w:val="center"/>
          </w:tcPr>
          <w:p w14:paraId="09E8BAA7">
            <w:pPr>
              <w:pStyle w:val="310"/>
              <w:spacing w:line="360" w:lineRule="auto"/>
              <w:ind w:firstLine="1680"/>
              <w:rPr>
                <w:rFonts w:cs="宋体"/>
                <w:color w:val="auto"/>
                <w:highlight w:val="none"/>
              </w:rPr>
            </w:pPr>
            <w:r>
              <w:rPr>
                <w:rFonts w:hint="eastAsia" w:cs="宋体"/>
                <w:color w:val="auto"/>
                <w:highlight w:val="none"/>
              </w:rPr>
              <w:t>元</w:t>
            </w:r>
          </w:p>
        </w:tc>
      </w:tr>
      <w:tr w14:paraId="5A85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7070A263">
            <w:pPr>
              <w:pStyle w:val="310"/>
              <w:spacing w:line="360" w:lineRule="auto"/>
              <w:rPr>
                <w:rFonts w:cs="宋体"/>
                <w:color w:val="auto"/>
                <w:highlight w:val="none"/>
              </w:rPr>
            </w:pPr>
            <w:r>
              <w:rPr>
                <w:rFonts w:hint="eastAsia" w:cs="宋体"/>
                <w:color w:val="auto"/>
                <w:highlight w:val="none"/>
              </w:rPr>
              <w:t>总价（大写）：</w:t>
            </w:r>
          </w:p>
        </w:tc>
        <w:tc>
          <w:tcPr>
            <w:tcW w:w="7072" w:type="dxa"/>
            <w:gridSpan w:val="2"/>
            <w:noWrap w:val="0"/>
            <w:vAlign w:val="center"/>
          </w:tcPr>
          <w:p w14:paraId="1F366D85">
            <w:pPr>
              <w:pStyle w:val="310"/>
              <w:spacing w:line="360" w:lineRule="auto"/>
              <w:rPr>
                <w:rFonts w:cs="宋体"/>
                <w:color w:val="auto"/>
                <w:highlight w:val="none"/>
              </w:rPr>
            </w:pPr>
            <w:r>
              <w:rPr>
                <w:rFonts w:hint="eastAsia" w:cs="宋体"/>
                <w:color w:val="auto"/>
                <w:highlight w:val="none"/>
              </w:rPr>
              <w:t>金额大写</w:t>
            </w:r>
          </w:p>
        </w:tc>
      </w:tr>
    </w:tbl>
    <w:p w14:paraId="03F9427F">
      <w:pPr>
        <w:pStyle w:val="310"/>
        <w:spacing w:line="360" w:lineRule="auto"/>
        <w:ind w:firstLine="0"/>
        <w:rPr>
          <w:rFonts w:cs="宋体"/>
          <w:color w:val="auto"/>
          <w:highlight w:val="none"/>
        </w:rPr>
      </w:pPr>
      <w:r>
        <w:rPr>
          <w:rFonts w:hint="eastAsia" w:cs="宋体"/>
          <w:color w:val="auto"/>
          <w:highlight w:val="none"/>
        </w:rPr>
        <w:t>投标</w:t>
      </w:r>
      <w:r>
        <w:rPr>
          <w:rFonts w:hint="eastAsia" w:hAnsi="宋体"/>
          <w:bCs/>
          <w:color w:val="000000"/>
          <w:sz w:val="24"/>
          <w:szCs w:val="24"/>
          <w:lang w:val="en-US" w:eastAsia="zh-CN"/>
        </w:rPr>
        <w:t>供应商</w:t>
      </w:r>
      <w:r>
        <w:rPr>
          <w:rFonts w:hint="eastAsia" w:cs="宋体"/>
          <w:color w:val="auto"/>
          <w:highlight w:val="none"/>
        </w:rPr>
        <w:t>公章（电子签章）：</w:t>
      </w:r>
    </w:p>
    <w:p w14:paraId="5FF96243">
      <w:pPr>
        <w:pStyle w:val="310"/>
        <w:spacing w:line="360" w:lineRule="auto"/>
        <w:ind w:firstLine="0"/>
        <w:rPr>
          <w:rFonts w:cs="宋体"/>
          <w:color w:val="auto"/>
          <w:highlight w:val="none"/>
        </w:rPr>
      </w:pPr>
    </w:p>
    <w:p w14:paraId="3643020D">
      <w:pPr>
        <w:pStyle w:val="310"/>
        <w:spacing w:line="360" w:lineRule="auto"/>
        <w:ind w:firstLine="0"/>
        <w:rPr>
          <w:rFonts w:cs="宋体"/>
          <w:color w:val="auto"/>
          <w:highlight w:val="none"/>
        </w:rPr>
      </w:pPr>
      <w:r>
        <w:rPr>
          <w:rFonts w:hint="eastAsia" w:cs="宋体"/>
          <w:color w:val="auto"/>
          <w:highlight w:val="none"/>
        </w:rPr>
        <w:t>注：因“苏采云”系统自带“开标一览表”模块，投标</w:t>
      </w:r>
      <w:r>
        <w:rPr>
          <w:rFonts w:hint="eastAsia" w:hAnsi="宋体"/>
          <w:bCs/>
          <w:color w:val="000000"/>
          <w:sz w:val="24"/>
          <w:szCs w:val="24"/>
          <w:lang w:val="en-US" w:eastAsia="zh-CN"/>
        </w:rPr>
        <w:t>供应商</w:t>
      </w:r>
      <w:r>
        <w:rPr>
          <w:rFonts w:hint="eastAsia" w:cs="宋体"/>
          <w:color w:val="auto"/>
          <w:highlight w:val="none"/>
        </w:rPr>
        <w:t>须按“苏采云”系统中给定的模块格式，完整、正确地进行填报（具体位置为“基本目录”——“开标一览表”），此处可不用再重复填报。投标</w:t>
      </w:r>
      <w:r>
        <w:rPr>
          <w:rFonts w:hint="eastAsia" w:hAnsi="宋体"/>
          <w:bCs/>
          <w:color w:val="000000"/>
          <w:sz w:val="24"/>
          <w:szCs w:val="24"/>
          <w:lang w:val="en-US" w:eastAsia="zh-CN"/>
        </w:rPr>
        <w:t>供应商</w:t>
      </w:r>
      <w:r>
        <w:rPr>
          <w:rFonts w:hint="eastAsia" w:cs="宋体"/>
          <w:color w:val="auto"/>
          <w:highlight w:val="none"/>
        </w:rPr>
        <w:t>的“开标一览表”及表中所填的投标报价均将以投标</w:t>
      </w:r>
      <w:r>
        <w:rPr>
          <w:rFonts w:hint="eastAsia" w:hAnsi="宋体"/>
          <w:bCs/>
          <w:color w:val="000000"/>
          <w:sz w:val="24"/>
          <w:szCs w:val="24"/>
          <w:lang w:val="en-US" w:eastAsia="zh-CN"/>
        </w:rPr>
        <w:t>供应商</w:t>
      </w:r>
      <w:r>
        <w:rPr>
          <w:rFonts w:hint="eastAsia" w:cs="宋体"/>
          <w:color w:val="auto"/>
          <w:highlight w:val="none"/>
        </w:rPr>
        <w:t>在“苏采云”系统自带的模块格式中填报的为准。</w:t>
      </w:r>
    </w:p>
    <w:p w14:paraId="48204422">
      <w:pPr>
        <w:spacing w:line="360" w:lineRule="auto"/>
        <w:ind w:right="960"/>
        <w:rPr>
          <w:rFonts w:ascii="宋体" w:hAnsi="宋体" w:cs="宋体"/>
          <w:b/>
          <w:color w:val="auto"/>
          <w:sz w:val="30"/>
          <w:szCs w:val="30"/>
          <w:highlight w:val="none"/>
        </w:rPr>
      </w:pPr>
    </w:p>
    <w:p w14:paraId="7CC2B610">
      <w:pPr>
        <w:spacing w:line="360" w:lineRule="auto"/>
        <w:ind w:right="960"/>
        <w:rPr>
          <w:rFonts w:ascii="宋体" w:hAnsi="宋体" w:cs="宋体"/>
          <w:b/>
          <w:color w:val="auto"/>
          <w:sz w:val="30"/>
          <w:szCs w:val="30"/>
          <w:highlight w:val="none"/>
        </w:rPr>
      </w:pPr>
    </w:p>
    <w:p w14:paraId="23D78602">
      <w:pPr>
        <w:spacing w:line="360" w:lineRule="auto"/>
        <w:ind w:right="960"/>
        <w:rPr>
          <w:rFonts w:ascii="宋体" w:hAnsi="宋体" w:cs="宋体"/>
          <w:b/>
          <w:color w:val="auto"/>
          <w:sz w:val="30"/>
          <w:szCs w:val="30"/>
          <w:highlight w:val="none"/>
        </w:rPr>
      </w:pPr>
    </w:p>
    <w:p w14:paraId="57E79213">
      <w:pPr>
        <w:spacing w:line="360" w:lineRule="auto"/>
        <w:ind w:right="960"/>
        <w:jc w:val="center"/>
        <w:rPr>
          <w:rFonts w:ascii="宋体" w:hAnsi="宋体" w:cs="宋体"/>
          <w:b/>
          <w:color w:val="auto"/>
          <w:sz w:val="28"/>
          <w:szCs w:val="28"/>
          <w:highlight w:val="none"/>
        </w:rPr>
      </w:pPr>
    </w:p>
    <w:p w14:paraId="69971D81">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2A30D5FD">
      <w:pPr>
        <w:spacing w:line="360" w:lineRule="auto"/>
        <w:ind w:right="960"/>
        <w:jc w:val="center"/>
        <w:rPr>
          <w:rFonts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2F2CCD77">
      <w:pPr>
        <w:pStyle w:val="18"/>
        <w:spacing w:line="360" w:lineRule="auto"/>
        <w:rPr>
          <w:rFonts w:ascii="宋体" w:hAnsi="宋体" w:cs="宋体"/>
          <w:color w:val="auto"/>
          <w:highlight w:val="none"/>
        </w:rPr>
      </w:pPr>
    </w:p>
    <w:p w14:paraId="2CE3B6ED">
      <w:pPr>
        <w:spacing w:line="360" w:lineRule="auto"/>
        <w:rPr>
          <w:rFonts w:ascii="宋体" w:hAnsi="宋体" w:cs="宋体"/>
          <w:color w:val="auto"/>
          <w:sz w:val="24"/>
          <w:highlight w:val="none"/>
        </w:rPr>
      </w:pPr>
      <w:r>
        <w:rPr>
          <w:rFonts w:hint="eastAsia" w:ascii="宋体" w:hAnsi="宋体" w:cs="宋体"/>
          <w:color w:val="auto"/>
          <w:sz w:val="24"/>
          <w:highlight w:val="none"/>
        </w:rPr>
        <w:t>项目名称：                              政府采购编号</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7750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noWrap w:val="0"/>
            <w:vAlign w:val="center"/>
          </w:tcPr>
          <w:p w14:paraId="5FB50784">
            <w:pPr>
              <w:pStyle w:val="16"/>
              <w:pageBreakBefore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项目总报价</w:t>
            </w:r>
          </w:p>
          <w:p w14:paraId="33C28193">
            <w:pPr>
              <w:pStyle w:val="16"/>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（人民币）</w:t>
            </w:r>
          </w:p>
        </w:tc>
        <w:tc>
          <w:tcPr>
            <w:tcW w:w="6613" w:type="dxa"/>
            <w:noWrap w:val="0"/>
            <w:vAlign w:val="center"/>
          </w:tcPr>
          <w:p w14:paraId="38838EC0">
            <w:pPr>
              <w:pStyle w:val="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p>
          <w:p w14:paraId="24EF5870">
            <w:pPr>
              <w:pStyle w:val="1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 xml:space="preserve">：                    </w:t>
            </w:r>
          </w:p>
        </w:tc>
      </w:tr>
      <w:tr w14:paraId="0211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noWrap w:val="0"/>
            <w:vAlign w:val="center"/>
          </w:tcPr>
          <w:p w14:paraId="5E2ABCAE">
            <w:pPr>
              <w:pStyle w:val="16"/>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32"/>
                <w:lang w:val="en-US" w:eastAsia="zh-CN"/>
              </w:rPr>
              <w:t>服务期限</w:t>
            </w:r>
          </w:p>
        </w:tc>
        <w:tc>
          <w:tcPr>
            <w:tcW w:w="6613" w:type="dxa"/>
            <w:noWrap w:val="0"/>
            <w:vAlign w:val="center"/>
          </w:tcPr>
          <w:p w14:paraId="48066285">
            <w:pPr>
              <w:pStyle w:val="16"/>
              <w:spacing w:line="360" w:lineRule="auto"/>
              <w:rPr>
                <w:rFonts w:hint="eastAsia" w:ascii="宋体" w:hAnsi="宋体" w:eastAsia="宋体" w:cs="宋体"/>
                <w:color w:val="auto"/>
                <w:sz w:val="24"/>
                <w:szCs w:val="24"/>
                <w:highlight w:val="none"/>
              </w:rPr>
            </w:pPr>
          </w:p>
        </w:tc>
      </w:tr>
      <w:tr w14:paraId="15D0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noWrap w:val="0"/>
            <w:vAlign w:val="center"/>
          </w:tcPr>
          <w:p w14:paraId="444DC377">
            <w:pPr>
              <w:pStyle w:val="16"/>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质量标准</w:t>
            </w:r>
          </w:p>
        </w:tc>
        <w:tc>
          <w:tcPr>
            <w:tcW w:w="6613" w:type="dxa"/>
            <w:noWrap w:val="0"/>
            <w:vAlign w:val="center"/>
          </w:tcPr>
          <w:p w14:paraId="4D4467ED">
            <w:pPr>
              <w:pStyle w:val="16"/>
              <w:spacing w:line="360" w:lineRule="auto"/>
              <w:rPr>
                <w:rFonts w:hint="eastAsia" w:ascii="宋体" w:hAnsi="宋体" w:eastAsia="宋体" w:cs="宋体"/>
                <w:color w:val="auto"/>
                <w:sz w:val="24"/>
                <w:szCs w:val="24"/>
                <w:highlight w:val="none"/>
              </w:rPr>
            </w:pPr>
          </w:p>
        </w:tc>
      </w:tr>
      <w:tr w14:paraId="5014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noWrap w:val="0"/>
            <w:vAlign w:val="center"/>
          </w:tcPr>
          <w:p w14:paraId="70A92D5A">
            <w:pPr>
              <w:pStyle w:val="16"/>
              <w:spacing w:line="360" w:lineRule="auto"/>
              <w:jc w:val="center"/>
              <w:rPr>
                <w:rFonts w:hint="eastAsia" w:ascii="宋体" w:hAnsi="宋体" w:eastAsia="宋体" w:cs="宋体"/>
                <w:color w:val="auto"/>
                <w:sz w:val="24"/>
                <w:highlight w:val="none"/>
              </w:rPr>
            </w:pPr>
            <w:r>
              <w:rPr>
                <w:rFonts w:hint="eastAsia" w:ascii="宋体" w:hAnsi="宋体" w:eastAsia="宋体" w:cs="宋体"/>
                <w:bCs/>
                <w:sz w:val="24"/>
                <w:szCs w:val="32"/>
                <w:lang w:val="zh-CN" w:eastAsia="zh-CN"/>
              </w:rPr>
              <w:t>质保要求</w:t>
            </w:r>
          </w:p>
        </w:tc>
        <w:tc>
          <w:tcPr>
            <w:tcW w:w="6613" w:type="dxa"/>
            <w:noWrap w:val="0"/>
            <w:vAlign w:val="center"/>
          </w:tcPr>
          <w:p w14:paraId="273B4BF0">
            <w:pPr>
              <w:pStyle w:val="16"/>
              <w:spacing w:line="360" w:lineRule="auto"/>
              <w:rPr>
                <w:rFonts w:hint="eastAsia" w:ascii="宋体" w:hAnsi="宋体" w:eastAsia="宋体" w:cs="宋体"/>
                <w:color w:val="auto"/>
                <w:sz w:val="24"/>
                <w:szCs w:val="24"/>
                <w:highlight w:val="none"/>
              </w:rPr>
            </w:pPr>
          </w:p>
        </w:tc>
      </w:tr>
      <w:tr w14:paraId="0DF3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2338" w:type="dxa"/>
            <w:shd w:val="clear" w:color="auto" w:fill="auto"/>
            <w:noWrap w:val="0"/>
            <w:vAlign w:val="center"/>
          </w:tcPr>
          <w:p w14:paraId="6C8EE3DF">
            <w:pPr>
              <w:pageBreakBefore w:val="0"/>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项目</w:t>
            </w:r>
            <w:r>
              <w:rPr>
                <w:rFonts w:hint="eastAsia" w:ascii="宋体" w:hAnsi="宋体" w:cs="宋体"/>
                <w:color w:val="auto"/>
                <w:sz w:val="24"/>
                <w:szCs w:val="24"/>
                <w:highlight w:val="none"/>
                <w:lang w:eastAsia="zh-CN"/>
              </w:rPr>
              <w:t>负责人</w:t>
            </w:r>
          </w:p>
        </w:tc>
        <w:tc>
          <w:tcPr>
            <w:tcW w:w="6613" w:type="dxa"/>
            <w:noWrap w:val="0"/>
            <w:vAlign w:val="center"/>
          </w:tcPr>
          <w:p w14:paraId="50E2E11D">
            <w:pPr>
              <w:spacing w:line="360" w:lineRule="auto"/>
              <w:rPr>
                <w:rFonts w:ascii="宋体" w:hAnsi="宋体" w:cs="宋体"/>
                <w:color w:val="auto"/>
                <w:sz w:val="24"/>
                <w:highlight w:val="none"/>
              </w:rPr>
            </w:pPr>
          </w:p>
        </w:tc>
      </w:tr>
    </w:tbl>
    <w:p w14:paraId="109B9AA4">
      <w:pPr>
        <w:spacing w:line="360" w:lineRule="auto"/>
        <w:jc w:val="center"/>
        <w:rPr>
          <w:rFonts w:ascii="宋体" w:hAnsi="宋体" w:cs="宋体"/>
          <w:bCs/>
          <w:color w:val="auto"/>
          <w:sz w:val="32"/>
          <w:szCs w:val="28"/>
          <w:highlight w:val="none"/>
        </w:rPr>
      </w:pPr>
    </w:p>
    <w:p w14:paraId="196130CA">
      <w:pPr>
        <w:spacing w:line="360" w:lineRule="auto"/>
        <w:rPr>
          <w:rFonts w:ascii="宋体" w:hAnsi="宋体" w:cs="宋体"/>
          <w:color w:val="auto"/>
          <w:sz w:val="24"/>
          <w:highlight w:val="none"/>
        </w:rPr>
      </w:pPr>
      <w:r>
        <w:rPr>
          <w:rFonts w:hint="eastAsia" w:ascii="宋体" w:hAnsi="宋体" w:cs="宋体"/>
          <w:color w:val="auto"/>
          <w:sz w:val="24"/>
          <w:highlight w:val="none"/>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54E91950">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8D37266">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14:paraId="49C49477">
      <w:pPr>
        <w:spacing w:line="360" w:lineRule="auto"/>
        <w:rPr>
          <w:rFonts w:ascii="宋体" w:hAnsi="宋体" w:cs="宋体"/>
          <w:color w:val="auto"/>
          <w:sz w:val="24"/>
          <w:highlight w:val="none"/>
        </w:rPr>
      </w:pPr>
    </w:p>
    <w:p w14:paraId="66CA7F62">
      <w:pPr>
        <w:spacing w:line="400" w:lineRule="exact"/>
        <w:rPr>
          <w:rFonts w:hint="eastAsia" w:ascii="黑体" w:eastAsia="黑体"/>
          <w:bCs/>
          <w:sz w:val="24"/>
          <w:szCs w:val="24"/>
        </w:rPr>
      </w:pPr>
      <w:r>
        <w:rPr>
          <w:rFonts w:hint="eastAsia" w:ascii="宋体" w:hAnsi="宋体" w:cs="宋体"/>
          <w:b/>
          <w:color w:val="auto"/>
          <w:sz w:val="28"/>
          <w:szCs w:val="28"/>
          <w:highlight w:val="none"/>
        </w:rPr>
        <w:br w:type="page" w:clear="all"/>
      </w:r>
      <w:bookmarkStart w:id="19" w:name="_Toc98277383"/>
      <w:bookmarkStart w:id="20" w:name="_Toc36830599"/>
      <w:bookmarkStart w:id="21" w:name="_Toc116946363"/>
    </w:p>
    <w:p w14:paraId="70F6EFE2">
      <w:pPr>
        <w:spacing w:line="400" w:lineRule="exact"/>
        <w:rPr>
          <w:rFonts w:hint="eastAsia" w:ascii="黑体" w:eastAsia="黑体"/>
          <w:bCs/>
          <w:sz w:val="24"/>
          <w:szCs w:val="24"/>
        </w:rPr>
        <w:sectPr>
          <w:footerReference r:id="rId4" w:type="default"/>
          <w:pgSz w:w="11906" w:h="16838"/>
          <w:pgMar w:top="1440" w:right="1080" w:bottom="1440" w:left="1701" w:header="851" w:footer="992" w:gutter="0"/>
          <w:pgNumType w:fmt="decimal" w:start="1"/>
          <w:cols w:space="1701" w:num="1"/>
          <w:docGrid w:linePitch="360" w:charSpace="0"/>
        </w:sectPr>
      </w:pPr>
    </w:p>
    <w:bookmarkEnd w:id="19"/>
    <w:bookmarkEnd w:id="20"/>
    <w:bookmarkEnd w:id="21"/>
    <w:p w14:paraId="489E846A">
      <w:pPr>
        <w:spacing w:line="360" w:lineRule="auto"/>
        <w:ind w:right="960"/>
        <w:outlineLvl w:val="1"/>
        <w:rPr>
          <w:rFonts w:hint="eastAsia" w:ascii="宋体" w:hAnsi="宋体" w:eastAsia="宋体" w:cs="宋体"/>
          <w:sz w:val="24"/>
        </w:rPr>
      </w:pPr>
      <w:r>
        <w:rPr>
          <w:rFonts w:hint="eastAsia" w:ascii="宋体" w:hAnsi="宋体" w:eastAsia="宋体" w:cs="宋体"/>
          <w:sz w:val="24"/>
          <w:szCs w:val="24"/>
          <w:lang w:val="en-US" w:eastAsia="zh-CN" w:bidi="ar-SA"/>
        </w:rPr>
        <w:t>（</w:t>
      </w:r>
      <w:r>
        <w:rPr>
          <w:rFonts w:hint="eastAsia" w:ascii="宋体" w:hAnsi="宋体" w:cs="宋体"/>
          <w:sz w:val="24"/>
          <w:szCs w:val="24"/>
          <w:lang w:val="en-US" w:eastAsia="zh-CN" w:bidi="ar-SA"/>
        </w:rPr>
        <w:t>六</w:t>
      </w:r>
      <w:r>
        <w:rPr>
          <w:rFonts w:hint="eastAsia" w:ascii="宋体" w:hAnsi="宋体" w:eastAsia="宋体" w:cs="宋体"/>
          <w:sz w:val="24"/>
          <w:szCs w:val="24"/>
          <w:lang w:val="en-US" w:eastAsia="zh-CN" w:bidi="ar-SA"/>
        </w:rPr>
        <w:t>）</w:t>
      </w:r>
      <w:r>
        <w:rPr>
          <w:rFonts w:hint="eastAsia" w:ascii="宋体" w:hAnsi="宋体" w:eastAsia="宋体" w:cs="宋体"/>
          <w:sz w:val="24"/>
        </w:rPr>
        <w:t>明细报价表（格式）：</w:t>
      </w:r>
    </w:p>
    <w:p w14:paraId="4594B498">
      <w:pPr>
        <w:numPr>
          <w:ilvl w:val="0"/>
          <w:numId w:val="0"/>
        </w:numPr>
        <w:bidi w:val="0"/>
        <w:ind w:leftChars="0"/>
        <w:rPr>
          <w:rFonts w:hint="eastAsia" w:ascii="宋体" w:hAnsi="宋体" w:eastAsia="宋体" w:cs="宋体"/>
          <w:sz w:val="24"/>
        </w:rPr>
      </w:pPr>
    </w:p>
    <w:p w14:paraId="55E347B6">
      <w:pPr>
        <w:numPr>
          <w:ilvl w:val="0"/>
          <w:numId w:val="0"/>
        </w:numPr>
        <w:bidi w:val="0"/>
        <w:ind w:leftChars="0"/>
        <w:rPr>
          <w:rFonts w:hint="eastAsia" w:ascii="宋体" w:hAnsi="宋体" w:eastAsia="宋体" w:cs="宋体"/>
          <w:sz w:val="24"/>
        </w:rPr>
      </w:pPr>
    </w:p>
    <w:p w14:paraId="0A0B128C">
      <w:pPr>
        <w:numPr>
          <w:ilvl w:val="0"/>
          <w:numId w:val="0"/>
        </w:numPr>
        <w:bidi w:val="0"/>
        <w:ind w:leftChars="0"/>
        <w:jc w:val="center"/>
        <w:rPr>
          <w:rFonts w:hint="eastAsia" w:ascii="宋体" w:hAnsi="宋体" w:cs="宋体"/>
          <w:sz w:val="24"/>
          <w:lang w:eastAsia="zh-CN"/>
        </w:rPr>
      </w:pPr>
      <w:r>
        <w:rPr>
          <w:rFonts w:hint="eastAsia" w:ascii="宋体" w:hAnsi="宋体" w:cs="宋体"/>
          <w:sz w:val="24"/>
          <w:lang w:eastAsia="zh-CN"/>
        </w:rPr>
        <w:t>（</w:t>
      </w:r>
      <w:r>
        <w:rPr>
          <w:rFonts w:hint="eastAsia" w:ascii="宋体" w:hAnsi="宋体" w:eastAsia="宋体" w:cs="宋体"/>
          <w:sz w:val="24"/>
        </w:rPr>
        <w:t>格式</w:t>
      </w:r>
      <w:r>
        <w:rPr>
          <w:rFonts w:hint="eastAsia" w:ascii="宋体" w:hAnsi="宋体" w:cs="宋体"/>
          <w:sz w:val="24"/>
          <w:lang w:val="en-US" w:eastAsia="zh-CN"/>
        </w:rPr>
        <w:t>见招标文件附件《明细报价表》</w:t>
      </w:r>
      <w:r>
        <w:rPr>
          <w:rFonts w:hint="eastAsia" w:ascii="宋体" w:hAnsi="宋体" w:cs="宋体"/>
          <w:sz w:val="24"/>
          <w:lang w:eastAsia="zh-CN"/>
        </w:rPr>
        <w:t>）</w:t>
      </w:r>
    </w:p>
    <w:p w14:paraId="756AD4B2">
      <w:pPr>
        <w:numPr>
          <w:ilvl w:val="0"/>
          <w:numId w:val="0"/>
        </w:numPr>
        <w:bidi w:val="0"/>
        <w:ind w:leftChars="0"/>
        <w:jc w:val="center"/>
        <w:rPr>
          <w:rFonts w:hint="eastAsia" w:ascii="宋体" w:hAnsi="宋体" w:cs="宋体"/>
          <w:sz w:val="24"/>
          <w:lang w:eastAsia="zh-CN"/>
        </w:rPr>
      </w:pPr>
    </w:p>
    <w:p w14:paraId="573FFC8F">
      <w:pPr>
        <w:numPr>
          <w:ilvl w:val="0"/>
          <w:numId w:val="0"/>
        </w:numPr>
        <w:bidi w:val="0"/>
        <w:ind w:leftChars="0"/>
        <w:jc w:val="center"/>
        <w:rPr>
          <w:rFonts w:hint="eastAsia" w:ascii="宋体" w:hAnsi="宋体" w:cs="宋体"/>
          <w:sz w:val="24"/>
          <w:lang w:eastAsia="zh-CN"/>
        </w:rPr>
      </w:pPr>
    </w:p>
    <w:p w14:paraId="7A725B16">
      <w:pPr>
        <w:numPr>
          <w:ilvl w:val="0"/>
          <w:numId w:val="0"/>
        </w:numPr>
        <w:bidi w:val="0"/>
        <w:ind w:leftChars="0"/>
        <w:jc w:val="both"/>
        <w:rPr>
          <w:rFonts w:hint="default"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t>特别提醒注意：</w:t>
      </w:r>
    </w:p>
    <w:p w14:paraId="1C64FA9C">
      <w:pPr>
        <w:numPr>
          <w:ilvl w:val="0"/>
          <w:numId w:val="0"/>
        </w:numPr>
        <w:bidi w:val="0"/>
        <w:ind w:leftChars="0" w:firstLine="723" w:firstLineChars="200"/>
        <w:jc w:val="both"/>
        <w:rPr>
          <w:rFonts w:hint="default"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t>招标文件附件-明细报价表包含2张表格，表格左上方有1 2字眼，分别报价并盖章上传。</w:t>
      </w:r>
    </w:p>
    <w:p w14:paraId="367C254A">
      <w:pPr>
        <w:rPr>
          <w:rFonts w:hint="eastAsia" w:ascii="宋体" w:hAnsi="宋体" w:eastAsia="宋体" w:cs="宋体"/>
          <w:sz w:val="24"/>
        </w:rPr>
      </w:pPr>
      <w:r>
        <w:rPr>
          <w:rFonts w:hint="eastAsia" w:ascii="宋体" w:hAnsi="宋体" w:eastAsia="宋体" w:cs="宋体"/>
          <w:sz w:val="24"/>
        </w:rPr>
        <w:br w:type="page"/>
      </w:r>
    </w:p>
    <w:p w14:paraId="5358C4F6">
      <w:pPr>
        <w:numPr>
          <w:ilvl w:val="0"/>
          <w:numId w:val="0"/>
        </w:numPr>
        <w:bidi w:val="0"/>
        <w:ind w:leftChars="0"/>
        <w:rPr>
          <w:rFonts w:hint="eastAsia" w:ascii="宋体" w:hAnsi="宋体" w:eastAsia="宋体" w:cs="宋体"/>
          <w:sz w:val="24"/>
        </w:rPr>
      </w:pPr>
    </w:p>
    <w:p w14:paraId="42688AC2">
      <w:pPr>
        <w:spacing w:line="360" w:lineRule="auto"/>
        <w:ind w:right="960"/>
        <w:outlineLvl w:val="1"/>
        <w:rPr>
          <w:rFonts w:ascii="宋体" w:hAnsi="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商务要求响应及偏离表（格式）</w:t>
      </w:r>
    </w:p>
    <w:p w14:paraId="11AA8846">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4926AB23">
      <w:pPr>
        <w:pStyle w:val="25"/>
        <w:rPr>
          <w:rFonts w:ascii="宋体" w:hAnsi="宋体"/>
          <w:b/>
          <w:color w:val="auto"/>
          <w:sz w:val="28"/>
          <w:szCs w:val="28"/>
          <w:highlight w:val="none"/>
        </w:rPr>
      </w:pPr>
    </w:p>
    <w:p w14:paraId="76906301">
      <w:pPr>
        <w:pStyle w:val="26"/>
        <w:rPr>
          <w:rFonts w:ascii="宋体" w:hAnsi="宋体"/>
          <w:b/>
          <w:color w:val="auto"/>
          <w:sz w:val="28"/>
          <w:szCs w:val="28"/>
          <w:highlight w:val="none"/>
        </w:rPr>
      </w:pPr>
    </w:p>
    <w:p w14:paraId="5DB9F3FB">
      <w:pPr>
        <w:rPr>
          <w:color w:val="auto"/>
          <w:highlight w:val="none"/>
        </w:rPr>
      </w:pPr>
    </w:p>
    <w:p w14:paraId="39DFAB45">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r>
        <w:rPr>
          <w:rFonts w:hint="eastAsia" w:hAnsi="宋体" w:cs="宋体"/>
          <w:bCs/>
          <w:color w:val="auto"/>
          <w:sz w:val="24"/>
          <w:highlight w:val="none"/>
          <w:lang w:eastAsia="zh-CN"/>
        </w:rPr>
        <w:t>：</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27E69907">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A33421">
            <w:pPr>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2C4E6279">
            <w:pPr>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42561FE">
            <w:pPr>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7F0B6061">
            <w:pPr>
              <w:jc w:val="center"/>
              <w:rPr>
                <w:rFonts w:hAnsi="宋体" w:cs="宋体"/>
                <w:b/>
                <w:bCs/>
                <w:color w:val="auto"/>
                <w:sz w:val="24"/>
                <w:highlight w:val="none"/>
              </w:rPr>
            </w:pPr>
            <w:r>
              <w:rPr>
                <w:rFonts w:hint="eastAsia" w:hAnsi="宋体" w:cs="宋体"/>
                <w:b/>
                <w:bCs/>
                <w:color w:val="auto"/>
                <w:sz w:val="24"/>
                <w:highlight w:val="none"/>
              </w:rPr>
              <w:t>偏离说明</w:t>
            </w:r>
          </w:p>
        </w:tc>
      </w:tr>
      <w:tr w14:paraId="1CC3D76C">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E46B9A">
            <w:pPr>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23A43469">
            <w:pP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94F3AB9">
            <w:pPr>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32530AFA">
            <w:pPr>
              <w:jc w:val="center"/>
              <w:rPr>
                <w:rFonts w:hAnsi="宋体" w:cs="宋体"/>
                <w:bCs/>
                <w:color w:val="auto"/>
                <w:highlight w:val="none"/>
              </w:rPr>
            </w:pPr>
          </w:p>
        </w:tc>
      </w:tr>
    </w:tbl>
    <w:p w14:paraId="0A2A0372">
      <w:pPr>
        <w:spacing w:line="276" w:lineRule="auto"/>
        <w:ind w:firstLine="480"/>
        <w:rPr>
          <w:rFonts w:ascii="宋体" w:hAnsi="宋体"/>
          <w:color w:val="auto"/>
          <w:highlight w:val="none"/>
        </w:rPr>
      </w:pPr>
    </w:p>
    <w:p w14:paraId="2DCE579F">
      <w:pPr>
        <w:spacing w:line="360" w:lineRule="auto"/>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0111CEE">
      <w:pPr>
        <w:spacing w:line="360" w:lineRule="auto"/>
        <w:ind w:firstLine="5340"/>
        <w:rPr>
          <w:rFonts w:ascii="宋体" w:hAnsi="宋体"/>
          <w:bCs/>
          <w:color w:val="auto"/>
          <w:sz w:val="24"/>
          <w:highlight w:val="none"/>
        </w:rPr>
      </w:pPr>
    </w:p>
    <w:p w14:paraId="047E91F6">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15B85121">
      <w:pPr>
        <w:rPr>
          <w:rFonts w:hAnsi="宋体" w:cs="宋体"/>
          <w:bCs/>
          <w:color w:val="auto"/>
          <w:sz w:val="22"/>
          <w:szCs w:val="22"/>
          <w:highlight w:val="none"/>
        </w:rPr>
      </w:pPr>
    </w:p>
    <w:p w14:paraId="49A2B4BC">
      <w:pPr>
        <w:rPr>
          <w:rFonts w:hAnsi="宋体" w:cs="宋体"/>
          <w:bCs/>
          <w:color w:val="auto"/>
          <w:sz w:val="22"/>
          <w:szCs w:val="22"/>
          <w:highlight w:val="none"/>
        </w:rPr>
      </w:pPr>
    </w:p>
    <w:p w14:paraId="3D785A61">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注：</w:t>
      </w:r>
    </w:p>
    <w:p w14:paraId="10A3EF0D">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（1）本表不得删除；</w:t>
      </w:r>
    </w:p>
    <w:p w14:paraId="7701D86B">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（2）如无任何技术偏离，请于本表 “偏离说明”中注明“无偏离”；</w:t>
      </w:r>
    </w:p>
    <w:p w14:paraId="13283E81">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（3）如有技术偏离项，请于本表中列明偏离内容，如需要可自行延长，其余无偏离内容</w:t>
      </w:r>
      <w:r>
        <w:rPr>
          <w:rFonts w:hint="eastAsia" w:ascii="Times New Roman" w:hAnsi="宋体" w:eastAsia="宋体" w:cs="宋体"/>
          <w:bCs/>
          <w:color w:val="auto"/>
          <w:sz w:val="22"/>
          <w:szCs w:val="22"/>
          <w:highlight w:val="none"/>
          <w:lang w:eastAsia="zh-CN"/>
        </w:rPr>
        <w:t>无需</w:t>
      </w:r>
      <w:r>
        <w:rPr>
          <w:rFonts w:hint="eastAsia" w:ascii="Times New Roman" w:hAnsi="宋体" w:eastAsia="宋体" w:cs="宋体"/>
          <w:bCs/>
          <w:color w:val="auto"/>
          <w:sz w:val="22"/>
          <w:szCs w:val="22"/>
          <w:highlight w:val="none"/>
        </w:rPr>
        <w:t>赘述。</w:t>
      </w:r>
    </w:p>
    <w:p w14:paraId="3CA19985">
      <w:pPr>
        <w:spacing w:line="360" w:lineRule="auto"/>
        <w:rPr>
          <w:rFonts w:ascii="宋体" w:hAnsi="宋体" w:cs="宋体"/>
          <w:bCs/>
          <w:color w:val="auto"/>
          <w:sz w:val="24"/>
          <w:highlight w:val="none"/>
        </w:rPr>
      </w:pPr>
      <w:bookmarkStart w:id="22" w:name="_Toc116946364"/>
      <w:bookmarkStart w:id="23" w:name="_Toc36830600"/>
      <w:bookmarkStart w:id="24" w:name="_Toc98277384"/>
    </w:p>
    <w:p w14:paraId="568396C3">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八</w:t>
      </w:r>
      <w:r>
        <w:rPr>
          <w:rFonts w:hint="eastAsia" w:ascii="宋体" w:hAnsi="宋体" w:cs="宋体"/>
          <w:bCs/>
          <w:color w:val="auto"/>
          <w:sz w:val="24"/>
          <w:highlight w:val="none"/>
        </w:rPr>
        <w:t>）技术要求响应及偏离表（格式）</w:t>
      </w:r>
    </w:p>
    <w:p w14:paraId="3D9F2EB8">
      <w:pPr>
        <w:jc w:val="center"/>
        <w:rPr>
          <w:rFonts w:ascii="宋体" w:hAnsi="宋体"/>
          <w:b/>
          <w:color w:val="auto"/>
          <w:sz w:val="28"/>
          <w:szCs w:val="28"/>
          <w:highlight w:val="none"/>
        </w:rPr>
      </w:pPr>
    </w:p>
    <w:p w14:paraId="176CBE0E">
      <w:pPr>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7E5A7BD5">
      <w:pPr>
        <w:pStyle w:val="25"/>
        <w:rPr>
          <w:rFonts w:ascii="宋体" w:hAnsi="宋体"/>
          <w:b/>
          <w:color w:val="auto"/>
          <w:sz w:val="28"/>
          <w:szCs w:val="28"/>
          <w:highlight w:val="none"/>
        </w:rPr>
      </w:pPr>
    </w:p>
    <w:p w14:paraId="1FDE1F6C">
      <w:pPr>
        <w:pStyle w:val="26"/>
        <w:rPr>
          <w:color w:val="auto"/>
          <w:highlight w:val="none"/>
        </w:rPr>
      </w:pPr>
    </w:p>
    <w:p w14:paraId="0B092CE0">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325B857B">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F0D881">
            <w:pPr>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8BD261B">
            <w:pPr>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5689C098">
            <w:pPr>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282DDC3">
            <w:pPr>
              <w:jc w:val="center"/>
              <w:rPr>
                <w:rFonts w:hAnsi="宋体" w:cs="宋体"/>
                <w:b/>
                <w:bCs/>
                <w:color w:val="auto"/>
                <w:sz w:val="24"/>
                <w:highlight w:val="none"/>
              </w:rPr>
            </w:pPr>
            <w:r>
              <w:rPr>
                <w:rFonts w:hint="eastAsia" w:hAnsi="宋体" w:cs="宋体"/>
                <w:b/>
                <w:bCs/>
                <w:color w:val="auto"/>
                <w:sz w:val="24"/>
                <w:highlight w:val="none"/>
              </w:rPr>
              <w:t>偏离说明</w:t>
            </w:r>
          </w:p>
        </w:tc>
      </w:tr>
      <w:tr w14:paraId="1AADD0C5">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C627BC">
            <w:pPr>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538D3C0">
            <w:pP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15E8738">
            <w:pPr>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757B59CD">
            <w:pPr>
              <w:jc w:val="center"/>
              <w:rPr>
                <w:rFonts w:hAnsi="宋体" w:cs="宋体"/>
                <w:bCs/>
                <w:color w:val="auto"/>
                <w:highlight w:val="none"/>
              </w:rPr>
            </w:pPr>
          </w:p>
        </w:tc>
      </w:tr>
    </w:tbl>
    <w:p w14:paraId="05065DFB">
      <w:pPr>
        <w:spacing w:line="276" w:lineRule="auto"/>
        <w:ind w:firstLine="480"/>
        <w:rPr>
          <w:rFonts w:ascii="宋体" w:hAnsi="宋体"/>
          <w:color w:val="auto"/>
          <w:highlight w:val="none"/>
        </w:rPr>
      </w:pPr>
    </w:p>
    <w:p w14:paraId="564A170E">
      <w:pPr>
        <w:spacing w:line="36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485756D4">
      <w:pPr>
        <w:spacing w:line="360" w:lineRule="auto"/>
        <w:rPr>
          <w:rFonts w:ascii="宋体" w:hAnsi="宋体"/>
          <w:bCs/>
          <w:color w:val="auto"/>
          <w:sz w:val="24"/>
          <w:highlight w:val="none"/>
        </w:rPr>
      </w:pPr>
    </w:p>
    <w:p w14:paraId="0B85D9FD">
      <w:pPr>
        <w:spacing w:line="360" w:lineRule="auto"/>
        <w:ind w:firstLine="5340"/>
        <w:rPr>
          <w:rFonts w:ascii="宋体" w:hAnsi="宋体"/>
          <w:bCs/>
          <w:color w:val="auto"/>
          <w:sz w:val="24"/>
          <w:highlight w:val="none"/>
        </w:rPr>
      </w:pPr>
    </w:p>
    <w:p w14:paraId="2BFF1919">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70840DA9">
      <w:pPr>
        <w:rPr>
          <w:rFonts w:hAnsi="宋体" w:cs="宋体"/>
          <w:bCs/>
          <w:color w:val="auto"/>
          <w:sz w:val="22"/>
          <w:szCs w:val="22"/>
          <w:highlight w:val="none"/>
        </w:rPr>
      </w:pPr>
    </w:p>
    <w:p w14:paraId="1C1F78D2">
      <w:pPr>
        <w:rPr>
          <w:rFonts w:hAnsi="宋体" w:cs="宋体"/>
          <w:bCs/>
          <w:color w:val="auto"/>
          <w:sz w:val="22"/>
          <w:szCs w:val="22"/>
          <w:highlight w:val="none"/>
        </w:rPr>
      </w:pPr>
    </w:p>
    <w:p w14:paraId="48F5610F">
      <w:pPr>
        <w:rPr>
          <w:rFonts w:hAnsi="宋体" w:cs="宋体"/>
          <w:bCs/>
          <w:color w:val="auto"/>
          <w:sz w:val="22"/>
          <w:szCs w:val="22"/>
          <w:highlight w:val="none"/>
        </w:rPr>
      </w:pPr>
      <w:r>
        <w:rPr>
          <w:rFonts w:hint="eastAsia" w:hAnsi="宋体" w:cs="宋体"/>
          <w:bCs/>
          <w:color w:val="auto"/>
          <w:sz w:val="22"/>
          <w:szCs w:val="22"/>
          <w:highlight w:val="none"/>
        </w:rPr>
        <w:t>注：</w:t>
      </w:r>
    </w:p>
    <w:p w14:paraId="3937D1DE">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p>
    <w:p w14:paraId="36D2BF66">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p>
    <w:p w14:paraId="508A0D0D">
      <w:pPr>
        <w:rPr>
          <w:rFonts w:hAnsi="宋体" w:cs="宋体"/>
          <w:bCs/>
          <w:color w:val="auto"/>
          <w:sz w:val="22"/>
          <w:szCs w:val="22"/>
          <w:highlight w:val="none"/>
        </w:rPr>
      </w:pPr>
      <w:r>
        <w:rPr>
          <w:rFonts w:hint="eastAsia" w:hAnsi="宋体" w:cs="宋体"/>
          <w:bCs/>
          <w:color w:val="auto"/>
          <w:sz w:val="22"/>
          <w:szCs w:val="22"/>
          <w:highlight w:val="none"/>
        </w:rPr>
        <w:t>（3）如有技术偏离项，请于本表中列明偏离内容，如需要可自行延长，其余无偏离内容</w:t>
      </w:r>
      <w:r>
        <w:rPr>
          <w:rFonts w:hint="eastAsia" w:hAnsi="宋体" w:cs="宋体"/>
          <w:bCs/>
          <w:color w:val="auto"/>
          <w:sz w:val="22"/>
          <w:szCs w:val="22"/>
          <w:highlight w:val="none"/>
          <w:lang w:eastAsia="zh-CN"/>
        </w:rPr>
        <w:t>无需</w:t>
      </w:r>
      <w:r>
        <w:rPr>
          <w:rFonts w:hint="eastAsia" w:hAnsi="宋体" w:cs="宋体"/>
          <w:bCs/>
          <w:color w:val="auto"/>
          <w:sz w:val="22"/>
          <w:szCs w:val="22"/>
          <w:highlight w:val="none"/>
        </w:rPr>
        <w:t>赘述。</w:t>
      </w:r>
    </w:p>
    <w:p w14:paraId="182CFC9F">
      <w:pPr>
        <w:spacing w:line="360" w:lineRule="auto"/>
        <w:rPr>
          <w:rFonts w:ascii="宋体" w:hAnsi="宋体" w:cs="宋体"/>
          <w:bCs/>
          <w:color w:val="auto"/>
          <w:sz w:val="24"/>
          <w:highlight w:val="none"/>
        </w:rPr>
      </w:pPr>
    </w:p>
    <w:p w14:paraId="2EC489AE">
      <w:pPr>
        <w:spacing w:line="360" w:lineRule="auto"/>
        <w:rPr>
          <w:rFonts w:ascii="宋体" w:hAnsi="宋体" w:cs="宋体"/>
          <w:bCs/>
          <w:color w:val="auto"/>
          <w:sz w:val="24"/>
          <w:highlight w:val="none"/>
        </w:rPr>
      </w:pPr>
    </w:p>
    <w:p w14:paraId="6FE73AEA">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九</w:t>
      </w:r>
      <w:r>
        <w:rPr>
          <w:rFonts w:hint="eastAsia" w:ascii="宋体" w:hAnsi="宋体" w:cs="宋体"/>
          <w:bCs/>
          <w:color w:val="auto"/>
          <w:sz w:val="24"/>
          <w:highlight w:val="none"/>
        </w:rPr>
        <w:t>）</w:t>
      </w:r>
      <w:bookmarkEnd w:id="22"/>
      <w:bookmarkEnd w:id="23"/>
      <w:bookmarkEnd w:id="24"/>
      <w:r>
        <w:rPr>
          <w:rFonts w:hint="eastAsia" w:ascii="宋体" w:hAnsi="宋体" w:eastAsia="宋体" w:cs="宋体"/>
          <w:b/>
          <w:bCs/>
          <w:szCs w:val="28"/>
        </w:rPr>
        <w:t>类似业绩一览表</w:t>
      </w:r>
      <w:r>
        <w:rPr>
          <w:rFonts w:hint="eastAsia" w:ascii="宋体" w:hAnsi="宋体" w:cs="宋体"/>
          <w:bCs/>
          <w:color w:val="auto"/>
          <w:sz w:val="24"/>
          <w:highlight w:val="none"/>
        </w:rPr>
        <w:t>（格式）</w:t>
      </w:r>
    </w:p>
    <w:p w14:paraId="4586EC68">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类似业绩一览表</w:t>
      </w:r>
    </w:p>
    <w:p w14:paraId="16B2E692">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943"/>
        <w:gridCol w:w="2582"/>
        <w:gridCol w:w="1471"/>
      </w:tblGrid>
      <w:tr w14:paraId="779E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8AB865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1" w:type="dxa"/>
            <w:noWrap w:val="0"/>
            <w:vAlign w:val="center"/>
          </w:tcPr>
          <w:p w14:paraId="2436C12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1462" w:type="dxa"/>
            <w:noWrap w:val="0"/>
            <w:vAlign w:val="center"/>
          </w:tcPr>
          <w:p w14:paraId="5260C277">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lang w:val="en-US" w:eastAsia="zh-CN"/>
              </w:rPr>
              <w:t>合同签订</w:t>
            </w:r>
            <w:r>
              <w:rPr>
                <w:rFonts w:hint="eastAsia" w:ascii="宋体" w:hAnsi="宋体" w:cs="宋体"/>
                <w:color w:val="auto"/>
                <w:sz w:val="24"/>
                <w:highlight w:val="none"/>
              </w:rPr>
              <w:t>时间</w:t>
            </w:r>
          </w:p>
        </w:tc>
        <w:tc>
          <w:tcPr>
            <w:tcW w:w="1943" w:type="dxa"/>
            <w:noWrap w:val="0"/>
            <w:vAlign w:val="center"/>
          </w:tcPr>
          <w:p w14:paraId="24EEE1B0">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合同金额</w:t>
            </w:r>
          </w:p>
          <w:p w14:paraId="0B899771">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（人民币）</w:t>
            </w:r>
          </w:p>
        </w:tc>
        <w:tc>
          <w:tcPr>
            <w:tcW w:w="2582" w:type="dxa"/>
            <w:noWrap w:val="0"/>
            <w:vAlign w:val="center"/>
          </w:tcPr>
          <w:p w14:paraId="5985F347">
            <w:pPr>
              <w:tabs>
                <w:tab w:val="left" w:pos="6252"/>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业主单位</w:t>
            </w:r>
          </w:p>
        </w:tc>
        <w:tc>
          <w:tcPr>
            <w:tcW w:w="1471" w:type="dxa"/>
            <w:noWrap w:val="0"/>
            <w:vAlign w:val="center"/>
          </w:tcPr>
          <w:p w14:paraId="5F41362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042B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8CEF1D9">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noWrap w:val="0"/>
            <w:vAlign w:val="center"/>
          </w:tcPr>
          <w:p w14:paraId="75A0CADF">
            <w:pPr>
              <w:spacing w:line="360" w:lineRule="auto"/>
              <w:jc w:val="center"/>
              <w:rPr>
                <w:rFonts w:ascii="宋体" w:hAnsi="宋体" w:cs="宋体"/>
                <w:color w:val="auto"/>
                <w:sz w:val="26"/>
                <w:szCs w:val="21"/>
                <w:highlight w:val="none"/>
              </w:rPr>
            </w:pPr>
          </w:p>
        </w:tc>
        <w:tc>
          <w:tcPr>
            <w:tcW w:w="1462" w:type="dxa"/>
            <w:noWrap w:val="0"/>
          </w:tcPr>
          <w:p w14:paraId="2B1981D6">
            <w:pPr>
              <w:spacing w:line="360" w:lineRule="auto"/>
              <w:jc w:val="center"/>
              <w:rPr>
                <w:rFonts w:ascii="宋体" w:hAnsi="宋体" w:cs="宋体"/>
                <w:color w:val="auto"/>
                <w:sz w:val="26"/>
                <w:szCs w:val="21"/>
                <w:highlight w:val="none"/>
              </w:rPr>
            </w:pPr>
          </w:p>
        </w:tc>
        <w:tc>
          <w:tcPr>
            <w:tcW w:w="1943" w:type="dxa"/>
            <w:noWrap w:val="0"/>
            <w:vAlign w:val="center"/>
          </w:tcPr>
          <w:p w14:paraId="2289B42C">
            <w:pPr>
              <w:spacing w:line="360" w:lineRule="auto"/>
              <w:jc w:val="center"/>
              <w:rPr>
                <w:rFonts w:ascii="宋体" w:hAnsi="宋体" w:cs="宋体"/>
                <w:color w:val="auto"/>
                <w:sz w:val="26"/>
                <w:szCs w:val="21"/>
                <w:highlight w:val="none"/>
              </w:rPr>
            </w:pPr>
          </w:p>
        </w:tc>
        <w:tc>
          <w:tcPr>
            <w:tcW w:w="2582" w:type="dxa"/>
            <w:noWrap w:val="0"/>
            <w:vAlign w:val="center"/>
          </w:tcPr>
          <w:p w14:paraId="2869FC4B">
            <w:pPr>
              <w:spacing w:line="360" w:lineRule="auto"/>
              <w:jc w:val="center"/>
              <w:rPr>
                <w:rFonts w:ascii="宋体" w:hAnsi="宋体" w:cs="宋体"/>
                <w:color w:val="auto"/>
                <w:sz w:val="26"/>
                <w:szCs w:val="21"/>
                <w:highlight w:val="none"/>
              </w:rPr>
            </w:pPr>
          </w:p>
        </w:tc>
        <w:tc>
          <w:tcPr>
            <w:tcW w:w="1471" w:type="dxa"/>
            <w:noWrap w:val="0"/>
            <w:vAlign w:val="center"/>
          </w:tcPr>
          <w:p w14:paraId="620FD010">
            <w:pPr>
              <w:spacing w:line="360" w:lineRule="auto"/>
              <w:jc w:val="center"/>
              <w:rPr>
                <w:rFonts w:ascii="宋体" w:hAnsi="宋体" w:cs="宋体"/>
                <w:color w:val="auto"/>
                <w:sz w:val="26"/>
                <w:szCs w:val="21"/>
                <w:highlight w:val="none"/>
              </w:rPr>
            </w:pPr>
          </w:p>
        </w:tc>
      </w:tr>
      <w:tr w14:paraId="3F8C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471E3B6C">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noWrap w:val="0"/>
            <w:vAlign w:val="center"/>
          </w:tcPr>
          <w:p w14:paraId="0F8667B5">
            <w:pPr>
              <w:spacing w:line="360" w:lineRule="auto"/>
              <w:jc w:val="center"/>
              <w:rPr>
                <w:rFonts w:ascii="宋体" w:hAnsi="宋体" w:cs="宋体"/>
                <w:color w:val="auto"/>
                <w:sz w:val="26"/>
                <w:szCs w:val="21"/>
                <w:highlight w:val="none"/>
              </w:rPr>
            </w:pPr>
          </w:p>
        </w:tc>
        <w:tc>
          <w:tcPr>
            <w:tcW w:w="1462" w:type="dxa"/>
            <w:noWrap w:val="0"/>
          </w:tcPr>
          <w:p w14:paraId="7594A64D">
            <w:pPr>
              <w:spacing w:line="360" w:lineRule="auto"/>
              <w:jc w:val="center"/>
              <w:rPr>
                <w:rFonts w:ascii="宋体" w:hAnsi="宋体" w:cs="宋体"/>
                <w:color w:val="auto"/>
                <w:sz w:val="26"/>
                <w:szCs w:val="21"/>
                <w:highlight w:val="none"/>
              </w:rPr>
            </w:pPr>
          </w:p>
        </w:tc>
        <w:tc>
          <w:tcPr>
            <w:tcW w:w="1943" w:type="dxa"/>
            <w:noWrap w:val="0"/>
            <w:vAlign w:val="center"/>
          </w:tcPr>
          <w:p w14:paraId="43792A7F">
            <w:pPr>
              <w:spacing w:line="360" w:lineRule="auto"/>
              <w:jc w:val="center"/>
              <w:rPr>
                <w:rFonts w:ascii="宋体" w:hAnsi="宋体" w:cs="宋体"/>
                <w:color w:val="auto"/>
                <w:sz w:val="26"/>
                <w:szCs w:val="21"/>
                <w:highlight w:val="none"/>
              </w:rPr>
            </w:pPr>
          </w:p>
        </w:tc>
        <w:tc>
          <w:tcPr>
            <w:tcW w:w="2582" w:type="dxa"/>
            <w:noWrap w:val="0"/>
            <w:vAlign w:val="center"/>
          </w:tcPr>
          <w:p w14:paraId="22DC5CB7">
            <w:pPr>
              <w:spacing w:line="360" w:lineRule="auto"/>
              <w:jc w:val="center"/>
              <w:rPr>
                <w:rFonts w:ascii="宋体" w:hAnsi="宋体" w:cs="宋体"/>
                <w:color w:val="auto"/>
                <w:sz w:val="26"/>
                <w:szCs w:val="21"/>
                <w:highlight w:val="none"/>
              </w:rPr>
            </w:pPr>
          </w:p>
        </w:tc>
        <w:tc>
          <w:tcPr>
            <w:tcW w:w="1471" w:type="dxa"/>
            <w:noWrap w:val="0"/>
            <w:vAlign w:val="center"/>
          </w:tcPr>
          <w:p w14:paraId="287CE024">
            <w:pPr>
              <w:spacing w:line="360" w:lineRule="auto"/>
              <w:jc w:val="center"/>
              <w:rPr>
                <w:rFonts w:ascii="宋体" w:hAnsi="宋体" w:cs="宋体"/>
                <w:color w:val="auto"/>
                <w:sz w:val="26"/>
                <w:szCs w:val="21"/>
                <w:highlight w:val="none"/>
              </w:rPr>
            </w:pPr>
          </w:p>
        </w:tc>
      </w:tr>
      <w:tr w14:paraId="4453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A6A703D">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noWrap w:val="0"/>
            <w:vAlign w:val="center"/>
          </w:tcPr>
          <w:p w14:paraId="06E3486F">
            <w:pPr>
              <w:spacing w:line="360" w:lineRule="auto"/>
              <w:jc w:val="center"/>
              <w:rPr>
                <w:rFonts w:ascii="宋体" w:hAnsi="宋体" w:cs="宋体"/>
                <w:color w:val="auto"/>
                <w:sz w:val="26"/>
                <w:szCs w:val="21"/>
                <w:highlight w:val="none"/>
              </w:rPr>
            </w:pPr>
          </w:p>
        </w:tc>
        <w:tc>
          <w:tcPr>
            <w:tcW w:w="1462" w:type="dxa"/>
            <w:noWrap w:val="0"/>
          </w:tcPr>
          <w:p w14:paraId="27371B66">
            <w:pPr>
              <w:spacing w:line="360" w:lineRule="auto"/>
              <w:jc w:val="center"/>
              <w:rPr>
                <w:rFonts w:ascii="宋体" w:hAnsi="宋体" w:cs="宋体"/>
                <w:color w:val="auto"/>
                <w:sz w:val="26"/>
                <w:szCs w:val="21"/>
                <w:highlight w:val="none"/>
              </w:rPr>
            </w:pPr>
          </w:p>
        </w:tc>
        <w:tc>
          <w:tcPr>
            <w:tcW w:w="1943" w:type="dxa"/>
            <w:noWrap w:val="0"/>
            <w:vAlign w:val="center"/>
          </w:tcPr>
          <w:p w14:paraId="5279CC8E">
            <w:pPr>
              <w:spacing w:line="360" w:lineRule="auto"/>
              <w:jc w:val="center"/>
              <w:rPr>
                <w:rFonts w:ascii="宋体" w:hAnsi="宋体" w:cs="宋体"/>
                <w:color w:val="auto"/>
                <w:sz w:val="26"/>
                <w:szCs w:val="21"/>
                <w:highlight w:val="none"/>
              </w:rPr>
            </w:pPr>
          </w:p>
        </w:tc>
        <w:tc>
          <w:tcPr>
            <w:tcW w:w="2582" w:type="dxa"/>
            <w:noWrap w:val="0"/>
            <w:vAlign w:val="center"/>
          </w:tcPr>
          <w:p w14:paraId="007695E9">
            <w:pPr>
              <w:spacing w:line="360" w:lineRule="auto"/>
              <w:jc w:val="center"/>
              <w:rPr>
                <w:rFonts w:ascii="宋体" w:hAnsi="宋体" w:cs="宋体"/>
                <w:color w:val="auto"/>
                <w:sz w:val="26"/>
                <w:szCs w:val="21"/>
                <w:highlight w:val="none"/>
              </w:rPr>
            </w:pPr>
          </w:p>
        </w:tc>
        <w:tc>
          <w:tcPr>
            <w:tcW w:w="1471" w:type="dxa"/>
            <w:noWrap w:val="0"/>
            <w:vAlign w:val="center"/>
          </w:tcPr>
          <w:p w14:paraId="3035C74C">
            <w:pPr>
              <w:spacing w:line="360" w:lineRule="auto"/>
              <w:jc w:val="center"/>
              <w:rPr>
                <w:rFonts w:ascii="宋体" w:hAnsi="宋体" w:cs="宋体"/>
                <w:color w:val="auto"/>
                <w:sz w:val="26"/>
                <w:szCs w:val="21"/>
                <w:highlight w:val="none"/>
              </w:rPr>
            </w:pPr>
          </w:p>
        </w:tc>
      </w:tr>
      <w:tr w14:paraId="56E1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12E74F22">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noWrap w:val="0"/>
            <w:vAlign w:val="center"/>
          </w:tcPr>
          <w:p w14:paraId="1B4576E4">
            <w:pPr>
              <w:spacing w:line="360" w:lineRule="auto"/>
              <w:jc w:val="center"/>
              <w:rPr>
                <w:rFonts w:ascii="宋体" w:hAnsi="宋体" w:cs="宋体"/>
                <w:color w:val="auto"/>
                <w:sz w:val="26"/>
                <w:szCs w:val="21"/>
                <w:highlight w:val="none"/>
              </w:rPr>
            </w:pPr>
          </w:p>
        </w:tc>
        <w:tc>
          <w:tcPr>
            <w:tcW w:w="1462" w:type="dxa"/>
            <w:noWrap w:val="0"/>
          </w:tcPr>
          <w:p w14:paraId="1A1AC3B5">
            <w:pPr>
              <w:spacing w:line="360" w:lineRule="auto"/>
              <w:jc w:val="center"/>
              <w:rPr>
                <w:rFonts w:ascii="宋体" w:hAnsi="宋体" w:cs="宋体"/>
                <w:color w:val="auto"/>
                <w:sz w:val="26"/>
                <w:szCs w:val="21"/>
                <w:highlight w:val="none"/>
              </w:rPr>
            </w:pPr>
          </w:p>
        </w:tc>
        <w:tc>
          <w:tcPr>
            <w:tcW w:w="1943" w:type="dxa"/>
            <w:noWrap w:val="0"/>
            <w:vAlign w:val="center"/>
          </w:tcPr>
          <w:p w14:paraId="599E956F">
            <w:pPr>
              <w:spacing w:line="360" w:lineRule="auto"/>
              <w:jc w:val="center"/>
              <w:rPr>
                <w:rFonts w:ascii="宋体" w:hAnsi="宋体" w:cs="宋体"/>
                <w:color w:val="auto"/>
                <w:sz w:val="26"/>
                <w:szCs w:val="21"/>
                <w:highlight w:val="none"/>
              </w:rPr>
            </w:pPr>
          </w:p>
        </w:tc>
        <w:tc>
          <w:tcPr>
            <w:tcW w:w="2582" w:type="dxa"/>
            <w:noWrap w:val="0"/>
            <w:vAlign w:val="center"/>
          </w:tcPr>
          <w:p w14:paraId="6F9A1D62">
            <w:pPr>
              <w:spacing w:line="360" w:lineRule="auto"/>
              <w:jc w:val="center"/>
              <w:rPr>
                <w:rFonts w:ascii="宋体" w:hAnsi="宋体" w:cs="宋体"/>
                <w:color w:val="auto"/>
                <w:sz w:val="26"/>
                <w:szCs w:val="21"/>
                <w:highlight w:val="none"/>
              </w:rPr>
            </w:pPr>
          </w:p>
        </w:tc>
        <w:tc>
          <w:tcPr>
            <w:tcW w:w="1471" w:type="dxa"/>
            <w:noWrap w:val="0"/>
            <w:vAlign w:val="center"/>
          </w:tcPr>
          <w:p w14:paraId="2D643ED9">
            <w:pPr>
              <w:spacing w:line="360" w:lineRule="auto"/>
              <w:jc w:val="center"/>
              <w:rPr>
                <w:rFonts w:ascii="宋体" w:hAnsi="宋体" w:cs="宋体"/>
                <w:color w:val="auto"/>
                <w:sz w:val="26"/>
                <w:szCs w:val="21"/>
                <w:highlight w:val="none"/>
              </w:rPr>
            </w:pPr>
          </w:p>
        </w:tc>
      </w:tr>
      <w:tr w14:paraId="0970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B6621DB">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noWrap w:val="0"/>
            <w:vAlign w:val="center"/>
          </w:tcPr>
          <w:p w14:paraId="6EFA6328">
            <w:pPr>
              <w:spacing w:line="360" w:lineRule="auto"/>
              <w:jc w:val="center"/>
              <w:rPr>
                <w:rFonts w:ascii="宋体" w:hAnsi="宋体" w:cs="宋体"/>
                <w:color w:val="auto"/>
                <w:sz w:val="26"/>
                <w:szCs w:val="21"/>
                <w:highlight w:val="none"/>
              </w:rPr>
            </w:pPr>
          </w:p>
        </w:tc>
        <w:tc>
          <w:tcPr>
            <w:tcW w:w="1462" w:type="dxa"/>
            <w:noWrap w:val="0"/>
          </w:tcPr>
          <w:p w14:paraId="0884EF5A">
            <w:pPr>
              <w:spacing w:line="360" w:lineRule="auto"/>
              <w:jc w:val="center"/>
              <w:rPr>
                <w:rFonts w:ascii="宋体" w:hAnsi="宋体" w:cs="宋体"/>
                <w:color w:val="auto"/>
                <w:sz w:val="26"/>
                <w:szCs w:val="21"/>
                <w:highlight w:val="none"/>
              </w:rPr>
            </w:pPr>
          </w:p>
        </w:tc>
        <w:tc>
          <w:tcPr>
            <w:tcW w:w="1943" w:type="dxa"/>
            <w:noWrap w:val="0"/>
            <w:vAlign w:val="center"/>
          </w:tcPr>
          <w:p w14:paraId="2CB38621">
            <w:pPr>
              <w:spacing w:line="360" w:lineRule="auto"/>
              <w:jc w:val="center"/>
              <w:rPr>
                <w:rFonts w:ascii="宋体" w:hAnsi="宋体" w:cs="宋体"/>
                <w:color w:val="auto"/>
                <w:sz w:val="26"/>
                <w:szCs w:val="21"/>
                <w:highlight w:val="none"/>
              </w:rPr>
            </w:pPr>
          </w:p>
        </w:tc>
        <w:tc>
          <w:tcPr>
            <w:tcW w:w="2582" w:type="dxa"/>
            <w:noWrap w:val="0"/>
            <w:vAlign w:val="center"/>
          </w:tcPr>
          <w:p w14:paraId="30042E8D">
            <w:pPr>
              <w:spacing w:line="360" w:lineRule="auto"/>
              <w:jc w:val="center"/>
              <w:rPr>
                <w:rFonts w:ascii="宋体" w:hAnsi="宋体" w:cs="宋体"/>
                <w:color w:val="auto"/>
                <w:sz w:val="26"/>
                <w:szCs w:val="21"/>
                <w:highlight w:val="none"/>
              </w:rPr>
            </w:pPr>
          </w:p>
        </w:tc>
        <w:tc>
          <w:tcPr>
            <w:tcW w:w="1471" w:type="dxa"/>
            <w:noWrap w:val="0"/>
            <w:vAlign w:val="center"/>
          </w:tcPr>
          <w:p w14:paraId="39C59A42">
            <w:pPr>
              <w:spacing w:line="360" w:lineRule="auto"/>
              <w:jc w:val="center"/>
              <w:rPr>
                <w:rFonts w:ascii="宋体" w:hAnsi="宋体" w:cs="宋体"/>
                <w:color w:val="auto"/>
                <w:sz w:val="26"/>
                <w:szCs w:val="21"/>
                <w:highlight w:val="none"/>
              </w:rPr>
            </w:pPr>
          </w:p>
        </w:tc>
      </w:tr>
      <w:tr w14:paraId="69D4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18C69321">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noWrap w:val="0"/>
            <w:vAlign w:val="center"/>
          </w:tcPr>
          <w:p w14:paraId="02EC1DA1">
            <w:pPr>
              <w:spacing w:line="360" w:lineRule="auto"/>
              <w:jc w:val="center"/>
              <w:rPr>
                <w:rFonts w:ascii="宋体" w:hAnsi="宋体" w:cs="宋体"/>
                <w:color w:val="auto"/>
                <w:sz w:val="26"/>
                <w:szCs w:val="21"/>
                <w:highlight w:val="none"/>
              </w:rPr>
            </w:pPr>
          </w:p>
        </w:tc>
        <w:tc>
          <w:tcPr>
            <w:tcW w:w="1462" w:type="dxa"/>
            <w:noWrap w:val="0"/>
          </w:tcPr>
          <w:p w14:paraId="78D356F3">
            <w:pPr>
              <w:spacing w:line="360" w:lineRule="auto"/>
              <w:jc w:val="center"/>
              <w:rPr>
                <w:rFonts w:ascii="宋体" w:hAnsi="宋体" w:cs="宋体"/>
                <w:color w:val="auto"/>
                <w:sz w:val="26"/>
                <w:szCs w:val="21"/>
                <w:highlight w:val="none"/>
              </w:rPr>
            </w:pPr>
          </w:p>
        </w:tc>
        <w:tc>
          <w:tcPr>
            <w:tcW w:w="1943" w:type="dxa"/>
            <w:noWrap w:val="0"/>
            <w:vAlign w:val="center"/>
          </w:tcPr>
          <w:p w14:paraId="176C10B7">
            <w:pPr>
              <w:spacing w:line="360" w:lineRule="auto"/>
              <w:jc w:val="center"/>
              <w:rPr>
                <w:rFonts w:ascii="宋体" w:hAnsi="宋体" w:cs="宋体"/>
                <w:color w:val="auto"/>
                <w:sz w:val="26"/>
                <w:szCs w:val="21"/>
                <w:highlight w:val="none"/>
              </w:rPr>
            </w:pPr>
          </w:p>
        </w:tc>
        <w:tc>
          <w:tcPr>
            <w:tcW w:w="2582" w:type="dxa"/>
            <w:noWrap w:val="0"/>
            <w:vAlign w:val="center"/>
          </w:tcPr>
          <w:p w14:paraId="56713FE8">
            <w:pPr>
              <w:spacing w:line="360" w:lineRule="auto"/>
              <w:jc w:val="center"/>
              <w:rPr>
                <w:rFonts w:ascii="宋体" w:hAnsi="宋体" w:cs="宋体"/>
                <w:color w:val="auto"/>
                <w:sz w:val="26"/>
                <w:szCs w:val="21"/>
                <w:highlight w:val="none"/>
              </w:rPr>
            </w:pPr>
          </w:p>
        </w:tc>
        <w:tc>
          <w:tcPr>
            <w:tcW w:w="1471" w:type="dxa"/>
            <w:noWrap w:val="0"/>
            <w:vAlign w:val="center"/>
          </w:tcPr>
          <w:p w14:paraId="3FE27290">
            <w:pPr>
              <w:spacing w:line="360" w:lineRule="auto"/>
              <w:jc w:val="center"/>
              <w:rPr>
                <w:rFonts w:ascii="宋体" w:hAnsi="宋体" w:cs="宋体"/>
                <w:color w:val="auto"/>
                <w:sz w:val="26"/>
                <w:szCs w:val="21"/>
                <w:highlight w:val="none"/>
              </w:rPr>
            </w:pPr>
          </w:p>
        </w:tc>
      </w:tr>
    </w:tbl>
    <w:p w14:paraId="2FDDAF75">
      <w:pPr>
        <w:spacing w:line="360" w:lineRule="auto"/>
        <w:ind w:firstLine="472"/>
        <w:rPr>
          <w:rFonts w:ascii="宋体" w:hAnsi="宋体" w:cs="宋体"/>
          <w:bCs/>
          <w:color w:val="auto"/>
          <w:sz w:val="22"/>
          <w:szCs w:val="21"/>
          <w:highlight w:val="none"/>
        </w:rPr>
      </w:pPr>
      <w:r>
        <w:rPr>
          <w:rFonts w:hint="eastAsia" w:ascii="宋体" w:hAnsi="宋体" w:cs="宋体"/>
          <w:bCs/>
          <w:color w:val="auto"/>
          <w:sz w:val="22"/>
          <w:szCs w:val="21"/>
          <w:highlight w:val="none"/>
        </w:rPr>
        <w:t>注：附评分标准中需要提交的证明材料。如出现证明材料复印件内容不完整或字迹、内容、盖章模糊不清等情况均不得分。</w:t>
      </w:r>
    </w:p>
    <w:p w14:paraId="6AA98B73">
      <w:pPr>
        <w:spacing w:line="360" w:lineRule="auto"/>
        <w:rPr>
          <w:rFonts w:hint="eastAsia" w:ascii="宋体" w:hAnsi="宋体" w:cs="宋体"/>
          <w:bCs/>
          <w:color w:val="auto"/>
          <w:sz w:val="24"/>
          <w:highlight w:val="none"/>
        </w:rPr>
      </w:pPr>
    </w:p>
    <w:p w14:paraId="15EB28C8">
      <w:pPr>
        <w:spacing w:line="360" w:lineRule="auto"/>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51FDF762">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日期：    年  月   日</w:t>
      </w:r>
    </w:p>
    <w:p w14:paraId="4005B5C9">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b/>
          <w:sz w:val="28"/>
          <w:szCs w:val="28"/>
        </w:rPr>
        <w:t>拟投入本项目人员一览表</w:t>
      </w:r>
      <w:r>
        <w:rPr>
          <w:rFonts w:hint="eastAsia" w:ascii="宋体" w:hAnsi="宋体" w:cs="宋体"/>
          <w:bCs/>
          <w:color w:val="auto"/>
          <w:sz w:val="24"/>
          <w:highlight w:val="none"/>
        </w:rPr>
        <w:t>（格式）</w:t>
      </w:r>
    </w:p>
    <w:p w14:paraId="3D4D612A">
      <w:pPr>
        <w:spacing w:line="360" w:lineRule="auto"/>
        <w:jc w:val="center"/>
        <w:rPr>
          <w:rFonts w:hint="default" w:ascii="宋体" w:hAnsi="宋体" w:eastAsia="宋体" w:cs="宋体"/>
          <w:b/>
          <w:color w:val="auto"/>
          <w:sz w:val="28"/>
          <w:szCs w:val="28"/>
          <w:highlight w:val="none"/>
          <w:lang w:val="en-US" w:eastAsia="zh-CN"/>
        </w:rPr>
      </w:pPr>
      <w:r>
        <w:rPr>
          <w:rFonts w:hint="eastAsia" w:ascii="宋体" w:hAnsi="宋体"/>
          <w:b/>
          <w:sz w:val="28"/>
          <w:szCs w:val="28"/>
        </w:rPr>
        <w:t>拟投入本项目人员一览表</w:t>
      </w:r>
    </w:p>
    <w:p w14:paraId="5FEE405B">
      <w:pPr>
        <w:spacing w:line="400" w:lineRule="exact"/>
        <w:ind w:firstLine="480" w:firstLineChars="200"/>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1417"/>
        <w:gridCol w:w="1134"/>
        <w:gridCol w:w="2005"/>
        <w:gridCol w:w="3274"/>
      </w:tblGrid>
      <w:tr w14:paraId="769AA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864" w:type="dxa"/>
            <w:noWrap/>
            <w:vAlign w:val="center"/>
          </w:tcPr>
          <w:p w14:paraId="3B348CF4">
            <w:pPr>
              <w:jc w:val="center"/>
              <w:rPr>
                <w:b/>
                <w:sz w:val="24"/>
              </w:rPr>
            </w:pPr>
            <w:r>
              <w:rPr>
                <w:rFonts w:hint="eastAsia"/>
                <w:b/>
                <w:sz w:val="24"/>
              </w:rPr>
              <w:t>序号</w:t>
            </w:r>
          </w:p>
        </w:tc>
        <w:tc>
          <w:tcPr>
            <w:tcW w:w="1417" w:type="dxa"/>
            <w:noWrap/>
            <w:vAlign w:val="center"/>
          </w:tcPr>
          <w:p w14:paraId="448BC782">
            <w:pPr>
              <w:jc w:val="center"/>
              <w:rPr>
                <w:b/>
                <w:sz w:val="24"/>
              </w:rPr>
            </w:pPr>
            <w:r>
              <w:rPr>
                <w:rFonts w:hint="eastAsia"/>
                <w:b/>
                <w:sz w:val="24"/>
              </w:rPr>
              <w:t>姓名</w:t>
            </w:r>
          </w:p>
        </w:tc>
        <w:tc>
          <w:tcPr>
            <w:tcW w:w="1134" w:type="dxa"/>
            <w:noWrap/>
            <w:vAlign w:val="center"/>
          </w:tcPr>
          <w:p w14:paraId="06700A94">
            <w:pPr>
              <w:jc w:val="center"/>
              <w:rPr>
                <w:b/>
                <w:sz w:val="24"/>
              </w:rPr>
            </w:pPr>
            <w:r>
              <w:rPr>
                <w:rFonts w:hint="eastAsia"/>
                <w:b/>
                <w:sz w:val="24"/>
              </w:rPr>
              <w:t>年龄</w:t>
            </w:r>
          </w:p>
        </w:tc>
        <w:tc>
          <w:tcPr>
            <w:tcW w:w="2005" w:type="dxa"/>
            <w:noWrap/>
            <w:vAlign w:val="center"/>
          </w:tcPr>
          <w:p w14:paraId="2481943C">
            <w:pPr>
              <w:jc w:val="center"/>
              <w:rPr>
                <w:b/>
                <w:sz w:val="24"/>
              </w:rPr>
            </w:pPr>
            <w:r>
              <w:rPr>
                <w:rFonts w:hint="eastAsia"/>
                <w:b/>
                <w:sz w:val="24"/>
              </w:rPr>
              <w:t>本项目职责</w:t>
            </w:r>
          </w:p>
        </w:tc>
        <w:tc>
          <w:tcPr>
            <w:tcW w:w="3274" w:type="dxa"/>
            <w:noWrap/>
            <w:vAlign w:val="center"/>
          </w:tcPr>
          <w:p w14:paraId="52C58FB0">
            <w:pPr>
              <w:jc w:val="center"/>
              <w:rPr>
                <w:b/>
                <w:sz w:val="24"/>
              </w:rPr>
            </w:pPr>
            <w:r>
              <w:rPr>
                <w:rFonts w:hint="eastAsia"/>
                <w:b/>
                <w:sz w:val="24"/>
              </w:rPr>
              <w:t>人员证书名称</w:t>
            </w:r>
          </w:p>
        </w:tc>
      </w:tr>
      <w:tr w14:paraId="1104A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5E3EFED7">
            <w:pPr>
              <w:outlineLvl w:val="0"/>
              <w:rPr>
                <w:rFonts w:ascii="黑体" w:eastAsia="黑体"/>
                <w:bCs/>
                <w:sz w:val="24"/>
                <w:szCs w:val="24"/>
              </w:rPr>
            </w:pPr>
          </w:p>
        </w:tc>
        <w:tc>
          <w:tcPr>
            <w:tcW w:w="1417" w:type="dxa"/>
            <w:noWrap/>
            <w:vAlign w:val="top"/>
          </w:tcPr>
          <w:p w14:paraId="5F4CA42B">
            <w:pPr>
              <w:outlineLvl w:val="0"/>
              <w:rPr>
                <w:rFonts w:ascii="黑体" w:eastAsia="黑体"/>
                <w:bCs/>
                <w:sz w:val="24"/>
                <w:szCs w:val="24"/>
              </w:rPr>
            </w:pPr>
          </w:p>
        </w:tc>
        <w:tc>
          <w:tcPr>
            <w:tcW w:w="1134" w:type="dxa"/>
            <w:noWrap/>
            <w:vAlign w:val="top"/>
          </w:tcPr>
          <w:p w14:paraId="69025B54">
            <w:pPr>
              <w:outlineLvl w:val="0"/>
              <w:rPr>
                <w:rFonts w:ascii="黑体" w:eastAsia="黑体"/>
                <w:bCs/>
                <w:sz w:val="24"/>
                <w:szCs w:val="24"/>
              </w:rPr>
            </w:pPr>
          </w:p>
        </w:tc>
        <w:tc>
          <w:tcPr>
            <w:tcW w:w="2005" w:type="dxa"/>
            <w:noWrap/>
            <w:vAlign w:val="top"/>
          </w:tcPr>
          <w:p w14:paraId="5E403ECC">
            <w:pPr>
              <w:outlineLvl w:val="0"/>
              <w:rPr>
                <w:rFonts w:ascii="黑体" w:eastAsia="黑体"/>
                <w:bCs/>
                <w:sz w:val="24"/>
                <w:szCs w:val="24"/>
              </w:rPr>
            </w:pPr>
          </w:p>
        </w:tc>
        <w:tc>
          <w:tcPr>
            <w:tcW w:w="3274" w:type="dxa"/>
            <w:noWrap/>
            <w:vAlign w:val="top"/>
          </w:tcPr>
          <w:p w14:paraId="0E596ADF">
            <w:pPr>
              <w:outlineLvl w:val="0"/>
              <w:rPr>
                <w:rFonts w:ascii="黑体" w:eastAsia="黑体"/>
                <w:bCs/>
                <w:sz w:val="24"/>
                <w:szCs w:val="24"/>
              </w:rPr>
            </w:pPr>
          </w:p>
        </w:tc>
      </w:tr>
      <w:tr w14:paraId="7DF43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25522319">
            <w:pPr>
              <w:outlineLvl w:val="0"/>
              <w:rPr>
                <w:rFonts w:ascii="黑体" w:eastAsia="黑体"/>
                <w:bCs/>
                <w:sz w:val="24"/>
                <w:szCs w:val="24"/>
              </w:rPr>
            </w:pPr>
          </w:p>
        </w:tc>
        <w:tc>
          <w:tcPr>
            <w:tcW w:w="1417" w:type="dxa"/>
            <w:noWrap/>
            <w:vAlign w:val="top"/>
          </w:tcPr>
          <w:p w14:paraId="2E3AA57E">
            <w:pPr>
              <w:outlineLvl w:val="0"/>
              <w:rPr>
                <w:rFonts w:ascii="黑体" w:eastAsia="黑体"/>
                <w:bCs/>
                <w:sz w:val="24"/>
                <w:szCs w:val="24"/>
              </w:rPr>
            </w:pPr>
          </w:p>
        </w:tc>
        <w:tc>
          <w:tcPr>
            <w:tcW w:w="1134" w:type="dxa"/>
            <w:noWrap/>
            <w:vAlign w:val="top"/>
          </w:tcPr>
          <w:p w14:paraId="57C67769">
            <w:pPr>
              <w:outlineLvl w:val="0"/>
              <w:rPr>
                <w:rFonts w:ascii="黑体" w:eastAsia="黑体"/>
                <w:bCs/>
                <w:sz w:val="24"/>
                <w:szCs w:val="24"/>
              </w:rPr>
            </w:pPr>
          </w:p>
        </w:tc>
        <w:tc>
          <w:tcPr>
            <w:tcW w:w="2005" w:type="dxa"/>
            <w:noWrap/>
            <w:vAlign w:val="top"/>
          </w:tcPr>
          <w:p w14:paraId="13C6744B">
            <w:pPr>
              <w:outlineLvl w:val="0"/>
              <w:rPr>
                <w:rFonts w:ascii="黑体" w:eastAsia="黑体"/>
                <w:bCs/>
                <w:sz w:val="24"/>
                <w:szCs w:val="24"/>
              </w:rPr>
            </w:pPr>
          </w:p>
        </w:tc>
        <w:tc>
          <w:tcPr>
            <w:tcW w:w="3274" w:type="dxa"/>
            <w:noWrap/>
            <w:vAlign w:val="top"/>
          </w:tcPr>
          <w:p w14:paraId="0613FBD8">
            <w:pPr>
              <w:outlineLvl w:val="0"/>
              <w:rPr>
                <w:rFonts w:ascii="黑体" w:eastAsia="黑体"/>
                <w:bCs/>
                <w:sz w:val="24"/>
                <w:szCs w:val="24"/>
              </w:rPr>
            </w:pPr>
          </w:p>
        </w:tc>
      </w:tr>
      <w:tr w14:paraId="540ED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48B07EED">
            <w:pPr>
              <w:outlineLvl w:val="0"/>
              <w:rPr>
                <w:rFonts w:ascii="黑体" w:eastAsia="黑体"/>
                <w:bCs/>
                <w:sz w:val="24"/>
                <w:szCs w:val="24"/>
              </w:rPr>
            </w:pPr>
          </w:p>
        </w:tc>
        <w:tc>
          <w:tcPr>
            <w:tcW w:w="1417" w:type="dxa"/>
            <w:noWrap/>
            <w:vAlign w:val="top"/>
          </w:tcPr>
          <w:p w14:paraId="13FABE41">
            <w:pPr>
              <w:outlineLvl w:val="0"/>
              <w:rPr>
                <w:rFonts w:ascii="黑体" w:eastAsia="黑体"/>
                <w:bCs/>
                <w:sz w:val="24"/>
                <w:szCs w:val="24"/>
              </w:rPr>
            </w:pPr>
          </w:p>
        </w:tc>
        <w:tc>
          <w:tcPr>
            <w:tcW w:w="1134" w:type="dxa"/>
            <w:noWrap/>
            <w:vAlign w:val="top"/>
          </w:tcPr>
          <w:p w14:paraId="26BBDA2F">
            <w:pPr>
              <w:outlineLvl w:val="0"/>
              <w:rPr>
                <w:rFonts w:ascii="黑体" w:eastAsia="黑体"/>
                <w:bCs/>
                <w:sz w:val="24"/>
                <w:szCs w:val="24"/>
              </w:rPr>
            </w:pPr>
          </w:p>
        </w:tc>
        <w:tc>
          <w:tcPr>
            <w:tcW w:w="2005" w:type="dxa"/>
            <w:noWrap/>
            <w:vAlign w:val="top"/>
          </w:tcPr>
          <w:p w14:paraId="6FDE9B78">
            <w:pPr>
              <w:outlineLvl w:val="0"/>
              <w:rPr>
                <w:rFonts w:ascii="黑体" w:eastAsia="黑体"/>
                <w:bCs/>
                <w:sz w:val="24"/>
                <w:szCs w:val="24"/>
              </w:rPr>
            </w:pPr>
          </w:p>
        </w:tc>
        <w:tc>
          <w:tcPr>
            <w:tcW w:w="3274" w:type="dxa"/>
            <w:noWrap/>
            <w:vAlign w:val="top"/>
          </w:tcPr>
          <w:p w14:paraId="2DB98B21">
            <w:pPr>
              <w:outlineLvl w:val="0"/>
              <w:rPr>
                <w:rFonts w:ascii="黑体" w:eastAsia="黑体"/>
                <w:bCs/>
                <w:sz w:val="24"/>
                <w:szCs w:val="24"/>
              </w:rPr>
            </w:pPr>
          </w:p>
        </w:tc>
      </w:tr>
      <w:tr w14:paraId="3979C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10D4EDA4">
            <w:pPr>
              <w:outlineLvl w:val="0"/>
              <w:rPr>
                <w:rFonts w:ascii="黑体" w:eastAsia="黑体"/>
                <w:bCs/>
                <w:sz w:val="24"/>
                <w:szCs w:val="24"/>
              </w:rPr>
            </w:pPr>
          </w:p>
        </w:tc>
        <w:tc>
          <w:tcPr>
            <w:tcW w:w="1417" w:type="dxa"/>
            <w:noWrap/>
            <w:vAlign w:val="top"/>
          </w:tcPr>
          <w:p w14:paraId="4BF56B01">
            <w:pPr>
              <w:outlineLvl w:val="0"/>
              <w:rPr>
                <w:rFonts w:ascii="黑体" w:eastAsia="黑体"/>
                <w:bCs/>
                <w:sz w:val="24"/>
                <w:szCs w:val="24"/>
              </w:rPr>
            </w:pPr>
          </w:p>
        </w:tc>
        <w:tc>
          <w:tcPr>
            <w:tcW w:w="1134" w:type="dxa"/>
            <w:noWrap/>
            <w:vAlign w:val="top"/>
          </w:tcPr>
          <w:p w14:paraId="2E60D6EA">
            <w:pPr>
              <w:outlineLvl w:val="0"/>
              <w:rPr>
                <w:rFonts w:ascii="黑体" w:eastAsia="黑体"/>
                <w:bCs/>
                <w:sz w:val="24"/>
                <w:szCs w:val="24"/>
              </w:rPr>
            </w:pPr>
          </w:p>
        </w:tc>
        <w:tc>
          <w:tcPr>
            <w:tcW w:w="2005" w:type="dxa"/>
            <w:noWrap/>
            <w:vAlign w:val="top"/>
          </w:tcPr>
          <w:p w14:paraId="11C29DEA">
            <w:pPr>
              <w:outlineLvl w:val="0"/>
              <w:rPr>
                <w:rFonts w:ascii="黑体" w:eastAsia="黑体"/>
                <w:bCs/>
                <w:sz w:val="24"/>
                <w:szCs w:val="24"/>
              </w:rPr>
            </w:pPr>
          </w:p>
        </w:tc>
        <w:tc>
          <w:tcPr>
            <w:tcW w:w="3274" w:type="dxa"/>
            <w:noWrap/>
            <w:vAlign w:val="top"/>
          </w:tcPr>
          <w:p w14:paraId="54B6ABDF">
            <w:pPr>
              <w:outlineLvl w:val="0"/>
              <w:rPr>
                <w:rFonts w:ascii="黑体" w:eastAsia="黑体"/>
                <w:bCs/>
                <w:sz w:val="24"/>
                <w:szCs w:val="24"/>
              </w:rPr>
            </w:pPr>
          </w:p>
        </w:tc>
      </w:tr>
      <w:tr w14:paraId="11DEF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64" w:type="dxa"/>
            <w:noWrap/>
            <w:vAlign w:val="top"/>
          </w:tcPr>
          <w:p w14:paraId="31969095">
            <w:pPr>
              <w:outlineLvl w:val="0"/>
              <w:rPr>
                <w:rFonts w:ascii="黑体" w:eastAsia="黑体"/>
                <w:bCs/>
                <w:sz w:val="24"/>
                <w:szCs w:val="24"/>
              </w:rPr>
            </w:pPr>
          </w:p>
        </w:tc>
        <w:tc>
          <w:tcPr>
            <w:tcW w:w="1417" w:type="dxa"/>
            <w:noWrap/>
            <w:vAlign w:val="top"/>
          </w:tcPr>
          <w:p w14:paraId="55BB0D58">
            <w:pPr>
              <w:outlineLvl w:val="0"/>
              <w:rPr>
                <w:rFonts w:ascii="黑体" w:eastAsia="黑体"/>
                <w:bCs/>
                <w:sz w:val="24"/>
                <w:szCs w:val="24"/>
              </w:rPr>
            </w:pPr>
          </w:p>
        </w:tc>
        <w:tc>
          <w:tcPr>
            <w:tcW w:w="1134" w:type="dxa"/>
            <w:noWrap/>
            <w:vAlign w:val="top"/>
          </w:tcPr>
          <w:p w14:paraId="330847CC">
            <w:pPr>
              <w:outlineLvl w:val="0"/>
              <w:rPr>
                <w:rFonts w:ascii="黑体" w:eastAsia="黑体"/>
                <w:bCs/>
                <w:sz w:val="24"/>
                <w:szCs w:val="24"/>
              </w:rPr>
            </w:pPr>
          </w:p>
        </w:tc>
        <w:tc>
          <w:tcPr>
            <w:tcW w:w="2005" w:type="dxa"/>
            <w:noWrap/>
            <w:vAlign w:val="top"/>
          </w:tcPr>
          <w:p w14:paraId="56A28B9F">
            <w:pPr>
              <w:outlineLvl w:val="0"/>
              <w:rPr>
                <w:rFonts w:ascii="黑体" w:eastAsia="黑体"/>
                <w:bCs/>
                <w:sz w:val="24"/>
                <w:szCs w:val="24"/>
              </w:rPr>
            </w:pPr>
          </w:p>
        </w:tc>
        <w:tc>
          <w:tcPr>
            <w:tcW w:w="3274" w:type="dxa"/>
            <w:noWrap/>
            <w:vAlign w:val="top"/>
          </w:tcPr>
          <w:p w14:paraId="1A65DE12">
            <w:pPr>
              <w:outlineLvl w:val="0"/>
              <w:rPr>
                <w:rFonts w:ascii="黑体" w:eastAsia="黑体"/>
                <w:bCs/>
                <w:sz w:val="24"/>
                <w:szCs w:val="24"/>
              </w:rPr>
            </w:pPr>
          </w:p>
        </w:tc>
      </w:tr>
    </w:tbl>
    <w:p w14:paraId="65F3933A">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14:paraId="464D0BC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67C0937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日期：     年     月     日</w:t>
      </w:r>
    </w:p>
    <w:p w14:paraId="008E8B9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0A20315D">
      <w:pPr>
        <w:spacing w:line="360" w:lineRule="auto"/>
        <w:ind w:right="840"/>
        <w:jc w:val="center"/>
        <w:rPr>
          <w:rFonts w:ascii="宋体" w:hAnsi="宋体" w:cs="宋体"/>
          <w:color w:val="auto"/>
          <w:sz w:val="24"/>
          <w:highlight w:val="none"/>
        </w:rPr>
      </w:pPr>
    </w:p>
    <w:p w14:paraId="575B60C5">
      <w:pPr>
        <w:spacing w:line="360" w:lineRule="auto"/>
        <w:rPr>
          <w:rFonts w:ascii="宋体" w:hAnsi="宋体" w:cs="宋体"/>
          <w:color w:val="auto"/>
          <w:sz w:val="24"/>
          <w:highlight w:val="none"/>
        </w:rPr>
      </w:pPr>
    </w:p>
    <w:p w14:paraId="6388593A">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clear="all"/>
      </w:r>
    </w:p>
    <w:p w14:paraId="2B36431D">
      <w:pPr>
        <w:spacing w:line="360" w:lineRule="auto"/>
        <w:outlineLvl w:val="1"/>
        <w:rPr>
          <w:rFonts w:ascii="宋体" w:hAnsi="宋体" w:cs="宋体"/>
          <w:bCs/>
          <w:color w:val="auto"/>
          <w:sz w:val="24"/>
          <w:highlight w:val="none"/>
        </w:rPr>
      </w:pPr>
      <w:bookmarkStart w:id="25" w:name="_Toc36830602"/>
      <w:bookmarkStart w:id="26" w:name="_Toc116946366"/>
      <w:bookmarkStart w:id="27" w:name="_Toc98277387"/>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w:t>
      </w:r>
      <w:r>
        <w:rPr>
          <w:rFonts w:hint="eastAsia" w:ascii="宋体" w:hAnsi="宋体" w:cs="宋体"/>
          <w:bCs/>
          <w:color w:val="auto"/>
          <w:sz w:val="24"/>
          <w:highlight w:val="none"/>
        </w:rPr>
        <w:t>中小企业声明函（格式）</w:t>
      </w:r>
      <w:bookmarkEnd w:id="25"/>
      <w:bookmarkEnd w:id="26"/>
      <w:bookmarkEnd w:id="27"/>
    </w:p>
    <w:p w14:paraId="0E3A16BB">
      <w:pPr>
        <w:spacing w:line="360" w:lineRule="auto"/>
        <w:jc w:val="center"/>
        <w:rPr>
          <w:rFonts w:ascii="宋体" w:hAnsi="宋体" w:cs="宋体"/>
          <w:b/>
          <w:color w:val="auto"/>
          <w:sz w:val="28"/>
          <w:szCs w:val="28"/>
          <w:highlight w:val="none"/>
        </w:rPr>
      </w:pPr>
      <w:bookmarkStart w:id="28" w:name="OLE_LINK14"/>
      <w:bookmarkStart w:id="29" w:name="_Toc116946367"/>
      <w:bookmarkStart w:id="30" w:name="_Toc36830603"/>
      <w:bookmarkStart w:id="31" w:name="OLE_LINK13"/>
      <w:bookmarkStart w:id="32" w:name="_Toc98277388"/>
    </w:p>
    <w:p w14:paraId="15A3F485">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14:paraId="3DD7FC0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0159331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5862864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5FC9460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w:t>
      </w:r>
    </w:p>
    <w:p w14:paraId="4607A5D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243F828">
      <w:pPr>
        <w:spacing w:line="360" w:lineRule="auto"/>
        <w:rPr>
          <w:rFonts w:ascii="宋体" w:hAnsi="宋体" w:cs="宋体"/>
          <w:bCs/>
          <w:color w:val="auto"/>
          <w:sz w:val="24"/>
          <w:highlight w:val="none"/>
        </w:rPr>
      </w:pPr>
    </w:p>
    <w:p w14:paraId="52ED048A">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14:paraId="6A430A7F">
      <w:pPr>
        <w:spacing w:line="360" w:lineRule="auto"/>
        <w:ind w:firstLine="4800"/>
        <w:rPr>
          <w:rFonts w:ascii="宋体" w:hAnsi="宋体" w:cs="宋体"/>
          <w:bCs/>
          <w:color w:val="auto"/>
          <w:sz w:val="24"/>
          <w:highlight w:val="none"/>
        </w:rPr>
      </w:pPr>
    </w:p>
    <w:p w14:paraId="2B0A7B3E">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14:paraId="376CEE34">
      <w:pPr>
        <w:spacing w:line="360" w:lineRule="auto"/>
        <w:rPr>
          <w:rFonts w:ascii="宋体" w:hAnsi="宋体" w:cs="宋体"/>
          <w:color w:val="auto"/>
          <w:highlight w:val="none"/>
        </w:rPr>
      </w:pPr>
    </w:p>
    <w:p w14:paraId="3A9C1B3C">
      <w:pPr>
        <w:spacing w:line="360" w:lineRule="auto"/>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注：1.从业人员、营业收入、资产总额填报上一年度数据，无上一年度数据的新成立企业可不填报。</w:t>
      </w:r>
    </w:p>
    <w:p w14:paraId="3BB16E02">
      <w:pPr>
        <w:spacing w:line="360" w:lineRule="auto"/>
        <w:ind w:firstLine="480"/>
        <w:rPr>
          <w:rFonts w:ascii="宋体" w:hAnsi="宋体" w:cs="宋体"/>
          <w:bCs/>
          <w:color w:val="auto"/>
          <w:sz w:val="22"/>
          <w:szCs w:val="22"/>
          <w:highlight w:val="none"/>
        </w:rPr>
      </w:pPr>
      <w:r>
        <w:rPr>
          <w:rFonts w:hint="eastAsia" w:ascii="宋体" w:hAnsi="宋体" w:cs="宋体"/>
          <w:bCs/>
          <w:color w:val="auto"/>
          <w:sz w:val="22"/>
          <w:szCs w:val="22"/>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70CA1FD3">
      <w:pPr>
        <w:spacing w:line="360" w:lineRule="auto"/>
        <w:rPr>
          <w:rFonts w:ascii="宋体" w:hAnsi="宋体" w:cs="宋体"/>
          <w:bCs/>
          <w:color w:val="auto"/>
          <w:sz w:val="24"/>
          <w:highlight w:val="none"/>
        </w:rPr>
      </w:pPr>
    </w:p>
    <w:p w14:paraId="5A1EEB69">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二</w:t>
      </w:r>
      <w:r>
        <w:rPr>
          <w:rFonts w:hint="eastAsia" w:ascii="宋体" w:hAnsi="宋体" w:cs="宋体"/>
          <w:bCs/>
          <w:color w:val="auto"/>
          <w:sz w:val="24"/>
          <w:highlight w:val="none"/>
        </w:rPr>
        <w:t>）残疾人福利性单位声明函（格式）</w:t>
      </w:r>
      <w:bookmarkEnd w:id="28"/>
      <w:bookmarkEnd w:id="29"/>
      <w:bookmarkEnd w:id="30"/>
      <w:bookmarkEnd w:id="31"/>
      <w:bookmarkEnd w:id="32"/>
    </w:p>
    <w:p w14:paraId="48C7C90F">
      <w:pPr>
        <w:spacing w:line="360" w:lineRule="auto"/>
        <w:rPr>
          <w:rFonts w:ascii="宋体" w:hAnsi="宋体" w:cs="宋体"/>
          <w:b/>
          <w:color w:val="auto"/>
          <w:spacing w:val="6"/>
          <w:sz w:val="30"/>
          <w:szCs w:val="30"/>
          <w:highlight w:val="none"/>
        </w:rPr>
      </w:pPr>
    </w:p>
    <w:p w14:paraId="0A8711DC">
      <w:pPr>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6C3A63EE">
      <w:pPr>
        <w:spacing w:line="360" w:lineRule="auto"/>
        <w:jc w:val="center"/>
        <w:rPr>
          <w:rFonts w:ascii="宋体" w:hAnsi="宋体" w:cs="宋体"/>
          <w:bCs/>
          <w:color w:val="auto"/>
          <w:sz w:val="28"/>
          <w:szCs w:val="28"/>
          <w:highlight w:val="none"/>
        </w:rPr>
      </w:pPr>
    </w:p>
    <w:p w14:paraId="057C91D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64961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EB9B534">
      <w:pPr>
        <w:spacing w:line="360" w:lineRule="auto"/>
        <w:ind w:firstLine="480"/>
        <w:rPr>
          <w:rFonts w:ascii="宋体" w:hAnsi="宋体" w:cs="宋体"/>
          <w:bCs/>
          <w:color w:val="auto"/>
          <w:sz w:val="24"/>
          <w:highlight w:val="none"/>
        </w:rPr>
      </w:pPr>
    </w:p>
    <w:p w14:paraId="319CB215">
      <w:pPr>
        <w:spacing w:line="360" w:lineRule="auto"/>
        <w:ind w:firstLine="480"/>
        <w:rPr>
          <w:rFonts w:ascii="宋体" w:hAnsi="宋体" w:cs="宋体"/>
          <w:bCs/>
          <w:color w:val="auto"/>
          <w:sz w:val="24"/>
          <w:highlight w:val="none"/>
        </w:rPr>
      </w:pPr>
    </w:p>
    <w:p w14:paraId="54D6B3B9">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单位名称（盖章）：</w:t>
      </w:r>
    </w:p>
    <w:p w14:paraId="23EEB39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日  期：</w:t>
      </w:r>
    </w:p>
    <w:p w14:paraId="2BF4BCE3">
      <w:pPr>
        <w:spacing w:line="360" w:lineRule="auto"/>
        <w:ind w:firstLine="480"/>
        <w:rPr>
          <w:rFonts w:ascii="宋体" w:hAnsi="宋体" w:cs="宋体"/>
          <w:bCs/>
          <w:color w:val="auto"/>
          <w:sz w:val="24"/>
          <w:highlight w:val="none"/>
        </w:rPr>
      </w:pPr>
      <w:bookmarkStart w:id="33"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33"/>
    </w:p>
    <w:p w14:paraId="5FE0BC64">
      <w:pPr>
        <w:spacing w:line="360" w:lineRule="auto"/>
        <w:ind w:firstLine="480"/>
        <w:rPr>
          <w:rFonts w:ascii="宋体" w:hAnsi="宋体" w:cs="宋体"/>
          <w:bCs/>
          <w:color w:val="auto"/>
          <w:sz w:val="24"/>
          <w:highlight w:val="none"/>
        </w:rPr>
      </w:pPr>
    </w:p>
    <w:p w14:paraId="0823A22A">
      <w:pPr>
        <w:spacing w:line="360" w:lineRule="auto"/>
        <w:rPr>
          <w:rFonts w:ascii="宋体" w:hAnsi="宋体" w:cs="宋体"/>
          <w:color w:val="auto"/>
          <w:sz w:val="24"/>
          <w:highlight w:val="none"/>
        </w:rPr>
      </w:pPr>
    </w:p>
    <w:p w14:paraId="517A62D0">
      <w:pPr>
        <w:spacing w:line="360" w:lineRule="auto"/>
        <w:rPr>
          <w:rFonts w:hint="eastAsia" w:ascii="宋体" w:hAnsi="宋体" w:eastAsia="仿宋" w:cs="宋体"/>
          <w:bCs/>
          <w:color w:val="auto"/>
          <w:sz w:val="28"/>
          <w:szCs w:val="22"/>
          <w:highlight w:val="none"/>
          <w:lang w:eastAsia="zh-CN"/>
        </w:rPr>
        <w:sectPr>
          <w:pgSz w:w="11906" w:h="16838"/>
          <w:pgMar w:top="1440" w:right="1083" w:bottom="1440" w:left="1134" w:header="851" w:footer="992" w:gutter="0"/>
          <w:pgNumType w:fmt="decimal"/>
          <w:cols w:space="0" w:num="1"/>
          <w:docGrid w:linePitch="360" w:charSpace="0"/>
        </w:sectPr>
      </w:pPr>
    </w:p>
    <w:p w14:paraId="329E0272">
      <w:pPr>
        <w:pageBreakBefore/>
        <w:spacing w:line="360" w:lineRule="auto"/>
        <w:jc w:val="left"/>
        <w:outlineLvl w:val="1"/>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（十三）关于符合本国产品标准的声明函</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格式</w:t>
      </w:r>
      <w:r>
        <w:rPr>
          <w:rFonts w:hint="eastAsia" w:ascii="宋体" w:hAnsi="宋体" w:eastAsia="宋体" w:cs="宋体"/>
          <w:bCs/>
          <w:color w:val="auto"/>
          <w:sz w:val="24"/>
          <w:highlight w:val="none"/>
          <w:lang w:eastAsia="zh-CN"/>
        </w:rPr>
        <w:t>）</w:t>
      </w:r>
    </w:p>
    <w:p w14:paraId="5FCC1F2B">
      <w:pPr>
        <w:pBdr>
          <w:top w:val="none" w:color="000000" w:sz="0" w:space="0"/>
          <w:left w:val="none" w:color="000000" w:sz="0" w:space="0"/>
          <w:bottom w:val="none" w:color="000000" w:sz="0" w:space="0"/>
          <w:right w:val="none" w:color="000000" w:sz="0" w:space="0"/>
        </w:pBdr>
        <w:spacing w:before="0" w:after="0" w:line="510" w:lineRule="atLeast"/>
        <w:ind w:left="0" w:right="0" w:firstLine="0"/>
        <w:jc w:val="center"/>
        <w:rPr>
          <w:rFonts w:ascii="宋体" w:hAnsi="Times New Roman" w:eastAsia="宋体" w:cs="Times New Roman"/>
          <w:sz w:val="34"/>
          <w:szCs w:val="20"/>
        </w:rPr>
      </w:pPr>
      <w:r>
        <w:rPr>
          <w:rFonts w:ascii="宋体" w:hAnsi="宋体" w:eastAsia="宋体" w:cs="宋体"/>
          <w:b/>
          <w:color w:val="000000"/>
          <w:sz w:val="28"/>
          <w:szCs w:val="20"/>
        </w:rPr>
        <w:t>关于符合本国产品标准的声明函</w:t>
      </w:r>
    </w:p>
    <w:p w14:paraId="3551FC27">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highlight w:val="yellow"/>
        </w:rPr>
      </w:pPr>
      <w:r>
        <w:rPr>
          <w:rFonts w:ascii="宋体" w:hAnsi="宋体" w:eastAsia="宋体" w:cs="宋体"/>
          <w:color w:val="000000"/>
          <w:sz w:val="24"/>
          <w:szCs w:val="20"/>
        </w:rPr>
        <w:t>本公司（单位）郑重声明，根据《国务院办公厅关于在政府采购中实施本国产品标准及相关政策的通知》（国办发〔2025〕34号）的规定，</w:t>
      </w:r>
      <w:r>
        <w:rPr>
          <w:rFonts w:ascii="宋体" w:hAnsi="宋体" w:eastAsia="宋体" w:cs="宋体"/>
          <w:color w:val="000000"/>
          <w:sz w:val="24"/>
          <w:szCs w:val="20"/>
          <w:highlight w:val="none"/>
        </w:rPr>
        <w:t>本公司（单位）提供</w:t>
      </w:r>
      <w:r>
        <w:rPr>
          <w:rFonts w:hint="eastAsia" w:ascii="宋体" w:hAnsi="宋体" w:cs="宋体"/>
          <w:color w:val="000000"/>
          <w:sz w:val="24"/>
          <w:szCs w:val="20"/>
          <w:highlight w:val="none"/>
          <w:lang w:val="en-US" w:eastAsia="zh-CN"/>
        </w:rPr>
        <w:t>服务内项目涉及</w:t>
      </w:r>
      <w:r>
        <w:rPr>
          <w:rFonts w:ascii="宋体" w:hAnsi="宋体" w:eastAsia="宋体" w:cs="宋体"/>
          <w:color w:val="000000"/>
          <w:sz w:val="24"/>
          <w:szCs w:val="20"/>
          <w:highlight w:val="none"/>
        </w:rPr>
        <w:t>的产品</w:t>
      </w:r>
      <w:r>
        <w:rPr>
          <w:rFonts w:hint="eastAsia" w:ascii="宋体" w:hAnsi="宋体" w:cs="宋体"/>
          <w:color w:val="000000"/>
          <w:sz w:val="24"/>
          <w:szCs w:val="20"/>
          <w:highlight w:val="none"/>
          <w:lang w:val="en-US" w:eastAsia="zh-CN"/>
        </w:rPr>
        <w:t>均</w:t>
      </w:r>
      <w:r>
        <w:rPr>
          <w:rFonts w:ascii="宋体" w:hAnsi="宋体" w:eastAsia="宋体" w:cs="宋体"/>
          <w:color w:val="000000"/>
          <w:sz w:val="24"/>
          <w:szCs w:val="20"/>
          <w:highlight w:val="none"/>
        </w:rPr>
        <w:t>属于本国产品。具体情况如下：</w:t>
      </w:r>
    </w:p>
    <w:p w14:paraId="3A3D238A">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1.</w:t>
      </w:r>
      <w:r>
        <w:rPr>
          <w:rFonts w:ascii="宋体" w:hAnsi="宋体" w:eastAsia="宋体" w:cs="宋体"/>
          <w:color w:val="000000"/>
          <w:sz w:val="24"/>
          <w:szCs w:val="20"/>
          <w:u w:val="single"/>
        </w:rPr>
        <w:t>（产品名称1）</w:t>
      </w:r>
      <w:r>
        <w:rPr>
          <w:rFonts w:ascii="宋体" w:hAnsi="宋体" w:eastAsia="宋体" w:cs="宋体"/>
          <w:color w:val="000000"/>
          <w:sz w:val="24"/>
          <w:szCs w:val="20"/>
          <w:vertAlign w:val="superscript"/>
        </w:rPr>
        <w:t>1</w:t>
      </w:r>
      <w:r>
        <w:rPr>
          <w:rFonts w:ascii="宋体" w:hAnsi="宋体" w:eastAsia="宋体" w:cs="宋体"/>
          <w:color w:val="000000"/>
          <w:sz w:val="24"/>
          <w:szCs w:val="20"/>
        </w:rPr>
        <w:t>，生产厂为</w:t>
      </w:r>
      <w:r>
        <w:rPr>
          <w:rFonts w:ascii="宋体" w:hAnsi="宋体" w:eastAsia="宋体" w:cs="宋体"/>
          <w:color w:val="000000"/>
          <w:sz w:val="24"/>
          <w:szCs w:val="20"/>
          <w:u w:val="single"/>
        </w:rPr>
        <w:t>（厂名）</w:t>
      </w:r>
      <w:r>
        <w:rPr>
          <w:rFonts w:ascii="宋体" w:hAnsi="宋体" w:eastAsia="宋体" w:cs="宋体"/>
          <w:color w:val="000000"/>
          <w:sz w:val="20"/>
          <w:szCs w:val="20"/>
          <w:vertAlign w:val="superscript"/>
        </w:rPr>
        <w:t>2</w:t>
      </w:r>
      <w:r>
        <w:rPr>
          <w:rFonts w:ascii="宋体" w:hAnsi="宋体" w:eastAsia="宋体" w:cs="宋体"/>
          <w:color w:val="000000"/>
          <w:sz w:val="24"/>
          <w:szCs w:val="20"/>
        </w:rPr>
        <w:t>，厂址为</w:t>
      </w:r>
      <w:r>
        <w:rPr>
          <w:rFonts w:ascii="宋体" w:hAnsi="宋体" w:eastAsia="宋体" w:cs="宋体"/>
          <w:color w:val="000000"/>
          <w:sz w:val="24"/>
          <w:szCs w:val="20"/>
          <w:u w:val="single"/>
        </w:rPr>
        <w:t>（生产厂址）</w:t>
      </w:r>
      <w:r>
        <w:rPr>
          <w:rFonts w:ascii="宋体" w:hAnsi="宋体" w:eastAsia="宋体" w:cs="宋体"/>
          <w:color w:val="000000"/>
          <w:sz w:val="24"/>
          <w:szCs w:val="20"/>
        </w:rPr>
        <w:t>。</w:t>
      </w:r>
      <w:r>
        <w:rPr>
          <w:rFonts w:hint="eastAsia" w:ascii="宋体" w:hAnsi="宋体" w:cs="宋体"/>
          <w:color w:val="000000"/>
          <w:sz w:val="24"/>
          <w:szCs w:val="20"/>
          <w:u w:val="single"/>
          <w:lang w:val="en-US" w:eastAsia="zh-CN"/>
        </w:rPr>
        <w:t xml:space="preserve"> </w:t>
      </w:r>
      <w:r>
        <w:rPr>
          <w:rFonts w:ascii="宋体" w:hAnsi="宋体" w:eastAsia="宋体" w:cs="宋体"/>
          <w:color w:val="000000"/>
          <w:sz w:val="24"/>
          <w:szCs w:val="20"/>
          <w:u w:val="single"/>
        </w:rPr>
        <w:t xml:space="preserve">/ </w:t>
      </w:r>
      <w:r>
        <w:rPr>
          <w:rFonts w:ascii="宋体" w:hAnsi="宋体" w:eastAsia="宋体" w:cs="宋体"/>
          <w:color w:val="000000"/>
          <w:sz w:val="24"/>
          <w:szCs w:val="20"/>
        </w:rPr>
        <w:t>的中国境内生产的组件成本占比≥</w:t>
      </w:r>
      <w:r>
        <w:rPr>
          <w:rFonts w:ascii="宋体" w:hAnsi="宋体" w:eastAsia="宋体" w:cs="宋体"/>
          <w:color w:val="000000"/>
          <w:sz w:val="24"/>
          <w:szCs w:val="20"/>
          <w:u w:val="single"/>
        </w:rPr>
        <w:t>  / </w:t>
      </w:r>
      <w:r>
        <w:rPr>
          <w:rFonts w:ascii="宋体" w:hAnsi="宋体" w:eastAsia="宋体" w:cs="宋体"/>
          <w:color w:val="000000"/>
          <w:sz w:val="20"/>
          <w:szCs w:val="20"/>
          <w:vertAlign w:val="superscript"/>
        </w:rPr>
        <w:t>3</w:t>
      </w:r>
      <w:r>
        <w:rPr>
          <w:rFonts w:ascii="宋体" w:hAnsi="宋体" w:eastAsia="宋体" w:cs="宋体"/>
          <w:color w:val="000000"/>
          <w:sz w:val="24"/>
          <w:szCs w:val="20"/>
        </w:rPr>
        <w:t>。</w:t>
      </w:r>
      <w:r>
        <w:rPr>
          <w:rFonts w:ascii="宋体" w:hAnsi="宋体" w:eastAsia="宋体" w:cs="宋体"/>
          <w:color w:val="000000"/>
          <w:sz w:val="24"/>
          <w:szCs w:val="20"/>
          <w:u w:val="single"/>
        </w:rPr>
        <w:t xml:space="preserve">  /  </w:t>
      </w:r>
      <w:r>
        <w:rPr>
          <w:rFonts w:ascii="宋体" w:hAnsi="宋体" w:eastAsia="宋体" w:cs="宋体"/>
          <w:color w:val="000000"/>
          <w:sz w:val="24"/>
          <w:szCs w:val="20"/>
        </w:rPr>
        <w:t>的</w:t>
      </w:r>
      <w:r>
        <w:rPr>
          <w:rFonts w:ascii="宋体" w:hAnsi="宋体" w:eastAsia="宋体" w:cs="宋体"/>
          <w:color w:val="000000"/>
          <w:sz w:val="24"/>
          <w:szCs w:val="20"/>
          <w:u w:val="single"/>
        </w:rPr>
        <w:t xml:space="preserve">  /  </w:t>
      </w:r>
      <w:r>
        <w:rPr>
          <w:rFonts w:ascii="宋体" w:hAnsi="宋体" w:eastAsia="宋体" w:cs="宋体"/>
          <w:color w:val="000000"/>
          <w:sz w:val="20"/>
          <w:szCs w:val="20"/>
          <w:vertAlign w:val="superscript"/>
        </w:rPr>
        <w:t>4</w:t>
      </w:r>
      <w:r>
        <w:rPr>
          <w:rFonts w:ascii="宋体" w:hAnsi="宋体" w:eastAsia="宋体" w:cs="宋体"/>
          <w:color w:val="000000"/>
          <w:sz w:val="24"/>
          <w:szCs w:val="20"/>
        </w:rPr>
        <w:t>在中国境内生产。</w:t>
      </w:r>
      <w:r>
        <w:rPr>
          <w:rFonts w:ascii="宋体" w:hAnsi="宋体" w:eastAsia="宋体" w:cs="宋体"/>
          <w:color w:val="000000"/>
          <w:sz w:val="24"/>
          <w:szCs w:val="20"/>
          <w:u w:val="single"/>
        </w:rPr>
        <w:t xml:space="preserve">  /  </w:t>
      </w:r>
      <w:r>
        <w:rPr>
          <w:rFonts w:ascii="宋体" w:hAnsi="宋体" w:eastAsia="宋体" w:cs="宋体"/>
          <w:color w:val="000000"/>
          <w:sz w:val="24"/>
          <w:szCs w:val="20"/>
        </w:rPr>
        <w:t>的</w:t>
      </w:r>
      <w:r>
        <w:rPr>
          <w:rFonts w:ascii="宋体" w:hAnsi="宋体" w:eastAsia="宋体" w:cs="宋体"/>
          <w:color w:val="000000"/>
          <w:sz w:val="24"/>
          <w:szCs w:val="20"/>
          <w:u w:val="single"/>
        </w:rPr>
        <w:t xml:space="preserve">  / </w:t>
      </w:r>
      <w:r>
        <w:rPr>
          <w:rFonts w:ascii="宋体" w:hAnsi="宋体" w:eastAsia="宋体" w:cs="宋体"/>
          <w:color w:val="000000"/>
          <w:sz w:val="20"/>
          <w:szCs w:val="20"/>
          <w:vertAlign w:val="superscript"/>
        </w:rPr>
        <w:t>5</w:t>
      </w:r>
      <w:r>
        <w:rPr>
          <w:rFonts w:ascii="宋体" w:hAnsi="宋体" w:eastAsia="宋体" w:cs="宋体"/>
          <w:color w:val="000000"/>
          <w:sz w:val="24"/>
          <w:szCs w:val="20"/>
        </w:rPr>
        <w:t>在中国境内完成。</w:t>
      </w:r>
    </w:p>
    <w:p w14:paraId="0E86E6D5">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2.</w:t>
      </w:r>
      <w:r>
        <w:rPr>
          <w:rFonts w:ascii="宋体" w:hAnsi="宋体" w:eastAsia="宋体" w:cs="宋体"/>
          <w:color w:val="000000"/>
          <w:sz w:val="24"/>
          <w:szCs w:val="20"/>
          <w:u w:val="single"/>
        </w:rPr>
        <w:t>（产品名称2）</w:t>
      </w:r>
      <w:r>
        <w:rPr>
          <w:rFonts w:ascii="宋体" w:hAnsi="宋体" w:eastAsia="宋体" w:cs="宋体"/>
          <w:color w:val="000000"/>
          <w:sz w:val="24"/>
          <w:szCs w:val="20"/>
        </w:rPr>
        <w:t>，生产厂为</w:t>
      </w:r>
      <w:r>
        <w:rPr>
          <w:rFonts w:ascii="宋体" w:hAnsi="宋体" w:eastAsia="宋体" w:cs="宋体"/>
          <w:color w:val="000000"/>
          <w:sz w:val="24"/>
          <w:szCs w:val="20"/>
          <w:u w:val="single"/>
        </w:rPr>
        <w:t>（厂名）</w:t>
      </w:r>
      <w:r>
        <w:rPr>
          <w:rFonts w:ascii="宋体" w:hAnsi="宋体" w:eastAsia="宋体" w:cs="宋体"/>
          <w:color w:val="000000"/>
          <w:sz w:val="24"/>
          <w:szCs w:val="20"/>
        </w:rPr>
        <w:t>，厂址为</w:t>
      </w:r>
      <w:r>
        <w:rPr>
          <w:rFonts w:ascii="宋体" w:hAnsi="宋体" w:eastAsia="宋体" w:cs="宋体"/>
          <w:color w:val="000000"/>
          <w:sz w:val="24"/>
          <w:szCs w:val="20"/>
          <w:u w:val="single"/>
        </w:rPr>
        <w:t>（生产厂址）</w:t>
      </w:r>
      <w:r>
        <w:rPr>
          <w:rFonts w:ascii="宋体" w:hAnsi="宋体" w:eastAsia="宋体" w:cs="宋体"/>
          <w:color w:val="000000"/>
          <w:sz w:val="24"/>
          <w:szCs w:val="20"/>
        </w:rPr>
        <w:t>。</w:t>
      </w:r>
      <w:r>
        <w:rPr>
          <w:rFonts w:ascii="宋体" w:hAnsi="宋体" w:eastAsia="宋体" w:cs="宋体"/>
          <w:color w:val="000000"/>
          <w:sz w:val="24"/>
          <w:szCs w:val="20"/>
          <w:u w:val="single"/>
        </w:rPr>
        <w:t xml:space="preserve"> /  </w:t>
      </w:r>
      <w:r>
        <w:rPr>
          <w:rFonts w:ascii="宋体" w:hAnsi="宋体" w:eastAsia="宋体" w:cs="宋体"/>
          <w:color w:val="000000"/>
          <w:sz w:val="24"/>
          <w:szCs w:val="20"/>
        </w:rPr>
        <w:t>的中国境内生产的组件成本占比≥</w:t>
      </w:r>
      <w:r>
        <w:rPr>
          <w:rFonts w:ascii="宋体" w:hAnsi="宋体" w:eastAsia="宋体" w:cs="宋体"/>
          <w:color w:val="000000"/>
          <w:sz w:val="24"/>
          <w:szCs w:val="20"/>
          <w:u w:val="single"/>
        </w:rPr>
        <w:t xml:space="preserve">  /  </w:t>
      </w:r>
      <w:r>
        <w:rPr>
          <w:rFonts w:ascii="宋体" w:hAnsi="宋体" w:eastAsia="宋体" w:cs="宋体"/>
          <w:color w:val="000000"/>
          <w:sz w:val="24"/>
          <w:szCs w:val="20"/>
        </w:rPr>
        <w:t>。</w:t>
      </w:r>
      <w:r>
        <w:rPr>
          <w:rFonts w:ascii="宋体" w:hAnsi="宋体" w:eastAsia="宋体" w:cs="宋体"/>
          <w:color w:val="000000"/>
          <w:sz w:val="24"/>
          <w:szCs w:val="20"/>
          <w:u w:val="single"/>
        </w:rPr>
        <w:t xml:space="preserve">  /  </w:t>
      </w:r>
      <w:r>
        <w:rPr>
          <w:rFonts w:ascii="宋体" w:hAnsi="宋体" w:eastAsia="宋体" w:cs="宋体"/>
          <w:color w:val="000000"/>
          <w:sz w:val="24"/>
          <w:szCs w:val="20"/>
        </w:rPr>
        <w:t>的</w:t>
      </w:r>
      <w:r>
        <w:rPr>
          <w:rFonts w:ascii="宋体" w:hAnsi="宋体" w:eastAsia="宋体" w:cs="宋体"/>
          <w:color w:val="000000"/>
          <w:sz w:val="24"/>
          <w:szCs w:val="20"/>
          <w:u w:val="single"/>
        </w:rPr>
        <w:t xml:space="preserve">  /  </w:t>
      </w:r>
      <w:r>
        <w:rPr>
          <w:rFonts w:ascii="宋体" w:hAnsi="宋体" w:eastAsia="宋体" w:cs="宋体"/>
          <w:color w:val="000000"/>
          <w:sz w:val="24"/>
          <w:szCs w:val="20"/>
        </w:rPr>
        <w:t>在中国境内生产。</w:t>
      </w:r>
      <w:r>
        <w:rPr>
          <w:rFonts w:ascii="宋体" w:hAnsi="宋体" w:eastAsia="宋体" w:cs="宋体"/>
          <w:color w:val="000000"/>
          <w:sz w:val="24"/>
          <w:szCs w:val="20"/>
          <w:u w:val="single"/>
        </w:rPr>
        <w:t>  / </w:t>
      </w:r>
      <w:r>
        <w:rPr>
          <w:rFonts w:ascii="宋体" w:hAnsi="宋体" w:eastAsia="宋体" w:cs="宋体"/>
          <w:color w:val="000000"/>
          <w:sz w:val="24"/>
          <w:szCs w:val="20"/>
        </w:rPr>
        <w:t>的</w:t>
      </w:r>
      <w:r>
        <w:rPr>
          <w:rFonts w:ascii="宋体" w:hAnsi="宋体" w:eastAsia="宋体" w:cs="宋体"/>
          <w:color w:val="000000"/>
          <w:sz w:val="24"/>
          <w:szCs w:val="20"/>
          <w:u w:val="single"/>
        </w:rPr>
        <w:t xml:space="preserve">  /  </w:t>
      </w:r>
      <w:r>
        <w:rPr>
          <w:rFonts w:ascii="宋体" w:hAnsi="宋体" w:eastAsia="宋体" w:cs="宋体"/>
          <w:color w:val="000000"/>
          <w:sz w:val="24"/>
          <w:szCs w:val="20"/>
        </w:rPr>
        <w:t>在中国境内完成。</w:t>
      </w:r>
    </w:p>
    <w:p w14:paraId="7E3661F0">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w:t>
      </w:r>
    </w:p>
    <w:p w14:paraId="05DC5655">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本公司（单位）对上述声明内容的真实性负责。如有虚假，愿承担相应法律责任。</w:t>
      </w:r>
    </w:p>
    <w:p w14:paraId="52DEE7A2">
      <w:pPr>
        <w:pBdr>
          <w:top w:val="none" w:color="000000" w:sz="0" w:space="0"/>
          <w:left w:val="none" w:color="000000" w:sz="0" w:space="0"/>
          <w:bottom w:val="none" w:color="000000" w:sz="0" w:space="0"/>
          <w:right w:val="none" w:color="000000" w:sz="0" w:space="0"/>
        </w:pBdr>
        <w:spacing w:before="0" w:after="0" w:line="510" w:lineRule="atLeast"/>
        <w:ind w:left="0" w:right="0" w:firstLine="0"/>
        <w:jc w:val="center"/>
        <w:rPr>
          <w:rFonts w:ascii="宋体" w:hAnsi="Times New Roman" w:eastAsia="宋体" w:cs="Times New Roman"/>
          <w:sz w:val="34"/>
          <w:szCs w:val="20"/>
        </w:rPr>
      </w:pPr>
    </w:p>
    <w:p w14:paraId="50B93494">
      <w:pPr>
        <w:pBdr>
          <w:top w:val="none" w:color="000000" w:sz="0" w:space="0"/>
          <w:left w:val="none" w:color="000000" w:sz="0" w:space="0"/>
          <w:bottom w:val="none" w:color="000000" w:sz="0" w:space="0"/>
          <w:right w:val="none" w:color="000000" w:sz="0" w:space="0"/>
        </w:pBdr>
        <w:spacing w:before="0" w:after="0" w:line="510" w:lineRule="atLeast"/>
        <w:ind w:left="0" w:right="0" w:firstLine="0"/>
        <w:jc w:val="right"/>
        <w:rPr>
          <w:rFonts w:ascii="宋体" w:hAnsi="Times New Roman" w:eastAsia="宋体" w:cs="Times New Roman"/>
          <w:sz w:val="34"/>
          <w:szCs w:val="20"/>
        </w:rPr>
      </w:pPr>
      <w:r>
        <w:rPr>
          <w:rFonts w:ascii="宋体" w:hAnsi="宋体" w:eastAsia="宋体" w:cs="宋体"/>
          <w:color w:val="000000"/>
          <w:sz w:val="24"/>
          <w:szCs w:val="20"/>
        </w:rPr>
        <w:t>公司（单位）名称（加盖CA电子公章）：</w:t>
      </w:r>
    </w:p>
    <w:p w14:paraId="7174B1B2">
      <w:pPr>
        <w:pBdr>
          <w:top w:val="none" w:color="000000" w:sz="0" w:space="0"/>
          <w:left w:val="none" w:color="000000" w:sz="0" w:space="0"/>
          <w:bottom w:val="none" w:color="000000" w:sz="0" w:space="0"/>
          <w:right w:val="none" w:color="000000" w:sz="0" w:space="0"/>
        </w:pBdr>
        <w:spacing w:before="0" w:after="0" w:line="510" w:lineRule="atLeast"/>
        <w:ind w:left="0" w:right="0" w:firstLine="0"/>
        <w:jc w:val="right"/>
        <w:rPr>
          <w:rFonts w:ascii="宋体" w:hAnsi="Times New Roman" w:eastAsia="宋体" w:cs="Times New Roman"/>
          <w:sz w:val="34"/>
          <w:szCs w:val="20"/>
        </w:rPr>
      </w:pPr>
      <w:r>
        <w:rPr>
          <w:rFonts w:ascii="宋体" w:hAnsi="宋体" w:eastAsia="宋体" w:cs="宋体"/>
          <w:color w:val="000000"/>
          <w:sz w:val="24"/>
          <w:szCs w:val="20"/>
        </w:rPr>
        <w:t>日期：</w:t>
      </w:r>
      <w:r>
        <w:rPr>
          <w:rFonts w:hint="eastAsia" w:ascii="宋体" w:hAnsi="宋体" w:cs="宋体"/>
          <w:color w:val="000000"/>
          <w:sz w:val="24"/>
          <w:szCs w:val="20"/>
          <w:lang w:val="en-US" w:eastAsia="zh-CN"/>
        </w:rPr>
        <w:t xml:space="preserve">   </w:t>
      </w:r>
      <w:r>
        <w:rPr>
          <w:rFonts w:ascii="宋体" w:hAnsi="宋体" w:eastAsia="宋体" w:cs="宋体"/>
          <w:color w:val="000000"/>
          <w:sz w:val="24"/>
          <w:szCs w:val="20"/>
        </w:rPr>
        <w:t xml:space="preserve"> 年</w:t>
      </w:r>
      <w:r>
        <w:rPr>
          <w:rFonts w:hint="eastAsia" w:ascii="宋体" w:hAnsi="宋体" w:cs="宋体"/>
          <w:color w:val="000000"/>
          <w:sz w:val="24"/>
          <w:szCs w:val="20"/>
          <w:lang w:val="en-US" w:eastAsia="zh-CN"/>
        </w:rPr>
        <w:t xml:space="preserve">  </w:t>
      </w:r>
      <w:r>
        <w:rPr>
          <w:rFonts w:ascii="宋体" w:hAnsi="宋体" w:eastAsia="宋体" w:cs="宋体"/>
          <w:color w:val="000000"/>
          <w:sz w:val="24"/>
          <w:szCs w:val="20"/>
        </w:rPr>
        <w:t>月</w:t>
      </w:r>
      <w:r>
        <w:rPr>
          <w:rFonts w:hint="eastAsia" w:ascii="宋体" w:hAnsi="宋体" w:cs="宋体"/>
          <w:color w:val="000000"/>
          <w:sz w:val="24"/>
          <w:szCs w:val="20"/>
          <w:lang w:val="en-US" w:eastAsia="zh-CN"/>
        </w:rPr>
        <w:t xml:space="preserve">  </w:t>
      </w:r>
      <w:r>
        <w:rPr>
          <w:rFonts w:ascii="宋体" w:hAnsi="宋体" w:eastAsia="宋体" w:cs="宋体"/>
          <w:color w:val="000000"/>
          <w:sz w:val="24"/>
          <w:szCs w:val="20"/>
        </w:rPr>
        <w:t xml:space="preserve">日 </w:t>
      </w:r>
    </w:p>
    <w:p w14:paraId="273380E0">
      <w:pPr>
        <w:pBdr>
          <w:top w:val="none" w:color="000000" w:sz="0" w:space="0"/>
          <w:left w:val="none" w:color="000000" w:sz="0" w:space="0"/>
          <w:bottom w:val="none" w:color="000000" w:sz="0" w:space="0"/>
          <w:right w:val="none" w:color="000000" w:sz="0" w:space="0"/>
        </w:pBdr>
        <w:spacing w:before="0" w:after="0" w:line="510" w:lineRule="atLeast"/>
        <w:ind w:left="0" w:right="0" w:firstLine="0"/>
        <w:jc w:val="right"/>
        <w:rPr>
          <w:rFonts w:ascii="宋体" w:hAnsi="Times New Roman" w:eastAsia="宋体" w:cs="Times New Roman"/>
          <w:sz w:val="34"/>
          <w:szCs w:val="20"/>
        </w:rPr>
      </w:pPr>
      <w:r>
        <w:rPr>
          <w:rFonts w:ascii="宋体" w:hAnsi="宋体" w:eastAsia="宋体" w:cs="宋体"/>
          <w:color w:val="000000"/>
          <w:sz w:val="24"/>
          <w:szCs w:val="20"/>
        </w:rPr>
        <w:t> </w:t>
      </w:r>
    </w:p>
    <w:p w14:paraId="0C3404CC">
      <w:pPr>
        <w:pBdr>
          <w:top w:val="none" w:color="000000" w:sz="0" w:space="0"/>
          <w:left w:val="none" w:color="000000" w:sz="0" w:space="0"/>
          <w:bottom w:val="none" w:color="000000" w:sz="0" w:space="0"/>
          <w:right w:val="none" w:color="000000" w:sz="0" w:space="0"/>
        </w:pBdr>
        <w:spacing w:before="0" w:after="0" w:line="510" w:lineRule="atLeast"/>
        <w:ind w:left="0" w:right="0" w:firstLine="0"/>
        <w:jc w:val="right"/>
        <w:rPr>
          <w:rFonts w:ascii="宋体" w:hAnsi="Times New Roman" w:eastAsia="宋体" w:cs="Times New Roman"/>
          <w:sz w:val="34"/>
          <w:szCs w:val="20"/>
        </w:rPr>
      </w:pPr>
      <w:r>
        <w:rPr>
          <w:rFonts w:ascii="宋体" w:hAnsi="宋体" w:eastAsia="宋体" w:cs="宋体"/>
          <w:color w:val="000000"/>
          <w:sz w:val="24"/>
          <w:szCs w:val="20"/>
        </w:rPr>
        <w:t> </w:t>
      </w:r>
    </w:p>
    <w:p w14:paraId="63219865">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1.产品如有型号，请在“产品名称”栏一并填写。</w:t>
      </w:r>
    </w:p>
    <w:p w14:paraId="41468AEF">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2.生产厂名与厂址应与生产厂营业执照载明的相关信息保持一致。</w:t>
      </w:r>
    </w:p>
    <w:p w14:paraId="68076730">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3.该产品的中国境内生产的组件成本占比相关要求实施前，“规定比例”栏可不填，下同。</w:t>
      </w:r>
    </w:p>
    <w:p w14:paraId="2F392331">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4.该产品的关键组件要求实施前，“关键组件”栏可不填，下同。</w:t>
      </w:r>
    </w:p>
    <w:p w14:paraId="0ED5CFAF">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ascii="宋体" w:hAnsi="Times New Roman" w:eastAsia="宋体" w:cs="Times New Roman"/>
          <w:sz w:val="34"/>
          <w:szCs w:val="20"/>
        </w:rPr>
      </w:pPr>
      <w:r>
        <w:rPr>
          <w:rFonts w:ascii="宋体" w:hAnsi="宋体" w:eastAsia="宋体" w:cs="宋体"/>
          <w:color w:val="000000"/>
          <w:sz w:val="24"/>
          <w:szCs w:val="20"/>
        </w:rPr>
        <w:t>5.该产品的关键工序要求实施前，“关键工序”栏可不填，下同。</w:t>
      </w:r>
    </w:p>
    <w:p w14:paraId="53232E20">
      <w:pPr>
        <w:pBdr>
          <w:top w:val="none" w:color="000000" w:sz="0" w:space="0"/>
          <w:left w:val="none" w:color="000000" w:sz="0" w:space="0"/>
          <w:bottom w:val="none" w:color="000000" w:sz="0" w:space="0"/>
          <w:right w:val="none" w:color="000000" w:sz="0" w:space="0"/>
        </w:pBdr>
        <w:spacing w:before="0" w:after="0" w:line="510" w:lineRule="atLeast"/>
        <w:ind w:left="0" w:right="0" w:firstLine="480"/>
        <w:rPr>
          <w:rFonts w:hint="eastAsia" w:ascii="宋体" w:hAnsi="宋体" w:eastAsia="仿宋" w:cs="宋体"/>
          <w:bCs/>
          <w:color w:val="auto"/>
          <w:sz w:val="28"/>
          <w:szCs w:val="22"/>
          <w:highlight w:val="none"/>
          <w:lang w:eastAsia="zh-CN"/>
        </w:rPr>
      </w:pPr>
      <w:r>
        <w:rPr>
          <w:rFonts w:ascii="宋体" w:hAnsi="宋体" w:eastAsia="宋体" w:cs="宋体"/>
          <w:color w:val="000000"/>
          <w:sz w:val="24"/>
          <w:szCs w:val="20"/>
        </w:rPr>
        <w:t>6.《声明函》中标注“</w:t>
      </w:r>
      <w:r>
        <w:rPr>
          <w:rFonts w:ascii="宋体" w:hAnsi="宋体" w:eastAsia="宋体" w:cs="宋体"/>
          <w:color w:val="000000"/>
          <w:sz w:val="24"/>
          <w:szCs w:val="20"/>
          <w:u w:val="single"/>
        </w:rPr>
        <w:t xml:space="preserve"> / </w:t>
      </w:r>
      <w:r>
        <w:rPr>
          <w:rFonts w:ascii="宋体" w:hAnsi="宋体" w:eastAsia="宋体" w:cs="宋体"/>
          <w:color w:val="000000"/>
          <w:sz w:val="24"/>
          <w:szCs w:val="20"/>
        </w:rPr>
        <w:t>”的地方无需填写。</w:t>
      </w:r>
    </w:p>
    <w:sectPr>
      <w:pgSz w:w="11906" w:h="16838"/>
      <w:pgMar w:top="1440" w:right="1083" w:bottom="1440" w:left="1134" w:header="851" w:footer="992"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altName w:val="DejaVu Math TeX Gyre"/>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7107E">
    <w:pPr>
      <w:pStyle w:val="291"/>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7B5CE7">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A7B5CE7">
                    <w:pPr>
                      <w:pStyle w:val="25"/>
                    </w:pPr>
                    <w:r>
                      <w:fldChar w:fldCharType="begin"/>
                    </w:r>
                    <w:r>
                      <w:instrText xml:space="preserve"> PAGE  \* MERGEFORMAT </w:instrText>
                    </w:r>
                    <w:r>
                      <w:fldChar w:fldCharType="separate"/>
                    </w:r>
                    <w:r>
                      <w:t>1</w:t>
                    </w:r>
                    <w:r>
                      <w:fldChar w:fldCharType="end"/>
                    </w:r>
                  </w:p>
                </w:txbxContent>
              </v:textbox>
            </v:shape>
          </w:pict>
        </mc:Fallback>
      </mc:AlternateContent>
    </w:r>
  </w:p>
  <w:p w14:paraId="10EEA63A">
    <w:pPr>
      <w:pStyle w:val="29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480B0">
    <w:pPr>
      <w:pStyle w:val="28"/>
      <w:pBdr>
        <w:bottom w:val="double" w:color="auto" w:sz="8" w:space="0"/>
      </w:pBdr>
      <w:rPr>
        <w:rFonts w:hint="default" w:ascii="华文楷体" w:hAnsi="华文楷体" w:eastAsia="华文楷体" w:cs="华文楷体"/>
        <w:sz w:val="16"/>
        <w:szCs w:val="20"/>
        <w:lang w:val="en-US"/>
      </w:rPr>
    </w:pPr>
    <w:r>
      <w:rPr>
        <w:rFonts w:hint="eastAsia" w:ascii="华文楷体" w:hAnsi="华文楷体" w:eastAsia="华文楷体" w:cs="华文楷体"/>
        <w:bCs/>
        <w:color w:val="auto"/>
        <w:sz w:val="22"/>
        <w:szCs w:val="22"/>
        <w:highlight w:val="none"/>
        <w:lang w:eastAsia="zh-CN"/>
      </w:rPr>
      <w:t>洛社中心小学（新校区）校园文化布展项目——</w:t>
    </w:r>
    <w:r>
      <w:rPr>
        <w:rFonts w:hint="eastAsia" w:ascii="华文楷体" w:hAnsi="华文楷体" w:eastAsia="华文楷体" w:cs="华文楷体"/>
        <w:bCs/>
        <w:color w:val="auto"/>
        <w:sz w:val="22"/>
        <w:szCs w:val="22"/>
        <w:highlight w:val="none"/>
        <w:lang w:val="en-US"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9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1"/>
      <w:numFmt w:val="bullet"/>
      <w:pStyle w:val="284"/>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9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4">
    <w:nsid w:val="03D62ECE"/>
    <w:multiLevelType w:val="multilevel"/>
    <w:tmpl w:val="03D62ECE"/>
    <w:lvl w:ilvl="0" w:tentative="0">
      <w:start w:val="1"/>
      <w:numFmt w:val="decimal"/>
      <w:pStyle w:val="362"/>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chineseCountingThousand"/>
      <w:pStyle w:val="242"/>
      <w:lvlText w:val="第%1部分"/>
      <w:lvlJc w:val="left"/>
      <w:pPr>
        <w:tabs>
          <w:tab w:val="left" w:pos="1800"/>
        </w:tabs>
        <w:ind w:left="425" w:hanging="425"/>
      </w:pPr>
      <w:rPr>
        <w:rFonts w:hint="eastAsia"/>
      </w:rPr>
    </w:lvl>
    <w:lvl w:ilvl="1" w:tentative="0">
      <w:start w:val="1"/>
      <w:numFmt w:val="decimal"/>
      <w:pStyle w:val="243"/>
      <w:lvlText w:val="%1.%2"/>
      <w:lvlJc w:val="left"/>
      <w:pPr>
        <w:tabs>
          <w:tab w:val="left" w:pos="567"/>
        </w:tabs>
        <w:ind w:left="567" w:hanging="567"/>
      </w:pPr>
      <w:rPr>
        <w:rFonts w:hint="eastAsia"/>
      </w:rPr>
    </w:lvl>
    <w:lvl w:ilvl="2" w:tentative="0">
      <w:start w:val="1"/>
      <w:numFmt w:val="decimal"/>
      <w:pStyle w:val="410"/>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4"/>
      <w:lvlText w:val="%1.%2.%3.%4.%5"/>
      <w:lvlJc w:val="left"/>
      <w:pPr>
        <w:tabs>
          <w:tab w:val="left" w:pos="1080"/>
        </w:tabs>
        <w:ind w:left="992" w:hanging="992"/>
      </w:pPr>
      <w:rPr>
        <w:rFonts w:hint="eastAsia"/>
      </w:rPr>
    </w:lvl>
    <w:lvl w:ilvl="5" w:tentative="0">
      <w:start w:val="1"/>
      <w:numFmt w:val="decimal"/>
      <w:pStyle w:val="245"/>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A1DBC"/>
    <w:rsid w:val="02E05791"/>
    <w:rsid w:val="032E3BA5"/>
    <w:rsid w:val="05BB4E58"/>
    <w:rsid w:val="0AC726A1"/>
    <w:rsid w:val="0DA17C6F"/>
    <w:rsid w:val="111D5318"/>
    <w:rsid w:val="11E469A2"/>
    <w:rsid w:val="12C308D1"/>
    <w:rsid w:val="13E06DB6"/>
    <w:rsid w:val="19980027"/>
    <w:rsid w:val="1BF252EE"/>
    <w:rsid w:val="1D01483C"/>
    <w:rsid w:val="1EE962A6"/>
    <w:rsid w:val="21844EF8"/>
    <w:rsid w:val="23B61BAD"/>
    <w:rsid w:val="2C0A4489"/>
    <w:rsid w:val="2E99688F"/>
    <w:rsid w:val="2F995907"/>
    <w:rsid w:val="33D466D4"/>
    <w:rsid w:val="35235299"/>
    <w:rsid w:val="36BE42F8"/>
    <w:rsid w:val="382F0AB9"/>
    <w:rsid w:val="3A8F71F9"/>
    <w:rsid w:val="3AB25160"/>
    <w:rsid w:val="3DF41550"/>
    <w:rsid w:val="3F634696"/>
    <w:rsid w:val="454E5985"/>
    <w:rsid w:val="46206CE3"/>
    <w:rsid w:val="46A37958"/>
    <w:rsid w:val="476131D3"/>
    <w:rsid w:val="49C728B0"/>
    <w:rsid w:val="4A995073"/>
    <w:rsid w:val="4B88653D"/>
    <w:rsid w:val="4CA845D9"/>
    <w:rsid w:val="4EA71582"/>
    <w:rsid w:val="4F702FD7"/>
    <w:rsid w:val="4F971422"/>
    <w:rsid w:val="509A53E1"/>
    <w:rsid w:val="51756D91"/>
    <w:rsid w:val="59D57AC2"/>
    <w:rsid w:val="5A6747C8"/>
    <w:rsid w:val="60622382"/>
    <w:rsid w:val="629B3ECC"/>
    <w:rsid w:val="64035298"/>
    <w:rsid w:val="67A018A1"/>
    <w:rsid w:val="68676A91"/>
    <w:rsid w:val="6AE6645E"/>
    <w:rsid w:val="6B2A6CEA"/>
    <w:rsid w:val="6BA42378"/>
    <w:rsid w:val="6DCD0391"/>
    <w:rsid w:val="6F047C57"/>
    <w:rsid w:val="70B77AAE"/>
    <w:rsid w:val="70BC338B"/>
    <w:rsid w:val="72E43C55"/>
    <w:rsid w:val="73861D97"/>
    <w:rsid w:val="76EA43BF"/>
    <w:rsid w:val="77F20C9D"/>
    <w:rsid w:val="7B155D8C"/>
    <w:rsid w:val="7D9B6F70"/>
    <w:rsid w:val="7F3911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5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0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03"/>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rPr>
  </w:style>
  <w:style w:type="paragraph" w:styleId="15">
    <w:name w:val="annotation text"/>
    <w:basedOn w:val="1"/>
    <w:qFormat/>
    <w:uiPriority w:val="0"/>
    <w:pPr>
      <w:jc w:val="left"/>
    </w:pPr>
  </w:style>
  <w:style w:type="paragraph" w:styleId="16">
    <w:name w:val="Body Text"/>
    <w:basedOn w:val="1"/>
    <w:qFormat/>
    <w:uiPriority w:val="0"/>
    <w:rPr>
      <w:rFonts w:ascii="仿宋_GB2312" w:eastAsia="仿宋_GB2312"/>
      <w:sz w:val="28"/>
      <w:szCs w:val="20"/>
    </w:rPr>
  </w:style>
  <w:style w:type="paragraph" w:styleId="17">
    <w:name w:val="Body Text Indent"/>
    <w:basedOn w:val="1"/>
    <w:qFormat/>
    <w:uiPriority w:val="0"/>
    <w:pPr>
      <w:widowControl/>
      <w:spacing w:line="300" w:lineRule="auto"/>
      <w:ind w:left="156"/>
    </w:pPr>
    <w:rPr>
      <w:rFonts w:ascii="仿宋_GB2312" w:eastAsia="仿宋_GB2312"/>
      <w:sz w:val="28"/>
      <w:szCs w:val="20"/>
    </w:rPr>
  </w:style>
  <w:style w:type="paragraph" w:styleId="18">
    <w:name w:val="Block Text"/>
    <w:basedOn w:val="1"/>
    <w:qFormat/>
    <w:uiPriority w:val="0"/>
    <w:pPr>
      <w:ind w:left="420" w:right="33"/>
      <w:jc w:val="left"/>
    </w:pPr>
    <w:rPr>
      <w:sz w:val="24"/>
      <w:szCs w:val="20"/>
    </w:rPr>
  </w:style>
  <w:style w:type="paragraph" w:styleId="19">
    <w:name w:val="index 4"/>
    <w:basedOn w:val="1"/>
    <w:next w:val="1"/>
    <w:qFormat/>
    <w:uiPriority w:val="0"/>
    <w:pPr>
      <w:ind w:left="600"/>
    </w:pPr>
    <w:rPr>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link w:val="240"/>
    <w:semiHidden/>
    <w:unhideWhenUsed/>
    <w:qFormat/>
    <w:uiPriority w:val="99"/>
    <w:rPr>
      <w:sz w:val="20"/>
    </w:rPr>
  </w:style>
  <w:style w:type="paragraph" w:styleId="24">
    <w:name w:val="Balloon Text"/>
    <w:basedOn w:val="1"/>
    <w:link w:val="457"/>
    <w:semiHidden/>
    <w:unhideWhenUsed/>
    <w:qFormat/>
    <w:uiPriority w:val="99"/>
    <w:rPr>
      <w:sz w:val="18"/>
      <w:szCs w:val="18"/>
    </w:rPr>
  </w:style>
  <w:style w:type="paragraph" w:styleId="25">
    <w:name w:val="footer"/>
    <w:basedOn w:val="1"/>
    <w:next w:val="26"/>
    <w:link w:val="113"/>
    <w:unhideWhenUsed/>
    <w:qFormat/>
    <w:uiPriority w:val="99"/>
    <w:pPr>
      <w:tabs>
        <w:tab w:val="center" w:pos="7143"/>
        <w:tab w:val="right" w:pos="14287"/>
      </w:tabs>
    </w:pPr>
  </w:style>
  <w:style w:type="paragraph" w:customStyle="1" w:styleId="26">
    <w:name w:val="TOC Heading1"/>
    <w:next w:val="1"/>
    <w:qFormat/>
    <w:uiPriority w:val="0"/>
    <w:rPr>
      <w:rFonts w:hint="default" w:ascii="Times New Roman" w:hAnsi="Times New Roman" w:eastAsia="宋体" w:cs="Times New Roman"/>
      <w:sz w:val="32"/>
      <w:lang w:val="en-US" w:eastAsia="zh-CN" w:bidi="ar-SA"/>
    </w:rPr>
  </w:style>
  <w:style w:type="paragraph" w:styleId="27">
    <w:name w:val="envelope return"/>
    <w:basedOn w:val="1"/>
    <w:unhideWhenUsed/>
    <w:qFormat/>
    <w:uiPriority w:val="99"/>
    <w:rPr>
      <w:rFonts w:hint="eastAsia" w:ascii="Arial" w:hAnsi="Arial"/>
      <w:sz w:val="24"/>
    </w:rPr>
  </w:style>
  <w:style w:type="paragraph" w:styleId="28">
    <w:name w:val="header"/>
    <w:basedOn w:val="1"/>
    <w:link w:val="11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6"/>
    <w:qFormat/>
    <w:uiPriority w:val="11"/>
    <w:pPr>
      <w:spacing w:before="200" w:after="200"/>
    </w:pPr>
    <w:rPr>
      <w:sz w:val="24"/>
    </w:rPr>
  </w:style>
  <w:style w:type="paragraph" w:styleId="32">
    <w:name w:val="List"/>
    <w:basedOn w:val="1"/>
    <w:qFormat/>
    <w:uiPriority w:val="0"/>
    <w:pPr>
      <w:numPr>
        <w:ilvl w:val="0"/>
        <w:numId w:val="1"/>
      </w:numPr>
      <w:spacing w:after="20" w:line="288" w:lineRule="auto"/>
    </w:pPr>
    <w:rPr>
      <w:szCs w:val="20"/>
      <w:lang w:val="en-GB"/>
    </w:rPr>
  </w:style>
  <w:style w:type="paragraph" w:styleId="33">
    <w:name w:val="footnote text"/>
    <w:basedOn w:val="1"/>
    <w:link w:val="239"/>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105"/>
    <w:qFormat/>
    <w:uiPriority w:val="10"/>
    <w:pPr>
      <w:spacing w:before="300" w:after="200"/>
      <w:contextualSpacing/>
    </w:pPr>
    <w:rPr>
      <w:sz w:val="48"/>
      <w:szCs w:val="48"/>
    </w:rPr>
  </w:style>
  <w:style w:type="paragraph" w:styleId="41">
    <w:name w:val="Body Text First Indent"/>
    <w:basedOn w:val="16"/>
    <w:qFormat/>
    <w:uiPriority w:val="0"/>
    <w:pPr>
      <w:spacing w:after="120"/>
      <w:ind w:firstLine="420"/>
    </w:pPr>
    <w:rPr>
      <w:color w:val="000000"/>
      <w:spacing w:val="-8"/>
      <w:sz w:val="21"/>
    </w:rPr>
  </w:style>
  <w:style w:type="paragraph" w:styleId="42">
    <w:name w:val="Body Text First Indent 2"/>
    <w:basedOn w:val="17"/>
    <w:qFormat/>
    <w:uiPriority w:val="0"/>
    <w:pPr>
      <w:widowControl w:val="0"/>
      <w:spacing w:after="120" w:line="240" w:lineRule="auto"/>
      <w:ind w:left="0" w:firstLine="210"/>
    </w:pPr>
    <w:rPr>
      <w:rFonts w:hAnsi="宋体"/>
      <w:color w:val="000000"/>
      <w:spacing w:val="-8"/>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u w:val="single"/>
    </w:rPr>
  </w:style>
  <w:style w:type="character" w:styleId="48">
    <w:name w:val="annotation reference"/>
    <w:basedOn w:val="45"/>
    <w:semiHidden/>
    <w:unhideWhenUsed/>
    <w:qFormat/>
    <w:uiPriority w:val="99"/>
    <w:rPr>
      <w:sz w:val="21"/>
      <w:szCs w:val="21"/>
    </w:rPr>
  </w:style>
  <w:style w:type="character" w:styleId="49">
    <w:name w:val="footnote reference"/>
    <w:unhideWhenUsed/>
    <w:qFormat/>
    <w:uiPriority w:val="99"/>
    <w:rPr>
      <w:vertAlign w:val="superscript"/>
    </w:rPr>
  </w:style>
  <w:style w:type="paragraph" w:customStyle="1" w:styleId="50">
    <w:name w:val="页脚11"/>
    <w:basedOn w:val="1"/>
    <w:unhideWhenUsed/>
    <w:qFormat/>
    <w:uiPriority w:val="99"/>
    <w:pPr>
      <w:tabs>
        <w:tab w:val="center" w:pos="7143"/>
        <w:tab w:val="right" w:pos="14287"/>
      </w:tabs>
      <w:spacing w:after="0" w:line="240" w:lineRule="auto"/>
    </w:pPr>
  </w:style>
  <w:style w:type="character" w:customStyle="1" w:styleId="51">
    <w:name w:val="标题 3 字符"/>
    <w:link w:val="52"/>
    <w:qFormat/>
    <w:uiPriority w:val="0"/>
    <w:rPr>
      <w:rFonts w:ascii="黑体" w:hAnsi="Times New Roman" w:eastAsia="黑体" w:cs="Times New Roman"/>
      <w:b/>
      <w:bCs/>
      <w:sz w:val="32"/>
      <w:szCs w:val="32"/>
    </w:rPr>
  </w:style>
  <w:style w:type="paragraph" w:customStyle="1" w:styleId="52">
    <w:name w:val="标题 31"/>
    <w:basedOn w:val="1"/>
    <w:next w:val="53"/>
    <w:link w:val="51"/>
    <w:qFormat/>
    <w:uiPriority w:val="0"/>
    <w:pPr>
      <w:keepNext/>
      <w:keepLines/>
      <w:spacing w:before="260" w:after="260" w:line="416" w:lineRule="auto"/>
      <w:outlineLvl w:val="2"/>
    </w:pPr>
    <w:rPr>
      <w:rFonts w:ascii="黑体" w:eastAsia="黑体"/>
      <w:b/>
      <w:bCs/>
      <w:sz w:val="32"/>
      <w:szCs w:val="32"/>
    </w:rPr>
  </w:style>
  <w:style w:type="paragraph" w:customStyle="1" w:styleId="53">
    <w:name w:val="正文缩进1"/>
    <w:basedOn w:val="1"/>
    <w:link w:val="255"/>
    <w:qFormat/>
    <w:uiPriority w:val="0"/>
    <w:pPr>
      <w:widowControl/>
      <w:ind w:firstLine="420"/>
      <w:jc w:val="left"/>
    </w:pPr>
    <w:rPr>
      <w:sz w:val="20"/>
      <w:szCs w:val="20"/>
    </w:rPr>
  </w:style>
  <w:style w:type="character" w:customStyle="1" w:styleId="54">
    <w:name w:val="标题 2 Char"/>
    <w:link w:val="3"/>
    <w:qFormat/>
    <w:uiPriority w:val="9"/>
    <w:rPr>
      <w:rFonts w:ascii="Arial" w:hAnsi="Arial" w:eastAsia="Arial" w:cs="Arial"/>
      <w:sz w:val="34"/>
    </w:rPr>
  </w:style>
  <w:style w:type="character" w:customStyle="1" w:styleId="55">
    <w:name w:val="标题 1 Char"/>
    <w:link w:val="2"/>
    <w:qFormat/>
    <w:uiPriority w:val="9"/>
    <w:rPr>
      <w:rFonts w:ascii="Arial" w:hAnsi="Arial" w:eastAsia="Arial" w:cs="Arial"/>
      <w:sz w:val="40"/>
      <w:szCs w:val="40"/>
    </w:rPr>
  </w:style>
  <w:style w:type="paragraph" w:styleId="56">
    <w:name w:val="List Paragraph"/>
    <w:basedOn w:val="1"/>
    <w:qFormat/>
    <w:uiPriority w:val="0"/>
    <w:pPr>
      <w:ind w:firstLine="420"/>
    </w:pPr>
    <w:rPr>
      <w:rFonts w:hint="eastAsia" w:ascii="等线" w:hAnsi="等线" w:eastAsia="等线"/>
      <w:szCs w:val="21"/>
    </w:rPr>
  </w:style>
  <w:style w:type="character" w:customStyle="1" w:styleId="57">
    <w:name w:val="Heading 1 Char"/>
    <w:basedOn w:val="45"/>
    <w:qFormat/>
    <w:uiPriority w:val="9"/>
    <w:rPr>
      <w:rFonts w:ascii="Arial" w:hAnsi="Arial" w:eastAsia="Arial" w:cs="Arial"/>
      <w:sz w:val="40"/>
      <w:szCs w:val="40"/>
    </w:rPr>
  </w:style>
  <w:style w:type="character" w:customStyle="1" w:styleId="58">
    <w:name w:val="Heading 2 Char"/>
    <w:basedOn w:val="45"/>
    <w:qFormat/>
    <w:uiPriority w:val="9"/>
    <w:rPr>
      <w:rFonts w:ascii="Arial" w:hAnsi="Arial" w:eastAsia="Arial" w:cs="Arial"/>
      <w:sz w:val="34"/>
    </w:rPr>
  </w:style>
  <w:style w:type="character" w:customStyle="1" w:styleId="59">
    <w:name w:val="Heading 3 Char"/>
    <w:basedOn w:val="45"/>
    <w:qFormat/>
    <w:uiPriority w:val="9"/>
    <w:rPr>
      <w:rFonts w:ascii="Arial" w:hAnsi="Arial" w:eastAsia="Arial" w:cs="Arial"/>
      <w:sz w:val="30"/>
      <w:szCs w:val="30"/>
    </w:rPr>
  </w:style>
  <w:style w:type="character" w:customStyle="1" w:styleId="60">
    <w:name w:val="Heading 4 Char"/>
    <w:basedOn w:val="45"/>
    <w:qFormat/>
    <w:uiPriority w:val="9"/>
    <w:rPr>
      <w:rFonts w:ascii="Arial" w:hAnsi="Arial" w:eastAsia="Arial" w:cs="Arial"/>
      <w:b/>
      <w:bCs/>
      <w:sz w:val="26"/>
      <w:szCs w:val="26"/>
    </w:rPr>
  </w:style>
  <w:style w:type="character" w:customStyle="1" w:styleId="61">
    <w:name w:val="Heading 5 Char"/>
    <w:basedOn w:val="45"/>
    <w:qFormat/>
    <w:uiPriority w:val="9"/>
    <w:rPr>
      <w:rFonts w:ascii="Arial" w:hAnsi="Arial" w:eastAsia="Arial" w:cs="Arial"/>
      <w:b/>
      <w:bCs/>
      <w:sz w:val="24"/>
      <w:szCs w:val="24"/>
    </w:rPr>
  </w:style>
  <w:style w:type="character" w:customStyle="1" w:styleId="62">
    <w:name w:val="Heading 6 Char"/>
    <w:basedOn w:val="45"/>
    <w:qFormat/>
    <w:uiPriority w:val="9"/>
    <w:rPr>
      <w:rFonts w:ascii="Arial" w:hAnsi="Arial" w:eastAsia="Arial" w:cs="Arial"/>
      <w:b/>
      <w:bCs/>
      <w:sz w:val="22"/>
      <w:szCs w:val="22"/>
    </w:rPr>
  </w:style>
  <w:style w:type="character" w:customStyle="1" w:styleId="63">
    <w:name w:val="Heading 7 Char"/>
    <w:basedOn w:val="45"/>
    <w:qFormat/>
    <w:uiPriority w:val="9"/>
    <w:rPr>
      <w:rFonts w:ascii="Arial" w:hAnsi="Arial" w:eastAsia="Arial" w:cs="Arial"/>
      <w:b/>
      <w:bCs/>
      <w:i/>
      <w:iCs/>
      <w:sz w:val="22"/>
      <w:szCs w:val="22"/>
    </w:rPr>
  </w:style>
  <w:style w:type="character" w:customStyle="1" w:styleId="64">
    <w:name w:val="Heading 8 Char"/>
    <w:basedOn w:val="45"/>
    <w:qFormat/>
    <w:uiPriority w:val="9"/>
    <w:rPr>
      <w:rFonts w:ascii="Arial" w:hAnsi="Arial" w:eastAsia="Arial" w:cs="Arial"/>
      <w:i/>
      <w:iCs/>
      <w:sz w:val="22"/>
      <w:szCs w:val="22"/>
    </w:rPr>
  </w:style>
  <w:style w:type="character" w:customStyle="1" w:styleId="65">
    <w:name w:val="Heading 9 Char"/>
    <w:basedOn w:val="45"/>
    <w:qFormat/>
    <w:uiPriority w:val="9"/>
    <w:rPr>
      <w:rFonts w:ascii="Arial" w:hAnsi="Arial" w:eastAsia="Arial" w:cs="Arial"/>
      <w:i/>
      <w:iCs/>
      <w:sz w:val="21"/>
      <w:szCs w:val="21"/>
    </w:rPr>
  </w:style>
  <w:style w:type="character" w:customStyle="1" w:styleId="66">
    <w:name w:val="Title Char"/>
    <w:basedOn w:val="45"/>
    <w:qFormat/>
    <w:uiPriority w:val="10"/>
    <w:rPr>
      <w:sz w:val="48"/>
      <w:szCs w:val="48"/>
    </w:rPr>
  </w:style>
  <w:style w:type="character" w:customStyle="1" w:styleId="67">
    <w:name w:val="Subtitle Char"/>
    <w:basedOn w:val="45"/>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character" w:customStyle="1" w:styleId="70">
    <w:name w:val="Header Char"/>
    <w:basedOn w:val="45"/>
    <w:qFormat/>
    <w:uiPriority w:val="99"/>
  </w:style>
  <w:style w:type="character" w:customStyle="1" w:styleId="71">
    <w:name w:val="Caption Char"/>
    <w:qFormat/>
    <w:uiPriority w:val="99"/>
  </w:style>
  <w:style w:type="table" w:customStyle="1" w:styleId="72">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7">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9">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0">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1">
    <w:name w:val="Footnote Text Char"/>
    <w:qFormat/>
    <w:uiPriority w:val="99"/>
    <w:rPr>
      <w:sz w:val="18"/>
    </w:rPr>
  </w:style>
  <w:style w:type="character" w:customStyle="1" w:styleId="92">
    <w:name w:val="Endnote Text Char"/>
    <w:qFormat/>
    <w:uiPriority w:val="99"/>
    <w:rPr>
      <w:sz w:val="20"/>
    </w:rPr>
  </w:style>
  <w:style w:type="paragraph" w:customStyle="1" w:styleId="93">
    <w:name w:val="TOC Heading"/>
    <w:unhideWhenUsed/>
    <w:qFormat/>
    <w:uiPriority w:val="39"/>
    <w:rPr>
      <w:rFonts w:hint="default" w:ascii="Times New Roman" w:hAnsi="Times New Roman" w:eastAsia="宋体" w:cs="Times New Roman"/>
    </w:rPr>
  </w:style>
  <w:style w:type="paragraph" w:customStyle="1" w:styleId="94">
    <w:name w:val="一级条标题"/>
    <w:basedOn w:val="95"/>
    <w:next w:val="96"/>
    <w:qFormat/>
    <w:uiPriority w:val="0"/>
    <w:pPr>
      <w:tabs>
        <w:tab w:val="left" w:pos="810"/>
        <w:tab w:val="left" w:pos="907"/>
        <w:tab w:val="left" w:pos="1265"/>
      </w:tabs>
      <w:ind w:left="907" w:hanging="907"/>
      <w:outlineLvl w:val="2"/>
    </w:pPr>
    <w:rPr>
      <w:rFonts w:hAnsi="宋体"/>
      <w:sz w:val="20"/>
    </w:rPr>
  </w:style>
  <w:style w:type="paragraph" w:customStyle="1" w:styleId="95">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96">
    <w:name w:val="段"/>
    <w:next w:val="1"/>
    <w:link w:val="336"/>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97">
    <w:name w:val="标题 3 Char"/>
    <w:link w:val="4"/>
    <w:qFormat/>
    <w:uiPriority w:val="9"/>
    <w:rPr>
      <w:rFonts w:ascii="Arial" w:hAnsi="Arial" w:eastAsia="Arial" w:cs="Arial"/>
      <w:sz w:val="30"/>
      <w:szCs w:val="30"/>
    </w:rPr>
  </w:style>
  <w:style w:type="character" w:customStyle="1" w:styleId="98">
    <w:name w:val="标题 4 Char"/>
    <w:link w:val="5"/>
    <w:qFormat/>
    <w:uiPriority w:val="9"/>
    <w:rPr>
      <w:rFonts w:ascii="Arial" w:hAnsi="Arial" w:eastAsia="Arial" w:cs="Arial"/>
      <w:b/>
      <w:bCs/>
      <w:sz w:val="26"/>
      <w:szCs w:val="26"/>
    </w:rPr>
  </w:style>
  <w:style w:type="character" w:customStyle="1" w:styleId="99">
    <w:name w:val="标题 5 Char"/>
    <w:link w:val="6"/>
    <w:qFormat/>
    <w:uiPriority w:val="9"/>
    <w:rPr>
      <w:rFonts w:ascii="Arial" w:hAnsi="Arial" w:eastAsia="Arial" w:cs="Arial"/>
      <w:b/>
      <w:bCs/>
      <w:sz w:val="24"/>
      <w:szCs w:val="24"/>
    </w:rPr>
  </w:style>
  <w:style w:type="character" w:customStyle="1" w:styleId="100">
    <w:name w:val="标题 6 Char"/>
    <w:link w:val="7"/>
    <w:qFormat/>
    <w:uiPriority w:val="9"/>
    <w:rPr>
      <w:rFonts w:ascii="Arial" w:hAnsi="Arial" w:eastAsia="Arial" w:cs="Arial"/>
      <w:b/>
      <w:bCs/>
      <w:sz w:val="22"/>
      <w:szCs w:val="22"/>
    </w:rPr>
  </w:style>
  <w:style w:type="character" w:customStyle="1" w:styleId="101">
    <w:name w:val="标题 7 Char"/>
    <w:link w:val="8"/>
    <w:qFormat/>
    <w:uiPriority w:val="9"/>
    <w:rPr>
      <w:rFonts w:ascii="Arial" w:hAnsi="Arial" w:eastAsia="Arial" w:cs="Arial"/>
      <w:b/>
      <w:bCs/>
      <w:i/>
      <w:iCs/>
      <w:sz w:val="22"/>
      <w:szCs w:val="22"/>
    </w:rPr>
  </w:style>
  <w:style w:type="character" w:customStyle="1" w:styleId="102">
    <w:name w:val="标题 8 Char"/>
    <w:link w:val="9"/>
    <w:qFormat/>
    <w:uiPriority w:val="9"/>
    <w:rPr>
      <w:rFonts w:ascii="Arial" w:hAnsi="Arial" w:eastAsia="Arial" w:cs="Arial"/>
      <w:i/>
      <w:iCs/>
      <w:sz w:val="22"/>
      <w:szCs w:val="22"/>
    </w:rPr>
  </w:style>
  <w:style w:type="character" w:customStyle="1" w:styleId="103">
    <w:name w:val="标题 9 Char"/>
    <w:link w:val="10"/>
    <w:qFormat/>
    <w:uiPriority w:val="9"/>
    <w:rPr>
      <w:rFonts w:ascii="Arial" w:hAnsi="Arial" w:eastAsia="Arial" w:cs="Arial"/>
      <w:i/>
      <w:iCs/>
      <w:sz w:val="21"/>
      <w:szCs w:val="21"/>
    </w:rPr>
  </w:style>
  <w:style w:type="paragraph" w:styleId="104">
    <w:name w:val="No Spacing"/>
    <w:qFormat/>
    <w:uiPriority w:val="1"/>
    <w:rPr>
      <w:rFonts w:hint="default" w:ascii="Times New Roman" w:hAnsi="Times New Roman" w:eastAsia="宋体" w:cs="Times New Roman"/>
      <w:lang w:val="en-US" w:eastAsia="zh-CN" w:bidi="ar-SA"/>
    </w:rPr>
  </w:style>
  <w:style w:type="character" w:customStyle="1" w:styleId="105">
    <w:name w:val="标题 Char"/>
    <w:link w:val="40"/>
    <w:qFormat/>
    <w:uiPriority w:val="10"/>
    <w:rPr>
      <w:sz w:val="48"/>
      <w:szCs w:val="48"/>
    </w:rPr>
  </w:style>
  <w:style w:type="character" w:customStyle="1" w:styleId="106">
    <w:name w:val="副标题 Char"/>
    <w:link w:val="31"/>
    <w:qFormat/>
    <w:uiPriority w:val="11"/>
    <w:rPr>
      <w:sz w:val="24"/>
      <w:szCs w:val="24"/>
    </w:rPr>
  </w:style>
  <w:style w:type="paragraph" w:styleId="107">
    <w:name w:val="Quote"/>
    <w:basedOn w:val="1"/>
    <w:next w:val="1"/>
    <w:link w:val="108"/>
    <w:qFormat/>
    <w:uiPriority w:val="29"/>
    <w:pPr>
      <w:ind w:left="720" w:right="720"/>
    </w:pPr>
    <w:rPr>
      <w:i/>
    </w:rPr>
  </w:style>
  <w:style w:type="character" w:customStyle="1" w:styleId="108">
    <w:name w:val="引用 Char"/>
    <w:link w:val="107"/>
    <w:qFormat/>
    <w:uiPriority w:val="29"/>
    <w:rPr>
      <w:i/>
    </w:rPr>
  </w:style>
  <w:style w:type="paragraph" w:styleId="109">
    <w:name w:val="Intense Quote"/>
    <w:basedOn w:val="1"/>
    <w:next w:val="1"/>
    <w:link w:val="1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0">
    <w:name w:val="明显引用 Char"/>
    <w:link w:val="109"/>
    <w:qFormat/>
    <w:uiPriority w:val="30"/>
    <w:rPr>
      <w:i/>
    </w:rPr>
  </w:style>
  <w:style w:type="character" w:customStyle="1" w:styleId="111">
    <w:name w:val="页眉 Char"/>
    <w:link w:val="28"/>
    <w:qFormat/>
    <w:uiPriority w:val="99"/>
  </w:style>
  <w:style w:type="character" w:customStyle="1" w:styleId="112">
    <w:name w:val="Footer Char"/>
    <w:qFormat/>
    <w:uiPriority w:val="99"/>
  </w:style>
  <w:style w:type="character" w:customStyle="1" w:styleId="113">
    <w:name w:val="页脚 Char"/>
    <w:link w:val="25"/>
    <w:qFormat/>
    <w:uiPriority w:val="99"/>
  </w:style>
  <w:style w:type="table" w:customStyle="1" w:styleId="11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5">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6">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7">
    <w:name w:val="无格式表格 31"/>
    <w:qFormat/>
    <w:uiPriority w:val="99"/>
    <w:tblPr>
      <w:tblCellMar>
        <w:top w:w="0" w:type="dxa"/>
        <w:left w:w="0" w:type="dxa"/>
        <w:bottom w:w="0" w:type="dxa"/>
        <w:right w:w="0" w:type="dxa"/>
      </w:tblCellMar>
    </w:tblPr>
  </w:style>
  <w:style w:type="table" w:customStyle="1" w:styleId="118">
    <w:name w:val="无格式表格 41"/>
    <w:qFormat/>
    <w:uiPriority w:val="99"/>
    <w:tblPr>
      <w:tblCellMar>
        <w:top w:w="0" w:type="dxa"/>
        <w:left w:w="0" w:type="dxa"/>
        <w:bottom w:w="0" w:type="dxa"/>
        <w:right w:w="0" w:type="dxa"/>
      </w:tblCellMar>
    </w:tblPr>
  </w:style>
  <w:style w:type="table" w:customStyle="1" w:styleId="119">
    <w:name w:val="无格式表格 51"/>
    <w:qFormat/>
    <w:uiPriority w:val="99"/>
    <w:tblPr>
      <w:tblCellMar>
        <w:top w:w="0" w:type="dxa"/>
        <w:left w:w="0" w:type="dxa"/>
        <w:bottom w:w="0" w:type="dxa"/>
        <w:right w:w="0" w:type="dxa"/>
      </w:tblCellMar>
    </w:tblPr>
  </w:style>
  <w:style w:type="table" w:customStyle="1" w:styleId="120">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4">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1">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5">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9">
    <w:name w:val="清单表 1 浅色1"/>
    <w:qFormat/>
    <w:uiPriority w:val="99"/>
    <w:tblPr>
      <w:tblCellMar>
        <w:top w:w="0" w:type="dxa"/>
        <w:left w:w="0" w:type="dxa"/>
        <w:bottom w:w="0" w:type="dxa"/>
        <w:right w:w="0" w:type="dxa"/>
      </w:tblCellMar>
    </w:tblPr>
  </w:style>
  <w:style w:type="table" w:customStyle="1" w:styleId="170">
    <w:name w:val="List Table 1 Light - Accent 1"/>
    <w:qFormat/>
    <w:uiPriority w:val="99"/>
    <w:tblPr>
      <w:tblCellMar>
        <w:top w:w="0" w:type="dxa"/>
        <w:left w:w="0" w:type="dxa"/>
        <w:bottom w:w="0" w:type="dxa"/>
        <w:right w:w="0" w:type="dxa"/>
      </w:tblCellMar>
    </w:tblPr>
  </w:style>
  <w:style w:type="table" w:customStyle="1" w:styleId="171">
    <w:name w:val="List Table 1 Light - Accent 2"/>
    <w:qFormat/>
    <w:uiPriority w:val="99"/>
    <w:tblPr>
      <w:tblCellMar>
        <w:top w:w="0" w:type="dxa"/>
        <w:left w:w="0" w:type="dxa"/>
        <w:bottom w:w="0" w:type="dxa"/>
        <w:right w:w="0" w:type="dxa"/>
      </w:tblCellMar>
    </w:tblPr>
  </w:style>
  <w:style w:type="table" w:customStyle="1" w:styleId="172">
    <w:name w:val="List Table 1 Light - Accent 3"/>
    <w:qFormat/>
    <w:uiPriority w:val="99"/>
    <w:tblPr>
      <w:tblCellMar>
        <w:top w:w="0" w:type="dxa"/>
        <w:left w:w="0" w:type="dxa"/>
        <w:bottom w:w="0" w:type="dxa"/>
        <w:right w:w="0" w:type="dxa"/>
      </w:tblCellMar>
    </w:tblPr>
  </w:style>
  <w:style w:type="table" w:customStyle="1" w:styleId="173">
    <w:name w:val="List Table 1 Light - Accent 4"/>
    <w:qFormat/>
    <w:uiPriority w:val="99"/>
    <w:tblPr>
      <w:tblCellMar>
        <w:top w:w="0" w:type="dxa"/>
        <w:left w:w="0" w:type="dxa"/>
        <w:bottom w:w="0" w:type="dxa"/>
        <w:right w:w="0" w:type="dxa"/>
      </w:tblCellMar>
    </w:tblPr>
  </w:style>
  <w:style w:type="table" w:customStyle="1" w:styleId="174">
    <w:name w:val="List Table 1 Light - Accent 5"/>
    <w:qFormat/>
    <w:uiPriority w:val="99"/>
    <w:tblPr>
      <w:tblCellMar>
        <w:top w:w="0" w:type="dxa"/>
        <w:left w:w="0" w:type="dxa"/>
        <w:bottom w:w="0" w:type="dxa"/>
        <w:right w:w="0" w:type="dxa"/>
      </w:tblCellMar>
    </w:tblPr>
  </w:style>
  <w:style w:type="table" w:customStyle="1" w:styleId="175">
    <w:name w:val="List Table 1 Light - Accent 6"/>
    <w:qFormat/>
    <w:uiPriority w:val="99"/>
    <w:tblPr>
      <w:tblCellMar>
        <w:top w:w="0" w:type="dxa"/>
        <w:left w:w="0" w:type="dxa"/>
        <w:bottom w:w="0" w:type="dxa"/>
        <w:right w:w="0" w:type="dxa"/>
      </w:tblCellMar>
    </w:tblPr>
  </w:style>
  <w:style w:type="table" w:customStyle="1" w:styleId="176">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3">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4">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1">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1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8">
    <w:name w:val="Lined - Accent"/>
    <w:qFormat/>
    <w:uiPriority w:val="99"/>
    <w:rPr>
      <w:color w:val="404040"/>
    </w:rPr>
    <w:tblPr>
      <w:tblCellMar>
        <w:top w:w="0" w:type="dxa"/>
        <w:left w:w="0" w:type="dxa"/>
        <w:bottom w:w="0" w:type="dxa"/>
        <w:right w:w="0" w:type="dxa"/>
      </w:tblCellMar>
    </w:tblPr>
  </w:style>
  <w:style w:type="table" w:customStyle="1" w:styleId="219">
    <w:name w:val="Lined - Accent 1"/>
    <w:qFormat/>
    <w:uiPriority w:val="99"/>
    <w:rPr>
      <w:color w:val="404040"/>
    </w:rPr>
    <w:tblPr>
      <w:tblCellMar>
        <w:top w:w="0" w:type="dxa"/>
        <w:left w:w="0" w:type="dxa"/>
        <w:bottom w:w="0" w:type="dxa"/>
        <w:right w:w="0" w:type="dxa"/>
      </w:tblCellMar>
    </w:tblPr>
  </w:style>
  <w:style w:type="table" w:customStyle="1" w:styleId="220">
    <w:name w:val="Lined - Accent 2"/>
    <w:qFormat/>
    <w:uiPriority w:val="99"/>
    <w:rPr>
      <w:color w:val="404040"/>
    </w:rPr>
    <w:tblPr>
      <w:tblCellMar>
        <w:top w:w="0" w:type="dxa"/>
        <w:left w:w="0" w:type="dxa"/>
        <w:bottom w:w="0" w:type="dxa"/>
        <w:right w:w="0" w:type="dxa"/>
      </w:tblCellMar>
    </w:tblPr>
  </w:style>
  <w:style w:type="table" w:customStyle="1" w:styleId="221">
    <w:name w:val="Lined - Accent 3"/>
    <w:qFormat/>
    <w:uiPriority w:val="99"/>
    <w:rPr>
      <w:color w:val="404040"/>
    </w:rPr>
    <w:tblPr>
      <w:tblCellMar>
        <w:top w:w="0" w:type="dxa"/>
        <w:left w:w="0" w:type="dxa"/>
        <w:bottom w:w="0" w:type="dxa"/>
        <w:right w:w="0" w:type="dxa"/>
      </w:tblCellMar>
    </w:tblPr>
  </w:style>
  <w:style w:type="table" w:customStyle="1" w:styleId="222">
    <w:name w:val="Lined - Accent 4"/>
    <w:qFormat/>
    <w:uiPriority w:val="99"/>
    <w:rPr>
      <w:color w:val="404040"/>
    </w:rPr>
    <w:tblPr>
      <w:tblCellMar>
        <w:top w:w="0" w:type="dxa"/>
        <w:left w:w="0" w:type="dxa"/>
        <w:bottom w:w="0" w:type="dxa"/>
        <w:right w:w="0" w:type="dxa"/>
      </w:tblCellMar>
    </w:tblPr>
  </w:style>
  <w:style w:type="table" w:customStyle="1" w:styleId="223">
    <w:name w:val="Lined - Accent 5"/>
    <w:qFormat/>
    <w:uiPriority w:val="99"/>
    <w:rPr>
      <w:color w:val="404040"/>
    </w:rPr>
    <w:tblPr>
      <w:tblCellMar>
        <w:top w:w="0" w:type="dxa"/>
        <w:left w:w="0" w:type="dxa"/>
        <w:bottom w:w="0" w:type="dxa"/>
        <w:right w:w="0" w:type="dxa"/>
      </w:tblCellMar>
    </w:tblPr>
  </w:style>
  <w:style w:type="table" w:customStyle="1" w:styleId="224">
    <w:name w:val="Lined - Accent 6"/>
    <w:qFormat/>
    <w:uiPriority w:val="99"/>
    <w:rPr>
      <w:color w:val="404040"/>
    </w:rPr>
    <w:tblPr>
      <w:tblCellMar>
        <w:top w:w="0" w:type="dxa"/>
        <w:left w:w="0" w:type="dxa"/>
        <w:bottom w:w="0" w:type="dxa"/>
        <w:right w:w="0" w:type="dxa"/>
      </w:tblCellMar>
    </w:tblPr>
  </w:style>
  <w:style w:type="table" w:customStyle="1" w:styleId="22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9">
    <w:name w:val="脚注文本 Char"/>
    <w:link w:val="33"/>
    <w:qFormat/>
    <w:uiPriority w:val="99"/>
    <w:rPr>
      <w:sz w:val="18"/>
    </w:rPr>
  </w:style>
  <w:style w:type="character" w:customStyle="1" w:styleId="240">
    <w:name w:val="尾注文本 Char"/>
    <w:link w:val="23"/>
    <w:qFormat/>
    <w:uiPriority w:val="99"/>
    <w:rPr>
      <w:sz w:val="20"/>
    </w:rPr>
  </w:style>
  <w:style w:type="paragraph" w:customStyle="1" w:styleId="241">
    <w:name w:val="TOC 标题1"/>
    <w:unhideWhenUsed/>
    <w:qFormat/>
    <w:uiPriority w:val="39"/>
    <w:rPr>
      <w:rFonts w:hint="default" w:ascii="Times New Roman" w:hAnsi="Times New Roman" w:eastAsia="宋体" w:cs="Times New Roman"/>
      <w:lang w:val="en-US" w:eastAsia="zh-CN" w:bidi="ar-SA"/>
    </w:rPr>
  </w:style>
  <w:style w:type="paragraph" w:customStyle="1" w:styleId="242">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43">
    <w:name w:val="标题 21"/>
    <w:basedOn w:val="1"/>
    <w:next w:val="1"/>
    <w:link w:val="254"/>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44">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5">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6">
    <w:name w:val="标题 61"/>
    <w:basedOn w:val="1"/>
    <w:next w:val="1"/>
    <w:link w:val="256"/>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7">
    <w:name w:val="标题 71"/>
    <w:basedOn w:val="1"/>
    <w:next w:val="1"/>
    <w:link w:val="257"/>
    <w:qFormat/>
    <w:uiPriority w:val="0"/>
    <w:pPr>
      <w:keepNext/>
      <w:keepLines/>
      <w:tabs>
        <w:tab w:val="left" w:pos="1296"/>
      </w:tabs>
      <w:spacing w:before="240" w:after="64" w:line="320" w:lineRule="atLeast"/>
      <w:ind w:left="1296" w:hanging="1296"/>
      <w:outlineLvl w:val="6"/>
    </w:pPr>
    <w:rPr>
      <w:b/>
      <w:sz w:val="24"/>
    </w:rPr>
  </w:style>
  <w:style w:type="paragraph" w:customStyle="1" w:styleId="248">
    <w:name w:val="标题 81"/>
    <w:basedOn w:val="1"/>
    <w:next w:val="1"/>
    <w:link w:val="258"/>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9">
    <w:name w:val="标题 91"/>
    <w:basedOn w:val="1"/>
    <w:next w:val="1"/>
    <w:link w:val="259"/>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50">
    <w:name w:val="默认段落字体1"/>
    <w:qFormat/>
    <w:uiPriority w:val="0"/>
    <w:rPr>
      <w:rFonts w:ascii="Times New Roman" w:hAnsi="Times New Roman" w:eastAsia="宋体" w:cs="Times New Roman"/>
    </w:rPr>
  </w:style>
  <w:style w:type="table" w:customStyle="1" w:styleId="251">
    <w:name w:val="普通表格1"/>
    <w:qFormat/>
    <w:uiPriority w:val="0"/>
    <w:tblPr>
      <w:tblCellMar>
        <w:top w:w="0" w:type="dxa"/>
        <w:left w:w="0" w:type="dxa"/>
        <w:bottom w:w="0" w:type="dxa"/>
        <w:right w:w="0" w:type="dxa"/>
      </w:tblCellMar>
    </w:tblPr>
  </w:style>
  <w:style w:type="paragraph" w:customStyle="1" w:styleId="252">
    <w:name w:val="正文文本11"/>
    <w:basedOn w:val="1"/>
    <w:next w:val="1"/>
    <w:link w:val="253"/>
    <w:qFormat/>
    <w:uiPriority w:val="0"/>
    <w:rPr>
      <w:rFonts w:ascii="仿宋_GB2312" w:eastAsia="仿宋_GB2312"/>
      <w:sz w:val="28"/>
      <w:szCs w:val="20"/>
    </w:rPr>
  </w:style>
  <w:style w:type="character" w:customStyle="1" w:styleId="253">
    <w:name w:val="正文文本 字符1"/>
    <w:link w:val="252"/>
    <w:qFormat/>
    <w:uiPriority w:val="0"/>
    <w:rPr>
      <w:rFonts w:ascii="仿宋_GB2312" w:hAnsi="Times New Roman" w:eastAsia="仿宋_GB2312" w:cs="Times New Roman"/>
      <w:sz w:val="28"/>
    </w:rPr>
  </w:style>
  <w:style w:type="character" w:customStyle="1" w:styleId="254">
    <w:name w:val="标题 2 字符"/>
    <w:link w:val="243"/>
    <w:qFormat/>
    <w:uiPriority w:val="0"/>
    <w:rPr>
      <w:rFonts w:ascii="Arial" w:hAnsi="Arial" w:eastAsia="黑体" w:cs="Times New Roman"/>
      <w:b/>
      <w:bCs/>
      <w:sz w:val="32"/>
      <w:szCs w:val="32"/>
    </w:rPr>
  </w:style>
  <w:style w:type="character" w:customStyle="1" w:styleId="255">
    <w:name w:val="正文缩进 字符"/>
    <w:link w:val="53"/>
    <w:qFormat/>
    <w:uiPriority w:val="0"/>
    <w:rPr>
      <w:rFonts w:ascii="Times New Roman" w:hAnsi="Times New Roman" w:eastAsia="宋体" w:cs="Times New Roman"/>
    </w:rPr>
  </w:style>
  <w:style w:type="character" w:customStyle="1" w:styleId="256">
    <w:name w:val="标题 6 字符"/>
    <w:link w:val="246"/>
    <w:qFormat/>
    <w:uiPriority w:val="0"/>
    <w:rPr>
      <w:rFonts w:ascii="Arial" w:hAnsi="Arial" w:eastAsia="黑体" w:cs="Times New Roman"/>
      <w:b/>
      <w:sz w:val="24"/>
      <w:szCs w:val="24"/>
      <w:lang w:val="en-US" w:eastAsia="zh-CN" w:bidi="ar-SA"/>
    </w:rPr>
  </w:style>
  <w:style w:type="character" w:customStyle="1" w:styleId="257">
    <w:name w:val="标题 7 字符"/>
    <w:link w:val="247"/>
    <w:qFormat/>
    <w:uiPriority w:val="0"/>
    <w:rPr>
      <w:rFonts w:ascii="Times New Roman" w:hAnsi="Times New Roman" w:eastAsia="宋体" w:cs="Times New Roman"/>
      <w:b/>
      <w:sz w:val="24"/>
      <w:szCs w:val="24"/>
      <w:lang w:val="en-US" w:eastAsia="zh-CN" w:bidi="ar-SA"/>
    </w:rPr>
  </w:style>
  <w:style w:type="character" w:customStyle="1" w:styleId="258">
    <w:name w:val="标题 8 字符"/>
    <w:link w:val="248"/>
    <w:qFormat/>
    <w:uiPriority w:val="0"/>
    <w:rPr>
      <w:rFonts w:ascii="Arial" w:hAnsi="Arial" w:eastAsia="黑体" w:cs="Times New Roman"/>
      <w:sz w:val="24"/>
      <w:szCs w:val="24"/>
      <w:lang w:val="en-US" w:eastAsia="zh-CN" w:bidi="ar-SA"/>
    </w:rPr>
  </w:style>
  <w:style w:type="character" w:customStyle="1" w:styleId="259">
    <w:name w:val="标题 9 字符"/>
    <w:link w:val="249"/>
    <w:qFormat/>
    <w:uiPriority w:val="0"/>
    <w:rPr>
      <w:rFonts w:ascii="Arial" w:hAnsi="Arial" w:eastAsia="黑体" w:cs="Times New Roman"/>
      <w:sz w:val="21"/>
      <w:szCs w:val="24"/>
      <w:lang w:val="en-US" w:eastAsia="zh-CN" w:bidi="ar-SA"/>
    </w:rPr>
  </w:style>
  <w:style w:type="paragraph" w:customStyle="1" w:styleId="260">
    <w:name w:val="目录 71"/>
    <w:basedOn w:val="1"/>
    <w:next w:val="1"/>
    <w:qFormat/>
    <w:uiPriority w:val="0"/>
    <w:pPr>
      <w:spacing w:line="288" w:lineRule="auto"/>
      <w:ind w:left="1260" w:firstLine="420"/>
      <w:jc w:val="left"/>
    </w:pPr>
    <w:rPr>
      <w:sz w:val="18"/>
      <w:szCs w:val="18"/>
    </w:rPr>
  </w:style>
  <w:style w:type="paragraph" w:customStyle="1" w:styleId="261">
    <w:name w:val="索引 81"/>
    <w:basedOn w:val="1"/>
    <w:next w:val="1"/>
    <w:qFormat/>
    <w:uiPriority w:val="0"/>
    <w:pPr>
      <w:ind w:left="1400"/>
    </w:pPr>
    <w:rPr>
      <w:szCs w:val="20"/>
    </w:rPr>
  </w:style>
  <w:style w:type="paragraph" w:customStyle="1" w:styleId="262">
    <w:name w:val="题注1"/>
    <w:basedOn w:val="1"/>
    <w:next w:val="1"/>
    <w:qFormat/>
    <w:uiPriority w:val="0"/>
    <w:rPr>
      <w:rFonts w:ascii="Arial" w:hAnsi="Arial" w:eastAsia="黑体" w:cs="Arial"/>
      <w:sz w:val="20"/>
      <w:szCs w:val="20"/>
    </w:rPr>
  </w:style>
  <w:style w:type="paragraph" w:customStyle="1" w:styleId="263">
    <w:name w:val="索引 51"/>
    <w:basedOn w:val="1"/>
    <w:next w:val="1"/>
    <w:qFormat/>
    <w:uiPriority w:val="0"/>
    <w:pPr>
      <w:ind w:left="800"/>
    </w:pPr>
    <w:rPr>
      <w:szCs w:val="20"/>
    </w:rPr>
  </w:style>
  <w:style w:type="paragraph" w:customStyle="1" w:styleId="264">
    <w:name w:val="文档结构图1"/>
    <w:basedOn w:val="1"/>
    <w:link w:val="265"/>
    <w:qFormat/>
    <w:uiPriority w:val="0"/>
    <w:pPr>
      <w:shd w:val="clear" w:color="auto" w:fill="000080"/>
    </w:pPr>
  </w:style>
  <w:style w:type="character" w:customStyle="1" w:styleId="265">
    <w:name w:val="文档结构图 字符"/>
    <w:link w:val="264"/>
    <w:qFormat/>
    <w:uiPriority w:val="0"/>
    <w:rPr>
      <w:rFonts w:ascii="Times New Roman" w:hAnsi="Times New Roman" w:eastAsia="宋体" w:cs="Times New Roman"/>
      <w:sz w:val="21"/>
      <w:szCs w:val="24"/>
      <w:shd w:val="clear" w:color="auto" w:fill="000080"/>
    </w:rPr>
  </w:style>
  <w:style w:type="paragraph" w:customStyle="1" w:styleId="266">
    <w:name w:val="批注文字1"/>
    <w:basedOn w:val="1"/>
    <w:link w:val="267"/>
    <w:qFormat/>
    <w:uiPriority w:val="0"/>
    <w:pPr>
      <w:jc w:val="left"/>
    </w:pPr>
  </w:style>
  <w:style w:type="character" w:customStyle="1" w:styleId="267">
    <w:name w:val="批注文字 字符"/>
    <w:link w:val="266"/>
    <w:qFormat/>
    <w:uiPriority w:val="0"/>
    <w:rPr>
      <w:rFonts w:ascii="Times New Roman" w:hAnsi="Times New Roman" w:eastAsia="宋体" w:cs="Times New Roman"/>
      <w:sz w:val="21"/>
      <w:szCs w:val="24"/>
    </w:rPr>
  </w:style>
  <w:style w:type="paragraph" w:customStyle="1" w:styleId="268">
    <w:name w:val="索引 61"/>
    <w:basedOn w:val="1"/>
    <w:next w:val="1"/>
    <w:qFormat/>
    <w:uiPriority w:val="0"/>
    <w:pPr>
      <w:ind w:left="1000"/>
    </w:pPr>
    <w:rPr>
      <w:szCs w:val="20"/>
    </w:rPr>
  </w:style>
  <w:style w:type="paragraph" w:customStyle="1" w:styleId="269">
    <w:name w:val="称呼1"/>
    <w:basedOn w:val="1"/>
    <w:next w:val="1"/>
    <w:link w:val="270"/>
    <w:qFormat/>
    <w:uiPriority w:val="0"/>
    <w:pPr>
      <w:spacing w:after="20" w:line="288" w:lineRule="auto"/>
      <w:ind w:firstLine="420"/>
    </w:pPr>
    <w:rPr>
      <w:sz w:val="28"/>
    </w:rPr>
  </w:style>
  <w:style w:type="character" w:customStyle="1" w:styleId="270">
    <w:name w:val="称呼 字符"/>
    <w:link w:val="269"/>
    <w:qFormat/>
    <w:uiPriority w:val="0"/>
    <w:rPr>
      <w:rFonts w:ascii="Times New Roman" w:hAnsi="Times New Roman" w:eastAsia="宋体" w:cs="Times New Roman"/>
      <w:sz w:val="28"/>
      <w:szCs w:val="24"/>
      <w:lang w:val="en-US" w:eastAsia="zh-CN" w:bidi="ar-SA"/>
    </w:rPr>
  </w:style>
  <w:style w:type="paragraph" w:customStyle="1" w:styleId="271">
    <w:name w:val="正文文本 31"/>
    <w:basedOn w:val="1"/>
    <w:link w:val="272"/>
    <w:qFormat/>
    <w:uiPriority w:val="0"/>
    <w:pPr>
      <w:spacing w:after="20" w:line="288" w:lineRule="auto"/>
      <w:jc w:val="center"/>
    </w:pPr>
    <w:rPr>
      <w:b/>
      <w:bCs/>
      <w:sz w:val="24"/>
    </w:rPr>
  </w:style>
  <w:style w:type="character" w:customStyle="1" w:styleId="272">
    <w:name w:val="正文文本 3 字符"/>
    <w:link w:val="271"/>
    <w:qFormat/>
    <w:uiPriority w:val="0"/>
    <w:rPr>
      <w:rFonts w:ascii="Times New Roman" w:hAnsi="Times New Roman" w:eastAsia="宋体" w:cs="Times New Roman"/>
      <w:b/>
      <w:bCs/>
      <w:sz w:val="24"/>
      <w:szCs w:val="24"/>
      <w:lang w:val="en-US" w:eastAsia="zh-CN" w:bidi="ar-SA"/>
    </w:rPr>
  </w:style>
  <w:style w:type="paragraph" w:customStyle="1" w:styleId="273">
    <w:name w:val="结束语1"/>
    <w:basedOn w:val="1"/>
    <w:link w:val="274"/>
    <w:qFormat/>
    <w:uiPriority w:val="0"/>
    <w:pPr>
      <w:spacing w:after="20" w:line="288" w:lineRule="auto"/>
      <w:ind w:left="100" w:firstLine="420"/>
    </w:pPr>
    <w:rPr>
      <w:sz w:val="28"/>
    </w:rPr>
  </w:style>
  <w:style w:type="character" w:customStyle="1" w:styleId="274">
    <w:name w:val="结束语 字符"/>
    <w:link w:val="273"/>
    <w:qFormat/>
    <w:uiPriority w:val="0"/>
    <w:rPr>
      <w:rFonts w:ascii="Times New Roman" w:hAnsi="Times New Roman" w:eastAsia="宋体" w:cs="Times New Roman"/>
      <w:sz w:val="28"/>
      <w:szCs w:val="24"/>
      <w:lang w:val="en-US" w:eastAsia="zh-CN" w:bidi="ar-SA"/>
    </w:rPr>
  </w:style>
  <w:style w:type="paragraph" w:customStyle="1" w:styleId="275">
    <w:name w:val="正文文本缩进1"/>
    <w:basedOn w:val="1"/>
    <w:next w:val="276"/>
    <w:link w:val="277"/>
    <w:qFormat/>
    <w:uiPriority w:val="0"/>
    <w:pPr>
      <w:widowControl/>
      <w:spacing w:line="300" w:lineRule="auto"/>
      <w:ind w:left="156"/>
    </w:pPr>
    <w:rPr>
      <w:rFonts w:ascii="仿宋_GB2312" w:eastAsia="仿宋_GB2312"/>
      <w:sz w:val="28"/>
      <w:szCs w:val="20"/>
    </w:rPr>
  </w:style>
  <w:style w:type="paragraph" w:customStyle="1" w:styleId="276">
    <w:name w:val="寄信人地址1"/>
    <w:basedOn w:val="1"/>
    <w:qFormat/>
    <w:uiPriority w:val="0"/>
    <w:rPr>
      <w:rFonts w:ascii="Arial" w:hAnsi="Arial"/>
    </w:rPr>
  </w:style>
  <w:style w:type="character" w:customStyle="1" w:styleId="277">
    <w:name w:val="正文文本缩进 字符"/>
    <w:link w:val="275"/>
    <w:qFormat/>
    <w:uiPriority w:val="0"/>
    <w:rPr>
      <w:rFonts w:ascii="仿宋_GB2312" w:hAnsi="Times New Roman" w:eastAsia="仿宋_GB2312" w:cs="Times New Roman"/>
      <w:sz w:val="28"/>
    </w:rPr>
  </w:style>
  <w:style w:type="paragraph" w:customStyle="1" w:styleId="278">
    <w:name w:val="文本块1"/>
    <w:basedOn w:val="1"/>
    <w:qFormat/>
    <w:uiPriority w:val="0"/>
    <w:pPr>
      <w:ind w:left="420" w:right="33"/>
      <w:jc w:val="left"/>
    </w:pPr>
    <w:rPr>
      <w:sz w:val="24"/>
      <w:szCs w:val="20"/>
    </w:rPr>
  </w:style>
  <w:style w:type="paragraph" w:customStyle="1" w:styleId="279">
    <w:name w:val="索引 41"/>
    <w:basedOn w:val="1"/>
    <w:next w:val="1"/>
    <w:qFormat/>
    <w:uiPriority w:val="0"/>
    <w:pPr>
      <w:ind w:left="600"/>
    </w:pPr>
    <w:rPr>
      <w:szCs w:val="20"/>
    </w:rPr>
  </w:style>
  <w:style w:type="paragraph" w:customStyle="1" w:styleId="280">
    <w:name w:val="目录 51"/>
    <w:basedOn w:val="1"/>
    <w:next w:val="1"/>
    <w:qFormat/>
    <w:uiPriority w:val="0"/>
    <w:pPr>
      <w:spacing w:line="288" w:lineRule="auto"/>
      <w:ind w:left="840" w:firstLine="420"/>
      <w:jc w:val="left"/>
    </w:pPr>
    <w:rPr>
      <w:sz w:val="18"/>
      <w:szCs w:val="18"/>
    </w:rPr>
  </w:style>
  <w:style w:type="paragraph" w:customStyle="1" w:styleId="281">
    <w:name w:val="目录 31"/>
    <w:basedOn w:val="1"/>
    <w:next w:val="1"/>
    <w:qFormat/>
    <w:uiPriority w:val="0"/>
    <w:pPr>
      <w:spacing w:line="288" w:lineRule="auto"/>
      <w:ind w:left="420" w:firstLine="420"/>
      <w:jc w:val="left"/>
    </w:pPr>
    <w:rPr>
      <w:iCs/>
      <w:sz w:val="20"/>
      <w:szCs w:val="20"/>
    </w:rPr>
  </w:style>
  <w:style w:type="paragraph" w:customStyle="1" w:styleId="282">
    <w:name w:val="纯文本1"/>
    <w:basedOn w:val="1"/>
    <w:link w:val="283"/>
    <w:qFormat/>
    <w:uiPriority w:val="0"/>
    <w:rPr>
      <w:rFonts w:ascii="宋体" w:hAnsi="Courier New"/>
      <w:szCs w:val="21"/>
    </w:rPr>
  </w:style>
  <w:style w:type="character" w:customStyle="1" w:styleId="283">
    <w:name w:val="纯文本 字符"/>
    <w:link w:val="282"/>
    <w:qFormat/>
    <w:uiPriority w:val="0"/>
    <w:rPr>
      <w:rFonts w:ascii="宋体" w:hAnsi="Courier New"/>
      <w:sz w:val="21"/>
      <w:szCs w:val="21"/>
    </w:rPr>
  </w:style>
  <w:style w:type="paragraph" w:customStyle="1" w:styleId="284">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5">
    <w:name w:val="目录 81"/>
    <w:basedOn w:val="1"/>
    <w:next w:val="1"/>
    <w:qFormat/>
    <w:uiPriority w:val="0"/>
    <w:pPr>
      <w:spacing w:line="288" w:lineRule="auto"/>
      <w:ind w:left="1470" w:firstLine="420"/>
      <w:jc w:val="left"/>
    </w:pPr>
    <w:rPr>
      <w:sz w:val="18"/>
      <w:szCs w:val="18"/>
    </w:rPr>
  </w:style>
  <w:style w:type="paragraph" w:customStyle="1" w:styleId="286">
    <w:name w:val="索引 31"/>
    <w:basedOn w:val="1"/>
    <w:next w:val="1"/>
    <w:qFormat/>
    <w:uiPriority w:val="0"/>
    <w:pPr>
      <w:ind w:left="400"/>
    </w:pPr>
    <w:rPr>
      <w:szCs w:val="20"/>
    </w:rPr>
  </w:style>
  <w:style w:type="paragraph" w:customStyle="1" w:styleId="287">
    <w:name w:val="日期1"/>
    <w:basedOn w:val="1"/>
    <w:next w:val="1"/>
    <w:qFormat/>
    <w:uiPriority w:val="0"/>
    <w:pPr>
      <w:ind w:left="100"/>
    </w:pPr>
    <w:rPr>
      <w:rFonts w:ascii="楷体_GB2312" w:eastAsia="楷体_GB2312"/>
      <w:b/>
      <w:sz w:val="28"/>
    </w:rPr>
  </w:style>
  <w:style w:type="paragraph" w:customStyle="1" w:styleId="288">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9">
    <w:name w:val="批注框文本1"/>
    <w:basedOn w:val="1"/>
    <w:link w:val="290"/>
    <w:qFormat/>
    <w:uiPriority w:val="0"/>
    <w:rPr>
      <w:sz w:val="18"/>
      <w:szCs w:val="18"/>
    </w:rPr>
  </w:style>
  <w:style w:type="character" w:customStyle="1" w:styleId="290">
    <w:name w:val="批注框文本 字符"/>
    <w:link w:val="289"/>
    <w:qFormat/>
    <w:uiPriority w:val="0"/>
    <w:rPr>
      <w:rFonts w:ascii="Times New Roman" w:hAnsi="Times New Roman" w:eastAsia="宋体" w:cs="Times New Roman"/>
      <w:sz w:val="18"/>
      <w:szCs w:val="18"/>
    </w:rPr>
  </w:style>
  <w:style w:type="paragraph" w:customStyle="1" w:styleId="291">
    <w:name w:val="页脚1"/>
    <w:basedOn w:val="1"/>
    <w:link w:val="292"/>
    <w:qFormat/>
    <w:uiPriority w:val="0"/>
    <w:pPr>
      <w:tabs>
        <w:tab w:val="center" w:pos="4153"/>
        <w:tab w:val="right" w:pos="8306"/>
      </w:tabs>
      <w:jc w:val="left"/>
    </w:pPr>
    <w:rPr>
      <w:sz w:val="18"/>
      <w:szCs w:val="18"/>
    </w:rPr>
  </w:style>
  <w:style w:type="character" w:customStyle="1" w:styleId="292">
    <w:name w:val="页脚 字符"/>
    <w:link w:val="291"/>
    <w:qFormat/>
    <w:uiPriority w:val="0"/>
    <w:rPr>
      <w:rFonts w:ascii="Times New Roman" w:hAnsi="Times New Roman" w:eastAsia="宋体" w:cs="Times New Roman"/>
      <w:sz w:val="18"/>
      <w:szCs w:val="18"/>
      <w:lang w:val="en-US" w:eastAsia="zh-CN" w:bidi="ar-SA"/>
    </w:rPr>
  </w:style>
  <w:style w:type="paragraph" w:customStyle="1" w:styleId="293">
    <w:name w:val="页眉11"/>
    <w:basedOn w:val="1"/>
    <w:link w:val="294"/>
    <w:qFormat/>
    <w:uiPriority w:val="0"/>
    <w:pPr>
      <w:pBdr>
        <w:bottom w:val="single" w:color="000000" w:sz="6" w:space="1"/>
      </w:pBdr>
      <w:tabs>
        <w:tab w:val="center" w:pos="4153"/>
        <w:tab w:val="right" w:pos="8306"/>
      </w:tabs>
      <w:jc w:val="center"/>
    </w:pPr>
    <w:rPr>
      <w:sz w:val="18"/>
      <w:szCs w:val="18"/>
    </w:rPr>
  </w:style>
  <w:style w:type="character" w:customStyle="1" w:styleId="294">
    <w:name w:val="页眉 字符"/>
    <w:link w:val="293"/>
    <w:qFormat/>
    <w:uiPriority w:val="0"/>
    <w:rPr>
      <w:rFonts w:ascii="Times New Roman" w:hAnsi="Times New Roman" w:eastAsia="宋体" w:cs="Times New Roman"/>
      <w:sz w:val="18"/>
      <w:szCs w:val="18"/>
    </w:rPr>
  </w:style>
  <w:style w:type="paragraph" w:customStyle="1" w:styleId="295">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6">
    <w:name w:val="目录 41"/>
    <w:basedOn w:val="1"/>
    <w:next w:val="1"/>
    <w:qFormat/>
    <w:uiPriority w:val="0"/>
    <w:pPr>
      <w:spacing w:line="288" w:lineRule="auto"/>
      <w:ind w:left="630" w:firstLine="420"/>
      <w:jc w:val="left"/>
    </w:pPr>
    <w:rPr>
      <w:sz w:val="18"/>
      <w:szCs w:val="18"/>
    </w:rPr>
  </w:style>
  <w:style w:type="paragraph" w:customStyle="1" w:styleId="297">
    <w:name w:val="列表1"/>
    <w:basedOn w:val="1"/>
    <w:qFormat/>
    <w:uiPriority w:val="0"/>
    <w:pPr>
      <w:numPr>
        <w:ilvl w:val="0"/>
        <w:numId w:val="5"/>
      </w:numPr>
      <w:spacing w:after="20" w:line="288" w:lineRule="auto"/>
    </w:pPr>
    <w:rPr>
      <w:szCs w:val="20"/>
      <w:lang w:val="en-GB"/>
    </w:rPr>
  </w:style>
  <w:style w:type="paragraph" w:customStyle="1" w:styleId="298">
    <w:name w:val="脚注文本1"/>
    <w:basedOn w:val="1"/>
    <w:link w:val="299"/>
    <w:qFormat/>
    <w:uiPriority w:val="0"/>
    <w:pPr>
      <w:spacing w:after="60" w:line="360" w:lineRule="exact"/>
      <w:ind w:firstLine="425"/>
      <w:jc w:val="left"/>
    </w:pPr>
    <w:rPr>
      <w:sz w:val="18"/>
      <w:szCs w:val="18"/>
    </w:rPr>
  </w:style>
  <w:style w:type="character" w:customStyle="1" w:styleId="299">
    <w:name w:val="脚注文本 字符"/>
    <w:link w:val="298"/>
    <w:qFormat/>
    <w:uiPriority w:val="0"/>
    <w:rPr>
      <w:rFonts w:ascii="Times New Roman" w:hAnsi="Times New Roman" w:eastAsia="宋体" w:cs="Times New Roman"/>
      <w:sz w:val="18"/>
      <w:szCs w:val="18"/>
      <w:lang w:val="en-US" w:eastAsia="zh-CN" w:bidi="ar-SA"/>
    </w:rPr>
  </w:style>
  <w:style w:type="paragraph" w:customStyle="1" w:styleId="300">
    <w:name w:val="目录 61"/>
    <w:basedOn w:val="1"/>
    <w:next w:val="1"/>
    <w:qFormat/>
    <w:uiPriority w:val="0"/>
    <w:pPr>
      <w:spacing w:line="288" w:lineRule="auto"/>
      <w:ind w:left="1050" w:firstLine="420"/>
      <w:jc w:val="left"/>
    </w:pPr>
    <w:rPr>
      <w:sz w:val="18"/>
      <w:szCs w:val="18"/>
    </w:rPr>
  </w:style>
  <w:style w:type="paragraph" w:customStyle="1" w:styleId="301">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302">
    <w:name w:val="索引 71"/>
    <w:basedOn w:val="1"/>
    <w:next w:val="1"/>
    <w:qFormat/>
    <w:uiPriority w:val="0"/>
    <w:pPr>
      <w:ind w:left="1200"/>
    </w:pPr>
    <w:rPr>
      <w:szCs w:val="20"/>
    </w:rPr>
  </w:style>
  <w:style w:type="paragraph" w:customStyle="1" w:styleId="303">
    <w:name w:val="索引 91"/>
    <w:basedOn w:val="1"/>
    <w:next w:val="1"/>
    <w:qFormat/>
    <w:uiPriority w:val="0"/>
    <w:pPr>
      <w:ind w:left="1600"/>
    </w:pPr>
    <w:rPr>
      <w:szCs w:val="20"/>
    </w:rPr>
  </w:style>
  <w:style w:type="paragraph" w:customStyle="1" w:styleId="304">
    <w:name w:val="目录 21"/>
    <w:basedOn w:val="1"/>
    <w:next w:val="1"/>
    <w:qFormat/>
    <w:uiPriority w:val="0"/>
    <w:pPr>
      <w:spacing w:line="288" w:lineRule="auto"/>
      <w:ind w:left="210" w:firstLine="420"/>
      <w:jc w:val="left"/>
    </w:pPr>
    <w:rPr>
      <w:smallCaps/>
      <w:sz w:val="20"/>
      <w:szCs w:val="20"/>
    </w:rPr>
  </w:style>
  <w:style w:type="paragraph" w:customStyle="1" w:styleId="305">
    <w:name w:val="目录 91"/>
    <w:basedOn w:val="1"/>
    <w:next w:val="1"/>
    <w:qFormat/>
    <w:uiPriority w:val="0"/>
    <w:pPr>
      <w:spacing w:line="288" w:lineRule="auto"/>
      <w:ind w:left="1680" w:firstLine="420"/>
      <w:jc w:val="left"/>
    </w:pPr>
    <w:rPr>
      <w:sz w:val="18"/>
      <w:szCs w:val="18"/>
    </w:rPr>
  </w:style>
  <w:style w:type="paragraph" w:customStyle="1" w:styleId="306">
    <w:name w:val="正文文本 21"/>
    <w:basedOn w:val="1"/>
    <w:link w:val="307"/>
    <w:qFormat/>
    <w:uiPriority w:val="0"/>
    <w:pPr>
      <w:spacing w:after="20" w:line="720" w:lineRule="auto"/>
      <w:ind w:firstLine="420"/>
    </w:pPr>
    <w:rPr>
      <w:sz w:val="30"/>
    </w:rPr>
  </w:style>
  <w:style w:type="character" w:customStyle="1" w:styleId="307">
    <w:name w:val="正文文本 2 字符"/>
    <w:link w:val="306"/>
    <w:qFormat/>
    <w:uiPriority w:val="0"/>
    <w:rPr>
      <w:rFonts w:ascii="Times New Roman" w:hAnsi="Times New Roman" w:eastAsia="宋体" w:cs="Times New Roman"/>
      <w:sz w:val="30"/>
      <w:szCs w:val="24"/>
      <w:lang w:val="en-US" w:eastAsia="zh-CN" w:bidi="ar-SA"/>
    </w:rPr>
  </w:style>
  <w:style w:type="paragraph" w:customStyle="1" w:styleId="308">
    <w:name w:val="HTML 预设格式1"/>
    <w:basedOn w:val="1"/>
    <w:link w:val="30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9">
    <w:name w:val="HTML 预设格式 字符"/>
    <w:link w:val="308"/>
    <w:qFormat/>
    <w:uiPriority w:val="0"/>
    <w:rPr>
      <w:rFonts w:ascii="黑体" w:hAnsi="Courier New" w:eastAsia="黑体" w:cs="Times New Roman"/>
      <w:lang w:val="en-US" w:eastAsia="zh-CN" w:bidi="ar-SA"/>
    </w:rPr>
  </w:style>
  <w:style w:type="paragraph" w:customStyle="1" w:styleId="310">
    <w:name w:val="普通(网站)1"/>
    <w:basedOn w:val="1"/>
    <w:link w:val="311"/>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1">
    <w:name w:val="普通(网站) 字符"/>
    <w:link w:val="310"/>
    <w:qFormat/>
    <w:uiPriority w:val="0"/>
    <w:rPr>
      <w:rFonts w:ascii="宋体" w:hAnsi="宋体" w:eastAsia="宋体" w:cs="Times New Roman"/>
      <w:sz w:val="24"/>
      <w:szCs w:val="24"/>
    </w:rPr>
  </w:style>
  <w:style w:type="paragraph" w:customStyle="1" w:styleId="312">
    <w:name w:val="索引 11"/>
    <w:basedOn w:val="1"/>
    <w:next w:val="1"/>
    <w:qFormat/>
    <w:uiPriority w:val="0"/>
    <w:rPr>
      <w:szCs w:val="20"/>
    </w:rPr>
  </w:style>
  <w:style w:type="paragraph" w:customStyle="1" w:styleId="313">
    <w:name w:val="索引 21"/>
    <w:basedOn w:val="1"/>
    <w:next w:val="1"/>
    <w:qFormat/>
    <w:uiPriority w:val="0"/>
    <w:pPr>
      <w:ind w:left="200"/>
    </w:pPr>
    <w:rPr>
      <w:szCs w:val="20"/>
    </w:rPr>
  </w:style>
  <w:style w:type="paragraph" w:customStyle="1" w:styleId="314">
    <w:name w:val="标题11"/>
    <w:basedOn w:val="1"/>
    <w:link w:val="315"/>
    <w:qFormat/>
    <w:uiPriority w:val="0"/>
    <w:pPr>
      <w:spacing w:before="240" w:after="60" w:line="288" w:lineRule="auto"/>
      <w:ind w:firstLine="420"/>
      <w:jc w:val="center"/>
      <w:outlineLvl w:val="0"/>
    </w:pPr>
    <w:rPr>
      <w:rFonts w:ascii="Arial" w:hAnsi="Arial" w:cs="Arial"/>
      <w:b/>
      <w:bCs/>
      <w:sz w:val="32"/>
      <w:szCs w:val="32"/>
    </w:rPr>
  </w:style>
  <w:style w:type="character" w:customStyle="1" w:styleId="315">
    <w:name w:val="标题 字符"/>
    <w:link w:val="314"/>
    <w:qFormat/>
    <w:uiPriority w:val="0"/>
    <w:rPr>
      <w:rFonts w:ascii="Arial" w:hAnsi="Arial" w:eastAsia="宋体" w:cs="Arial"/>
      <w:b/>
      <w:bCs/>
      <w:sz w:val="32"/>
      <w:szCs w:val="32"/>
      <w:lang w:val="en-US" w:eastAsia="zh-CN" w:bidi="ar-SA"/>
    </w:rPr>
  </w:style>
  <w:style w:type="paragraph" w:customStyle="1" w:styleId="316">
    <w:name w:val="批注主题1"/>
    <w:basedOn w:val="266"/>
    <w:next w:val="266"/>
    <w:link w:val="317"/>
    <w:qFormat/>
    <w:uiPriority w:val="0"/>
    <w:rPr>
      <w:b/>
      <w:bCs/>
    </w:rPr>
  </w:style>
  <w:style w:type="character" w:customStyle="1" w:styleId="317">
    <w:name w:val="批注主题 字符"/>
    <w:link w:val="316"/>
    <w:qFormat/>
    <w:uiPriority w:val="0"/>
    <w:rPr>
      <w:rFonts w:ascii="Times New Roman" w:hAnsi="Times New Roman" w:eastAsia="宋体" w:cs="Times New Roman"/>
      <w:b/>
      <w:bCs/>
      <w:sz w:val="21"/>
      <w:szCs w:val="24"/>
    </w:rPr>
  </w:style>
  <w:style w:type="paragraph" w:customStyle="1" w:styleId="318">
    <w:name w:val="正文首行缩进1"/>
    <w:basedOn w:val="252"/>
    <w:link w:val="319"/>
    <w:qFormat/>
    <w:uiPriority w:val="0"/>
    <w:pPr>
      <w:spacing w:after="120"/>
      <w:ind w:firstLine="420"/>
    </w:pPr>
  </w:style>
  <w:style w:type="character" w:customStyle="1" w:styleId="319">
    <w:name w:val="正文文本首行缩进 字符"/>
    <w:link w:val="318"/>
    <w:qFormat/>
    <w:uiPriority w:val="0"/>
    <w:rPr>
      <w:rFonts w:ascii="仿宋_GB2312" w:hAnsi="Times New Roman" w:eastAsia="仿宋_GB2312" w:cs="Times New Roman"/>
      <w:sz w:val="21"/>
    </w:rPr>
  </w:style>
  <w:style w:type="paragraph" w:customStyle="1" w:styleId="320">
    <w:name w:val="正文首行缩进 21"/>
    <w:basedOn w:val="275"/>
    <w:qFormat/>
    <w:uiPriority w:val="0"/>
    <w:pPr>
      <w:spacing w:after="120"/>
      <w:ind w:left="420" w:firstLine="420"/>
    </w:pPr>
    <w:rPr>
      <w:sz w:val="21"/>
    </w:rPr>
  </w:style>
  <w:style w:type="table" w:customStyle="1" w:styleId="321">
    <w:name w:val="网格型1"/>
    <w:basedOn w:val="251"/>
    <w:qFormat/>
    <w:uiPriority w:val="0"/>
    <w:rPr>
      <w:rFonts w:ascii="Calibri" w:hAnsi="Calibri"/>
      <w:sz w:val="21"/>
      <w:szCs w:val="22"/>
    </w:rPr>
  </w:style>
  <w:style w:type="character" w:customStyle="1" w:styleId="322">
    <w:name w:val="要点1"/>
    <w:qFormat/>
    <w:uiPriority w:val="0"/>
    <w:rPr>
      <w:rFonts w:ascii="Times New Roman" w:hAnsi="Times New Roman" w:eastAsia="宋体" w:cs="Times New Roman"/>
      <w:b/>
      <w:bCs/>
    </w:rPr>
  </w:style>
  <w:style w:type="character" w:customStyle="1" w:styleId="323">
    <w:name w:val="页码1"/>
    <w:qFormat/>
    <w:uiPriority w:val="0"/>
    <w:rPr>
      <w:rFonts w:ascii="Times New Roman" w:hAnsi="Times New Roman" w:eastAsia="宋体" w:cs="Times New Roman"/>
    </w:rPr>
  </w:style>
  <w:style w:type="character" w:customStyle="1" w:styleId="324">
    <w:name w:val="强调1"/>
    <w:qFormat/>
    <w:uiPriority w:val="0"/>
    <w:rPr>
      <w:rFonts w:ascii="Times New Roman" w:hAnsi="Times New Roman" w:eastAsia="宋体" w:cs="Times New Roman"/>
      <w:i/>
    </w:rPr>
  </w:style>
  <w:style w:type="character" w:customStyle="1" w:styleId="325">
    <w:name w:val="超链接1"/>
    <w:qFormat/>
    <w:uiPriority w:val="0"/>
    <w:rPr>
      <w:rFonts w:ascii="Times New Roman" w:hAnsi="Times New Roman" w:eastAsia="宋体" w:cs="Times New Roman"/>
      <w:color w:val="0000FF"/>
      <w:u w:val="single"/>
    </w:rPr>
  </w:style>
  <w:style w:type="character" w:customStyle="1" w:styleId="326">
    <w:name w:val="批注引用1"/>
    <w:qFormat/>
    <w:uiPriority w:val="0"/>
    <w:rPr>
      <w:rFonts w:ascii="Times New Roman" w:hAnsi="Times New Roman" w:eastAsia="宋体" w:cs="Times New Roman"/>
      <w:sz w:val="21"/>
      <w:szCs w:val="21"/>
    </w:rPr>
  </w:style>
  <w:style w:type="character" w:customStyle="1" w:styleId="327">
    <w:name w:val="脚注引用1"/>
    <w:qFormat/>
    <w:uiPriority w:val="0"/>
    <w:rPr>
      <w:rFonts w:ascii="宋体" w:hAnsi="宋体" w:eastAsia="宋体" w:cs="Times New Roman"/>
      <w:vertAlign w:val="superscript"/>
    </w:rPr>
  </w:style>
  <w:style w:type="paragraph" w:customStyle="1" w:styleId="328">
    <w:name w:val="列出段落1"/>
    <w:basedOn w:val="1"/>
    <w:link w:val="329"/>
    <w:qFormat/>
    <w:uiPriority w:val="0"/>
    <w:pPr>
      <w:ind w:firstLine="420"/>
    </w:pPr>
    <w:rPr>
      <w:rFonts w:ascii="Calibri" w:hAnsi="Calibri"/>
      <w:szCs w:val="22"/>
    </w:rPr>
  </w:style>
  <w:style w:type="character" w:customStyle="1" w:styleId="329">
    <w:name w:val="列出段落 Char"/>
    <w:link w:val="328"/>
    <w:qFormat/>
    <w:uiPriority w:val="0"/>
    <w:rPr>
      <w:rFonts w:ascii="Calibri" w:hAnsi="Calibri" w:eastAsia="宋体" w:cs="Times New Roman"/>
      <w:sz w:val="21"/>
      <w:szCs w:val="22"/>
    </w:rPr>
  </w:style>
  <w:style w:type="paragraph" w:customStyle="1" w:styleId="330">
    <w:name w:val="_Style 1"/>
    <w:basedOn w:val="1"/>
    <w:qFormat/>
    <w:uiPriority w:val="0"/>
    <w:pPr>
      <w:ind w:firstLine="420"/>
    </w:pPr>
    <w:rPr>
      <w:sz w:val="20"/>
    </w:rPr>
  </w:style>
  <w:style w:type="character" w:customStyle="1" w:styleId="331">
    <w:name w:val="列表段落 字符"/>
    <w:link w:val="332"/>
    <w:qFormat/>
    <w:uiPriority w:val="0"/>
    <w:rPr>
      <w:rFonts w:ascii="Times New Roman" w:hAnsi="Times New Roman" w:eastAsia="宋体" w:cs="Times New Roman"/>
      <w:sz w:val="21"/>
      <w:szCs w:val="24"/>
    </w:rPr>
  </w:style>
  <w:style w:type="paragraph" w:customStyle="1" w:styleId="332">
    <w:name w:val="列表段落1"/>
    <w:basedOn w:val="1"/>
    <w:link w:val="331"/>
    <w:qFormat/>
    <w:uiPriority w:val="34"/>
    <w:pPr>
      <w:ind w:firstLine="420"/>
    </w:pPr>
  </w:style>
  <w:style w:type="paragraph" w:customStyle="1" w:styleId="333">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34">
    <w:name w:val="_Style 201"/>
    <w:basedOn w:val="1"/>
    <w:next w:val="332"/>
    <w:qFormat/>
    <w:uiPriority w:val="0"/>
    <w:pPr>
      <w:ind w:firstLine="420"/>
    </w:pPr>
    <w:rPr>
      <w:rFonts w:ascii="Calibri" w:hAnsi="Calibri"/>
      <w:szCs w:val="22"/>
    </w:rPr>
  </w:style>
  <w:style w:type="character" w:customStyle="1" w:styleId="335">
    <w:name w:val="font71"/>
    <w:qFormat/>
    <w:uiPriority w:val="0"/>
    <w:rPr>
      <w:rFonts w:hint="eastAsia" w:ascii="华文楷体" w:hAnsi="华文楷体" w:eastAsia="华文楷体" w:cs="Times New Roman"/>
      <w:color w:val="000000"/>
      <w:sz w:val="18"/>
      <w:szCs w:val="18"/>
      <w:u w:val="none"/>
    </w:rPr>
  </w:style>
  <w:style w:type="character" w:customStyle="1" w:styleId="336">
    <w:name w:val="段 Char"/>
    <w:link w:val="96"/>
    <w:qFormat/>
    <w:uiPriority w:val="0"/>
    <w:rPr>
      <w:rFonts w:ascii="宋体"/>
      <w:sz w:val="21"/>
      <w:lang w:val="en-US" w:eastAsia="zh-CN" w:bidi="ar-SA"/>
    </w:rPr>
  </w:style>
  <w:style w:type="character" w:customStyle="1" w:styleId="337">
    <w:name w:val="font31"/>
    <w:qFormat/>
    <w:uiPriority w:val="0"/>
    <w:rPr>
      <w:rFonts w:hint="eastAsia" w:ascii="微软雅黑" w:hAnsi="微软雅黑" w:eastAsia="微软雅黑" w:cs="Times New Roman"/>
      <w:color w:val="000000"/>
      <w:sz w:val="16"/>
      <w:szCs w:val="16"/>
      <w:u w:val="none"/>
    </w:rPr>
  </w:style>
  <w:style w:type="character" w:customStyle="1" w:styleId="338">
    <w:name w:val="样式 三号 下划线"/>
    <w:qFormat/>
    <w:uiPriority w:val="0"/>
    <w:rPr>
      <w:rFonts w:ascii="Times New Roman" w:hAnsi="Times New Roman" w:eastAsia="宋体" w:cs="Times New Roman"/>
      <w:sz w:val="28"/>
      <w:u w:val="single"/>
    </w:rPr>
  </w:style>
  <w:style w:type="character" w:customStyle="1" w:styleId="339">
    <w:name w:val="正文（缩进） Char Char"/>
    <w:link w:val="340"/>
    <w:qFormat/>
    <w:uiPriority w:val="0"/>
    <w:rPr>
      <w:rFonts w:ascii="宋体" w:hAnsi="宋体" w:eastAsia="宋体" w:cs="Times New Roman"/>
      <w:sz w:val="24"/>
      <w:szCs w:val="24"/>
    </w:rPr>
  </w:style>
  <w:style w:type="paragraph" w:customStyle="1" w:styleId="340">
    <w:name w:val="正文（缩进）"/>
    <w:basedOn w:val="1"/>
    <w:link w:val="339"/>
    <w:qFormat/>
    <w:uiPriority w:val="0"/>
    <w:pPr>
      <w:spacing w:line="360" w:lineRule="auto"/>
      <w:ind w:firstLine="480"/>
    </w:pPr>
    <w:rPr>
      <w:rFonts w:ascii="宋体" w:hAnsi="宋体"/>
      <w:sz w:val="24"/>
    </w:rPr>
  </w:style>
  <w:style w:type="character" w:customStyle="1" w:styleId="341">
    <w:name w:val="标题 311"/>
    <w:qFormat/>
    <w:uiPriority w:val="0"/>
    <w:rPr>
      <w:rFonts w:hint="eastAsia" w:ascii="黑体" w:hAnsi="ˎ̥" w:eastAsia="黑体" w:cs="Times New Roman"/>
      <w:sz w:val="28"/>
    </w:rPr>
  </w:style>
  <w:style w:type="character" w:customStyle="1" w:styleId="342">
    <w:name w:val="访问过的超链接1"/>
    <w:qFormat/>
    <w:uiPriority w:val="0"/>
    <w:rPr>
      <w:rFonts w:ascii="Times New Roman" w:hAnsi="Times New Roman" w:eastAsia="宋体" w:cs="Times New Roman"/>
      <w:color w:val="800080"/>
      <w:u w:val="single"/>
    </w:rPr>
  </w:style>
  <w:style w:type="character" w:customStyle="1" w:styleId="343">
    <w:name w:val="font61"/>
    <w:qFormat/>
    <w:uiPriority w:val="0"/>
    <w:rPr>
      <w:rFonts w:hint="eastAsia" w:ascii="华文仿宋" w:hAnsi="华文仿宋" w:eastAsia="华文仿宋" w:cs="Times New Roman"/>
      <w:color w:val="000000"/>
      <w:sz w:val="18"/>
      <w:szCs w:val="18"/>
      <w:u w:val="none"/>
    </w:rPr>
  </w:style>
  <w:style w:type="character" w:customStyle="1" w:styleId="344">
    <w:name w:val="font11"/>
    <w:qFormat/>
    <w:uiPriority w:val="0"/>
    <w:rPr>
      <w:rFonts w:ascii="Swis721 Lt BT" w:hAnsi="Swis721 Lt BT" w:eastAsia="宋体" w:cs="Times New Roman"/>
      <w:color w:val="000000"/>
      <w:sz w:val="18"/>
      <w:szCs w:val="18"/>
      <w:u w:val="none"/>
    </w:rPr>
  </w:style>
  <w:style w:type="character" w:customStyle="1" w:styleId="345">
    <w:name w:val="font81"/>
    <w:qFormat/>
    <w:uiPriority w:val="0"/>
    <w:rPr>
      <w:rFonts w:hint="eastAsia" w:ascii="华文细黑" w:hAnsi="华文细黑" w:eastAsia="华文细黑" w:cs="Times New Roman"/>
      <w:color w:val="000000"/>
      <w:sz w:val="18"/>
      <w:szCs w:val="18"/>
      <w:u w:val="none"/>
    </w:rPr>
  </w:style>
  <w:style w:type="character" w:customStyle="1" w:styleId="346">
    <w:name w:val="font21"/>
    <w:qFormat/>
    <w:uiPriority w:val="0"/>
    <w:rPr>
      <w:rFonts w:hint="eastAsia" w:ascii="宋体" w:hAnsi="宋体" w:eastAsia="宋体" w:cs="Times New Roman"/>
      <w:color w:val="000000"/>
      <w:sz w:val="18"/>
      <w:szCs w:val="18"/>
      <w:u w:val="none"/>
    </w:rPr>
  </w:style>
  <w:style w:type="character" w:customStyle="1" w:styleId="347">
    <w:name w:val="text_list1"/>
    <w:qFormat/>
    <w:uiPriority w:val="0"/>
    <w:rPr>
      <w:rFonts w:ascii="Arial" w:hAnsi="Arial" w:eastAsia="宋体" w:cs="Arial"/>
      <w:color w:val="000000"/>
      <w:spacing w:val="272"/>
      <w:sz w:val="16"/>
      <w:szCs w:val="16"/>
    </w:rPr>
  </w:style>
  <w:style w:type="character" w:customStyle="1" w:styleId="348">
    <w:name w:val="纯文本 Char2"/>
    <w:qFormat/>
    <w:uiPriority w:val="0"/>
    <w:rPr>
      <w:rFonts w:ascii="宋体" w:hAnsi="Courier New" w:eastAsia="宋体" w:cs="Courier New"/>
      <w:szCs w:val="21"/>
    </w:rPr>
  </w:style>
  <w:style w:type="character" w:customStyle="1" w:styleId="349">
    <w:name w:val="itm1"/>
    <w:qFormat/>
    <w:uiPriority w:val="0"/>
    <w:rPr>
      <w:rFonts w:hint="eastAsia" w:ascii="宋体" w:hAnsi="宋体" w:eastAsia="宋体" w:cs="Times New Roman"/>
      <w:sz w:val="21"/>
      <w:szCs w:val="21"/>
    </w:rPr>
  </w:style>
  <w:style w:type="character" w:customStyle="1" w:styleId="350">
    <w:name w:val="页眉 Char1"/>
    <w:qFormat/>
    <w:uiPriority w:val="0"/>
    <w:rPr>
      <w:rFonts w:ascii="Times New Roman" w:hAnsi="Times New Roman" w:eastAsia="宋体" w:cs="Times New Roman"/>
      <w:sz w:val="18"/>
      <w:szCs w:val="18"/>
      <w:lang w:val="en-US" w:eastAsia="zh-CN" w:bidi="ar-SA"/>
    </w:rPr>
  </w:style>
  <w:style w:type="character" w:customStyle="1" w:styleId="351">
    <w:name w:val="表格正文 Char"/>
    <w:link w:val="352"/>
    <w:qFormat/>
    <w:uiPriority w:val="0"/>
    <w:rPr>
      <w:rFonts w:ascii="Times New Roman" w:hAnsi="Times New Roman" w:eastAsia="宋体" w:cs="Times New Roman"/>
      <w:sz w:val="21"/>
      <w:szCs w:val="24"/>
      <w:lang w:val="en-US" w:eastAsia="zh-CN" w:bidi="ar-SA"/>
    </w:rPr>
  </w:style>
  <w:style w:type="paragraph" w:customStyle="1" w:styleId="352">
    <w:name w:val="表格正文"/>
    <w:basedOn w:val="1"/>
    <w:link w:val="351"/>
    <w:qFormat/>
    <w:uiPriority w:val="0"/>
  </w:style>
  <w:style w:type="character" w:customStyle="1" w:styleId="353">
    <w:name w:val="Char Char"/>
    <w:qFormat/>
    <w:uiPriority w:val="0"/>
    <w:rPr>
      <w:rFonts w:ascii="Times New Roman" w:hAnsi="Times New Roman" w:eastAsia="宋体" w:cs="Times New Roman"/>
      <w:b/>
      <w:bCs/>
      <w:sz w:val="32"/>
      <w:szCs w:val="44"/>
      <w:lang w:val="en-US" w:eastAsia="zh-CN" w:bidi="ar-SA"/>
    </w:rPr>
  </w:style>
  <w:style w:type="character" w:customStyle="1" w:styleId="354">
    <w:name w:val="纯文本 Char1"/>
    <w:qFormat/>
    <w:uiPriority w:val="0"/>
    <w:rPr>
      <w:rFonts w:ascii="宋体" w:hAnsi="Courier New" w:eastAsia="宋体" w:cs="Courier New"/>
      <w:sz w:val="21"/>
      <w:szCs w:val="21"/>
    </w:rPr>
  </w:style>
  <w:style w:type="paragraph" w:customStyle="1" w:styleId="35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6">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8">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9">
    <w:name w:val="函数注释2"/>
    <w:basedOn w:val="1"/>
    <w:qFormat/>
    <w:uiPriority w:val="0"/>
    <w:pPr>
      <w:spacing w:after="20" w:line="288" w:lineRule="auto"/>
      <w:ind w:left="1680" w:firstLine="420"/>
    </w:pPr>
  </w:style>
  <w:style w:type="paragraph" w:customStyle="1" w:styleId="360">
    <w:name w:val="程序代码"/>
    <w:basedOn w:val="1"/>
    <w:qFormat/>
    <w:uiPriority w:val="0"/>
    <w:pPr>
      <w:spacing w:after="20" w:line="288" w:lineRule="auto"/>
      <w:ind w:left="839" w:firstLine="420"/>
    </w:pPr>
    <w:rPr>
      <w:rFonts w:eastAsia="仿宋_GB2312"/>
    </w:rPr>
  </w:style>
  <w:style w:type="paragraph" w:customStyle="1" w:styleId="361">
    <w:name w:val="表格标题"/>
    <w:basedOn w:val="1"/>
    <w:qFormat/>
    <w:uiPriority w:val="0"/>
    <w:pPr>
      <w:spacing w:before="120" w:line="400" w:lineRule="exact"/>
      <w:jc w:val="center"/>
    </w:pPr>
    <w:rPr>
      <w:rFonts w:eastAsia="文鼎CS中宋"/>
      <w:spacing w:val="8"/>
      <w:sz w:val="24"/>
      <w:szCs w:val="20"/>
    </w:rPr>
  </w:style>
  <w:style w:type="paragraph" w:customStyle="1" w:styleId="362">
    <w:name w:val="简介正文"/>
    <w:basedOn w:val="1"/>
    <w:qFormat/>
    <w:uiPriority w:val="0"/>
    <w:pPr>
      <w:numPr>
        <w:ilvl w:val="0"/>
        <w:numId w:val="6"/>
      </w:numPr>
      <w:spacing w:after="20" w:line="520" w:lineRule="exact"/>
      <w:ind w:left="1701" w:hanging="1701"/>
    </w:pPr>
    <w:rPr>
      <w:sz w:val="24"/>
      <w:szCs w:val="20"/>
    </w:rPr>
  </w:style>
  <w:style w:type="paragraph" w:customStyle="1" w:styleId="363">
    <w:name w:val="修订1"/>
    <w:qFormat/>
    <w:uiPriority w:val="0"/>
    <w:rPr>
      <w:rFonts w:hint="default" w:ascii="Times New Roman" w:hAnsi="Times New Roman" w:eastAsia="宋体" w:cs="Times New Roman"/>
      <w:sz w:val="21"/>
      <w:szCs w:val="24"/>
      <w:lang w:val="en-US" w:eastAsia="zh-CN" w:bidi="ar-SA"/>
    </w:rPr>
  </w:style>
  <w:style w:type="paragraph" w:customStyle="1" w:styleId="364">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7">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7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1">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7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3">
    <w:name w:val="标准式样"/>
    <w:basedOn w:val="304"/>
    <w:qFormat/>
    <w:uiPriority w:val="0"/>
  </w:style>
  <w:style w:type="paragraph" w:customStyle="1" w:styleId="374">
    <w:name w:val="样式目录三"/>
    <w:basedOn w:val="281"/>
    <w:qFormat/>
    <w:uiPriority w:val="0"/>
    <w:pPr>
      <w:spacing w:line="360" w:lineRule="auto"/>
      <w:ind w:left="0" w:firstLine="0"/>
    </w:pPr>
    <w:rPr>
      <w:rFonts w:ascii="Calibri" w:hAnsi="Calibri"/>
      <w:iCs w:val="0"/>
      <w:sz w:val="24"/>
      <w:szCs w:val="22"/>
    </w:rPr>
  </w:style>
  <w:style w:type="paragraph" w:customStyle="1" w:styleId="37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6">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8">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9">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1">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3">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5">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6">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90">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91">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2">
    <w:name w:val="重点"/>
    <w:basedOn w:val="1"/>
    <w:qFormat/>
    <w:uiPriority w:val="0"/>
    <w:pPr>
      <w:shd w:val="pct10" w:color="auto" w:fill="auto"/>
      <w:spacing w:after="20" w:line="288" w:lineRule="auto"/>
      <w:ind w:firstLine="420"/>
    </w:pPr>
    <w:rPr>
      <w:rFonts w:eastAsia="黑体"/>
      <w:b/>
    </w:rPr>
  </w:style>
  <w:style w:type="paragraph" w:customStyle="1" w:styleId="39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94">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5">
    <w:name w:val="列表2"/>
    <w:basedOn w:val="1"/>
    <w:qFormat/>
    <w:uiPriority w:val="0"/>
    <w:pPr>
      <w:tabs>
        <w:tab w:val="left" w:pos="1470"/>
      </w:tabs>
      <w:spacing w:after="20" w:line="288" w:lineRule="auto"/>
      <w:ind w:left="1469" w:hanging="420"/>
    </w:pPr>
  </w:style>
  <w:style w:type="paragraph" w:customStyle="1" w:styleId="39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7">
    <w:name w:val="正文(缩进)"/>
    <w:basedOn w:val="1"/>
    <w:qFormat/>
    <w:uiPriority w:val="0"/>
    <w:pPr>
      <w:widowControl/>
      <w:spacing w:line="360" w:lineRule="auto"/>
      <w:ind w:firstLine="200"/>
    </w:pPr>
    <w:rPr>
      <w:rFonts w:eastAsia="仿宋_GB2312"/>
      <w:sz w:val="24"/>
      <w:szCs w:val="20"/>
    </w:rPr>
  </w:style>
  <w:style w:type="paragraph" w:customStyle="1" w:styleId="39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9">
    <w:name w:val="Char1"/>
    <w:basedOn w:val="1"/>
    <w:qFormat/>
    <w:uiPriority w:val="0"/>
    <w:rPr>
      <w:rFonts w:ascii="仿宋_GB2312" w:eastAsia="仿宋_GB2312"/>
      <w:b/>
      <w:sz w:val="32"/>
      <w:szCs w:val="32"/>
    </w:rPr>
  </w:style>
  <w:style w:type="paragraph" w:customStyle="1" w:styleId="400">
    <w:name w:val="Char Char Char1 Char Char Char"/>
    <w:basedOn w:val="1"/>
    <w:qFormat/>
    <w:uiPriority w:val="0"/>
    <w:pPr>
      <w:ind w:firstLine="200"/>
    </w:pPr>
    <w:rPr>
      <w:rFonts w:ascii="Tahoma" w:hAnsi="Tahoma"/>
      <w:sz w:val="24"/>
      <w:szCs w:val="20"/>
    </w:rPr>
  </w:style>
  <w:style w:type="paragraph" w:customStyle="1" w:styleId="401">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02">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3">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0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5">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6">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7">
    <w:name w:val="Javis"/>
    <w:basedOn w:val="1"/>
    <w:qFormat/>
    <w:uiPriority w:val="0"/>
    <w:pPr>
      <w:ind w:right="210"/>
    </w:pPr>
    <w:rPr>
      <w:rFonts w:cs="宋体"/>
      <w:sz w:val="24"/>
      <w:szCs w:val="20"/>
    </w:rPr>
  </w:style>
  <w:style w:type="paragraph" w:customStyle="1" w:styleId="408">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9">
    <w:name w:val="表头"/>
    <w:basedOn w:val="1"/>
    <w:qFormat/>
    <w:uiPriority w:val="0"/>
    <w:pPr>
      <w:spacing w:line="320" w:lineRule="atLeast"/>
      <w:jc w:val="center"/>
    </w:pPr>
    <w:rPr>
      <w:rFonts w:eastAsia="黑体"/>
      <w:spacing w:val="-10"/>
      <w:szCs w:val="20"/>
    </w:rPr>
  </w:style>
  <w:style w:type="paragraph" w:customStyle="1" w:styleId="410">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11">
    <w:name w:val="表蕊"/>
    <w:basedOn w:val="1"/>
    <w:qFormat/>
    <w:uiPriority w:val="0"/>
    <w:pPr>
      <w:spacing w:line="320" w:lineRule="atLeast"/>
      <w:jc w:val="left"/>
    </w:pPr>
    <w:rPr>
      <w:rFonts w:eastAsia="楷体_GB2312"/>
      <w:spacing w:val="-10"/>
      <w:szCs w:val="20"/>
    </w:rPr>
  </w:style>
  <w:style w:type="paragraph" w:customStyle="1" w:styleId="412">
    <w:name w:val="表中"/>
    <w:basedOn w:val="1"/>
    <w:qFormat/>
    <w:uiPriority w:val="0"/>
    <w:pPr>
      <w:spacing w:line="360" w:lineRule="atLeast"/>
      <w:jc w:val="center"/>
    </w:pPr>
    <w:rPr>
      <w:szCs w:val="20"/>
    </w:rPr>
  </w:style>
  <w:style w:type="paragraph" w:customStyle="1" w:styleId="413">
    <w:name w:val="Char"/>
    <w:basedOn w:val="1"/>
    <w:qFormat/>
    <w:uiPriority w:val="0"/>
    <w:pPr>
      <w:spacing w:line="240" w:lineRule="atLeast"/>
      <w:ind w:left="420" w:firstLine="420"/>
    </w:pPr>
    <w:rPr>
      <w:szCs w:val="21"/>
    </w:rPr>
  </w:style>
  <w:style w:type="paragraph" w:customStyle="1" w:styleId="414">
    <w:name w:val="标题0"/>
    <w:basedOn w:val="314"/>
    <w:next w:val="314"/>
    <w:qFormat/>
    <w:uiPriority w:val="0"/>
    <w:rPr>
      <w:rFonts w:ascii="Times New Roman" w:hAnsi="Times New Roman" w:cs="Times New Roman"/>
      <w:sz w:val="52"/>
    </w:rPr>
  </w:style>
  <w:style w:type="paragraph" w:customStyle="1" w:styleId="415">
    <w:name w:val="图形"/>
    <w:basedOn w:val="1"/>
    <w:qFormat/>
    <w:uiPriority w:val="0"/>
    <w:pPr>
      <w:spacing w:after="20" w:line="288" w:lineRule="auto"/>
      <w:ind w:firstLine="420"/>
      <w:jc w:val="center"/>
    </w:pPr>
  </w:style>
  <w:style w:type="paragraph" w:customStyle="1" w:styleId="416">
    <w:name w:val="样式 纯文本 + 楷体_GB2312 小四 行距: 固定值 20 磅1"/>
    <w:basedOn w:val="282"/>
    <w:qFormat/>
    <w:uiPriority w:val="0"/>
    <w:pPr>
      <w:spacing w:line="400" w:lineRule="exact"/>
      <w:ind w:firstLine="200"/>
    </w:pPr>
    <w:rPr>
      <w:rFonts w:ascii="楷体_GB2312" w:hAnsi="Times New Roman" w:eastAsia="楷体_GB2312"/>
      <w:sz w:val="24"/>
      <w:szCs w:val="20"/>
    </w:rPr>
  </w:style>
  <w:style w:type="paragraph" w:customStyle="1" w:styleId="417">
    <w:name w:val="表格"/>
    <w:basedOn w:val="1"/>
    <w:qFormat/>
    <w:uiPriority w:val="0"/>
    <w:pPr>
      <w:jc w:val="center"/>
    </w:pPr>
    <w:rPr>
      <w:szCs w:val="21"/>
    </w:rPr>
  </w:style>
  <w:style w:type="paragraph" w:customStyle="1" w:styleId="418">
    <w:name w:val="目录"/>
    <w:basedOn w:val="1"/>
    <w:next w:val="1"/>
    <w:qFormat/>
    <w:uiPriority w:val="0"/>
    <w:pPr>
      <w:spacing w:before="360" w:after="360" w:line="360" w:lineRule="auto"/>
      <w:ind w:firstLine="420"/>
      <w:jc w:val="center"/>
    </w:pPr>
    <w:rPr>
      <w:b/>
      <w:spacing w:val="200"/>
      <w:sz w:val="36"/>
      <w:szCs w:val="20"/>
    </w:rPr>
  </w:style>
  <w:style w:type="paragraph" w:customStyle="1" w:styleId="419">
    <w:name w:val="名词解释"/>
    <w:basedOn w:val="1"/>
    <w:qFormat/>
    <w:uiPriority w:val="0"/>
    <w:pPr>
      <w:spacing w:after="20" w:line="288" w:lineRule="auto"/>
      <w:ind w:left="2325" w:hanging="2325"/>
    </w:pPr>
    <w:rPr>
      <w:szCs w:val="20"/>
    </w:rPr>
  </w:style>
  <w:style w:type="paragraph" w:customStyle="1" w:styleId="420">
    <w:name w:val="名词解释11"/>
    <w:basedOn w:val="419"/>
    <w:qFormat/>
    <w:uiPriority w:val="0"/>
    <w:pPr>
      <w:spacing w:after="0"/>
      <w:ind w:firstLine="0"/>
    </w:pPr>
  </w:style>
  <w:style w:type="paragraph" w:customStyle="1" w:styleId="421">
    <w:name w:val="列表_名词"/>
    <w:basedOn w:val="420"/>
    <w:qFormat/>
    <w:uiPriority w:val="0"/>
    <w:pPr>
      <w:tabs>
        <w:tab w:val="left" w:pos="2745"/>
      </w:tabs>
      <w:ind w:left="2745" w:hanging="420"/>
    </w:pPr>
  </w:style>
  <w:style w:type="paragraph" w:customStyle="1" w:styleId="422">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3">
    <w:name w:val="标准文字"/>
    <w:basedOn w:val="1"/>
    <w:qFormat/>
    <w:uiPriority w:val="0"/>
    <w:pPr>
      <w:spacing w:after="20" w:line="360" w:lineRule="auto"/>
      <w:ind w:firstLine="420"/>
    </w:pPr>
  </w:style>
  <w:style w:type="paragraph" w:customStyle="1" w:styleId="424">
    <w:name w:val="表格文字"/>
    <w:basedOn w:val="1"/>
    <w:qFormat/>
    <w:uiPriority w:val="0"/>
    <w:pPr>
      <w:spacing w:line="288" w:lineRule="auto"/>
      <w:jc w:val="left"/>
    </w:pPr>
    <w:rPr>
      <w:szCs w:val="20"/>
    </w:rPr>
  </w:style>
  <w:style w:type="paragraph" w:customStyle="1" w:styleId="425">
    <w:name w:val="函数注释1"/>
    <w:basedOn w:val="1"/>
    <w:qFormat/>
    <w:uiPriority w:val="0"/>
    <w:pPr>
      <w:spacing w:after="20" w:line="320" w:lineRule="exact"/>
      <w:ind w:left="1678" w:right="210" w:hanging="1049"/>
      <w:jc w:val="left"/>
    </w:pPr>
    <w:rPr>
      <w:szCs w:val="20"/>
    </w:rPr>
  </w:style>
  <w:style w:type="paragraph" w:customStyle="1" w:styleId="426">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7">
    <w:name w:val="Char Char Char Char"/>
    <w:basedOn w:val="1"/>
    <w:qFormat/>
    <w:uiPriority w:val="0"/>
    <w:rPr>
      <w:rFonts w:ascii="Tahoma" w:hAnsi="Tahoma"/>
      <w:sz w:val="24"/>
      <w:szCs w:val="20"/>
    </w:rPr>
  </w:style>
  <w:style w:type="paragraph" w:customStyle="1" w:styleId="428">
    <w:name w:val="Char Char Char Char Char Char Char Char Char Char Char Char Char Char Char Char"/>
    <w:basedOn w:val="1"/>
    <w:qFormat/>
    <w:uiPriority w:val="0"/>
    <w:pPr>
      <w:tabs>
        <w:tab w:val="left" w:pos="360"/>
      </w:tabs>
    </w:pPr>
    <w:rPr>
      <w:sz w:val="24"/>
    </w:rPr>
  </w:style>
  <w:style w:type="paragraph" w:customStyle="1" w:styleId="429">
    <w:name w:val="cjk"/>
    <w:basedOn w:val="1"/>
    <w:qFormat/>
    <w:uiPriority w:val="0"/>
    <w:pPr>
      <w:widowControl/>
      <w:spacing w:before="100" w:beforeAutospacing="1" w:after="119"/>
    </w:pPr>
    <w:rPr>
      <w:rFonts w:ascii="宋体" w:hAnsi="宋体" w:cs="宋体"/>
      <w:color w:val="000000"/>
      <w:sz w:val="20"/>
      <w:szCs w:val="20"/>
    </w:rPr>
  </w:style>
  <w:style w:type="paragraph" w:customStyle="1" w:styleId="430">
    <w:name w:val="p0"/>
    <w:basedOn w:val="1"/>
    <w:qFormat/>
    <w:uiPriority w:val="0"/>
    <w:pPr>
      <w:widowControl/>
      <w:jc w:val="left"/>
    </w:pPr>
    <w:rPr>
      <w:rFonts w:ascii="宋体" w:hAnsi="宋体" w:cs="宋体"/>
      <w:sz w:val="24"/>
    </w:rPr>
  </w:style>
  <w:style w:type="paragraph" w:customStyle="1" w:styleId="431">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32">
    <w:name w:val="bookmark-item"/>
    <w:qFormat/>
    <w:uiPriority w:val="0"/>
    <w:rPr>
      <w:rFonts w:ascii="Times New Roman" w:hAnsi="Times New Roman" w:eastAsia="宋体" w:cs="Times New Roman"/>
    </w:rPr>
  </w:style>
  <w:style w:type="paragraph" w:customStyle="1" w:styleId="433">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34">
    <w:name w:val="普通(网站) Char1"/>
    <w:qFormat/>
    <w:uiPriority w:val="0"/>
    <w:rPr>
      <w:rFonts w:ascii="宋体" w:hAnsi="宋体" w:eastAsia="宋体" w:cs="Times New Roman"/>
      <w:sz w:val="24"/>
      <w:szCs w:val="24"/>
    </w:rPr>
  </w:style>
  <w:style w:type="paragraph" w:customStyle="1" w:styleId="435">
    <w:name w:val="无间隔1"/>
    <w:qFormat/>
    <w:uiPriority w:val="0"/>
    <w:rPr>
      <w:rFonts w:hint="default" w:ascii="Tahoma" w:hAnsi="Tahoma" w:eastAsia="微软雅黑" w:cs="Times New Roman"/>
      <w:sz w:val="22"/>
      <w:szCs w:val="22"/>
      <w:lang w:val="en-US" w:eastAsia="zh-CN" w:bidi="ar-SA"/>
    </w:rPr>
  </w:style>
  <w:style w:type="character" w:customStyle="1" w:styleId="436">
    <w:name w:val="正文文本 字符"/>
    <w:qFormat/>
    <w:uiPriority w:val="0"/>
    <w:rPr>
      <w:rFonts w:ascii="仿宋_GB2312" w:hAnsi="Times New Roman" w:eastAsia="仿宋_GB2312" w:cs="Times New Roman"/>
      <w:sz w:val="28"/>
    </w:rPr>
  </w:style>
  <w:style w:type="character" w:customStyle="1" w:styleId="437">
    <w:name w:val="页眉 字符1"/>
    <w:qFormat/>
    <w:uiPriority w:val="0"/>
    <w:rPr>
      <w:rFonts w:ascii="Times New Roman" w:hAnsi="Times New Roman" w:eastAsia="宋体" w:cs="Times New Roman"/>
      <w:sz w:val="18"/>
      <w:szCs w:val="18"/>
      <w:lang w:val="en-US" w:eastAsia="zh-CN" w:bidi="ar-SA"/>
    </w:rPr>
  </w:style>
  <w:style w:type="character" w:customStyle="1" w:styleId="438">
    <w:name w:val="正文文本 2 字符1"/>
    <w:qFormat/>
    <w:uiPriority w:val="0"/>
    <w:rPr>
      <w:rFonts w:ascii="Times New Roman" w:hAnsi="Times New Roman" w:eastAsia="宋体" w:cs="Times New Roman"/>
      <w:sz w:val="30"/>
      <w:szCs w:val="24"/>
    </w:rPr>
  </w:style>
  <w:style w:type="character" w:customStyle="1" w:styleId="439">
    <w:name w:val="普通(网站) 字符1"/>
    <w:qFormat/>
    <w:uiPriority w:val="0"/>
    <w:rPr>
      <w:rFonts w:ascii="宋体" w:hAnsi="宋体" w:eastAsia="宋体" w:cs="Times New Roman"/>
      <w:sz w:val="24"/>
      <w:szCs w:val="24"/>
    </w:rPr>
  </w:style>
  <w:style w:type="paragraph" w:customStyle="1" w:styleId="440">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41">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42">
    <w:name w:val="样式 小四 段前: 5 磅 段后: 5 磅 首行缩进:  2 字符"/>
    <w:basedOn w:val="1"/>
    <w:qFormat/>
    <w:uiPriority w:val="0"/>
    <w:pPr>
      <w:spacing w:line="360" w:lineRule="auto"/>
    </w:pPr>
    <w:rPr>
      <w:rFonts w:ascii="宋体" w:hAnsi="宋体"/>
      <w:szCs w:val="21"/>
    </w:rPr>
  </w:style>
  <w:style w:type="character" w:customStyle="1" w:styleId="443">
    <w:name w:val="NormalCharacter1"/>
    <w:qFormat/>
    <w:uiPriority w:val="99"/>
    <w:rPr>
      <w:sz w:val="20"/>
      <w:szCs w:val="20"/>
    </w:rPr>
  </w:style>
  <w:style w:type="paragraph" w:customStyle="1" w:styleId="444">
    <w:name w:val="UserStyle_4"/>
    <w:basedOn w:val="1"/>
    <w:link w:val="454"/>
    <w:qFormat/>
    <w:uiPriority w:val="99"/>
    <w:rPr>
      <w:sz w:val="20"/>
      <w:szCs w:val="20"/>
    </w:rPr>
  </w:style>
  <w:style w:type="paragraph" w:customStyle="1" w:styleId="445">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6">
    <w:name w:val="BodyText1I21"/>
    <w:basedOn w:val="447"/>
    <w:qFormat/>
    <w:uiPriority w:val="99"/>
    <w:pPr>
      <w:ind w:left="0" w:firstLine="420"/>
    </w:pPr>
  </w:style>
  <w:style w:type="paragraph" w:customStyle="1" w:styleId="447">
    <w:name w:val="BodyTextIndent1"/>
    <w:basedOn w:val="1"/>
    <w:qFormat/>
    <w:uiPriority w:val="99"/>
    <w:pPr>
      <w:spacing w:line="360" w:lineRule="auto"/>
      <w:ind w:left="257"/>
    </w:pPr>
    <w:rPr>
      <w:rFonts w:ascii="宋体" w:hAnsi="宋体" w:eastAsia="仿宋_GB2312"/>
      <w:b/>
      <w:sz w:val="24"/>
      <w:szCs w:val="20"/>
    </w:rPr>
  </w:style>
  <w:style w:type="character" w:customStyle="1" w:styleId="448">
    <w:name w:val="font01"/>
    <w:qFormat/>
    <w:uiPriority w:val="0"/>
    <w:rPr>
      <w:rFonts w:hint="eastAsia" w:ascii="宋体" w:hAnsi="宋体" w:eastAsia="宋体" w:cs="宋体"/>
      <w:color w:val="000000"/>
      <w:sz w:val="24"/>
      <w:szCs w:val="24"/>
      <w:u w:val="none"/>
    </w:rPr>
  </w:style>
  <w:style w:type="character" w:customStyle="1" w:styleId="449">
    <w:name w:val="font51"/>
    <w:qFormat/>
    <w:uiPriority w:val="0"/>
    <w:rPr>
      <w:rFonts w:hint="eastAsia" w:ascii="仿宋" w:hAnsi="仿宋" w:eastAsia="仿宋" w:cs="仿宋"/>
      <w:color w:val="000000"/>
      <w:sz w:val="24"/>
      <w:szCs w:val="24"/>
      <w:u w:val="none"/>
    </w:rPr>
  </w:style>
  <w:style w:type="character" w:customStyle="1" w:styleId="450">
    <w:name w:val="font41"/>
    <w:qFormat/>
    <w:uiPriority w:val="0"/>
    <w:rPr>
      <w:rFonts w:hint="eastAsia" w:ascii="宋体" w:hAnsi="宋体" w:eastAsia="宋体" w:cs="宋体"/>
      <w:color w:val="000000"/>
      <w:sz w:val="24"/>
      <w:szCs w:val="24"/>
      <w:u w:val="none"/>
    </w:rPr>
  </w:style>
  <w:style w:type="paragraph" w:customStyle="1" w:styleId="451">
    <w:name w:val="列表段落11"/>
    <w:basedOn w:val="1"/>
    <w:qFormat/>
    <w:uiPriority w:val="0"/>
    <w:pPr>
      <w:ind w:firstLine="420"/>
    </w:pPr>
    <w:rPr>
      <w:szCs w:val="21"/>
    </w:rPr>
  </w:style>
  <w:style w:type="paragraph" w:customStyle="1" w:styleId="452">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3">
    <w:name w:val="正文文本1"/>
    <w:basedOn w:val="1"/>
    <w:qFormat/>
    <w:uiPriority w:val="0"/>
    <w:rPr>
      <w:rFonts w:ascii="Verdana" w:hAnsi="Verdana"/>
      <w:sz w:val="24"/>
      <w:szCs w:val="18"/>
    </w:rPr>
  </w:style>
  <w:style w:type="character" w:customStyle="1" w:styleId="454">
    <w:name w:val="NormalCharacter"/>
    <w:link w:val="444"/>
    <w:qFormat/>
    <w:uiPriority w:val="99"/>
  </w:style>
  <w:style w:type="paragraph" w:customStyle="1" w:styleId="455">
    <w:name w:val="行文"/>
    <w:basedOn w:val="1"/>
    <w:qFormat/>
    <w:uiPriority w:val="0"/>
    <w:pPr>
      <w:spacing w:line="480" w:lineRule="exact"/>
      <w:ind w:firstLine="624"/>
    </w:pPr>
    <w:rPr>
      <w:rFonts w:ascii="宋体" w:eastAsia="仿宋_GB2312"/>
      <w:sz w:val="30"/>
      <w:szCs w:val="20"/>
    </w:rPr>
  </w:style>
  <w:style w:type="paragraph" w:customStyle="1" w:styleId="456">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57">
    <w:name w:val="批注框文本 Char"/>
    <w:basedOn w:val="45"/>
    <w:link w:val="24"/>
    <w:semiHidden/>
    <w:qFormat/>
    <w:uiPriority w:val="99"/>
    <w:rPr>
      <w:sz w:val="18"/>
      <w:szCs w:val="18"/>
    </w:rPr>
  </w:style>
  <w:style w:type="paragraph" w:customStyle="1" w:styleId="458">
    <w:name w:val="普通正文"/>
    <w:basedOn w:val="1"/>
    <w:qFormat/>
    <w:uiPriority w:val="0"/>
    <w:pPr>
      <w:spacing w:before="120" w:after="120" w:line="360" w:lineRule="auto"/>
      <w:ind w:firstLine="480"/>
      <w:jc w:val="left"/>
    </w:pPr>
    <w:rPr>
      <w:rFonts w:ascii="Arial" w:hAnsi="Arial"/>
      <w:sz w:val="24"/>
      <w:szCs w:val="24"/>
    </w:rPr>
  </w:style>
  <w:style w:type="paragraph" w:customStyle="1" w:styleId="459">
    <w:name w:val="Table Text"/>
    <w:basedOn w:val="1"/>
    <w:semiHidden/>
    <w:qFormat/>
    <w:uiPriority w:val="0"/>
    <w:rPr>
      <w:rFonts w:ascii="宋体" w:hAnsi="宋体" w:eastAsia="宋体" w:cs="宋体"/>
      <w:sz w:val="24"/>
      <w:szCs w:val="24"/>
      <w:lang w:val="en-US" w:eastAsia="en-US" w:bidi="ar-SA"/>
    </w:rPr>
  </w:style>
  <w:style w:type="table" w:customStyle="1" w:styleId="460">
    <w:name w:val="Table Normal"/>
    <w:semiHidden/>
    <w:unhideWhenUsed/>
    <w:qFormat/>
    <w:uiPriority w:val="0"/>
    <w:tblPr>
      <w:tblCellMar>
        <w:top w:w="0" w:type="dxa"/>
        <w:left w:w="0" w:type="dxa"/>
        <w:bottom w:w="0" w:type="dxa"/>
        <w:right w:w="0" w:type="dxa"/>
      </w:tblCellMar>
    </w:tblPr>
  </w:style>
  <w:style w:type="table" w:customStyle="1" w:styleId="461">
    <w:name w:val="网格型6"/>
    <w:basedOn w:val="43"/>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62">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837d63d8-7d32-4001-8139-784a453b2fa1</errorID>
      <errorWord>，</errorWord>
      <group>L1_Word</group>
      <groupName>字词问题</groupName>
      <ability>L2_Typo</ability>
      <abilityName>字词错误</abilityName>
      <candidateList>
        <item>，以</item>
      </candidateList>
      <explain/>
      <paraID>14CB0D08</paraID>
      <start>136</start>
      <end>137</end>
      <status>unmodified</status>
      <modifiedWord/>
      <trackRevisions>false</trackRevisions>
    </reviewItem>
    <reviewItem>
      <errorID>6758b94a-4361-466f-aeaf-f49a337f4d9e</errorID>
      <errorWord>，</errorWord>
      <group>L1_Word</group>
      <groupName>字词问题</groupName>
      <ability>L2_Typo</ability>
      <abilityName>字词错误</abilityName>
      <candidateList>
        <item>，以</item>
      </candidateList>
      <explain/>
      <paraID>14CB0D08</paraID>
      <start>144</start>
      <end>145</end>
      <status>unmodified</status>
      <modifiedWord/>
      <trackRevisions>false</trackRevisions>
    </reviewItem>
    <reviewItem>
      <errorID>0736d4a3-c46e-4d9f-b6d8-825a0bc82575</errorID>
      <errorWord>（</errorWord>
      <group>L1_Punc</group>
      <groupName>标点问题</groupName>
      <ability>L2_Punc_CN</ability>
      <abilityName>标点符号问题</abilityName>
      <candidateList/>
      <explain>同一形式括号套用。</explain>
      <paraID>30B46F6B</paraID>
      <start>21</start>
      <end>22</end>
      <status>unmodified</status>
      <modifiedWord/>
      <trackRevisions>false</trackRevisions>
    </reviewItem>
    <reviewItem>
      <errorID>e1872efd-22b1-4838-bdd4-fa6725e146e7</errorID>
      <errorWord>）</errorWord>
      <group>L1_Punc</group>
      <groupName>标点问题</groupName>
      <ability>L2_Punc_CN</ability>
      <abilityName>标点符号问题</abilityName>
      <candidateList/>
      <explain>同一形式括号套用。</explain>
      <paraID>30B46F6B</paraID>
      <start>28</start>
      <end>29</end>
      <status>unmodified</status>
      <modifiedWord/>
      <trackRevisions>false</trackRevisions>
    </reviewItem>
    <reviewItem>
      <errorID>a92b3037-6517-45d4-8269-ac7817d84667</errorID>
      <errorWord>（</errorWord>
      <group>L1_Punc</group>
      <groupName>标点问题</groupName>
      <ability>L2_Punc_CN</ability>
      <abilityName>标点符号问题</abilityName>
      <candidateList/>
      <explain>同一形式括号套用。</explain>
      <paraID>76B24B8C</paraID>
      <start>35</start>
      <end>36</end>
      <status>unmodified</status>
      <modifiedWord/>
      <trackRevisions>false</trackRevisions>
    </reviewItem>
    <reviewItem>
      <errorID>1c24288d-0edb-4bec-a445-4fdbdccb8c6b</errorID>
      <errorWord>）</errorWord>
      <group>L1_Punc</group>
      <groupName>标点问题</groupName>
      <ability>L2_Punc_CN</ability>
      <abilityName>标点符号问题</abilityName>
      <candidateList/>
      <explain>同一形式括号套用。</explain>
      <paraID>76B24B8C</paraID>
      <start>52</start>
      <end>53</end>
      <status>unmodified</status>
      <modifiedWord/>
      <trackRevisions>false</trackRevisions>
    </reviewItem>
    <reviewItem>
      <errorID>febabcdf-ebcc-41b6-a64b-67c0d14c0026</errorID>
      <errorWord>“.</errorWord>
      <group>L1_Punc</group>
      <groupName>标点问题</groupName>
      <ability>L2_Punc_CN</ability>
      <abilityName>标点符号问题</abilityName>
      <candidateList>
        <item>“</item>
      </candidateList>
      <explain/>
      <paraID>73247399</paraID>
      <start>58</start>
      <end>60</end>
      <status>unmodified</status>
      <modifiedWord/>
      <trackRevisions>false</trackRevisions>
    </reviewItem>
    <reviewItem>
      <errorID>97043cdd-ea1c-4fa9-b60b-15a5836be081</errorID>
      <errorWord>-</errorWord>
      <group>L1_Format</group>
      <groupName>格式问题</groupName>
      <ability>L2_HalfPunc_CN</ability>
      <abilityName>全半角问题</abilityName>
      <candidateList>
        <item>－</item>
      </candidateList>
      <explain>文本全半角错误。</explain>
      <paraID>73247399</paraID>
      <start>95</start>
      <end>96</end>
      <status>unmodified</status>
      <modifiedWord/>
      <trackRevisions>false</trackRevisions>
    </reviewItem>
    <reviewItem>
      <errorID>a26f2fe4-399d-447c-b72d-a4b7049b6a95</errorID>
      <errorWord>--</errorWord>
      <group>L1_Punc</group>
      <groupName>标点问题</groupName>
      <ability>L2_Punc_CN</ability>
      <abilityName>标点符号问题</abilityName>
      <candidateList>
        <item>——</item>
      </candidateList>
      <explain>破折号或连接号疑似使用错误。</explain>
      <paraID>73247399</paraID>
      <start>101</start>
      <end>103</end>
      <status>unmodified</status>
      <modifiedWord/>
      <trackRevisions>false</trackRevisions>
    </reviewItem>
    <reviewItem>
      <errorID>eec26582-9e7d-49fe-bd9c-cabcb9031fe6</errorID>
      <errorWord>-</errorWord>
      <group>L1_Format</group>
      <groupName>格式问题</groupName>
      <ability>L2_HalfPunc_CN</ability>
      <abilityName>全半角问题</abilityName>
      <candidateList>
        <item>－</item>
      </candidateList>
      <explain>文本全半角错误。</explain>
      <paraID> 249C234</paraID>
      <start>39</start>
      <end>40</end>
      <status>unmodified</status>
      <modifiedWord/>
      <trackRevisions>false</trackRevisions>
    </reviewItem>
    <reviewItem>
      <errorID>014ad1c1-eb98-4651-9366-33ba90ba02aa</errorID>
      <errorWord>-</errorWord>
      <group>L1_Format</group>
      <groupName>格式问题</groupName>
      <ability>L2_HalfPunc_CN</ability>
      <abilityName>全半角问题</abilityName>
      <candidateList>
        <item>－</item>
      </candidateList>
      <explain>文本全半角错误。</explain>
      <paraID> 249C234</paraID>
      <start>40</start>
      <end>41</end>
      <status>unmodified</status>
      <modifiedWord/>
      <trackRevisions>false</trackRevisions>
    </reviewItem>
    <reviewItem>
      <errorID>ac981644-6f95-4197-998b-4ff7a80e56b3</errorID>
      <errorWord>-</errorWord>
      <group>L1_Format</group>
      <groupName>格式问题</groupName>
      <ability>L2_HalfPunc_CN</ability>
      <abilityName>全半角问题</abilityName>
      <candidateList>
        <item>－</item>
      </candidateList>
      <explain>文本全半角错误。</explain>
      <paraID> 249C234</paraID>
      <start>66</start>
      <end>67</end>
      <status>unmodified</status>
      <modifiedWord/>
      <trackRevisions>false</trackRevisions>
    </reviewItem>
    <reviewItem>
      <errorID>afa4c5ae-9c01-4937-b528-d6d437c4d7f0</errorID>
      <errorWord>-</errorWord>
      <group>L1_Format</group>
      <groupName>格式问题</groupName>
      <ability>L2_HalfPunc_CN</ability>
      <abilityName>全半角问题</abilityName>
      <candidateList>
        <item>－</item>
      </candidateList>
      <explain>文本全半角错误。</explain>
      <paraID> 249C234</paraID>
      <start>67</start>
      <end>68</end>
      <status>unmodified</status>
      <modifiedWord/>
      <trackRevisions>false</trackRevisions>
    </reviewItem>
    <reviewItem>
      <errorID>c5895526-181d-4327-88e3-7afff7c5dba0</errorID>
      <errorWord>-</errorWord>
      <group>L1_Format</group>
      <groupName>格式问题</groupName>
      <ability>L2_HalfPunc_CN</ability>
      <abilityName>全半角问题</abilityName>
      <candidateList>
        <item>－</item>
      </candidateList>
      <explain>文本全半角错误。</explain>
      <paraID> 249C234</paraID>
      <start>74</start>
      <end>75</end>
      <status>unmodified</status>
      <modifiedWord/>
      <trackRevisions>false</trackRevisions>
    </reviewItem>
    <reviewItem>
      <errorID>93459664-81ff-4106-887f-50331674e9f5</errorID>
      <errorWord>-</errorWord>
      <group>L1_Format</group>
      <groupName>格式问题</groupName>
      <ability>L2_HalfPunc_CN</ability>
      <abilityName>全半角问题</abilityName>
      <candidateList>
        <item>－</item>
      </candidateList>
      <explain>文本全半角错误。</explain>
      <paraID> 249C234</paraID>
      <start>75</start>
      <end>76</end>
      <status>unmodified</status>
      <modifiedWord/>
      <trackRevisions>false</trackRevisions>
    </reviewItem>
    <reviewItem>
      <errorID>ad6042d9-c90d-4927-9213-26984cb42a68</errorID>
      <errorWord>-</errorWord>
      <group>L1_Format</group>
      <groupName>格式问题</groupName>
      <ability>L2_HalfPunc_CN</ability>
      <abilityName>全半角问题</abilityName>
      <candidateList>
        <item>－</item>
      </candidateList>
      <explain>文本全半角错误。</explain>
      <paraID> 249C234</paraID>
      <start>92</start>
      <end>93</end>
      <status>unmodified</status>
      <modifiedWord/>
      <trackRevisions>false</trackRevisions>
    </reviewItem>
    <reviewItem>
      <errorID>38be7f9d-f5d5-4858-a896-831c9c5c33ab</errorID>
      <errorWord>-</errorWord>
      <group>L1_Format</group>
      <groupName>格式问题</groupName>
      <ability>L2_HalfPunc_CN</ability>
      <abilityName>全半角问题</abilityName>
      <candidateList>
        <item>－</item>
      </candidateList>
      <explain>文本全半角错误。</explain>
      <paraID> 249C234</paraID>
      <start>93</start>
      <end>94</end>
      <status>unmodified</status>
      <modifiedWord/>
      <trackRevisions>false</trackRevisions>
    </reviewItem>
    <reviewItem>
      <errorID>e845452a-721b-47cf-b80c-2be03b902e00</errorID>
      <errorWord>-</errorWord>
      <group>L1_Format</group>
      <groupName>格式问题</groupName>
      <ability>L2_HalfPunc_CN</ability>
      <abilityName>全半角问题</abilityName>
      <candidateList>
        <item>－</item>
      </candidateList>
      <explain>文本全半角错误。</explain>
      <paraID> 249C234</paraID>
      <start>100</start>
      <end>101</end>
      <status>unmodified</status>
      <modifiedWord/>
      <trackRevisions>false</trackRevisions>
    </reviewItem>
    <reviewItem>
      <errorID>ecf7114b-8e71-4034-ae45-833cca472d7f</errorID>
      <errorWord>-</errorWord>
      <group>L1_Format</group>
      <groupName>格式问题</groupName>
      <ability>L2_HalfPunc_CN</ability>
      <abilityName>全半角问题</abilityName>
      <candidateList>
        <item>－</item>
      </candidateList>
      <explain>文本全半角错误。</explain>
      <paraID> 249C234</paraID>
      <start>101</start>
      <end>102</end>
      <status>unmodified</status>
      <modifiedWord/>
      <trackRevisions>false</trackRevisions>
    </reviewItem>
    <reviewItem>
      <errorID>5d20ce40-9e55-485c-87f5-703bc273f19d</errorID>
      <errorWord>-</errorWord>
      <group>L1_Format</group>
      <groupName>格式问题</groupName>
      <ability>L2_HalfPunc_CN</ability>
      <abilityName>全半角问题</abilityName>
      <candidateList>
        <item>－</item>
      </candidateList>
      <explain>文本全半角错误。</explain>
      <paraID>28657242</paraID>
      <start>35</start>
      <end>36</end>
      <status>unmodified</status>
      <modifiedWord/>
      <trackRevisions>false</trackRevisions>
    </reviewItem>
    <reviewItem>
      <errorID>ba24e07a-ff22-40ae-9192-dbd38eea6a50</errorID>
      <errorWord>-</errorWord>
      <group>L1_Format</group>
      <groupName>格式问题</groupName>
      <ability>L2_HalfPunc_CN</ability>
      <abilityName>全半角问题</abilityName>
      <candidateList>
        <item>－</item>
      </candidateList>
      <explain>文本全半角错误。</explain>
      <paraID>28657242</paraID>
      <start>36</start>
      <end>37</end>
      <status>unmodified</status>
      <modifiedWord/>
      <trackRevisions>false</trackRevisions>
    </reviewItem>
    <reviewItem>
      <errorID>555a33cd-ab8c-4344-abcc-8718f995682a</errorID>
      <errorWord>-</errorWord>
      <group>L1_Format</group>
      <groupName>格式问题</groupName>
      <ability>L2_HalfPunc_CN</ability>
      <abilityName>全半角问题</abilityName>
      <candidateList>
        <item>－</item>
      </candidateList>
      <explain>文本全半角错误。</explain>
      <paraID>28657242</paraID>
      <start>42</start>
      <end>43</end>
      <status>unmodified</status>
      <modifiedWord/>
      <trackRevisions>false</trackRevisions>
    </reviewItem>
    <reviewItem>
      <errorID>bb9ded0e-ee98-4141-9464-4fe95433b779</errorID>
      <errorWord>-</errorWord>
      <group>L1_Format</group>
      <groupName>格式问题</groupName>
      <ability>L2_HalfPunc_CN</ability>
      <abilityName>全半角问题</abilityName>
      <candidateList>
        <item>－</item>
      </candidateList>
      <explain>文本全半角错误。</explain>
      <paraID>28657242</paraID>
      <start>43</start>
      <end>44</end>
      <status>unmodified</status>
      <modifiedWord/>
      <trackRevisions>false</trackRevisions>
    </reviewItem>
    <reviewItem>
      <errorID>58ad6b76-b6df-4ca4-a8dc-e96a20f15e6a</errorID>
      <errorWord>-</errorWord>
      <group>L1_Format</group>
      <groupName>格式问题</groupName>
      <ability>L2_HalfPunc_CN</ability>
      <abilityName>全半角问题</abilityName>
      <candidateList>
        <item>－</item>
      </candidateList>
      <explain>文本全半角错误。</explain>
      <paraID>5916A80C</paraID>
      <start>38</start>
      <end>39</end>
      <status>unmodified</status>
      <modifiedWord/>
      <trackRevisions>false</trackRevisions>
    </reviewItem>
    <reviewItem>
      <errorID>8e8d10e6-b274-4c2e-87da-d116ff2e4384</errorID>
      <errorWord>（</errorWord>
      <group>L1_Punc</group>
      <groupName>标点问题</groupName>
      <ability>L2_Punc_CN</ability>
      <abilityName>标点符号问题</abilityName>
      <candidateList/>
      <explain>同一形式括号套用。</explain>
      <paraID>26E5A536</paraID>
      <start>50</start>
      <end>51</end>
      <status>unmodified</status>
      <modifiedWord/>
      <trackRevisions>false</trackRevisions>
    </reviewItem>
    <reviewItem>
      <errorID>b48c518c-48c1-447d-9097-c3d1c385e5f2</errorID>
      <errorWord>）</errorWord>
      <group>L1_Punc</group>
      <groupName>标点问题</groupName>
      <ability>L2_Punc_CN</ability>
      <abilityName>标点符号问题</abilityName>
      <candidateList/>
      <explain>同一形式括号套用。</explain>
      <paraID>26E5A536</paraID>
      <start>56</start>
      <end>57</end>
      <status>unmodified</status>
      <modifiedWord/>
      <trackRevisions>false</trackRevisions>
    </reviewItem>
    <reviewItem>
      <errorID>b267c05f-f2fd-4999-8da7-e5ab32e56a4b</errorID>
      <errorWord>页</errorWord>
      <group>L1_Word</group>
      <groupName>字词问题</groupName>
      <ability>L2_Typo</ability>
      <abilityName>字词错误</abilityName>
      <candidateList>
        <item>页面</item>
      </candidateList>
      <explain/>
      <paraID>4E70F88A</paraID>
      <start>26</start>
      <end>27</end>
      <status>unmodified</status>
      <modifiedWord/>
      <trackRevisions>false</trackRevisions>
    </reviewItem>
    <reviewItem>
      <errorID>24d0b8a3-ba5f-4284-952c-db7ffbc6db87</errorID>
      <errorWord>-</errorWord>
      <group>L1_Format</group>
      <groupName>格式问题</groupName>
      <ability>L2_HalfPunc_CN</ability>
      <abilityName>全半角问题</abilityName>
      <candidateList>
        <item>－</item>
      </candidateList>
      <explain>文本全半角错误。</explain>
      <paraID>4DC5C59F</paraID>
      <start>20</start>
      <end>21</end>
      <status>unmodified</status>
      <modifiedWord/>
      <trackRevisions>false</trackRevisions>
    </reviewItem>
    <reviewItem>
      <errorID>23dfb235-dc65-40f5-b3be-7e777601cbd0</errorID>
      <errorWord>&lt;</errorWord>
      <group>L1_Format</group>
      <groupName>格式问题</groupName>
      <ability>L2_HalfPunc_CN</ability>
      <abilityName>全半角问题</abilityName>
      <candidateList>
        <item>〈</item>
      </candidateList>
      <explain>文本全半角错误。</explain>
      <paraID>2A31A78F</paraID>
      <start>50</start>
      <end>51</end>
      <status>unmodified</status>
      <modifiedWord/>
      <trackRevisions>false</trackRevisions>
    </reviewItem>
    <reviewItem>
      <errorID>73f85131-4557-479d-827f-6522effd0ca9</errorID>
      <errorWord>&lt;</errorWord>
      <group>L1_Format</group>
      <groupName>格式问题</groupName>
      <ability>L2_HalfPunc_CN</ability>
      <abilityName>全半角问题</abilityName>
      <candidateList>
        <item>〈</item>
      </candidateList>
      <explain>文本全半角错误。</explain>
      <paraID>55C1F055</paraID>
      <start>50</start>
      <end>51</end>
      <status>unmodified</status>
      <modifiedWord/>
      <trackRevisions>false</trackRevisions>
    </reviewItem>
    <reviewItem>
      <errorID>2a3066f9-7f02-43d5-a4cc-c7f69a80ae2b</errorID>
      <errorWord>&lt;</errorWord>
      <group>L1_Format</group>
      <groupName>格式问题</groupName>
      <ability>L2_HalfPunc_CN</ability>
      <abilityName>全半角问题</abilityName>
      <candidateList>
        <item>〈</item>
      </candidateList>
      <explain>文本全半角错误。</explain>
      <paraID>265D77CA</paraID>
      <start>35</start>
      <end>36</end>
      <status>unmodified</status>
      <modifiedWord/>
      <trackRevisions>false</trackRevisions>
    </reviewItem>
    <reviewItem>
      <errorID>e1ab6ada-7b53-4c80-8319-df2ef15ceae4</errorID>
      <errorWord>无须</errorWord>
      <group>L1_Word</group>
      <groupName>字词问题</groupName>
      <ability>L2_Typo</ability>
      <abilityName>字词错误</abilityName>
      <candidateList>
        <item>无需</item>
      </candidateList>
      <explain>存在发音相同字词的误用。</explain>
      <paraID>19C81439</paraID>
      <start>43</start>
      <end>45</end>
      <status>modified</status>
      <modifiedWord>无需</modifiedWord>
      <trackRevisions>false</trackRevisions>
    </reviewItem>
    <reviewItem>
      <errorID>a70bdb69-9145-4dfd-8591-e2d88723ca29</errorID>
      <errorWord>&lt;</errorWord>
      <group>L1_Format</group>
      <groupName>格式问题</groupName>
      <ability>L2_HalfPunc_CN</ability>
      <abilityName>全半角问题</abilityName>
      <candidateList>
        <item>〈</item>
      </candidateList>
      <explain>文本全半角错误。</explain>
      <paraID>1C8CB233</paraID>
      <start>50</start>
      <end>51</end>
      <status>unmodified</status>
      <modifiedWord/>
      <trackRevisions>false</trackRevisions>
    </reviewItem>
    <reviewItem>
      <errorID>0d0b9686-d494-4bdd-9058-eaf6c245737a</errorID>
      <errorWord>&lt;</errorWord>
      <group>L1_Format</group>
      <groupName>格式问题</groupName>
      <ability>L2_HalfPunc_CN</ability>
      <abilityName>全半角问题</abilityName>
      <candidateList>
        <item>〈</item>
      </candidateList>
      <explain>文本全半角错误。</explain>
      <paraID>1ADC715F</paraID>
      <start>50</start>
      <end>51</end>
      <status>unmodified</status>
      <modifiedWord/>
      <trackRevisions>false</trackRevisions>
    </reviewItem>
    <reviewItem>
      <errorID>d482b406-4cc0-4e7e-8501-83d0fbbc995d</errorID>
      <errorWord>&lt;</errorWord>
      <group>L1_Format</group>
      <groupName>格式问题</groupName>
      <ability>L2_HalfPunc_CN</ability>
      <abilityName>全半角问题</abilityName>
      <candidateList>
        <item>〈</item>
      </candidateList>
      <explain>文本全半角错误。</explain>
      <paraID>611A6B75</paraID>
      <start>35</start>
      <end>36</end>
      <status>unmodified</status>
      <modifiedWord/>
      <trackRevisions>false</trackRevisions>
    </reviewItem>
    <reviewItem>
      <errorID>e9433b5b-c11b-448c-be1e-e35b9ae69b97</errorID>
      <errorWord>（</errorWord>
      <group>L1_Punc</group>
      <groupName>标点问题</groupName>
      <ability>L2_Punc_CN</ability>
      <abilityName>标点符号问题</abilityName>
      <candidateList/>
      <explain>同一形式括号套用。</explain>
      <paraID>46BFE198</paraID>
      <start>48</start>
      <end>49</end>
      <status>unmodified</status>
      <modifiedWord/>
      <trackRevisions>false</trackRevisions>
    </reviewItem>
    <reviewItem>
      <errorID>eb298b64-6524-4b00-b281-e4b7a20f0cb4</errorID>
      <errorWord>）</errorWord>
      <group>L1_Punc</group>
      <groupName>标点问题</groupName>
      <ability>L2_Punc_CN</ability>
      <abilityName>标点符号问题</abilityName>
      <candidateList/>
      <explain>同一形式括号套用。</explain>
      <paraID>46BFE198</paraID>
      <start>65</start>
      <end>66</end>
      <status>unmodified</status>
      <modifiedWord/>
      <trackRevisions>false</trackRevisions>
    </reviewItem>
    <reviewItem>
      <errorID>fda3a7ba-1be1-42d2-a4d8-1edaea3ce43d</errorID>
      <errorWord>，</errorWord>
      <group>L1_Word</group>
      <groupName>字词问题</groupName>
      <ability>L2_Typo</ability>
      <abilityName>字词错误</abilityName>
      <candidateList>
        <item>，以</item>
      </candidateList>
      <explain/>
      <paraID>4C9CA1E7</paraID>
      <start>135</start>
      <end>136</end>
      <status>unmodified</status>
      <modifiedWord/>
      <trackRevisions>false</trackRevisions>
    </reviewItem>
    <reviewItem>
      <errorID>67fb4a68-7faa-481c-8eb6-8b68ccbda913</errorID>
      <errorWord>，</errorWord>
      <group>L1_Word</group>
      <groupName>字词问题</groupName>
      <ability>L2_Typo</ability>
      <abilityName>字词错误</abilityName>
      <candidateList>
        <item>，以</item>
      </candidateList>
      <explain/>
      <paraID>4C9CA1E7</paraID>
      <start>143</start>
      <end>144</end>
      <status>unmodified</status>
      <modifiedWord/>
      <trackRevisions>false</trackRevisions>
    </reviewItem>
    <reviewItem>
      <errorID>fa9cb476-4bcb-4f13-a664-2f72a6623f07</errorID>
      <errorWord>（</errorWord>
      <group>L1_Punc</group>
      <groupName>标点问题</groupName>
      <ability>L2_Punc_CN</ability>
      <abilityName>标点符号问题</abilityName>
      <candidateList/>
      <explain>同一形式括号套用。</explain>
      <paraID>74C66EB3</paraID>
      <start>20</start>
      <end>21</end>
      <status>unmodified</status>
      <modifiedWord/>
      <trackRevisions>false</trackRevisions>
    </reviewItem>
    <reviewItem>
      <errorID>43ad633d-8e7d-4afa-bdd8-2861fe457e8a</errorID>
      <errorWord>）</errorWord>
      <group>L1_Punc</group>
      <groupName>标点问题</groupName>
      <ability>L2_Punc_CN</ability>
      <abilityName>标点符号问题</abilityName>
      <candidateList/>
      <explain>同一形式括号套用。</explain>
      <paraID>74C66EB3</paraID>
      <start>27</start>
      <end>28</end>
      <status>unmodified</status>
      <modifiedWord/>
      <trackRevisions>false</trackRevisions>
    </reviewItem>
    <reviewItem>
      <errorID>6fbf845e-23ae-4c53-8359-a88a4ae988d9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6DEB50A7</paraID>
      <start>19</start>
      <end>20</end>
      <status>unmodified</status>
      <modifiedWord/>
      <trackRevisions>false</trackRevisions>
    </reviewItem>
    <reviewItem>
      <errorID>fad538c0-aaf6-4dee-a5b4-8019860eaa87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6DEB50A7</paraID>
      <start>77</start>
      <end>78</end>
      <status>unmodified</status>
      <modifiedWord/>
      <trackRevisions>false</trackRevisions>
    </reviewItem>
    <reviewItem>
      <errorID>295ad380-a212-428f-82c4-0b112f504a02</errorID>
      <errorWord>;</errorWord>
      <group>L1_Format</group>
      <groupName>格式问题</groupName>
      <ability>L2_HalfPunc_CN</ability>
      <abilityName>全半角问题</abilityName>
      <candidateList>
        <item>；</item>
      </candidateList>
      <explain>文本全半角错误。</explain>
      <paraID>7E00CAC5</paraID>
      <start>84</start>
      <end>85</end>
      <status>unmodified</status>
      <modifiedWord/>
      <trackRevisions>false</trackRevisions>
    </reviewItem>
    <reviewItem>
      <errorID>f1c35836-8772-4b26-9127-c5746898d6fa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3B1864CF</paraID>
      <start>22</start>
      <end>23</end>
      <status>unmodified</status>
      <modifiedWord/>
      <trackRevisions>false</trackRevisions>
    </reviewItem>
    <reviewItem>
      <errorID>bf3840a1-889d-4e67-a840-e94635626c1b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3B1864CF</paraID>
      <start>94</start>
      <end>95</end>
      <status>unmodified</status>
      <modifiedWord/>
      <trackRevisions>false</trackRevisions>
    </reviewItem>
    <reviewItem>
      <errorID>a4f8c537-77dc-4d91-987e-021299a5d931</errorID>
      <errorWord>蛟龙号</errorWord>
      <group>L1_Punc</group>
      <groupName>标点问题</groupName>
      <ability>L2_Punc_CN</ability>
      <abilityName>标点符号问题</abilityName>
      <candidateList>
        <item>“蛟龙”号</item>
      </candidateList>
      <explain/>
      <paraID>1C85A82A</paraID>
      <start>7</start>
      <end>10</end>
      <status>unmodified</status>
      <modifiedWord/>
      <trackRevisions>false</trackRevisions>
    </reviewItem>
    <reviewItem>
      <errorID>21159343-06f7-4eee-91bc-43afac9b1f28</errorID>
      <errorWord>蛟龙号</errorWord>
      <group>L1_Punc</group>
      <groupName>标点问题</groupName>
      <ability>L2_Punc_CN</ability>
      <abilityName>标点符号问题</abilityName>
      <candidateList>
        <item>“蛟龙”号</item>
      </candidateList>
      <explain/>
      <paraID>1C85A82A</paraID>
      <start>43</start>
      <end>46</end>
      <status>unmodified</status>
      <modifiedWord/>
      <trackRevisions>false</trackRevisions>
    </reviewItem>
    <reviewItem>
      <errorID>38779aff-e837-4bdb-8cdf-13fe8b244a70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6CE7FA4B</paraID>
      <start>9</start>
      <end>10</end>
      <status>unmodified</status>
      <modifiedWord/>
      <trackRevisions>false</trackRevisions>
    </reviewItem>
    <reviewItem>
      <errorID>52c45d3e-eb73-497c-91b7-91e2ef970cd8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4B491CD0</paraID>
      <start>62</start>
      <end>63</end>
      <status>unmodified</status>
      <modifiedWord/>
      <trackRevisions>false</trackRevisions>
    </reviewItem>
    <reviewItem>
      <errorID>19776dc9-d490-4ff2-9617-f6a8d0bc4f5c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4B491CD0</paraID>
      <start>112</start>
      <end>113</end>
      <status>unmodified</status>
      <modifiedWord/>
      <trackRevisions>false</trackRevisions>
    </reviewItem>
    <reviewItem>
      <errorID>9c83d020-e478-4bc1-95d0-cf2ef4ff119e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4929DECF</paraID>
      <start>7</start>
      <end>8</end>
      <status>unmodified</status>
      <modifiedWord/>
      <trackRevisions>false</trackRevisions>
    </reviewItem>
    <reviewItem>
      <errorID>a19efe0d-2f34-45ef-89bb-8becd83467e1</errorID>
      <errorWord>（</errorWord>
      <group>L1_Punc</group>
      <groupName>标点问题</groupName>
      <ability>L2_Punc_CN</ability>
      <abilityName>标点符号问题</abilityName>
      <candidateList/>
      <explain>同一形式括号套用。</explain>
      <paraID>716F77AF</paraID>
      <start>12</start>
      <end>13</end>
      <status>unmodified</status>
      <modifiedWord/>
      <trackRevisions>false</trackRevisions>
    </reviewItem>
    <reviewItem>
      <errorID>cb32a71b-eb4a-4a9c-99a6-8f48285ba617</errorID>
      <errorWord>）</errorWord>
      <group>L1_Punc</group>
      <groupName>标点问题</groupName>
      <ability>L2_Punc_CN</ability>
      <abilityName>标点符号问题</abilityName>
      <candidateList/>
      <explain>同一形式括号套用。</explain>
      <paraID>716F77AF</paraID>
      <start>51</start>
      <end>52</end>
      <status>unmodified</status>
      <modifiedWord/>
      <trackRevisions>false</trackRevisions>
    </reviewItem>
    <reviewItem>
      <errorID>762315eb-95c1-45ab-b133-a6f03c39ddec</errorID>
      <errorWord>（</errorWord>
      <group>L1_Punc</group>
      <groupName>标点问题</groupName>
      <ability>L2_Punc_CN</ability>
      <abilityName>标点符号问题</abilityName>
      <candidateList/>
      <explain>同一形式括号套用。</explain>
      <paraID>716F77AF</paraID>
      <start>56</start>
      <end>57</end>
      <status>unmodified</status>
      <modifiedWord/>
      <trackRevisions>false</trackRevisions>
    </reviewItem>
    <reviewItem>
      <errorID>4626e559-4b3d-4d66-842d-be420b91c0de</errorID>
      <errorWord>）</errorWord>
      <group>L1_Punc</group>
      <groupName>标点问题</groupName>
      <ability>L2_Punc_CN</ability>
      <abilityName>标点符号问题</abilityName>
      <candidateList/>
      <explain>同一形式括号套用。</explain>
      <paraID>716F77AF</paraID>
      <start>90</start>
      <end>91</end>
      <status>unmodified</status>
      <modifiedWord/>
      <trackRevisions>false</trackRevisions>
    </reviewItem>
    <reviewItem>
      <errorID>50091c63-e7da-4ab7-9f94-afbbdca50d35</errorID>
      <errorWord>（</errorWord>
      <group>L1_Punc</group>
      <groupName>标点问题</groupName>
      <ability>L2_Punc_CN</ability>
      <abilityName>标点符号问题</abilityName>
      <candidateList/>
      <explain>同一形式括号套用。</explain>
      <paraID>4E4B0534</paraID>
      <start>30</start>
      <end>31</end>
      <status>unmodified</status>
      <modifiedWord/>
      <trackRevisions>false</trackRevisions>
    </reviewItem>
    <reviewItem>
      <errorID>dc158f25-4663-435e-b4d4-43730cf78e9c</errorID>
      <errorWord>）</errorWord>
      <group>L1_Punc</group>
      <groupName>标点问题</groupName>
      <ability>L2_Punc_CN</ability>
      <abilityName>标点符号问题</abilityName>
      <candidateList/>
      <explain>同一形式括号套用。</explain>
      <paraID>4E4B0534</paraID>
      <start>72</start>
      <end>73</end>
      <status>unmodified</status>
      <modifiedWord/>
      <trackRevisions>false</trackRevisions>
    </reviewItem>
    <reviewItem>
      <errorID>d70c6616-7b93-4c0b-af2b-3821fc3e0124</errorID>
      <errorWord>用</errorWord>
      <group>L1_Word</group>
      <groupName>字词问题</groupName>
      <ability>L2_Typo</ability>
      <abilityName>字词错误</abilityName>
      <candidateList>
        <item>用和</item>
      </candidateList>
      <explain/>
      <paraID>6F324CA4</paraID>
      <start>160</start>
      <end>162</end>
      <status>modified</status>
      <modifiedWord>用和</modifiedWord>
      <trackRevisions>false</trackRevisions>
    </reviewItem>
    <reviewItem>
      <errorID>9ea96149-18a7-400b-af07-d3f534a174ef</errorID>
      <errorWord>（</errorWord>
      <group>L1_Punc</group>
      <groupName>标点问题</groupName>
      <ability>L2_Punc_CN</ability>
      <abilityName>标点符号问题</abilityName>
      <candidateList/>
      <explain>同一形式括号套用。</explain>
      <paraID>2D688CB8</paraID>
      <start>20</start>
      <end>21</end>
      <status>unmodified</status>
      <modifiedWord/>
      <trackRevisions>false</trackRevisions>
    </reviewItem>
    <reviewItem>
      <errorID>a8524499-f80f-4b93-bfbf-a2312bec994d</errorID>
      <errorWord>）</errorWord>
      <group>L1_Punc</group>
      <groupName>标点问题</groupName>
      <ability>L2_Punc_CN</ability>
      <abilityName>标点符号问题</abilityName>
      <candidateList/>
      <explain>同一形式括号套用。</explain>
      <paraID>2D688CB8</paraID>
      <start>27</start>
      <end>28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7ff763-8510-4c39-8752-aaad84da1e29}">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77</Pages>
  <Words>9109</Words>
  <Characters>9659</Characters>
  <TotalTime>34</TotalTime>
  <ScaleCrop>false</ScaleCrop>
  <LinksUpToDate>false</LinksUpToDate>
  <CharactersWithSpaces>9747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妍妍就爱吃煎蛋</cp:lastModifiedBy>
  <cp:lastPrinted>2026-06-08T05:28:00Z</cp:lastPrinted>
  <dcterms:modified xsi:type="dcterms:W3CDTF">2026-06-11T07:36:01Z</dcterms:modified>
  <dc:title>无锡市政</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4625101282164E579732DD551B889231_13</vt:lpwstr>
  </property>
  <property fmtid="{D5CDD505-2E9C-101B-9397-08002B2CF9AE}" pid="4" name="KSOTemplateDocerSaveRecord">
    <vt:lpwstr>eyJoZGlkIjoiYzQ1NWI2NjQzNTFmMWZkM2FjYjhmN2U5ODk0MDk0NjMiLCJ1c2VySWQiOiIxMTQwOTAzNTk2In0=</vt:lpwstr>
  </property>
</Properties>
</file>