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30645A">
      <w:pPr>
        <w:rPr>
          <w:rFonts w:hint="eastAsia" w:ascii="仿宋" w:hAnsi="仿宋" w:eastAsia="仿宋" w:cs="仿宋"/>
          <w:i w:val="0"/>
          <w:iCs w:val="0"/>
          <w:color w:val="auto"/>
          <w:sz w:val="20"/>
          <w:highlight w:val="none"/>
        </w:rPr>
      </w:pPr>
    </w:p>
    <w:p w14:paraId="0E79068E">
      <w:pPr>
        <w:rPr>
          <w:rFonts w:hint="eastAsia" w:ascii="仿宋" w:hAnsi="仿宋" w:eastAsia="仿宋" w:cs="仿宋"/>
          <w:i w:val="0"/>
          <w:iCs w:val="0"/>
          <w:color w:val="auto"/>
          <w:highlight w:val="none"/>
        </w:rPr>
      </w:pPr>
    </w:p>
    <w:p w14:paraId="564E3E93">
      <w:pPr>
        <w:rPr>
          <w:rFonts w:hint="eastAsia" w:ascii="仿宋" w:hAnsi="仿宋" w:eastAsia="仿宋" w:cs="仿宋"/>
          <w:i w:val="0"/>
          <w:iCs w:val="0"/>
          <w:color w:val="auto"/>
          <w:highlight w:val="none"/>
        </w:rPr>
      </w:pPr>
    </w:p>
    <w:p w14:paraId="17008C37">
      <w:pPr>
        <w:rPr>
          <w:rFonts w:hint="eastAsia" w:ascii="仿宋" w:hAnsi="仿宋" w:eastAsia="仿宋" w:cs="仿宋"/>
          <w:i w:val="0"/>
          <w:iCs w:val="0"/>
          <w:color w:val="auto"/>
          <w:sz w:val="36"/>
          <w:szCs w:val="36"/>
          <w:highlight w:val="none"/>
        </w:rPr>
      </w:pPr>
    </w:p>
    <w:p w14:paraId="18400EC6">
      <w:pPr>
        <w:rPr>
          <w:rFonts w:hint="eastAsia" w:ascii="仿宋" w:hAnsi="仿宋" w:eastAsia="仿宋" w:cs="仿宋"/>
          <w:i w:val="0"/>
          <w:iCs w:val="0"/>
          <w:color w:val="auto"/>
          <w:sz w:val="36"/>
          <w:szCs w:val="36"/>
          <w:highlight w:val="none"/>
        </w:rPr>
      </w:pPr>
    </w:p>
    <w:p w14:paraId="7603AA63">
      <w:pPr>
        <w:rPr>
          <w:rFonts w:hint="eastAsia" w:ascii="仿宋" w:hAnsi="仿宋" w:eastAsia="仿宋" w:cs="仿宋"/>
          <w:i w:val="0"/>
          <w:iCs w:val="0"/>
          <w:color w:val="auto"/>
          <w:sz w:val="36"/>
          <w:szCs w:val="36"/>
          <w:highlight w:val="none"/>
        </w:rPr>
      </w:pPr>
    </w:p>
    <w:p w14:paraId="79A8E604">
      <w:pPr>
        <w:rPr>
          <w:rFonts w:hint="eastAsia" w:ascii="仿宋" w:hAnsi="仿宋" w:eastAsia="仿宋" w:cs="仿宋"/>
          <w:i w:val="0"/>
          <w:iCs w:val="0"/>
          <w:color w:val="auto"/>
          <w:sz w:val="36"/>
          <w:szCs w:val="36"/>
          <w:highlight w:val="none"/>
        </w:rPr>
      </w:pPr>
    </w:p>
    <w:p w14:paraId="267DE06D">
      <w:pPr>
        <w:jc w:val="center"/>
        <w:rPr>
          <w:rFonts w:hint="eastAsia" w:ascii="仿宋" w:hAnsi="仿宋" w:eastAsia="仿宋" w:cs="仿宋"/>
          <w:b/>
          <w:i w:val="0"/>
          <w:iCs w:val="0"/>
          <w:color w:val="auto"/>
          <w:sz w:val="18"/>
          <w:szCs w:val="18"/>
          <w:highlight w:val="none"/>
        </w:rPr>
      </w:pPr>
    </w:p>
    <w:p w14:paraId="4757B69A">
      <w:pPr>
        <w:jc w:val="center"/>
        <w:rPr>
          <w:rFonts w:hint="eastAsia" w:ascii="仿宋" w:hAnsi="仿宋" w:eastAsia="仿宋" w:cs="仿宋"/>
          <w:i w:val="0"/>
          <w:iCs w:val="0"/>
          <w:color w:val="auto"/>
          <w:sz w:val="82"/>
          <w:szCs w:val="72"/>
          <w:highlight w:val="none"/>
        </w:rPr>
      </w:pPr>
      <w:r>
        <w:rPr>
          <w:rFonts w:hint="eastAsia" w:ascii="仿宋" w:hAnsi="仿宋" w:eastAsia="仿宋" w:cs="仿宋"/>
          <w:i w:val="0"/>
          <w:iCs w:val="0"/>
          <w:color w:val="auto"/>
          <w:sz w:val="82"/>
          <w:szCs w:val="72"/>
          <w:highlight w:val="none"/>
        </w:rPr>
        <w:t>征</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集</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文</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件</w:t>
      </w:r>
    </w:p>
    <w:p w14:paraId="77C2A106">
      <w:pPr>
        <w:jc w:val="center"/>
        <w:rPr>
          <w:rFonts w:hint="eastAsia" w:ascii="仿宋" w:hAnsi="仿宋" w:eastAsia="仿宋" w:cs="仿宋"/>
          <w:i w:val="0"/>
          <w:iCs w:val="0"/>
          <w:color w:val="auto"/>
          <w:sz w:val="52"/>
          <w:szCs w:val="52"/>
          <w:highlight w:val="none"/>
          <w:u w:val="single"/>
        </w:rPr>
      </w:pPr>
      <w:r>
        <w:rPr>
          <w:rFonts w:hint="eastAsia" w:ascii="仿宋" w:hAnsi="仿宋" w:eastAsia="仿宋" w:cs="仿宋"/>
          <w:i w:val="0"/>
          <w:iCs w:val="0"/>
          <w:color w:val="auto"/>
          <w:sz w:val="52"/>
          <w:szCs w:val="52"/>
          <w:highlight w:val="none"/>
          <w:u w:val="single"/>
        </w:rPr>
        <w:t>（封闭式框架协议）</w:t>
      </w:r>
    </w:p>
    <w:p w14:paraId="32770724">
      <w:pPr>
        <w:jc w:val="center"/>
        <w:rPr>
          <w:rFonts w:hint="eastAsia" w:ascii="仿宋" w:hAnsi="仿宋" w:eastAsia="仿宋" w:cs="仿宋"/>
          <w:i w:val="0"/>
          <w:iCs w:val="0"/>
          <w:color w:val="auto"/>
          <w:sz w:val="32"/>
          <w:szCs w:val="32"/>
          <w:highlight w:val="none"/>
          <w:u w:val="single"/>
        </w:rPr>
      </w:pPr>
    </w:p>
    <w:p w14:paraId="351FABE8">
      <w:pPr>
        <w:jc w:val="center"/>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none"/>
        </w:rPr>
        <w:t>（</w:t>
      </w:r>
      <w:r>
        <w:rPr>
          <w:rFonts w:hint="eastAsia" w:ascii="仿宋" w:hAnsi="仿宋" w:eastAsia="仿宋" w:cs="仿宋"/>
          <w:i w:val="0"/>
          <w:iCs w:val="0"/>
          <w:color w:val="auto"/>
          <w:sz w:val="32"/>
          <w:szCs w:val="32"/>
          <w:highlight w:val="none"/>
          <w:u w:val="single"/>
        </w:rPr>
        <w:t>服务</w:t>
      </w:r>
      <w:r>
        <w:rPr>
          <w:rFonts w:hint="eastAsia" w:ascii="仿宋" w:hAnsi="仿宋" w:eastAsia="仿宋" w:cs="仿宋"/>
          <w:i w:val="0"/>
          <w:iCs w:val="0"/>
          <w:color w:val="auto"/>
          <w:sz w:val="32"/>
          <w:szCs w:val="32"/>
          <w:highlight w:val="none"/>
          <w:u w:val="none"/>
        </w:rPr>
        <w:t>类项目，</w:t>
      </w:r>
      <w:r>
        <w:rPr>
          <w:rFonts w:hint="eastAsia" w:ascii="仿宋" w:hAnsi="仿宋" w:eastAsia="仿宋" w:cs="仿宋"/>
          <w:i w:val="0"/>
          <w:iCs w:val="0"/>
          <w:color w:val="auto"/>
          <w:sz w:val="32"/>
          <w:szCs w:val="32"/>
          <w:highlight w:val="none"/>
          <w:u w:val="single"/>
        </w:rPr>
        <w:t>否</w:t>
      </w:r>
      <w:r>
        <w:rPr>
          <w:rFonts w:hint="eastAsia" w:ascii="仿宋" w:hAnsi="仿宋" w:eastAsia="仿宋" w:cs="仿宋"/>
          <w:i w:val="0"/>
          <w:iCs w:val="0"/>
          <w:color w:val="auto"/>
          <w:sz w:val="32"/>
          <w:szCs w:val="32"/>
          <w:highlight w:val="none"/>
          <w:u w:val="none"/>
        </w:rPr>
        <w:t>专门面向中小企业）</w:t>
      </w:r>
    </w:p>
    <w:p w14:paraId="756CBA9C">
      <w:pPr>
        <w:spacing w:line="500" w:lineRule="exact"/>
        <w:ind w:firstLine="1980"/>
        <w:jc w:val="left"/>
        <w:rPr>
          <w:rFonts w:hint="eastAsia" w:ascii="仿宋" w:hAnsi="仿宋" w:eastAsia="仿宋" w:cs="仿宋"/>
          <w:i w:val="0"/>
          <w:iCs w:val="0"/>
          <w:color w:val="auto"/>
          <w:sz w:val="36"/>
          <w:szCs w:val="36"/>
          <w:highlight w:val="none"/>
        </w:rPr>
      </w:pPr>
    </w:p>
    <w:p w14:paraId="31F3753E">
      <w:pPr>
        <w:spacing w:line="500" w:lineRule="exact"/>
        <w:ind w:firstLine="1980"/>
        <w:jc w:val="left"/>
        <w:rPr>
          <w:rFonts w:hint="eastAsia" w:ascii="仿宋" w:hAnsi="仿宋" w:eastAsia="仿宋" w:cs="仿宋"/>
          <w:i w:val="0"/>
          <w:iCs w:val="0"/>
          <w:color w:val="auto"/>
          <w:sz w:val="36"/>
          <w:szCs w:val="36"/>
          <w:highlight w:val="none"/>
        </w:rPr>
      </w:pPr>
    </w:p>
    <w:tbl>
      <w:tblPr>
        <w:tblStyle w:val="39"/>
        <w:tblpPr w:leftFromText="180" w:rightFromText="180" w:vertAnchor="text" w:horzAnchor="page" w:tblpX="1970" w:tblpY="2500"/>
        <w:tblW w:w="8406" w:type="dxa"/>
        <w:tblInd w:w="0" w:type="dxa"/>
        <w:tblLayout w:type="fixed"/>
        <w:tblCellMar>
          <w:top w:w="0" w:type="dxa"/>
          <w:left w:w="108" w:type="dxa"/>
          <w:bottom w:w="0" w:type="dxa"/>
          <w:right w:w="108" w:type="dxa"/>
        </w:tblCellMar>
      </w:tblPr>
      <w:tblGrid>
        <w:gridCol w:w="8406"/>
      </w:tblGrid>
      <w:tr w14:paraId="632AFAE4">
        <w:tblPrEx>
          <w:tblCellMar>
            <w:top w:w="0" w:type="dxa"/>
            <w:left w:w="108" w:type="dxa"/>
            <w:bottom w:w="0" w:type="dxa"/>
            <w:right w:w="108" w:type="dxa"/>
          </w:tblCellMar>
        </w:tblPrEx>
        <w:trPr>
          <w:trHeight w:val="1067" w:hRule="atLeast"/>
        </w:trPr>
        <w:tc>
          <w:tcPr>
            <w:tcW w:w="8406" w:type="dxa"/>
            <w:tcBorders>
              <w:top w:val="nil"/>
              <w:left w:val="nil"/>
              <w:bottom w:val="nil"/>
              <w:right w:val="nil"/>
            </w:tcBorders>
            <w:noWrap w:val="0"/>
            <w:vAlign w:val="center"/>
          </w:tcPr>
          <w:p w14:paraId="2510AABD">
            <w:pPr>
              <w:spacing w:after="156"/>
              <w:rPr>
                <w:rFonts w:hint="default"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rPr>
              <w:t>项目名称：</w:t>
            </w:r>
            <w:r>
              <w:rPr>
                <w:rFonts w:hint="eastAsia" w:ascii="仿宋" w:hAnsi="仿宋" w:eastAsia="仿宋" w:cs="仿宋"/>
                <w:i w:val="0"/>
                <w:iCs w:val="0"/>
                <w:color w:val="auto"/>
                <w:sz w:val="36"/>
                <w:szCs w:val="36"/>
                <w:highlight w:val="none"/>
                <w:lang w:eastAsia="zh-CN"/>
              </w:rPr>
              <w:t>2026-2028年宿城区残疾儿童孤独症康复服务采购项目</w:t>
            </w:r>
          </w:p>
        </w:tc>
      </w:tr>
      <w:tr w14:paraId="0072E305">
        <w:tblPrEx>
          <w:tblCellMar>
            <w:top w:w="0" w:type="dxa"/>
            <w:left w:w="108" w:type="dxa"/>
            <w:bottom w:w="0" w:type="dxa"/>
            <w:right w:w="108" w:type="dxa"/>
          </w:tblCellMar>
        </w:tblPrEx>
        <w:trPr>
          <w:trHeight w:val="611" w:hRule="atLeast"/>
        </w:trPr>
        <w:tc>
          <w:tcPr>
            <w:tcW w:w="8406" w:type="dxa"/>
            <w:tcBorders>
              <w:top w:val="nil"/>
              <w:left w:val="nil"/>
              <w:bottom w:val="nil"/>
              <w:right w:val="nil"/>
            </w:tcBorders>
            <w:noWrap w:val="0"/>
            <w:vAlign w:val="center"/>
          </w:tcPr>
          <w:p w14:paraId="18D84BE2">
            <w:pPr>
              <w:spacing w:after="156"/>
              <w:rPr>
                <w:rFonts w:hint="default"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rPr>
              <w:t>项目编号：</w:t>
            </w:r>
            <w:r>
              <w:rPr>
                <w:rFonts w:hint="eastAsia" w:ascii="仿宋" w:hAnsi="仿宋" w:eastAsia="仿宋" w:cs="仿宋"/>
                <w:color w:val="000000"/>
                <w:sz w:val="36"/>
                <w:highlight w:val="none"/>
                <w:lang w:val="en-US" w:eastAsia="zh-CN"/>
              </w:rPr>
              <w:t>JSZC-321302-SQHX-K2026-0004</w:t>
            </w:r>
          </w:p>
        </w:tc>
      </w:tr>
      <w:tr w14:paraId="1F8DAFB0">
        <w:tblPrEx>
          <w:tblCellMar>
            <w:top w:w="0" w:type="dxa"/>
            <w:left w:w="108" w:type="dxa"/>
            <w:bottom w:w="0" w:type="dxa"/>
            <w:right w:w="108" w:type="dxa"/>
          </w:tblCellMar>
        </w:tblPrEx>
        <w:tc>
          <w:tcPr>
            <w:tcW w:w="8406" w:type="dxa"/>
            <w:tcBorders>
              <w:top w:val="nil"/>
              <w:left w:val="nil"/>
              <w:bottom w:val="nil"/>
              <w:right w:val="nil"/>
            </w:tcBorders>
            <w:noWrap w:val="0"/>
            <w:vAlign w:val="center"/>
          </w:tcPr>
          <w:p w14:paraId="32FCC446">
            <w:pPr>
              <w:spacing w:after="156"/>
              <w:rPr>
                <w:rFonts w:hint="default"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lang w:val="en-US" w:eastAsia="zh-CN"/>
              </w:rPr>
              <w:t>征集人</w:t>
            </w:r>
            <w:r>
              <w:rPr>
                <w:rFonts w:hint="eastAsia" w:ascii="仿宋" w:hAnsi="仿宋" w:eastAsia="仿宋" w:cs="仿宋"/>
                <w:i w:val="0"/>
                <w:iCs w:val="0"/>
                <w:color w:val="auto"/>
                <w:sz w:val="36"/>
                <w:szCs w:val="36"/>
                <w:highlight w:val="none"/>
              </w:rPr>
              <w:t>：</w:t>
            </w:r>
            <w:r>
              <w:rPr>
                <w:rFonts w:hint="eastAsia" w:ascii="仿宋" w:hAnsi="仿宋" w:eastAsia="仿宋" w:cs="仿宋"/>
                <w:i w:val="0"/>
                <w:iCs w:val="0"/>
                <w:color w:val="auto"/>
                <w:sz w:val="36"/>
                <w:szCs w:val="36"/>
                <w:highlight w:val="none"/>
                <w:lang w:val="en-US" w:eastAsia="zh-CN"/>
              </w:rPr>
              <w:t>宿迁市宿城区残疾人联合会</w:t>
            </w:r>
          </w:p>
        </w:tc>
      </w:tr>
      <w:tr w14:paraId="52D2F219">
        <w:tblPrEx>
          <w:tblCellMar>
            <w:top w:w="0" w:type="dxa"/>
            <w:left w:w="108" w:type="dxa"/>
            <w:bottom w:w="0" w:type="dxa"/>
            <w:right w:w="108" w:type="dxa"/>
          </w:tblCellMar>
        </w:tblPrEx>
        <w:tc>
          <w:tcPr>
            <w:tcW w:w="8406" w:type="dxa"/>
            <w:tcBorders>
              <w:top w:val="nil"/>
              <w:left w:val="nil"/>
              <w:bottom w:val="nil"/>
              <w:right w:val="nil"/>
            </w:tcBorders>
            <w:noWrap w:val="0"/>
            <w:vAlign w:val="center"/>
          </w:tcPr>
          <w:p w14:paraId="02AF8C89">
            <w:pPr>
              <w:spacing w:after="156"/>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t>日    期：202</w:t>
            </w:r>
            <w:r>
              <w:rPr>
                <w:rFonts w:hint="eastAsia" w:ascii="仿宋" w:hAnsi="仿宋" w:eastAsia="仿宋" w:cs="仿宋"/>
                <w:i w:val="0"/>
                <w:iCs w:val="0"/>
                <w:color w:val="auto"/>
                <w:sz w:val="36"/>
                <w:szCs w:val="36"/>
                <w:highlight w:val="none"/>
                <w:lang w:val="en-US" w:eastAsia="zh-CN"/>
              </w:rPr>
              <w:t>6</w:t>
            </w:r>
            <w:r>
              <w:rPr>
                <w:rFonts w:hint="eastAsia" w:ascii="仿宋" w:hAnsi="仿宋" w:eastAsia="仿宋" w:cs="仿宋"/>
                <w:i w:val="0"/>
                <w:iCs w:val="0"/>
                <w:color w:val="auto"/>
                <w:sz w:val="36"/>
                <w:szCs w:val="36"/>
                <w:highlight w:val="none"/>
              </w:rPr>
              <w:t>年</w:t>
            </w:r>
            <w:r>
              <w:rPr>
                <w:rFonts w:hint="eastAsia" w:ascii="仿宋" w:hAnsi="仿宋" w:eastAsia="仿宋" w:cs="仿宋"/>
                <w:i w:val="0"/>
                <w:iCs w:val="0"/>
                <w:color w:val="auto"/>
                <w:sz w:val="36"/>
                <w:szCs w:val="36"/>
                <w:highlight w:val="none"/>
                <w:lang w:val="en-US" w:eastAsia="zh-CN"/>
              </w:rPr>
              <w:t>06</w:t>
            </w:r>
            <w:r>
              <w:rPr>
                <w:rFonts w:hint="eastAsia" w:ascii="仿宋" w:hAnsi="仿宋" w:eastAsia="仿宋" w:cs="仿宋"/>
                <w:i w:val="0"/>
                <w:iCs w:val="0"/>
                <w:color w:val="auto"/>
                <w:sz w:val="36"/>
                <w:szCs w:val="36"/>
                <w:highlight w:val="none"/>
              </w:rPr>
              <w:t>月</w:t>
            </w:r>
            <w:r>
              <w:rPr>
                <w:rFonts w:hint="eastAsia" w:ascii="仿宋" w:hAnsi="仿宋" w:eastAsia="仿宋" w:cs="仿宋"/>
                <w:i w:val="0"/>
                <w:iCs w:val="0"/>
                <w:color w:val="auto"/>
                <w:sz w:val="36"/>
                <w:szCs w:val="36"/>
                <w:highlight w:val="none"/>
                <w:lang w:val="en-US" w:eastAsia="zh-CN"/>
              </w:rPr>
              <w:t>12</w:t>
            </w:r>
            <w:r>
              <w:rPr>
                <w:rFonts w:hint="eastAsia" w:ascii="仿宋" w:hAnsi="仿宋" w:eastAsia="仿宋" w:cs="仿宋"/>
                <w:i w:val="0"/>
                <w:iCs w:val="0"/>
                <w:color w:val="auto"/>
                <w:sz w:val="36"/>
                <w:szCs w:val="36"/>
                <w:highlight w:val="none"/>
              </w:rPr>
              <w:t>日</w:t>
            </w:r>
          </w:p>
        </w:tc>
      </w:tr>
    </w:tbl>
    <w:p w14:paraId="1A97167F">
      <w:pPr>
        <w:rPr>
          <w:rFonts w:hint="eastAsia" w:ascii="仿宋" w:hAnsi="仿宋" w:eastAsia="仿宋" w:cs="仿宋"/>
          <w:i w:val="0"/>
          <w:iCs w:val="0"/>
          <w:color w:val="auto"/>
          <w:highlight w:val="none"/>
        </w:rPr>
      </w:pPr>
    </w:p>
    <w:p w14:paraId="245F2B33">
      <w:pPr>
        <w:rPr>
          <w:rFonts w:hint="eastAsia" w:ascii="仿宋" w:hAnsi="仿宋" w:eastAsia="仿宋" w:cs="仿宋"/>
          <w:i w:val="0"/>
          <w:iCs w:val="0"/>
          <w:color w:val="auto"/>
          <w:highlight w:val="none"/>
        </w:rPr>
      </w:pPr>
    </w:p>
    <w:p w14:paraId="3C5EE694">
      <w:pPr>
        <w:rPr>
          <w:rFonts w:hint="eastAsia" w:ascii="仿宋" w:hAnsi="仿宋" w:eastAsia="仿宋" w:cs="仿宋"/>
          <w:i w:val="0"/>
          <w:iCs w:val="0"/>
          <w:color w:val="auto"/>
          <w:highlight w:val="none"/>
        </w:rPr>
      </w:pPr>
    </w:p>
    <w:p w14:paraId="6516F30A">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t xml:space="preserve"> </w:t>
      </w:r>
    </w:p>
    <w:p w14:paraId="25E51B7E">
      <w:pPr>
        <w:rPr>
          <w:rFonts w:hint="eastAsia" w:ascii="仿宋" w:hAnsi="仿宋" w:eastAsia="仿宋" w:cs="仿宋"/>
          <w:i w:val="0"/>
          <w:iCs w:val="0"/>
          <w:color w:val="auto"/>
          <w:sz w:val="20"/>
          <w:highlight w:val="none"/>
        </w:rPr>
      </w:pPr>
    </w:p>
    <w:p w14:paraId="031FCE12">
      <w:pPr>
        <w:rPr>
          <w:rFonts w:hint="eastAsia" w:ascii="仿宋" w:hAnsi="仿宋" w:eastAsia="仿宋" w:cs="仿宋"/>
          <w:i w:val="0"/>
          <w:iCs w:val="0"/>
          <w:color w:val="auto"/>
          <w:sz w:val="20"/>
          <w:highlight w:val="none"/>
        </w:rPr>
      </w:pPr>
    </w:p>
    <w:p w14:paraId="6702B451">
      <w:pPr>
        <w:rPr>
          <w:rFonts w:hint="eastAsia" w:ascii="仿宋" w:hAnsi="仿宋" w:eastAsia="仿宋" w:cs="仿宋"/>
          <w:i w:val="0"/>
          <w:iCs w:val="0"/>
          <w:color w:val="auto"/>
          <w:sz w:val="20"/>
          <w:highlight w:val="none"/>
        </w:rPr>
      </w:pPr>
    </w:p>
    <w:p w14:paraId="7571E83D">
      <w:pPr>
        <w:rPr>
          <w:rFonts w:hint="eastAsia" w:ascii="仿宋" w:hAnsi="仿宋" w:eastAsia="仿宋" w:cs="仿宋"/>
          <w:i w:val="0"/>
          <w:iCs w:val="0"/>
          <w:color w:val="auto"/>
          <w:sz w:val="20"/>
          <w:highlight w:val="none"/>
        </w:rPr>
      </w:pPr>
    </w:p>
    <w:p w14:paraId="5B7BB8DC">
      <w:pPr>
        <w:rPr>
          <w:rFonts w:hint="eastAsia" w:ascii="仿宋" w:hAnsi="仿宋" w:eastAsia="仿宋" w:cs="仿宋"/>
          <w:i w:val="0"/>
          <w:iCs w:val="0"/>
          <w:color w:val="auto"/>
          <w:sz w:val="20"/>
          <w:highlight w:val="none"/>
        </w:rPr>
      </w:pPr>
    </w:p>
    <w:p w14:paraId="3CE8007E">
      <w:pPr>
        <w:rPr>
          <w:rFonts w:hint="eastAsia" w:ascii="仿宋" w:hAnsi="仿宋" w:eastAsia="仿宋" w:cs="仿宋"/>
          <w:i w:val="0"/>
          <w:iCs w:val="0"/>
          <w:color w:val="auto"/>
          <w:sz w:val="20"/>
          <w:highlight w:val="none"/>
        </w:rPr>
      </w:pPr>
    </w:p>
    <w:p w14:paraId="25081AD4">
      <w:pPr>
        <w:rPr>
          <w:rFonts w:hint="eastAsia" w:ascii="仿宋" w:hAnsi="仿宋" w:eastAsia="仿宋" w:cs="仿宋"/>
          <w:i w:val="0"/>
          <w:iCs w:val="0"/>
          <w:color w:val="auto"/>
          <w:sz w:val="20"/>
          <w:highlight w:val="none"/>
        </w:rPr>
      </w:pPr>
    </w:p>
    <w:p w14:paraId="361AF3E2">
      <w:pPr>
        <w:rPr>
          <w:rFonts w:hint="eastAsia" w:ascii="仿宋" w:hAnsi="仿宋" w:eastAsia="仿宋" w:cs="仿宋"/>
          <w:i w:val="0"/>
          <w:iCs w:val="0"/>
          <w:color w:val="auto"/>
          <w:sz w:val="20"/>
          <w:highlight w:val="none"/>
        </w:rPr>
      </w:pPr>
    </w:p>
    <w:p w14:paraId="4345AA9E">
      <w:pPr>
        <w:rPr>
          <w:rFonts w:hint="eastAsia" w:ascii="仿宋" w:hAnsi="仿宋" w:eastAsia="仿宋" w:cs="仿宋"/>
          <w:i w:val="0"/>
          <w:iCs w:val="0"/>
          <w:color w:val="auto"/>
          <w:sz w:val="20"/>
          <w:highlight w:val="none"/>
        </w:rPr>
      </w:pPr>
    </w:p>
    <w:p w14:paraId="7B1D28C2">
      <w:pPr>
        <w:rPr>
          <w:rFonts w:hint="eastAsia" w:ascii="仿宋" w:hAnsi="仿宋" w:eastAsia="仿宋" w:cs="仿宋"/>
          <w:i w:val="0"/>
          <w:iCs w:val="0"/>
          <w:color w:val="auto"/>
          <w:sz w:val="20"/>
          <w:highlight w:val="none"/>
        </w:rPr>
      </w:pPr>
    </w:p>
    <w:p w14:paraId="09B5D2FA">
      <w:pPr>
        <w:rPr>
          <w:rFonts w:hint="eastAsia" w:ascii="仿宋" w:hAnsi="仿宋" w:eastAsia="仿宋" w:cs="仿宋"/>
          <w:i w:val="0"/>
          <w:iCs w:val="0"/>
          <w:color w:val="auto"/>
          <w:sz w:val="20"/>
          <w:highlight w:val="none"/>
        </w:rPr>
      </w:pPr>
    </w:p>
    <w:p w14:paraId="15B4E585">
      <w:pPr>
        <w:rPr>
          <w:rFonts w:hint="eastAsia" w:ascii="仿宋" w:hAnsi="仿宋" w:eastAsia="仿宋" w:cs="仿宋"/>
          <w:i w:val="0"/>
          <w:iCs w:val="0"/>
          <w:color w:val="auto"/>
          <w:sz w:val="20"/>
          <w:highlight w:val="none"/>
        </w:rPr>
      </w:pPr>
    </w:p>
    <w:p w14:paraId="54D933BB">
      <w:pPr>
        <w:rPr>
          <w:rFonts w:hint="eastAsia" w:ascii="仿宋" w:hAnsi="仿宋" w:eastAsia="仿宋" w:cs="仿宋"/>
          <w:i w:val="0"/>
          <w:iCs w:val="0"/>
          <w:color w:val="auto"/>
          <w:sz w:val="20"/>
          <w:highlight w:val="none"/>
        </w:rPr>
      </w:pPr>
    </w:p>
    <w:p w14:paraId="0CE9F3FA">
      <w:pPr>
        <w:pStyle w:val="28"/>
        <w:tabs>
          <w:tab w:val="right" w:leader="dot" w:pos="8296"/>
        </w:tabs>
        <w:jc w:val="center"/>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t>目 录</w:t>
      </w:r>
    </w:p>
    <w:p w14:paraId="6603FCBD">
      <w:pPr>
        <w:pStyle w:val="28"/>
        <w:tabs>
          <w:tab w:val="right" w:leader="dot" w:pos="8844"/>
        </w:tabs>
        <w:rPr>
          <w:highlight w:val="none"/>
        </w:rPr>
      </w:pPr>
      <w:r>
        <w:rPr>
          <w:rFonts w:hint="eastAsia"/>
          <w:sz w:val="24"/>
          <w:szCs w:val="24"/>
          <w:highlight w:val="none"/>
        </w:rPr>
        <w:fldChar w:fldCharType="begin"/>
      </w:r>
      <w:r>
        <w:rPr>
          <w:rFonts w:hint="eastAsia"/>
          <w:sz w:val="24"/>
          <w:szCs w:val="24"/>
          <w:highlight w:val="none"/>
        </w:rPr>
        <w:instrText xml:space="preserve">TOC \o "1-2" \h \u </w:instrText>
      </w:r>
      <w:r>
        <w:rPr>
          <w:rFonts w:hint="eastAsia"/>
          <w:sz w:val="24"/>
          <w:szCs w:val="24"/>
          <w:highlight w:val="none"/>
        </w:rPr>
        <w:fldChar w:fldCharType="separate"/>
      </w:r>
      <w:r>
        <w:rPr>
          <w:rFonts w:hint="eastAsia"/>
          <w:szCs w:val="24"/>
          <w:highlight w:val="none"/>
        </w:rPr>
        <w:fldChar w:fldCharType="begin"/>
      </w:r>
      <w:r>
        <w:rPr>
          <w:rFonts w:hint="eastAsia"/>
          <w:szCs w:val="24"/>
          <w:highlight w:val="none"/>
        </w:rPr>
        <w:instrText xml:space="preserve"> HYPERLINK \l _Toc203 </w:instrText>
      </w:r>
      <w:r>
        <w:rPr>
          <w:rFonts w:hint="eastAsia"/>
          <w:szCs w:val="24"/>
          <w:highlight w:val="none"/>
        </w:rPr>
        <w:fldChar w:fldCharType="separate"/>
      </w:r>
      <w:r>
        <w:rPr>
          <w:rFonts w:hint="eastAsia" w:ascii="仿宋" w:hAnsi="仿宋" w:eastAsia="仿宋" w:cs="仿宋"/>
          <w:bCs/>
          <w:szCs w:val="32"/>
          <w:highlight w:val="none"/>
        </w:rPr>
        <w:t>第一</w:t>
      </w:r>
      <w:r>
        <w:rPr>
          <w:rFonts w:hint="eastAsia" w:ascii="仿宋" w:hAnsi="仿宋" w:eastAsia="仿宋" w:cs="仿宋"/>
          <w:bCs/>
          <w:szCs w:val="32"/>
          <w:highlight w:val="none"/>
          <w:lang w:val="en-US" w:eastAsia="zh-CN"/>
        </w:rPr>
        <w:t>章</w:t>
      </w:r>
      <w:r>
        <w:rPr>
          <w:rFonts w:hint="eastAsia" w:ascii="仿宋" w:hAnsi="仿宋" w:eastAsia="仿宋" w:cs="仿宋"/>
          <w:bCs/>
          <w:szCs w:val="32"/>
          <w:highlight w:val="none"/>
        </w:rPr>
        <w:t xml:space="preserve">  参加征集活动的邀请</w:t>
      </w:r>
      <w:r>
        <w:rPr>
          <w:highlight w:val="none"/>
        </w:rPr>
        <w:tab/>
      </w:r>
      <w:r>
        <w:rPr>
          <w:highlight w:val="none"/>
        </w:rPr>
        <w:fldChar w:fldCharType="begin"/>
      </w:r>
      <w:r>
        <w:rPr>
          <w:highlight w:val="none"/>
        </w:rPr>
        <w:instrText xml:space="preserve"> PAGEREF _Toc203 \h </w:instrText>
      </w:r>
      <w:r>
        <w:rPr>
          <w:highlight w:val="none"/>
        </w:rPr>
        <w:fldChar w:fldCharType="separate"/>
      </w:r>
      <w:r>
        <w:rPr>
          <w:highlight w:val="none"/>
        </w:rPr>
        <w:t>1</w:t>
      </w:r>
      <w:r>
        <w:rPr>
          <w:highlight w:val="none"/>
        </w:rPr>
        <w:fldChar w:fldCharType="end"/>
      </w:r>
      <w:r>
        <w:rPr>
          <w:rFonts w:hint="eastAsia"/>
          <w:szCs w:val="24"/>
          <w:highlight w:val="none"/>
        </w:rPr>
        <w:fldChar w:fldCharType="end"/>
      </w:r>
    </w:p>
    <w:p w14:paraId="5EA64EC4">
      <w:pPr>
        <w:pStyle w:val="28"/>
        <w:tabs>
          <w:tab w:val="right" w:leader="dot" w:pos="8844"/>
        </w:tabs>
        <w:rPr>
          <w:highlight w:val="none"/>
        </w:rPr>
      </w:pPr>
      <w:r>
        <w:rPr>
          <w:rFonts w:hint="eastAsia"/>
          <w:szCs w:val="32"/>
          <w:highlight w:val="none"/>
        </w:rPr>
        <w:fldChar w:fldCharType="begin"/>
      </w:r>
      <w:r>
        <w:rPr>
          <w:rFonts w:hint="eastAsia"/>
          <w:szCs w:val="32"/>
          <w:highlight w:val="none"/>
        </w:rPr>
        <w:instrText xml:space="preserve"> HYPERLINK \l _Toc20525 </w:instrText>
      </w:r>
      <w:r>
        <w:rPr>
          <w:rFonts w:hint="eastAsia"/>
          <w:szCs w:val="32"/>
          <w:highlight w:val="none"/>
        </w:rPr>
        <w:fldChar w:fldCharType="separate"/>
      </w:r>
      <w:r>
        <w:rPr>
          <w:rFonts w:hint="eastAsia" w:ascii="仿宋" w:hAnsi="仿宋" w:eastAsia="仿宋" w:cs="仿宋"/>
          <w:bCs/>
          <w:szCs w:val="32"/>
          <w:highlight w:val="none"/>
        </w:rPr>
        <w:t>第二</w:t>
      </w:r>
      <w:r>
        <w:rPr>
          <w:rFonts w:hint="eastAsia" w:ascii="仿宋" w:hAnsi="仿宋" w:eastAsia="仿宋" w:cs="仿宋"/>
          <w:bCs/>
          <w:szCs w:val="32"/>
          <w:highlight w:val="none"/>
          <w:lang w:val="en-US" w:eastAsia="zh-CN"/>
        </w:rPr>
        <w:t>章</w:t>
      </w:r>
      <w:r>
        <w:rPr>
          <w:rFonts w:hint="eastAsia" w:ascii="仿宋" w:hAnsi="仿宋" w:eastAsia="仿宋" w:cs="仿宋"/>
          <w:bCs/>
          <w:szCs w:val="32"/>
          <w:highlight w:val="none"/>
        </w:rPr>
        <w:t xml:space="preserve">  供应商须知</w:t>
      </w:r>
      <w:r>
        <w:rPr>
          <w:highlight w:val="none"/>
        </w:rPr>
        <w:tab/>
      </w:r>
      <w:r>
        <w:rPr>
          <w:highlight w:val="none"/>
        </w:rPr>
        <w:fldChar w:fldCharType="begin"/>
      </w:r>
      <w:r>
        <w:rPr>
          <w:highlight w:val="none"/>
        </w:rPr>
        <w:instrText xml:space="preserve"> PAGEREF _Toc20525 \h </w:instrText>
      </w:r>
      <w:r>
        <w:rPr>
          <w:highlight w:val="none"/>
        </w:rPr>
        <w:fldChar w:fldCharType="separate"/>
      </w:r>
      <w:r>
        <w:rPr>
          <w:highlight w:val="none"/>
        </w:rPr>
        <w:t>5</w:t>
      </w:r>
      <w:r>
        <w:rPr>
          <w:highlight w:val="none"/>
        </w:rPr>
        <w:fldChar w:fldCharType="end"/>
      </w:r>
      <w:r>
        <w:rPr>
          <w:rFonts w:hint="eastAsia"/>
          <w:szCs w:val="32"/>
          <w:highlight w:val="none"/>
        </w:rPr>
        <w:fldChar w:fldCharType="end"/>
      </w:r>
    </w:p>
    <w:p w14:paraId="55C83619">
      <w:pPr>
        <w:pStyle w:val="28"/>
        <w:tabs>
          <w:tab w:val="right" w:leader="dot" w:pos="8844"/>
        </w:tabs>
        <w:rPr>
          <w:highlight w:val="none"/>
        </w:rPr>
      </w:pPr>
      <w:r>
        <w:rPr>
          <w:rFonts w:hint="eastAsia"/>
          <w:szCs w:val="32"/>
          <w:highlight w:val="none"/>
        </w:rPr>
        <w:fldChar w:fldCharType="begin"/>
      </w:r>
      <w:r>
        <w:rPr>
          <w:rFonts w:hint="eastAsia"/>
          <w:szCs w:val="32"/>
          <w:highlight w:val="none"/>
        </w:rPr>
        <w:instrText xml:space="preserve"> HYPERLINK \l _Toc12329 </w:instrText>
      </w:r>
      <w:r>
        <w:rPr>
          <w:rFonts w:hint="eastAsia"/>
          <w:szCs w:val="32"/>
          <w:highlight w:val="none"/>
        </w:rPr>
        <w:fldChar w:fldCharType="separate"/>
      </w:r>
      <w:r>
        <w:rPr>
          <w:rFonts w:hint="eastAsia" w:ascii="仿宋" w:hAnsi="仿宋" w:eastAsia="仿宋" w:cs="仿宋"/>
          <w:bCs/>
          <w:szCs w:val="32"/>
          <w:highlight w:val="none"/>
        </w:rPr>
        <w:t>第三章 框架协议文本</w:t>
      </w:r>
      <w:r>
        <w:rPr>
          <w:highlight w:val="none"/>
        </w:rPr>
        <w:tab/>
      </w:r>
      <w:r>
        <w:rPr>
          <w:highlight w:val="none"/>
        </w:rPr>
        <w:fldChar w:fldCharType="begin"/>
      </w:r>
      <w:r>
        <w:rPr>
          <w:highlight w:val="none"/>
        </w:rPr>
        <w:instrText xml:space="preserve"> PAGEREF _Toc12329 \h </w:instrText>
      </w:r>
      <w:r>
        <w:rPr>
          <w:highlight w:val="none"/>
        </w:rPr>
        <w:fldChar w:fldCharType="separate"/>
      </w:r>
      <w:r>
        <w:rPr>
          <w:highlight w:val="none"/>
        </w:rPr>
        <w:t>22</w:t>
      </w:r>
      <w:r>
        <w:rPr>
          <w:highlight w:val="none"/>
        </w:rPr>
        <w:fldChar w:fldCharType="end"/>
      </w:r>
      <w:r>
        <w:rPr>
          <w:rFonts w:hint="eastAsia"/>
          <w:szCs w:val="32"/>
          <w:highlight w:val="none"/>
        </w:rPr>
        <w:fldChar w:fldCharType="end"/>
      </w:r>
    </w:p>
    <w:p w14:paraId="030E69C0">
      <w:pPr>
        <w:pStyle w:val="28"/>
        <w:tabs>
          <w:tab w:val="right" w:leader="dot" w:pos="8844"/>
        </w:tabs>
        <w:rPr>
          <w:highlight w:val="none"/>
        </w:rPr>
      </w:pPr>
      <w:r>
        <w:rPr>
          <w:rFonts w:hint="eastAsia"/>
          <w:szCs w:val="32"/>
          <w:highlight w:val="none"/>
        </w:rPr>
        <w:fldChar w:fldCharType="begin"/>
      </w:r>
      <w:r>
        <w:rPr>
          <w:rFonts w:hint="eastAsia"/>
          <w:szCs w:val="32"/>
          <w:highlight w:val="none"/>
        </w:rPr>
        <w:instrText xml:space="preserve"> HYPERLINK \l _Toc27214 </w:instrText>
      </w:r>
      <w:r>
        <w:rPr>
          <w:rFonts w:hint="eastAsia"/>
          <w:szCs w:val="32"/>
          <w:highlight w:val="none"/>
        </w:rPr>
        <w:fldChar w:fldCharType="separate"/>
      </w:r>
      <w:r>
        <w:rPr>
          <w:rFonts w:hint="eastAsia" w:ascii="仿宋" w:hAnsi="仿宋" w:eastAsia="仿宋" w:cs="仿宋"/>
          <w:bCs/>
          <w:szCs w:val="32"/>
          <w:highlight w:val="none"/>
          <w:lang w:val="en-US" w:eastAsia="zh-CN"/>
        </w:rPr>
        <w:t xml:space="preserve">第四章 </w:t>
      </w:r>
      <w:r>
        <w:rPr>
          <w:rFonts w:hint="eastAsia" w:ascii="仿宋" w:hAnsi="仿宋" w:eastAsia="仿宋" w:cs="仿宋"/>
          <w:bCs/>
          <w:szCs w:val="32"/>
          <w:highlight w:val="none"/>
        </w:rPr>
        <w:t>采购需求</w:t>
      </w:r>
      <w:r>
        <w:rPr>
          <w:highlight w:val="none"/>
        </w:rPr>
        <w:tab/>
      </w:r>
      <w:r>
        <w:rPr>
          <w:highlight w:val="none"/>
        </w:rPr>
        <w:fldChar w:fldCharType="begin"/>
      </w:r>
      <w:r>
        <w:rPr>
          <w:highlight w:val="none"/>
        </w:rPr>
        <w:instrText xml:space="preserve"> PAGEREF _Toc27214 \h </w:instrText>
      </w:r>
      <w:r>
        <w:rPr>
          <w:highlight w:val="none"/>
        </w:rPr>
        <w:fldChar w:fldCharType="separate"/>
      </w:r>
      <w:r>
        <w:rPr>
          <w:highlight w:val="none"/>
        </w:rPr>
        <w:t>34</w:t>
      </w:r>
      <w:r>
        <w:rPr>
          <w:highlight w:val="none"/>
        </w:rPr>
        <w:fldChar w:fldCharType="end"/>
      </w:r>
      <w:r>
        <w:rPr>
          <w:rFonts w:hint="eastAsia"/>
          <w:szCs w:val="32"/>
          <w:highlight w:val="none"/>
        </w:rPr>
        <w:fldChar w:fldCharType="end"/>
      </w:r>
    </w:p>
    <w:p w14:paraId="1BC82E8D">
      <w:pPr>
        <w:pStyle w:val="28"/>
        <w:tabs>
          <w:tab w:val="right" w:leader="dot" w:pos="8844"/>
        </w:tabs>
        <w:rPr>
          <w:highlight w:val="none"/>
        </w:rPr>
      </w:pPr>
      <w:r>
        <w:rPr>
          <w:rFonts w:hint="eastAsia"/>
          <w:szCs w:val="32"/>
          <w:highlight w:val="none"/>
        </w:rPr>
        <w:fldChar w:fldCharType="begin"/>
      </w:r>
      <w:r>
        <w:rPr>
          <w:rFonts w:hint="eastAsia"/>
          <w:szCs w:val="32"/>
          <w:highlight w:val="none"/>
        </w:rPr>
        <w:instrText xml:space="preserve"> HYPERLINK \l _Toc21648 </w:instrText>
      </w:r>
      <w:r>
        <w:rPr>
          <w:rFonts w:hint="eastAsia"/>
          <w:szCs w:val="32"/>
          <w:highlight w:val="none"/>
        </w:rPr>
        <w:fldChar w:fldCharType="separate"/>
      </w:r>
      <w:r>
        <w:rPr>
          <w:rFonts w:hint="eastAsia" w:ascii="仿宋" w:hAnsi="仿宋" w:eastAsia="仿宋" w:cs="仿宋"/>
          <w:bCs/>
          <w:szCs w:val="36"/>
          <w:highlight w:val="none"/>
        </w:rPr>
        <w:t>第五章 确定入围及成交供应商</w:t>
      </w:r>
      <w:r>
        <w:rPr>
          <w:highlight w:val="none"/>
        </w:rPr>
        <w:tab/>
      </w:r>
      <w:r>
        <w:rPr>
          <w:highlight w:val="none"/>
        </w:rPr>
        <w:fldChar w:fldCharType="begin"/>
      </w:r>
      <w:r>
        <w:rPr>
          <w:highlight w:val="none"/>
        </w:rPr>
        <w:instrText xml:space="preserve"> PAGEREF _Toc21648 \h </w:instrText>
      </w:r>
      <w:r>
        <w:rPr>
          <w:highlight w:val="none"/>
        </w:rPr>
        <w:fldChar w:fldCharType="separate"/>
      </w:r>
      <w:r>
        <w:rPr>
          <w:highlight w:val="none"/>
        </w:rPr>
        <w:t>44</w:t>
      </w:r>
      <w:r>
        <w:rPr>
          <w:highlight w:val="none"/>
        </w:rPr>
        <w:fldChar w:fldCharType="end"/>
      </w:r>
      <w:r>
        <w:rPr>
          <w:rFonts w:hint="eastAsia"/>
          <w:szCs w:val="32"/>
          <w:highlight w:val="none"/>
        </w:rPr>
        <w:fldChar w:fldCharType="end"/>
      </w:r>
    </w:p>
    <w:p w14:paraId="207F6FC0">
      <w:pPr>
        <w:pStyle w:val="28"/>
        <w:tabs>
          <w:tab w:val="right" w:leader="dot" w:pos="8844"/>
        </w:tabs>
        <w:rPr>
          <w:highlight w:val="none"/>
        </w:rPr>
      </w:pPr>
      <w:r>
        <w:rPr>
          <w:rFonts w:hint="eastAsia"/>
          <w:szCs w:val="32"/>
          <w:highlight w:val="none"/>
        </w:rPr>
        <w:fldChar w:fldCharType="begin"/>
      </w:r>
      <w:r>
        <w:rPr>
          <w:rFonts w:hint="eastAsia"/>
          <w:szCs w:val="32"/>
          <w:highlight w:val="none"/>
        </w:rPr>
        <w:instrText xml:space="preserve"> HYPERLINK \l _Toc19575 </w:instrText>
      </w:r>
      <w:r>
        <w:rPr>
          <w:rFonts w:hint="eastAsia"/>
          <w:szCs w:val="32"/>
          <w:highlight w:val="none"/>
        </w:rPr>
        <w:fldChar w:fldCharType="separate"/>
      </w:r>
      <w:r>
        <w:rPr>
          <w:rFonts w:hint="eastAsia" w:ascii="仿宋" w:hAnsi="仿宋" w:eastAsia="仿宋" w:cs="仿宋"/>
          <w:bCs/>
          <w:szCs w:val="32"/>
          <w:highlight w:val="none"/>
        </w:rPr>
        <w:t>第六</w:t>
      </w:r>
      <w:r>
        <w:rPr>
          <w:rFonts w:hint="eastAsia" w:ascii="仿宋" w:hAnsi="仿宋" w:eastAsia="仿宋" w:cs="仿宋"/>
          <w:bCs/>
          <w:szCs w:val="32"/>
          <w:highlight w:val="none"/>
          <w:lang w:val="en-US" w:eastAsia="zh-CN"/>
        </w:rPr>
        <w:t>章</w:t>
      </w:r>
      <w:r>
        <w:rPr>
          <w:rFonts w:hint="eastAsia" w:ascii="仿宋" w:hAnsi="仿宋" w:eastAsia="仿宋" w:cs="仿宋"/>
          <w:bCs/>
          <w:szCs w:val="32"/>
          <w:highlight w:val="none"/>
        </w:rPr>
        <w:t xml:space="preserve">  响应文件格式</w:t>
      </w:r>
      <w:r>
        <w:rPr>
          <w:highlight w:val="none"/>
        </w:rPr>
        <w:tab/>
      </w:r>
      <w:r>
        <w:rPr>
          <w:highlight w:val="none"/>
        </w:rPr>
        <w:fldChar w:fldCharType="begin"/>
      </w:r>
      <w:r>
        <w:rPr>
          <w:highlight w:val="none"/>
        </w:rPr>
        <w:instrText xml:space="preserve"> PAGEREF _Toc19575 \h </w:instrText>
      </w:r>
      <w:r>
        <w:rPr>
          <w:highlight w:val="none"/>
        </w:rPr>
        <w:fldChar w:fldCharType="separate"/>
      </w:r>
      <w:r>
        <w:rPr>
          <w:highlight w:val="none"/>
        </w:rPr>
        <w:t>52</w:t>
      </w:r>
      <w:r>
        <w:rPr>
          <w:highlight w:val="none"/>
        </w:rPr>
        <w:fldChar w:fldCharType="end"/>
      </w:r>
      <w:r>
        <w:rPr>
          <w:rFonts w:hint="eastAsia"/>
          <w:szCs w:val="32"/>
          <w:highlight w:val="none"/>
        </w:rPr>
        <w:fldChar w:fldCharType="end"/>
      </w:r>
    </w:p>
    <w:p w14:paraId="0EA3AF27">
      <w:pPr>
        <w:rPr>
          <w:rFonts w:hint="eastAsia"/>
          <w:highlight w:val="none"/>
        </w:rPr>
      </w:pPr>
      <w:r>
        <w:rPr>
          <w:rFonts w:hint="eastAsia"/>
          <w:szCs w:val="32"/>
          <w:highlight w:val="none"/>
        </w:rPr>
        <w:fldChar w:fldCharType="end"/>
      </w:r>
    </w:p>
    <w:p w14:paraId="1AE2F8F8">
      <w:pPr>
        <w:rPr>
          <w:rFonts w:hint="eastAsia"/>
          <w:highlight w:val="none"/>
          <w:lang w:eastAsia="zh-CN"/>
        </w:rPr>
      </w:pPr>
    </w:p>
    <w:p w14:paraId="4454E1EC">
      <w:pPr>
        <w:rPr>
          <w:rFonts w:hint="eastAsia" w:ascii="仿宋" w:hAnsi="仿宋" w:eastAsia="仿宋" w:cs="仿宋"/>
          <w:sz w:val="32"/>
          <w:szCs w:val="32"/>
          <w:highlight w:val="none"/>
        </w:rPr>
      </w:pPr>
      <w:bookmarkStart w:id="0" w:name="_Toc26249"/>
      <w:bookmarkStart w:id="1" w:name="_Toc9853"/>
    </w:p>
    <w:p w14:paraId="073007CC">
      <w:pPr>
        <w:rPr>
          <w:rFonts w:hint="eastAsia" w:ascii="仿宋" w:hAnsi="仿宋" w:eastAsia="仿宋" w:cs="仿宋"/>
          <w:sz w:val="32"/>
          <w:szCs w:val="32"/>
          <w:highlight w:val="none"/>
        </w:rPr>
      </w:pPr>
    </w:p>
    <w:p w14:paraId="78EA4EE5">
      <w:pPr>
        <w:rPr>
          <w:rFonts w:hint="eastAsia" w:ascii="仿宋" w:hAnsi="仿宋" w:eastAsia="仿宋" w:cs="仿宋"/>
          <w:sz w:val="32"/>
          <w:szCs w:val="32"/>
          <w:highlight w:val="none"/>
        </w:rPr>
      </w:pPr>
    </w:p>
    <w:p w14:paraId="545D2A1B">
      <w:pPr>
        <w:rPr>
          <w:rFonts w:hint="eastAsia" w:ascii="仿宋" w:hAnsi="仿宋" w:eastAsia="仿宋" w:cs="仿宋"/>
          <w:sz w:val="32"/>
          <w:szCs w:val="32"/>
          <w:highlight w:val="none"/>
        </w:rPr>
      </w:pPr>
    </w:p>
    <w:p w14:paraId="7EFC1D46">
      <w:pPr>
        <w:rPr>
          <w:rFonts w:hint="eastAsia" w:ascii="仿宋" w:hAnsi="仿宋" w:eastAsia="仿宋" w:cs="仿宋"/>
          <w:sz w:val="32"/>
          <w:szCs w:val="32"/>
          <w:highlight w:val="none"/>
        </w:rPr>
      </w:pPr>
    </w:p>
    <w:p w14:paraId="150F55BA">
      <w:pPr>
        <w:rPr>
          <w:rFonts w:hint="eastAsia" w:ascii="仿宋" w:hAnsi="仿宋" w:eastAsia="仿宋" w:cs="仿宋"/>
          <w:sz w:val="32"/>
          <w:szCs w:val="32"/>
          <w:highlight w:val="none"/>
        </w:rPr>
      </w:pPr>
    </w:p>
    <w:p w14:paraId="6D14F1C1">
      <w:pPr>
        <w:rPr>
          <w:rFonts w:hint="eastAsia" w:ascii="仿宋" w:hAnsi="仿宋" w:eastAsia="仿宋" w:cs="仿宋"/>
          <w:sz w:val="32"/>
          <w:szCs w:val="32"/>
          <w:highlight w:val="none"/>
        </w:rPr>
      </w:pPr>
    </w:p>
    <w:p w14:paraId="6C20FED1">
      <w:pPr>
        <w:pStyle w:val="2"/>
        <w:jc w:val="both"/>
        <w:rPr>
          <w:rFonts w:hint="eastAsia" w:ascii="仿宋" w:hAnsi="仿宋" w:eastAsia="仿宋" w:cs="仿宋"/>
          <w:sz w:val="32"/>
          <w:szCs w:val="32"/>
          <w:highlight w:val="none"/>
        </w:rPr>
        <w:sectPr>
          <w:footerReference r:id="rId3" w:type="default"/>
          <w:type w:val="continuous"/>
          <w:pgSz w:w="11906" w:h="16838"/>
          <w:pgMar w:top="1440" w:right="1474" w:bottom="1440" w:left="1588" w:header="851" w:footer="992" w:gutter="0"/>
          <w:cols w:space="1701" w:num="1"/>
          <w:docGrid w:linePitch="360" w:charSpace="0"/>
        </w:sectPr>
      </w:pPr>
    </w:p>
    <w:p w14:paraId="5C2F8D15">
      <w:pPr>
        <w:pStyle w:val="2"/>
        <w:jc w:val="center"/>
        <w:rPr>
          <w:rFonts w:hint="eastAsia" w:ascii="仿宋" w:hAnsi="仿宋" w:eastAsia="仿宋" w:cs="仿宋"/>
          <w:b/>
          <w:bCs/>
          <w:i w:val="0"/>
          <w:iCs w:val="0"/>
          <w:color w:val="auto"/>
          <w:highlight w:val="none"/>
        </w:rPr>
      </w:pPr>
      <w:bookmarkStart w:id="2" w:name="_Toc203"/>
      <w:r>
        <w:rPr>
          <w:rFonts w:hint="eastAsia" w:ascii="仿宋" w:hAnsi="仿宋" w:eastAsia="仿宋" w:cs="仿宋"/>
          <w:b/>
          <w:bCs/>
          <w:sz w:val="32"/>
          <w:szCs w:val="32"/>
          <w:highlight w:val="none"/>
        </w:rPr>
        <w:t>第一</w:t>
      </w:r>
      <w:r>
        <w:rPr>
          <w:rFonts w:hint="eastAsia" w:ascii="仿宋" w:hAnsi="仿宋" w:eastAsia="仿宋" w:cs="仿宋"/>
          <w:b/>
          <w:bCs/>
          <w:sz w:val="32"/>
          <w:szCs w:val="32"/>
          <w:highlight w:val="none"/>
          <w:lang w:val="en-US" w:eastAsia="zh-CN"/>
        </w:rPr>
        <w:t>章</w:t>
      </w:r>
      <w:r>
        <w:rPr>
          <w:rFonts w:hint="eastAsia" w:ascii="仿宋" w:hAnsi="仿宋" w:eastAsia="仿宋" w:cs="仿宋"/>
          <w:b/>
          <w:bCs/>
          <w:sz w:val="32"/>
          <w:szCs w:val="32"/>
          <w:highlight w:val="none"/>
        </w:rPr>
        <w:t xml:space="preserve">  参加征集活动的邀请</w:t>
      </w:r>
      <w:bookmarkEnd w:id="0"/>
      <w:bookmarkEnd w:id="1"/>
      <w:bookmarkEnd w:id="2"/>
    </w:p>
    <w:p w14:paraId="39C11517">
      <w:pPr>
        <w:pBdr>
          <w:top w:val="single" w:color="000000" w:sz="4" w:space="1"/>
          <w:left w:val="single" w:color="000000" w:sz="4" w:space="0"/>
          <w:bottom w:val="single" w:color="000000" w:sz="4" w:space="1"/>
          <w:right w:val="single" w:color="000000" w:sz="4" w:space="4"/>
        </w:pBd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项目概况</w:t>
      </w:r>
    </w:p>
    <w:p w14:paraId="0DAD70AF">
      <w:pPr>
        <w:pBdr>
          <w:top w:val="single" w:color="000000" w:sz="4" w:space="1"/>
          <w:left w:val="single" w:color="000000" w:sz="4" w:space="0"/>
          <w:bottom w:val="single" w:color="000000" w:sz="4" w:space="1"/>
          <w:right w:val="single" w:color="000000" w:sz="4" w:space="4"/>
        </w:pBdr>
        <w:spacing w:line="500" w:lineRule="exact"/>
        <w:ind w:firstLine="480"/>
        <w:rPr>
          <w:rFonts w:hint="eastAsia" w:ascii="仿宋" w:hAnsi="仿宋" w:eastAsia="仿宋" w:cs="仿宋"/>
          <w:i w:val="0"/>
          <w:iCs w:val="0"/>
          <w:color w:val="auto"/>
          <w:sz w:val="24"/>
          <w:szCs w:val="24"/>
          <w:highlight w:val="none"/>
        </w:rPr>
      </w:pPr>
      <w:r>
        <w:rPr>
          <w:rFonts w:hint="eastAsia" w:ascii="仿宋" w:hAnsi="仿宋" w:eastAsia="仿宋" w:cs="仿宋"/>
          <w:b w:val="0"/>
          <w:bCs w:val="0"/>
          <w:i w:val="0"/>
          <w:iCs w:val="0"/>
          <w:color w:val="auto"/>
          <w:sz w:val="24"/>
          <w:highlight w:val="none"/>
          <w:lang w:eastAsia="zh-CN"/>
        </w:rPr>
        <w:t>2026-2028年宿城区残疾儿童孤独症康复服务采购项目</w:t>
      </w:r>
      <w:r>
        <w:rPr>
          <w:rFonts w:hint="eastAsia" w:ascii="仿宋" w:hAnsi="仿宋" w:eastAsia="仿宋" w:cs="仿宋"/>
          <w:b w:val="0"/>
          <w:bCs w:val="0"/>
          <w:i w:val="0"/>
          <w:iCs w:val="0"/>
          <w:color w:val="auto"/>
          <w:sz w:val="24"/>
          <w:highlight w:val="none"/>
          <w:lang w:val="en-US" w:eastAsia="zh-CN"/>
        </w:rPr>
        <w:t>的</w:t>
      </w:r>
      <w:r>
        <w:rPr>
          <w:rFonts w:hint="eastAsia" w:ascii="仿宋" w:hAnsi="仿宋" w:eastAsia="仿宋" w:cs="仿宋"/>
          <w:i w:val="0"/>
          <w:iCs w:val="0"/>
          <w:color w:val="auto"/>
          <w:sz w:val="24"/>
          <w:highlight w:val="none"/>
        </w:rPr>
        <w:t>潜在供应商应在“苏采云”系统（网址：http://jszfcg.jsczt.cn/）获取征集文件，并于202</w:t>
      </w:r>
      <w:r>
        <w:rPr>
          <w:rFonts w:hint="eastAsia" w:ascii="仿宋" w:hAnsi="仿宋" w:eastAsia="仿宋" w:cs="仿宋"/>
          <w:i w:val="0"/>
          <w:iCs w:val="0"/>
          <w:color w:val="auto"/>
          <w:sz w:val="24"/>
          <w:highlight w:val="none"/>
          <w:lang w:val="en-US" w:eastAsia="zh-CN"/>
        </w:rPr>
        <w:t>6</w:t>
      </w:r>
      <w:r>
        <w:rPr>
          <w:rFonts w:hint="eastAsia" w:ascii="仿宋" w:hAnsi="仿宋" w:eastAsia="仿宋" w:cs="仿宋"/>
          <w:i w:val="0"/>
          <w:iCs w:val="0"/>
          <w:color w:val="auto"/>
          <w:sz w:val="24"/>
          <w:highlight w:val="none"/>
        </w:rPr>
        <w:t>年</w:t>
      </w:r>
      <w:r>
        <w:rPr>
          <w:rFonts w:hint="eastAsia" w:ascii="仿宋" w:hAnsi="仿宋" w:eastAsia="仿宋" w:cs="仿宋"/>
          <w:i w:val="0"/>
          <w:iCs w:val="0"/>
          <w:color w:val="auto"/>
          <w:sz w:val="24"/>
          <w:highlight w:val="none"/>
          <w:lang w:val="en-US" w:eastAsia="zh-CN"/>
        </w:rPr>
        <w:t>07</w:t>
      </w:r>
      <w:r>
        <w:rPr>
          <w:rFonts w:hint="eastAsia" w:ascii="仿宋" w:hAnsi="仿宋" w:eastAsia="仿宋" w:cs="仿宋"/>
          <w:i w:val="0"/>
          <w:iCs w:val="0"/>
          <w:color w:val="auto"/>
          <w:sz w:val="24"/>
          <w:highlight w:val="none"/>
        </w:rPr>
        <w:t>月</w:t>
      </w:r>
      <w:r>
        <w:rPr>
          <w:rFonts w:hint="eastAsia" w:ascii="仿宋" w:hAnsi="仿宋" w:eastAsia="仿宋" w:cs="仿宋"/>
          <w:i w:val="0"/>
          <w:iCs w:val="0"/>
          <w:color w:val="auto"/>
          <w:sz w:val="24"/>
          <w:highlight w:val="none"/>
          <w:lang w:val="en-US" w:eastAsia="zh-CN"/>
        </w:rPr>
        <w:t>07</w:t>
      </w:r>
      <w:r>
        <w:rPr>
          <w:rFonts w:hint="eastAsia" w:ascii="仿宋" w:hAnsi="仿宋" w:eastAsia="仿宋" w:cs="仿宋"/>
          <w:i w:val="0"/>
          <w:iCs w:val="0"/>
          <w:color w:val="auto"/>
          <w:sz w:val="24"/>
          <w:highlight w:val="none"/>
        </w:rPr>
        <w:t>日</w:t>
      </w:r>
      <w:r>
        <w:rPr>
          <w:rFonts w:hint="eastAsia" w:ascii="仿宋" w:hAnsi="仿宋" w:eastAsia="仿宋" w:cs="仿宋"/>
          <w:i w:val="0"/>
          <w:iCs w:val="0"/>
          <w:color w:val="auto"/>
          <w:sz w:val="24"/>
          <w:highlight w:val="none"/>
          <w:lang w:val="en-US" w:eastAsia="zh-CN"/>
        </w:rPr>
        <w:t>09:30</w:t>
      </w:r>
      <w:r>
        <w:rPr>
          <w:rFonts w:hint="eastAsia" w:ascii="仿宋" w:hAnsi="仿宋" w:eastAsia="仿宋" w:cs="仿宋"/>
          <w:i w:val="0"/>
          <w:iCs w:val="0"/>
          <w:color w:val="auto"/>
          <w:sz w:val="24"/>
          <w:highlight w:val="none"/>
        </w:rPr>
        <w:t>（北京时间）前递交征集文件。</w:t>
      </w:r>
    </w:p>
    <w:p w14:paraId="7383C5C2">
      <w:pPr>
        <w:pStyle w:val="3"/>
        <w:keepNext/>
        <w:keepLines/>
        <w:pageBreakBefore w:val="0"/>
        <w:widowControl w:val="0"/>
        <w:spacing w:before="0" w:after="0" w:line="500" w:lineRule="exact"/>
        <w:rPr>
          <w:rFonts w:hint="eastAsia" w:ascii="仿宋" w:hAnsi="仿宋" w:eastAsia="仿宋" w:cs="仿宋"/>
          <w:b/>
          <w:bCs/>
          <w:sz w:val="28"/>
          <w:szCs w:val="28"/>
          <w:highlight w:val="none"/>
        </w:rPr>
      </w:pPr>
      <w:bookmarkStart w:id="3" w:name="_Toc5698"/>
      <w:bookmarkStart w:id="4" w:name="_Toc31405"/>
      <w:r>
        <w:rPr>
          <w:rFonts w:hint="eastAsia" w:ascii="仿宋" w:hAnsi="仿宋" w:eastAsia="仿宋" w:cs="仿宋"/>
          <w:b/>
          <w:bCs/>
          <w:sz w:val="28"/>
          <w:szCs w:val="28"/>
          <w:highlight w:val="none"/>
        </w:rPr>
        <w:t>一、项目基本情况</w:t>
      </w:r>
      <w:bookmarkEnd w:id="3"/>
      <w:bookmarkEnd w:id="4"/>
    </w:p>
    <w:p w14:paraId="6A3BE8B1">
      <w:pPr>
        <w:spacing w:line="500" w:lineRule="exact"/>
        <w:ind w:firstLine="480"/>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highlight w:val="none"/>
        </w:rPr>
        <w:t>（一）项目编号：</w:t>
      </w:r>
      <w:r>
        <w:rPr>
          <w:rFonts w:hint="eastAsia" w:ascii="仿宋" w:hAnsi="仿宋" w:eastAsia="仿宋" w:cs="仿宋"/>
          <w:i w:val="0"/>
          <w:iCs w:val="0"/>
          <w:color w:val="auto"/>
          <w:sz w:val="24"/>
          <w:highlight w:val="none"/>
          <w:lang w:val="en-US" w:eastAsia="zh-CN"/>
        </w:rPr>
        <w:t>JSZC-321302-SQHX-K2026-0004</w:t>
      </w:r>
    </w:p>
    <w:p w14:paraId="017068A7">
      <w:pPr>
        <w:spacing w:line="500" w:lineRule="exact"/>
        <w:ind w:firstLine="480"/>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i w:val="0"/>
          <w:iCs w:val="0"/>
          <w:color w:val="auto"/>
          <w:sz w:val="24"/>
          <w:highlight w:val="none"/>
        </w:rPr>
        <w:t>（二）项目名称：</w:t>
      </w:r>
      <w:r>
        <w:rPr>
          <w:rFonts w:hint="eastAsia" w:ascii="仿宋" w:hAnsi="仿宋" w:eastAsia="仿宋" w:cs="仿宋"/>
          <w:b w:val="0"/>
          <w:bCs w:val="0"/>
          <w:i w:val="0"/>
          <w:iCs w:val="0"/>
          <w:color w:val="auto"/>
          <w:sz w:val="24"/>
          <w:highlight w:val="none"/>
          <w:lang w:eastAsia="zh-CN"/>
        </w:rPr>
        <w:t>2026-2028年宿城区残疾儿童孤独症康复服务采购项目</w:t>
      </w:r>
    </w:p>
    <w:p w14:paraId="397B01D3">
      <w:pPr>
        <w:spacing w:line="500" w:lineRule="exact"/>
        <w:ind w:firstLine="480"/>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（三）</w:t>
      </w:r>
      <w:r>
        <w:rPr>
          <w:rFonts w:hint="eastAsia" w:ascii="仿宋" w:hAnsi="仿宋" w:eastAsia="仿宋" w:cs="仿宋"/>
          <w:b w:val="0"/>
          <w:bCs w:val="0"/>
          <w:i w:val="0"/>
          <w:iCs w:val="0"/>
          <w:color w:val="auto"/>
          <w:sz w:val="24"/>
          <w:highlight w:val="none"/>
          <w:lang w:val="en-US" w:eastAsia="en-US"/>
        </w:rPr>
        <w:t>预算金额：</w:t>
      </w:r>
      <w:r>
        <w:rPr>
          <w:rFonts w:hint="eastAsia" w:ascii="仿宋" w:hAnsi="仿宋" w:eastAsia="仿宋" w:cs="仿宋"/>
          <w:b w:val="0"/>
          <w:bCs w:val="0"/>
          <w:i w:val="0"/>
          <w:iCs w:val="0"/>
          <w:color w:val="auto"/>
          <w:sz w:val="24"/>
          <w:highlight w:val="none"/>
          <w:lang w:val="en-US" w:eastAsia="zh-CN"/>
        </w:rPr>
        <w:t>396万元/2年</w:t>
      </w:r>
    </w:p>
    <w:p w14:paraId="51A15D7C">
      <w:pPr>
        <w:spacing w:line="500" w:lineRule="exact"/>
        <w:ind w:firstLine="480"/>
        <w:rPr>
          <w:rFonts w:hint="eastAsia" w:ascii="仿宋" w:hAnsi="仿宋" w:eastAsia="仿宋" w:cs="仿宋"/>
          <w:i w:val="0"/>
          <w:iCs w:val="0"/>
          <w:color w:val="auto"/>
          <w:sz w:val="24"/>
          <w:highlight w:val="none"/>
          <w:lang w:val="en-US" w:eastAsia="en-US"/>
        </w:rPr>
      </w:pPr>
      <w:r>
        <w:rPr>
          <w:rFonts w:hint="eastAsia" w:ascii="仿宋" w:hAnsi="仿宋" w:eastAsia="仿宋" w:cs="仿宋"/>
          <w:b w:val="0"/>
          <w:bCs w:val="0"/>
          <w:i w:val="0"/>
          <w:iCs w:val="0"/>
          <w:color w:val="auto"/>
          <w:sz w:val="24"/>
          <w:highlight w:val="none"/>
          <w:lang w:val="en-US" w:eastAsia="zh-CN"/>
        </w:rPr>
        <w:t>（四）最高限价：执行地方政府(宿迁市)指导价，本项目价格不作为评审因素，不作调整。</w:t>
      </w:r>
      <w:r>
        <w:rPr>
          <w:rFonts w:hint="eastAsia" w:ascii="仿宋" w:hAnsi="仿宋" w:eastAsia="仿宋" w:cs="仿宋"/>
          <w:i w:val="0"/>
          <w:iCs w:val="0"/>
          <w:color w:val="auto"/>
          <w:sz w:val="24"/>
          <w:highlight w:val="none"/>
          <w:lang w:val="en-US" w:eastAsia="en-US"/>
        </w:rPr>
        <w:t>后续如有政府相关部门出台更新救助范围、救助标准，则按最新救助范围和标准执行。</w:t>
      </w:r>
    </w:p>
    <w:p w14:paraId="0A04567D">
      <w:pPr>
        <w:numPr>
          <w:ilvl w:val="0"/>
          <w:numId w:val="0"/>
        </w:numPr>
        <w:spacing w:line="500" w:lineRule="exact"/>
        <w:ind w:firstLine="480"/>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i w:val="0"/>
          <w:iCs w:val="0"/>
          <w:color w:val="auto"/>
          <w:sz w:val="24"/>
          <w:szCs w:val="22"/>
          <w:highlight w:val="none"/>
          <w:lang w:val="en-US" w:eastAsia="en-US" w:bidi="ar-SA"/>
        </w:rPr>
        <w:t>（</w:t>
      </w:r>
      <w:r>
        <w:rPr>
          <w:rFonts w:hint="eastAsia" w:ascii="仿宋" w:hAnsi="仿宋" w:eastAsia="仿宋" w:cs="仿宋"/>
          <w:i w:val="0"/>
          <w:iCs w:val="0"/>
          <w:color w:val="auto"/>
          <w:sz w:val="24"/>
          <w:szCs w:val="22"/>
          <w:highlight w:val="none"/>
          <w:lang w:val="en-US" w:eastAsia="zh-CN" w:bidi="ar-SA"/>
        </w:rPr>
        <w:t>五</w:t>
      </w:r>
      <w:r>
        <w:rPr>
          <w:rFonts w:hint="eastAsia" w:ascii="仿宋" w:hAnsi="仿宋" w:eastAsia="仿宋" w:cs="仿宋"/>
          <w:i w:val="0"/>
          <w:iCs w:val="0"/>
          <w:color w:val="auto"/>
          <w:sz w:val="24"/>
          <w:szCs w:val="22"/>
          <w:highlight w:val="none"/>
          <w:lang w:val="en-US" w:eastAsia="en-US" w:bidi="ar-SA"/>
        </w:rPr>
        <w:t>）</w:t>
      </w:r>
      <w:r>
        <w:rPr>
          <w:rFonts w:hint="eastAsia" w:ascii="仿宋" w:hAnsi="仿宋" w:eastAsia="仿宋" w:cs="仿宋"/>
          <w:i w:val="0"/>
          <w:iCs w:val="0"/>
          <w:color w:val="auto"/>
          <w:sz w:val="24"/>
          <w:highlight w:val="none"/>
          <w:lang w:val="en-US" w:eastAsia="en-US"/>
        </w:rPr>
        <w:t>采购需求：对</w:t>
      </w:r>
      <w:r>
        <w:rPr>
          <w:rFonts w:hint="eastAsia" w:ascii="仿宋" w:hAnsi="仿宋" w:eastAsia="仿宋" w:cs="仿宋"/>
          <w:i w:val="0"/>
          <w:iCs w:val="0"/>
          <w:color w:val="auto"/>
          <w:sz w:val="24"/>
          <w:highlight w:val="none"/>
          <w:lang w:val="en-US" w:eastAsia="zh-CN"/>
        </w:rPr>
        <w:t>孤独症</w:t>
      </w:r>
      <w:r>
        <w:rPr>
          <w:rFonts w:hint="eastAsia" w:ascii="仿宋" w:hAnsi="仿宋" w:eastAsia="仿宋" w:cs="仿宋"/>
          <w:i w:val="0"/>
          <w:iCs w:val="0"/>
          <w:color w:val="auto"/>
          <w:sz w:val="24"/>
          <w:highlight w:val="none"/>
          <w:lang w:val="en-US" w:eastAsia="en-US"/>
        </w:rPr>
        <w:t>残疾儿童的康复服务定点机构进行采购</w:t>
      </w:r>
      <w:r>
        <w:rPr>
          <w:rFonts w:hint="eastAsia" w:ascii="仿宋" w:hAnsi="仿宋" w:eastAsia="仿宋" w:cs="仿宋"/>
          <w:i w:val="0"/>
          <w:iCs w:val="0"/>
          <w:color w:val="auto"/>
          <w:sz w:val="24"/>
          <w:highlight w:val="none"/>
          <w:lang w:val="en-US" w:eastAsia="zh-CN"/>
        </w:rPr>
        <w:t>，暂按220人计算，</w:t>
      </w:r>
      <w:r>
        <w:rPr>
          <w:rFonts w:hint="eastAsia" w:ascii="仿宋" w:hAnsi="仿宋" w:eastAsia="仿宋" w:cs="仿宋"/>
          <w:b w:val="0"/>
          <w:bCs w:val="0"/>
          <w:i w:val="0"/>
          <w:iCs w:val="0"/>
          <w:color w:val="auto"/>
          <w:sz w:val="24"/>
          <w:highlight w:val="none"/>
          <w:lang w:val="en-US" w:eastAsia="zh-CN"/>
        </w:rPr>
        <w:t>最终以实际服务按实结算。</w:t>
      </w:r>
    </w:p>
    <w:p w14:paraId="334EF1DE">
      <w:pPr>
        <w:spacing w:line="500" w:lineRule="exact"/>
        <w:ind w:firstLine="480"/>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highlight w:val="none"/>
          <w:lang w:val="en-US" w:eastAsia="zh-CN"/>
        </w:rPr>
        <w:t>（六）合同履行期限：2</w:t>
      </w:r>
      <w:r>
        <w:rPr>
          <w:rFonts w:hint="eastAsia" w:ascii="仿宋" w:hAnsi="仿宋" w:eastAsia="仿宋" w:cs="仿宋"/>
          <w:b w:val="0"/>
          <w:bCs w:val="0"/>
          <w:i w:val="0"/>
          <w:iCs w:val="0"/>
          <w:color w:val="auto"/>
          <w:sz w:val="24"/>
          <w:highlight w:val="none"/>
          <w:lang w:val="en-US" w:eastAsia="en-US"/>
        </w:rPr>
        <w:t>年</w:t>
      </w:r>
      <w:r>
        <w:rPr>
          <w:rFonts w:hint="eastAsia" w:ascii="仿宋" w:hAnsi="仿宋" w:eastAsia="仿宋" w:cs="仿宋"/>
          <w:b w:val="0"/>
          <w:bCs w:val="0"/>
          <w:i w:val="0"/>
          <w:iCs w:val="0"/>
          <w:color w:val="auto"/>
          <w:sz w:val="24"/>
          <w:highlight w:val="none"/>
          <w:lang w:val="en-US" w:eastAsia="zh-CN"/>
        </w:rPr>
        <w:t>。（履约期间如遇</w:t>
      </w:r>
      <w:r>
        <w:rPr>
          <w:rFonts w:hint="eastAsia" w:ascii="仿宋" w:hAnsi="仿宋" w:eastAsia="仿宋" w:cs="仿宋"/>
          <w:b w:val="0"/>
          <w:bCs w:val="0"/>
          <w:i w:val="0"/>
          <w:iCs w:val="0"/>
          <w:color w:val="auto"/>
          <w:sz w:val="24"/>
          <w:highlight w:val="none"/>
          <w:lang w:val="en-US" w:eastAsia="en-US"/>
        </w:rPr>
        <w:t>省厅</w:t>
      </w:r>
      <w:r>
        <w:rPr>
          <w:rFonts w:hint="eastAsia" w:ascii="仿宋" w:hAnsi="仿宋" w:eastAsia="仿宋" w:cs="仿宋"/>
          <w:b w:val="0"/>
          <w:bCs w:val="0"/>
          <w:i w:val="0"/>
          <w:iCs w:val="0"/>
          <w:color w:val="auto"/>
          <w:sz w:val="24"/>
          <w:highlight w:val="none"/>
          <w:lang w:val="en-US" w:eastAsia="zh-CN"/>
        </w:rPr>
        <w:t>、宿迁市</w:t>
      </w:r>
      <w:r>
        <w:rPr>
          <w:rFonts w:hint="eastAsia" w:ascii="仿宋" w:hAnsi="仿宋" w:eastAsia="仿宋" w:cs="仿宋"/>
          <w:b w:val="0"/>
          <w:bCs w:val="0"/>
          <w:i w:val="0"/>
          <w:iCs w:val="0"/>
          <w:color w:val="auto"/>
          <w:sz w:val="24"/>
          <w:highlight w:val="none"/>
          <w:lang w:val="en-US" w:eastAsia="en-US"/>
        </w:rPr>
        <w:t>另有统一征集</w:t>
      </w:r>
      <w:r>
        <w:rPr>
          <w:rFonts w:hint="eastAsia" w:ascii="仿宋" w:hAnsi="仿宋" w:eastAsia="仿宋" w:cs="仿宋"/>
          <w:b w:val="0"/>
          <w:bCs w:val="0"/>
          <w:i w:val="0"/>
          <w:iCs w:val="0"/>
          <w:color w:val="auto"/>
          <w:sz w:val="24"/>
          <w:highlight w:val="none"/>
          <w:lang w:val="en-US" w:eastAsia="zh-CN"/>
        </w:rPr>
        <w:t>要求</w:t>
      </w:r>
      <w:r>
        <w:rPr>
          <w:rFonts w:hint="eastAsia" w:ascii="仿宋" w:hAnsi="仿宋" w:eastAsia="仿宋" w:cs="仿宋"/>
          <w:b w:val="0"/>
          <w:bCs w:val="0"/>
          <w:i w:val="0"/>
          <w:iCs w:val="0"/>
          <w:color w:val="auto"/>
          <w:sz w:val="24"/>
          <w:highlight w:val="none"/>
          <w:lang w:val="en-US" w:eastAsia="en-US"/>
        </w:rPr>
        <w:t>的，按</w:t>
      </w:r>
      <w:r>
        <w:rPr>
          <w:rFonts w:hint="eastAsia" w:ascii="仿宋" w:hAnsi="仿宋" w:eastAsia="仿宋" w:cs="仿宋"/>
          <w:b w:val="0"/>
          <w:bCs w:val="0"/>
          <w:i w:val="0"/>
          <w:iCs w:val="0"/>
          <w:color w:val="auto"/>
          <w:sz w:val="24"/>
          <w:highlight w:val="none"/>
          <w:lang w:val="en-US" w:eastAsia="zh-CN"/>
        </w:rPr>
        <w:t>其</w:t>
      </w:r>
      <w:r>
        <w:rPr>
          <w:rFonts w:hint="eastAsia" w:ascii="仿宋" w:hAnsi="仿宋" w:eastAsia="仿宋" w:cs="仿宋"/>
          <w:b w:val="0"/>
          <w:bCs w:val="0"/>
          <w:i w:val="0"/>
          <w:iCs w:val="0"/>
          <w:color w:val="auto"/>
          <w:sz w:val="24"/>
          <w:highlight w:val="none"/>
          <w:lang w:val="en-US" w:eastAsia="en-US"/>
        </w:rPr>
        <w:t>征集要求及结果执行）。</w:t>
      </w:r>
    </w:p>
    <w:p w14:paraId="72307A19">
      <w:pPr>
        <w:widowControl/>
        <w:shd w:val="clear" w:color="auto" w:fill="FFFFFF"/>
        <w:spacing w:line="500" w:lineRule="atLeast"/>
        <w:ind w:firstLine="480"/>
        <w:jc w:val="left"/>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七</w:t>
      </w:r>
      <w:r>
        <w:rPr>
          <w:rFonts w:hint="eastAsia" w:ascii="仿宋" w:hAnsi="仿宋" w:eastAsia="仿宋" w:cs="仿宋"/>
          <w:b w:val="0"/>
          <w:bCs w:val="0"/>
          <w:i w:val="0"/>
          <w:iCs w:val="0"/>
          <w:color w:val="auto"/>
          <w:sz w:val="24"/>
          <w:highlight w:val="none"/>
        </w:rPr>
        <w:t>）本项目不接受联合体投标。</w:t>
      </w:r>
    </w:p>
    <w:p w14:paraId="25F6F243">
      <w:pPr>
        <w:widowControl/>
        <w:shd w:val="clear" w:color="auto" w:fill="FFFFFF"/>
        <w:spacing w:line="500" w:lineRule="atLeast"/>
        <w:ind w:firstLine="480"/>
        <w:jc w:val="left"/>
        <w:rPr>
          <w:rFonts w:hint="eastAsia" w:ascii="仿宋" w:hAnsi="仿宋" w:eastAsia="仿宋" w:cs="仿宋"/>
          <w:b w:val="0"/>
          <w:bCs w:val="0"/>
          <w:i w:val="0"/>
          <w:iCs w:val="0"/>
          <w:color w:val="auto"/>
          <w:sz w:val="24"/>
          <w:szCs w:val="24"/>
          <w:highlight w:val="none"/>
          <w:lang w:val="en-US" w:eastAsia="en-US"/>
        </w:rPr>
      </w:pPr>
      <w:r>
        <w:rPr>
          <w:rFonts w:hint="eastAsia" w:ascii="仿宋" w:hAnsi="仿宋" w:eastAsia="仿宋" w:cs="仿宋"/>
          <w:b w:val="0"/>
          <w:bCs w:val="0"/>
          <w:i w:val="0"/>
          <w:iCs w:val="0"/>
          <w:color w:val="auto"/>
          <w:sz w:val="24"/>
          <w:szCs w:val="24"/>
          <w:highlight w:val="none"/>
          <w:lang w:val="en-US" w:eastAsia="zh-CN"/>
        </w:rPr>
        <w:t>（八）</w:t>
      </w:r>
      <w:r>
        <w:rPr>
          <w:rFonts w:hint="eastAsia" w:ascii="仿宋" w:hAnsi="仿宋" w:eastAsia="仿宋" w:cs="仿宋"/>
          <w:b w:val="0"/>
          <w:bCs w:val="0"/>
          <w:i w:val="0"/>
          <w:iCs w:val="0"/>
          <w:color w:val="auto"/>
          <w:sz w:val="24"/>
          <w:szCs w:val="24"/>
          <w:highlight w:val="none"/>
          <w:lang w:val="en-US" w:eastAsia="en-US"/>
        </w:rPr>
        <w:t>本项目是否专门面向中小企业：否。</w:t>
      </w:r>
    </w:p>
    <w:p w14:paraId="3507A09D">
      <w:pPr>
        <w:widowControl/>
        <w:shd w:val="clear" w:color="auto" w:fill="FFFFFF"/>
        <w:spacing w:line="500" w:lineRule="atLeast"/>
        <w:ind w:firstLine="480"/>
        <w:jc w:val="left"/>
        <w:rPr>
          <w:rFonts w:hint="eastAsia" w:ascii="仿宋" w:hAnsi="仿宋" w:eastAsia="仿宋" w:cs="仿宋"/>
          <w:b w:val="0"/>
          <w:bCs w:val="0"/>
          <w:i w:val="0"/>
          <w:iCs w:val="0"/>
          <w:color w:val="auto"/>
          <w:sz w:val="24"/>
          <w:szCs w:val="24"/>
          <w:highlight w:val="none"/>
          <w:lang w:val="en-US" w:eastAsia="en-US"/>
        </w:rPr>
      </w:pPr>
      <w:r>
        <w:rPr>
          <w:rFonts w:hint="eastAsia" w:ascii="仿宋" w:hAnsi="仿宋" w:eastAsia="仿宋" w:cs="仿宋"/>
          <w:b w:val="0"/>
          <w:bCs w:val="0"/>
          <w:i w:val="0"/>
          <w:iCs w:val="0"/>
          <w:color w:val="auto"/>
          <w:sz w:val="24"/>
          <w:szCs w:val="24"/>
          <w:highlight w:val="none"/>
          <w:lang w:val="en-US" w:eastAsia="zh-CN"/>
        </w:rPr>
        <w:t>（九）</w:t>
      </w:r>
      <w:r>
        <w:rPr>
          <w:rFonts w:hint="eastAsia" w:ascii="仿宋" w:hAnsi="仿宋" w:eastAsia="仿宋" w:cs="仿宋"/>
          <w:b w:val="0"/>
          <w:bCs w:val="0"/>
          <w:i w:val="0"/>
          <w:iCs w:val="0"/>
          <w:color w:val="auto"/>
          <w:sz w:val="24"/>
          <w:szCs w:val="24"/>
          <w:highlight w:val="none"/>
          <w:lang w:val="en-US" w:eastAsia="en-US"/>
        </w:rPr>
        <w:t>本项目标的所属行业：其他未列明行业。</w:t>
      </w:r>
    </w:p>
    <w:p w14:paraId="09223D43">
      <w:pPr>
        <w:pStyle w:val="3"/>
        <w:keepNext/>
        <w:keepLines/>
        <w:pageBreakBefore w:val="0"/>
        <w:widowControl w:val="0"/>
        <w:spacing w:before="0" w:after="0" w:line="500" w:lineRule="exact"/>
        <w:rPr>
          <w:rFonts w:hint="eastAsia" w:ascii="仿宋" w:hAnsi="仿宋" w:eastAsia="仿宋" w:cs="仿宋"/>
          <w:b/>
          <w:bCs/>
          <w:sz w:val="28"/>
          <w:szCs w:val="28"/>
          <w:highlight w:val="none"/>
        </w:rPr>
      </w:pPr>
      <w:bookmarkStart w:id="5" w:name="_Toc12828"/>
      <w:bookmarkStart w:id="6" w:name="_Toc21369"/>
      <w:r>
        <w:rPr>
          <w:rFonts w:hint="eastAsia" w:ascii="仿宋" w:hAnsi="仿宋" w:eastAsia="仿宋" w:cs="仿宋"/>
          <w:b/>
          <w:bCs/>
          <w:sz w:val="28"/>
          <w:szCs w:val="28"/>
          <w:highlight w:val="none"/>
        </w:rPr>
        <w:t>二、</w:t>
      </w:r>
      <w:r>
        <w:rPr>
          <w:rFonts w:hint="eastAsia" w:ascii="仿宋" w:hAnsi="仿宋" w:eastAsia="仿宋" w:cs="仿宋"/>
          <w:b/>
          <w:bCs/>
          <w:sz w:val="28"/>
          <w:szCs w:val="28"/>
          <w:highlight w:val="none"/>
          <w:lang w:val="en-US" w:eastAsia="zh-CN"/>
        </w:rPr>
        <w:t>申请人（</w:t>
      </w:r>
      <w:r>
        <w:rPr>
          <w:rFonts w:hint="eastAsia" w:ascii="仿宋" w:hAnsi="仿宋" w:eastAsia="仿宋" w:cs="仿宋"/>
          <w:b/>
          <w:bCs/>
          <w:sz w:val="28"/>
          <w:szCs w:val="28"/>
          <w:highlight w:val="none"/>
        </w:rPr>
        <w:t>供应商</w:t>
      </w:r>
      <w:r>
        <w:rPr>
          <w:rFonts w:hint="eastAsia" w:ascii="仿宋" w:hAnsi="仿宋" w:eastAsia="仿宋" w:cs="仿宋"/>
          <w:b/>
          <w:bCs/>
          <w:sz w:val="28"/>
          <w:szCs w:val="28"/>
          <w:highlight w:val="none"/>
          <w:lang w:val="en-US" w:eastAsia="zh-CN"/>
        </w:rPr>
        <w:t>）</w:t>
      </w:r>
      <w:r>
        <w:rPr>
          <w:rFonts w:hint="eastAsia" w:ascii="仿宋" w:hAnsi="仿宋" w:eastAsia="仿宋" w:cs="仿宋"/>
          <w:b/>
          <w:bCs/>
          <w:sz w:val="28"/>
          <w:szCs w:val="28"/>
          <w:highlight w:val="none"/>
        </w:rPr>
        <w:t>的资格要求</w:t>
      </w:r>
      <w:bookmarkEnd w:id="5"/>
      <w:bookmarkEnd w:id="6"/>
    </w:p>
    <w:p w14:paraId="39CB3614">
      <w:pPr>
        <w:widowControl/>
        <w:shd w:val="clear" w:color="auto" w:fill="FFFFFF"/>
        <w:spacing w:line="500" w:lineRule="atLeast"/>
        <w:ind w:firstLine="480"/>
        <w:jc w:val="left"/>
        <w:rPr>
          <w:rFonts w:hint="eastAsia" w:ascii="仿宋" w:hAnsi="仿宋" w:eastAsia="仿宋" w:cs="仿宋"/>
          <w:i w:val="0"/>
          <w:iCs w:val="0"/>
          <w:color w:val="auto"/>
          <w:sz w:val="24"/>
          <w:szCs w:val="24"/>
          <w:highlight w:val="none"/>
        </w:rPr>
      </w:pPr>
      <w:bookmarkStart w:id="7" w:name="EB6659b4a367d14e7eb6c5c019d5ee8927"/>
      <w:r>
        <w:rPr>
          <w:rFonts w:hint="eastAsia" w:ascii="仿宋" w:hAnsi="仿宋" w:eastAsia="仿宋" w:cs="仿宋"/>
          <w:i w:val="0"/>
          <w:iCs w:val="0"/>
          <w:color w:val="auto"/>
          <w:sz w:val="24"/>
          <w:szCs w:val="24"/>
          <w:highlight w:val="none"/>
        </w:rPr>
        <w:t>（一）具备《中华人民共和国政府采购法》第二十二条第一款规定的6项条件（按要求提供声明及信用承诺）；</w:t>
      </w:r>
    </w:p>
    <w:p w14:paraId="450FF8CC">
      <w:pPr>
        <w:widowControl/>
        <w:shd w:val="clear" w:color="auto" w:fill="FFFFFF"/>
        <w:spacing w:line="500" w:lineRule="atLeast"/>
        <w:ind w:firstLine="480"/>
        <w:jc w:val="left"/>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w:t>
      </w:r>
      <w:r>
        <w:rPr>
          <w:rFonts w:hint="eastAsia" w:ascii="仿宋" w:hAnsi="仿宋" w:eastAsia="仿宋" w:cs="仿宋"/>
          <w:i w:val="0"/>
          <w:iCs w:val="0"/>
          <w:color w:val="auto"/>
          <w:sz w:val="24"/>
          <w:szCs w:val="24"/>
          <w:highlight w:val="none"/>
          <w:lang w:val="en-US" w:eastAsia="zh-CN"/>
        </w:rPr>
        <w:t>二）</w:t>
      </w:r>
      <w:r>
        <w:rPr>
          <w:rFonts w:hint="eastAsia" w:ascii="仿宋" w:hAnsi="仿宋" w:eastAsia="仿宋" w:cs="仿宋"/>
          <w:i w:val="0"/>
          <w:iCs w:val="0"/>
          <w:color w:val="auto"/>
          <w:sz w:val="24"/>
          <w:szCs w:val="24"/>
          <w:highlight w:val="none"/>
        </w:rPr>
        <w:t>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36D1A459">
      <w:pPr>
        <w:keepNext w:val="0"/>
        <w:keepLines w:val="0"/>
        <w:pageBreakBefore w:val="0"/>
        <w:widowControl w:val="0"/>
        <w:spacing w:line="500" w:lineRule="exact"/>
        <w:ind w:firstLine="482"/>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lang w:val="en-US" w:eastAsia="zh-CN"/>
        </w:rPr>
        <w:t>三</w:t>
      </w: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rPr>
        <w:t>落实政府采购政策需满足的资格要求：</w:t>
      </w:r>
      <w:r>
        <w:rPr>
          <w:rFonts w:hint="eastAsia" w:ascii="仿宋" w:hAnsi="仿宋" w:eastAsia="仿宋"/>
          <w:color w:val="auto"/>
          <w:sz w:val="24"/>
          <w:szCs w:val="24"/>
          <w:highlight w:val="none"/>
          <w:lang w:val="en-US" w:eastAsia="zh-CN"/>
        </w:rPr>
        <w:t>无。</w:t>
      </w:r>
    </w:p>
    <w:p w14:paraId="1FFF8F73">
      <w:pPr>
        <w:keepNext w:val="0"/>
        <w:keepLines w:val="0"/>
        <w:pageBreakBefore w:val="0"/>
        <w:widowControl w:val="0"/>
        <w:spacing w:line="500" w:lineRule="exact"/>
        <w:ind w:firstLine="482"/>
        <w:rPr>
          <w:rFonts w:hint="eastAsia" w:ascii="仿宋" w:hAnsi="仿宋" w:eastAsia="仿宋" w:cs="Times New Roman"/>
          <w:b/>
          <w:bCs/>
          <w:color w:val="auto"/>
          <w:kern w:val="0"/>
          <w:sz w:val="24"/>
          <w:szCs w:val="24"/>
          <w:highlight w:val="none"/>
          <w:lang w:val="en-US" w:eastAsia="zh-CN"/>
        </w:rPr>
      </w:pP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lang w:val="en-US" w:eastAsia="zh-CN"/>
        </w:rPr>
        <w:t>四</w:t>
      </w: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rPr>
        <w:t>本项目的特定资格要求：</w:t>
      </w:r>
      <w:bookmarkEnd w:id="7"/>
    </w:p>
    <w:p w14:paraId="620D2AA9">
      <w:pPr>
        <w:keepNext w:val="0"/>
        <w:keepLines w:val="0"/>
        <w:pageBreakBefore w:val="0"/>
        <w:widowControl w:val="0"/>
        <w:spacing w:line="500" w:lineRule="exact"/>
        <w:ind w:firstLine="480" w:firstLineChars="200"/>
        <w:rPr>
          <w:rFonts w:hint="eastAsia" w:ascii="仿宋" w:hAnsi="仿宋" w:eastAsia="仿宋" w:cs="Times New Roman"/>
          <w:b w:val="0"/>
          <w:bCs w:val="0"/>
          <w:color w:val="auto"/>
          <w:kern w:val="0"/>
          <w:sz w:val="24"/>
          <w:szCs w:val="24"/>
          <w:highlight w:val="none"/>
          <w:lang w:val="en-US" w:eastAsia="zh-CN"/>
        </w:rPr>
      </w:pPr>
      <w:r>
        <w:rPr>
          <w:rFonts w:hint="eastAsia" w:ascii="仿宋" w:hAnsi="仿宋" w:eastAsia="仿宋" w:cs="Times New Roman"/>
          <w:b w:val="0"/>
          <w:bCs w:val="0"/>
          <w:color w:val="auto"/>
          <w:kern w:val="0"/>
          <w:sz w:val="24"/>
          <w:szCs w:val="24"/>
          <w:highlight w:val="none"/>
          <w:lang w:val="en-US" w:eastAsia="zh-CN"/>
        </w:rPr>
        <w:t>1、具有独立法人资格，包括事业单位法人资质的医疗机构、教育机构、残疾人康复机构；企业法人资质的服务机构；民办非企业单位法人资质的社会服务机构。</w:t>
      </w:r>
    </w:p>
    <w:p w14:paraId="4E41B074">
      <w:pPr>
        <w:keepNext w:val="0"/>
        <w:keepLines w:val="0"/>
        <w:pageBreakBefore w:val="0"/>
        <w:widowControl w:val="0"/>
        <w:spacing w:line="500" w:lineRule="exact"/>
        <w:ind w:firstLine="480" w:firstLineChars="200"/>
        <w:rPr>
          <w:rFonts w:hint="eastAsia" w:ascii="仿宋" w:hAnsi="仿宋" w:eastAsia="仿宋" w:cs="Times New Roman"/>
          <w:b w:val="0"/>
          <w:bCs w:val="0"/>
          <w:color w:val="auto"/>
          <w:kern w:val="0"/>
          <w:sz w:val="24"/>
          <w:szCs w:val="24"/>
          <w:highlight w:val="none"/>
          <w:lang w:val="en-US" w:eastAsia="zh-CN"/>
        </w:rPr>
      </w:pPr>
      <w:r>
        <w:rPr>
          <w:rFonts w:hint="eastAsia" w:ascii="仿宋" w:hAnsi="仿宋" w:eastAsia="仿宋" w:cs="Times New Roman"/>
          <w:b w:val="0"/>
          <w:bCs w:val="0"/>
          <w:color w:val="auto"/>
          <w:kern w:val="0"/>
          <w:sz w:val="24"/>
          <w:szCs w:val="24"/>
          <w:highlight w:val="none"/>
          <w:lang w:val="en-US" w:eastAsia="zh-CN"/>
        </w:rPr>
        <w:t>2、从事教育康复应有所属地教育行政部门颁发的办学许可证或有当地特殊教育指导中心确定的公办学校合作开展康教融合服务的协议；从事医疗康复应取得《医疗机构执业许可证》或《诊所备案证》。</w:t>
      </w:r>
    </w:p>
    <w:p w14:paraId="30583A04">
      <w:pPr>
        <w:keepNext w:val="0"/>
        <w:keepLines w:val="0"/>
        <w:pageBreakBefore w:val="0"/>
        <w:widowControl w:val="0"/>
        <w:spacing w:line="500" w:lineRule="exact"/>
        <w:ind w:firstLine="480" w:firstLineChars="200"/>
        <w:rPr>
          <w:rFonts w:hint="eastAsia" w:ascii="仿宋" w:hAnsi="仿宋" w:eastAsia="仿宋" w:cs="Times New Roman"/>
          <w:b w:val="0"/>
          <w:bCs w:val="0"/>
          <w:color w:val="auto"/>
          <w:kern w:val="0"/>
          <w:sz w:val="24"/>
          <w:szCs w:val="24"/>
          <w:highlight w:val="none"/>
          <w:lang w:val="en-US" w:eastAsia="zh-CN"/>
        </w:rPr>
      </w:pPr>
      <w:r>
        <w:rPr>
          <w:rFonts w:hint="eastAsia" w:ascii="仿宋" w:hAnsi="仿宋" w:eastAsia="仿宋" w:cs="Times New Roman"/>
          <w:b w:val="0"/>
          <w:bCs w:val="0"/>
          <w:color w:val="auto"/>
          <w:kern w:val="0"/>
          <w:sz w:val="24"/>
          <w:szCs w:val="24"/>
          <w:highlight w:val="none"/>
          <w:lang w:val="en-US" w:eastAsia="zh-CN"/>
        </w:rPr>
        <w:t>3、消防达标：</w:t>
      </w:r>
    </w:p>
    <w:p w14:paraId="483918DE">
      <w:pPr>
        <w:keepNext w:val="0"/>
        <w:keepLines w:val="0"/>
        <w:pageBreakBefore w:val="0"/>
        <w:widowControl w:val="0"/>
        <w:spacing w:line="500" w:lineRule="exact"/>
        <w:ind w:firstLine="480" w:firstLineChars="200"/>
        <w:rPr>
          <w:rFonts w:hint="eastAsia" w:ascii="仿宋" w:hAnsi="仿宋" w:eastAsia="仿宋" w:cs="Times New Roman"/>
          <w:b w:val="0"/>
          <w:bCs w:val="0"/>
          <w:color w:val="auto"/>
          <w:kern w:val="0"/>
          <w:sz w:val="24"/>
          <w:szCs w:val="24"/>
          <w:highlight w:val="none"/>
          <w:lang w:val="en-US" w:eastAsia="zh-CN"/>
        </w:rPr>
      </w:pPr>
      <w:r>
        <w:rPr>
          <w:rFonts w:hint="eastAsia" w:ascii="仿宋" w:hAnsi="仿宋" w:eastAsia="仿宋" w:cs="Times New Roman"/>
          <w:b w:val="0"/>
          <w:bCs w:val="0"/>
          <w:color w:val="auto"/>
          <w:kern w:val="0"/>
          <w:sz w:val="24"/>
          <w:szCs w:val="24"/>
          <w:highlight w:val="none"/>
          <w:lang w:val="en-US" w:eastAsia="zh-CN"/>
        </w:rPr>
        <w:t>符合国家《建筑防火通用规范》（GB55037-2022）中关于“儿童活动场所”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p>
    <w:p w14:paraId="0208FF7C">
      <w:pPr>
        <w:keepNext w:val="0"/>
        <w:keepLines w:val="0"/>
        <w:pageBreakBefore w:val="0"/>
        <w:widowControl w:val="0"/>
        <w:spacing w:line="500" w:lineRule="exact"/>
        <w:ind w:firstLine="480" w:firstLineChars="200"/>
        <w:rPr>
          <w:rFonts w:hint="eastAsia" w:ascii="仿宋" w:hAnsi="仿宋" w:eastAsia="仿宋" w:cs="Times New Roman"/>
          <w:b/>
          <w:bCs/>
          <w:color w:val="auto"/>
          <w:kern w:val="0"/>
          <w:sz w:val="24"/>
          <w:szCs w:val="24"/>
          <w:highlight w:val="none"/>
          <w:lang w:val="en-US" w:eastAsia="zh-CN"/>
        </w:rPr>
      </w:pPr>
      <w:r>
        <w:rPr>
          <w:rFonts w:hint="eastAsia" w:ascii="仿宋" w:hAnsi="仿宋" w:eastAsia="仿宋" w:cs="Times New Roman"/>
          <w:b w:val="0"/>
          <w:bCs w:val="0"/>
          <w:color w:val="auto"/>
          <w:kern w:val="0"/>
          <w:sz w:val="24"/>
          <w:szCs w:val="24"/>
          <w:highlight w:val="none"/>
          <w:lang w:val="en-US" w:eastAsia="zh-CN"/>
        </w:rPr>
        <w:t>属于(住建部第51号令，2020年6月1日起执行)实施前的建筑，场所建设通过属地消防部门建设（筑）工程消防验收，取得《建设工程竣工验收备案凭证》或《建设工程消防验收意见书》或《建筑工程消防设计验收意见书》。</w:t>
      </w:r>
    </w:p>
    <w:p w14:paraId="76E9C420">
      <w:pPr>
        <w:keepNext w:val="0"/>
        <w:keepLines w:val="0"/>
        <w:pageBreakBefore w:val="0"/>
        <w:widowControl w:val="0"/>
        <w:spacing w:line="500" w:lineRule="exact"/>
        <w:ind w:firstLine="482"/>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注：单位负责人为同一人或者存在直接控股、管理关系的不同供应商，不得参加同一合同项下的政府采购活动。否则，相关投标均无效。</w:t>
      </w:r>
    </w:p>
    <w:p w14:paraId="4361ABA8">
      <w:pPr>
        <w:pStyle w:val="3"/>
        <w:keepNext/>
        <w:keepLines/>
        <w:pageBreakBefore w:val="0"/>
        <w:widowControl w:val="0"/>
        <w:spacing w:before="0" w:after="0" w:line="500" w:lineRule="exact"/>
        <w:rPr>
          <w:rFonts w:hint="eastAsia" w:ascii="仿宋" w:hAnsi="仿宋" w:eastAsia="仿宋" w:cs="仿宋"/>
          <w:b/>
          <w:bCs/>
          <w:sz w:val="28"/>
          <w:szCs w:val="28"/>
          <w:highlight w:val="none"/>
        </w:rPr>
      </w:pPr>
      <w:bookmarkStart w:id="8" w:name="_Toc28137"/>
      <w:bookmarkStart w:id="9" w:name="_Toc2219"/>
      <w:r>
        <w:rPr>
          <w:rFonts w:hint="eastAsia" w:ascii="仿宋" w:hAnsi="仿宋" w:eastAsia="仿宋" w:cs="仿宋"/>
          <w:b/>
          <w:bCs/>
          <w:sz w:val="28"/>
          <w:szCs w:val="28"/>
          <w:highlight w:val="none"/>
        </w:rPr>
        <w:t>三、获取征集文件</w:t>
      </w:r>
      <w:bookmarkEnd w:id="8"/>
      <w:bookmarkEnd w:id="9"/>
    </w:p>
    <w:p w14:paraId="59ED2CCE">
      <w:pPr>
        <w:keepNext w:val="0"/>
        <w:keepLines w:val="0"/>
        <w:pageBreakBefore w:val="0"/>
        <w:widowControl w:val="0"/>
        <w:spacing w:line="500" w:lineRule="exact"/>
        <w:ind w:firstLine="480" w:firstLineChars="200"/>
        <w:rPr>
          <w:rFonts w:hint="eastAsia" w:ascii="仿宋" w:hAnsi="仿宋" w:eastAsia="仿宋" w:cs="Times New Roman"/>
          <w:b w:val="0"/>
          <w:bCs w:val="0"/>
          <w:color w:val="auto"/>
          <w:kern w:val="0"/>
          <w:sz w:val="24"/>
          <w:szCs w:val="24"/>
          <w:highlight w:val="none"/>
          <w:lang w:val="en-US" w:eastAsia="zh-CN"/>
        </w:rPr>
      </w:pPr>
      <w:r>
        <w:rPr>
          <w:rFonts w:hint="eastAsia" w:ascii="仿宋" w:hAnsi="仿宋" w:eastAsia="仿宋" w:cs="Times New Roman"/>
          <w:b w:val="0"/>
          <w:bCs w:val="0"/>
          <w:color w:val="auto"/>
          <w:kern w:val="0"/>
          <w:sz w:val="24"/>
          <w:szCs w:val="24"/>
          <w:highlight w:val="none"/>
          <w:lang w:val="en-US" w:eastAsia="zh-CN"/>
        </w:rPr>
        <w:t>（一）征集文件提供时间：</w:t>
      </w:r>
      <w:bookmarkStart w:id="10" w:name="EB3ca540756ad7453183f06d8a3d39390e"/>
      <w:r>
        <w:rPr>
          <w:rFonts w:hint="eastAsia" w:ascii="仿宋" w:hAnsi="仿宋" w:eastAsia="仿宋" w:cs="Times New Roman"/>
          <w:b w:val="0"/>
          <w:bCs w:val="0"/>
          <w:color w:val="auto"/>
          <w:kern w:val="0"/>
          <w:sz w:val="24"/>
          <w:szCs w:val="24"/>
          <w:highlight w:val="none"/>
          <w:lang w:val="en-US" w:eastAsia="zh-CN"/>
        </w:rPr>
        <w:t>2026年06月16日</w:t>
      </w:r>
      <w:bookmarkEnd w:id="10"/>
      <w:r>
        <w:rPr>
          <w:rFonts w:hint="eastAsia" w:ascii="仿宋" w:hAnsi="仿宋" w:eastAsia="仿宋" w:cs="Times New Roman"/>
          <w:b w:val="0"/>
          <w:bCs w:val="0"/>
          <w:color w:val="auto"/>
          <w:kern w:val="0"/>
          <w:sz w:val="24"/>
          <w:szCs w:val="24"/>
          <w:highlight w:val="none"/>
          <w:lang w:val="en-US" w:eastAsia="zh-CN"/>
        </w:rPr>
        <w:t>09:00至</w:t>
      </w:r>
      <w:bookmarkStart w:id="11" w:name="EBb79990e3366144259a10b428bbc6aa7e"/>
      <w:r>
        <w:rPr>
          <w:rFonts w:hint="eastAsia" w:ascii="仿宋" w:hAnsi="仿宋" w:eastAsia="仿宋" w:cs="Times New Roman"/>
          <w:b w:val="0"/>
          <w:bCs w:val="0"/>
          <w:color w:val="auto"/>
          <w:kern w:val="0"/>
          <w:sz w:val="24"/>
          <w:szCs w:val="24"/>
          <w:highlight w:val="none"/>
          <w:lang w:val="en-US" w:eastAsia="zh-CN"/>
        </w:rPr>
        <w:t>2026年06月23日17:</w:t>
      </w:r>
      <w:bookmarkEnd w:id="11"/>
      <w:r>
        <w:rPr>
          <w:rFonts w:hint="eastAsia" w:ascii="仿宋" w:hAnsi="仿宋" w:eastAsia="仿宋" w:cs="Times New Roman"/>
          <w:b w:val="0"/>
          <w:bCs w:val="0"/>
          <w:color w:val="auto"/>
          <w:kern w:val="0"/>
          <w:sz w:val="24"/>
          <w:szCs w:val="24"/>
          <w:highlight w:val="none"/>
          <w:lang w:val="en-US" w:eastAsia="zh-CN"/>
        </w:rPr>
        <w:t>30。</w:t>
      </w:r>
    </w:p>
    <w:p w14:paraId="43F9AE1C">
      <w:pPr>
        <w:keepNext w:val="0"/>
        <w:keepLines w:val="0"/>
        <w:pageBreakBefore w:val="0"/>
        <w:widowControl w:val="0"/>
        <w:spacing w:line="500" w:lineRule="exact"/>
        <w:ind w:firstLine="480" w:firstLineChars="200"/>
        <w:rPr>
          <w:rFonts w:hint="eastAsia" w:ascii="仿宋" w:hAnsi="仿宋" w:eastAsia="仿宋" w:cs="Times New Roman"/>
          <w:b w:val="0"/>
          <w:bCs w:val="0"/>
          <w:color w:val="auto"/>
          <w:kern w:val="0"/>
          <w:sz w:val="24"/>
          <w:szCs w:val="24"/>
          <w:highlight w:val="none"/>
          <w:lang w:val="en-US" w:eastAsia="zh-CN"/>
        </w:rPr>
      </w:pPr>
      <w:r>
        <w:rPr>
          <w:rFonts w:hint="eastAsia" w:ascii="仿宋" w:hAnsi="仿宋" w:eastAsia="仿宋" w:cs="Times New Roman"/>
          <w:b w:val="0"/>
          <w:bCs w:val="0"/>
          <w:color w:val="auto"/>
          <w:kern w:val="0"/>
          <w:sz w:val="24"/>
          <w:szCs w:val="24"/>
          <w:highlight w:val="none"/>
          <w:lang w:val="en-US" w:eastAsia="zh-CN"/>
        </w:rPr>
        <w:t>（二）获取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p>
    <w:p w14:paraId="3DEBEE33">
      <w:pPr>
        <w:keepNext w:val="0"/>
        <w:keepLines w:val="0"/>
        <w:pageBreakBefore w:val="0"/>
        <w:widowControl w:val="0"/>
        <w:spacing w:line="500" w:lineRule="exact"/>
        <w:ind w:firstLine="480" w:firstLineChars="200"/>
        <w:rPr>
          <w:rFonts w:hint="eastAsia" w:ascii="仿宋" w:hAnsi="仿宋" w:eastAsia="仿宋" w:cs="Times New Roman"/>
          <w:b w:val="0"/>
          <w:bCs w:val="0"/>
          <w:color w:val="auto"/>
          <w:kern w:val="0"/>
          <w:sz w:val="24"/>
          <w:szCs w:val="24"/>
          <w:highlight w:val="none"/>
          <w:lang w:val="en-US" w:eastAsia="zh-CN"/>
        </w:rPr>
      </w:pPr>
      <w:r>
        <w:rPr>
          <w:rFonts w:hint="eastAsia" w:ascii="仿宋" w:hAnsi="仿宋" w:eastAsia="仿宋" w:cs="Times New Roman"/>
          <w:b w:val="0"/>
          <w:bCs w:val="0"/>
          <w:color w:val="auto"/>
          <w:kern w:val="0"/>
          <w:sz w:val="24"/>
          <w:szCs w:val="24"/>
          <w:highlight w:val="none"/>
          <w:lang w:val="en-US" w:eastAsia="zh-CN"/>
        </w:rPr>
        <w:t>（三）本项目共分1个采购包。供应商参与多个采购包投标的，应按包分别获取采购文件。供应商未按要求获取征集文件导致无法投标的，后果自负（其投标文件不予接受）。</w:t>
      </w:r>
    </w:p>
    <w:p w14:paraId="6E85A47C">
      <w:pPr>
        <w:keepNext w:val="0"/>
        <w:keepLines w:val="0"/>
        <w:pageBreakBefore w:val="0"/>
        <w:widowControl w:val="0"/>
        <w:spacing w:line="500" w:lineRule="exact"/>
        <w:ind w:firstLine="480" w:firstLineChars="200"/>
        <w:rPr>
          <w:rFonts w:hint="eastAsia" w:ascii="仿宋" w:hAnsi="仿宋" w:eastAsia="仿宋" w:cs="Times New Roman"/>
          <w:b w:val="0"/>
          <w:bCs w:val="0"/>
          <w:color w:val="auto"/>
          <w:kern w:val="0"/>
          <w:sz w:val="24"/>
          <w:szCs w:val="24"/>
          <w:highlight w:val="none"/>
          <w:lang w:val="en-US" w:eastAsia="zh-CN"/>
        </w:rPr>
      </w:pPr>
      <w:r>
        <w:rPr>
          <w:rFonts w:hint="eastAsia" w:ascii="仿宋" w:hAnsi="仿宋" w:eastAsia="仿宋" w:cs="Times New Roman"/>
          <w:b w:val="0"/>
          <w:bCs w:val="0"/>
          <w:color w:val="auto"/>
          <w:kern w:val="0"/>
          <w:sz w:val="24"/>
          <w:szCs w:val="24"/>
          <w:highlight w:val="none"/>
          <w:lang w:val="en-US" w:eastAsia="zh-CN"/>
        </w:rPr>
        <w:t>（四）售价：0.00元</w:t>
      </w:r>
    </w:p>
    <w:p w14:paraId="7F1850CB">
      <w:pPr>
        <w:pStyle w:val="3"/>
        <w:keepNext/>
        <w:keepLines/>
        <w:pageBreakBefore w:val="0"/>
        <w:widowControl w:val="0"/>
        <w:spacing w:before="0" w:after="0" w:line="500" w:lineRule="exact"/>
        <w:rPr>
          <w:rFonts w:hint="eastAsia" w:ascii="仿宋" w:hAnsi="仿宋" w:eastAsia="仿宋" w:cs="仿宋"/>
          <w:b/>
          <w:bCs/>
          <w:sz w:val="28"/>
          <w:szCs w:val="28"/>
          <w:highlight w:val="none"/>
        </w:rPr>
      </w:pPr>
      <w:bookmarkStart w:id="12" w:name="_Toc20450"/>
      <w:bookmarkStart w:id="13" w:name="_Toc12672"/>
      <w:r>
        <w:rPr>
          <w:rFonts w:hint="eastAsia" w:ascii="仿宋" w:hAnsi="仿宋" w:eastAsia="仿宋" w:cs="仿宋"/>
          <w:b/>
          <w:bCs/>
          <w:sz w:val="28"/>
          <w:szCs w:val="28"/>
          <w:highlight w:val="none"/>
          <w:lang w:val="en-US" w:eastAsia="zh-CN"/>
        </w:rPr>
        <w:t>四</w:t>
      </w:r>
      <w:r>
        <w:rPr>
          <w:rFonts w:hint="eastAsia" w:ascii="仿宋" w:hAnsi="仿宋" w:eastAsia="仿宋" w:cs="仿宋"/>
          <w:b/>
          <w:bCs/>
          <w:sz w:val="28"/>
          <w:szCs w:val="28"/>
          <w:highlight w:val="none"/>
        </w:rPr>
        <w:t>、提交响应文件截止时间、开标时间和地点</w:t>
      </w:r>
      <w:bookmarkEnd w:id="12"/>
      <w:bookmarkEnd w:id="13"/>
    </w:p>
    <w:p w14:paraId="78114453">
      <w:pPr>
        <w:spacing w:line="500" w:lineRule="exact"/>
        <w:ind w:firstLine="480"/>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（一）响应文件提交截止时间及开标时间：</w:t>
      </w:r>
      <w:r>
        <w:rPr>
          <w:rFonts w:hint="eastAsia" w:ascii="仿宋" w:hAnsi="仿宋" w:eastAsia="仿宋" w:cs="仿宋"/>
          <w:b w:val="0"/>
          <w:bCs w:val="0"/>
          <w:i w:val="0"/>
          <w:iCs w:val="0"/>
          <w:color w:val="auto"/>
          <w:sz w:val="24"/>
          <w:highlight w:val="none"/>
          <w:lang w:val="en-US" w:eastAsia="zh-CN"/>
        </w:rPr>
        <w:t>2026</w:t>
      </w:r>
      <w:r>
        <w:rPr>
          <w:rFonts w:hint="eastAsia" w:ascii="仿宋" w:hAnsi="仿宋" w:eastAsia="仿宋" w:cs="仿宋"/>
          <w:b w:val="0"/>
          <w:bCs w:val="0"/>
          <w:i w:val="0"/>
          <w:iCs w:val="0"/>
          <w:color w:val="auto"/>
          <w:sz w:val="24"/>
          <w:highlight w:val="none"/>
        </w:rPr>
        <w:t>年</w:t>
      </w:r>
      <w:r>
        <w:rPr>
          <w:rFonts w:hint="eastAsia" w:ascii="仿宋" w:hAnsi="仿宋" w:eastAsia="仿宋" w:cs="仿宋"/>
          <w:b w:val="0"/>
          <w:bCs w:val="0"/>
          <w:i w:val="0"/>
          <w:iCs w:val="0"/>
          <w:color w:val="auto"/>
          <w:sz w:val="24"/>
          <w:highlight w:val="none"/>
          <w:lang w:val="en-US" w:eastAsia="zh-CN"/>
        </w:rPr>
        <w:t>07</w:t>
      </w:r>
      <w:r>
        <w:rPr>
          <w:rFonts w:hint="eastAsia" w:ascii="仿宋" w:hAnsi="仿宋" w:eastAsia="仿宋" w:cs="仿宋"/>
          <w:b w:val="0"/>
          <w:bCs w:val="0"/>
          <w:i w:val="0"/>
          <w:iCs w:val="0"/>
          <w:color w:val="auto"/>
          <w:sz w:val="24"/>
          <w:highlight w:val="none"/>
        </w:rPr>
        <w:t>月</w:t>
      </w:r>
      <w:r>
        <w:rPr>
          <w:rFonts w:hint="eastAsia" w:ascii="仿宋" w:hAnsi="仿宋" w:eastAsia="仿宋" w:cs="仿宋"/>
          <w:b w:val="0"/>
          <w:bCs w:val="0"/>
          <w:i w:val="0"/>
          <w:iCs w:val="0"/>
          <w:color w:val="auto"/>
          <w:sz w:val="24"/>
          <w:highlight w:val="none"/>
          <w:lang w:val="en-US" w:eastAsia="zh-CN"/>
        </w:rPr>
        <w:t>07</w:t>
      </w:r>
      <w:r>
        <w:rPr>
          <w:rFonts w:hint="eastAsia" w:ascii="仿宋" w:hAnsi="仿宋" w:eastAsia="仿宋" w:cs="仿宋"/>
          <w:b w:val="0"/>
          <w:bCs w:val="0"/>
          <w:i w:val="0"/>
          <w:iCs w:val="0"/>
          <w:color w:val="auto"/>
          <w:sz w:val="24"/>
          <w:highlight w:val="none"/>
        </w:rPr>
        <w:t>日</w:t>
      </w:r>
      <w:r>
        <w:rPr>
          <w:rFonts w:hint="eastAsia" w:ascii="仿宋" w:hAnsi="仿宋" w:eastAsia="仿宋" w:cs="仿宋"/>
          <w:b w:val="0"/>
          <w:bCs w:val="0"/>
          <w:i w:val="0"/>
          <w:iCs w:val="0"/>
          <w:color w:val="auto"/>
          <w:sz w:val="24"/>
          <w:highlight w:val="none"/>
          <w:lang w:val="en-US" w:eastAsia="zh-CN"/>
        </w:rPr>
        <w:t>09:30（北京时间）</w:t>
      </w:r>
    </w:p>
    <w:p w14:paraId="4C2F6D15">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（二）供应商应在征集文件提交截止时间前将响应文件上传至“苏采云”系统，逾期完成上传的，采购人不予受理。</w:t>
      </w:r>
    </w:p>
    <w:p w14:paraId="425F2B17">
      <w:pPr>
        <w:spacing w:line="400" w:lineRule="exact"/>
        <w:ind w:firstLine="480"/>
        <w:rPr>
          <w:highlight w:val="none"/>
        </w:rPr>
      </w:pPr>
      <w:r>
        <w:rPr>
          <w:rFonts w:hint="eastAsia" w:ascii="仿宋" w:hAnsi="仿宋" w:eastAsia="仿宋" w:cs="仿宋"/>
          <w:b w:val="0"/>
          <w:bCs w:val="0"/>
          <w:i w:val="0"/>
          <w:iCs w:val="0"/>
          <w:color w:val="auto"/>
          <w:sz w:val="24"/>
          <w:highlight w:val="none"/>
          <w:lang w:eastAsia="zh-CN"/>
        </w:rPr>
        <w:t>（</w:t>
      </w:r>
      <w:r>
        <w:rPr>
          <w:rFonts w:hint="eastAsia" w:ascii="仿宋" w:hAnsi="仿宋" w:eastAsia="仿宋" w:cs="仿宋"/>
          <w:b w:val="0"/>
          <w:bCs w:val="0"/>
          <w:i w:val="0"/>
          <w:iCs w:val="0"/>
          <w:color w:val="auto"/>
          <w:sz w:val="24"/>
          <w:highlight w:val="none"/>
          <w:lang w:val="en-US" w:eastAsia="zh-CN"/>
        </w:rPr>
        <w:t>三</w:t>
      </w:r>
      <w:r>
        <w:rPr>
          <w:rFonts w:hint="eastAsia" w:ascii="仿宋" w:hAnsi="仿宋" w:eastAsia="仿宋" w:cs="仿宋"/>
          <w:b w:val="0"/>
          <w:bCs w:val="0"/>
          <w:i w:val="0"/>
          <w:iCs w:val="0"/>
          <w:color w:val="auto"/>
          <w:sz w:val="24"/>
          <w:highlight w:val="none"/>
          <w:lang w:eastAsia="zh-CN"/>
        </w:rPr>
        <w:t>）</w:t>
      </w:r>
      <w:r>
        <w:rPr>
          <w:rFonts w:hint="eastAsia" w:ascii="仿宋" w:hAnsi="仿宋" w:eastAsia="仿宋" w:cs="仿宋_GB2312"/>
          <w:b w:val="0"/>
          <w:bCs w:val="0"/>
          <w:color w:val="auto"/>
          <w:sz w:val="24"/>
          <w:szCs w:val="24"/>
          <w:highlight w:val="none"/>
        </w:rPr>
        <w:t>地点：“苏采云”政府采购交易系统网上开标大厅。</w:t>
      </w:r>
    </w:p>
    <w:p w14:paraId="160BA674">
      <w:pPr>
        <w:pStyle w:val="3"/>
        <w:keepNext/>
        <w:keepLines/>
        <w:pageBreakBefore w:val="0"/>
        <w:widowControl w:val="0"/>
        <w:spacing w:before="0" w:after="0" w:line="500" w:lineRule="exact"/>
        <w:rPr>
          <w:rFonts w:hint="eastAsia" w:ascii="仿宋" w:hAnsi="仿宋" w:eastAsia="仿宋" w:cs="仿宋"/>
          <w:b/>
          <w:bCs/>
          <w:sz w:val="28"/>
          <w:szCs w:val="28"/>
          <w:highlight w:val="none"/>
          <w:lang w:val="en-US" w:eastAsia="zh-CN"/>
        </w:rPr>
      </w:pPr>
      <w:bookmarkStart w:id="14" w:name="_Toc28913"/>
      <w:bookmarkStart w:id="15" w:name="_Toc30411"/>
      <w:r>
        <w:rPr>
          <w:rFonts w:hint="eastAsia" w:ascii="仿宋" w:hAnsi="仿宋" w:eastAsia="仿宋" w:cs="仿宋"/>
          <w:b/>
          <w:bCs/>
          <w:sz w:val="28"/>
          <w:szCs w:val="28"/>
          <w:highlight w:val="none"/>
          <w:lang w:val="en-US" w:eastAsia="zh-CN"/>
        </w:rPr>
        <w:t>五、公告期限</w:t>
      </w:r>
      <w:bookmarkEnd w:id="14"/>
      <w:bookmarkEnd w:id="15"/>
    </w:p>
    <w:p w14:paraId="1D9B5095">
      <w:pPr>
        <w:keepNext w:val="0"/>
        <w:keepLines w:val="0"/>
        <w:pageBreakBefore w:val="0"/>
        <w:widowControl w:val="0"/>
        <w:spacing w:line="500" w:lineRule="exact"/>
        <w:ind w:firstLine="480"/>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rPr>
        <w:t>本征集公告（征集文件公告）期限，为征集公告（征集文件公告）发布之日起五个工作日。征集公告发布媒体：宿迁市政府采购网、江苏省财政部门指定的媒体</w:t>
      </w:r>
      <w:r>
        <w:rPr>
          <w:rFonts w:hint="eastAsia" w:ascii="仿宋" w:hAnsi="仿宋" w:eastAsia="仿宋" w:cs="仿宋"/>
          <w:b w:val="0"/>
          <w:bCs w:val="0"/>
          <w:i w:val="0"/>
          <w:iCs w:val="0"/>
          <w:color w:val="auto"/>
          <w:sz w:val="24"/>
          <w:szCs w:val="24"/>
          <w:highlight w:val="none"/>
        </w:rPr>
        <w:t>。</w:t>
      </w:r>
    </w:p>
    <w:p w14:paraId="1E38A528">
      <w:pPr>
        <w:pStyle w:val="3"/>
        <w:keepNext/>
        <w:keepLines/>
        <w:pageBreakBefore w:val="0"/>
        <w:widowControl w:val="0"/>
        <w:spacing w:before="0" w:after="0" w:line="500" w:lineRule="exact"/>
        <w:rPr>
          <w:rFonts w:hint="eastAsia" w:ascii="仿宋" w:hAnsi="仿宋" w:eastAsia="仿宋" w:cs="仿宋"/>
          <w:b/>
          <w:bCs/>
          <w:sz w:val="28"/>
          <w:szCs w:val="28"/>
          <w:highlight w:val="none"/>
          <w:lang w:val="en-US" w:eastAsia="zh-CN"/>
        </w:rPr>
      </w:pPr>
      <w:bookmarkStart w:id="16" w:name="_Toc13507"/>
      <w:bookmarkStart w:id="17" w:name="_Toc2881"/>
      <w:r>
        <w:rPr>
          <w:rFonts w:hint="eastAsia" w:ascii="仿宋" w:hAnsi="仿宋" w:eastAsia="仿宋" w:cs="仿宋"/>
          <w:b/>
          <w:bCs/>
          <w:sz w:val="28"/>
          <w:szCs w:val="28"/>
          <w:highlight w:val="none"/>
          <w:lang w:val="en-US" w:eastAsia="zh-CN"/>
        </w:rPr>
        <w:t>六、其他补充事宜</w:t>
      </w:r>
      <w:bookmarkEnd w:id="16"/>
      <w:bookmarkEnd w:id="17"/>
    </w:p>
    <w:p w14:paraId="7CE14830">
      <w:pPr>
        <w:keepNext w:val="0"/>
        <w:keepLines w:val="0"/>
        <w:pageBreakBefore w:val="0"/>
        <w:widowControl w:val="0"/>
        <w:spacing w:line="500" w:lineRule="exact"/>
        <w:ind w:firstLine="480"/>
        <w:rPr>
          <w:rFonts w:ascii="仿宋" w:hAnsi="仿宋" w:eastAsia="仿宋"/>
          <w:color w:val="auto"/>
          <w:sz w:val="24"/>
          <w:szCs w:val="24"/>
          <w:highlight w:val="none"/>
        </w:rPr>
      </w:pPr>
      <w:bookmarkStart w:id="18" w:name="EB64e1f522fd8c43fcb4d3ba471386b3e7"/>
      <w:r>
        <w:rPr>
          <w:rFonts w:hint="eastAsia" w:ascii="仿宋" w:hAnsi="仿宋" w:eastAsia="仿宋"/>
          <w:color w:val="auto"/>
          <w:sz w:val="24"/>
          <w:szCs w:val="24"/>
          <w:highlight w:val="none"/>
        </w:rPr>
        <w:t>1.财政部门监督电话：</w:t>
      </w:r>
      <w:r>
        <w:rPr>
          <w:rFonts w:hint="eastAsia" w:ascii="仿宋" w:hAnsi="仿宋" w:eastAsia="仿宋" w:cs="仿宋"/>
          <w:b w:val="0"/>
          <w:bCs w:val="0"/>
          <w:i w:val="0"/>
          <w:iCs w:val="0"/>
          <w:color w:val="auto"/>
          <w:sz w:val="24"/>
          <w:szCs w:val="24"/>
          <w:highlight w:val="none"/>
          <w:lang w:val="en-US" w:eastAsia="zh-CN"/>
        </w:rPr>
        <w:t>0527-82998860</w:t>
      </w:r>
      <w:r>
        <w:rPr>
          <w:rFonts w:hint="eastAsia" w:ascii="仿宋" w:hAnsi="仿宋" w:eastAsia="仿宋" w:cs="仿宋"/>
          <w:b/>
          <w:bCs/>
          <w:i w:val="0"/>
          <w:iCs w:val="0"/>
          <w:color w:val="auto"/>
          <w:sz w:val="24"/>
          <w:szCs w:val="24"/>
          <w:highlight w:val="none"/>
          <w:lang w:val="en-US" w:eastAsia="zh-CN"/>
        </w:rPr>
        <w:t>。</w:t>
      </w:r>
    </w:p>
    <w:p w14:paraId="58783B05">
      <w:pPr>
        <w:keepNext w:val="0"/>
        <w:keepLines w:val="0"/>
        <w:pageBreakBefore w:val="0"/>
        <w:widowControl w:val="0"/>
        <w:spacing w:line="500" w:lineRule="exact"/>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2.“CA”数字证书办理：“苏采云”系统目前仅支持“苏采云”系统下的意源CA全省通用。宿迁地区CA数字证书办理联系方式：18351098172。</w:t>
      </w:r>
    </w:p>
    <w:p w14:paraId="1B2D81A6">
      <w:pPr>
        <w:pStyle w:val="667"/>
        <w:keepNext w:val="0"/>
        <w:keepLines w:val="0"/>
        <w:pageBreakBefore w:val="0"/>
        <w:widowControl w:val="0"/>
        <w:spacing w:line="500" w:lineRule="exact"/>
        <w:ind w:firstLine="480"/>
        <w:rPr>
          <w:rFonts w:ascii="仿宋" w:hAnsi="仿宋" w:eastAsia="仿宋" w:cs="Times New Roman"/>
          <w:color w:val="auto"/>
          <w:sz w:val="24"/>
          <w:szCs w:val="24"/>
          <w:highlight w:val="none"/>
          <w:lang w:val="en-US"/>
        </w:rPr>
      </w:pPr>
      <w:r>
        <w:rPr>
          <w:rFonts w:hint="eastAsia" w:ascii="仿宋" w:hAnsi="仿宋" w:eastAsia="仿宋" w:cs="Times New Roman"/>
          <w:color w:val="auto"/>
          <w:sz w:val="24"/>
          <w:szCs w:val="24"/>
          <w:highlight w:val="none"/>
          <w:lang w:val="en-US"/>
        </w:rPr>
        <w:t>3.宿迁地区“苏采云”技术支持客服电话：</w:t>
      </w:r>
      <w:r>
        <w:rPr>
          <w:rFonts w:hint="eastAsia" w:ascii="仿宋" w:hAnsi="仿宋" w:eastAsia="仿宋" w:cs="Times New Roman"/>
          <w:color w:val="auto"/>
          <w:sz w:val="24"/>
          <w:szCs w:val="24"/>
          <w:highlight w:val="none"/>
          <w:lang w:val="en-US" w:eastAsia="zh-CN"/>
        </w:rPr>
        <w:t>0527-84363067</w:t>
      </w:r>
      <w:r>
        <w:rPr>
          <w:rFonts w:hint="eastAsia" w:ascii="仿宋" w:hAnsi="仿宋" w:eastAsia="仿宋" w:cs="Times New Roman"/>
          <w:color w:val="auto"/>
          <w:sz w:val="24"/>
          <w:szCs w:val="24"/>
          <w:highlight w:val="none"/>
          <w:lang w:val="en-US"/>
        </w:rPr>
        <w:t>、0519-86722806。</w:t>
      </w:r>
    </w:p>
    <w:p w14:paraId="2074D811">
      <w:pPr>
        <w:pStyle w:val="667"/>
        <w:keepNext w:val="0"/>
        <w:keepLines w:val="0"/>
        <w:pageBreakBefore w:val="0"/>
        <w:widowControl w:val="0"/>
        <w:kinsoku/>
        <w:wordWrap w:val="0"/>
        <w:overflowPunct/>
        <w:topLinePunct w:val="0"/>
        <w:autoSpaceDE/>
        <w:autoSpaceDN/>
        <w:bidi w:val="0"/>
        <w:adjustRightInd/>
        <w:snapToGrid/>
        <w:spacing w:line="500" w:lineRule="exact"/>
        <w:ind w:firstLine="482"/>
        <w:textAlignment w:val="auto"/>
        <w:rPr>
          <w:rFonts w:ascii="仿宋" w:hAnsi="仿宋" w:eastAsia="仿宋" w:cs="Times New Roman"/>
          <w:color w:val="auto"/>
          <w:sz w:val="24"/>
          <w:szCs w:val="24"/>
          <w:highlight w:val="none"/>
          <w:lang w:val="en-US"/>
        </w:rPr>
      </w:pPr>
      <w:r>
        <w:rPr>
          <w:rFonts w:hint="eastAsia" w:ascii="仿宋" w:hAnsi="仿宋" w:eastAsia="仿宋" w:cs="Times New Roman"/>
          <w:color w:val="auto"/>
          <w:sz w:val="24"/>
          <w:szCs w:val="24"/>
          <w:highlight w:val="none"/>
          <w:lang w:val="en-US"/>
        </w:rPr>
        <w:t>4.如果供应商通过苏采云系统参与政府采购项目，相关操作手册详见链接：</w:t>
      </w:r>
      <w:r>
        <w:rPr>
          <w:rFonts w:hint="eastAsia" w:ascii="仿宋" w:hAnsi="仿宋" w:eastAsia="仿宋" w:cs="仿宋"/>
          <w:color w:val="auto"/>
          <w:spacing w:val="-6"/>
          <w:sz w:val="24"/>
          <w:szCs w:val="24"/>
          <w:highlight w:val="none"/>
          <w:lang w:val="en-US"/>
        </w:rPr>
        <w:t>http://www.ccgp</w:t>
      </w:r>
      <w:r>
        <w:rPr>
          <w:rFonts w:hint="eastAsia" w:ascii="仿宋" w:hAnsi="仿宋" w:eastAsia="仿宋" w:cs="仿宋"/>
          <w:color w:val="auto"/>
          <w:spacing w:val="-6"/>
          <w:sz w:val="24"/>
          <w:szCs w:val="24"/>
          <w:highlight w:val="none"/>
          <w:lang w:val="en-US" w:eastAsia="zh-CN"/>
        </w:rPr>
        <w:t>-</w:t>
      </w:r>
      <w:r>
        <w:rPr>
          <w:rFonts w:hint="eastAsia" w:ascii="仿宋" w:hAnsi="仿宋" w:eastAsia="仿宋" w:cs="仿宋"/>
          <w:color w:val="auto"/>
          <w:spacing w:val="-6"/>
          <w:sz w:val="24"/>
          <w:szCs w:val="24"/>
          <w:highlight w:val="none"/>
          <w:lang w:val="en-US"/>
        </w:rPr>
        <w:t>jiangsu.gov.cn/jiangsu/zlxz/ee/ee3a4bc5a3454aa2b0d9312230633ce9.html。</w:t>
      </w:r>
      <w:bookmarkEnd w:id="18"/>
    </w:p>
    <w:p w14:paraId="1A1B0B41">
      <w:pPr>
        <w:keepNext w:val="0"/>
        <w:keepLines w:val="0"/>
        <w:pageBreakBefore w:val="0"/>
        <w:widowControl w:val="0"/>
        <w:spacing w:line="500" w:lineRule="exact"/>
        <w:ind w:firstLine="480"/>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5</w:t>
      </w:r>
      <w:r>
        <w:rPr>
          <w:rFonts w:hint="eastAsia" w:ascii="仿宋" w:hAnsi="仿宋" w:eastAsia="仿宋" w:cs="Times New Roman"/>
          <w:color w:val="auto"/>
          <w:sz w:val="24"/>
          <w:szCs w:val="24"/>
          <w:highlight w:val="none"/>
        </w:rPr>
        <w:t>.现场勘察及答疑：本项目不组织集中勘察及答疑，供应商如对采购需求有疑问，请咨询采购单位联系人。</w:t>
      </w:r>
    </w:p>
    <w:p w14:paraId="4F96D196">
      <w:pPr>
        <w:keepNext w:val="0"/>
        <w:keepLines w:val="0"/>
        <w:pageBreakBefore w:val="0"/>
        <w:widowControl w:val="0"/>
        <w:spacing w:line="500" w:lineRule="exact"/>
        <w:ind w:firstLine="480"/>
        <w:rPr>
          <w:rFonts w:hint="eastAsia" w:ascii="仿宋" w:hAnsi="仿宋" w:eastAsia="仿宋" w:cs="Times New Roman"/>
          <w:color w:val="auto"/>
          <w:sz w:val="24"/>
          <w:szCs w:val="24"/>
          <w:highlight w:val="none"/>
          <w:lang w:val="en-US" w:eastAsia="en-US"/>
        </w:rPr>
      </w:pPr>
      <w:r>
        <w:rPr>
          <w:rFonts w:hint="eastAsia" w:ascii="仿宋" w:hAnsi="仿宋" w:eastAsia="仿宋" w:cs="Times New Roman"/>
          <w:color w:val="auto"/>
          <w:sz w:val="24"/>
          <w:szCs w:val="24"/>
          <w:highlight w:val="none"/>
          <w:lang w:val="en-US" w:eastAsia="zh-CN"/>
        </w:rPr>
        <w:t>6.</w:t>
      </w:r>
      <w:r>
        <w:rPr>
          <w:rFonts w:hint="eastAsia" w:ascii="仿宋" w:hAnsi="仿宋" w:eastAsia="仿宋" w:cs="Times New Roman"/>
          <w:color w:val="auto"/>
          <w:sz w:val="24"/>
          <w:szCs w:val="24"/>
          <w:highlight w:val="none"/>
          <w:lang w:val="en-US" w:eastAsia="en-US"/>
        </w:rPr>
        <w:t>如供应商未按上述要求操作，将自行承担所产生的风险。</w:t>
      </w:r>
    </w:p>
    <w:p w14:paraId="7937E41B">
      <w:pPr>
        <w:pStyle w:val="3"/>
        <w:keepNext/>
        <w:keepLines/>
        <w:pageBreakBefore w:val="0"/>
        <w:widowControl w:val="0"/>
        <w:spacing w:before="0" w:after="0" w:line="500" w:lineRule="exact"/>
        <w:rPr>
          <w:rFonts w:hint="eastAsia" w:ascii="仿宋" w:hAnsi="仿宋" w:eastAsia="仿宋" w:cs="仿宋"/>
          <w:b/>
          <w:bCs/>
          <w:sz w:val="28"/>
          <w:szCs w:val="28"/>
          <w:highlight w:val="none"/>
          <w:lang w:val="en-US" w:eastAsia="zh-CN"/>
        </w:rPr>
      </w:pPr>
      <w:bookmarkStart w:id="19" w:name="_Toc22325"/>
      <w:bookmarkStart w:id="20" w:name="_Toc24343"/>
      <w:r>
        <w:rPr>
          <w:rFonts w:hint="eastAsia" w:ascii="仿宋" w:hAnsi="仿宋" w:eastAsia="仿宋" w:cs="仿宋"/>
          <w:b/>
          <w:bCs/>
          <w:sz w:val="28"/>
          <w:szCs w:val="28"/>
          <w:highlight w:val="none"/>
          <w:lang w:val="en-US" w:eastAsia="zh-CN"/>
        </w:rPr>
        <w:t>七、征集人的相关信息</w:t>
      </w:r>
      <w:bookmarkEnd w:id="19"/>
      <w:bookmarkEnd w:id="20"/>
    </w:p>
    <w:p w14:paraId="3186A8D0">
      <w:pPr>
        <w:keepNext w:val="0"/>
        <w:keepLines w:val="0"/>
        <w:pageBreakBefore w:val="0"/>
        <w:widowControl w:val="0"/>
        <w:spacing w:line="500" w:lineRule="exact"/>
        <w:ind w:firstLine="480"/>
        <w:rPr>
          <w:rFonts w:hint="eastAsia" w:ascii="仿宋" w:hAnsi="仿宋" w:eastAsia="仿宋" w:cs="仿宋"/>
          <w:b w:val="0"/>
          <w:bCs w:val="0"/>
          <w:i w:val="0"/>
          <w:iCs w:val="0"/>
          <w:color w:val="auto"/>
          <w:sz w:val="24"/>
          <w:szCs w:val="24"/>
          <w:highlight w:val="none"/>
          <w:lang w:val="en-US" w:eastAsia="zh-CN"/>
        </w:rPr>
      </w:pPr>
      <w:bookmarkStart w:id="21" w:name="EBd1d0dfa2452e4eb5a65245b568013398"/>
      <w:r>
        <w:rPr>
          <w:rFonts w:hint="eastAsia" w:ascii="仿宋" w:hAnsi="仿宋" w:eastAsia="仿宋" w:cs="仿宋"/>
          <w:b w:val="0"/>
          <w:bCs w:val="0"/>
          <w:i w:val="0"/>
          <w:iCs w:val="0"/>
          <w:color w:val="auto"/>
          <w:sz w:val="24"/>
          <w:szCs w:val="24"/>
          <w:highlight w:val="none"/>
          <w:lang w:val="en-US" w:eastAsia="zh-CN"/>
        </w:rPr>
        <w:t>1、征集人相关信息</w:t>
      </w:r>
    </w:p>
    <w:p w14:paraId="354ECD45">
      <w:pPr>
        <w:keepNext w:val="0"/>
        <w:keepLines w:val="0"/>
        <w:pageBreakBefore w:val="0"/>
        <w:widowControl w:val="0"/>
        <w:spacing w:line="500" w:lineRule="exact"/>
        <w:ind w:firstLine="480"/>
        <w:rPr>
          <w:rFonts w:hint="eastAsia" w:ascii="仿宋" w:hAnsi="仿宋" w:eastAsia="仿宋" w:cs="Times New Roman"/>
          <w:b w:val="0"/>
          <w:b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名称：</w:t>
      </w:r>
      <w:r>
        <w:rPr>
          <w:rFonts w:hint="eastAsia" w:ascii="仿宋" w:hAnsi="仿宋" w:eastAsia="仿宋" w:cs="仿宋"/>
          <w:b w:val="0"/>
          <w:bCs w:val="0"/>
          <w:i w:val="0"/>
          <w:iCs w:val="0"/>
          <w:color w:val="auto"/>
          <w:sz w:val="24"/>
          <w:szCs w:val="24"/>
          <w:highlight w:val="none"/>
          <w:lang w:eastAsia="zh-CN"/>
        </w:rPr>
        <w:t>宿迁市宿城区残疾人联合会</w:t>
      </w:r>
    </w:p>
    <w:p w14:paraId="567462A8">
      <w:pPr>
        <w:keepNext w:val="0"/>
        <w:keepLines w:val="0"/>
        <w:pageBreakBefore w:val="0"/>
        <w:widowControl w:val="0"/>
        <w:spacing w:line="500" w:lineRule="exact"/>
        <w:ind w:firstLine="480"/>
        <w:rPr>
          <w:rFonts w:hint="eastAsia" w:ascii="仿宋" w:hAnsi="仿宋" w:eastAsia="仿宋" w:cs="Times New Roman"/>
          <w:b w:val="0"/>
          <w:bCs w:val="0"/>
          <w:color w:val="auto"/>
          <w:sz w:val="24"/>
          <w:szCs w:val="24"/>
          <w:highlight w:val="none"/>
          <w:lang w:eastAsia="zh-CN"/>
        </w:rPr>
      </w:pPr>
      <w:r>
        <w:rPr>
          <w:rFonts w:hint="eastAsia" w:ascii="仿宋" w:hAnsi="仿宋" w:eastAsia="仿宋" w:cs="Times New Roman"/>
          <w:b w:val="0"/>
          <w:bCs w:val="0"/>
          <w:color w:val="auto"/>
          <w:sz w:val="24"/>
          <w:szCs w:val="24"/>
          <w:highlight w:val="none"/>
        </w:rPr>
        <w:t>地址：</w:t>
      </w:r>
      <w:r>
        <w:rPr>
          <w:rFonts w:hint="eastAsia" w:ascii="仿宋" w:hAnsi="仿宋" w:eastAsia="仿宋" w:cs="Times New Roman"/>
          <w:b w:val="0"/>
          <w:bCs w:val="0"/>
          <w:color w:val="auto"/>
          <w:sz w:val="24"/>
          <w:szCs w:val="24"/>
          <w:highlight w:val="none"/>
          <w:lang w:eastAsia="zh-CN"/>
        </w:rPr>
        <w:t>宿迁市宿城区市民服务中心北楼6楼</w:t>
      </w:r>
    </w:p>
    <w:p w14:paraId="4310A74B">
      <w:pPr>
        <w:keepNext w:val="0"/>
        <w:keepLines w:val="0"/>
        <w:pageBreakBefore w:val="0"/>
        <w:widowControl w:val="0"/>
        <w:spacing w:line="500" w:lineRule="exact"/>
        <w:ind w:firstLine="480"/>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rPr>
        <w:t>联系人：</w:t>
      </w:r>
      <w:bookmarkEnd w:id="21"/>
      <w:r>
        <w:rPr>
          <w:rFonts w:hint="eastAsia" w:ascii="仿宋" w:hAnsi="仿宋" w:eastAsia="仿宋" w:cs="Times New Roman"/>
          <w:b w:val="0"/>
          <w:bCs w:val="0"/>
          <w:color w:val="auto"/>
          <w:sz w:val="24"/>
          <w:szCs w:val="24"/>
          <w:highlight w:val="none"/>
          <w:lang w:val="en-US" w:eastAsia="zh-CN"/>
        </w:rPr>
        <w:t>刘鎏 18851537992</w:t>
      </w:r>
    </w:p>
    <w:p w14:paraId="5F81D530">
      <w:pPr>
        <w:keepNext w:val="0"/>
        <w:keepLines w:val="0"/>
        <w:pageBreakBefore w:val="0"/>
        <w:widowControl w:val="0"/>
        <w:numPr>
          <w:ilvl w:val="0"/>
          <w:numId w:val="4"/>
        </w:numPr>
        <w:spacing w:line="500" w:lineRule="exact"/>
        <w:ind w:firstLine="480"/>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采购代理机构信息</w:t>
      </w:r>
    </w:p>
    <w:p w14:paraId="69284F58">
      <w:pPr>
        <w:keepNext w:val="0"/>
        <w:keepLines w:val="0"/>
        <w:pageBreakBefore w:val="0"/>
        <w:widowControl w:val="0"/>
        <w:numPr>
          <w:ilvl w:val="0"/>
          <w:numId w:val="0"/>
        </w:numPr>
        <w:spacing w:line="500" w:lineRule="exact"/>
        <w:ind w:firstLine="480"/>
        <w:rPr>
          <w:rFonts w:hint="default" w:ascii="仿宋" w:hAnsi="仿宋" w:eastAsia="仿宋" w:cs="Times New Roman"/>
          <w:b w:val="0"/>
          <w:bCs w:val="0"/>
          <w:color w:val="auto"/>
          <w:sz w:val="24"/>
          <w:szCs w:val="24"/>
          <w:highlight w:val="none"/>
          <w:lang w:val="en-US"/>
        </w:rPr>
      </w:pPr>
      <w:r>
        <w:rPr>
          <w:rFonts w:hint="eastAsia" w:ascii="仿宋" w:hAnsi="仿宋" w:eastAsia="仿宋" w:cs="仿宋"/>
          <w:b w:val="0"/>
          <w:bCs w:val="0"/>
          <w:i w:val="0"/>
          <w:iCs w:val="0"/>
          <w:color w:val="auto"/>
          <w:sz w:val="24"/>
          <w:szCs w:val="24"/>
          <w:highlight w:val="none"/>
        </w:rPr>
        <w:t>名称：</w:t>
      </w:r>
      <w:r>
        <w:rPr>
          <w:rFonts w:hint="eastAsia" w:ascii="仿宋" w:hAnsi="仿宋" w:eastAsia="仿宋" w:cs="仿宋"/>
          <w:b w:val="0"/>
          <w:bCs w:val="0"/>
          <w:i w:val="0"/>
          <w:iCs w:val="0"/>
          <w:color w:val="auto"/>
          <w:sz w:val="24"/>
          <w:szCs w:val="24"/>
          <w:highlight w:val="none"/>
          <w:lang w:val="en-US" w:eastAsia="zh-CN"/>
        </w:rPr>
        <w:t>江苏华兴工程造价咨询有限公司</w:t>
      </w:r>
    </w:p>
    <w:p w14:paraId="7978A74F">
      <w:pPr>
        <w:keepNext w:val="0"/>
        <w:keepLines w:val="0"/>
        <w:pageBreakBefore w:val="0"/>
        <w:widowControl w:val="0"/>
        <w:spacing w:line="500" w:lineRule="exact"/>
        <w:ind w:firstLine="480"/>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rPr>
        <w:t>地址：</w:t>
      </w:r>
      <w:r>
        <w:rPr>
          <w:rFonts w:hint="eastAsia" w:ascii="仿宋" w:hAnsi="仿宋" w:eastAsia="仿宋" w:cs="仿宋"/>
          <w:color w:val="000000"/>
          <w:sz w:val="24"/>
          <w:highlight w:val="none"/>
          <w:lang w:eastAsia="zh-CN"/>
        </w:rPr>
        <w:t>宿迁市宿城区君玺国际广场1号楼401室</w:t>
      </w:r>
    </w:p>
    <w:p w14:paraId="532984AE">
      <w:pPr>
        <w:keepNext w:val="0"/>
        <w:keepLines w:val="0"/>
        <w:pageBreakBefore w:val="0"/>
        <w:widowControl w:val="0"/>
        <w:spacing w:line="500" w:lineRule="exact"/>
        <w:ind w:firstLine="480"/>
        <w:rPr>
          <w:rFonts w:hint="default"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rPr>
        <w:t>联系人：</w:t>
      </w:r>
      <w:r>
        <w:rPr>
          <w:rFonts w:hint="eastAsia" w:ascii="仿宋" w:hAnsi="仿宋" w:eastAsia="仿宋" w:cs="Times New Roman"/>
          <w:b w:val="0"/>
          <w:bCs w:val="0"/>
          <w:color w:val="auto"/>
          <w:sz w:val="24"/>
          <w:szCs w:val="24"/>
          <w:highlight w:val="none"/>
          <w:lang w:val="en-US" w:eastAsia="zh-CN"/>
        </w:rPr>
        <w:t>阚琪翔 15150082862</w:t>
      </w:r>
    </w:p>
    <w:p w14:paraId="22EAD1E8">
      <w:pPr>
        <w:pStyle w:val="3"/>
        <w:keepNext/>
        <w:keepLines/>
        <w:pageBreakBefore w:val="0"/>
        <w:widowControl w:val="0"/>
        <w:spacing w:before="0" w:after="0" w:line="500" w:lineRule="exact"/>
        <w:rPr>
          <w:rFonts w:hint="eastAsia" w:ascii="仿宋" w:hAnsi="仿宋" w:eastAsia="仿宋" w:cs="仿宋"/>
          <w:sz w:val="28"/>
          <w:szCs w:val="28"/>
          <w:highlight w:val="none"/>
          <w:lang w:val="en-US" w:eastAsia="zh-CN"/>
        </w:rPr>
      </w:pPr>
      <w:bookmarkStart w:id="22" w:name="_Toc13621"/>
      <w:bookmarkStart w:id="23" w:name="_Toc15747"/>
      <w:r>
        <w:rPr>
          <w:rFonts w:hint="eastAsia" w:ascii="仿宋" w:hAnsi="仿宋" w:eastAsia="仿宋" w:cs="仿宋"/>
          <w:sz w:val="28"/>
          <w:szCs w:val="28"/>
          <w:highlight w:val="none"/>
          <w:lang w:val="en-US" w:eastAsia="zh-CN"/>
        </w:rPr>
        <w:t>八、其他</w:t>
      </w:r>
      <w:bookmarkEnd w:id="22"/>
      <w:bookmarkEnd w:id="23"/>
    </w:p>
    <w:p w14:paraId="7EEF86CA">
      <w:pPr>
        <w:keepNext w:val="0"/>
        <w:keepLines w:val="0"/>
        <w:pageBreakBefore w:val="0"/>
        <w:widowControl w:val="0"/>
        <w:spacing w:line="500" w:lineRule="exact"/>
        <w:ind w:firstLine="480"/>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1.有关本次采购的事项若存在变动或修改，敬请及时关注“宿迁市政府采购网”等平台更正公告。</w:t>
      </w:r>
    </w:p>
    <w:p w14:paraId="26923A0C">
      <w:pPr>
        <w:keepNext w:val="0"/>
        <w:keepLines w:val="0"/>
        <w:pageBreakBefore w:val="0"/>
        <w:widowControl w:val="0"/>
        <w:spacing w:line="500" w:lineRule="exact"/>
        <w:ind w:firstLine="480"/>
        <w:rPr>
          <w:rFonts w:hint="eastAsia" w:ascii="仿宋" w:hAnsi="仿宋" w:eastAsia="仿宋" w:cs="仿宋"/>
          <w:sz w:val="32"/>
          <w:szCs w:val="32"/>
          <w:highlight w:val="none"/>
        </w:rPr>
      </w:pPr>
      <w:r>
        <w:rPr>
          <w:rFonts w:hint="eastAsia" w:ascii="仿宋" w:hAnsi="仿宋" w:eastAsia="仿宋" w:cs="Times New Roman"/>
          <w:b w:val="0"/>
          <w:bCs w:val="0"/>
          <w:color w:val="auto"/>
          <w:sz w:val="24"/>
          <w:szCs w:val="24"/>
          <w:highlight w:val="none"/>
        </w:rPr>
        <w:t>2.本次</w:t>
      </w:r>
      <w:r>
        <w:rPr>
          <w:rFonts w:hint="eastAsia" w:ascii="仿宋" w:hAnsi="仿宋" w:eastAsia="仿宋" w:cs="Times New Roman"/>
          <w:b w:val="0"/>
          <w:bCs w:val="0"/>
          <w:color w:val="auto"/>
          <w:sz w:val="24"/>
          <w:szCs w:val="24"/>
          <w:highlight w:val="none"/>
          <w:lang w:val="en-US" w:eastAsia="zh-CN"/>
        </w:rPr>
        <w:t>征集</w:t>
      </w:r>
      <w:r>
        <w:rPr>
          <w:rFonts w:hint="eastAsia" w:ascii="仿宋" w:hAnsi="仿宋" w:eastAsia="仿宋" w:cs="Times New Roman"/>
          <w:b w:val="0"/>
          <w:bCs w:val="0"/>
          <w:color w:val="auto"/>
          <w:sz w:val="24"/>
          <w:szCs w:val="24"/>
          <w:highlight w:val="none"/>
        </w:rPr>
        <w:t>不收取</w:t>
      </w:r>
      <w:r>
        <w:rPr>
          <w:rFonts w:hint="eastAsia" w:ascii="仿宋" w:hAnsi="仿宋" w:eastAsia="仿宋" w:cs="Times New Roman"/>
          <w:b w:val="0"/>
          <w:bCs w:val="0"/>
          <w:color w:val="auto"/>
          <w:sz w:val="24"/>
          <w:szCs w:val="24"/>
          <w:highlight w:val="none"/>
          <w:lang w:val="en-US" w:eastAsia="zh-CN"/>
        </w:rPr>
        <w:t>投标</w:t>
      </w:r>
      <w:r>
        <w:rPr>
          <w:rFonts w:hint="eastAsia" w:ascii="仿宋" w:hAnsi="仿宋" w:eastAsia="仿宋" w:cs="Times New Roman"/>
          <w:b w:val="0"/>
          <w:bCs w:val="0"/>
          <w:color w:val="auto"/>
          <w:sz w:val="24"/>
          <w:szCs w:val="24"/>
          <w:highlight w:val="none"/>
        </w:rPr>
        <w:t>保证金。</w:t>
      </w:r>
      <w:bookmarkStart w:id="24" w:name="_Toc22613"/>
      <w:bookmarkStart w:id="25" w:name="_Toc1879"/>
    </w:p>
    <w:p w14:paraId="56BCC6B0">
      <w:pPr>
        <w:pStyle w:val="2"/>
        <w:jc w:val="center"/>
        <w:rPr>
          <w:rFonts w:hint="eastAsia" w:ascii="仿宋" w:hAnsi="仿宋" w:eastAsia="仿宋" w:cs="仿宋"/>
          <w:b/>
          <w:bCs/>
          <w:sz w:val="32"/>
          <w:szCs w:val="32"/>
          <w:highlight w:val="none"/>
        </w:rPr>
      </w:pPr>
      <w:bookmarkStart w:id="26" w:name="_Toc20525"/>
    </w:p>
    <w:p w14:paraId="2289FAE1">
      <w:pPr>
        <w:rPr>
          <w:rFonts w:hint="eastAsia" w:ascii="仿宋" w:hAnsi="仿宋" w:eastAsia="仿宋" w:cs="仿宋"/>
          <w:b/>
          <w:bCs/>
          <w:sz w:val="32"/>
          <w:szCs w:val="32"/>
          <w:highlight w:val="none"/>
        </w:rPr>
      </w:pPr>
    </w:p>
    <w:p w14:paraId="69A3CC92">
      <w:pPr>
        <w:rPr>
          <w:rFonts w:hint="eastAsia" w:ascii="仿宋" w:hAnsi="仿宋" w:eastAsia="仿宋" w:cs="仿宋"/>
          <w:b/>
          <w:bCs/>
          <w:sz w:val="32"/>
          <w:szCs w:val="32"/>
          <w:highlight w:val="none"/>
        </w:rPr>
      </w:pPr>
    </w:p>
    <w:p w14:paraId="72AC4CC9">
      <w:pPr>
        <w:rPr>
          <w:rFonts w:hint="eastAsia" w:ascii="仿宋" w:hAnsi="仿宋" w:eastAsia="仿宋" w:cs="仿宋"/>
          <w:b/>
          <w:bCs/>
          <w:sz w:val="32"/>
          <w:szCs w:val="32"/>
          <w:highlight w:val="none"/>
        </w:rPr>
      </w:pPr>
    </w:p>
    <w:p w14:paraId="4ABB56DF">
      <w:pPr>
        <w:rPr>
          <w:rFonts w:hint="eastAsia" w:ascii="仿宋" w:hAnsi="仿宋" w:eastAsia="仿宋" w:cs="仿宋"/>
          <w:b/>
          <w:bCs/>
          <w:sz w:val="32"/>
          <w:szCs w:val="32"/>
          <w:highlight w:val="none"/>
        </w:rPr>
      </w:pPr>
    </w:p>
    <w:p w14:paraId="00CDBEE9">
      <w:pPr>
        <w:rPr>
          <w:rFonts w:hint="eastAsia" w:ascii="仿宋" w:hAnsi="仿宋" w:eastAsia="仿宋" w:cs="仿宋"/>
          <w:b/>
          <w:bCs/>
          <w:sz w:val="32"/>
          <w:szCs w:val="32"/>
          <w:highlight w:val="none"/>
        </w:rPr>
      </w:pPr>
    </w:p>
    <w:p w14:paraId="5DB562BF">
      <w:pPr>
        <w:rPr>
          <w:rFonts w:hint="eastAsia" w:ascii="仿宋" w:hAnsi="仿宋" w:eastAsia="仿宋" w:cs="仿宋"/>
          <w:b/>
          <w:bCs/>
          <w:sz w:val="32"/>
          <w:szCs w:val="32"/>
          <w:highlight w:val="none"/>
        </w:rPr>
      </w:pPr>
    </w:p>
    <w:p w14:paraId="1FDA2911">
      <w:pPr>
        <w:rPr>
          <w:rFonts w:hint="eastAsia" w:ascii="仿宋" w:hAnsi="仿宋" w:eastAsia="仿宋" w:cs="仿宋"/>
          <w:b/>
          <w:bCs/>
          <w:sz w:val="32"/>
          <w:szCs w:val="32"/>
          <w:highlight w:val="none"/>
        </w:rPr>
      </w:pPr>
    </w:p>
    <w:p w14:paraId="30446647">
      <w:pPr>
        <w:rPr>
          <w:rFonts w:hint="eastAsia" w:ascii="仿宋" w:hAnsi="仿宋" w:eastAsia="仿宋" w:cs="仿宋"/>
          <w:b/>
          <w:bCs/>
          <w:sz w:val="32"/>
          <w:szCs w:val="32"/>
          <w:highlight w:val="none"/>
        </w:rPr>
      </w:pPr>
    </w:p>
    <w:p w14:paraId="40CE8A6D">
      <w:pPr>
        <w:rPr>
          <w:rFonts w:hint="eastAsia" w:ascii="仿宋" w:hAnsi="仿宋" w:eastAsia="仿宋" w:cs="仿宋"/>
          <w:b/>
          <w:bCs/>
          <w:sz w:val="32"/>
          <w:szCs w:val="32"/>
          <w:highlight w:val="none"/>
        </w:rPr>
      </w:pPr>
    </w:p>
    <w:p w14:paraId="64DDEA2B">
      <w:pPr>
        <w:rPr>
          <w:rFonts w:hint="eastAsia" w:ascii="仿宋" w:hAnsi="仿宋" w:eastAsia="仿宋" w:cs="仿宋"/>
          <w:b/>
          <w:bCs/>
          <w:sz w:val="32"/>
          <w:szCs w:val="32"/>
          <w:highlight w:val="none"/>
        </w:rPr>
      </w:pPr>
    </w:p>
    <w:p w14:paraId="2DB9E78D">
      <w:pPr>
        <w:rPr>
          <w:rFonts w:hint="eastAsia" w:ascii="仿宋" w:hAnsi="仿宋" w:eastAsia="仿宋" w:cs="仿宋"/>
          <w:b/>
          <w:bCs/>
          <w:sz w:val="32"/>
          <w:szCs w:val="32"/>
          <w:highlight w:val="none"/>
        </w:rPr>
      </w:pPr>
    </w:p>
    <w:p w14:paraId="3383C3DB">
      <w:pPr>
        <w:rPr>
          <w:rFonts w:hint="eastAsia" w:ascii="仿宋" w:hAnsi="仿宋" w:eastAsia="仿宋" w:cs="仿宋"/>
          <w:b/>
          <w:bCs/>
          <w:sz w:val="32"/>
          <w:szCs w:val="32"/>
          <w:highlight w:val="none"/>
        </w:rPr>
      </w:pPr>
    </w:p>
    <w:p w14:paraId="30B75FC5">
      <w:pPr>
        <w:rPr>
          <w:rFonts w:hint="eastAsia" w:ascii="仿宋" w:hAnsi="仿宋" w:eastAsia="仿宋" w:cs="仿宋"/>
          <w:b/>
          <w:bCs/>
          <w:sz w:val="32"/>
          <w:szCs w:val="32"/>
          <w:highlight w:val="none"/>
        </w:rPr>
      </w:pPr>
    </w:p>
    <w:p w14:paraId="2CE6B658">
      <w:pPr>
        <w:rPr>
          <w:rFonts w:hint="eastAsia" w:ascii="仿宋" w:hAnsi="仿宋" w:eastAsia="仿宋" w:cs="仿宋"/>
          <w:b/>
          <w:bCs/>
          <w:sz w:val="32"/>
          <w:szCs w:val="32"/>
          <w:highlight w:val="none"/>
        </w:rPr>
      </w:pPr>
    </w:p>
    <w:p w14:paraId="0F61B1A2">
      <w:pPr>
        <w:rPr>
          <w:rFonts w:hint="eastAsia" w:ascii="仿宋" w:hAnsi="仿宋" w:eastAsia="仿宋" w:cs="仿宋"/>
          <w:b/>
          <w:bCs/>
          <w:sz w:val="32"/>
          <w:szCs w:val="32"/>
          <w:highlight w:val="none"/>
        </w:rPr>
      </w:pPr>
    </w:p>
    <w:p w14:paraId="54A9ECD2">
      <w:pPr>
        <w:rPr>
          <w:rFonts w:hint="eastAsia" w:ascii="仿宋" w:hAnsi="仿宋" w:eastAsia="仿宋" w:cs="仿宋"/>
          <w:b/>
          <w:bCs/>
          <w:sz w:val="32"/>
          <w:szCs w:val="32"/>
          <w:highlight w:val="none"/>
        </w:rPr>
      </w:pPr>
    </w:p>
    <w:p w14:paraId="601C3E2B">
      <w:pPr>
        <w:rPr>
          <w:rFonts w:hint="eastAsia" w:ascii="仿宋" w:hAnsi="仿宋" w:eastAsia="仿宋" w:cs="仿宋"/>
          <w:b/>
          <w:bCs/>
          <w:sz w:val="32"/>
          <w:szCs w:val="32"/>
          <w:highlight w:val="none"/>
        </w:rPr>
      </w:pPr>
    </w:p>
    <w:p w14:paraId="3569592F">
      <w:pPr>
        <w:rPr>
          <w:rFonts w:hint="eastAsia" w:ascii="仿宋" w:hAnsi="仿宋" w:eastAsia="仿宋" w:cs="仿宋"/>
          <w:b/>
          <w:bCs/>
          <w:sz w:val="32"/>
          <w:szCs w:val="32"/>
          <w:highlight w:val="none"/>
        </w:rPr>
      </w:pPr>
    </w:p>
    <w:p w14:paraId="7B07693B">
      <w:pPr>
        <w:rPr>
          <w:rFonts w:hint="eastAsia" w:ascii="仿宋" w:hAnsi="仿宋" w:eastAsia="仿宋" w:cs="仿宋"/>
          <w:b/>
          <w:bCs/>
          <w:sz w:val="32"/>
          <w:szCs w:val="32"/>
          <w:highlight w:val="none"/>
        </w:rPr>
      </w:pPr>
    </w:p>
    <w:p w14:paraId="17367242">
      <w:pPr>
        <w:rPr>
          <w:rFonts w:hint="eastAsia" w:ascii="仿宋" w:hAnsi="仿宋" w:eastAsia="仿宋" w:cs="仿宋"/>
          <w:b/>
          <w:bCs/>
          <w:sz w:val="32"/>
          <w:szCs w:val="32"/>
          <w:highlight w:val="none"/>
        </w:rPr>
      </w:pPr>
    </w:p>
    <w:p w14:paraId="1A73867B">
      <w:pPr>
        <w:rPr>
          <w:rFonts w:hint="eastAsia" w:ascii="仿宋" w:hAnsi="仿宋" w:eastAsia="仿宋" w:cs="仿宋"/>
          <w:b/>
          <w:bCs/>
          <w:sz w:val="32"/>
          <w:szCs w:val="32"/>
          <w:highlight w:val="none"/>
        </w:rPr>
      </w:pPr>
    </w:p>
    <w:p w14:paraId="6586523B">
      <w:pPr>
        <w:rPr>
          <w:rFonts w:hint="eastAsia" w:ascii="仿宋" w:hAnsi="仿宋" w:eastAsia="仿宋" w:cs="仿宋"/>
          <w:b/>
          <w:bCs/>
          <w:sz w:val="32"/>
          <w:szCs w:val="32"/>
          <w:highlight w:val="none"/>
        </w:rPr>
      </w:pPr>
    </w:p>
    <w:p w14:paraId="2661BD38">
      <w:pPr>
        <w:pStyle w:val="2"/>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第二</w:t>
      </w:r>
      <w:r>
        <w:rPr>
          <w:rFonts w:hint="eastAsia" w:ascii="仿宋" w:hAnsi="仿宋" w:eastAsia="仿宋" w:cs="仿宋"/>
          <w:b/>
          <w:bCs/>
          <w:sz w:val="32"/>
          <w:szCs w:val="32"/>
          <w:highlight w:val="none"/>
          <w:lang w:val="en-US" w:eastAsia="zh-CN"/>
        </w:rPr>
        <w:t>章</w:t>
      </w:r>
      <w:r>
        <w:rPr>
          <w:rFonts w:hint="eastAsia" w:ascii="仿宋" w:hAnsi="仿宋" w:eastAsia="仿宋" w:cs="仿宋"/>
          <w:b/>
          <w:bCs/>
          <w:sz w:val="32"/>
          <w:szCs w:val="32"/>
          <w:highlight w:val="none"/>
        </w:rPr>
        <w:t xml:space="preserve">  供应商须知</w:t>
      </w:r>
      <w:bookmarkEnd w:id="24"/>
      <w:bookmarkEnd w:id="25"/>
      <w:bookmarkEnd w:id="26"/>
    </w:p>
    <w:p w14:paraId="70D3EE43">
      <w:pPr>
        <w:rPr>
          <w:rFonts w:hint="eastAsia" w:ascii="仿宋" w:hAnsi="仿宋" w:eastAsia="仿宋" w:cs="仿宋"/>
          <w:i w:val="0"/>
          <w:iCs w:val="0"/>
          <w:color w:val="auto"/>
          <w:highlight w:val="none"/>
          <w:lang w:eastAsia="zh-CN"/>
        </w:rPr>
      </w:pPr>
    </w:p>
    <w:p w14:paraId="0059CBE6">
      <w:pPr>
        <w:rPr>
          <w:rFonts w:hint="eastAsia" w:ascii="仿宋" w:hAnsi="仿宋" w:eastAsia="仿宋" w:cs="仿宋"/>
          <w:b/>
          <w:bCs/>
          <w:i w:val="0"/>
          <w:iCs w:val="0"/>
          <w:color w:val="auto"/>
          <w:sz w:val="28"/>
          <w:szCs w:val="32"/>
          <w:highlight w:val="none"/>
        </w:rPr>
      </w:pPr>
      <w:bookmarkStart w:id="27" w:name="_Toc12491"/>
      <w:bookmarkStart w:id="28" w:name="EB84c62fb21b0a4cad8caed64c1fdc94dd"/>
      <w:r>
        <w:rPr>
          <w:rFonts w:hint="eastAsia" w:ascii="仿宋" w:hAnsi="仿宋" w:eastAsia="仿宋" w:cs="仿宋"/>
          <w:b/>
          <w:bCs/>
          <w:i w:val="0"/>
          <w:iCs w:val="0"/>
          <w:color w:val="auto"/>
          <w:sz w:val="28"/>
          <w:szCs w:val="32"/>
          <w:highlight w:val="none"/>
        </w:rPr>
        <w:t>供应商须知前附表：</w:t>
      </w:r>
      <w:bookmarkEnd w:id="27"/>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315"/>
        <w:gridCol w:w="5786"/>
      </w:tblGrid>
      <w:tr w14:paraId="6A0B7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959" w:type="dxa"/>
            <w:noWrap w:val="0"/>
            <w:vAlign w:val="center"/>
          </w:tcPr>
          <w:p w14:paraId="55B2BC65">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序号</w:t>
            </w:r>
          </w:p>
        </w:tc>
        <w:tc>
          <w:tcPr>
            <w:tcW w:w="2315" w:type="dxa"/>
            <w:noWrap w:val="0"/>
            <w:vAlign w:val="center"/>
          </w:tcPr>
          <w:p w14:paraId="468813A1">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内容</w:t>
            </w:r>
          </w:p>
        </w:tc>
        <w:tc>
          <w:tcPr>
            <w:tcW w:w="5786" w:type="dxa"/>
            <w:noWrap w:val="0"/>
            <w:vAlign w:val="center"/>
          </w:tcPr>
          <w:p w14:paraId="13EE52C3">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说明及要求</w:t>
            </w:r>
          </w:p>
        </w:tc>
      </w:tr>
      <w:tr w14:paraId="2EE44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3E29DBE4">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1</w:t>
            </w:r>
          </w:p>
        </w:tc>
        <w:tc>
          <w:tcPr>
            <w:tcW w:w="2315" w:type="dxa"/>
            <w:noWrap w:val="0"/>
            <w:vAlign w:val="center"/>
          </w:tcPr>
          <w:p w14:paraId="06293A98">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项目类别</w:t>
            </w:r>
          </w:p>
        </w:tc>
        <w:tc>
          <w:tcPr>
            <w:tcW w:w="5786" w:type="dxa"/>
            <w:noWrap w:val="0"/>
            <w:vAlign w:val="center"/>
          </w:tcPr>
          <w:p w14:paraId="26F4CFC3">
            <w:pPr>
              <w:keepNext w:val="0"/>
              <w:keepLines w:val="0"/>
              <w:pageBreakBefore w:val="0"/>
              <w:widowControl w:val="0"/>
              <w:spacing w:line="360" w:lineRule="exact"/>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本项目属性按以下第</w:t>
            </w:r>
            <w:r>
              <w:rPr>
                <w:rFonts w:hint="eastAsia" w:ascii="仿宋" w:hAnsi="仿宋" w:eastAsia="仿宋" w:cs="仿宋"/>
                <w:b w:val="0"/>
                <w:bCs w:val="0"/>
                <w:i w:val="0"/>
                <w:iCs w:val="0"/>
                <w:color w:val="auto"/>
                <w:sz w:val="24"/>
                <w:szCs w:val="24"/>
                <w:highlight w:val="none"/>
                <w:u w:val="single"/>
                <w:lang w:val="en-US" w:eastAsia="zh-CN"/>
              </w:rPr>
              <w:t>2</w:t>
            </w:r>
            <w:r>
              <w:rPr>
                <w:rFonts w:hint="eastAsia" w:ascii="仿宋" w:hAnsi="仿宋" w:eastAsia="仿宋" w:cs="仿宋"/>
                <w:b w:val="0"/>
                <w:bCs w:val="0"/>
                <w:i w:val="0"/>
                <w:iCs w:val="0"/>
                <w:color w:val="auto"/>
                <w:sz w:val="24"/>
                <w:szCs w:val="24"/>
                <w:highlight w:val="none"/>
              </w:rPr>
              <w:t>种确定：</w:t>
            </w:r>
          </w:p>
          <w:p w14:paraId="75821924">
            <w:pPr>
              <w:keepNext w:val="0"/>
              <w:keepLines w:val="0"/>
              <w:pageBreakBefore w:val="0"/>
              <w:widowControl w:val="0"/>
              <w:spacing w:line="360" w:lineRule="exact"/>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1.货物采购；2.服务采购。</w:t>
            </w:r>
          </w:p>
        </w:tc>
      </w:tr>
      <w:tr w14:paraId="35199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34E7B9DA">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2</w:t>
            </w:r>
          </w:p>
        </w:tc>
        <w:tc>
          <w:tcPr>
            <w:tcW w:w="2315" w:type="dxa"/>
            <w:noWrap w:val="0"/>
            <w:vAlign w:val="center"/>
          </w:tcPr>
          <w:p w14:paraId="2EF228AC">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响应文件有效期</w:t>
            </w:r>
          </w:p>
        </w:tc>
        <w:tc>
          <w:tcPr>
            <w:tcW w:w="5786" w:type="dxa"/>
            <w:noWrap w:val="0"/>
            <w:vAlign w:val="center"/>
          </w:tcPr>
          <w:p w14:paraId="59FAC76D">
            <w:pPr>
              <w:widowControl/>
              <w:spacing w:line="360" w:lineRule="exact"/>
              <w:rPr>
                <w:rFonts w:hint="eastAsia" w:ascii="仿宋" w:hAnsi="仿宋" w:eastAsia="仿宋" w:cs="仿宋"/>
                <w:b w:val="0"/>
                <w:bCs w:val="0"/>
                <w:i w:val="0"/>
                <w:iCs w:val="0"/>
                <w:color w:val="auto"/>
                <w:sz w:val="24"/>
                <w:szCs w:val="24"/>
                <w:highlight w:val="none"/>
              </w:rPr>
            </w:pPr>
            <w:bookmarkStart w:id="29" w:name="EBc0e1981473a34b7eb3d2c41438854b40"/>
            <w:r>
              <w:rPr>
                <w:rFonts w:hint="eastAsia" w:ascii="仿宋" w:hAnsi="仿宋" w:eastAsia="仿宋" w:cs="仿宋"/>
                <w:b w:val="0"/>
                <w:bCs w:val="0"/>
                <w:i w:val="0"/>
                <w:iCs w:val="0"/>
                <w:color w:val="auto"/>
                <w:sz w:val="24"/>
                <w:szCs w:val="24"/>
                <w:highlight w:val="none"/>
              </w:rPr>
              <w:t>60</w:t>
            </w:r>
            <w:bookmarkEnd w:id="29"/>
            <w:r>
              <w:rPr>
                <w:rFonts w:hint="eastAsia" w:ascii="仿宋" w:hAnsi="仿宋" w:eastAsia="仿宋" w:cs="仿宋"/>
                <w:b w:val="0"/>
                <w:bCs w:val="0"/>
                <w:i w:val="0"/>
                <w:iCs w:val="0"/>
                <w:color w:val="auto"/>
                <w:sz w:val="24"/>
                <w:szCs w:val="24"/>
                <w:highlight w:val="none"/>
              </w:rPr>
              <w:t>日（从提交响应文件截止之日起算）</w:t>
            </w:r>
          </w:p>
        </w:tc>
      </w:tr>
      <w:tr w14:paraId="72D74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46700882">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3</w:t>
            </w:r>
          </w:p>
        </w:tc>
        <w:tc>
          <w:tcPr>
            <w:tcW w:w="2315" w:type="dxa"/>
            <w:noWrap w:val="0"/>
            <w:vAlign w:val="center"/>
          </w:tcPr>
          <w:p w14:paraId="4AE98A88">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响应文件份数</w:t>
            </w:r>
          </w:p>
        </w:tc>
        <w:tc>
          <w:tcPr>
            <w:tcW w:w="5786" w:type="dxa"/>
            <w:noWrap w:val="0"/>
            <w:vAlign w:val="center"/>
          </w:tcPr>
          <w:p w14:paraId="71781BA1">
            <w:pPr>
              <w:widowControl/>
              <w:spacing w:line="360" w:lineRule="exact"/>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提交加密电子响应文件1份。</w:t>
            </w:r>
          </w:p>
        </w:tc>
      </w:tr>
      <w:tr w14:paraId="5A352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959" w:type="dxa"/>
            <w:tcBorders>
              <w:bottom w:val="single" w:color="auto" w:sz="4" w:space="0"/>
            </w:tcBorders>
            <w:noWrap w:val="0"/>
            <w:vAlign w:val="center"/>
          </w:tcPr>
          <w:p w14:paraId="43E8F1CA">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4</w:t>
            </w:r>
          </w:p>
        </w:tc>
        <w:tc>
          <w:tcPr>
            <w:tcW w:w="2315" w:type="dxa"/>
            <w:noWrap w:val="0"/>
            <w:vAlign w:val="center"/>
          </w:tcPr>
          <w:p w14:paraId="091E00EC">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第一阶段确定入围供应商的方式</w:t>
            </w:r>
          </w:p>
        </w:tc>
        <w:tc>
          <w:tcPr>
            <w:tcW w:w="5786" w:type="dxa"/>
            <w:noWrap w:val="0"/>
            <w:vAlign w:val="center"/>
          </w:tcPr>
          <w:p w14:paraId="6A1E337F">
            <w:pPr>
              <w:keepNext w:val="0"/>
              <w:keepLines w:val="0"/>
              <w:pageBreakBefore w:val="0"/>
              <w:widowControl w:val="0"/>
              <w:spacing w:line="36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确定入围供应商的方式：</w:t>
            </w:r>
          </w:p>
          <w:p w14:paraId="1B276EDF">
            <w:pPr>
              <w:keepNext w:val="0"/>
              <w:keepLines w:val="0"/>
              <w:pageBreakBefore w:val="0"/>
              <w:widowControl w:val="0"/>
              <w:spacing w:line="360" w:lineRule="exact"/>
              <w:rPr>
                <w:rFonts w:hint="eastAsia" w:ascii="仿宋" w:hAnsi="仿宋" w:eastAsia="仿宋" w:cs="仿宋"/>
                <w:b w:val="0"/>
                <w:bCs w:val="0"/>
                <w:i w:val="0"/>
                <w:iCs w:val="0"/>
                <w:color w:val="auto"/>
                <w:sz w:val="24"/>
                <w:highlight w:val="none"/>
              </w:rPr>
            </w:pPr>
            <w:bookmarkStart w:id="30" w:name="EB217fdf2bbce849d888ac82d80e9eda3d"/>
            <w:r>
              <w:rPr>
                <w:rFonts w:hint="eastAsia" w:ascii="仿宋" w:hAnsi="仿宋" w:eastAsia="仿宋" w:cs="仿宋"/>
                <w:b w:val="0"/>
                <w:bCs w:val="0"/>
                <w:i w:val="0"/>
                <w:iCs w:val="0"/>
                <w:color w:val="auto"/>
                <w:sz w:val="24"/>
                <w:highlight w:val="none"/>
              </w:rPr>
              <w:t>入围供应商的淘汰率：淘汰比例</w:t>
            </w:r>
            <w:r>
              <w:rPr>
                <w:rFonts w:hint="eastAsia" w:ascii="仿宋" w:hAnsi="仿宋" w:eastAsia="仿宋" w:cs="仿宋"/>
                <w:b w:val="0"/>
                <w:bCs w:val="0"/>
                <w:i w:val="0"/>
                <w:iCs w:val="0"/>
                <w:color w:val="auto"/>
                <w:sz w:val="24"/>
                <w:highlight w:val="none"/>
                <w:lang w:val="en-US" w:eastAsia="zh-CN"/>
              </w:rPr>
              <w:t>为</w:t>
            </w:r>
            <w:r>
              <w:rPr>
                <w:rFonts w:hint="eastAsia" w:ascii="仿宋" w:hAnsi="仿宋" w:eastAsia="仿宋" w:cs="仿宋"/>
                <w:b w:val="0"/>
                <w:bCs w:val="0"/>
                <w:i w:val="0"/>
                <w:iCs w:val="0"/>
                <w:color w:val="auto"/>
                <w:sz w:val="24"/>
                <w:highlight w:val="none"/>
              </w:rPr>
              <w:t>20%</w:t>
            </w:r>
            <w:r>
              <w:rPr>
                <w:rFonts w:hint="eastAsia" w:ascii="仿宋" w:hAnsi="仿宋" w:eastAsia="仿宋" w:cs="仿宋"/>
                <w:b w:val="0"/>
                <w:bCs w:val="0"/>
                <w:i w:val="0"/>
                <w:iCs w:val="0"/>
                <w:color w:val="auto"/>
                <w:sz w:val="24"/>
                <w:highlight w:val="none"/>
                <w:lang w:eastAsia="zh-CN"/>
              </w:rPr>
              <w:t>，且至少淘汰一家供应商；</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淘汰供应商数量计算规则：</w:t>
            </w:r>
            <w:r>
              <w:rPr>
                <w:rFonts w:hint="eastAsia" w:ascii="仿宋" w:hAnsi="仿宋" w:eastAsia="仿宋" w:cs="仿宋"/>
                <w:b w:val="0"/>
                <w:bCs w:val="0"/>
                <w:i w:val="0"/>
                <w:iCs w:val="0"/>
                <w:color w:val="auto"/>
                <w:sz w:val="24"/>
                <w:highlight w:val="none"/>
              </w:rPr>
              <w:t>通过资格性及符合性</w:t>
            </w:r>
            <w:r>
              <w:rPr>
                <w:rFonts w:hint="eastAsia" w:ascii="仿宋" w:hAnsi="仿宋" w:eastAsia="仿宋" w:cs="仿宋"/>
                <w:b w:val="0"/>
                <w:bCs w:val="0"/>
                <w:i w:val="0"/>
                <w:iCs w:val="0"/>
                <w:color w:val="auto"/>
                <w:sz w:val="24"/>
                <w:highlight w:val="none"/>
                <w:lang w:val="en-US" w:eastAsia="zh-CN"/>
              </w:rPr>
              <w:t>审查的</w:t>
            </w:r>
            <w:r>
              <w:rPr>
                <w:rFonts w:hint="eastAsia" w:ascii="仿宋" w:hAnsi="仿宋" w:eastAsia="仿宋" w:cs="仿宋"/>
                <w:b w:val="0"/>
                <w:bCs w:val="0"/>
                <w:i w:val="0"/>
                <w:iCs w:val="0"/>
                <w:color w:val="auto"/>
                <w:sz w:val="24"/>
                <w:highlight w:val="none"/>
              </w:rPr>
              <w:t>供应商家数×淘汰率=X，X=A+B，A为整数部分，B为小数部分。当B为零时，淘汰家数为A；当B不为零时，淘汰家数为A+1），（提交响应文件、符合资格条件和实质性要求的供应商少于</w:t>
            </w:r>
            <w:r>
              <w:rPr>
                <w:rFonts w:hint="eastAsia" w:ascii="仿宋" w:hAnsi="仿宋" w:eastAsia="仿宋" w:cs="仿宋"/>
                <w:b w:val="0"/>
                <w:bCs w:val="0"/>
                <w:i w:val="0"/>
                <w:iCs w:val="0"/>
                <w:color w:val="auto"/>
                <w:sz w:val="24"/>
                <w:highlight w:val="none"/>
                <w:lang w:val="en-US" w:eastAsia="zh-CN"/>
              </w:rPr>
              <w:t>2</w:t>
            </w:r>
            <w:r>
              <w:rPr>
                <w:rFonts w:hint="eastAsia" w:ascii="仿宋" w:hAnsi="仿宋" w:eastAsia="仿宋" w:cs="仿宋"/>
                <w:b w:val="0"/>
                <w:bCs w:val="0"/>
                <w:i w:val="0"/>
                <w:iCs w:val="0"/>
                <w:color w:val="auto"/>
                <w:sz w:val="24"/>
                <w:highlight w:val="none"/>
              </w:rPr>
              <w:t>家时，采购活动终止）。</w:t>
            </w:r>
          </w:p>
          <w:p w14:paraId="34651CE3">
            <w:pPr>
              <w:keepNext w:val="0"/>
              <w:keepLines w:val="0"/>
              <w:pageBreakBefore w:val="0"/>
              <w:widowControl w:val="0"/>
              <w:spacing w:line="36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入围供应商数量上限（如有）：无。</w:t>
            </w:r>
            <w:bookmarkEnd w:id="30"/>
          </w:p>
          <w:p w14:paraId="797F6A99">
            <w:pPr>
              <w:keepNext w:val="0"/>
              <w:keepLines w:val="0"/>
              <w:pageBreakBefore w:val="0"/>
              <w:widowControl w:val="0"/>
              <w:spacing w:line="360" w:lineRule="exact"/>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rPr>
              <w:t>具体评审</w:t>
            </w:r>
            <w:r>
              <w:rPr>
                <w:rFonts w:hint="eastAsia" w:ascii="仿宋" w:hAnsi="仿宋" w:eastAsia="仿宋" w:cs="仿宋"/>
                <w:b w:val="0"/>
                <w:bCs w:val="0"/>
                <w:i w:val="0"/>
                <w:iCs w:val="0"/>
                <w:color w:val="auto"/>
                <w:sz w:val="24"/>
                <w:szCs w:val="24"/>
                <w:highlight w:val="none"/>
              </w:rPr>
              <w:t>办法</w:t>
            </w:r>
            <w:r>
              <w:rPr>
                <w:rFonts w:hint="eastAsia" w:ascii="仿宋" w:hAnsi="仿宋" w:eastAsia="仿宋" w:cs="仿宋"/>
                <w:b w:val="0"/>
                <w:bCs w:val="0"/>
                <w:i w:val="0"/>
                <w:iCs w:val="0"/>
                <w:color w:val="auto"/>
                <w:sz w:val="24"/>
                <w:highlight w:val="none"/>
              </w:rPr>
              <w:t>详见征集文件第</w:t>
            </w:r>
            <w:r>
              <w:rPr>
                <w:rFonts w:hint="eastAsia" w:ascii="仿宋" w:hAnsi="仿宋" w:eastAsia="仿宋" w:cs="仿宋"/>
                <w:b w:val="0"/>
                <w:bCs w:val="0"/>
                <w:i w:val="0"/>
                <w:iCs w:val="0"/>
                <w:color w:val="auto"/>
                <w:sz w:val="24"/>
                <w:highlight w:val="none"/>
                <w:lang w:val="en-US" w:eastAsia="zh-CN"/>
              </w:rPr>
              <w:t>五</w:t>
            </w:r>
            <w:r>
              <w:rPr>
                <w:rFonts w:hint="eastAsia" w:ascii="仿宋" w:hAnsi="仿宋" w:eastAsia="仿宋" w:cs="仿宋"/>
                <w:b w:val="0"/>
                <w:bCs w:val="0"/>
                <w:i w:val="0"/>
                <w:iCs w:val="0"/>
                <w:color w:val="auto"/>
                <w:sz w:val="24"/>
                <w:highlight w:val="none"/>
              </w:rPr>
              <w:t>部分。</w:t>
            </w:r>
          </w:p>
        </w:tc>
      </w:tr>
      <w:tr w14:paraId="1ACD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59" w:type="dxa"/>
            <w:tcBorders>
              <w:bottom w:val="single" w:color="auto" w:sz="4" w:space="0"/>
            </w:tcBorders>
            <w:noWrap w:val="0"/>
            <w:vAlign w:val="center"/>
          </w:tcPr>
          <w:p w14:paraId="6917DCC2">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5</w:t>
            </w:r>
          </w:p>
        </w:tc>
        <w:tc>
          <w:tcPr>
            <w:tcW w:w="2315" w:type="dxa"/>
            <w:noWrap w:val="0"/>
            <w:vAlign w:val="center"/>
          </w:tcPr>
          <w:p w14:paraId="3C4CAD6C">
            <w:pPr>
              <w:keepNext w:val="0"/>
              <w:keepLines w:val="0"/>
              <w:pageBreakBefore w:val="0"/>
              <w:widowControl w:val="0"/>
              <w:spacing w:line="300" w:lineRule="exact"/>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rPr>
              <w:t>第二阶段成交供应商的方式</w:t>
            </w:r>
          </w:p>
        </w:tc>
        <w:tc>
          <w:tcPr>
            <w:tcW w:w="5786" w:type="dxa"/>
            <w:noWrap w:val="0"/>
            <w:vAlign w:val="center"/>
          </w:tcPr>
          <w:p w14:paraId="181E20DE">
            <w:pPr>
              <w:keepNext w:val="0"/>
              <w:keepLines w:val="0"/>
              <w:pageBreakBefore w:val="0"/>
              <w:widowControl w:val="0"/>
              <w:spacing w:line="400" w:lineRule="exact"/>
              <w:rPr>
                <w:rFonts w:hint="eastAsia" w:ascii="仿宋" w:hAnsi="仿宋" w:eastAsia="仿宋" w:cs="仿宋"/>
                <w:b w:val="0"/>
                <w:bCs w:val="0"/>
                <w:i w:val="0"/>
                <w:iCs w:val="0"/>
                <w:color w:val="auto"/>
                <w:sz w:val="24"/>
                <w:highlight w:val="none"/>
                <w:lang w:val="en-US" w:eastAsia="zh-CN"/>
              </w:rPr>
            </w:pPr>
            <w:bookmarkStart w:id="31" w:name="EBd733e6b1530e41d8a3123690a176b37e"/>
            <w:r>
              <w:rPr>
                <w:rFonts w:hint="eastAsia" w:ascii="仿宋" w:hAnsi="仿宋" w:eastAsia="仿宋" w:cs="仿宋"/>
                <w:b w:val="0"/>
                <w:bCs w:val="0"/>
                <w:i w:val="0"/>
                <w:iCs w:val="0"/>
                <w:color w:val="auto"/>
                <w:sz w:val="24"/>
                <w:highlight w:val="none"/>
                <w:lang w:val="en-US" w:eastAsia="zh-CN"/>
              </w:rPr>
              <w:t>按照以下第</w:t>
            </w:r>
            <w:r>
              <w:rPr>
                <w:rFonts w:hint="eastAsia" w:ascii="仿宋" w:hAnsi="仿宋" w:eastAsia="仿宋" w:cs="仿宋"/>
                <w:b w:val="0"/>
                <w:bCs w:val="0"/>
                <w:i w:val="0"/>
                <w:iCs w:val="0"/>
                <w:color w:val="auto"/>
                <w:sz w:val="24"/>
                <w:highlight w:val="none"/>
                <w:u w:val="single"/>
                <w:lang w:val="en-US" w:eastAsia="zh-CN"/>
              </w:rPr>
              <w:t xml:space="preserve"> 1 </w:t>
            </w:r>
            <w:r>
              <w:rPr>
                <w:rFonts w:hint="eastAsia" w:ascii="仿宋" w:hAnsi="仿宋" w:eastAsia="仿宋" w:cs="仿宋"/>
                <w:b w:val="0"/>
                <w:bCs w:val="0"/>
                <w:i w:val="0"/>
                <w:iCs w:val="0"/>
                <w:color w:val="auto"/>
                <w:sz w:val="24"/>
                <w:highlight w:val="none"/>
                <w:lang w:val="en-US" w:eastAsia="zh-CN"/>
              </w:rPr>
              <w:t>种方式确定：</w:t>
            </w:r>
            <w:bookmarkEnd w:id="31"/>
          </w:p>
          <w:p w14:paraId="4C224963">
            <w:pPr>
              <w:keepNext w:val="0"/>
              <w:keepLines w:val="0"/>
              <w:pageBreakBefore w:val="0"/>
              <w:widowControl w:val="0"/>
              <w:spacing w:line="400" w:lineRule="exact"/>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lang w:val="en-US" w:eastAsia="zh-CN"/>
              </w:rPr>
              <w:t>1、</w:t>
            </w:r>
            <w:r>
              <w:rPr>
                <w:rFonts w:hint="eastAsia" w:ascii="仿宋" w:hAnsi="仿宋" w:eastAsia="仿宋" w:cs="仿宋"/>
                <w:b w:val="0"/>
                <w:bCs w:val="0"/>
                <w:i w:val="0"/>
                <w:iCs w:val="0"/>
                <w:color w:val="auto"/>
                <w:sz w:val="24"/>
                <w:highlight w:val="none"/>
              </w:rPr>
              <w:t>直接选定；</w:t>
            </w:r>
            <w:r>
              <w:rPr>
                <w:rFonts w:hint="eastAsia" w:ascii="仿宋" w:hAnsi="仿宋" w:eastAsia="仿宋" w:cs="仿宋"/>
                <w:b w:val="0"/>
                <w:bCs w:val="0"/>
                <w:i w:val="0"/>
                <w:iCs w:val="0"/>
                <w:color w:val="auto"/>
                <w:sz w:val="24"/>
                <w:highlight w:val="none"/>
                <w:lang w:val="en-US" w:eastAsia="zh-CN"/>
              </w:rPr>
              <w:t>2、</w:t>
            </w:r>
            <w:r>
              <w:rPr>
                <w:rFonts w:hint="eastAsia" w:ascii="仿宋" w:hAnsi="仿宋" w:eastAsia="仿宋" w:cs="仿宋"/>
                <w:b w:val="0"/>
                <w:bCs w:val="0"/>
                <w:i w:val="0"/>
                <w:iCs w:val="0"/>
                <w:color w:val="auto"/>
                <w:sz w:val="24"/>
                <w:highlight w:val="none"/>
              </w:rPr>
              <w:t>二次竞价；</w:t>
            </w:r>
            <w:r>
              <w:rPr>
                <w:rFonts w:hint="eastAsia" w:ascii="仿宋" w:hAnsi="仿宋" w:eastAsia="仿宋" w:cs="仿宋"/>
                <w:b w:val="0"/>
                <w:bCs w:val="0"/>
                <w:i w:val="0"/>
                <w:iCs w:val="0"/>
                <w:color w:val="auto"/>
                <w:sz w:val="24"/>
                <w:highlight w:val="none"/>
                <w:lang w:val="en-US" w:eastAsia="zh-CN"/>
              </w:rPr>
              <w:t>3、</w:t>
            </w:r>
            <w:r>
              <w:rPr>
                <w:rFonts w:hint="eastAsia" w:ascii="仿宋" w:hAnsi="仿宋" w:eastAsia="仿宋" w:cs="仿宋"/>
                <w:b w:val="0"/>
                <w:bCs w:val="0"/>
                <w:i w:val="0"/>
                <w:iCs w:val="0"/>
                <w:color w:val="auto"/>
                <w:sz w:val="24"/>
                <w:highlight w:val="none"/>
              </w:rPr>
              <w:t>顺序轮候。</w:t>
            </w:r>
          </w:p>
        </w:tc>
      </w:tr>
      <w:tr w14:paraId="62B9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43F496FA">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6</w:t>
            </w:r>
          </w:p>
        </w:tc>
        <w:tc>
          <w:tcPr>
            <w:tcW w:w="2315" w:type="dxa"/>
            <w:noWrap w:val="0"/>
            <w:vAlign w:val="center"/>
          </w:tcPr>
          <w:p w14:paraId="3D07684E">
            <w:pPr>
              <w:keepNext w:val="0"/>
              <w:keepLines w:val="0"/>
              <w:pageBreakBefore w:val="0"/>
              <w:widowControl w:val="0"/>
              <w:spacing w:line="300" w:lineRule="exact"/>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分包要求</w:t>
            </w:r>
          </w:p>
        </w:tc>
        <w:tc>
          <w:tcPr>
            <w:tcW w:w="5786" w:type="dxa"/>
            <w:noWrap w:val="0"/>
            <w:vAlign w:val="center"/>
          </w:tcPr>
          <w:p w14:paraId="63DD859C">
            <w:pPr>
              <w:keepNext w:val="0"/>
              <w:keepLines w:val="0"/>
              <w:pageBreakBefore w:val="0"/>
              <w:widowControl/>
              <w:spacing w:line="360" w:lineRule="exact"/>
              <w:rPr>
                <w:rFonts w:hint="eastAsia" w:ascii="仿宋" w:hAnsi="仿宋" w:eastAsia="仿宋" w:cs="仿宋"/>
                <w:b w:val="0"/>
                <w:bCs w:val="0"/>
                <w:i w:val="0"/>
                <w:iCs w:val="0"/>
                <w:color w:val="auto"/>
                <w:sz w:val="24"/>
                <w:szCs w:val="24"/>
                <w:highlight w:val="none"/>
              </w:rPr>
            </w:pPr>
            <w:bookmarkStart w:id="32" w:name="EBebac1462c5d9459fbda8a75065c2455d"/>
            <w:r>
              <w:rPr>
                <w:rFonts w:hint="eastAsia" w:ascii="仿宋" w:hAnsi="仿宋" w:eastAsia="仿宋" w:cs="仿宋"/>
                <w:b w:val="0"/>
                <w:bCs w:val="0"/>
                <w:i w:val="0"/>
                <w:iCs w:val="0"/>
                <w:color w:val="auto"/>
                <w:sz w:val="24"/>
                <w:szCs w:val="24"/>
                <w:highlight w:val="none"/>
              </w:rPr>
              <w:t>本项目的非主体、非关键性工作是否允许分包</w:t>
            </w:r>
            <w:r>
              <w:rPr>
                <w:rFonts w:hint="eastAsia" w:ascii="仿宋" w:hAnsi="仿宋" w:eastAsia="仿宋" w:cs="仿宋"/>
                <w:b w:val="0"/>
                <w:bCs w:val="0"/>
                <w:i w:val="0"/>
                <w:iCs w:val="0"/>
                <w:color w:val="auto"/>
                <w:sz w:val="24"/>
                <w:szCs w:val="24"/>
                <w:highlight w:val="none"/>
                <w:lang w:val="en-US" w:eastAsia="zh-CN"/>
              </w:rPr>
              <w:t>按以下第</w:t>
            </w:r>
            <w:r>
              <w:rPr>
                <w:rFonts w:hint="eastAsia" w:ascii="仿宋" w:hAnsi="仿宋" w:eastAsia="仿宋" w:cs="仿宋"/>
                <w:b w:val="0"/>
                <w:bCs w:val="0"/>
                <w:i w:val="0"/>
                <w:iCs w:val="0"/>
                <w:color w:val="auto"/>
                <w:sz w:val="24"/>
                <w:highlight w:val="none"/>
                <w:u w:val="single"/>
                <w:lang w:val="en-US" w:eastAsia="zh-CN"/>
              </w:rPr>
              <w:t xml:space="preserve"> 2 </w:t>
            </w:r>
            <w:r>
              <w:rPr>
                <w:rFonts w:hint="eastAsia" w:ascii="仿宋" w:hAnsi="仿宋" w:eastAsia="仿宋" w:cs="仿宋"/>
                <w:b w:val="0"/>
                <w:bCs w:val="0"/>
                <w:i w:val="0"/>
                <w:iCs w:val="0"/>
                <w:color w:val="auto"/>
                <w:sz w:val="24"/>
                <w:szCs w:val="24"/>
                <w:highlight w:val="none"/>
                <w:lang w:val="en-US" w:eastAsia="zh-CN"/>
              </w:rPr>
              <w:t>种方式确定</w:t>
            </w:r>
            <w:r>
              <w:rPr>
                <w:rFonts w:hint="eastAsia" w:ascii="仿宋" w:hAnsi="仿宋" w:eastAsia="仿宋" w:cs="仿宋"/>
                <w:b w:val="0"/>
                <w:bCs w:val="0"/>
                <w:i w:val="0"/>
                <w:iCs w:val="0"/>
                <w:color w:val="auto"/>
                <w:sz w:val="24"/>
                <w:szCs w:val="24"/>
                <w:highlight w:val="none"/>
              </w:rPr>
              <w:t>：</w:t>
            </w:r>
          </w:p>
          <w:p w14:paraId="79C11E05">
            <w:pPr>
              <w:keepNext w:val="0"/>
              <w:keepLines w:val="0"/>
              <w:pageBreakBefore w:val="0"/>
              <w:widowControl/>
              <w:spacing w:line="360" w:lineRule="exact"/>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lang w:val="en-US" w:eastAsia="zh-CN"/>
              </w:rPr>
              <w:t>1.</w:t>
            </w:r>
            <w:bookmarkEnd w:id="32"/>
            <w:r>
              <w:rPr>
                <w:rFonts w:hint="eastAsia" w:ascii="仿宋" w:hAnsi="仿宋" w:eastAsia="仿宋" w:cs="仿宋"/>
                <w:b w:val="0"/>
                <w:bCs w:val="0"/>
                <w:i w:val="0"/>
                <w:iCs w:val="0"/>
                <w:color w:val="auto"/>
                <w:sz w:val="24"/>
                <w:szCs w:val="24"/>
                <w:highlight w:val="none"/>
              </w:rPr>
              <w:t>允许分包，</w:t>
            </w:r>
            <w:bookmarkStart w:id="33" w:name="EB512ba06683724173802e2aae54a26079"/>
            <w:r>
              <w:rPr>
                <w:rFonts w:hint="eastAsia" w:ascii="仿宋" w:hAnsi="仿宋" w:eastAsia="仿宋" w:cs="仿宋"/>
                <w:b w:val="0"/>
                <w:bCs w:val="0"/>
                <w:i w:val="0"/>
                <w:iCs w:val="0"/>
                <w:color w:val="auto"/>
                <w:sz w:val="24"/>
                <w:szCs w:val="24"/>
                <w:highlight w:val="none"/>
              </w:rPr>
              <w:t>允许大中型企业向一家或者多家小微企业分包，分包具体内容、金额或比例：</w:t>
            </w:r>
            <w:bookmarkEnd w:id="33"/>
          </w:p>
          <w:p w14:paraId="7B18B471">
            <w:pPr>
              <w:keepNext w:val="0"/>
              <w:keepLines w:val="0"/>
              <w:pageBreakBefore w:val="0"/>
              <w:widowControl/>
              <w:spacing w:line="360" w:lineRule="exact"/>
              <w:rPr>
                <w:rFonts w:hint="eastAsia" w:ascii="仿宋" w:hAnsi="仿宋" w:eastAsia="仿宋" w:cs="仿宋"/>
                <w:b w:val="0"/>
                <w:bCs w:val="0"/>
                <w:i w:val="0"/>
                <w:iCs w:val="0"/>
                <w:color w:val="auto"/>
                <w:highlight w:val="none"/>
              </w:rPr>
            </w:pPr>
            <w:r>
              <w:rPr>
                <w:rFonts w:hint="eastAsia" w:ascii="仿宋" w:hAnsi="仿宋" w:eastAsia="仿宋" w:cs="仿宋"/>
                <w:b w:val="0"/>
                <w:bCs w:val="0"/>
                <w:i w:val="0"/>
                <w:iCs w:val="0"/>
                <w:color w:val="auto"/>
                <w:sz w:val="24"/>
                <w:szCs w:val="24"/>
                <w:highlight w:val="none"/>
                <w:lang w:val="en-US" w:eastAsia="zh-CN"/>
              </w:rPr>
              <w:t>2.</w:t>
            </w:r>
            <w:r>
              <w:rPr>
                <w:rFonts w:hint="eastAsia" w:ascii="仿宋" w:hAnsi="仿宋" w:eastAsia="仿宋" w:cs="仿宋"/>
                <w:b w:val="0"/>
                <w:bCs w:val="0"/>
                <w:i w:val="0"/>
                <w:iCs w:val="0"/>
                <w:color w:val="auto"/>
                <w:sz w:val="24"/>
                <w:szCs w:val="24"/>
                <w:highlight w:val="none"/>
              </w:rPr>
              <w:t>不允许分包。</w:t>
            </w:r>
          </w:p>
        </w:tc>
      </w:tr>
      <w:tr w14:paraId="51AFA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959" w:type="dxa"/>
            <w:noWrap w:val="0"/>
            <w:vAlign w:val="center"/>
          </w:tcPr>
          <w:p w14:paraId="0C9005DC">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7</w:t>
            </w:r>
          </w:p>
        </w:tc>
        <w:tc>
          <w:tcPr>
            <w:tcW w:w="2315" w:type="dxa"/>
            <w:noWrap w:val="0"/>
            <w:vAlign w:val="center"/>
          </w:tcPr>
          <w:p w14:paraId="579A60BF">
            <w:pPr>
              <w:keepNext w:val="0"/>
              <w:keepLines w:val="0"/>
              <w:pageBreakBefore w:val="0"/>
              <w:widowControl w:val="0"/>
              <w:spacing w:line="300" w:lineRule="exact"/>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报价要求</w:t>
            </w:r>
          </w:p>
        </w:tc>
        <w:tc>
          <w:tcPr>
            <w:tcW w:w="5786" w:type="dxa"/>
            <w:noWrap w:val="0"/>
            <w:vAlign w:val="center"/>
          </w:tcPr>
          <w:p w14:paraId="27C8CE8E">
            <w:pPr>
              <w:keepNext w:val="0"/>
              <w:keepLines w:val="0"/>
              <w:pageBreakBefore w:val="0"/>
              <w:spacing w:line="360" w:lineRule="exact"/>
              <w:rPr>
                <w:rFonts w:hint="eastAsia" w:ascii="仿宋" w:hAnsi="仿宋" w:eastAsia="仿宋" w:cs="仿宋"/>
                <w:b w:val="0"/>
                <w:bCs w:val="0"/>
                <w:i w:val="0"/>
                <w:iCs w:val="0"/>
                <w:color w:val="auto"/>
                <w:sz w:val="24"/>
                <w:highlight w:val="none"/>
              </w:rPr>
            </w:pPr>
            <w:bookmarkStart w:id="34" w:name="EBa478139e6ad04fc8adbd75408bfaf4a0"/>
            <w:r>
              <w:rPr>
                <w:rFonts w:hint="eastAsia" w:ascii="仿宋" w:hAnsi="仿宋" w:eastAsia="仿宋" w:cs="仿宋"/>
                <w:b w:val="0"/>
                <w:bCs w:val="0"/>
                <w:i w:val="0"/>
                <w:iCs w:val="0"/>
                <w:color w:val="auto"/>
                <w:sz w:val="24"/>
                <w:highlight w:val="none"/>
                <w:lang w:val="en-US" w:eastAsia="zh-CN"/>
              </w:rPr>
              <w:t>不得高于最高限价</w:t>
            </w:r>
            <w:r>
              <w:rPr>
                <w:rFonts w:hint="eastAsia" w:ascii="仿宋" w:hAnsi="仿宋" w:eastAsia="仿宋" w:cs="仿宋"/>
                <w:b w:val="0"/>
                <w:bCs w:val="0"/>
                <w:i w:val="0"/>
                <w:iCs w:val="0"/>
                <w:color w:val="auto"/>
                <w:sz w:val="24"/>
                <w:highlight w:val="none"/>
              </w:rPr>
              <w:t>。</w:t>
            </w:r>
            <w:bookmarkEnd w:id="34"/>
          </w:p>
        </w:tc>
      </w:tr>
      <w:tr w14:paraId="74B95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41583664">
            <w:pPr>
              <w:jc w:val="center"/>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8</w:t>
            </w:r>
          </w:p>
        </w:tc>
        <w:tc>
          <w:tcPr>
            <w:tcW w:w="2315" w:type="dxa"/>
            <w:noWrap w:val="0"/>
            <w:vAlign w:val="center"/>
          </w:tcPr>
          <w:p w14:paraId="642ADEF2">
            <w:pPr>
              <w:keepNext w:val="0"/>
              <w:keepLines w:val="0"/>
              <w:pageBreakBefore w:val="0"/>
              <w:widowControl w:val="0"/>
              <w:spacing w:line="300" w:lineRule="exact"/>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量价关系折扣</w:t>
            </w:r>
          </w:p>
        </w:tc>
        <w:tc>
          <w:tcPr>
            <w:tcW w:w="5786" w:type="dxa"/>
            <w:noWrap w:val="0"/>
            <w:vAlign w:val="center"/>
          </w:tcPr>
          <w:p w14:paraId="43B46191">
            <w:pPr>
              <w:keepNext w:val="0"/>
              <w:keepLines w:val="0"/>
              <w:pageBreakBefore w:val="0"/>
              <w:spacing w:line="360" w:lineRule="exact"/>
              <w:rPr>
                <w:rFonts w:hint="eastAsia" w:ascii="仿宋" w:hAnsi="仿宋" w:eastAsia="仿宋" w:cs="仿宋"/>
                <w:b w:val="0"/>
                <w:bCs w:val="0"/>
                <w:i w:val="0"/>
                <w:iCs w:val="0"/>
                <w:color w:val="auto"/>
                <w:sz w:val="24"/>
                <w:highlight w:val="none"/>
              </w:rPr>
            </w:pPr>
            <w:bookmarkStart w:id="35" w:name="EB917dce68b88b41d2b5e99ddd9ca4e885"/>
            <w:r>
              <w:rPr>
                <w:rFonts w:hint="eastAsia" w:ascii="仿宋" w:hAnsi="仿宋" w:eastAsia="仿宋" w:cs="仿宋"/>
                <w:b w:val="0"/>
                <w:bCs w:val="0"/>
                <w:i w:val="0"/>
                <w:iCs w:val="0"/>
                <w:color w:val="auto"/>
                <w:sz w:val="24"/>
                <w:highlight w:val="none"/>
              </w:rPr>
              <w:t>无。</w:t>
            </w:r>
            <w:bookmarkEnd w:id="35"/>
          </w:p>
        </w:tc>
      </w:tr>
      <w:tr w14:paraId="76B19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3270AF68">
            <w:pPr>
              <w:jc w:val="center"/>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9</w:t>
            </w:r>
          </w:p>
        </w:tc>
        <w:tc>
          <w:tcPr>
            <w:tcW w:w="2315" w:type="dxa"/>
            <w:noWrap w:val="0"/>
            <w:vAlign w:val="center"/>
          </w:tcPr>
          <w:p w14:paraId="2C22C867">
            <w:pPr>
              <w:keepNext w:val="0"/>
              <w:keepLines w:val="0"/>
              <w:pageBreakBefore w:val="0"/>
              <w:widowControl w:val="0"/>
              <w:spacing w:line="300" w:lineRule="exact"/>
              <w:jc w:val="center"/>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其他</w:t>
            </w:r>
          </w:p>
        </w:tc>
        <w:tc>
          <w:tcPr>
            <w:tcW w:w="5786" w:type="dxa"/>
            <w:noWrap w:val="0"/>
            <w:vAlign w:val="center"/>
          </w:tcPr>
          <w:p w14:paraId="6ABE299B">
            <w:pPr>
              <w:pStyle w:val="665"/>
              <w:keepNext w:val="0"/>
              <w:keepLines w:val="0"/>
              <w:pageBreakBefore w:val="0"/>
              <w:spacing w:line="360" w:lineRule="exact"/>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lang w:val="en-US" w:eastAsia="zh-CN"/>
              </w:rPr>
              <w:t>1.</w:t>
            </w:r>
            <w:r>
              <w:rPr>
                <w:rFonts w:hint="eastAsia" w:ascii="仿宋" w:hAnsi="仿宋" w:eastAsia="仿宋" w:cs="仿宋"/>
                <w:b w:val="0"/>
                <w:bCs w:val="0"/>
                <w:i w:val="0"/>
                <w:iCs w:val="0"/>
                <w:color w:val="auto"/>
                <w:sz w:val="24"/>
                <w:szCs w:val="24"/>
                <w:highlight w:val="none"/>
                <w:lang w:val="en-US" w:eastAsia="zh-CN"/>
              </w:rPr>
              <w:t>本项目成交价格：执行地方政府（宿迁市）指导价，不作调整。价格不作为评审因素。不接受备选的投标方案或有选择的报价。</w:t>
            </w:r>
          </w:p>
          <w:p w14:paraId="250BD971">
            <w:pPr>
              <w:pStyle w:val="665"/>
              <w:keepNext w:val="0"/>
              <w:keepLines w:val="0"/>
              <w:pageBreakBefore w:val="0"/>
              <w:spacing w:line="360" w:lineRule="exact"/>
              <w:rPr>
                <w:rFonts w:hint="default" w:ascii="仿宋" w:hAnsi="仿宋" w:eastAsia="仿宋" w:cs="仿宋"/>
                <w:b/>
                <w:bCs/>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en-US" w:eastAsia="zh-CN"/>
              </w:rPr>
              <w:t>2.</w:t>
            </w:r>
            <w:r>
              <w:rPr>
                <w:rFonts w:hint="eastAsia" w:ascii="仿宋" w:hAnsi="仿宋" w:eastAsia="仿宋" w:cs="仿宋"/>
                <w:b/>
                <w:bCs/>
                <w:i w:val="0"/>
                <w:iCs w:val="0"/>
                <w:color w:val="auto"/>
                <w:sz w:val="24"/>
                <w:highlight w:val="none"/>
                <w:lang w:val="en-US" w:eastAsia="zh-CN"/>
              </w:rPr>
              <w:t>由于系统开标一览表报价格式要求必须填写数字，请供应商在报价一览表中填写3960000。</w:t>
            </w:r>
          </w:p>
          <w:p w14:paraId="6BD6811B">
            <w:pPr>
              <w:pStyle w:val="665"/>
              <w:keepNext w:val="0"/>
              <w:keepLines w:val="0"/>
              <w:pageBreakBefore w:val="0"/>
              <w:spacing w:line="3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i w:val="0"/>
                <w:iCs w:val="0"/>
                <w:color w:val="auto"/>
                <w:sz w:val="24"/>
                <w:highlight w:val="none"/>
                <w:lang w:val="en-US" w:eastAsia="zh-CN"/>
              </w:rPr>
              <w:t>本项目</w:t>
            </w:r>
            <w:r>
              <w:rPr>
                <w:rFonts w:hint="eastAsia" w:ascii="仿宋" w:hAnsi="仿宋" w:eastAsia="仿宋" w:cs="仿宋"/>
                <w:b w:val="0"/>
                <w:bCs w:val="0"/>
                <w:color w:val="auto"/>
                <w:sz w:val="24"/>
                <w:szCs w:val="24"/>
                <w:highlight w:val="none"/>
                <w:lang w:val="en-US" w:eastAsia="zh-CN"/>
              </w:rPr>
              <w:t>价格内容主要包含：所有涉及到本次服务项目的一切相关费用，包括完成该项目的成本、利润、税金、开办费、技术措施费、服务实施过程现场服务咨询、宣传费、资料增加成本费、风险费、政策性文件规定费用、相关服务审核费、市场服务费用等所有与本项目关联的一切费用；必须包括合同项目成本费、相关资料、有关应缴纳的税费及其他不可预见费等全部费用。</w:t>
            </w:r>
            <w:bookmarkEnd w:id="28"/>
          </w:p>
          <w:p w14:paraId="24B44925">
            <w:pPr>
              <w:pStyle w:val="665"/>
              <w:keepNext w:val="0"/>
              <w:keepLines w:val="0"/>
              <w:pageBreakBefore w:val="0"/>
              <w:spacing w:line="36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4.项目组人员为已退休人员，需提供劳动聘用合同、退休证明。编辑在投标文件中，凡因投标人提供的信息不全面、不准确，或其他任何原因，均不予认可。</w:t>
            </w:r>
          </w:p>
        </w:tc>
      </w:tr>
    </w:tbl>
    <w:p w14:paraId="4144CA90">
      <w:pPr>
        <w:keepNext w:val="0"/>
        <w:keepLines w:val="0"/>
        <w:pageBreakBefore w:val="0"/>
        <w:widowControl w:val="0"/>
        <w:spacing w:line="500" w:lineRule="exact"/>
        <w:rPr>
          <w:rFonts w:hint="eastAsia" w:ascii="仿宋" w:hAnsi="仿宋" w:eastAsia="仿宋" w:cs="仿宋"/>
          <w:b/>
          <w:bCs/>
          <w:sz w:val="28"/>
          <w:szCs w:val="28"/>
          <w:highlight w:val="none"/>
        </w:rPr>
      </w:pPr>
      <w:bookmarkStart w:id="36" w:name="_Toc741"/>
      <w:bookmarkStart w:id="37" w:name="_Toc6613"/>
      <w:r>
        <w:rPr>
          <w:rFonts w:hint="eastAsia" w:ascii="仿宋" w:hAnsi="仿宋" w:eastAsia="仿宋" w:cs="仿宋"/>
          <w:b/>
          <w:bCs/>
          <w:sz w:val="28"/>
          <w:szCs w:val="28"/>
          <w:highlight w:val="none"/>
        </w:rPr>
        <w:t>一、总 则</w:t>
      </w:r>
      <w:bookmarkEnd w:id="36"/>
      <w:bookmarkEnd w:id="37"/>
    </w:p>
    <w:p w14:paraId="1A37FA08">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1、采购方式</w:t>
      </w:r>
    </w:p>
    <w:p w14:paraId="18306E00">
      <w:pPr>
        <w:pStyle w:val="221"/>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本次采购采用框架协议采购方式</w:t>
      </w:r>
      <w:r>
        <w:rPr>
          <w:rFonts w:hint="eastAsia" w:ascii="仿宋" w:hAnsi="仿宋" w:eastAsia="仿宋" w:cs="仿宋"/>
          <w:b w:val="0"/>
          <w:bCs/>
          <w:i w:val="0"/>
          <w:iCs w:val="0"/>
          <w:color w:val="auto"/>
          <w:sz w:val="24"/>
          <w:highlight w:val="none"/>
          <w:lang w:eastAsia="zh-CN"/>
        </w:rPr>
        <w:t>（</w:t>
      </w:r>
      <w:r>
        <w:rPr>
          <w:rFonts w:hint="eastAsia" w:ascii="仿宋" w:hAnsi="仿宋" w:eastAsia="仿宋" w:cs="仿宋"/>
          <w:b w:val="0"/>
          <w:bCs/>
          <w:i w:val="0"/>
          <w:iCs w:val="0"/>
          <w:color w:val="auto"/>
          <w:sz w:val="24"/>
          <w:highlight w:val="none"/>
          <w:lang w:val="en-US" w:eastAsia="zh-CN"/>
        </w:rPr>
        <w:t>封闭式框架协议</w:t>
      </w:r>
      <w:r>
        <w:rPr>
          <w:rFonts w:hint="eastAsia" w:ascii="仿宋" w:hAnsi="仿宋" w:eastAsia="仿宋" w:cs="仿宋"/>
          <w:b w:val="0"/>
          <w:bCs/>
          <w:i w:val="0"/>
          <w:iCs w:val="0"/>
          <w:color w:val="auto"/>
          <w:sz w:val="24"/>
          <w:highlight w:val="none"/>
          <w:lang w:eastAsia="zh-CN"/>
        </w:rPr>
        <w:t>）</w:t>
      </w:r>
      <w:r>
        <w:rPr>
          <w:rFonts w:hint="eastAsia" w:ascii="仿宋" w:hAnsi="仿宋" w:eastAsia="仿宋" w:cs="仿宋"/>
          <w:b w:val="0"/>
          <w:bCs/>
          <w:i w:val="0"/>
          <w:iCs w:val="0"/>
          <w:color w:val="auto"/>
          <w:sz w:val="24"/>
          <w:highlight w:val="none"/>
        </w:rPr>
        <w:t>。</w:t>
      </w:r>
    </w:p>
    <w:p w14:paraId="71AB9473">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2、合格的供应商</w:t>
      </w:r>
    </w:p>
    <w:p w14:paraId="0948E864">
      <w:pPr>
        <w:spacing w:line="500" w:lineRule="exact"/>
        <w:ind w:firstLine="480"/>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2.1合格的供应商必须符合征集文件资格要求的规定。</w:t>
      </w:r>
      <w:r>
        <w:rPr>
          <w:rFonts w:hint="eastAsia" w:ascii="仿宋" w:hAnsi="仿宋" w:eastAsia="仿宋" w:cs="仿宋"/>
          <w:b w:val="0"/>
          <w:bCs/>
          <w:i w:val="0"/>
          <w:iCs w:val="0"/>
          <w:color w:val="auto"/>
          <w:sz w:val="24"/>
          <w:highlight w:val="none"/>
          <w:lang w:val="en-US" w:eastAsia="zh-CN"/>
        </w:rPr>
        <w:t>遵守</w:t>
      </w:r>
      <w:r>
        <w:rPr>
          <w:rFonts w:hint="eastAsia" w:ascii="仿宋" w:hAnsi="仿宋" w:eastAsia="仿宋" w:cs="仿宋"/>
          <w:b w:val="0"/>
          <w:bCs/>
          <w:i w:val="0"/>
          <w:iCs w:val="0"/>
          <w:color w:val="auto"/>
          <w:sz w:val="24"/>
          <w:highlight w:val="none"/>
        </w:rPr>
        <w:t>《中华人民共和国政府采购法》</w:t>
      </w:r>
      <w:r>
        <w:rPr>
          <w:rFonts w:hint="eastAsia" w:ascii="仿宋" w:hAnsi="仿宋" w:eastAsia="仿宋" w:cs="仿宋"/>
          <w:b w:val="0"/>
          <w:bCs/>
          <w:i w:val="0"/>
          <w:iCs w:val="0"/>
          <w:color w:val="auto"/>
          <w:sz w:val="24"/>
          <w:highlight w:val="none"/>
          <w:lang w:eastAsia="zh-CN"/>
        </w:rPr>
        <w:t>、</w:t>
      </w:r>
      <w:r>
        <w:rPr>
          <w:rFonts w:hint="eastAsia" w:ascii="仿宋" w:hAnsi="仿宋" w:eastAsia="仿宋" w:cs="仿宋"/>
          <w:b w:val="0"/>
          <w:bCs/>
          <w:i w:val="0"/>
          <w:iCs w:val="0"/>
          <w:color w:val="auto"/>
          <w:sz w:val="24"/>
          <w:highlight w:val="none"/>
        </w:rPr>
        <w:t>《中华人民共和国政府采购法</w:t>
      </w:r>
      <w:r>
        <w:rPr>
          <w:rFonts w:hint="eastAsia" w:ascii="仿宋" w:hAnsi="仿宋" w:eastAsia="仿宋" w:cs="仿宋"/>
          <w:b w:val="0"/>
          <w:bCs/>
          <w:i w:val="0"/>
          <w:iCs w:val="0"/>
          <w:color w:val="auto"/>
          <w:sz w:val="24"/>
          <w:highlight w:val="none"/>
          <w:lang w:val="en-US" w:eastAsia="zh-CN"/>
        </w:rPr>
        <w:t>实施条例</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eastAsia="zh-CN"/>
        </w:rPr>
        <w:t>、</w:t>
      </w:r>
      <w:r>
        <w:rPr>
          <w:rFonts w:hint="eastAsia" w:ascii="仿宋" w:hAnsi="仿宋" w:eastAsia="仿宋" w:cs="仿宋"/>
          <w:b w:val="0"/>
          <w:bCs/>
          <w:i w:val="0"/>
          <w:iCs w:val="0"/>
          <w:color w:val="auto"/>
          <w:sz w:val="24"/>
          <w:highlight w:val="none"/>
        </w:rPr>
        <w:t>《中华人民共和国</w:t>
      </w:r>
      <w:r>
        <w:rPr>
          <w:rFonts w:hint="eastAsia" w:ascii="仿宋" w:hAnsi="仿宋" w:eastAsia="仿宋" w:cs="仿宋"/>
          <w:b w:val="0"/>
          <w:bCs/>
          <w:i w:val="0"/>
          <w:iCs w:val="0"/>
          <w:color w:val="auto"/>
          <w:sz w:val="24"/>
          <w:highlight w:val="none"/>
          <w:lang w:val="en-US" w:eastAsia="zh-CN"/>
        </w:rPr>
        <w:t>民法典（第三编合同）</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等有关法律、法规。</w:t>
      </w:r>
    </w:p>
    <w:p w14:paraId="76E863F1">
      <w:pPr>
        <w:spacing w:line="500" w:lineRule="exact"/>
        <w:ind w:firstLine="480"/>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rPr>
        <w:t>2.2满足本征集文件</w:t>
      </w:r>
      <w:r>
        <w:rPr>
          <w:rFonts w:hint="eastAsia" w:ascii="仿宋" w:hAnsi="仿宋" w:eastAsia="仿宋" w:cs="仿宋"/>
          <w:b w:val="0"/>
          <w:bCs/>
          <w:color w:val="auto"/>
          <w:sz w:val="24"/>
          <w:szCs w:val="24"/>
          <w:highlight w:val="none"/>
          <w:lang w:val="en-US" w:eastAsia="zh-CN"/>
        </w:rPr>
        <w:t>相关</w:t>
      </w:r>
      <w:r>
        <w:rPr>
          <w:rFonts w:hint="eastAsia" w:ascii="仿宋" w:hAnsi="仿宋" w:eastAsia="仿宋" w:cs="仿宋"/>
          <w:b w:val="0"/>
          <w:bCs/>
          <w:color w:val="auto"/>
          <w:sz w:val="24"/>
          <w:szCs w:val="24"/>
          <w:highlight w:val="none"/>
        </w:rPr>
        <w:t>实质性条款的规定。</w:t>
      </w:r>
    </w:p>
    <w:p w14:paraId="1DCAB273">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3、适用法律</w:t>
      </w:r>
    </w:p>
    <w:p w14:paraId="3F0FF0DF">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3.1本次框架协议采购活动（以下简称采购活动）及由此产生的框架协议文本和采购合同文本受中华人民共和国有关的法律法规制约和保护。</w:t>
      </w:r>
    </w:p>
    <w:p w14:paraId="6F079543">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4、采购活动费用</w:t>
      </w:r>
    </w:p>
    <w:p w14:paraId="6C644600">
      <w:pPr>
        <w:spacing w:line="500" w:lineRule="exact"/>
        <w:ind w:firstLine="480"/>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代理服务费：</w:t>
      </w:r>
      <w:r>
        <w:rPr>
          <w:rFonts w:hint="eastAsia" w:ascii="仿宋" w:hAnsi="仿宋" w:eastAsia="仿宋" w:cs="仿宋"/>
          <w:b w:val="0"/>
          <w:bCs/>
          <w:i w:val="0"/>
          <w:iCs w:val="0"/>
          <w:color w:val="auto"/>
          <w:sz w:val="24"/>
          <w:highlight w:val="none"/>
          <w:u w:val="none"/>
          <w:lang w:val="en-US" w:eastAsia="zh-CN"/>
        </w:rPr>
        <w:t>参照苏招协[2022]002号收费标准*80%</w:t>
      </w:r>
      <w:r>
        <w:rPr>
          <w:rFonts w:hint="eastAsia" w:ascii="仿宋" w:hAnsi="仿宋" w:eastAsia="仿宋" w:cs="仿宋"/>
          <w:b w:val="0"/>
          <w:bCs/>
          <w:i w:val="0"/>
          <w:iCs w:val="0"/>
          <w:color w:val="auto"/>
          <w:sz w:val="24"/>
          <w:highlight w:val="none"/>
          <w:lang w:val="en-US" w:eastAsia="zh-CN"/>
        </w:rPr>
        <w:t>，可</w:t>
      </w:r>
      <w:r>
        <w:rPr>
          <w:rFonts w:hint="eastAsia" w:ascii="仿宋" w:hAnsi="仿宋" w:eastAsia="仿宋"/>
          <w:b w:val="0"/>
          <w:bCs/>
          <w:color w:val="auto"/>
          <w:sz w:val="24"/>
          <w:szCs w:val="24"/>
          <w:highlight w:val="none"/>
          <w:lang w:val="zh-CN" w:eastAsia="zh-CN"/>
        </w:rPr>
        <w:t>采用数字人民币或转账方式</w:t>
      </w:r>
      <w:r>
        <w:rPr>
          <w:rFonts w:hint="eastAsia" w:ascii="仿宋" w:hAnsi="仿宋" w:eastAsia="仿宋"/>
          <w:b w:val="0"/>
          <w:bCs/>
          <w:color w:val="auto"/>
          <w:sz w:val="24"/>
          <w:szCs w:val="24"/>
          <w:highlight w:val="none"/>
          <w:lang w:val="en-US" w:eastAsia="zh-CN"/>
        </w:rPr>
        <w:t>，</w:t>
      </w:r>
      <w:r>
        <w:rPr>
          <w:rFonts w:hint="eastAsia" w:ascii="仿宋" w:hAnsi="仿宋" w:eastAsia="仿宋"/>
          <w:b w:val="0"/>
          <w:bCs/>
          <w:color w:val="auto"/>
          <w:sz w:val="24"/>
          <w:szCs w:val="24"/>
          <w:highlight w:val="none"/>
          <w:lang w:val="zh-CN" w:eastAsia="zh-CN"/>
        </w:rPr>
        <w:t>向代理机构支付代理费。由入围供应商向代理机构支付（由入围供应商均摊）。</w:t>
      </w:r>
    </w:p>
    <w:p w14:paraId="049F8097">
      <w:pPr>
        <w:numPr>
          <w:ilvl w:val="0"/>
          <w:numId w:val="0"/>
        </w:num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szCs w:val="22"/>
          <w:highlight w:val="none"/>
          <w:lang w:val="en-US" w:eastAsia="zh-CN" w:bidi="ar-SA"/>
        </w:rPr>
        <w:t>5、</w:t>
      </w:r>
      <w:r>
        <w:rPr>
          <w:rFonts w:hint="eastAsia" w:ascii="仿宋" w:hAnsi="仿宋" w:eastAsia="仿宋" w:cs="仿宋"/>
          <w:b w:val="0"/>
          <w:bCs/>
          <w:i w:val="0"/>
          <w:iCs w:val="0"/>
          <w:color w:val="auto"/>
          <w:sz w:val="24"/>
          <w:highlight w:val="none"/>
        </w:rPr>
        <w:t>政府采购政策</w:t>
      </w:r>
    </w:p>
    <w:p w14:paraId="3481EB35">
      <w:pPr>
        <w:spacing w:line="500" w:lineRule="exact"/>
        <w:ind w:firstLine="482"/>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本项目落实的政府采购政策为应序号为</w:t>
      </w:r>
      <w:r>
        <w:rPr>
          <w:rFonts w:hint="eastAsia" w:ascii="仿宋" w:hAnsi="仿宋" w:eastAsia="仿宋" w:cs="仿宋"/>
          <w:b w:val="0"/>
          <w:bCs/>
          <w:i w:val="0"/>
          <w:iCs w:val="0"/>
          <w:color w:val="auto"/>
          <w:sz w:val="24"/>
          <w:highlight w:val="none"/>
          <w:u w:val="single"/>
          <w:lang w:val="en-US" w:eastAsia="zh-CN"/>
        </w:rPr>
        <w:t>5.1、5.2</w:t>
      </w:r>
    </w:p>
    <w:p w14:paraId="01A33F38">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5.1采购本国生产的货物、工程和服务</w:t>
      </w:r>
    </w:p>
    <w:p w14:paraId="5164579B">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政府采购应当采购本国货物、工程和服务，但有《中华人民共和国政府采购法》第十条规定情形的除外。</w:t>
      </w:r>
    </w:p>
    <w:p w14:paraId="4F9BFE92">
      <w:pPr>
        <w:spacing w:line="500" w:lineRule="exact"/>
        <w:ind w:firstLine="480"/>
        <w:rPr>
          <w:rFonts w:hint="eastAsia" w:ascii="仿宋" w:hAnsi="仿宋" w:eastAsia="仿宋" w:cs="仿宋"/>
          <w:b w:val="0"/>
          <w:bCs/>
          <w:i w:val="0"/>
          <w:iCs w:val="0"/>
          <w:color w:val="auto"/>
          <w:sz w:val="24"/>
          <w:highlight w:val="none"/>
          <w:lang w:eastAsia="zh-CN"/>
        </w:rPr>
      </w:pPr>
      <w:r>
        <w:rPr>
          <w:rFonts w:hint="eastAsia" w:ascii="仿宋" w:hAnsi="仿宋" w:eastAsia="仿宋" w:cs="仿宋"/>
          <w:b w:val="0"/>
          <w:bCs/>
          <w:i w:val="0"/>
          <w:iCs w:val="0"/>
          <w:color w:val="auto"/>
          <w:sz w:val="24"/>
          <w:highlight w:val="none"/>
        </w:rPr>
        <w:t>5.2中小企业政策</w:t>
      </w:r>
    </w:p>
    <w:p w14:paraId="21213FEA">
      <w:pPr>
        <w:spacing w:line="500" w:lineRule="exact"/>
        <w:ind w:firstLine="480"/>
        <w:rPr>
          <w:rFonts w:hint="eastAsia" w:ascii="仿宋" w:hAnsi="仿宋" w:eastAsia="仿宋" w:cs="仿宋"/>
          <w:b/>
          <w:bCs w:val="0"/>
          <w:i w:val="0"/>
          <w:iCs w:val="0"/>
          <w:color w:val="auto"/>
          <w:sz w:val="24"/>
          <w:highlight w:val="none"/>
          <w:lang w:eastAsia="zh-CN"/>
        </w:rPr>
      </w:pPr>
      <w:r>
        <w:rPr>
          <w:rFonts w:hint="eastAsia" w:ascii="仿宋" w:hAnsi="仿宋" w:eastAsia="仿宋" w:cs="仿宋"/>
          <w:b w:val="0"/>
          <w:bCs w:val="0"/>
          <w:i w:val="0"/>
          <w:iCs w:val="0"/>
          <w:color w:val="auto"/>
          <w:sz w:val="24"/>
          <w:szCs w:val="24"/>
          <w:highlight w:val="none"/>
          <w:lang w:val="en-US" w:eastAsia="en-US"/>
        </w:rPr>
        <w:t>本项目</w:t>
      </w:r>
      <w:r>
        <w:rPr>
          <w:rFonts w:hint="eastAsia" w:ascii="仿宋" w:hAnsi="仿宋" w:eastAsia="仿宋" w:cs="仿宋"/>
          <w:b w:val="0"/>
          <w:bCs w:val="0"/>
          <w:i w:val="0"/>
          <w:iCs w:val="0"/>
          <w:color w:val="auto"/>
          <w:sz w:val="24"/>
          <w:szCs w:val="24"/>
          <w:highlight w:val="none"/>
          <w:u w:val="single"/>
          <w:lang w:val="en-US" w:eastAsia="zh-CN"/>
        </w:rPr>
        <w:t xml:space="preserve"> </w:t>
      </w:r>
      <w:r>
        <w:rPr>
          <w:rFonts w:hint="eastAsia" w:ascii="仿宋" w:hAnsi="仿宋" w:eastAsia="仿宋" w:cs="仿宋"/>
          <w:b w:val="0"/>
          <w:bCs w:val="0"/>
          <w:i w:val="0"/>
          <w:iCs w:val="0"/>
          <w:color w:val="auto"/>
          <w:sz w:val="24"/>
          <w:szCs w:val="24"/>
          <w:highlight w:val="none"/>
          <w:u w:val="single"/>
          <w:lang w:val="en-US" w:eastAsia="en-US"/>
        </w:rPr>
        <w:t>否</w:t>
      </w:r>
      <w:r>
        <w:rPr>
          <w:rFonts w:hint="eastAsia" w:ascii="仿宋" w:hAnsi="仿宋" w:eastAsia="仿宋" w:cs="仿宋"/>
          <w:b w:val="0"/>
          <w:bCs w:val="0"/>
          <w:i w:val="0"/>
          <w:iCs w:val="0"/>
          <w:color w:val="auto"/>
          <w:sz w:val="24"/>
          <w:szCs w:val="24"/>
          <w:highlight w:val="none"/>
          <w:u w:val="single"/>
          <w:lang w:val="en-US" w:eastAsia="zh-CN"/>
        </w:rPr>
        <w:t xml:space="preserve"> </w:t>
      </w:r>
      <w:r>
        <w:rPr>
          <w:rFonts w:hint="eastAsia" w:ascii="仿宋" w:hAnsi="仿宋" w:eastAsia="仿宋" w:cs="仿宋"/>
          <w:b w:val="0"/>
          <w:bCs w:val="0"/>
          <w:i w:val="0"/>
          <w:iCs w:val="0"/>
          <w:color w:val="auto"/>
          <w:sz w:val="24"/>
          <w:szCs w:val="24"/>
          <w:highlight w:val="none"/>
          <w:lang w:val="en-US" w:eastAsia="en-US"/>
        </w:rPr>
        <w:t>专门面向中小企业</w:t>
      </w:r>
      <w:r>
        <w:rPr>
          <w:rFonts w:hint="eastAsia" w:ascii="仿宋" w:hAnsi="仿宋" w:eastAsia="仿宋" w:cs="仿宋"/>
          <w:b/>
          <w:bCs w:val="0"/>
          <w:i w:val="0"/>
          <w:iCs w:val="0"/>
          <w:color w:val="auto"/>
          <w:sz w:val="24"/>
          <w:highlight w:val="none"/>
          <w:lang w:eastAsia="zh-CN"/>
        </w:rPr>
        <w:t>。</w:t>
      </w:r>
    </w:p>
    <w:p w14:paraId="4AE8E082">
      <w:pPr>
        <w:spacing w:line="500" w:lineRule="exact"/>
        <w:ind w:firstLine="480"/>
        <w:rPr>
          <w:rFonts w:hint="eastAsia" w:ascii="仿宋" w:hAnsi="仿宋" w:eastAsia="仿宋" w:cs="仿宋"/>
          <w:b w:val="0"/>
          <w:bCs/>
          <w:i w:val="0"/>
          <w:iCs w:val="0"/>
          <w:color w:val="auto"/>
          <w:sz w:val="24"/>
          <w:highlight w:val="none"/>
          <w:lang w:eastAsia="zh-CN"/>
        </w:rPr>
      </w:pPr>
      <w:r>
        <w:rPr>
          <w:rFonts w:hint="eastAsia" w:ascii="仿宋" w:hAnsi="仿宋" w:eastAsia="仿宋" w:cs="仿宋"/>
          <w:b/>
          <w:bCs w:val="0"/>
          <w:i w:val="0"/>
          <w:iCs w:val="0"/>
          <w:color w:val="auto"/>
          <w:sz w:val="24"/>
          <w:highlight w:val="none"/>
          <w:lang w:val="en-US" w:eastAsia="zh-CN"/>
        </w:rPr>
        <w:t>本项目价格执行地方政府（宿迁市）指导价不作调整、不作为评审因素。</w:t>
      </w:r>
      <w:bookmarkStart w:id="287" w:name="_GoBack"/>
      <w:bookmarkEnd w:id="287"/>
    </w:p>
    <w:p w14:paraId="77ACB306">
      <w:pPr>
        <w:pageBreakBefore w:val="0"/>
        <w:widowControl w:val="0"/>
        <w:spacing w:line="500" w:lineRule="exact"/>
        <w:ind w:firstLine="480"/>
        <w:rPr>
          <w:rFonts w:ascii="仿宋" w:hAnsi="仿宋" w:eastAsia="仿宋" w:cs="仿宋"/>
          <w:b w:val="0"/>
          <w:bCs/>
          <w:i w:val="0"/>
          <w:iCs w:val="0"/>
          <w:color w:val="auto"/>
          <w:sz w:val="24"/>
          <w:highlight w:val="none"/>
          <w:u w:val="single"/>
          <w:lang w:val="en-US" w:eastAsia="zh-CN"/>
        </w:rPr>
      </w:pPr>
      <w:r>
        <w:rPr>
          <w:rFonts w:hint="eastAsia" w:ascii="仿宋" w:hAnsi="仿宋" w:eastAsia="仿宋" w:cs="仿宋"/>
          <w:b w:val="0"/>
          <w:bCs/>
          <w:i w:val="0"/>
          <w:iCs w:val="0"/>
          <w:color w:val="auto"/>
          <w:sz w:val="24"/>
          <w:highlight w:val="none"/>
        </w:rPr>
        <w:t>本项目采购标的对应的中小企业划分标准所属行业：</w:t>
      </w:r>
      <w:r>
        <w:rPr>
          <w:rFonts w:hint="eastAsia" w:ascii="仿宋" w:hAnsi="仿宋" w:eastAsia="仿宋" w:cs="仿宋"/>
          <w:b w:val="0"/>
          <w:bCs/>
          <w:i w:val="0"/>
          <w:iCs w:val="0"/>
          <w:color w:val="auto"/>
          <w:sz w:val="24"/>
          <w:highlight w:val="none"/>
          <w:lang w:val="en-US" w:eastAsia="zh-CN"/>
        </w:rPr>
        <w:t>其他未列明的行业。</w:t>
      </w:r>
    </w:p>
    <w:p w14:paraId="50CD9730">
      <w:pPr>
        <w:pageBreakBefore w:val="0"/>
        <w:widowControl w:val="0"/>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本项目按以下第</w:t>
      </w:r>
      <w:r>
        <w:rPr>
          <w:rFonts w:hint="eastAsia" w:ascii="仿宋" w:hAnsi="仿宋" w:eastAsia="仿宋" w:cs="仿宋"/>
          <w:b w:val="0"/>
          <w:bCs/>
          <w:i w:val="0"/>
          <w:iCs w:val="0"/>
          <w:color w:val="auto"/>
          <w:sz w:val="24"/>
          <w:highlight w:val="none"/>
          <w:u w:val="single"/>
          <w:lang w:val="en-US" w:eastAsia="zh-CN"/>
        </w:rPr>
        <w:t xml:space="preserve"> / </w:t>
      </w:r>
      <w:r>
        <w:rPr>
          <w:rFonts w:hint="eastAsia" w:ascii="仿宋" w:hAnsi="仿宋" w:eastAsia="仿宋" w:cs="仿宋"/>
          <w:b w:val="0"/>
          <w:bCs/>
          <w:i w:val="0"/>
          <w:iCs w:val="0"/>
          <w:color w:val="auto"/>
          <w:sz w:val="24"/>
          <w:highlight w:val="none"/>
        </w:rPr>
        <w:t>种</w:t>
      </w:r>
      <w:r>
        <w:rPr>
          <w:rFonts w:hint="eastAsia" w:ascii="仿宋" w:hAnsi="仿宋" w:eastAsia="仿宋" w:cs="仿宋"/>
          <w:b w:val="0"/>
          <w:bCs/>
          <w:i w:val="0"/>
          <w:iCs w:val="0"/>
          <w:color w:val="auto"/>
          <w:sz w:val="24"/>
          <w:highlight w:val="none"/>
          <w:lang w:val="en-US" w:eastAsia="zh-CN"/>
        </w:rPr>
        <w:t>政策</w:t>
      </w:r>
      <w:r>
        <w:rPr>
          <w:rFonts w:hint="eastAsia" w:ascii="仿宋" w:hAnsi="仿宋" w:eastAsia="仿宋" w:cs="仿宋"/>
          <w:b w:val="0"/>
          <w:bCs/>
          <w:i w:val="0"/>
          <w:iCs w:val="0"/>
          <w:color w:val="auto"/>
          <w:sz w:val="24"/>
          <w:highlight w:val="none"/>
        </w:rPr>
        <w:t>确定</w:t>
      </w:r>
      <w:r>
        <w:rPr>
          <w:rFonts w:hint="eastAsia" w:ascii="仿宋" w:hAnsi="仿宋" w:eastAsia="仿宋" w:cs="仿宋"/>
          <w:b w:val="0"/>
          <w:bCs/>
          <w:i w:val="0"/>
          <w:iCs w:val="0"/>
          <w:color w:val="auto"/>
          <w:sz w:val="24"/>
          <w:highlight w:val="none"/>
          <w:lang w:val="en-US" w:eastAsia="zh-CN"/>
        </w:rPr>
        <w:t>本项目落实的</w:t>
      </w:r>
      <w:r>
        <w:rPr>
          <w:rFonts w:hint="eastAsia" w:ascii="仿宋" w:hAnsi="仿宋" w:eastAsia="仿宋" w:cs="仿宋"/>
          <w:b w:val="0"/>
          <w:bCs/>
          <w:i w:val="0"/>
          <w:iCs w:val="0"/>
          <w:color w:val="auto"/>
          <w:sz w:val="24"/>
          <w:highlight w:val="none"/>
        </w:rPr>
        <w:t>中小企业政策：</w:t>
      </w:r>
    </w:p>
    <w:p w14:paraId="1B6CED44">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（1）本项目专门面向中小企业（含监狱企业、残疾人福利企业）采购。</w:t>
      </w:r>
    </w:p>
    <w:p w14:paraId="71F44731">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（2）供应商提供的服务符合规定情形的，对小微企业报价给予</w:t>
      </w:r>
      <w:r>
        <w:rPr>
          <w:rFonts w:hint="eastAsia" w:ascii="仿宋" w:hAnsi="仿宋" w:eastAsia="仿宋" w:cs="仿宋"/>
          <w:b w:val="0"/>
          <w:bCs/>
          <w:i w:val="0"/>
          <w:iCs w:val="0"/>
          <w:color w:val="auto"/>
          <w:sz w:val="24"/>
          <w:highlight w:val="none"/>
          <w:u w:val="single"/>
          <w:lang w:val="en-US" w:eastAsia="zh-CN"/>
        </w:rPr>
        <w:t>10%</w:t>
      </w:r>
      <w:r>
        <w:rPr>
          <w:rFonts w:hint="eastAsia" w:ascii="仿宋" w:hAnsi="仿宋" w:eastAsia="仿宋" w:cs="仿宋"/>
          <w:b w:val="0"/>
          <w:bCs/>
          <w:i w:val="0"/>
          <w:iCs w:val="0"/>
          <w:color w:val="auto"/>
          <w:sz w:val="24"/>
          <w:highlight w:val="none"/>
        </w:rPr>
        <w:t>扣除，用扣除后的价格参加评审。</w:t>
      </w:r>
    </w:p>
    <w:p w14:paraId="0BAD8793">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b w:val="0"/>
          <w:bCs/>
          <w:i w:val="0"/>
          <w:iCs w:val="0"/>
          <w:color w:val="auto"/>
          <w:sz w:val="24"/>
          <w:highlight w:val="none"/>
        </w:rPr>
        <w:t>在服务采购项目中，服务由中小企业承接，即提供服务的人员为中小企业依</w:t>
      </w:r>
      <w:r>
        <w:rPr>
          <w:rFonts w:hint="eastAsia" w:ascii="仿宋" w:hAnsi="仿宋" w:eastAsia="仿宋" w:cs="仿宋"/>
          <w:i w:val="0"/>
          <w:iCs w:val="0"/>
          <w:color w:val="auto"/>
          <w:sz w:val="24"/>
          <w:highlight w:val="none"/>
        </w:rPr>
        <w:t>照《中华人民共和国劳动合同法》订立劳动合同的从业人员。</w:t>
      </w:r>
    </w:p>
    <w:p w14:paraId="0C7FC4D6">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0098E08F">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仿宋" w:hAnsi="仿宋" w:eastAsia="仿宋" w:cs="仿宋"/>
          <w:i w:val="0"/>
          <w:iCs w:val="0"/>
          <w:color w:val="auto"/>
          <w:sz w:val="24"/>
          <w:highlight w:val="none"/>
          <w:lang w:eastAsia="zh-CN"/>
        </w:rPr>
        <w:t>响应文件</w:t>
      </w:r>
      <w:r>
        <w:rPr>
          <w:rFonts w:hint="eastAsia" w:ascii="仿宋" w:hAnsi="仿宋" w:eastAsia="仿宋" w:cs="仿宋"/>
          <w:i w:val="0"/>
          <w:iCs w:val="0"/>
          <w:color w:val="auto"/>
          <w:sz w:val="24"/>
          <w:highlight w:val="none"/>
        </w:rPr>
        <w:t>中上传加盖出具单位公章的电子件）。</w:t>
      </w:r>
    </w:p>
    <w:p w14:paraId="05F8825C">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bookmarkStart w:id="38" w:name="_Toc4664"/>
    </w:p>
    <w:p w14:paraId="4DA5FDAB">
      <w:pPr>
        <w:keepNext w:val="0"/>
        <w:keepLines w:val="0"/>
        <w:pageBreakBefore w:val="0"/>
        <w:widowControl w:val="0"/>
        <w:spacing w:line="500" w:lineRule="exact"/>
        <w:rPr>
          <w:rFonts w:hint="eastAsia" w:ascii="仿宋" w:hAnsi="仿宋" w:eastAsia="仿宋" w:cs="仿宋"/>
          <w:b/>
          <w:bCs/>
          <w:sz w:val="28"/>
          <w:szCs w:val="28"/>
          <w:highlight w:val="none"/>
          <w:lang w:eastAsia="zh-CN"/>
        </w:rPr>
      </w:pPr>
      <w:bookmarkStart w:id="39" w:name="_Toc27340"/>
      <w:r>
        <w:rPr>
          <w:rFonts w:hint="eastAsia" w:ascii="仿宋" w:hAnsi="仿宋" w:eastAsia="仿宋" w:cs="仿宋"/>
          <w:b/>
          <w:bCs/>
          <w:sz w:val="28"/>
          <w:szCs w:val="28"/>
          <w:highlight w:val="none"/>
        </w:rPr>
        <w:t>二、</w:t>
      </w:r>
      <w:r>
        <w:rPr>
          <w:rFonts w:hint="eastAsia" w:ascii="仿宋" w:hAnsi="仿宋" w:eastAsia="仿宋" w:cs="仿宋"/>
          <w:b/>
          <w:bCs/>
          <w:sz w:val="28"/>
          <w:szCs w:val="28"/>
          <w:highlight w:val="none"/>
          <w:lang w:eastAsia="zh-CN"/>
        </w:rPr>
        <w:t>征集文件</w:t>
      </w:r>
      <w:bookmarkEnd w:id="38"/>
      <w:bookmarkEnd w:id="39"/>
    </w:p>
    <w:p w14:paraId="64BAEE1D">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6</w:t>
      </w:r>
      <w:r>
        <w:rPr>
          <w:rFonts w:hint="eastAsia" w:ascii="仿宋" w:hAnsi="仿宋" w:eastAsia="仿宋" w:cs="仿宋"/>
          <w:b w:val="0"/>
          <w:bCs/>
          <w:i w:val="0"/>
          <w:iCs w:val="0"/>
          <w:color w:val="auto"/>
          <w:sz w:val="24"/>
          <w:highlight w:val="none"/>
        </w:rPr>
        <w:t>、征集文件构成</w:t>
      </w:r>
    </w:p>
    <w:p w14:paraId="4FA3BEB2">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6.1</w:t>
      </w:r>
      <w:r>
        <w:rPr>
          <w:rFonts w:hint="eastAsia" w:ascii="仿宋" w:hAnsi="仿宋" w:eastAsia="仿宋" w:cs="仿宋"/>
          <w:b w:val="0"/>
          <w:bCs/>
          <w:color w:val="auto"/>
          <w:sz w:val="24"/>
          <w:szCs w:val="24"/>
          <w:highlight w:val="none"/>
        </w:rPr>
        <w:t>征集文件由以下部分组成：</w:t>
      </w:r>
    </w:p>
    <w:p w14:paraId="70B823DC">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6.1.1</w:t>
      </w:r>
      <w:r>
        <w:rPr>
          <w:rFonts w:hint="eastAsia" w:ascii="仿宋" w:hAnsi="仿宋" w:eastAsia="仿宋" w:cs="仿宋"/>
          <w:b w:val="0"/>
          <w:bCs/>
          <w:i w:val="0"/>
          <w:iCs w:val="0"/>
          <w:color w:val="auto"/>
          <w:sz w:val="24"/>
          <w:highlight w:val="none"/>
        </w:rPr>
        <w:t>：参加征集活动的邀请；</w:t>
      </w:r>
    </w:p>
    <w:p w14:paraId="6E95500D">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6.1.2</w:t>
      </w:r>
      <w:r>
        <w:rPr>
          <w:rFonts w:hint="eastAsia" w:ascii="仿宋" w:hAnsi="仿宋" w:eastAsia="仿宋" w:cs="仿宋"/>
          <w:b w:val="0"/>
          <w:bCs/>
          <w:i w:val="0"/>
          <w:iCs w:val="0"/>
          <w:color w:val="auto"/>
          <w:sz w:val="24"/>
          <w:highlight w:val="none"/>
        </w:rPr>
        <w:t>：供应商须知；</w:t>
      </w:r>
    </w:p>
    <w:p w14:paraId="0BEF27F3">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6.1.3</w:t>
      </w:r>
      <w:r>
        <w:rPr>
          <w:rFonts w:hint="eastAsia" w:ascii="仿宋" w:hAnsi="仿宋" w:eastAsia="仿宋" w:cs="仿宋"/>
          <w:b w:val="0"/>
          <w:bCs/>
          <w:i w:val="0"/>
          <w:iCs w:val="0"/>
          <w:color w:val="auto"/>
          <w:sz w:val="24"/>
          <w:highlight w:val="none"/>
        </w:rPr>
        <w:t>：框架协议文本；</w:t>
      </w:r>
    </w:p>
    <w:p w14:paraId="3F29BD6F">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6.1.4</w:t>
      </w:r>
      <w:r>
        <w:rPr>
          <w:rFonts w:hint="eastAsia" w:ascii="仿宋" w:hAnsi="仿宋" w:eastAsia="仿宋" w:cs="仿宋"/>
          <w:b w:val="0"/>
          <w:bCs/>
          <w:i w:val="0"/>
          <w:iCs w:val="0"/>
          <w:color w:val="auto"/>
          <w:sz w:val="24"/>
          <w:highlight w:val="none"/>
        </w:rPr>
        <w:t>：采购需求；</w:t>
      </w:r>
    </w:p>
    <w:p w14:paraId="44661A9E">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6.1.5</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资</w:t>
      </w:r>
      <w:r>
        <w:rPr>
          <w:rFonts w:hint="eastAsia" w:ascii="仿宋" w:hAnsi="仿宋" w:eastAsia="仿宋" w:cs="仿宋"/>
          <w:b w:val="0"/>
          <w:bCs/>
          <w:i w:val="0"/>
          <w:iCs w:val="0"/>
          <w:color w:val="auto"/>
          <w:sz w:val="24"/>
          <w:highlight w:val="none"/>
        </w:rPr>
        <w:t>格审查、确定入围供应商</w:t>
      </w:r>
    </w:p>
    <w:p w14:paraId="438185A2">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6.1.6</w:t>
      </w:r>
      <w:r>
        <w:rPr>
          <w:rFonts w:hint="eastAsia" w:ascii="仿宋" w:hAnsi="仿宋" w:eastAsia="仿宋" w:cs="仿宋"/>
          <w:b w:val="0"/>
          <w:bCs/>
          <w:i w:val="0"/>
          <w:iCs w:val="0"/>
          <w:color w:val="auto"/>
          <w:sz w:val="24"/>
          <w:highlight w:val="none"/>
        </w:rPr>
        <w:t>：响应文件格式。</w:t>
      </w:r>
    </w:p>
    <w:p w14:paraId="7F0A75B0">
      <w:pPr>
        <w:spacing w:line="500" w:lineRule="exact"/>
        <w:ind w:firstLine="48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6D3D4D04">
      <w:pPr>
        <w:spacing w:line="500" w:lineRule="exact"/>
        <w:ind w:firstLine="480"/>
        <w:rPr>
          <w:rFonts w:hint="eastAsia" w:ascii="仿宋" w:hAnsi="仿宋" w:eastAsia="仿宋" w:cs="仿宋"/>
          <w:b w:val="0"/>
          <w:bCs/>
          <w:i w:val="0"/>
          <w:iCs w:val="0"/>
          <w:color w:val="auto"/>
          <w:sz w:val="24"/>
          <w:szCs w:val="24"/>
          <w:highlight w:val="none"/>
          <w:lang w:val="en-US" w:eastAsia="zh-CN"/>
        </w:rPr>
      </w:pPr>
      <w:r>
        <w:rPr>
          <w:rFonts w:hint="eastAsia" w:ascii="仿宋" w:hAnsi="仿宋" w:eastAsia="仿宋" w:cs="仿宋"/>
          <w:b w:val="0"/>
          <w:bCs/>
          <w:i w:val="0"/>
          <w:iCs w:val="0"/>
          <w:color w:val="auto"/>
          <w:sz w:val="24"/>
          <w:szCs w:val="24"/>
          <w:highlight w:val="none"/>
          <w:lang w:val="en-US" w:eastAsia="zh-CN"/>
        </w:rPr>
        <w:t>6.3征集文件的约束力</w:t>
      </w:r>
    </w:p>
    <w:p w14:paraId="03FA15AC">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szCs w:val="24"/>
          <w:highlight w:val="none"/>
          <w:lang w:val="en-US" w:eastAsia="zh-CN"/>
        </w:rPr>
        <w:t>6.3.1供应商一旦参加本项目采购活动，即被认为接受了本征集文件的规定和约束。</w:t>
      </w:r>
    </w:p>
    <w:p w14:paraId="31396315">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7</w:t>
      </w:r>
      <w:r>
        <w:rPr>
          <w:rFonts w:hint="eastAsia" w:ascii="仿宋" w:hAnsi="仿宋" w:eastAsia="仿宋" w:cs="仿宋"/>
          <w:b w:val="0"/>
          <w:bCs/>
          <w:i w:val="0"/>
          <w:iCs w:val="0"/>
          <w:color w:val="auto"/>
          <w:sz w:val="24"/>
          <w:highlight w:val="none"/>
        </w:rPr>
        <w:t>、征集文件的澄清</w:t>
      </w:r>
    </w:p>
    <w:p w14:paraId="02107C7B">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任何要求对征集文件澄清的供应商，均应在</w:t>
      </w:r>
      <w:r>
        <w:rPr>
          <w:rFonts w:hint="eastAsia" w:ascii="仿宋" w:hAnsi="仿宋" w:eastAsia="仿宋" w:cs="仿宋"/>
          <w:i w:val="0"/>
          <w:iCs w:val="0"/>
          <w:color w:val="auto"/>
          <w:sz w:val="24"/>
          <w:highlight w:val="none"/>
          <w:lang w:val="en-US" w:eastAsia="zh-CN"/>
        </w:rPr>
        <w:t>递交响应文件</w:t>
      </w:r>
      <w:r>
        <w:rPr>
          <w:rFonts w:hint="eastAsia" w:ascii="仿宋" w:hAnsi="仿宋" w:eastAsia="仿宋" w:cs="仿宋"/>
          <w:i w:val="0"/>
          <w:iCs w:val="0"/>
          <w:color w:val="auto"/>
          <w:sz w:val="24"/>
          <w:highlight w:val="none"/>
        </w:rPr>
        <w:t>截止时间</w:t>
      </w:r>
      <w:r>
        <w:rPr>
          <w:rFonts w:hint="eastAsia" w:ascii="仿宋" w:hAnsi="仿宋" w:eastAsia="仿宋" w:cs="仿宋"/>
          <w:i w:val="0"/>
          <w:iCs w:val="0"/>
          <w:color w:val="auto"/>
          <w:sz w:val="24"/>
          <w:highlight w:val="none"/>
          <w:lang w:val="en-US" w:eastAsia="zh-CN"/>
        </w:rPr>
        <w:t>十日前提出</w:t>
      </w:r>
      <w:r>
        <w:rPr>
          <w:rFonts w:hint="eastAsia" w:ascii="仿宋" w:hAnsi="仿宋" w:eastAsia="仿宋" w:cs="仿宋"/>
          <w:i w:val="0"/>
          <w:iCs w:val="0"/>
          <w:color w:val="auto"/>
          <w:sz w:val="24"/>
          <w:highlight w:val="none"/>
        </w:rPr>
        <w:t>，采购代理机构对规定时间内收到的澄清要求予以答复，答复不包括问题的来源。</w:t>
      </w:r>
    </w:p>
    <w:p w14:paraId="3019FDF5">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8</w:t>
      </w:r>
      <w:r>
        <w:rPr>
          <w:rFonts w:hint="eastAsia" w:ascii="仿宋" w:hAnsi="仿宋" w:eastAsia="仿宋" w:cs="仿宋"/>
          <w:b w:val="0"/>
          <w:bCs/>
          <w:i w:val="0"/>
          <w:iCs w:val="0"/>
          <w:color w:val="auto"/>
          <w:sz w:val="24"/>
          <w:highlight w:val="none"/>
        </w:rPr>
        <w:t>、征集文件的修改</w:t>
      </w:r>
    </w:p>
    <w:p w14:paraId="3210345D">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8.1采购人或者采购代理机构可以以更正公告的形式，对已发出的征集文件进行必要的澄清或者修改。澄清或者修改的内容可能影响投标文件编制的，采购人或者采购代理机构应当在投标截止时间前15日前发出；不足15日的，采购人或者采购代理机构应当顺延提交投标文件的截止时间。</w:t>
      </w:r>
    </w:p>
    <w:p w14:paraId="70F62C83">
      <w:pPr>
        <w:spacing w:line="500" w:lineRule="exact"/>
        <w:ind w:firstLine="480"/>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8.2征集文件的修改将在原公告媒体上发布更正公告，并对投标人具有约束力。</w:t>
      </w:r>
    </w:p>
    <w:p w14:paraId="1A6F6426">
      <w:pPr>
        <w:spacing w:line="500" w:lineRule="exact"/>
        <w:ind w:firstLine="480"/>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8.3投标人应及时登录“苏采云”系统获取澄清答疑文件（修改后征集文件），如因投标人原因未能及时下载澄清和修改后的征集文件，由此造成的相关责任，由投标人承担。</w:t>
      </w:r>
    </w:p>
    <w:p w14:paraId="3D76A0B5">
      <w:pPr>
        <w:spacing w:line="500" w:lineRule="exact"/>
        <w:ind w:firstLine="480"/>
        <w:rPr>
          <w:rFonts w:hint="eastAsia" w:ascii="仿宋" w:hAnsi="仿宋" w:eastAsia="仿宋" w:cs="仿宋"/>
          <w:i w:val="0"/>
          <w:iCs w:val="0"/>
          <w:color w:val="auto"/>
          <w:highlight w:val="none"/>
        </w:rPr>
      </w:pPr>
      <w:r>
        <w:rPr>
          <w:rFonts w:hint="eastAsia" w:ascii="仿宋" w:hAnsi="仿宋" w:eastAsia="仿宋" w:cs="仿宋"/>
          <w:i w:val="0"/>
          <w:iCs w:val="0"/>
          <w:color w:val="auto"/>
          <w:sz w:val="24"/>
          <w:highlight w:val="none"/>
          <w:lang w:val="en-US" w:eastAsia="zh-CN"/>
        </w:rPr>
        <w:t>8.4采购代理机构发出的所有补充、修改和变更文件均作为征集文件的组成部分，与征集文件具有同等法律效力。</w:t>
      </w:r>
    </w:p>
    <w:p w14:paraId="7ADE0C5F">
      <w:pPr>
        <w:keepNext w:val="0"/>
        <w:keepLines w:val="0"/>
        <w:pageBreakBefore w:val="0"/>
        <w:widowControl w:val="0"/>
        <w:spacing w:line="500" w:lineRule="exact"/>
        <w:rPr>
          <w:rFonts w:hint="eastAsia" w:ascii="仿宋" w:hAnsi="仿宋" w:eastAsia="仿宋" w:cs="仿宋"/>
          <w:b/>
          <w:bCs/>
          <w:sz w:val="28"/>
          <w:szCs w:val="28"/>
          <w:highlight w:val="none"/>
        </w:rPr>
      </w:pPr>
      <w:bookmarkStart w:id="40" w:name="_Toc9083"/>
      <w:bookmarkStart w:id="41" w:name="_Toc1538"/>
      <w:r>
        <w:rPr>
          <w:rFonts w:hint="eastAsia" w:ascii="仿宋" w:hAnsi="仿宋" w:eastAsia="仿宋" w:cs="仿宋"/>
          <w:b/>
          <w:bCs/>
          <w:sz w:val="28"/>
          <w:szCs w:val="28"/>
          <w:highlight w:val="none"/>
        </w:rPr>
        <w:t>三、</w:t>
      </w:r>
      <w:r>
        <w:rPr>
          <w:rFonts w:hint="eastAsia" w:ascii="仿宋" w:hAnsi="仿宋" w:eastAsia="仿宋" w:cs="仿宋"/>
          <w:b/>
          <w:bCs/>
          <w:sz w:val="28"/>
          <w:szCs w:val="28"/>
          <w:highlight w:val="none"/>
          <w:lang w:eastAsia="zh-CN"/>
        </w:rPr>
        <w:t>响应文件</w:t>
      </w:r>
      <w:r>
        <w:rPr>
          <w:rFonts w:hint="eastAsia" w:ascii="仿宋" w:hAnsi="仿宋" w:eastAsia="仿宋" w:cs="仿宋"/>
          <w:b/>
          <w:bCs/>
          <w:sz w:val="28"/>
          <w:szCs w:val="28"/>
          <w:highlight w:val="none"/>
        </w:rPr>
        <w:t>的编制</w:t>
      </w:r>
      <w:bookmarkEnd w:id="40"/>
      <w:bookmarkEnd w:id="41"/>
    </w:p>
    <w:p w14:paraId="66013DE2">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9</w:t>
      </w:r>
      <w:r>
        <w:rPr>
          <w:rFonts w:hint="eastAsia" w:ascii="仿宋" w:hAnsi="仿宋" w:eastAsia="仿宋" w:cs="仿宋"/>
          <w:b w:val="0"/>
          <w:bCs/>
          <w:i w:val="0"/>
          <w:iCs w:val="0"/>
          <w:color w:val="auto"/>
          <w:sz w:val="24"/>
          <w:highlight w:val="none"/>
        </w:rPr>
        <w:t>、响应文件的编制要求</w:t>
      </w:r>
    </w:p>
    <w:p w14:paraId="3D751715">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9</w:t>
      </w:r>
      <w:r>
        <w:rPr>
          <w:rFonts w:hint="eastAsia" w:ascii="仿宋" w:hAnsi="仿宋" w:eastAsia="仿宋" w:cs="仿宋"/>
          <w:b w:val="0"/>
          <w:bCs/>
          <w:i w:val="0"/>
          <w:iCs w:val="0"/>
          <w:color w:val="auto"/>
          <w:sz w:val="24"/>
          <w:highlight w:val="none"/>
        </w:rPr>
        <w:t>.1供应商应仔细阅读“征集文件”的所有内容，按“征集文件”“响应文件格式”编制“电子响应文件”，如有必要，可以增加附页，作为响应文件的组成部分。本次招标不接受纸质响应文件。供应商须保证所提供的全部资料的真实性、完整性及有效性，以使其投标对“征集文件”作出实质性响应。否则，可能被拒绝。</w:t>
      </w:r>
    </w:p>
    <w:p w14:paraId="10939D2D">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9</w:t>
      </w:r>
      <w:r>
        <w:rPr>
          <w:rFonts w:hint="eastAsia" w:ascii="仿宋" w:hAnsi="仿宋" w:eastAsia="仿宋" w:cs="仿宋"/>
          <w:b w:val="0"/>
          <w:bCs/>
          <w:i w:val="0"/>
          <w:iCs w:val="0"/>
          <w:color w:val="auto"/>
          <w:sz w:val="24"/>
          <w:highlight w:val="none"/>
        </w:rPr>
        <w:t>.2响应文件应当对征集文件有关框架协议期限、响应文件有效期、质量要求、技术标准和要求、采购范围等实质性内容作出响应。</w:t>
      </w:r>
    </w:p>
    <w:p w14:paraId="5F92C90A">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9</w:t>
      </w:r>
      <w:r>
        <w:rPr>
          <w:rFonts w:hint="eastAsia" w:ascii="仿宋" w:hAnsi="仿宋" w:eastAsia="仿宋" w:cs="仿宋"/>
          <w:b w:val="0"/>
          <w:bCs/>
          <w:i w:val="0"/>
          <w:iCs w:val="0"/>
          <w:color w:val="auto"/>
          <w:sz w:val="24"/>
          <w:highlight w:val="none"/>
        </w:rPr>
        <w:t>.3入围后按相关要求提供与电子响应文件一致的纸质打印响应文件。</w:t>
      </w:r>
    </w:p>
    <w:p w14:paraId="32653F1F">
      <w:pPr>
        <w:spacing w:line="500" w:lineRule="exact"/>
        <w:ind w:firstLine="480"/>
        <w:rPr>
          <w:rFonts w:hint="eastAsia" w:ascii="仿宋" w:hAnsi="仿宋" w:eastAsia="仿宋" w:cs="仿宋"/>
          <w:i w:val="0"/>
          <w:iCs w:val="0"/>
          <w:color w:val="auto"/>
          <w:sz w:val="24"/>
          <w:highlight w:val="none"/>
          <w:lang w:eastAsia="zh-CN"/>
        </w:rPr>
      </w:pPr>
      <w:r>
        <w:rPr>
          <w:rFonts w:hint="eastAsia" w:ascii="仿宋" w:hAnsi="仿宋" w:eastAsia="仿宋" w:cs="仿宋"/>
          <w:b w:val="0"/>
          <w:bCs/>
          <w:i w:val="0"/>
          <w:iCs w:val="0"/>
          <w:color w:val="auto"/>
          <w:sz w:val="24"/>
          <w:highlight w:val="none"/>
          <w:lang w:val="en-US" w:eastAsia="zh-CN"/>
        </w:rPr>
        <w:t>9</w:t>
      </w:r>
      <w:r>
        <w:rPr>
          <w:rFonts w:hint="eastAsia" w:ascii="仿宋" w:hAnsi="仿宋" w:eastAsia="仿宋" w:cs="仿宋"/>
          <w:b w:val="0"/>
          <w:bCs/>
          <w:i w:val="0"/>
          <w:iCs w:val="0"/>
          <w:color w:val="auto"/>
          <w:sz w:val="24"/>
          <w:highlight w:val="none"/>
        </w:rPr>
        <w:t>.4响应文件须加盖电子签章之处，应按要求加盖供应商数字证书的电子签章。其他需要盖章但未明确要求电子签章的，</w:t>
      </w:r>
      <w:r>
        <w:rPr>
          <w:rFonts w:hint="eastAsia" w:ascii="仿宋" w:hAnsi="仿宋" w:eastAsia="仿宋" w:cs="仿宋"/>
          <w:b w:val="0"/>
          <w:bCs/>
          <w:i w:val="0"/>
          <w:iCs w:val="0"/>
          <w:color w:val="auto"/>
          <w:sz w:val="24"/>
          <w:highlight w:val="none"/>
          <w:u w:val="single"/>
        </w:rPr>
        <w:t>供应</w:t>
      </w:r>
      <w:r>
        <w:rPr>
          <w:rFonts w:hint="eastAsia" w:ascii="仿宋" w:hAnsi="仿宋" w:eastAsia="仿宋" w:cs="仿宋"/>
          <w:i w:val="0"/>
          <w:iCs w:val="0"/>
          <w:color w:val="auto"/>
          <w:sz w:val="24"/>
          <w:highlight w:val="none"/>
          <w:u w:val="single"/>
        </w:rPr>
        <w:t>商可按要求加盖公章后上传材料电子件或直接加盖电子签章</w:t>
      </w:r>
      <w:r>
        <w:rPr>
          <w:rFonts w:hint="eastAsia" w:ascii="仿宋" w:hAnsi="仿宋" w:eastAsia="仿宋" w:cs="仿宋"/>
          <w:i w:val="0"/>
          <w:iCs w:val="0"/>
          <w:color w:val="auto"/>
          <w:sz w:val="24"/>
          <w:szCs w:val="24"/>
          <w:highlight w:val="none"/>
          <w:u w:val="single"/>
        </w:rPr>
        <w:t>。</w:t>
      </w:r>
    </w:p>
    <w:p w14:paraId="2B963C46">
      <w:pPr>
        <w:spacing w:line="500" w:lineRule="exact"/>
        <w:ind w:firstLine="480"/>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9.5本项目通过“苏采云”系统进行电子招标投标，即供应商响应文件使用政府采购客户端工具制作并通过“苏采云”系统提交，如标书制作工具中格式和内容与“宿迁市政府采购网”发布的征集文件不一致，请以“宿迁市政府采购网”发布的征集文件为准。</w:t>
      </w:r>
    </w:p>
    <w:p w14:paraId="08A99DFA">
      <w:pPr>
        <w:spacing w:line="500" w:lineRule="exact"/>
        <w:ind w:firstLine="480"/>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供应商应当通过“苏采云”系统提交数据电文形式的响应文件（即电子投标）。未进行响应文件提交并解密的供应商，按照无效响应处理(因“苏采云”系统导致解密失败的除外)。</w:t>
      </w:r>
    </w:p>
    <w:p w14:paraId="1D81EAB2">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10</w:t>
      </w:r>
      <w:r>
        <w:rPr>
          <w:rFonts w:hint="eastAsia" w:ascii="仿宋" w:hAnsi="仿宋" w:eastAsia="仿宋" w:cs="仿宋"/>
          <w:b w:val="0"/>
          <w:bCs/>
          <w:i w:val="0"/>
          <w:iCs w:val="0"/>
          <w:color w:val="auto"/>
          <w:sz w:val="24"/>
          <w:highlight w:val="none"/>
        </w:rPr>
        <w:t>、响应文件构成</w:t>
      </w:r>
    </w:p>
    <w:p w14:paraId="097AE240">
      <w:pPr>
        <w:spacing w:line="500" w:lineRule="exact"/>
        <w:ind w:firstLine="480"/>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10.1资格证明文件</w:t>
      </w:r>
    </w:p>
    <w:p w14:paraId="71EB89A3">
      <w:pPr>
        <w:spacing w:line="500" w:lineRule="exact"/>
        <w:ind w:firstLine="480"/>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10.2符合性证明文件</w:t>
      </w:r>
    </w:p>
    <w:p w14:paraId="283D06A4">
      <w:pPr>
        <w:spacing w:line="500" w:lineRule="exact"/>
        <w:ind w:firstLine="480"/>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10.3商务要求响应文件</w:t>
      </w:r>
    </w:p>
    <w:p w14:paraId="0CD8C474">
      <w:pPr>
        <w:spacing w:line="500" w:lineRule="exact"/>
        <w:ind w:firstLine="480"/>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10.4其他证明文件</w:t>
      </w:r>
    </w:p>
    <w:p w14:paraId="1BF81371">
      <w:pPr>
        <w:spacing w:line="500" w:lineRule="exact"/>
        <w:ind w:firstLine="482"/>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标书制作工具中格式和内容请以“宿迁市政府采购网”、“江苏省政府采购网”发布的征集文件为准。</w:t>
      </w:r>
    </w:p>
    <w:p w14:paraId="75FB777A">
      <w:pPr>
        <w:spacing w:line="500" w:lineRule="exact"/>
        <w:ind w:firstLine="482"/>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11、商务要求响应文件</w:t>
      </w:r>
    </w:p>
    <w:p w14:paraId="77FFE916">
      <w:pPr>
        <w:spacing w:line="500" w:lineRule="exact"/>
        <w:ind w:firstLine="482"/>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zh-CN" w:eastAsia="zh-CN"/>
        </w:rPr>
        <w:t>11.1供应商需对征集文件中的商务要求逐项作出响应或偏离，并说明原因。</w:t>
      </w:r>
    </w:p>
    <w:p w14:paraId="265AA75B">
      <w:pPr>
        <w:spacing w:line="500" w:lineRule="exact"/>
        <w:ind w:firstLine="482"/>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zh-CN" w:eastAsia="zh-CN"/>
        </w:rPr>
        <w:t>11.2供应商可在响应文件中提供认为需要的其他技术文件或说明。</w:t>
      </w:r>
    </w:p>
    <w:p w14:paraId="68CF54C6">
      <w:pPr>
        <w:spacing w:line="500" w:lineRule="exact"/>
        <w:ind w:firstLine="482"/>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11.3响应文件的加密</w:t>
      </w:r>
    </w:p>
    <w:p w14:paraId="1A3238F2">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投标人应使用经苏采云系统认可的电子商务认证授权机构（CA认证中心）颁发的数字证书对其电子投标文件认证并加密，未按要求加密并认证的投标文件，不予受理。</w:t>
      </w:r>
    </w:p>
    <w:p w14:paraId="20475F57">
      <w:pPr>
        <w:spacing w:line="500" w:lineRule="exact"/>
        <w:ind w:firstLine="482"/>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12</w:t>
      </w:r>
      <w:r>
        <w:rPr>
          <w:rFonts w:hint="eastAsia" w:ascii="仿宋" w:hAnsi="仿宋" w:eastAsia="仿宋" w:cs="仿宋"/>
          <w:b w:val="0"/>
          <w:bCs w:val="0"/>
          <w:i w:val="0"/>
          <w:iCs w:val="0"/>
          <w:color w:val="auto"/>
          <w:sz w:val="24"/>
          <w:highlight w:val="none"/>
        </w:rPr>
        <w:t>、服务承诺</w:t>
      </w:r>
    </w:p>
    <w:p w14:paraId="536D2B57">
      <w:pPr>
        <w:spacing w:line="500" w:lineRule="exact"/>
        <w:ind w:firstLine="482"/>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12.1</w:t>
      </w:r>
      <w:r>
        <w:rPr>
          <w:rFonts w:hint="eastAsia" w:ascii="仿宋" w:hAnsi="仿宋" w:eastAsia="仿宋" w:cs="仿宋"/>
          <w:b w:val="0"/>
          <w:bCs w:val="0"/>
          <w:i w:val="0"/>
          <w:iCs w:val="0"/>
          <w:color w:val="auto"/>
          <w:sz w:val="24"/>
          <w:highlight w:val="none"/>
          <w:lang w:val="zh-CN"/>
        </w:rPr>
        <w:t>供应商</w:t>
      </w:r>
      <w:r>
        <w:rPr>
          <w:rFonts w:hint="eastAsia" w:ascii="仿宋" w:hAnsi="仿宋" w:eastAsia="仿宋" w:cs="仿宋"/>
          <w:b w:val="0"/>
          <w:bCs w:val="0"/>
          <w:i w:val="0"/>
          <w:iCs w:val="0"/>
          <w:color w:val="auto"/>
          <w:sz w:val="24"/>
          <w:highlight w:val="none"/>
        </w:rPr>
        <w:t>需根据</w:t>
      </w:r>
      <w:r>
        <w:rPr>
          <w:rFonts w:hint="eastAsia" w:ascii="仿宋" w:hAnsi="仿宋" w:eastAsia="仿宋" w:cs="仿宋"/>
          <w:b w:val="0"/>
          <w:bCs w:val="0"/>
          <w:i w:val="0"/>
          <w:iCs w:val="0"/>
          <w:color w:val="auto"/>
          <w:sz w:val="24"/>
          <w:highlight w:val="none"/>
          <w:lang w:val="zh-CN"/>
        </w:rPr>
        <w:t>征集文件</w:t>
      </w:r>
      <w:r>
        <w:rPr>
          <w:rFonts w:hint="eastAsia" w:ascii="仿宋" w:hAnsi="仿宋" w:eastAsia="仿宋" w:cs="仿宋"/>
          <w:b w:val="0"/>
          <w:bCs w:val="0"/>
          <w:i w:val="0"/>
          <w:iCs w:val="0"/>
          <w:color w:val="auto"/>
          <w:sz w:val="24"/>
          <w:highlight w:val="none"/>
        </w:rPr>
        <w:t>要求提供有关售后服务的管理制度，售后服务机构的分布情况，售后服务人员的数量、素质、技术水平及售后服务的反应能力等。</w:t>
      </w:r>
    </w:p>
    <w:p w14:paraId="79460DDA">
      <w:pPr>
        <w:spacing w:line="500" w:lineRule="exact"/>
        <w:ind w:firstLine="482"/>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13、</w:t>
      </w:r>
      <w:r>
        <w:rPr>
          <w:rFonts w:hint="eastAsia" w:ascii="仿宋" w:hAnsi="仿宋" w:eastAsia="仿宋" w:cs="仿宋"/>
          <w:b w:val="0"/>
          <w:bCs w:val="0"/>
          <w:i w:val="0"/>
          <w:iCs w:val="0"/>
          <w:color w:val="auto"/>
          <w:sz w:val="24"/>
          <w:highlight w:val="none"/>
        </w:rPr>
        <w:t>响应</w:t>
      </w:r>
      <w:r>
        <w:rPr>
          <w:rFonts w:hint="eastAsia" w:ascii="仿宋" w:hAnsi="仿宋" w:eastAsia="仿宋" w:cs="仿宋"/>
          <w:b w:val="0"/>
          <w:bCs w:val="0"/>
          <w:i w:val="0"/>
          <w:iCs w:val="0"/>
          <w:color w:val="auto"/>
          <w:sz w:val="24"/>
          <w:highlight w:val="none"/>
          <w:lang w:val="en-US" w:eastAsia="zh-CN"/>
        </w:rPr>
        <w:t>函与</w:t>
      </w:r>
      <w:r>
        <w:rPr>
          <w:rFonts w:hint="eastAsia" w:ascii="仿宋" w:hAnsi="仿宋" w:eastAsia="仿宋" w:cs="仿宋"/>
          <w:b w:val="0"/>
          <w:bCs w:val="0"/>
          <w:i w:val="0"/>
          <w:iCs w:val="0"/>
          <w:color w:val="auto"/>
          <w:sz w:val="24"/>
          <w:highlight w:val="none"/>
        </w:rPr>
        <w:t>报价</w:t>
      </w:r>
    </w:p>
    <w:p w14:paraId="65EA7951">
      <w:pPr>
        <w:spacing w:line="500" w:lineRule="exact"/>
        <w:ind w:firstLine="482"/>
        <w:rPr>
          <w:rFonts w:hint="eastAsia" w:ascii="仿宋" w:hAnsi="仿宋" w:eastAsia="仿宋" w:cs="仿宋"/>
          <w:b w:val="0"/>
          <w:bCs w:val="0"/>
          <w:i w:val="0"/>
          <w:iCs w:val="0"/>
          <w:color w:val="auto"/>
          <w:sz w:val="24"/>
          <w:highlight w:val="none"/>
          <w:lang w:val="zh-CN"/>
        </w:rPr>
      </w:pPr>
      <w:r>
        <w:rPr>
          <w:rFonts w:hint="eastAsia" w:ascii="仿宋" w:hAnsi="仿宋" w:eastAsia="仿宋" w:cs="仿宋"/>
          <w:b w:val="0"/>
          <w:bCs w:val="0"/>
          <w:i w:val="0"/>
          <w:iCs w:val="0"/>
          <w:color w:val="auto"/>
          <w:sz w:val="24"/>
          <w:highlight w:val="none"/>
          <w:lang w:val="en-US" w:eastAsia="zh-CN"/>
        </w:rPr>
        <w:t>13</w:t>
      </w:r>
      <w:r>
        <w:rPr>
          <w:rFonts w:hint="eastAsia" w:ascii="仿宋" w:hAnsi="仿宋" w:eastAsia="仿宋" w:cs="仿宋"/>
          <w:b w:val="0"/>
          <w:bCs w:val="0"/>
          <w:i w:val="0"/>
          <w:iCs w:val="0"/>
          <w:color w:val="auto"/>
          <w:sz w:val="24"/>
          <w:highlight w:val="none"/>
          <w:lang w:val="zh-CN"/>
        </w:rPr>
        <w:t>.1供应商应按照征集文件中提供的格式完整、正确填写响应函、报价一览表。</w:t>
      </w:r>
    </w:p>
    <w:p w14:paraId="61FB1BC2">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13.2</w:t>
      </w:r>
      <w:r>
        <w:rPr>
          <w:rFonts w:hint="eastAsia" w:ascii="仿宋" w:hAnsi="仿宋" w:eastAsia="仿宋" w:cs="仿宋"/>
          <w:b w:val="0"/>
          <w:bCs w:val="0"/>
          <w:i w:val="0"/>
          <w:iCs w:val="0"/>
          <w:color w:val="auto"/>
          <w:sz w:val="24"/>
          <w:highlight w:val="none"/>
        </w:rPr>
        <w:t>报价为一次报价，于开启会议当场</w:t>
      </w:r>
      <w:r>
        <w:rPr>
          <w:rFonts w:hint="eastAsia" w:ascii="仿宋" w:hAnsi="仿宋" w:eastAsia="仿宋" w:cs="仿宋"/>
          <w:b w:val="0"/>
          <w:bCs w:val="0"/>
          <w:i w:val="0"/>
          <w:iCs w:val="0"/>
          <w:color w:val="auto"/>
          <w:sz w:val="24"/>
          <w:highlight w:val="none"/>
          <w:lang w:val="en-US" w:eastAsia="zh-CN"/>
        </w:rPr>
        <w:t>公布</w:t>
      </w:r>
      <w:r>
        <w:rPr>
          <w:rFonts w:hint="eastAsia" w:ascii="仿宋" w:hAnsi="仿宋" w:eastAsia="仿宋" w:cs="仿宋"/>
          <w:b w:val="0"/>
          <w:bCs w:val="0"/>
          <w:i w:val="0"/>
          <w:iCs w:val="0"/>
          <w:color w:val="auto"/>
          <w:sz w:val="24"/>
          <w:highlight w:val="none"/>
        </w:rPr>
        <w:t>。</w:t>
      </w:r>
    </w:p>
    <w:p w14:paraId="5A88E789">
      <w:pPr>
        <w:pageBreakBefore w:val="0"/>
        <w:spacing w:line="440" w:lineRule="exact"/>
        <w:ind w:left="0" w:firstLine="480"/>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lang w:val="en-US" w:eastAsia="zh-CN"/>
        </w:rPr>
        <w:t>13</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3由于系统开标一览表报价格式要求必须填写数字，本项目报价填写3960000即视为：</w:t>
      </w:r>
      <w:r>
        <w:rPr>
          <w:rFonts w:hint="eastAsia" w:ascii="仿宋" w:hAnsi="仿宋" w:eastAsia="仿宋" w:cs="仿宋"/>
          <w:b w:val="0"/>
          <w:bCs w:val="0"/>
          <w:color w:val="auto"/>
          <w:sz w:val="24"/>
          <w:szCs w:val="24"/>
          <w:highlight w:val="none"/>
          <w:lang w:val="en-US" w:eastAsia="zh-CN"/>
        </w:rPr>
        <w:t>执行地方政府（宿迁市）指导价，不做调整。本项目价格不作为评审因素。不接受备选的投标方案或有选择的报价。</w:t>
      </w:r>
    </w:p>
    <w:p w14:paraId="288732E0">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13</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4</w:t>
      </w:r>
      <w:r>
        <w:rPr>
          <w:rFonts w:hint="eastAsia" w:ascii="仿宋" w:hAnsi="仿宋" w:eastAsia="仿宋" w:cs="仿宋"/>
          <w:b w:val="0"/>
          <w:bCs w:val="0"/>
          <w:i w:val="0"/>
          <w:iCs w:val="0"/>
          <w:color w:val="auto"/>
          <w:sz w:val="24"/>
          <w:highlight w:val="none"/>
        </w:rPr>
        <w:t>报价注意事项：</w:t>
      </w:r>
    </w:p>
    <w:p w14:paraId="0BB41A67">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13</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4</w:t>
      </w:r>
      <w:r>
        <w:rPr>
          <w:rFonts w:hint="eastAsia" w:ascii="仿宋" w:hAnsi="仿宋" w:eastAsia="仿宋" w:cs="仿宋"/>
          <w:b w:val="0"/>
          <w:bCs w:val="0"/>
          <w:i w:val="0"/>
          <w:iCs w:val="0"/>
          <w:color w:val="auto"/>
          <w:sz w:val="24"/>
          <w:highlight w:val="none"/>
        </w:rPr>
        <w:t>.1价格一律以人民币计算，以元为单位标准；</w:t>
      </w:r>
    </w:p>
    <w:p w14:paraId="30D3038D">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13</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4</w:t>
      </w:r>
      <w:r>
        <w:rPr>
          <w:rFonts w:hint="eastAsia" w:ascii="仿宋" w:hAnsi="仿宋" w:eastAsia="仿宋" w:cs="仿宋"/>
          <w:b w:val="0"/>
          <w:bCs w:val="0"/>
          <w:i w:val="0"/>
          <w:iCs w:val="0"/>
          <w:color w:val="auto"/>
          <w:sz w:val="24"/>
          <w:highlight w:val="none"/>
        </w:rPr>
        <w:t>.2供应商报价时应充分考虑所有可能影响到报价的因素，一旦评审结束最终入围，如发生漏、缺、少项，都将被认为是成交供应商的报价让利行为，损失自负。</w:t>
      </w:r>
    </w:p>
    <w:p w14:paraId="019474AF">
      <w:pPr>
        <w:spacing w:line="500" w:lineRule="exact"/>
        <w:ind w:firstLine="482"/>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14、投标保证金</w:t>
      </w:r>
    </w:p>
    <w:p w14:paraId="4E6EAA8E">
      <w:pPr>
        <w:spacing w:line="500" w:lineRule="exact"/>
        <w:ind w:firstLine="482"/>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本项目不收取投标保证金。</w:t>
      </w:r>
    </w:p>
    <w:p w14:paraId="323F128B">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15</w:t>
      </w:r>
      <w:r>
        <w:rPr>
          <w:rFonts w:hint="eastAsia" w:ascii="仿宋" w:hAnsi="仿宋" w:eastAsia="仿宋" w:cs="仿宋"/>
          <w:b w:val="0"/>
          <w:bCs/>
          <w:i w:val="0"/>
          <w:iCs w:val="0"/>
          <w:color w:val="auto"/>
          <w:sz w:val="24"/>
          <w:highlight w:val="none"/>
        </w:rPr>
        <w:t>、响应文件有效期</w:t>
      </w:r>
    </w:p>
    <w:p w14:paraId="43813137">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i w:val="0"/>
          <w:iCs w:val="0"/>
          <w:color w:val="auto"/>
          <w:sz w:val="24"/>
          <w:highlight w:val="none"/>
          <w:lang w:val="en-US" w:eastAsia="zh-CN"/>
        </w:rPr>
        <w:t>15</w:t>
      </w:r>
      <w:r>
        <w:rPr>
          <w:rFonts w:hint="eastAsia" w:ascii="仿宋" w:hAnsi="仿宋" w:eastAsia="仿宋" w:cs="仿宋"/>
          <w:b w:val="0"/>
          <w:bCs/>
          <w:i w:val="0"/>
          <w:iCs w:val="0"/>
          <w:color w:val="auto"/>
          <w:sz w:val="24"/>
          <w:highlight w:val="none"/>
        </w:rPr>
        <w:t>.1响应文件有效期为响应文件提交截止时间之日后</w:t>
      </w:r>
      <w:r>
        <w:rPr>
          <w:rFonts w:hint="eastAsia" w:ascii="仿宋" w:hAnsi="仿宋" w:eastAsia="仿宋" w:cs="仿宋"/>
          <w:b w:val="0"/>
          <w:bCs/>
          <w:i w:val="0"/>
          <w:iCs w:val="0"/>
          <w:color w:val="auto"/>
          <w:sz w:val="24"/>
          <w:highlight w:val="none"/>
          <w:lang w:val="en-US" w:eastAsia="zh-CN"/>
        </w:rPr>
        <w:t>60</w:t>
      </w:r>
      <w:r>
        <w:rPr>
          <w:rFonts w:hint="eastAsia" w:ascii="仿宋" w:hAnsi="仿宋" w:eastAsia="仿宋" w:cs="仿宋"/>
          <w:b w:val="0"/>
          <w:bCs/>
          <w:i w:val="0"/>
          <w:iCs w:val="0"/>
          <w:color w:val="auto"/>
          <w:sz w:val="24"/>
          <w:highlight w:val="none"/>
        </w:rPr>
        <w:t>天。响应文件有效期比规定短的将被视为未实</w:t>
      </w:r>
      <w:r>
        <w:rPr>
          <w:rFonts w:hint="eastAsia" w:ascii="仿宋" w:hAnsi="仿宋" w:eastAsia="仿宋" w:cs="仿宋"/>
          <w:b w:val="0"/>
          <w:bCs w:val="0"/>
          <w:i w:val="0"/>
          <w:iCs w:val="0"/>
          <w:color w:val="auto"/>
          <w:sz w:val="24"/>
          <w:highlight w:val="none"/>
        </w:rPr>
        <w:t>质性响应征集文件而予以拒绝。</w:t>
      </w:r>
    </w:p>
    <w:p w14:paraId="4F0B2AE3">
      <w:pPr>
        <w:spacing w:line="500" w:lineRule="exact"/>
        <w:ind w:firstLine="480"/>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rPr>
        <w:t>在供应商须知规定的响应文件有效期内，供应商不得要求撤销或者修改其响应文件。</w:t>
      </w:r>
    </w:p>
    <w:p w14:paraId="7DEEC1EB">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15</w:t>
      </w:r>
      <w:r>
        <w:rPr>
          <w:rFonts w:hint="eastAsia" w:ascii="仿宋" w:hAnsi="仿宋" w:eastAsia="仿宋" w:cs="仿宋"/>
          <w:b w:val="0"/>
          <w:bCs w:val="0"/>
          <w:i w:val="0"/>
          <w:iCs w:val="0"/>
          <w:color w:val="auto"/>
          <w:sz w:val="24"/>
          <w:highlight w:val="none"/>
        </w:rPr>
        <w:t>.2响应文件有效期的延长</w:t>
      </w:r>
    </w:p>
    <w:p w14:paraId="3B7B693D">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在特殊情况下，征集人于原响应文件有效期满之前，可向供应商提出延长响应文件有效期的要求，这种要求与答复均应采用书面形式（如信件、传真或电报等），供应商可拒绝征集人的这一要求而放弃投标，同意延长的供应商既不能要求也不允许修改其响应文件。</w:t>
      </w:r>
    </w:p>
    <w:p w14:paraId="7D5FA715">
      <w:pPr>
        <w:spacing w:line="500" w:lineRule="exact"/>
        <w:ind w:firstLine="480"/>
        <w:rPr>
          <w:rFonts w:hint="eastAsia" w:ascii="仿宋" w:hAnsi="仿宋" w:eastAsia="仿宋" w:cs="仿宋"/>
          <w:i w:val="0"/>
          <w:iCs w:val="0"/>
          <w:color w:val="auto"/>
          <w:highlight w:val="none"/>
        </w:rPr>
      </w:pPr>
      <w:r>
        <w:rPr>
          <w:rFonts w:hint="eastAsia" w:ascii="仿宋" w:hAnsi="仿宋" w:eastAsia="仿宋" w:cs="仿宋"/>
          <w:b w:val="0"/>
          <w:bCs w:val="0"/>
          <w:color w:val="auto"/>
          <w:sz w:val="24"/>
          <w:szCs w:val="24"/>
          <w:highlight w:val="none"/>
        </w:rPr>
        <w:t>受响应文件有效期约束的所有权利与义务均延长至新的有效期。</w:t>
      </w:r>
    </w:p>
    <w:p w14:paraId="7919D1D2">
      <w:pPr>
        <w:keepNext w:val="0"/>
        <w:keepLines w:val="0"/>
        <w:pageBreakBefore w:val="0"/>
        <w:widowControl w:val="0"/>
        <w:spacing w:line="500" w:lineRule="exact"/>
        <w:rPr>
          <w:rFonts w:hint="eastAsia" w:ascii="仿宋" w:hAnsi="仿宋" w:eastAsia="仿宋" w:cs="仿宋"/>
          <w:b/>
          <w:bCs/>
          <w:sz w:val="28"/>
          <w:szCs w:val="28"/>
          <w:highlight w:val="none"/>
        </w:rPr>
      </w:pPr>
      <w:bookmarkStart w:id="42" w:name="_Toc24205"/>
      <w:bookmarkStart w:id="43" w:name="_Toc407"/>
      <w:r>
        <w:rPr>
          <w:rFonts w:hint="eastAsia" w:ascii="仿宋" w:hAnsi="仿宋" w:eastAsia="仿宋" w:cs="仿宋"/>
          <w:b/>
          <w:bCs/>
          <w:sz w:val="28"/>
          <w:szCs w:val="28"/>
          <w:highlight w:val="none"/>
        </w:rPr>
        <w:t>四、</w:t>
      </w:r>
      <w:r>
        <w:rPr>
          <w:rFonts w:hint="eastAsia" w:ascii="仿宋" w:hAnsi="仿宋" w:eastAsia="仿宋" w:cs="仿宋"/>
          <w:b/>
          <w:bCs/>
          <w:sz w:val="28"/>
          <w:szCs w:val="28"/>
          <w:highlight w:val="none"/>
          <w:lang w:eastAsia="zh-CN"/>
        </w:rPr>
        <w:t>响应文件</w:t>
      </w:r>
      <w:r>
        <w:rPr>
          <w:rFonts w:hint="eastAsia" w:ascii="仿宋" w:hAnsi="仿宋" w:eastAsia="仿宋" w:cs="仿宋"/>
          <w:b/>
          <w:bCs/>
          <w:sz w:val="28"/>
          <w:szCs w:val="28"/>
          <w:highlight w:val="none"/>
        </w:rPr>
        <w:t>的提交</w:t>
      </w:r>
      <w:bookmarkEnd w:id="42"/>
      <w:bookmarkEnd w:id="43"/>
    </w:p>
    <w:p w14:paraId="56CB649F">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16</w:t>
      </w:r>
      <w:r>
        <w:rPr>
          <w:rFonts w:hint="eastAsia" w:ascii="仿宋" w:hAnsi="仿宋" w:eastAsia="仿宋" w:cs="仿宋"/>
          <w:b w:val="0"/>
          <w:bCs/>
          <w:i w:val="0"/>
          <w:iCs w:val="0"/>
          <w:color w:val="auto"/>
          <w:sz w:val="24"/>
          <w:highlight w:val="none"/>
        </w:rPr>
        <w:t>、响应文件的提交</w:t>
      </w:r>
    </w:p>
    <w:p w14:paraId="1AAB4039">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16</w:t>
      </w:r>
      <w:r>
        <w:rPr>
          <w:rFonts w:hint="eastAsia" w:ascii="仿宋" w:hAnsi="仿宋" w:eastAsia="仿宋" w:cs="仿宋"/>
          <w:b w:val="0"/>
          <w:bCs/>
          <w:i w:val="0"/>
          <w:iCs w:val="0"/>
          <w:color w:val="auto"/>
          <w:sz w:val="24"/>
          <w:highlight w:val="none"/>
        </w:rPr>
        <w:t>.1</w:t>
      </w:r>
      <w:r>
        <w:rPr>
          <w:rFonts w:hint="eastAsia" w:ascii="仿宋" w:hAnsi="仿宋" w:eastAsia="仿宋" w:cs="仿宋"/>
          <w:b w:val="0"/>
          <w:bCs/>
          <w:i w:val="0"/>
          <w:iCs w:val="0"/>
          <w:color w:val="auto"/>
          <w:sz w:val="24"/>
          <w:highlight w:val="none"/>
          <w:lang w:eastAsia="zh-CN"/>
        </w:rPr>
        <w:t>供应商</w:t>
      </w:r>
      <w:r>
        <w:rPr>
          <w:rFonts w:hint="eastAsia" w:ascii="仿宋" w:hAnsi="仿宋" w:eastAsia="仿宋" w:cs="仿宋"/>
          <w:b w:val="0"/>
          <w:bCs/>
          <w:color w:val="auto"/>
          <w:sz w:val="24"/>
          <w:szCs w:val="24"/>
          <w:highlight w:val="none"/>
        </w:rPr>
        <w:t>应当按照《操作手册》规定，</w:t>
      </w:r>
      <w:r>
        <w:rPr>
          <w:rFonts w:hint="eastAsia" w:ascii="仿宋" w:hAnsi="仿宋" w:eastAsia="仿宋" w:cs="仿宋"/>
          <w:b w:val="0"/>
          <w:bCs/>
          <w:i w:val="0"/>
          <w:iCs w:val="0"/>
          <w:color w:val="auto"/>
          <w:sz w:val="24"/>
          <w:highlight w:val="none"/>
        </w:rPr>
        <w:t>应在征集文件规定的投标截止时间前提交响应文件。</w:t>
      </w:r>
      <w:r>
        <w:rPr>
          <w:rFonts w:hint="eastAsia" w:ascii="仿宋" w:hAnsi="仿宋" w:eastAsia="仿宋" w:cs="仿宋"/>
          <w:b w:val="0"/>
          <w:bCs/>
          <w:i w:val="0"/>
          <w:iCs w:val="0"/>
          <w:color w:val="auto"/>
          <w:sz w:val="24"/>
          <w:highlight w:val="none"/>
          <w:lang w:eastAsia="zh-CN"/>
        </w:rPr>
        <w:t>供应商</w:t>
      </w:r>
      <w:r>
        <w:rPr>
          <w:rFonts w:hint="eastAsia" w:ascii="仿宋" w:hAnsi="仿宋" w:eastAsia="仿宋" w:cs="仿宋"/>
          <w:b w:val="0"/>
          <w:bCs/>
          <w:i w:val="0"/>
          <w:iCs w:val="0"/>
          <w:color w:val="auto"/>
          <w:sz w:val="24"/>
          <w:highlight w:val="none"/>
        </w:rPr>
        <w:t>应将电子投标文件上传至“苏采云”系统对应的本次开标</w:t>
      </w:r>
      <w:r>
        <w:rPr>
          <w:rFonts w:hint="eastAsia" w:ascii="仿宋" w:hAnsi="仿宋" w:eastAsia="仿宋" w:cs="仿宋"/>
          <w:b w:val="0"/>
          <w:bCs/>
          <w:i w:val="0"/>
          <w:iCs w:val="0"/>
          <w:color w:val="auto"/>
          <w:sz w:val="24"/>
          <w:highlight w:val="none"/>
          <w:lang w:val="en-US" w:eastAsia="zh-CN"/>
        </w:rPr>
        <w:t>采购包</w:t>
      </w:r>
      <w:r>
        <w:rPr>
          <w:rFonts w:hint="eastAsia" w:ascii="仿宋" w:hAnsi="仿宋" w:eastAsia="仿宋" w:cs="仿宋"/>
          <w:b w:val="0"/>
          <w:bCs/>
          <w:i w:val="0"/>
          <w:iCs w:val="0"/>
          <w:color w:val="auto"/>
          <w:sz w:val="24"/>
          <w:highlight w:val="none"/>
        </w:rPr>
        <w:t>中，未及时上传的，征集人不予受理。响应文件提交截止时间后，供应商对响应报价或其他实质性内容修正的函件和增加的任何优惠条件，一律拒绝接收。</w:t>
      </w:r>
    </w:p>
    <w:p w14:paraId="6BEDFD1F">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16</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1.1响应文件提交截止时间</w:t>
      </w:r>
    </w:p>
    <w:p w14:paraId="5C92863E">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供应商上传电子响应文件的时间不得迟于征集公告中规定的截止时间。</w:t>
      </w:r>
    </w:p>
    <w:p w14:paraId="5EFB79D1">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供应商应充分考虑到网络环境、网络带宽等风险因素，如因供应商自身原因造成的电子响应文件上传不成功由供应商自行承担全部责任。</w:t>
      </w:r>
    </w:p>
    <w:p w14:paraId="3A0FBDA8">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16</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1.2</w:t>
      </w:r>
      <w:r>
        <w:rPr>
          <w:rFonts w:hint="eastAsia" w:ascii="仿宋" w:hAnsi="仿宋" w:eastAsia="仿宋" w:cs="仿宋"/>
          <w:b w:val="0"/>
          <w:bCs/>
          <w:i w:val="0"/>
          <w:iCs w:val="0"/>
          <w:color w:val="auto"/>
          <w:sz w:val="24"/>
          <w:highlight w:val="none"/>
        </w:rPr>
        <w:t>延长响应文件接收截止日期</w:t>
      </w:r>
    </w:p>
    <w:p w14:paraId="1A7654BC">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采购代理机构可以通过修改征集文件酌情延长响应文件接收截止日期，在此情况下，供应商的所有权利和义务以及供应商受制约的截止日期均应以延长后新的截止日期为准。</w:t>
      </w:r>
    </w:p>
    <w:p w14:paraId="2F7CFA65">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16</w:t>
      </w:r>
      <w:r>
        <w:rPr>
          <w:rFonts w:hint="eastAsia" w:ascii="仿宋" w:hAnsi="仿宋" w:eastAsia="仿宋" w:cs="仿宋"/>
          <w:b w:val="0"/>
          <w:bCs/>
          <w:i w:val="0"/>
          <w:iCs w:val="0"/>
          <w:color w:val="auto"/>
          <w:sz w:val="24"/>
          <w:highlight w:val="none"/>
        </w:rPr>
        <w:t>.2除征集文件另有规定外，供应商所提交的响应文件不予退还。</w:t>
      </w:r>
    </w:p>
    <w:p w14:paraId="0C639EB5">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17、</w:t>
      </w:r>
      <w:r>
        <w:rPr>
          <w:rFonts w:hint="eastAsia" w:ascii="仿宋" w:hAnsi="仿宋" w:eastAsia="仿宋" w:cs="仿宋"/>
          <w:b w:val="0"/>
          <w:bCs/>
          <w:i w:val="0"/>
          <w:iCs w:val="0"/>
          <w:color w:val="auto"/>
          <w:sz w:val="24"/>
          <w:highlight w:val="none"/>
        </w:rPr>
        <w:t>响应文件的</w:t>
      </w:r>
      <w:r>
        <w:rPr>
          <w:rFonts w:hint="eastAsia" w:ascii="仿宋" w:hAnsi="仿宋" w:eastAsia="仿宋" w:cs="仿宋"/>
          <w:b w:val="0"/>
          <w:bCs/>
          <w:i w:val="0"/>
          <w:iCs w:val="0"/>
          <w:color w:val="auto"/>
          <w:sz w:val="24"/>
          <w:highlight w:val="none"/>
          <w:lang w:val="en-US" w:eastAsia="zh-CN"/>
        </w:rPr>
        <w:t>撤回和修改</w:t>
      </w:r>
    </w:p>
    <w:p w14:paraId="328A0652">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17.1</w:t>
      </w:r>
      <w:r>
        <w:rPr>
          <w:rFonts w:hint="eastAsia" w:ascii="仿宋" w:hAnsi="仿宋" w:eastAsia="仿宋" w:cs="仿宋"/>
          <w:b w:val="0"/>
          <w:bCs/>
          <w:i w:val="0"/>
          <w:iCs w:val="0"/>
          <w:color w:val="auto"/>
          <w:sz w:val="24"/>
          <w:highlight w:val="none"/>
        </w:rPr>
        <w:t>响应文件的</w:t>
      </w:r>
      <w:r>
        <w:rPr>
          <w:rFonts w:hint="eastAsia" w:ascii="仿宋" w:hAnsi="仿宋" w:eastAsia="仿宋" w:cs="仿宋"/>
          <w:b w:val="0"/>
          <w:bCs/>
          <w:i w:val="0"/>
          <w:iCs w:val="0"/>
          <w:color w:val="auto"/>
          <w:sz w:val="24"/>
          <w:highlight w:val="none"/>
          <w:lang w:val="en-US" w:eastAsia="zh-CN"/>
        </w:rPr>
        <w:t>撤回</w:t>
      </w:r>
    </w:p>
    <w:p w14:paraId="6BABB43B">
      <w:pPr>
        <w:spacing w:line="500" w:lineRule="exact"/>
        <w:ind w:firstLine="48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w:t>
      </w:r>
      <w:r>
        <w:rPr>
          <w:rFonts w:hint="eastAsia" w:ascii="仿宋" w:hAnsi="仿宋" w:eastAsia="仿宋" w:cs="仿宋"/>
          <w:b w:val="0"/>
          <w:bCs/>
          <w:color w:val="auto"/>
          <w:sz w:val="24"/>
          <w:szCs w:val="24"/>
          <w:highlight w:val="none"/>
          <w:lang w:val="en-US" w:eastAsia="zh-CN"/>
        </w:rPr>
        <w:t>7</w:t>
      </w:r>
      <w:r>
        <w:rPr>
          <w:rFonts w:hint="eastAsia" w:ascii="仿宋" w:hAnsi="仿宋" w:eastAsia="仿宋" w:cs="仿宋"/>
          <w:b w:val="0"/>
          <w:bCs/>
          <w:color w:val="auto"/>
          <w:sz w:val="24"/>
          <w:szCs w:val="24"/>
          <w:highlight w:val="none"/>
        </w:rPr>
        <w:t>.1.1供应商可在响应文件提交截止时间前，撤回其电子响应文件，具体操作方法见《操作手册》。</w:t>
      </w:r>
    </w:p>
    <w:p w14:paraId="0E30170E">
      <w:pPr>
        <w:spacing w:line="500" w:lineRule="exact"/>
        <w:ind w:firstLine="48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17.1.3</w:t>
      </w:r>
      <w:r>
        <w:rPr>
          <w:rFonts w:hint="eastAsia" w:ascii="仿宋" w:hAnsi="仿宋" w:eastAsia="仿宋" w:cs="仿宋"/>
          <w:b w:val="0"/>
          <w:bCs/>
          <w:color w:val="auto"/>
          <w:sz w:val="24"/>
          <w:szCs w:val="24"/>
          <w:highlight w:val="none"/>
        </w:rPr>
        <w:t>在响应文件提交截止时间至征集文件中规定的响应文件有效期满之间的这段时间内，供应商不得撤回其电子响应文件。</w:t>
      </w:r>
    </w:p>
    <w:p w14:paraId="46AE3D03">
      <w:pPr>
        <w:spacing w:line="500" w:lineRule="exact"/>
        <w:ind w:firstLine="480"/>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17.2</w:t>
      </w:r>
      <w:r>
        <w:rPr>
          <w:rFonts w:hint="eastAsia" w:ascii="仿宋" w:hAnsi="仿宋" w:eastAsia="仿宋" w:cs="仿宋"/>
          <w:b w:val="0"/>
          <w:bCs w:val="0"/>
          <w:i w:val="0"/>
          <w:iCs w:val="0"/>
          <w:color w:val="auto"/>
          <w:sz w:val="24"/>
          <w:highlight w:val="none"/>
        </w:rPr>
        <w:t>响应文件的</w:t>
      </w:r>
      <w:r>
        <w:rPr>
          <w:rFonts w:hint="eastAsia" w:ascii="仿宋" w:hAnsi="仿宋" w:eastAsia="仿宋" w:cs="仿宋"/>
          <w:b w:val="0"/>
          <w:bCs w:val="0"/>
          <w:i w:val="0"/>
          <w:iCs w:val="0"/>
          <w:color w:val="auto"/>
          <w:sz w:val="24"/>
          <w:highlight w:val="none"/>
          <w:lang w:val="en-US" w:eastAsia="zh-CN"/>
        </w:rPr>
        <w:t>修改</w:t>
      </w:r>
    </w:p>
    <w:p w14:paraId="6048C72C">
      <w:pPr>
        <w:spacing w:line="50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17.2.1</w:t>
      </w:r>
      <w:r>
        <w:rPr>
          <w:rFonts w:hint="eastAsia" w:ascii="仿宋" w:hAnsi="仿宋" w:eastAsia="仿宋" w:cs="仿宋"/>
          <w:b w:val="0"/>
          <w:bCs w:val="0"/>
          <w:color w:val="auto"/>
          <w:sz w:val="24"/>
          <w:szCs w:val="24"/>
          <w:highlight w:val="none"/>
        </w:rPr>
        <w:t>供应商可在响应文件提交截止时间前，对其电子响应文件进行修改，具体操作方法见《操作手册》。</w:t>
      </w:r>
    </w:p>
    <w:p w14:paraId="27CC9376">
      <w:pPr>
        <w:spacing w:line="500" w:lineRule="exact"/>
        <w:ind w:firstLine="480"/>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17.2.2</w:t>
      </w:r>
      <w:r>
        <w:rPr>
          <w:rFonts w:hint="eastAsia" w:ascii="仿宋" w:hAnsi="仿宋" w:eastAsia="仿宋" w:cs="仿宋"/>
          <w:b w:val="0"/>
          <w:bCs w:val="0"/>
          <w:i w:val="0"/>
          <w:iCs w:val="0"/>
          <w:color w:val="auto"/>
          <w:sz w:val="24"/>
          <w:highlight w:val="none"/>
          <w:lang w:val="en-US" w:eastAsia="zh-CN"/>
        </w:rPr>
        <w:t>在响应文件提交截止时间之后，供应商不得对其电子响应文件作任何修改。</w:t>
      </w:r>
    </w:p>
    <w:p w14:paraId="4E4B078A">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17.3</w:t>
      </w:r>
      <w:r>
        <w:rPr>
          <w:rFonts w:hint="eastAsia" w:ascii="仿宋" w:hAnsi="仿宋" w:eastAsia="仿宋" w:cs="仿宋"/>
          <w:b w:val="0"/>
          <w:bCs w:val="0"/>
          <w:i w:val="0"/>
          <w:iCs w:val="0"/>
          <w:color w:val="auto"/>
          <w:sz w:val="24"/>
          <w:highlight w:val="none"/>
        </w:rPr>
        <w:t>在投标截止时间前，供应商可以撤回或重新提交响应文件，响应文件以最终完成上传的为准。</w:t>
      </w:r>
    </w:p>
    <w:p w14:paraId="77E37576">
      <w:pPr>
        <w:spacing w:line="500" w:lineRule="exact"/>
        <w:ind w:firstLine="482"/>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18</w:t>
      </w:r>
      <w:r>
        <w:rPr>
          <w:rFonts w:hint="eastAsia" w:ascii="仿宋" w:hAnsi="仿宋" w:eastAsia="仿宋" w:cs="仿宋"/>
          <w:b w:val="0"/>
          <w:bCs w:val="0"/>
          <w:i w:val="0"/>
          <w:iCs w:val="0"/>
          <w:color w:val="auto"/>
          <w:sz w:val="24"/>
          <w:highlight w:val="none"/>
        </w:rPr>
        <w:t>、响应文件被拒绝接收的情形</w:t>
      </w:r>
    </w:p>
    <w:p w14:paraId="56D9E7A2">
      <w:pPr>
        <w:spacing w:line="500" w:lineRule="exact"/>
        <w:ind w:right="105" w:firstLine="480"/>
        <w:rPr>
          <w:rFonts w:hint="eastAsia" w:ascii="仿宋" w:hAnsi="仿宋" w:eastAsia="仿宋" w:cs="仿宋"/>
          <w:i w:val="0"/>
          <w:iCs w:val="0"/>
          <w:color w:val="auto"/>
          <w:highlight w:val="none"/>
        </w:rPr>
      </w:pPr>
      <w:r>
        <w:rPr>
          <w:rFonts w:hint="eastAsia" w:ascii="仿宋" w:hAnsi="仿宋" w:eastAsia="仿宋" w:cs="仿宋"/>
          <w:i w:val="0"/>
          <w:iCs w:val="0"/>
          <w:color w:val="auto"/>
          <w:sz w:val="24"/>
          <w:highlight w:val="none"/>
          <w:lang w:val="en-US" w:eastAsia="zh-CN"/>
        </w:rPr>
        <w:t>18</w:t>
      </w:r>
      <w:r>
        <w:rPr>
          <w:rFonts w:hint="eastAsia" w:ascii="仿宋" w:hAnsi="仿宋" w:eastAsia="仿宋" w:cs="仿宋"/>
          <w:i w:val="0"/>
          <w:iCs w:val="0"/>
          <w:color w:val="auto"/>
          <w:sz w:val="24"/>
          <w:highlight w:val="none"/>
        </w:rPr>
        <w:t>.1在征集文件规定的投标截止时间后上传的</w:t>
      </w:r>
      <w:r>
        <w:rPr>
          <w:rFonts w:hint="eastAsia" w:ascii="仿宋" w:hAnsi="仿宋" w:eastAsia="仿宋" w:cs="仿宋"/>
          <w:i w:val="0"/>
          <w:iCs w:val="0"/>
          <w:color w:val="auto"/>
          <w:sz w:val="24"/>
          <w:highlight w:val="none"/>
          <w:lang w:val="en-US" w:eastAsia="zh-CN"/>
        </w:rPr>
        <w:t>任何</w:t>
      </w:r>
      <w:r>
        <w:rPr>
          <w:rFonts w:hint="eastAsia" w:ascii="仿宋" w:hAnsi="仿宋" w:eastAsia="仿宋" w:cs="仿宋"/>
          <w:i w:val="0"/>
          <w:iCs w:val="0"/>
          <w:color w:val="auto"/>
          <w:sz w:val="24"/>
          <w:highlight w:val="none"/>
        </w:rPr>
        <w:t>响应文件。</w:t>
      </w:r>
    </w:p>
    <w:p w14:paraId="0CF2358C">
      <w:pPr>
        <w:keepNext w:val="0"/>
        <w:keepLines w:val="0"/>
        <w:pageBreakBefore w:val="0"/>
        <w:widowControl w:val="0"/>
        <w:spacing w:line="500" w:lineRule="exact"/>
        <w:rPr>
          <w:rFonts w:hint="eastAsia" w:ascii="仿宋" w:hAnsi="仿宋" w:eastAsia="仿宋" w:cs="仿宋"/>
          <w:b/>
          <w:bCs/>
          <w:sz w:val="28"/>
          <w:szCs w:val="28"/>
          <w:highlight w:val="none"/>
        </w:rPr>
      </w:pPr>
      <w:bookmarkStart w:id="44" w:name="_Toc28168"/>
      <w:bookmarkStart w:id="45" w:name="_Toc11672"/>
      <w:r>
        <w:rPr>
          <w:rFonts w:hint="eastAsia" w:ascii="仿宋" w:hAnsi="仿宋" w:eastAsia="仿宋" w:cs="仿宋"/>
          <w:b/>
          <w:bCs/>
          <w:sz w:val="28"/>
          <w:szCs w:val="28"/>
          <w:highlight w:val="none"/>
          <w:lang w:val="en-US" w:eastAsia="zh-CN"/>
        </w:rPr>
        <w:t>五、响应文件的开启与评审</w:t>
      </w:r>
      <w:bookmarkEnd w:id="44"/>
      <w:bookmarkEnd w:id="45"/>
    </w:p>
    <w:p w14:paraId="4EC211D0">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19</w:t>
      </w:r>
      <w:r>
        <w:rPr>
          <w:rFonts w:hint="eastAsia" w:ascii="仿宋" w:hAnsi="仿宋" w:eastAsia="仿宋" w:cs="仿宋"/>
          <w:b w:val="0"/>
          <w:bCs/>
          <w:i w:val="0"/>
          <w:iCs w:val="0"/>
          <w:color w:val="auto"/>
          <w:sz w:val="24"/>
          <w:highlight w:val="none"/>
        </w:rPr>
        <w:t>、开启会议</w:t>
      </w:r>
    </w:p>
    <w:p w14:paraId="14C7DA60">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19</w:t>
      </w:r>
      <w:r>
        <w:rPr>
          <w:rFonts w:hint="eastAsia" w:ascii="仿宋" w:hAnsi="仿宋" w:eastAsia="仿宋" w:cs="仿宋"/>
          <w:b w:val="0"/>
          <w:bCs/>
          <w:i w:val="0"/>
          <w:iCs w:val="0"/>
          <w:color w:val="auto"/>
          <w:sz w:val="24"/>
          <w:highlight w:val="none"/>
        </w:rPr>
        <w:t>.1代理机构项目负责人按征集文件规定的时间、地点组织公开开启。</w:t>
      </w:r>
    </w:p>
    <w:p w14:paraId="7E1E1CA8">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19</w:t>
      </w:r>
      <w:r>
        <w:rPr>
          <w:rFonts w:hint="eastAsia" w:ascii="仿宋" w:hAnsi="仿宋" w:eastAsia="仿宋" w:cs="仿宋"/>
          <w:b w:val="0"/>
          <w:bCs/>
          <w:i w:val="0"/>
          <w:iCs w:val="0"/>
          <w:color w:val="auto"/>
          <w:sz w:val="24"/>
          <w:highlight w:val="none"/>
        </w:rPr>
        <w:t>.2开启会议由代理机构项目负责人主持。</w:t>
      </w:r>
    </w:p>
    <w:p w14:paraId="0344B297">
      <w:pPr>
        <w:spacing w:line="500" w:lineRule="exact"/>
        <w:ind w:firstLine="482"/>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i w:val="0"/>
          <w:iCs w:val="0"/>
          <w:color w:val="auto"/>
          <w:sz w:val="24"/>
          <w:highlight w:val="none"/>
          <w:lang w:val="en-US" w:eastAsia="zh-CN"/>
        </w:rPr>
        <w:t>19</w:t>
      </w:r>
      <w:r>
        <w:rPr>
          <w:rFonts w:hint="eastAsia" w:ascii="仿宋" w:hAnsi="仿宋" w:eastAsia="仿宋" w:cs="仿宋"/>
          <w:b w:val="0"/>
          <w:bCs/>
          <w:i w:val="0"/>
          <w:iCs w:val="0"/>
          <w:color w:val="auto"/>
          <w:sz w:val="24"/>
          <w:highlight w:val="none"/>
        </w:rPr>
        <w:t>.3开启时供应商</w:t>
      </w:r>
      <w:r>
        <w:rPr>
          <w:rFonts w:hint="eastAsia" w:ascii="仿宋" w:hAnsi="仿宋" w:eastAsia="仿宋" w:cs="仿宋"/>
          <w:b w:val="0"/>
          <w:bCs/>
          <w:color w:val="auto"/>
          <w:sz w:val="24"/>
          <w:szCs w:val="24"/>
          <w:highlight w:val="none"/>
        </w:rPr>
        <w:t>应当按照《操作手册》规定，参加响应文件开启</w:t>
      </w:r>
      <w:r>
        <w:rPr>
          <w:rFonts w:hint="eastAsia" w:ascii="仿宋" w:hAnsi="仿宋" w:eastAsia="仿宋" w:cs="仿宋"/>
          <w:b w:val="0"/>
          <w:bCs/>
          <w:color w:val="auto"/>
          <w:sz w:val="24"/>
          <w:szCs w:val="24"/>
          <w:highlight w:val="none"/>
          <w:lang w:eastAsia="zh-CN"/>
        </w:rPr>
        <w:t>。</w:t>
      </w:r>
    </w:p>
    <w:p w14:paraId="2A30F042">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供应商应使用CA证书参与响应文件解密。供应商用于解密的CA证书应为该响应文件生成加密、上传的同一把CA证书。</w:t>
      </w:r>
    </w:p>
    <w:p w14:paraId="04216EE1">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19</w:t>
      </w:r>
      <w:r>
        <w:rPr>
          <w:rFonts w:hint="eastAsia" w:ascii="仿宋" w:hAnsi="仿宋" w:eastAsia="仿宋" w:cs="仿宋"/>
          <w:b w:val="0"/>
          <w:bCs/>
          <w:i w:val="0"/>
          <w:iCs w:val="0"/>
          <w:color w:val="auto"/>
          <w:sz w:val="24"/>
          <w:highlight w:val="none"/>
        </w:rPr>
        <w:t>.3.1采用不见面开标的项目，投标人应登录“苏采云”系统“开标大厅”或进入宿迁市政府采购网，点击“政府采购管理交易系统（苏采云）”进入系统“开标大厅”，在系统约定时间内使用CA证书解密，未成功解密的视为其放弃投标。　　　　　　</w:t>
      </w:r>
    </w:p>
    <w:p w14:paraId="5E595F54">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19</w:t>
      </w:r>
      <w:r>
        <w:rPr>
          <w:rFonts w:hint="eastAsia" w:ascii="仿宋" w:hAnsi="仿宋" w:eastAsia="仿宋" w:cs="仿宋"/>
          <w:b w:val="0"/>
          <w:bCs/>
          <w:i w:val="0"/>
          <w:iCs w:val="0"/>
          <w:color w:val="auto"/>
          <w:sz w:val="24"/>
          <w:highlight w:val="none"/>
        </w:rPr>
        <w:t>.4开启会议上将公布供应商名称、响应报价等主要内容。</w:t>
      </w:r>
    </w:p>
    <w:p w14:paraId="0FF33B8C">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供应商未参加开标的，视同认可开启结果。</w:t>
      </w:r>
    </w:p>
    <w:p w14:paraId="75003C4A">
      <w:pPr>
        <w:spacing w:line="500" w:lineRule="exact"/>
        <w:ind w:firstLine="482"/>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20</w:t>
      </w:r>
      <w:r>
        <w:rPr>
          <w:rFonts w:hint="eastAsia" w:ascii="仿宋" w:hAnsi="仿宋" w:eastAsia="仿宋" w:cs="仿宋"/>
          <w:b w:val="0"/>
          <w:bCs/>
          <w:i w:val="0"/>
          <w:iCs w:val="0"/>
          <w:color w:val="auto"/>
          <w:sz w:val="24"/>
          <w:highlight w:val="none"/>
        </w:rPr>
        <w:t>、开启流程</w:t>
      </w:r>
      <w:r>
        <w:rPr>
          <w:rFonts w:hint="eastAsia" w:ascii="仿宋" w:hAnsi="仿宋" w:eastAsia="仿宋" w:cs="仿宋"/>
          <w:b w:val="0"/>
          <w:bCs/>
          <w:i w:val="0"/>
          <w:iCs w:val="0"/>
          <w:color w:val="auto"/>
          <w:sz w:val="24"/>
          <w:highlight w:val="none"/>
          <w:lang w:eastAsia="zh-CN"/>
        </w:rPr>
        <w:t>：</w:t>
      </w:r>
      <w:r>
        <w:rPr>
          <w:rFonts w:hint="eastAsia" w:ascii="仿宋" w:hAnsi="仿宋" w:eastAsia="仿宋" w:cs="仿宋"/>
          <w:b w:val="0"/>
          <w:bCs/>
          <w:i w:val="0"/>
          <w:iCs w:val="0"/>
          <w:color w:val="auto"/>
          <w:sz w:val="24"/>
          <w:highlight w:val="none"/>
          <w:lang w:val="en-US" w:eastAsia="zh-CN"/>
        </w:rPr>
        <w:t>本项目采取不见面开启程序。</w:t>
      </w:r>
    </w:p>
    <w:p w14:paraId="61EAB3A2">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20</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1</w:t>
      </w:r>
      <w:r>
        <w:rPr>
          <w:rFonts w:hint="eastAsia" w:ascii="仿宋" w:hAnsi="仿宋" w:eastAsia="仿宋" w:cs="仿宋"/>
          <w:b w:val="0"/>
          <w:bCs/>
          <w:i w:val="0"/>
          <w:iCs w:val="0"/>
          <w:color w:val="auto"/>
          <w:sz w:val="24"/>
          <w:highlight w:val="none"/>
        </w:rPr>
        <w:t>不见面开启程序：主持人按下列程序进行开启，开启按</w:t>
      </w:r>
      <w:r>
        <w:rPr>
          <w:rFonts w:hint="eastAsia" w:ascii="仿宋" w:hAnsi="仿宋" w:eastAsia="仿宋" w:cs="仿宋"/>
          <w:b w:val="0"/>
          <w:bCs/>
          <w:i w:val="0"/>
          <w:iCs w:val="0"/>
          <w:color w:val="auto"/>
          <w:sz w:val="24"/>
          <w:highlight w:val="none"/>
          <w:lang w:val="en-US" w:eastAsia="zh-CN"/>
        </w:rPr>
        <w:t>采购包</w:t>
      </w:r>
      <w:r>
        <w:rPr>
          <w:rFonts w:hint="eastAsia" w:ascii="仿宋" w:hAnsi="仿宋" w:eastAsia="仿宋" w:cs="仿宋"/>
          <w:b w:val="0"/>
          <w:bCs/>
          <w:i w:val="0"/>
          <w:iCs w:val="0"/>
          <w:color w:val="auto"/>
          <w:sz w:val="24"/>
          <w:highlight w:val="none"/>
        </w:rPr>
        <w:t>顺序进行。</w:t>
      </w:r>
    </w:p>
    <w:p w14:paraId="1CE0B632">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20</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1</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1</w:t>
      </w:r>
      <w:r>
        <w:rPr>
          <w:rFonts w:hint="eastAsia" w:ascii="仿宋" w:hAnsi="仿宋" w:eastAsia="仿宋" w:cs="仿宋"/>
          <w:b w:val="0"/>
          <w:bCs/>
          <w:i w:val="0"/>
          <w:iCs w:val="0"/>
          <w:color w:val="auto"/>
          <w:sz w:val="24"/>
          <w:highlight w:val="none"/>
        </w:rPr>
        <w:t>公布投标单位名单；</w:t>
      </w:r>
    </w:p>
    <w:p w14:paraId="41252C15">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20</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1</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2</w:t>
      </w:r>
      <w:r>
        <w:rPr>
          <w:rFonts w:hint="eastAsia" w:ascii="仿宋" w:hAnsi="仿宋" w:eastAsia="仿宋" w:cs="仿宋"/>
          <w:b w:val="0"/>
          <w:bCs/>
          <w:i w:val="0"/>
          <w:iCs w:val="0"/>
          <w:color w:val="auto"/>
          <w:sz w:val="24"/>
          <w:highlight w:val="none"/>
        </w:rPr>
        <w:t>供应商对电子响应文件解密；</w:t>
      </w:r>
    </w:p>
    <w:p w14:paraId="7DA87455">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20</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1</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3</w:t>
      </w:r>
      <w:r>
        <w:rPr>
          <w:rFonts w:hint="eastAsia" w:ascii="仿宋" w:hAnsi="仿宋" w:eastAsia="仿宋" w:cs="仿宋"/>
          <w:b w:val="0"/>
          <w:bCs/>
          <w:i w:val="0"/>
          <w:iCs w:val="0"/>
          <w:color w:val="auto"/>
          <w:sz w:val="24"/>
          <w:highlight w:val="none"/>
        </w:rPr>
        <w:t>网上公布响应报价；</w:t>
      </w:r>
    </w:p>
    <w:p w14:paraId="350122E9">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20</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1</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4</w:t>
      </w:r>
      <w:r>
        <w:rPr>
          <w:rFonts w:hint="eastAsia" w:ascii="仿宋" w:hAnsi="仿宋" w:eastAsia="仿宋" w:cs="仿宋"/>
          <w:b w:val="0"/>
          <w:bCs/>
          <w:i w:val="0"/>
          <w:iCs w:val="0"/>
          <w:color w:val="auto"/>
          <w:sz w:val="24"/>
          <w:highlight w:val="none"/>
        </w:rPr>
        <w:t>开标会议结束。</w:t>
      </w:r>
    </w:p>
    <w:p w14:paraId="52DE9ADF">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供应商</w:t>
      </w:r>
      <w:r>
        <w:rPr>
          <w:rFonts w:hint="eastAsia" w:ascii="仿宋" w:hAnsi="仿宋" w:eastAsia="仿宋" w:cs="仿宋"/>
          <w:b w:val="0"/>
          <w:bCs/>
          <w:i w:val="0"/>
          <w:iCs w:val="0"/>
          <w:color w:val="auto"/>
          <w:sz w:val="24"/>
          <w:highlight w:val="none"/>
        </w:rPr>
        <w:t>如果对开标过程和开标记录有疑义，应当根据</w:t>
      </w:r>
      <w:r>
        <w:rPr>
          <w:rFonts w:hint="eastAsia" w:ascii="仿宋" w:hAnsi="仿宋" w:eastAsia="仿宋" w:cs="仿宋"/>
          <w:b w:val="0"/>
          <w:bCs/>
          <w:i w:val="0"/>
          <w:iCs w:val="0"/>
          <w:color w:val="auto"/>
          <w:sz w:val="24"/>
          <w:highlight w:val="none"/>
          <w:lang w:val="en-US" w:eastAsia="zh-CN"/>
        </w:rPr>
        <w:t>相关</w:t>
      </w:r>
      <w:r>
        <w:rPr>
          <w:rFonts w:hint="eastAsia" w:ascii="仿宋" w:hAnsi="仿宋" w:eastAsia="仿宋" w:cs="仿宋"/>
          <w:b w:val="0"/>
          <w:bCs/>
          <w:i w:val="0"/>
          <w:iCs w:val="0"/>
          <w:color w:val="auto"/>
          <w:sz w:val="24"/>
          <w:highlight w:val="none"/>
        </w:rPr>
        <w:t>规定提出，如苏采云系统中《开标记录表》宣布后5分钟内未提出的，视同认可开标结果。</w:t>
      </w:r>
    </w:p>
    <w:p w14:paraId="22068694">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21</w:t>
      </w:r>
      <w:r>
        <w:rPr>
          <w:rFonts w:hint="eastAsia" w:ascii="仿宋" w:hAnsi="仿宋" w:eastAsia="仿宋" w:cs="仿宋"/>
          <w:b w:val="0"/>
          <w:bCs/>
          <w:i w:val="0"/>
          <w:iCs w:val="0"/>
          <w:color w:val="auto"/>
          <w:sz w:val="24"/>
          <w:highlight w:val="none"/>
        </w:rPr>
        <w:t>、资格审查</w:t>
      </w:r>
    </w:p>
    <w:p w14:paraId="594E6634">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开标结束后，征集人依法根据征集文件的规定对供应商的资格证明文件等进行审查。</w:t>
      </w:r>
    </w:p>
    <w:p w14:paraId="7C8E40A2">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22</w:t>
      </w:r>
      <w:r>
        <w:rPr>
          <w:rFonts w:hint="eastAsia" w:ascii="仿宋" w:hAnsi="仿宋" w:eastAsia="仿宋" w:cs="仿宋"/>
          <w:b w:val="0"/>
          <w:bCs/>
          <w:i w:val="0"/>
          <w:iCs w:val="0"/>
          <w:color w:val="auto"/>
          <w:sz w:val="24"/>
          <w:highlight w:val="none"/>
        </w:rPr>
        <w:t>、评审小组</w:t>
      </w:r>
    </w:p>
    <w:p w14:paraId="2E97968C">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征集人应根据本项目的特点依法组建评审小组。评审小组负责具体评标事务，对资格审查合格的供应商进行评标，并独立履行相关职责。</w:t>
      </w:r>
    </w:p>
    <w:p w14:paraId="5440AAFC">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22.1评审小组由技术、经济等方面的专家组成，且人员构成符合政府采购有关规定。</w:t>
      </w:r>
    </w:p>
    <w:p w14:paraId="557AD6F2">
      <w:pPr>
        <w:spacing w:line="500" w:lineRule="exact"/>
        <w:ind w:firstLine="480"/>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22.2评审小组独立工作，负责评审所有响应文件并确定入围供应商。</w:t>
      </w:r>
    </w:p>
    <w:p w14:paraId="2647CF5B">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23</w:t>
      </w:r>
      <w:r>
        <w:rPr>
          <w:rFonts w:hint="eastAsia" w:ascii="仿宋" w:hAnsi="仿宋" w:eastAsia="仿宋" w:cs="仿宋"/>
          <w:b w:val="0"/>
          <w:bCs/>
          <w:i w:val="0"/>
          <w:iCs w:val="0"/>
          <w:color w:val="auto"/>
          <w:sz w:val="24"/>
          <w:highlight w:val="none"/>
        </w:rPr>
        <w:t>、评审原则</w:t>
      </w:r>
    </w:p>
    <w:p w14:paraId="42177874">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23.1</w:t>
      </w:r>
      <w:r>
        <w:rPr>
          <w:rFonts w:hint="eastAsia" w:ascii="仿宋" w:hAnsi="仿宋" w:eastAsia="仿宋" w:cs="仿宋"/>
          <w:b w:val="0"/>
          <w:bCs/>
          <w:i w:val="0"/>
          <w:iCs w:val="0"/>
          <w:color w:val="auto"/>
          <w:sz w:val="24"/>
          <w:highlight w:val="none"/>
        </w:rPr>
        <w:t>“公平、公正、客观、择优”为评审的基本原则，评审小组将根据这一原则，公正、平等地对待各供应商。</w:t>
      </w:r>
    </w:p>
    <w:p w14:paraId="76AD1C11">
      <w:pPr>
        <w:spacing w:line="500" w:lineRule="exact"/>
        <w:ind w:firstLine="482"/>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23.2评审的保密与公正</w:t>
      </w:r>
    </w:p>
    <w:p w14:paraId="6B638012">
      <w:pPr>
        <w:spacing w:line="500" w:lineRule="exact"/>
        <w:ind w:firstLine="482"/>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23.2.1响应文件开启后，直至向入围供应商授予合同时止，凡是与审查、澄清、评价和比较的有关资料以及授标建议等，评审小组成员、代理机构均不得向供应商或与评审工作无关的其他人员透露。</w:t>
      </w:r>
    </w:p>
    <w:p w14:paraId="03DF4719">
      <w:pPr>
        <w:spacing w:line="500" w:lineRule="exact"/>
        <w:ind w:firstLine="482"/>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23.2.2在评审过程中，供应商不得以任何行为影响评审过程，否则其响应文件将被作为无效响应文件。</w:t>
      </w:r>
    </w:p>
    <w:p w14:paraId="121875D1">
      <w:pPr>
        <w:spacing w:line="500" w:lineRule="exact"/>
        <w:ind w:firstLine="482"/>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23.2.3在评审期间，代理机构将设专门人员与供应商联系。</w:t>
      </w:r>
    </w:p>
    <w:p w14:paraId="48C801B2">
      <w:pPr>
        <w:spacing w:line="500" w:lineRule="exact"/>
        <w:ind w:firstLine="482"/>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2</w:t>
      </w:r>
      <w:r>
        <w:rPr>
          <w:rFonts w:hint="eastAsia" w:ascii="仿宋" w:hAnsi="仿宋" w:eastAsia="仿宋" w:cs="仿宋"/>
          <w:b w:val="0"/>
          <w:bCs/>
          <w:i w:val="0"/>
          <w:iCs w:val="0"/>
          <w:color w:val="auto"/>
          <w:sz w:val="24"/>
          <w:highlight w:val="none"/>
          <w:lang w:val="en-US" w:eastAsia="zh-CN"/>
        </w:rPr>
        <w:t>4</w:t>
      </w:r>
      <w:r>
        <w:rPr>
          <w:rFonts w:hint="eastAsia" w:ascii="仿宋" w:hAnsi="仿宋" w:eastAsia="仿宋" w:cs="仿宋"/>
          <w:b w:val="0"/>
          <w:bCs/>
          <w:i w:val="0"/>
          <w:iCs w:val="0"/>
          <w:color w:val="auto"/>
          <w:sz w:val="24"/>
          <w:highlight w:val="none"/>
        </w:rPr>
        <w:t>、评审程序</w:t>
      </w:r>
    </w:p>
    <w:p w14:paraId="58A8011B">
      <w:pPr>
        <w:spacing w:line="500" w:lineRule="exact"/>
        <w:ind w:firstLine="482"/>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响应文件初审分为资格审查和符合性审查。</w:t>
      </w:r>
    </w:p>
    <w:p w14:paraId="3ABAFD17">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2</w:t>
      </w:r>
      <w:r>
        <w:rPr>
          <w:rFonts w:hint="eastAsia" w:ascii="仿宋" w:hAnsi="仿宋" w:eastAsia="仿宋" w:cs="仿宋"/>
          <w:b w:val="0"/>
          <w:bCs/>
          <w:i w:val="0"/>
          <w:iCs w:val="0"/>
          <w:color w:val="auto"/>
          <w:sz w:val="24"/>
          <w:highlight w:val="none"/>
          <w:lang w:val="en-US" w:eastAsia="zh-CN"/>
        </w:rPr>
        <w:t>4</w:t>
      </w:r>
      <w:r>
        <w:rPr>
          <w:rFonts w:hint="eastAsia" w:ascii="仿宋" w:hAnsi="仿宋" w:eastAsia="仿宋" w:cs="仿宋"/>
          <w:b w:val="0"/>
          <w:bCs/>
          <w:i w:val="0"/>
          <w:iCs w:val="0"/>
          <w:color w:val="auto"/>
          <w:sz w:val="24"/>
          <w:highlight w:val="none"/>
        </w:rPr>
        <w:t>.1资格审查：依据法律法规和征集文件规定的资格要求，由征集人对供应商的资格证明文件进行审查。</w:t>
      </w:r>
    </w:p>
    <w:p w14:paraId="1EBCC5AC">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在进行资格审查的同时，</w:t>
      </w:r>
      <w:r>
        <w:rPr>
          <w:rFonts w:hint="eastAsia" w:ascii="仿宋" w:hAnsi="仿宋" w:eastAsia="仿宋" w:cs="仿宋"/>
          <w:b w:val="0"/>
          <w:bCs/>
          <w:i w:val="0"/>
          <w:iCs w:val="0"/>
          <w:color w:val="auto"/>
          <w:sz w:val="24"/>
          <w:highlight w:val="none"/>
          <w:lang w:val="en-US" w:eastAsia="zh-CN"/>
        </w:rPr>
        <w:t>代理机构将在“信用中国”网站（www.creditchina.gov.cn）查询供应商的信用记录，以确定供应商是否具备参加本次采购活动的资格，查询结果留存并归档。</w:t>
      </w:r>
    </w:p>
    <w:p w14:paraId="3CE448EC">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2</w:t>
      </w:r>
      <w:r>
        <w:rPr>
          <w:rFonts w:hint="eastAsia" w:ascii="仿宋" w:hAnsi="仿宋" w:eastAsia="仿宋" w:cs="仿宋"/>
          <w:b w:val="0"/>
          <w:bCs/>
          <w:i w:val="0"/>
          <w:iCs w:val="0"/>
          <w:color w:val="auto"/>
          <w:sz w:val="24"/>
          <w:highlight w:val="none"/>
          <w:lang w:val="en-US" w:eastAsia="zh-CN"/>
        </w:rPr>
        <w:t>4</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2</w:t>
      </w:r>
      <w:r>
        <w:rPr>
          <w:rFonts w:hint="eastAsia" w:ascii="仿宋" w:hAnsi="仿宋" w:eastAsia="仿宋" w:cs="仿宋"/>
          <w:b w:val="0"/>
          <w:bCs/>
          <w:i w:val="0"/>
          <w:iCs w:val="0"/>
          <w:color w:val="auto"/>
          <w:sz w:val="24"/>
          <w:highlight w:val="none"/>
        </w:rPr>
        <w:t>符合性检查：审查、评价响应文件是否符合征集文件的商务、技术等实质性要求。评审小组依据征集文件的规定，从响应文件的有效性、完整性和对征集文件的响应程度进行审查，以确定是否对征集文件的要求作出了实质性的响应。</w:t>
      </w:r>
    </w:p>
    <w:p w14:paraId="7C5BFA8D">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2</w:t>
      </w:r>
      <w:r>
        <w:rPr>
          <w:rFonts w:hint="eastAsia" w:ascii="仿宋" w:hAnsi="仿宋" w:eastAsia="仿宋" w:cs="仿宋"/>
          <w:b w:val="0"/>
          <w:bCs/>
          <w:i w:val="0"/>
          <w:iCs w:val="0"/>
          <w:color w:val="auto"/>
          <w:sz w:val="24"/>
          <w:highlight w:val="none"/>
          <w:lang w:val="en-US" w:eastAsia="zh-CN"/>
        </w:rPr>
        <w:t>4</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3未通过资格审查或符合性审查的供应商，将在政府采购交易管理系统中告知未通过资格审查或符合性审查的原因，评审结束后，将不再告知未通过资格审查或符合性审查的原因。</w:t>
      </w:r>
    </w:p>
    <w:p w14:paraId="1CEF6B07">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2</w:t>
      </w:r>
      <w:r>
        <w:rPr>
          <w:rFonts w:hint="eastAsia" w:ascii="仿宋" w:hAnsi="仿宋" w:eastAsia="仿宋" w:cs="仿宋"/>
          <w:b w:val="0"/>
          <w:bCs/>
          <w:i w:val="0"/>
          <w:iCs w:val="0"/>
          <w:color w:val="auto"/>
          <w:sz w:val="24"/>
          <w:highlight w:val="none"/>
          <w:lang w:val="en-US" w:eastAsia="zh-CN"/>
        </w:rPr>
        <w:t>4</w:t>
      </w:r>
      <w:r>
        <w:rPr>
          <w:rFonts w:hint="eastAsia" w:ascii="仿宋" w:hAnsi="仿宋" w:eastAsia="仿宋" w:cs="仿宋"/>
          <w:b w:val="0"/>
          <w:bCs/>
          <w:i w:val="0"/>
          <w:iCs w:val="0"/>
          <w:color w:val="auto"/>
          <w:sz w:val="24"/>
          <w:highlight w:val="none"/>
        </w:rPr>
        <w:t>.</w:t>
      </w:r>
      <w:r>
        <w:rPr>
          <w:rFonts w:hint="eastAsia" w:ascii="仿宋" w:hAnsi="仿宋" w:eastAsia="仿宋" w:cs="仿宋"/>
          <w:b w:val="0"/>
          <w:bCs/>
          <w:i w:val="0"/>
          <w:iCs w:val="0"/>
          <w:color w:val="auto"/>
          <w:sz w:val="24"/>
          <w:highlight w:val="none"/>
          <w:lang w:val="en-US" w:eastAsia="zh-CN"/>
        </w:rPr>
        <w:t>4在详细评审之前，评审小组将首先审查每份响应文件是否实质性响应了征集文件的要求。实质性响应是与征集文件要求的全部条款、条件和规格相符，没有重大偏离或保留的响应。</w:t>
      </w:r>
    </w:p>
    <w:p w14:paraId="03E5DD0D">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b w:val="0"/>
          <w:bCs/>
          <w:i w:val="0"/>
          <w:iCs w:val="0"/>
          <w:color w:val="auto"/>
          <w:sz w:val="24"/>
          <w:highlight w:val="none"/>
        </w:rPr>
        <w:t>所谓重大偏离或保留是指</w:t>
      </w:r>
      <w:r>
        <w:rPr>
          <w:rFonts w:hint="eastAsia" w:ascii="仿宋" w:hAnsi="仿宋" w:eastAsia="仿宋" w:cs="仿宋"/>
          <w:i w:val="0"/>
          <w:iCs w:val="0"/>
          <w:color w:val="auto"/>
          <w:sz w:val="24"/>
          <w:highlight w:val="none"/>
        </w:rPr>
        <w:t>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w:t>
      </w:r>
    </w:p>
    <w:p w14:paraId="53A4F7F9">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存在重大偏离的响应文件为无效标。重大偏离的认定须经评审小组三分之二以上同意。</w:t>
      </w:r>
    </w:p>
    <w:p w14:paraId="3CA6C02E">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评审小组判断“响应文件”的响应性，仅基于“响应文件”本身而不靠外部证据。对非实质性响应的响应文件，供应商不能通过修正或撤销不符之处，而使其成为实质性响应。</w:t>
      </w:r>
    </w:p>
    <w:p w14:paraId="69F23856">
      <w:pPr>
        <w:spacing w:line="500" w:lineRule="exact"/>
        <w:ind w:firstLine="480"/>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2</w:t>
      </w:r>
      <w:r>
        <w:rPr>
          <w:rFonts w:hint="eastAsia" w:ascii="仿宋" w:hAnsi="仿宋" w:eastAsia="仿宋" w:cs="仿宋"/>
          <w:b w:val="0"/>
          <w:bCs w:val="0"/>
          <w:i w:val="0"/>
          <w:iCs w:val="0"/>
          <w:color w:val="auto"/>
          <w:sz w:val="24"/>
          <w:highlight w:val="none"/>
          <w:lang w:val="en-US" w:eastAsia="zh-CN"/>
        </w:rPr>
        <w:t>4</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5如果响应文件实质上没有响应征集文件的要求，评审小组将予以拒绝，供应商不得通过修改或撤销不合要求的偏离或保留而使其响应文件成为实质性响应文件。</w:t>
      </w:r>
    </w:p>
    <w:p w14:paraId="38FEDA0A">
      <w:pPr>
        <w:spacing w:line="500" w:lineRule="exact"/>
        <w:ind w:firstLine="480"/>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2</w:t>
      </w:r>
      <w:r>
        <w:rPr>
          <w:rFonts w:hint="eastAsia" w:ascii="仿宋" w:hAnsi="仿宋" w:eastAsia="仿宋" w:cs="仿宋"/>
          <w:b w:val="0"/>
          <w:bCs w:val="0"/>
          <w:i w:val="0"/>
          <w:iCs w:val="0"/>
          <w:color w:val="auto"/>
          <w:sz w:val="24"/>
          <w:highlight w:val="none"/>
          <w:lang w:val="en-US" w:eastAsia="zh-CN"/>
        </w:rPr>
        <w:t>4</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6评审小组将允许修正响应文件中不构成重大偏离的、微小的、非正规的、不一致的或不规则的地方，但这些修改不能影响任何供应商相应的名次排列。</w:t>
      </w:r>
    </w:p>
    <w:p w14:paraId="3DD7819E">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2</w:t>
      </w:r>
      <w:r>
        <w:rPr>
          <w:rFonts w:hint="eastAsia" w:ascii="仿宋" w:hAnsi="仿宋" w:eastAsia="仿宋" w:cs="仿宋"/>
          <w:b w:val="0"/>
          <w:bCs w:val="0"/>
          <w:i w:val="0"/>
          <w:iCs w:val="0"/>
          <w:color w:val="auto"/>
          <w:sz w:val="24"/>
          <w:highlight w:val="none"/>
          <w:lang w:val="en-US" w:eastAsia="zh-CN"/>
        </w:rPr>
        <w:t>4</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7</w:t>
      </w:r>
      <w:r>
        <w:rPr>
          <w:rFonts w:hint="eastAsia" w:ascii="仿宋" w:hAnsi="仿宋" w:eastAsia="仿宋" w:cs="仿宋"/>
          <w:b w:val="0"/>
          <w:bCs w:val="0"/>
          <w:i w:val="0"/>
          <w:iCs w:val="0"/>
          <w:color w:val="auto"/>
          <w:sz w:val="24"/>
          <w:highlight w:val="none"/>
        </w:rPr>
        <w:t>澄清有关问题。</w:t>
      </w:r>
    </w:p>
    <w:p w14:paraId="5BB6EC7C">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2</w:t>
      </w:r>
      <w:r>
        <w:rPr>
          <w:rFonts w:hint="eastAsia" w:ascii="仿宋" w:hAnsi="仿宋" w:eastAsia="仿宋" w:cs="仿宋"/>
          <w:b w:val="0"/>
          <w:bCs w:val="0"/>
          <w:i w:val="0"/>
          <w:iCs w:val="0"/>
          <w:color w:val="auto"/>
          <w:sz w:val="24"/>
          <w:highlight w:val="none"/>
          <w:lang w:val="en-US" w:eastAsia="zh-CN"/>
        </w:rPr>
        <w:t>4</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7</w:t>
      </w:r>
      <w:r>
        <w:rPr>
          <w:rFonts w:hint="eastAsia" w:ascii="仿宋" w:hAnsi="仿宋" w:eastAsia="仿宋" w:cs="仿宋"/>
          <w:b w:val="0"/>
          <w:bCs w:val="0"/>
          <w:i w:val="0"/>
          <w:iCs w:val="0"/>
          <w:color w:val="auto"/>
          <w:sz w:val="24"/>
          <w:highlight w:val="none"/>
        </w:rPr>
        <w:t>.1对响应文件中含义不明确、同类问题表述不一致或者有明显文字和计算错误的内容，评审小组可以书面形式（应当由评审小组专家签字）或通过系统要求供应商作出必要的澄清、说明或者纠正。供应商的澄清、说明或者补正应当采用书面形式或</w:t>
      </w:r>
      <w:r>
        <w:rPr>
          <w:rFonts w:hint="eastAsia" w:ascii="仿宋" w:hAnsi="仿宋" w:eastAsia="仿宋" w:cs="仿宋"/>
          <w:b w:val="0"/>
          <w:bCs w:val="0"/>
          <w:i w:val="0"/>
          <w:iCs w:val="0"/>
          <w:color w:val="auto"/>
          <w:sz w:val="24"/>
          <w:highlight w:val="none"/>
          <w:lang w:eastAsia="zh-CN"/>
        </w:rPr>
        <w:t>通过</w:t>
      </w:r>
      <w:r>
        <w:rPr>
          <w:rFonts w:hint="eastAsia" w:ascii="仿宋" w:hAnsi="仿宋" w:eastAsia="仿宋" w:cs="仿宋"/>
          <w:b w:val="0"/>
          <w:bCs w:val="0"/>
          <w:i w:val="0"/>
          <w:iCs w:val="0"/>
          <w:color w:val="auto"/>
          <w:sz w:val="24"/>
          <w:highlight w:val="none"/>
        </w:rPr>
        <w:t>“苏采云”系统向评标委员会进行澄清回复。供应商的澄清、说明或者补正不得超出响应文件的范围或者改变响应文件的实质性内容。供应商的书面澄清、说明应加盖公章，或者由法定代表人或其授权的代表签字，通过投标人业务系统实施的澄清、说明应加盖电子印章。</w:t>
      </w:r>
    </w:p>
    <w:p w14:paraId="7E57CF0D">
      <w:pPr>
        <w:spacing w:line="500" w:lineRule="exact"/>
        <w:ind w:firstLine="60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接到评审小组澄清要求的供应商如未按规定</w:t>
      </w:r>
      <w:r>
        <w:rPr>
          <w:rFonts w:hint="eastAsia" w:ascii="仿宋" w:hAnsi="仿宋" w:eastAsia="仿宋" w:cs="仿宋"/>
          <w:b w:val="0"/>
          <w:bCs w:val="0"/>
          <w:i w:val="0"/>
          <w:iCs w:val="0"/>
          <w:color w:val="auto"/>
          <w:sz w:val="24"/>
          <w:highlight w:val="none"/>
          <w:lang w:eastAsia="zh-CN"/>
        </w:rPr>
        <w:t>作出</w:t>
      </w:r>
      <w:r>
        <w:rPr>
          <w:rFonts w:hint="eastAsia" w:ascii="仿宋" w:hAnsi="仿宋" w:eastAsia="仿宋" w:cs="仿宋"/>
          <w:b w:val="0"/>
          <w:bCs w:val="0"/>
          <w:i w:val="0"/>
          <w:iCs w:val="0"/>
          <w:color w:val="auto"/>
          <w:sz w:val="24"/>
          <w:highlight w:val="none"/>
        </w:rPr>
        <w:t>澄清，其风险由供应商自行承担。</w:t>
      </w:r>
    </w:p>
    <w:p w14:paraId="0BD9C186">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2</w:t>
      </w:r>
      <w:r>
        <w:rPr>
          <w:rFonts w:hint="eastAsia" w:ascii="仿宋" w:hAnsi="仿宋" w:eastAsia="仿宋" w:cs="仿宋"/>
          <w:b w:val="0"/>
          <w:bCs w:val="0"/>
          <w:i w:val="0"/>
          <w:iCs w:val="0"/>
          <w:color w:val="auto"/>
          <w:sz w:val="24"/>
          <w:highlight w:val="none"/>
          <w:lang w:val="en-US" w:eastAsia="zh-CN"/>
        </w:rPr>
        <w:t>4</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7</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2</w:t>
      </w:r>
      <w:r>
        <w:rPr>
          <w:rFonts w:hint="eastAsia" w:ascii="仿宋" w:hAnsi="仿宋" w:eastAsia="仿宋" w:cs="仿宋"/>
          <w:b w:val="0"/>
          <w:bCs w:val="0"/>
          <w:i w:val="0"/>
          <w:iCs w:val="0"/>
          <w:color w:val="auto"/>
          <w:sz w:val="24"/>
          <w:highlight w:val="none"/>
        </w:rPr>
        <w:t>比较。评审小组将按征集文件中规定的评审方法和标准，对符合性检查合格的响应文件进行商务和技术评比。</w:t>
      </w:r>
    </w:p>
    <w:p w14:paraId="16DFD2C6">
      <w:pPr>
        <w:spacing w:line="500" w:lineRule="exact"/>
        <w:ind w:firstLine="480"/>
        <w:rPr>
          <w:rFonts w:hint="eastAsia" w:ascii="仿宋" w:hAnsi="仿宋" w:eastAsia="仿宋" w:cs="仿宋"/>
          <w:sz w:val="28"/>
          <w:szCs w:val="28"/>
          <w:highlight w:val="none"/>
          <w:lang w:val="en-US" w:eastAsia="zh-CN"/>
        </w:rPr>
      </w:pPr>
      <w:r>
        <w:rPr>
          <w:rFonts w:hint="eastAsia" w:ascii="仿宋" w:hAnsi="仿宋" w:eastAsia="仿宋" w:cs="仿宋"/>
          <w:b w:val="0"/>
          <w:bCs w:val="0"/>
          <w:i w:val="0"/>
          <w:iCs w:val="0"/>
          <w:color w:val="auto"/>
          <w:sz w:val="24"/>
          <w:highlight w:val="none"/>
        </w:rPr>
        <w:t>2</w:t>
      </w:r>
      <w:r>
        <w:rPr>
          <w:rFonts w:hint="eastAsia" w:ascii="仿宋" w:hAnsi="仿宋" w:eastAsia="仿宋" w:cs="仿宋"/>
          <w:b w:val="0"/>
          <w:bCs w:val="0"/>
          <w:i w:val="0"/>
          <w:iCs w:val="0"/>
          <w:color w:val="auto"/>
          <w:sz w:val="24"/>
          <w:highlight w:val="none"/>
          <w:lang w:val="en-US" w:eastAsia="zh-CN"/>
        </w:rPr>
        <w:t>4</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7</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3</w:t>
      </w:r>
      <w:r>
        <w:rPr>
          <w:rFonts w:hint="eastAsia" w:ascii="仿宋" w:hAnsi="仿宋" w:eastAsia="仿宋" w:cs="仿宋"/>
          <w:b w:val="0"/>
          <w:bCs w:val="0"/>
          <w:i w:val="0"/>
          <w:iCs w:val="0"/>
          <w:color w:val="auto"/>
          <w:sz w:val="24"/>
          <w:highlight w:val="none"/>
        </w:rPr>
        <w:t>推荐入</w:t>
      </w:r>
      <w:r>
        <w:rPr>
          <w:rFonts w:hint="eastAsia" w:ascii="仿宋" w:hAnsi="仿宋" w:eastAsia="仿宋" w:cs="仿宋"/>
          <w:i w:val="0"/>
          <w:iCs w:val="0"/>
          <w:color w:val="auto"/>
          <w:sz w:val="24"/>
          <w:highlight w:val="none"/>
        </w:rPr>
        <w:t>围供应商。评审小组按照征集文件中规定的评审方法和标准推荐入围供应商。</w:t>
      </w:r>
    </w:p>
    <w:p w14:paraId="244170EA">
      <w:pPr>
        <w:keepNext w:val="0"/>
        <w:keepLines w:val="0"/>
        <w:pageBreakBefore w:val="0"/>
        <w:widowControl w:val="0"/>
        <w:spacing w:line="500" w:lineRule="exact"/>
        <w:rPr>
          <w:rFonts w:hint="eastAsia" w:ascii="仿宋" w:hAnsi="仿宋" w:eastAsia="仿宋" w:cs="仿宋"/>
          <w:b/>
          <w:bCs/>
          <w:sz w:val="28"/>
          <w:szCs w:val="28"/>
          <w:highlight w:val="none"/>
          <w:lang w:val="en-US" w:eastAsia="zh-CN"/>
        </w:rPr>
      </w:pPr>
      <w:bookmarkStart w:id="46" w:name="_Toc28901"/>
      <w:r>
        <w:rPr>
          <w:rFonts w:hint="eastAsia" w:ascii="仿宋" w:hAnsi="仿宋" w:eastAsia="仿宋" w:cs="仿宋"/>
          <w:b/>
          <w:bCs/>
          <w:sz w:val="28"/>
          <w:szCs w:val="28"/>
          <w:highlight w:val="none"/>
          <w:lang w:val="en-US" w:eastAsia="zh-CN"/>
        </w:rPr>
        <w:t>六、无效标、废标、串通投标认定条款</w:t>
      </w:r>
      <w:bookmarkEnd w:id="46"/>
    </w:p>
    <w:p w14:paraId="52D9722B">
      <w:pPr>
        <w:spacing w:line="500" w:lineRule="exact"/>
        <w:ind w:firstLine="482"/>
        <w:rPr>
          <w:rFonts w:hint="eastAsia" w:ascii="仿宋" w:hAnsi="仿宋" w:eastAsia="仿宋" w:cs="仿宋"/>
          <w:b/>
          <w:bCs w:val="0"/>
          <w:i w:val="0"/>
          <w:iCs w:val="0"/>
          <w:color w:val="auto"/>
          <w:sz w:val="24"/>
          <w:highlight w:val="none"/>
        </w:rPr>
      </w:pPr>
      <w:r>
        <w:rPr>
          <w:rFonts w:hint="eastAsia" w:ascii="仿宋" w:hAnsi="仿宋" w:eastAsia="仿宋" w:cs="仿宋"/>
          <w:b/>
          <w:bCs w:val="0"/>
          <w:i w:val="0"/>
          <w:iCs w:val="0"/>
          <w:color w:val="auto"/>
          <w:sz w:val="24"/>
          <w:highlight w:val="none"/>
          <w:lang w:val="en-US" w:eastAsia="zh-CN"/>
        </w:rPr>
        <w:t>25</w:t>
      </w:r>
      <w:r>
        <w:rPr>
          <w:rFonts w:hint="eastAsia" w:ascii="仿宋" w:hAnsi="仿宋" w:eastAsia="仿宋" w:cs="仿宋"/>
          <w:b/>
          <w:bCs w:val="0"/>
          <w:i w:val="0"/>
          <w:iCs w:val="0"/>
          <w:color w:val="auto"/>
          <w:sz w:val="24"/>
          <w:highlight w:val="none"/>
        </w:rPr>
        <w:t>、无效投标条款</w:t>
      </w:r>
    </w:p>
    <w:p w14:paraId="02EF9278">
      <w:pPr>
        <w:spacing w:line="500" w:lineRule="exact"/>
        <w:ind w:firstLine="480"/>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25</w:t>
      </w:r>
      <w:r>
        <w:rPr>
          <w:rFonts w:hint="eastAsia" w:ascii="仿宋" w:hAnsi="仿宋" w:eastAsia="仿宋" w:cs="仿宋"/>
          <w:b w:val="0"/>
          <w:bCs/>
          <w:i w:val="0"/>
          <w:iCs w:val="0"/>
          <w:color w:val="auto"/>
          <w:sz w:val="24"/>
          <w:highlight w:val="none"/>
        </w:rPr>
        <w:t>.1供应商不符合征集文件规定资格要求的或未按规定提交资质证件的；</w:t>
      </w:r>
      <w:r>
        <w:rPr>
          <w:rFonts w:hint="eastAsia" w:ascii="仿宋" w:hAnsi="仿宋" w:eastAsia="仿宋" w:cs="仿宋"/>
          <w:b w:val="0"/>
          <w:bCs/>
          <w:i w:val="0"/>
          <w:iCs w:val="0"/>
          <w:color w:val="auto"/>
          <w:sz w:val="24"/>
          <w:highlight w:val="none"/>
          <w:lang w:val="en-US" w:eastAsia="zh-CN"/>
        </w:rPr>
        <w:t>或未通过符合性审查的；</w:t>
      </w:r>
    </w:p>
    <w:p w14:paraId="4DB6A718">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25.</w:t>
      </w:r>
      <w:r>
        <w:rPr>
          <w:rFonts w:hint="eastAsia" w:ascii="仿宋" w:hAnsi="仿宋" w:eastAsia="仿宋" w:cs="仿宋"/>
          <w:b w:val="0"/>
          <w:bCs/>
          <w:i w:val="0"/>
          <w:iCs w:val="0"/>
          <w:color w:val="auto"/>
          <w:sz w:val="24"/>
          <w:highlight w:val="none"/>
        </w:rPr>
        <w:t>2响应文件签字、电子签章不符合征集文件要求的；</w:t>
      </w:r>
    </w:p>
    <w:p w14:paraId="55EC1E7C">
      <w:pPr>
        <w:spacing w:line="500" w:lineRule="exact"/>
        <w:ind w:firstLine="480"/>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25.3</w:t>
      </w:r>
      <w:r>
        <w:rPr>
          <w:rFonts w:hint="eastAsia" w:ascii="仿宋" w:hAnsi="仿宋" w:eastAsia="仿宋" w:cs="仿宋"/>
          <w:b w:val="0"/>
          <w:bCs/>
          <w:i w:val="0"/>
          <w:iCs w:val="0"/>
          <w:color w:val="auto"/>
          <w:sz w:val="24"/>
          <w:highlight w:val="none"/>
        </w:rPr>
        <w:t>未按</w:t>
      </w:r>
      <w:r>
        <w:rPr>
          <w:rFonts w:hint="eastAsia" w:ascii="仿宋" w:hAnsi="仿宋" w:eastAsia="仿宋" w:cs="仿宋"/>
          <w:b w:val="0"/>
          <w:bCs/>
          <w:i w:val="0"/>
          <w:iCs w:val="0"/>
          <w:color w:val="auto"/>
          <w:sz w:val="24"/>
          <w:highlight w:val="none"/>
          <w:lang w:val="en-US" w:eastAsia="zh-CN"/>
        </w:rPr>
        <w:t>征集</w:t>
      </w:r>
      <w:r>
        <w:rPr>
          <w:rFonts w:hint="eastAsia" w:ascii="仿宋" w:hAnsi="仿宋" w:eastAsia="仿宋" w:cs="仿宋"/>
          <w:b w:val="0"/>
          <w:bCs/>
          <w:i w:val="0"/>
          <w:iCs w:val="0"/>
          <w:color w:val="auto"/>
          <w:sz w:val="24"/>
          <w:highlight w:val="none"/>
        </w:rPr>
        <w:t>文件要求提供电子投标文件，或者在苏采云系统规定的时间内未成功解密电子投标文件；</w:t>
      </w:r>
    </w:p>
    <w:p w14:paraId="20931DF6">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25.4</w:t>
      </w:r>
      <w:r>
        <w:rPr>
          <w:rFonts w:hint="eastAsia" w:ascii="仿宋" w:hAnsi="仿宋" w:eastAsia="仿宋" w:cs="仿宋"/>
          <w:b w:val="0"/>
          <w:bCs/>
          <w:i w:val="0"/>
          <w:iCs w:val="0"/>
          <w:color w:val="auto"/>
          <w:sz w:val="24"/>
          <w:highlight w:val="none"/>
        </w:rPr>
        <w:t>报价超过征集文件中规定的最高限价的；</w:t>
      </w:r>
      <w:r>
        <w:rPr>
          <w:rFonts w:hint="eastAsia" w:ascii="仿宋" w:hAnsi="仿宋" w:eastAsia="仿宋" w:cs="仿宋"/>
          <w:b w:val="0"/>
          <w:bCs/>
          <w:i w:val="0"/>
          <w:iCs w:val="0"/>
          <w:color w:val="auto"/>
          <w:sz w:val="24"/>
          <w:highlight w:val="none"/>
          <w:lang w:val="en-US" w:eastAsia="zh-CN"/>
        </w:rPr>
        <w:t>或</w:t>
      </w:r>
      <w:r>
        <w:rPr>
          <w:rFonts w:hint="eastAsia" w:ascii="仿宋" w:hAnsi="仿宋" w:eastAsia="仿宋" w:cs="仿宋"/>
          <w:b w:val="0"/>
          <w:bCs/>
          <w:color w:val="auto"/>
          <w:sz w:val="24"/>
          <w:szCs w:val="24"/>
          <w:highlight w:val="none"/>
        </w:rPr>
        <w:t>同一</w:t>
      </w:r>
      <w:r>
        <w:rPr>
          <w:rFonts w:hint="eastAsia" w:ascii="仿宋" w:hAnsi="仿宋" w:eastAsia="仿宋" w:cs="仿宋"/>
          <w:b w:val="0"/>
          <w:bCs/>
          <w:color w:val="auto"/>
          <w:sz w:val="24"/>
          <w:szCs w:val="24"/>
          <w:highlight w:val="none"/>
          <w:lang w:val="en-US" w:eastAsia="zh-CN"/>
        </w:rPr>
        <w:t>采购包</w:t>
      </w:r>
      <w:r>
        <w:rPr>
          <w:rFonts w:hint="eastAsia" w:ascii="仿宋" w:hAnsi="仿宋" w:eastAsia="仿宋" w:cs="仿宋"/>
          <w:b w:val="0"/>
          <w:bCs/>
          <w:color w:val="auto"/>
          <w:sz w:val="24"/>
          <w:szCs w:val="24"/>
          <w:highlight w:val="none"/>
        </w:rPr>
        <w:t>提交两个（含两个）以上不同的报价的。</w:t>
      </w:r>
    </w:p>
    <w:p w14:paraId="186ED677">
      <w:pPr>
        <w:spacing w:line="500" w:lineRule="exact"/>
        <w:ind w:firstLine="480"/>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25.5</w:t>
      </w:r>
      <w:r>
        <w:rPr>
          <w:rFonts w:hint="eastAsia" w:ascii="仿宋" w:hAnsi="仿宋" w:eastAsia="仿宋" w:cs="仿宋"/>
          <w:b w:val="0"/>
          <w:bCs/>
          <w:i w:val="0"/>
          <w:iCs w:val="0"/>
          <w:color w:val="auto"/>
          <w:sz w:val="24"/>
          <w:highlight w:val="none"/>
        </w:rPr>
        <w:t>响应文件出现重大偏离，未对征集文件进行实质性响应的（★部分为实质性要求）；</w:t>
      </w:r>
      <w:r>
        <w:rPr>
          <w:rFonts w:hint="eastAsia" w:ascii="仿宋" w:hAnsi="仿宋" w:eastAsia="仿宋" w:cs="仿宋"/>
          <w:b w:val="0"/>
          <w:bCs/>
          <w:i w:val="0"/>
          <w:iCs w:val="0"/>
          <w:color w:val="auto"/>
          <w:sz w:val="24"/>
          <w:highlight w:val="none"/>
          <w:lang w:val="en-US" w:eastAsia="zh-CN"/>
        </w:rPr>
        <w:t>或未按要求提供承诺函的；</w:t>
      </w:r>
    </w:p>
    <w:p w14:paraId="5C3CEB78">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25.6响应文件含有采购人不能接受的附加条件的；</w:t>
      </w:r>
    </w:p>
    <w:p w14:paraId="164D0306">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25.7供应商有本征集文件规定的恶意串通投标情形的；</w:t>
      </w:r>
    </w:p>
    <w:p w14:paraId="0121E924">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25.8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03F1E3B">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25.9其它评审小组认为有必要取消的投标；</w:t>
      </w:r>
    </w:p>
    <w:p w14:paraId="586FCEEB">
      <w:pPr>
        <w:spacing w:line="500" w:lineRule="exact"/>
        <w:ind w:firstLine="480"/>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color w:val="auto"/>
          <w:sz w:val="24"/>
          <w:szCs w:val="24"/>
          <w:highlight w:val="none"/>
          <w:lang w:val="en-US" w:eastAsia="zh-CN"/>
        </w:rPr>
        <w:t>25.10</w:t>
      </w:r>
      <w:r>
        <w:rPr>
          <w:rFonts w:hint="eastAsia" w:ascii="仿宋" w:hAnsi="仿宋" w:eastAsia="仿宋" w:cs="仿宋"/>
          <w:b w:val="0"/>
          <w:bCs/>
          <w:i w:val="0"/>
          <w:iCs w:val="0"/>
          <w:color w:val="auto"/>
          <w:sz w:val="24"/>
          <w:highlight w:val="none"/>
        </w:rPr>
        <w:t>法律、法规规定的其它情况</w:t>
      </w:r>
      <w:r>
        <w:rPr>
          <w:rFonts w:hint="eastAsia" w:ascii="仿宋" w:hAnsi="仿宋" w:eastAsia="仿宋" w:cs="仿宋"/>
          <w:b w:val="0"/>
          <w:bCs/>
          <w:i w:val="0"/>
          <w:iCs w:val="0"/>
          <w:color w:val="auto"/>
          <w:sz w:val="24"/>
          <w:highlight w:val="none"/>
          <w:lang w:eastAsia="zh-CN"/>
        </w:rPr>
        <w:t>。</w:t>
      </w:r>
    </w:p>
    <w:p w14:paraId="6ABCC11A">
      <w:pPr>
        <w:spacing w:line="500" w:lineRule="exact"/>
        <w:ind w:firstLine="482"/>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bCs w:val="0"/>
          <w:i w:val="0"/>
          <w:iCs w:val="0"/>
          <w:color w:val="auto"/>
          <w:sz w:val="24"/>
          <w:highlight w:val="none"/>
          <w:lang w:val="en-US" w:eastAsia="zh-CN"/>
        </w:rPr>
        <w:t>26、废标条款</w:t>
      </w:r>
    </w:p>
    <w:p w14:paraId="4C3214C2">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26</w:t>
      </w:r>
      <w:r>
        <w:rPr>
          <w:rFonts w:hint="eastAsia" w:ascii="仿宋" w:hAnsi="仿宋" w:eastAsia="仿宋" w:cs="仿宋"/>
          <w:i w:val="0"/>
          <w:iCs w:val="0"/>
          <w:color w:val="auto"/>
          <w:sz w:val="24"/>
          <w:highlight w:val="none"/>
        </w:rPr>
        <w:t>.1出现影响采购公正的违法、违规行为的；</w:t>
      </w:r>
    </w:p>
    <w:p w14:paraId="4089513B">
      <w:pPr>
        <w:spacing w:line="500" w:lineRule="exact"/>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26.2供应商的报价超过了最高限价，不符合征集文件要求的，且采购人不能支付的；</w:t>
      </w:r>
    </w:p>
    <w:p w14:paraId="0B428B51">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26</w:t>
      </w:r>
      <w:r>
        <w:rPr>
          <w:rFonts w:hint="eastAsia" w:ascii="仿宋" w:hAnsi="仿宋" w:eastAsia="仿宋" w:cs="仿宋"/>
          <w:i w:val="0"/>
          <w:iCs w:val="0"/>
          <w:color w:val="auto"/>
          <w:sz w:val="24"/>
          <w:highlight w:val="none"/>
        </w:rPr>
        <w:t>.3因重大变故，采购任务取消的；</w:t>
      </w:r>
    </w:p>
    <w:p w14:paraId="2A10D322">
      <w:pPr>
        <w:spacing w:line="500" w:lineRule="exact"/>
        <w:ind w:firstLine="480"/>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lang w:val="en-US" w:eastAsia="zh-CN"/>
        </w:rPr>
        <w:t>26</w:t>
      </w:r>
      <w:r>
        <w:rPr>
          <w:rFonts w:hint="eastAsia" w:ascii="仿宋" w:hAnsi="仿宋" w:eastAsia="仿宋" w:cs="仿宋"/>
          <w:b w:val="0"/>
          <w:bCs w:val="0"/>
          <w:i w:val="0"/>
          <w:iCs w:val="0"/>
          <w:color w:val="auto"/>
          <w:sz w:val="24"/>
          <w:highlight w:val="none"/>
        </w:rPr>
        <w:t>.4提交响应文件的供应商不足2家或者符合资格条件或实质性要求的供应商不足2家</w:t>
      </w:r>
      <w:r>
        <w:rPr>
          <w:rFonts w:hint="eastAsia" w:ascii="仿宋" w:hAnsi="仿宋" w:eastAsia="仿宋" w:cs="仿宋"/>
          <w:b w:val="0"/>
          <w:bCs w:val="0"/>
          <w:i w:val="0"/>
          <w:iCs w:val="0"/>
          <w:color w:val="auto"/>
          <w:sz w:val="24"/>
          <w:highlight w:val="none"/>
          <w:lang w:eastAsia="zh-CN"/>
        </w:rPr>
        <w:t>；</w:t>
      </w:r>
    </w:p>
    <w:p w14:paraId="35E23C0A">
      <w:pPr>
        <w:spacing w:line="500" w:lineRule="exact"/>
        <w:ind w:firstLine="480"/>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lang w:val="en-US" w:eastAsia="zh-CN"/>
        </w:rPr>
        <w:t>26.5</w:t>
      </w:r>
      <w:r>
        <w:rPr>
          <w:rFonts w:hint="eastAsia" w:ascii="仿宋" w:hAnsi="仿宋" w:eastAsia="仿宋" w:cs="仿宋"/>
          <w:i w:val="0"/>
          <w:iCs w:val="0"/>
          <w:color w:val="auto"/>
          <w:sz w:val="24"/>
          <w:highlight w:val="none"/>
        </w:rPr>
        <w:t>评标委员会认定招标文件存在歧义、重大缺陷导致评审工作无法进行</w:t>
      </w:r>
      <w:r>
        <w:rPr>
          <w:rFonts w:hint="eastAsia" w:ascii="仿宋" w:hAnsi="仿宋" w:eastAsia="仿宋" w:cs="仿宋"/>
          <w:i w:val="0"/>
          <w:iCs w:val="0"/>
          <w:color w:val="auto"/>
          <w:sz w:val="24"/>
          <w:highlight w:val="none"/>
          <w:lang w:eastAsia="zh-CN"/>
        </w:rPr>
        <w:t>；</w:t>
      </w:r>
    </w:p>
    <w:p w14:paraId="5B3E6AA8">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26.6</w:t>
      </w:r>
      <w:r>
        <w:rPr>
          <w:rFonts w:hint="eastAsia" w:ascii="仿宋" w:hAnsi="仿宋" w:eastAsia="仿宋" w:cs="仿宋"/>
          <w:i w:val="0"/>
          <w:iCs w:val="0"/>
          <w:color w:val="auto"/>
          <w:sz w:val="24"/>
          <w:highlight w:val="none"/>
        </w:rPr>
        <w:t>因苏采云系统系统故障原因造成开标不成功的。</w:t>
      </w:r>
    </w:p>
    <w:p w14:paraId="07A63331">
      <w:pPr>
        <w:spacing w:line="500" w:lineRule="exact"/>
        <w:ind w:firstLine="482"/>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bCs w:val="0"/>
          <w:i w:val="0"/>
          <w:iCs w:val="0"/>
          <w:color w:val="auto"/>
          <w:sz w:val="24"/>
          <w:highlight w:val="none"/>
          <w:lang w:val="en-US" w:eastAsia="zh-CN"/>
        </w:rPr>
        <w:t>27、取消入围候选人资格条款</w:t>
      </w:r>
    </w:p>
    <w:p w14:paraId="645B6407">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27</w:t>
      </w:r>
      <w:r>
        <w:rPr>
          <w:rFonts w:hint="eastAsia" w:ascii="仿宋" w:hAnsi="仿宋" w:eastAsia="仿宋" w:cs="仿宋"/>
          <w:b w:val="0"/>
          <w:bCs w:val="0"/>
          <w:i w:val="0"/>
          <w:iCs w:val="0"/>
          <w:color w:val="auto"/>
          <w:sz w:val="24"/>
          <w:highlight w:val="none"/>
        </w:rPr>
        <w:t>.1提供虚假材料谋取中标的；</w:t>
      </w:r>
    </w:p>
    <w:p w14:paraId="24A820A6">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27</w:t>
      </w:r>
      <w:r>
        <w:rPr>
          <w:rFonts w:hint="eastAsia" w:ascii="仿宋" w:hAnsi="仿宋" w:eastAsia="仿宋" w:cs="仿宋"/>
          <w:b w:val="0"/>
          <w:bCs w:val="0"/>
          <w:i w:val="0"/>
          <w:iCs w:val="0"/>
          <w:color w:val="auto"/>
          <w:sz w:val="24"/>
          <w:highlight w:val="none"/>
        </w:rPr>
        <w:t>.2采取不正当手段诋毁、排挤其他投标人的；</w:t>
      </w:r>
    </w:p>
    <w:p w14:paraId="0FFAEF3D">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27</w:t>
      </w:r>
      <w:r>
        <w:rPr>
          <w:rFonts w:hint="eastAsia" w:ascii="仿宋" w:hAnsi="仿宋" w:eastAsia="仿宋" w:cs="仿宋"/>
          <w:b w:val="0"/>
          <w:bCs w:val="0"/>
          <w:i w:val="0"/>
          <w:iCs w:val="0"/>
          <w:color w:val="auto"/>
          <w:sz w:val="24"/>
          <w:highlight w:val="none"/>
        </w:rPr>
        <w:t>.3与采购人、其他投标人或者采购代理机构恶意串通的；</w:t>
      </w:r>
    </w:p>
    <w:p w14:paraId="5334BFCA">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27</w:t>
      </w:r>
      <w:r>
        <w:rPr>
          <w:rFonts w:hint="eastAsia" w:ascii="仿宋" w:hAnsi="仿宋" w:eastAsia="仿宋" w:cs="仿宋"/>
          <w:b w:val="0"/>
          <w:bCs w:val="0"/>
          <w:i w:val="0"/>
          <w:iCs w:val="0"/>
          <w:color w:val="auto"/>
          <w:sz w:val="24"/>
          <w:highlight w:val="none"/>
        </w:rPr>
        <w:t>.4向采购人、采购代理机构行贿或者提供其他不正当利益的；</w:t>
      </w:r>
    </w:p>
    <w:p w14:paraId="49782AD2">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27</w:t>
      </w:r>
      <w:r>
        <w:rPr>
          <w:rFonts w:hint="eastAsia" w:ascii="仿宋" w:hAnsi="仿宋" w:eastAsia="仿宋" w:cs="仿宋"/>
          <w:b w:val="0"/>
          <w:bCs w:val="0"/>
          <w:i w:val="0"/>
          <w:iCs w:val="0"/>
          <w:color w:val="auto"/>
          <w:sz w:val="24"/>
          <w:highlight w:val="none"/>
        </w:rPr>
        <w:t>.5未在规定时间内与采购人签订采购合同的；</w:t>
      </w:r>
    </w:p>
    <w:p w14:paraId="14BA434D">
      <w:pPr>
        <w:spacing w:line="500" w:lineRule="exact"/>
        <w:ind w:firstLine="480"/>
        <w:rPr>
          <w:rFonts w:hint="eastAsia" w:ascii="仿宋" w:hAnsi="仿宋" w:eastAsia="仿宋" w:cs="仿宋"/>
          <w:b/>
          <w:bCs/>
          <w:i w:val="0"/>
          <w:iCs w:val="0"/>
          <w:color w:val="auto"/>
          <w:sz w:val="24"/>
          <w:highlight w:val="none"/>
        </w:rPr>
      </w:pPr>
      <w:r>
        <w:rPr>
          <w:rFonts w:hint="eastAsia" w:ascii="仿宋" w:hAnsi="仿宋" w:eastAsia="仿宋" w:cs="仿宋"/>
          <w:b w:val="0"/>
          <w:bCs w:val="0"/>
          <w:color w:val="auto"/>
          <w:sz w:val="24"/>
          <w:szCs w:val="24"/>
          <w:highlight w:val="none"/>
          <w:lang w:val="en-US" w:eastAsia="zh-CN"/>
        </w:rPr>
        <w:t>27</w:t>
      </w:r>
      <w:r>
        <w:rPr>
          <w:rFonts w:hint="eastAsia" w:ascii="仿宋" w:hAnsi="仿宋" w:eastAsia="仿宋" w:cs="仿宋"/>
          <w:b w:val="0"/>
          <w:bCs w:val="0"/>
          <w:i w:val="0"/>
          <w:iCs w:val="0"/>
          <w:color w:val="auto"/>
          <w:sz w:val="24"/>
          <w:highlight w:val="none"/>
        </w:rPr>
        <w:t>.6法律、法规规定的其它情况。</w:t>
      </w:r>
    </w:p>
    <w:p w14:paraId="287DCBBD">
      <w:pPr>
        <w:spacing w:line="500" w:lineRule="exact"/>
        <w:ind w:firstLine="482"/>
        <w:rPr>
          <w:rFonts w:hint="eastAsia" w:ascii="仿宋" w:hAnsi="仿宋" w:eastAsia="仿宋" w:cs="仿宋"/>
          <w:b/>
          <w:i w:val="0"/>
          <w:iCs w:val="0"/>
          <w:color w:val="auto"/>
          <w:sz w:val="24"/>
          <w:highlight w:val="none"/>
        </w:rPr>
      </w:pPr>
      <w:r>
        <w:rPr>
          <w:rFonts w:hint="eastAsia" w:ascii="仿宋" w:hAnsi="仿宋" w:eastAsia="仿宋" w:cs="仿宋"/>
          <w:b/>
          <w:bCs w:val="0"/>
          <w:i w:val="0"/>
          <w:iCs w:val="0"/>
          <w:color w:val="auto"/>
          <w:sz w:val="24"/>
          <w:highlight w:val="none"/>
          <w:lang w:val="en-US" w:eastAsia="zh-CN"/>
        </w:rPr>
        <w:t>28、串通投标的情</w:t>
      </w:r>
      <w:r>
        <w:rPr>
          <w:rFonts w:hint="eastAsia" w:ascii="仿宋" w:hAnsi="仿宋" w:eastAsia="仿宋" w:cs="仿宋"/>
          <w:b/>
          <w:bCs w:val="0"/>
          <w:i w:val="0"/>
          <w:iCs w:val="0"/>
          <w:color w:val="auto"/>
          <w:sz w:val="24"/>
          <w:highlight w:val="none"/>
        </w:rPr>
        <w:t>形</w:t>
      </w:r>
    </w:p>
    <w:p w14:paraId="4270EB2C">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有下列情形之一的，属于恶意串通投标：</w:t>
      </w:r>
    </w:p>
    <w:p w14:paraId="16AC58CB">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i w:val="0"/>
          <w:iCs w:val="0"/>
          <w:color w:val="auto"/>
          <w:sz w:val="24"/>
          <w:highlight w:val="none"/>
        </w:rPr>
        <w:t>.1供应商直接或间接从征集人处获得其他供应商的投标情况，并修改其响应文件；</w:t>
      </w:r>
    </w:p>
    <w:p w14:paraId="6546AF65">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i w:val="0"/>
          <w:iCs w:val="0"/>
          <w:color w:val="auto"/>
          <w:sz w:val="24"/>
          <w:highlight w:val="none"/>
        </w:rPr>
        <w:t>.2评审活动开始前供应商直接或间接从征集人处获得评审小组组成人员情况；</w:t>
      </w:r>
    </w:p>
    <w:p w14:paraId="61E2DB95">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i w:val="0"/>
          <w:iCs w:val="0"/>
          <w:color w:val="auto"/>
          <w:sz w:val="24"/>
          <w:highlight w:val="none"/>
        </w:rPr>
        <w:t>.3供应商接受征集人授意撤换、修改响应文件；</w:t>
      </w:r>
    </w:p>
    <w:p w14:paraId="3E15F69B">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i w:val="0"/>
          <w:iCs w:val="0"/>
          <w:color w:val="auto"/>
          <w:sz w:val="24"/>
          <w:highlight w:val="none"/>
        </w:rPr>
        <w:t>.4供应商之间协商响应报价、技术方案等响应文件实质性内容；</w:t>
      </w:r>
    </w:p>
    <w:p w14:paraId="04AF7E4C">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i w:val="0"/>
          <w:iCs w:val="0"/>
          <w:color w:val="auto"/>
          <w:sz w:val="24"/>
          <w:highlight w:val="none"/>
        </w:rPr>
        <w:t>.5属于同一集团、协会、商会等组织成员的供应商按照该组织要求协同投标；</w:t>
      </w:r>
    </w:p>
    <w:p w14:paraId="01E55759">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i w:val="0"/>
          <w:iCs w:val="0"/>
          <w:color w:val="auto"/>
          <w:sz w:val="24"/>
          <w:highlight w:val="none"/>
        </w:rPr>
        <w:t>.6供应商之间事先约定由某一特定供应商入围、成交；</w:t>
      </w:r>
    </w:p>
    <w:p w14:paraId="3B401A9F">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i w:val="0"/>
          <w:iCs w:val="0"/>
          <w:color w:val="auto"/>
          <w:sz w:val="24"/>
          <w:highlight w:val="none"/>
        </w:rPr>
        <w:t>.7供应商之间商定部分供应商放弃投标或者放弃入围、成交；</w:t>
      </w:r>
    </w:p>
    <w:p w14:paraId="34906947">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i w:val="0"/>
          <w:iCs w:val="0"/>
          <w:color w:val="auto"/>
          <w:sz w:val="24"/>
          <w:highlight w:val="none"/>
        </w:rPr>
        <w:t>.8供应</w:t>
      </w:r>
      <w:r>
        <w:rPr>
          <w:rFonts w:hint="eastAsia" w:ascii="仿宋" w:hAnsi="仿宋" w:eastAsia="仿宋" w:cs="仿宋"/>
          <w:i w:val="0"/>
          <w:iCs w:val="0"/>
          <w:color w:val="auto"/>
          <w:sz w:val="24"/>
          <w:highlight w:val="none"/>
        </w:rPr>
        <w:t>商与征集人之间、供应商相互之间为谋求特定供应商成交或者排斥其他供应商的其他串通行为；</w:t>
      </w:r>
    </w:p>
    <w:p w14:paraId="37D7BD90">
      <w:pPr>
        <w:spacing w:line="500" w:lineRule="exact"/>
        <w:ind w:firstLine="480"/>
        <w:rPr>
          <w:rFonts w:hint="eastAsia" w:ascii="仿宋" w:hAnsi="仿宋" w:eastAsia="仿宋" w:cs="仿宋"/>
          <w:b/>
          <w:bCs/>
          <w:i w:val="0"/>
          <w:iCs w:val="0"/>
          <w:color w:val="auto"/>
          <w:sz w:val="24"/>
          <w:highlight w:val="none"/>
        </w:rPr>
      </w:pPr>
      <w:r>
        <w:rPr>
          <w:rFonts w:hint="eastAsia" w:ascii="仿宋" w:hAnsi="仿宋" w:eastAsia="仿宋" w:cs="仿宋"/>
          <w:b/>
          <w:bCs/>
          <w:i w:val="0"/>
          <w:iCs w:val="0"/>
          <w:color w:val="auto"/>
          <w:sz w:val="24"/>
          <w:highlight w:val="none"/>
        </w:rPr>
        <w:t>有下列情形之一的，视为供应商串通投标，其投标无效：</w:t>
      </w:r>
    </w:p>
    <w:p w14:paraId="0DB4A05C">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i w:val="0"/>
          <w:iCs w:val="0"/>
          <w:color w:val="auto"/>
          <w:sz w:val="24"/>
          <w:highlight w:val="none"/>
        </w:rPr>
        <w:t>.9不同供应商的响应文件由同一单位或者个人编制；</w:t>
      </w:r>
    </w:p>
    <w:p w14:paraId="106D1461">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i w:val="0"/>
          <w:iCs w:val="0"/>
          <w:color w:val="auto"/>
          <w:sz w:val="24"/>
          <w:highlight w:val="none"/>
        </w:rPr>
        <w:t>.10不同供应商委托同一单位或者个人办理投标事宜；</w:t>
      </w:r>
    </w:p>
    <w:p w14:paraId="60E1ADE8">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i w:val="0"/>
          <w:iCs w:val="0"/>
          <w:color w:val="auto"/>
          <w:sz w:val="24"/>
          <w:highlight w:val="none"/>
        </w:rPr>
        <w:t>.11不同供应商的响应文件载明的项目管理成员或者联系人员为同一人；</w:t>
      </w:r>
    </w:p>
    <w:p w14:paraId="0C43ACFD">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i w:val="0"/>
          <w:iCs w:val="0"/>
          <w:color w:val="auto"/>
          <w:sz w:val="24"/>
          <w:highlight w:val="none"/>
        </w:rPr>
        <w:t>.12不同供应商的响应文件异常一致或者响应报价呈规律性差异；</w:t>
      </w:r>
    </w:p>
    <w:p w14:paraId="76A58C57">
      <w:pPr>
        <w:spacing w:line="500" w:lineRule="exact"/>
        <w:ind w:firstLine="480"/>
        <w:rPr>
          <w:rFonts w:hint="eastAsia" w:ascii="仿宋" w:hAnsi="仿宋" w:eastAsia="仿宋" w:cs="仿宋"/>
          <w:i w:val="0"/>
          <w:iCs w:val="0"/>
          <w:color w:val="auto"/>
          <w:sz w:val="24"/>
          <w:szCs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i w:val="0"/>
          <w:iCs w:val="0"/>
          <w:color w:val="auto"/>
          <w:sz w:val="24"/>
          <w:highlight w:val="none"/>
        </w:rPr>
        <w:t>.13不同供应商</w:t>
      </w:r>
      <w:r>
        <w:rPr>
          <w:rFonts w:hint="eastAsia" w:ascii="仿宋" w:hAnsi="仿宋" w:eastAsia="仿宋" w:cs="仿宋"/>
          <w:i w:val="0"/>
          <w:iCs w:val="0"/>
          <w:color w:val="auto"/>
          <w:sz w:val="24"/>
          <w:highlight w:val="none"/>
        </w:rPr>
        <w:t>的响应文件相互混装。</w:t>
      </w:r>
    </w:p>
    <w:p w14:paraId="2C7B0C67">
      <w:pPr>
        <w:spacing w:line="500" w:lineRule="exact"/>
        <w:ind w:firstLine="480"/>
        <w:rPr>
          <w:rFonts w:hint="eastAsia" w:ascii="仿宋" w:hAnsi="仿宋" w:eastAsia="仿宋" w:cs="仿宋"/>
          <w:bCs w:val="0"/>
          <w:i w:val="0"/>
          <w:color w:val="auto"/>
          <w:sz w:val="20"/>
          <w:szCs w:val="20"/>
          <w:highlight w:val="none"/>
        </w:rPr>
      </w:pPr>
      <w:r>
        <w:rPr>
          <w:rFonts w:hint="eastAsia" w:ascii="仿宋" w:hAnsi="仿宋" w:eastAsia="仿宋" w:cs="仿宋"/>
          <w:i w:val="0"/>
          <w:iCs w:val="0"/>
          <w:color w:val="auto"/>
          <w:sz w:val="24"/>
          <w:highlight w:val="none"/>
        </w:rPr>
        <w:t>注：本项目为苏采云系统电子标。因系统原因评标委员会仅可通过苏采云系统向被废标供应商发送被废标的“告知函”，后续将不再向被废标供应商发放纸质版无效标通知书。</w:t>
      </w:r>
    </w:p>
    <w:p w14:paraId="20CC9B5B">
      <w:pPr>
        <w:pStyle w:val="3"/>
        <w:keepNext/>
        <w:keepLines/>
        <w:pageBreakBefore w:val="0"/>
        <w:widowControl w:val="0"/>
        <w:spacing w:before="0" w:after="0" w:line="500" w:lineRule="exact"/>
        <w:rPr>
          <w:rFonts w:hint="eastAsia" w:ascii="仿宋" w:hAnsi="仿宋" w:eastAsia="仿宋" w:cs="仿宋"/>
          <w:b/>
          <w:bCs/>
          <w:sz w:val="28"/>
          <w:szCs w:val="28"/>
          <w:highlight w:val="none"/>
          <w:lang w:val="en-US" w:eastAsia="zh-CN" w:bidi="ar-SA"/>
        </w:rPr>
      </w:pPr>
      <w:bookmarkStart w:id="47" w:name="_Toc12423"/>
      <w:bookmarkStart w:id="48" w:name="_Toc18590"/>
      <w:bookmarkStart w:id="49" w:name="_Toc9832"/>
      <w:bookmarkStart w:id="50" w:name="_Toc12475"/>
      <w:bookmarkStart w:id="51" w:name="EBfd5ac3a4c92245d2ad04ec224f737a71"/>
      <w:r>
        <w:rPr>
          <w:rFonts w:hint="eastAsia" w:ascii="仿宋" w:hAnsi="仿宋" w:eastAsia="仿宋" w:cs="仿宋"/>
          <w:b/>
          <w:bCs/>
          <w:sz w:val="28"/>
          <w:szCs w:val="28"/>
          <w:highlight w:val="none"/>
          <w:lang w:val="en-US" w:eastAsia="zh-CN" w:bidi="ar-SA"/>
        </w:rPr>
        <w:t>七、入围</w:t>
      </w:r>
      <w:bookmarkEnd w:id="47"/>
      <w:bookmarkEnd w:id="48"/>
      <w:bookmarkEnd w:id="49"/>
      <w:bookmarkEnd w:id="50"/>
    </w:p>
    <w:p w14:paraId="0E95822E">
      <w:pPr>
        <w:spacing w:line="500" w:lineRule="exact"/>
        <w:ind w:firstLine="482"/>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29</w:t>
      </w:r>
      <w:r>
        <w:rPr>
          <w:rFonts w:hint="eastAsia" w:ascii="仿宋" w:hAnsi="仿宋" w:eastAsia="仿宋" w:cs="仿宋"/>
          <w:b w:val="0"/>
          <w:bCs w:val="0"/>
          <w:i w:val="0"/>
          <w:iCs w:val="0"/>
          <w:color w:val="auto"/>
          <w:sz w:val="24"/>
          <w:highlight w:val="none"/>
        </w:rPr>
        <w:t>、确定入围供应商</w:t>
      </w:r>
    </w:p>
    <w:p w14:paraId="5EA489CC">
      <w:pPr>
        <w:spacing w:line="500" w:lineRule="exact"/>
        <w:ind w:firstLine="480"/>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color w:val="auto"/>
          <w:sz w:val="24"/>
          <w:szCs w:val="24"/>
          <w:highlight w:val="none"/>
          <w:lang w:val="en-US" w:eastAsia="zh-CN"/>
        </w:rPr>
        <w:t>29</w:t>
      </w:r>
      <w:r>
        <w:rPr>
          <w:rFonts w:hint="eastAsia" w:ascii="仿宋" w:hAnsi="仿宋" w:eastAsia="仿宋" w:cs="仿宋"/>
          <w:b w:val="0"/>
          <w:bCs w:val="0"/>
          <w:i w:val="0"/>
          <w:iCs w:val="0"/>
          <w:color w:val="auto"/>
          <w:sz w:val="24"/>
          <w:highlight w:val="none"/>
        </w:rPr>
        <w:t>.1入围供应商的选取原则和数量见征集文件第五章规定。</w:t>
      </w:r>
    </w:p>
    <w:p w14:paraId="19C5AA3B">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29</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2</w:t>
      </w:r>
      <w:r>
        <w:rPr>
          <w:rFonts w:hint="eastAsia" w:ascii="仿宋" w:hAnsi="仿宋" w:eastAsia="仿宋" w:cs="仿宋"/>
          <w:b w:val="0"/>
          <w:bCs w:val="0"/>
          <w:i w:val="0"/>
          <w:iCs w:val="0"/>
          <w:color w:val="auto"/>
          <w:sz w:val="24"/>
          <w:highlight w:val="none"/>
        </w:rPr>
        <w:t>征集人不得通过对样品进行检测、对供应商进行考察等方式改变评审结果。</w:t>
      </w:r>
    </w:p>
    <w:p w14:paraId="571C6B91">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29</w:t>
      </w:r>
      <w:r>
        <w:rPr>
          <w:rFonts w:hint="eastAsia" w:ascii="仿宋" w:hAnsi="仿宋" w:eastAsia="仿宋" w:cs="仿宋"/>
          <w:b w:val="0"/>
          <w:bCs w:val="0"/>
          <w:i w:val="0"/>
          <w:iCs w:val="0"/>
          <w:color w:val="auto"/>
          <w:sz w:val="24"/>
          <w:highlight w:val="none"/>
        </w:rPr>
        <w:t>.</w:t>
      </w:r>
      <w:r>
        <w:rPr>
          <w:rFonts w:hint="eastAsia" w:ascii="仿宋" w:hAnsi="仿宋" w:eastAsia="仿宋" w:cs="仿宋"/>
          <w:b w:val="0"/>
          <w:bCs w:val="0"/>
          <w:i w:val="0"/>
          <w:iCs w:val="0"/>
          <w:color w:val="auto"/>
          <w:sz w:val="24"/>
          <w:highlight w:val="none"/>
          <w:lang w:val="en-US" w:eastAsia="zh-CN"/>
        </w:rPr>
        <w:t>3</w:t>
      </w:r>
      <w:r>
        <w:rPr>
          <w:rFonts w:hint="eastAsia" w:ascii="仿宋" w:hAnsi="仿宋" w:eastAsia="仿宋" w:cs="仿宋"/>
          <w:b w:val="0"/>
          <w:bCs w:val="0"/>
          <w:i w:val="0"/>
          <w:iCs w:val="0"/>
          <w:color w:val="auto"/>
          <w:sz w:val="24"/>
          <w:highlight w:val="none"/>
        </w:rPr>
        <w:t>入围结果公告在财政部门指定信息媒体上发布，公告期限为1个工作日。</w:t>
      </w:r>
    </w:p>
    <w:p w14:paraId="2D2D558B">
      <w:pPr>
        <w:spacing w:line="500" w:lineRule="exact"/>
        <w:ind w:firstLine="482"/>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color w:val="auto"/>
          <w:sz w:val="24"/>
          <w:szCs w:val="24"/>
          <w:highlight w:val="none"/>
          <w:lang w:val="en-US" w:eastAsia="zh-CN"/>
        </w:rPr>
        <w:t>30</w:t>
      </w:r>
      <w:r>
        <w:rPr>
          <w:rFonts w:hint="eastAsia" w:ascii="仿宋" w:hAnsi="仿宋" w:eastAsia="仿宋" w:cs="仿宋"/>
          <w:b w:val="0"/>
          <w:bCs w:val="0"/>
          <w:i w:val="0"/>
          <w:iCs w:val="0"/>
          <w:color w:val="auto"/>
          <w:sz w:val="24"/>
          <w:highlight w:val="none"/>
        </w:rPr>
        <w:t>、入围供应商有下列情形之一，尚未签订框架协议的，取消其入围资格；已经签订框架协议的，解除与其签订的框架协议</w:t>
      </w:r>
      <w:r>
        <w:rPr>
          <w:rFonts w:hint="eastAsia" w:ascii="仿宋" w:hAnsi="仿宋" w:eastAsia="仿宋" w:cs="仿宋"/>
          <w:b w:val="0"/>
          <w:bCs w:val="0"/>
          <w:i w:val="0"/>
          <w:iCs w:val="0"/>
          <w:color w:val="auto"/>
          <w:sz w:val="24"/>
          <w:highlight w:val="none"/>
          <w:lang w:eastAsia="zh-CN"/>
        </w:rPr>
        <w:t>。</w:t>
      </w:r>
    </w:p>
    <w:p w14:paraId="3B0B2760">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30</w:t>
      </w:r>
      <w:r>
        <w:rPr>
          <w:rFonts w:hint="eastAsia" w:ascii="仿宋" w:hAnsi="仿宋" w:eastAsia="仿宋" w:cs="仿宋"/>
          <w:b w:val="0"/>
          <w:bCs w:val="0"/>
          <w:i w:val="0"/>
          <w:iCs w:val="0"/>
          <w:color w:val="auto"/>
          <w:sz w:val="24"/>
          <w:highlight w:val="none"/>
        </w:rPr>
        <w:t>.1恶意串通谋取入围或者合同成交的； </w:t>
      </w:r>
    </w:p>
    <w:p w14:paraId="31B8B547">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30</w:t>
      </w:r>
      <w:r>
        <w:rPr>
          <w:rFonts w:hint="eastAsia" w:ascii="仿宋" w:hAnsi="仿宋" w:eastAsia="仿宋" w:cs="仿宋"/>
          <w:b w:val="0"/>
          <w:bCs w:val="0"/>
          <w:i w:val="0"/>
          <w:iCs w:val="0"/>
          <w:color w:val="auto"/>
          <w:sz w:val="24"/>
          <w:highlight w:val="none"/>
        </w:rPr>
        <w:t>.2提供虚假材料谋取入围或者合同成交的； </w:t>
      </w:r>
    </w:p>
    <w:p w14:paraId="00BD3140">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30</w:t>
      </w:r>
      <w:r>
        <w:rPr>
          <w:rFonts w:hint="eastAsia" w:ascii="仿宋" w:hAnsi="仿宋" w:eastAsia="仿宋" w:cs="仿宋"/>
          <w:b w:val="0"/>
          <w:bCs w:val="0"/>
          <w:i w:val="0"/>
          <w:iCs w:val="0"/>
          <w:color w:val="auto"/>
          <w:sz w:val="24"/>
          <w:highlight w:val="none"/>
        </w:rPr>
        <w:t>.3无正当理由拒不接受合同授予的； </w:t>
      </w:r>
    </w:p>
    <w:p w14:paraId="14678C5C">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30</w:t>
      </w:r>
      <w:r>
        <w:rPr>
          <w:rFonts w:hint="eastAsia" w:ascii="仿宋" w:hAnsi="仿宋" w:eastAsia="仿宋" w:cs="仿宋"/>
          <w:b w:val="0"/>
          <w:bCs w:val="0"/>
          <w:i w:val="0"/>
          <w:iCs w:val="0"/>
          <w:color w:val="auto"/>
          <w:sz w:val="24"/>
          <w:highlight w:val="none"/>
        </w:rPr>
        <w:t>.4不履行合同义务或者履行合同义务不符合约定，经采购人请求履行后仍不履行或者仍未按约定履行的； </w:t>
      </w:r>
    </w:p>
    <w:p w14:paraId="1B5F1FBD">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30</w:t>
      </w:r>
      <w:r>
        <w:rPr>
          <w:rFonts w:hint="eastAsia" w:ascii="仿宋" w:hAnsi="仿宋" w:eastAsia="仿宋" w:cs="仿宋"/>
          <w:b w:val="0"/>
          <w:bCs w:val="0"/>
          <w:i w:val="0"/>
          <w:iCs w:val="0"/>
          <w:color w:val="auto"/>
          <w:sz w:val="24"/>
          <w:highlight w:val="none"/>
        </w:rPr>
        <w:t>.5框架协议有效期内，因违法行为被禁止或限制参加政府采购活动的； </w:t>
      </w:r>
    </w:p>
    <w:p w14:paraId="78DB8ED7">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30</w:t>
      </w:r>
      <w:r>
        <w:rPr>
          <w:rFonts w:hint="eastAsia" w:ascii="仿宋" w:hAnsi="仿宋" w:eastAsia="仿宋" w:cs="仿宋"/>
          <w:b w:val="0"/>
          <w:bCs w:val="0"/>
          <w:i w:val="0"/>
          <w:iCs w:val="0"/>
          <w:color w:val="auto"/>
          <w:sz w:val="24"/>
          <w:highlight w:val="none"/>
        </w:rPr>
        <w:t>.6框架协议约定的其他情形。 </w:t>
      </w:r>
    </w:p>
    <w:p w14:paraId="5D1EA8C2">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被取消入围资格或者被解除框架协议的供应商不得参加同一封闭式框架协议补充征集，或者重新申请加入同一开放式框架协议。 </w:t>
      </w:r>
    </w:p>
    <w:p w14:paraId="0377A5F9">
      <w:pPr>
        <w:spacing w:line="500" w:lineRule="exact"/>
        <w:ind w:firstLine="482"/>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31</w:t>
      </w:r>
      <w:r>
        <w:rPr>
          <w:rFonts w:hint="eastAsia" w:ascii="仿宋" w:hAnsi="仿宋" w:eastAsia="仿宋" w:cs="仿宋"/>
          <w:b w:val="0"/>
          <w:bCs w:val="0"/>
          <w:i w:val="0"/>
          <w:iCs w:val="0"/>
          <w:color w:val="auto"/>
          <w:sz w:val="24"/>
          <w:highlight w:val="none"/>
        </w:rPr>
        <w:t>、入围通知书</w:t>
      </w:r>
    </w:p>
    <w:p w14:paraId="6A5D12B2">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31</w:t>
      </w:r>
      <w:r>
        <w:rPr>
          <w:rFonts w:hint="eastAsia" w:ascii="仿宋" w:hAnsi="仿宋" w:eastAsia="仿宋" w:cs="仿宋"/>
          <w:b w:val="0"/>
          <w:bCs w:val="0"/>
          <w:i w:val="0"/>
          <w:iCs w:val="0"/>
          <w:color w:val="auto"/>
          <w:sz w:val="24"/>
          <w:highlight w:val="none"/>
        </w:rPr>
        <w:t>.1征集人发布入围结果公告同时向入围供应商发出入围通知书，请入围供应商使用CA数字证书登录苏采云系统及时下载入围通知书。</w:t>
      </w:r>
    </w:p>
    <w:p w14:paraId="11303F46">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31</w:t>
      </w:r>
      <w:r>
        <w:rPr>
          <w:rFonts w:hint="eastAsia" w:ascii="仿宋" w:hAnsi="仿宋" w:eastAsia="仿宋" w:cs="仿宋"/>
          <w:b w:val="0"/>
          <w:bCs w:val="0"/>
          <w:i w:val="0"/>
          <w:iCs w:val="0"/>
          <w:color w:val="auto"/>
          <w:sz w:val="24"/>
          <w:highlight w:val="none"/>
        </w:rPr>
        <w:t>.2入围通知书是</w:t>
      </w:r>
      <w:r>
        <w:rPr>
          <w:rFonts w:hint="eastAsia" w:ascii="仿宋" w:hAnsi="仿宋" w:eastAsia="仿宋" w:cs="仿宋"/>
          <w:i w:val="0"/>
          <w:iCs w:val="0"/>
          <w:color w:val="auto"/>
          <w:sz w:val="24"/>
          <w:highlight w:val="none"/>
        </w:rPr>
        <w:t>框架协议的组成部分。对征集人和入围供应商均具有法律效力。入围通知书发出后，入围供应商无正当理由，不得主动放弃入围资格或者退出框架协议，否则应当依法承担法律责任。</w:t>
      </w:r>
    </w:p>
    <w:p w14:paraId="6312E680">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31</w:t>
      </w:r>
      <w:r>
        <w:rPr>
          <w:rFonts w:hint="eastAsia" w:ascii="仿宋" w:hAnsi="仿宋" w:eastAsia="仿宋" w:cs="仿宋"/>
          <w:b w:val="0"/>
          <w:bCs w:val="0"/>
          <w:i w:val="0"/>
          <w:iCs w:val="0"/>
          <w:color w:val="auto"/>
          <w:sz w:val="24"/>
          <w:highlight w:val="none"/>
        </w:rPr>
        <w:t>.3入</w:t>
      </w:r>
      <w:r>
        <w:rPr>
          <w:rFonts w:hint="eastAsia" w:ascii="仿宋" w:hAnsi="仿宋" w:eastAsia="仿宋" w:cs="仿宋"/>
          <w:i w:val="0"/>
          <w:iCs w:val="0"/>
          <w:color w:val="auto"/>
          <w:sz w:val="24"/>
          <w:highlight w:val="none"/>
        </w:rPr>
        <w:t>围通知书发出之日起5个工作日内，入围供应商应提供</w:t>
      </w:r>
      <w:bookmarkStart w:id="52" w:name="EB405f96f3c95743c68b988e787b89d63e"/>
      <w:r>
        <w:rPr>
          <w:rFonts w:hint="eastAsia" w:ascii="仿宋" w:hAnsi="仿宋" w:eastAsia="仿宋" w:cs="仿宋"/>
          <w:i w:val="0"/>
          <w:iCs w:val="0"/>
          <w:color w:val="auto"/>
          <w:sz w:val="24"/>
          <w:highlight w:val="none"/>
        </w:rPr>
        <w:t>2</w:t>
      </w:r>
      <w:bookmarkEnd w:id="52"/>
      <w:r>
        <w:rPr>
          <w:rFonts w:hint="eastAsia" w:ascii="仿宋" w:hAnsi="仿宋" w:eastAsia="仿宋" w:cs="仿宋"/>
          <w:i w:val="0"/>
          <w:iCs w:val="0"/>
          <w:color w:val="auto"/>
          <w:sz w:val="24"/>
          <w:highlight w:val="none"/>
        </w:rPr>
        <w:t>份与网上响应文件一致的纸质打印响应文件。</w:t>
      </w:r>
    </w:p>
    <w:p w14:paraId="5783D928">
      <w:pPr>
        <w:spacing w:line="500" w:lineRule="exact"/>
        <w:ind w:firstLine="480"/>
        <w:rPr>
          <w:rFonts w:hint="eastAsia" w:ascii="仿宋" w:hAnsi="仿宋" w:eastAsia="仿宋" w:cs="仿宋"/>
          <w:i w:val="0"/>
          <w:iCs w:val="0"/>
          <w:color w:val="auto"/>
          <w:highlight w:val="none"/>
          <w:lang w:eastAsia="zh-CN"/>
        </w:rPr>
      </w:pPr>
      <w:r>
        <w:rPr>
          <w:rFonts w:hint="eastAsia" w:ascii="仿宋" w:hAnsi="仿宋" w:eastAsia="仿宋" w:cs="仿宋"/>
          <w:b w:val="0"/>
          <w:bCs w:val="0"/>
          <w:color w:val="auto"/>
          <w:sz w:val="24"/>
          <w:szCs w:val="24"/>
          <w:highlight w:val="none"/>
          <w:lang w:val="en-US" w:eastAsia="zh-CN"/>
        </w:rPr>
        <w:t>31</w:t>
      </w:r>
      <w:r>
        <w:rPr>
          <w:rFonts w:hint="eastAsia" w:ascii="仿宋" w:hAnsi="仿宋" w:eastAsia="仿宋" w:cs="仿宋"/>
          <w:b w:val="0"/>
          <w:bCs w:val="0"/>
          <w:i w:val="0"/>
          <w:iCs w:val="0"/>
          <w:color w:val="auto"/>
          <w:sz w:val="24"/>
          <w:highlight w:val="none"/>
        </w:rPr>
        <w:t>.4采用质量优先法评审的，未入围</w:t>
      </w:r>
      <w:r>
        <w:rPr>
          <w:rFonts w:hint="eastAsia" w:ascii="仿宋" w:hAnsi="仿宋" w:eastAsia="仿宋" w:cs="仿宋"/>
          <w:i w:val="0"/>
          <w:iCs w:val="0"/>
          <w:color w:val="auto"/>
          <w:sz w:val="24"/>
          <w:highlight w:val="none"/>
        </w:rPr>
        <w:t>供应商可登录“</w:t>
      </w:r>
      <w:r>
        <w:rPr>
          <w:rFonts w:hint="eastAsia" w:ascii="仿宋" w:hAnsi="仿宋" w:eastAsia="仿宋" w:cs="仿宋"/>
          <w:i w:val="0"/>
          <w:iCs w:val="0"/>
          <w:color w:val="auto"/>
          <w:sz w:val="24"/>
          <w:highlight w:val="none"/>
          <w:lang w:eastAsia="zh-CN"/>
        </w:rPr>
        <w:t>苏彩云系统</w:t>
      </w:r>
      <w:r>
        <w:rPr>
          <w:rFonts w:hint="eastAsia" w:ascii="仿宋" w:hAnsi="仿宋" w:eastAsia="仿宋" w:cs="仿宋"/>
          <w:i w:val="0"/>
          <w:iCs w:val="0"/>
          <w:color w:val="auto"/>
          <w:sz w:val="24"/>
          <w:highlight w:val="none"/>
        </w:rPr>
        <w:t>”点击“投标人登录”进入业务系统，查询本人的评审得分与排序。</w:t>
      </w:r>
      <w:bookmarkEnd w:id="51"/>
    </w:p>
    <w:p w14:paraId="106FF222">
      <w:pPr>
        <w:pStyle w:val="3"/>
        <w:keepNext/>
        <w:keepLines/>
        <w:pageBreakBefore w:val="0"/>
        <w:widowControl w:val="0"/>
        <w:spacing w:before="0" w:after="0" w:line="500" w:lineRule="exact"/>
        <w:rPr>
          <w:rFonts w:hint="eastAsia" w:ascii="仿宋" w:hAnsi="仿宋" w:eastAsia="仿宋" w:cs="仿宋"/>
          <w:b/>
          <w:bCs/>
          <w:sz w:val="28"/>
          <w:szCs w:val="28"/>
          <w:highlight w:val="none"/>
          <w:lang w:val="en-US" w:eastAsia="zh-CN" w:bidi="ar-SA"/>
        </w:rPr>
      </w:pPr>
      <w:bookmarkStart w:id="53" w:name="_Toc24989"/>
      <w:bookmarkStart w:id="54" w:name="_Toc7777"/>
      <w:bookmarkStart w:id="55" w:name="_Toc5517"/>
      <w:bookmarkStart w:id="56" w:name="_Toc30230"/>
      <w:r>
        <w:rPr>
          <w:rFonts w:hint="eastAsia" w:ascii="仿宋" w:hAnsi="仿宋" w:eastAsia="仿宋" w:cs="仿宋"/>
          <w:b/>
          <w:bCs/>
          <w:sz w:val="28"/>
          <w:szCs w:val="28"/>
          <w:highlight w:val="none"/>
          <w:lang w:val="en-US" w:eastAsia="zh-CN" w:bidi="ar-SA"/>
        </w:rPr>
        <w:t>八、质疑处理与投诉</w:t>
      </w:r>
      <w:bookmarkEnd w:id="53"/>
      <w:bookmarkEnd w:id="54"/>
      <w:bookmarkEnd w:id="55"/>
    </w:p>
    <w:p w14:paraId="0F35BA6A">
      <w:pPr>
        <w:spacing w:line="500" w:lineRule="exact"/>
        <w:ind w:firstLine="48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32、质疑</w:t>
      </w:r>
    </w:p>
    <w:p w14:paraId="63E33F0F">
      <w:pPr>
        <w:spacing w:line="50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.1提出质疑的供应商应当是参与所质疑框架协议采购项目采购活动的供应商。潜在供应商依法获取其可质疑的征集文件的，可以对征集文件提出质疑。</w:t>
      </w:r>
    </w:p>
    <w:p w14:paraId="2E2CBE12">
      <w:pPr>
        <w:spacing w:line="50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.2供应商认为征集文件、采购过程、入围结果使自己的权益受到损害的，可以在知道或应知其权益受到损害之日起七个工作日内，以书面形式向</w:t>
      </w:r>
      <w:r>
        <w:rPr>
          <w:rFonts w:hint="eastAsia" w:ascii="仿宋" w:hAnsi="仿宋" w:eastAsia="仿宋" w:cs="仿宋"/>
          <w:b w:val="0"/>
          <w:bCs w:val="0"/>
          <w:color w:val="auto"/>
          <w:sz w:val="24"/>
          <w:szCs w:val="24"/>
          <w:highlight w:val="none"/>
          <w:lang w:val="en-US" w:eastAsia="zh-CN"/>
        </w:rPr>
        <w:t>代理机构或采购人</w:t>
      </w:r>
      <w:r>
        <w:rPr>
          <w:rFonts w:hint="eastAsia" w:ascii="仿宋" w:hAnsi="仿宋" w:eastAsia="仿宋" w:cs="仿宋"/>
          <w:b w:val="0"/>
          <w:bCs w:val="0"/>
          <w:color w:val="auto"/>
          <w:sz w:val="24"/>
          <w:szCs w:val="24"/>
          <w:highlight w:val="none"/>
        </w:rPr>
        <w:t>提出质疑。上述应知其权益受到损害之日，是指：</w:t>
      </w:r>
    </w:p>
    <w:p w14:paraId="047C9D39">
      <w:pPr>
        <w:spacing w:line="50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.2.1对可以质疑的征集文件提出质疑的，为收到征集文件之日或者征集公告期限届满之日；</w:t>
      </w:r>
    </w:p>
    <w:p w14:paraId="433A592A">
      <w:pPr>
        <w:spacing w:line="50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.2.2对采购过程提出质疑的，为各采购程序环节结束之日；</w:t>
      </w:r>
    </w:p>
    <w:p w14:paraId="44007EE4">
      <w:pPr>
        <w:spacing w:line="50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.2.3对入围结果提出质疑的，为入围结果公告期限届满之日。</w:t>
      </w:r>
    </w:p>
    <w:p w14:paraId="266BAEEE">
      <w:pPr>
        <w:spacing w:line="50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供应商应当在法定质疑期内一次性提出针对同一采购程序环节的质疑。供应商如在法定期限内对同一采购程序环节提出多次质疑的，采购代理机构、采购人只对供应商最后一次质疑作出答复。</w:t>
      </w:r>
    </w:p>
    <w:p w14:paraId="437B4400">
      <w:pPr>
        <w:spacing w:line="50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.3质疑函必须按照本征集文件中《质疑函范本》要求的格式和内容进行填写，并按《质疑函范本》中要求签字、盖章、加盖公章。</w:t>
      </w:r>
    </w:p>
    <w:p w14:paraId="1148C4A0">
      <w:pPr>
        <w:pageBreakBefore w:val="0"/>
        <w:widowControl w:val="0"/>
        <w:spacing w:line="560" w:lineRule="exact"/>
        <w:ind w:left="479" w:firstLine="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.4</w:t>
      </w:r>
      <w:r>
        <w:rPr>
          <w:rFonts w:hint="eastAsia" w:ascii="仿宋" w:hAnsi="仿宋" w:eastAsia="仿宋" w:cs="仿宋"/>
          <w:b w:val="0"/>
          <w:bCs w:val="0"/>
          <w:color w:val="auto"/>
          <w:sz w:val="24"/>
          <w:szCs w:val="24"/>
          <w:highlight w:val="none"/>
          <w:lang w:val="en-US" w:eastAsia="zh-CN"/>
        </w:rPr>
        <w:t>供应商应以书面形式向采购人或者其委托的采购代理机构提出质疑。质疑</w:t>
      </w:r>
    </w:p>
    <w:p w14:paraId="1C2373E5">
      <w:pPr>
        <w:pageBreakBefore w:val="0"/>
        <w:widowControl w:val="0"/>
        <w:spacing w:line="5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超出采购机构代理范围的，供应商应当向采购人提出。</w:t>
      </w:r>
    </w:p>
    <w:p w14:paraId="7511E929">
      <w:pPr>
        <w:pageBreakBefore w:val="0"/>
        <w:widowControl w:val="0"/>
        <w:spacing w:line="56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接收质疑函的方式：现场接收或邮寄接收。</w:t>
      </w:r>
    </w:p>
    <w:p w14:paraId="2EBDDD9D">
      <w:pPr>
        <w:keepNext w:val="0"/>
        <w:keepLines w:val="0"/>
        <w:pageBreakBefore w:val="0"/>
        <w:spacing w:line="520" w:lineRule="exact"/>
        <w:ind w:firstLine="48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联系部门：</w:t>
      </w:r>
      <w:bookmarkStart w:id="57" w:name="EB5e47d6fc0b5b4e22bc47b8fd9ab9894f"/>
      <w:r>
        <w:rPr>
          <w:rFonts w:hint="eastAsia" w:ascii="仿宋" w:hAnsi="仿宋" w:eastAsia="仿宋" w:cs="仿宋"/>
          <w:b w:val="0"/>
          <w:bCs w:val="0"/>
          <w:color w:val="auto"/>
          <w:sz w:val="24"/>
          <w:szCs w:val="24"/>
          <w:highlight w:val="none"/>
          <w:lang w:val="en-US" w:eastAsia="zh-CN"/>
        </w:rPr>
        <w:t>宿迁市宿城区残疾人联合会/</w:t>
      </w:r>
      <w:bookmarkEnd w:id="57"/>
      <w:r>
        <w:rPr>
          <w:rFonts w:hint="eastAsia" w:ascii="仿宋" w:hAnsi="仿宋" w:eastAsia="仿宋" w:cs="仿宋"/>
          <w:b w:val="0"/>
          <w:bCs w:val="0"/>
          <w:i w:val="0"/>
          <w:iCs w:val="0"/>
          <w:color w:val="auto"/>
          <w:sz w:val="24"/>
          <w:szCs w:val="24"/>
          <w:highlight w:val="none"/>
          <w:lang w:val="en-US" w:eastAsia="zh-CN"/>
        </w:rPr>
        <w:t>江苏华兴工程造价咨询有限公司</w:t>
      </w:r>
    </w:p>
    <w:p w14:paraId="6D20C943">
      <w:pPr>
        <w:keepNext w:val="0"/>
        <w:keepLines w:val="0"/>
        <w:pageBreakBefore w:val="0"/>
        <w:spacing w:line="520" w:lineRule="exact"/>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联系电话：</w:t>
      </w:r>
      <w:r>
        <w:rPr>
          <w:rFonts w:hint="eastAsia" w:ascii="仿宋" w:hAnsi="仿宋" w:eastAsia="仿宋" w:cs="仿宋"/>
          <w:b w:val="0"/>
          <w:bCs w:val="0"/>
          <w:color w:val="auto"/>
          <w:sz w:val="24"/>
          <w:szCs w:val="24"/>
          <w:highlight w:val="none"/>
          <w:lang w:val="en-US" w:eastAsia="zh-CN"/>
        </w:rPr>
        <w:t>刘鎏18851537992/阚琪翔15150082862</w:t>
      </w:r>
    </w:p>
    <w:p w14:paraId="650669BF">
      <w:pPr>
        <w:keepNext w:val="0"/>
        <w:keepLines w:val="0"/>
        <w:pageBreakBefore w:val="0"/>
        <w:spacing w:line="520" w:lineRule="exact"/>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通讯地址：</w:t>
      </w:r>
      <w:r>
        <w:rPr>
          <w:rFonts w:hint="eastAsia" w:ascii="仿宋" w:hAnsi="仿宋" w:eastAsia="仿宋" w:cs="Times New Roman"/>
          <w:color w:val="auto"/>
          <w:sz w:val="24"/>
          <w:szCs w:val="24"/>
          <w:highlight w:val="none"/>
          <w:lang w:eastAsia="zh-CN"/>
        </w:rPr>
        <w:t>宿迁市宿城区市民服务中心北楼6楼</w:t>
      </w:r>
      <w:r>
        <w:rPr>
          <w:rFonts w:hint="eastAsia" w:ascii="仿宋" w:hAnsi="仿宋" w:eastAsia="仿宋" w:cs="仿宋"/>
          <w:b w:val="0"/>
          <w:bCs w:val="0"/>
          <w:color w:val="auto"/>
          <w:sz w:val="24"/>
          <w:szCs w:val="24"/>
          <w:highlight w:val="none"/>
          <w:lang w:val="en-US" w:eastAsia="zh-CN"/>
        </w:rPr>
        <w:t>/宿迁市宿城区君玺国际广场1号楼401室</w:t>
      </w:r>
    </w:p>
    <w:p w14:paraId="56464AF7">
      <w:pPr>
        <w:spacing w:line="50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.5以下情形的质疑不予受理</w:t>
      </w:r>
    </w:p>
    <w:p w14:paraId="6508FED4">
      <w:pPr>
        <w:spacing w:line="50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.5.1内容不符合《政府采购质疑和投诉办法》第十二条规定的质疑。</w:t>
      </w:r>
    </w:p>
    <w:p w14:paraId="15D924D7">
      <w:pPr>
        <w:spacing w:line="50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.5.2超出政府采购法定期限的质疑。</w:t>
      </w:r>
    </w:p>
    <w:p w14:paraId="2D2E8CA8">
      <w:pPr>
        <w:spacing w:line="50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.5.3以传真、电子邮件等方式递交的非原件形式的质疑。</w:t>
      </w:r>
    </w:p>
    <w:p w14:paraId="31EBF9C4">
      <w:pPr>
        <w:spacing w:line="500" w:lineRule="exac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.5.4未参加采购活动的供应商或在采购活动中自身权益未受到损害的供应商所提出的质疑。</w:t>
      </w:r>
    </w:p>
    <w:p w14:paraId="05A9E6BE">
      <w:pPr>
        <w:spacing w:line="50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b w:val="0"/>
          <w:bCs w:val="0"/>
          <w:color w:val="auto"/>
          <w:sz w:val="24"/>
          <w:szCs w:val="24"/>
          <w:highlight w:val="none"/>
        </w:rPr>
        <w:t>.6供应商提</w:t>
      </w:r>
      <w:r>
        <w:rPr>
          <w:rFonts w:hint="eastAsia" w:ascii="仿宋" w:hAnsi="仿宋" w:eastAsia="仿宋" w:cs="仿宋"/>
          <w:color w:val="auto"/>
          <w:sz w:val="24"/>
          <w:szCs w:val="24"/>
          <w:highlight w:val="none"/>
        </w:rPr>
        <w:t>出书面质疑必须有理、有据，不得捏造事实、提供虚假材料进行恶意质疑。否则，一经查实，</w:t>
      </w:r>
      <w:r>
        <w:rPr>
          <w:rFonts w:hint="eastAsia" w:ascii="仿宋" w:hAnsi="仿宋" w:eastAsia="仿宋" w:cs="仿宋"/>
          <w:b w:val="0"/>
          <w:bCs w:val="0"/>
          <w:color w:val="auto"/>
          <w:sz w:val="24"/>
          <w:szCs w:val="21"/>
          <w:highlight w:val="none"/>
        </w:rPr>
        <w:t>采购代理机构</w:t>
      </w:r>
      <w:r>
        <w:rPr>
          <w:rFonts w:hint="eastAsia" w:ascii="仿宋" w:hAnsi="仿宋" w:eastAsia="仿宋" w:cs="仿宋"/>
          <w:b w:val="0"/>
          <w:bCs w:val="0"/>
          <w:color w:val="auto"/>
          <w:sz w:val="24"/>
          <w:szCs w:val="21"/>
          <w:highlight w:val="none"/>
          <w:lang w:val="en-US" w:eastAsia="zh-CN"/>
        </w:rPr>
        <w:t>或采购人</w:t>
      </w:r>
      <w:r>
        <w:rPr>
          <w:rFonts w:hint="eastAsia" w:ascii="仿宋" w:hAnsi="仿宋" w:eastAsia="仿宋" w:cs="仿宋"/>
          <w:color w:val="auto"/>
          <w:sz w:val="24"/>
          <w:szCs w:val="24"/>
          <w:highlight w:val="none"/>
        </w:rPr>
        <w:t>有权依据政府采购的有关规定，报请政府采购监管部门对该供应商进行相应的行政处罚和记录该供应商的失信信息。</w:t>
      </w:r>
    </w:p>
    <w:p w14:paraId="14AD10E4">
      <w:pPr>
        <w:pageBreakBefore w:val="0"/>
        <w:widowControl w:val="0"/>
        <w:spacing w:line="560" w:lineRule="exact"/>
        <w:ind w:firstLine="47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33、投诉</w:t>
      </w:r>
    </w:p>
    <w:p w14:paraId="11BB8D2A">
      <w:pPr>
        <w:pageBreakBefore w:val="0"/>
        <w:widowControl w:val="0"/>
        <w:spacing w:line="560" w:lineRule="exact"/>
        <w:ind w:firstLine="470"/>
        <w:rPr>
          <w:rFonts w:hint="eastAsia" w:ascii="仿宋" w:hAnsi="仿宋" w:eastAsia="仿宋" w:cs="仿宋"/>
          <w:i w:val="0"/>
          <w:iCs w:val="0"/>
          <w:color w:val="auto"/>
          <w:highlight w:val="none"/>
          <w:lang w:val="en-US" w:eastAsia="zh-CN"/>
        </w:rPr>
      </w:pPr>
      <w:r>
        <w:rPr>
          <w:rFonts w:hint="eastAsia" w:ascii="仿宋" w:hAnsi="仿宋" w:eastAsia="仿宋" w:cs="仿宋"/>
          <w:b/>
          <w:bCs/>
          <w:color w:val="auto"/>
          <w:sz w:val="24"/>
          <w:szCs w:val="24"/>
          <w:highlight w:val="none"/>
          <w:lang w:val="en-US" w:eastAsia="zh-CN"/>
        </w:rPr>
        <w:t>33.1</w:t>
      </w:r>
      <w:r>
        <w:rPr>
          <w:rFonts w:hint="eastAsia" w:ascii="仿宋" w:hAnsi="仿宋" w:eastAsia="仿宋" w:cs="仿宋"/>
          <w:b w:val="0"/>
          <w:bCs w:val="0"/>
          <w:color w:val="auto"/>
          <w:sz w:val="24"/>
          <w:szCs w:val="24"/>
          <w:highlight w:val="none"/>
        </w:rPr>
        <w:t>质疑供应商对采购人、采购代理机构的答复不满意，或者采购人、采购代理机构未在规定时间内作出答复的，可以在答复期满后15个工作日内向同级财政部门提起投诉。</w:t>
      </w:r>
      <w:bookmarkEnd w:id="56"/>
    </w:p>
    <w:p w14:paraId="6B962353">
      <w:pPr>
        <w:pStyle w:val="3"/>
        <w:keepNext/>
        <w:keepLines/>
        <w:pageBreakBefore w:val="0"/>
        <w:widowControl w:val="0"/>
        <w:spacing w:before="0" w:after="0" w:line="500" w:lineRule="exact"/>
        <w:rPr>
          <w:rFonts w:hint="eastAsia" w:ascii="仿宋" w:hAnsi="仿宋" w:eastAsia="仿宋" w:cs="仿宋"/>
          <w:b/>
          <w:bCs/>
          <w:sz w:val="28"/>
          <w:szCs w:val="28"/>
          <w:highlight w:val="none"/>
          <w:lang w:val="en-US" w:eastAsia="zh-CN" w:bidi="ar-SA"/>
        </w:rPr>
      </w:pPr>
      <w:bookmarkStart w:id="58" w:name="_Toc31854"/>
      <w:bookmarkStart w:id="59" w:name="_Toc18019"/>
      <w:bookmarkStart w:id="60" w:name="_Toc12095"/>
      <w:r>
        <w:rPr>
          <w:rFonts w:hint="eastAsia" w:ascii="仿宋" w:hAnsi="仿宋" w:eastAsia="仿宋" w:cs="仿宋"/>
          <w:b/>
          <w:bCs/>
          <w:sz w:val="28"/>
          <w:szCs w:val="28"/>
          <w:highlight w:val="none"/>
          <w:lang w:val="en-US" w:eastAsia="zh-CN" w:bidi="ar-SA"/>
        </w:rPr>
        <w:t>九、框架协议</w:t>
      </w:r>
      <w:bookmarkEnd w:id="58"/>
      <w:bookmarkEnd w:id="59"/>
      <w:bookmarkEnd w:id="60"/>
    </w:p>
    <w:p w14:paraId="1190ECCC">
      <w:pPr>
        <w:spacing w:line="500" w:lineRule="exact"/>
        <w:ind w:firstLine="482"/>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34</w:t>
      </w:r>
      <w:r>
        <w:rPr>
          <w:rFonts w:hint="eastAsia" w:ascii="仿宋" w:hAnsi="仿宋" w:eastAsia="仿宋" w:cs="仿宋"/>
          <w:b/>
          <w:i w:val="0"/>
          <w:iCs w:val="0"/>
          <w:color w:val="auto"/>
          <w:sz w:val="24"/>
          <w:highlight w:val="none"/>
        </w:rPr>
        <w:t>、签订框架协议</w:t>
      </w:r>
    </w:p>
    <w:p w14:paraId="27366A8A">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34</w:t>
      </w:r>
      <w:r>
        <w:rPr>
          <w:rFonts w:hint="eastAsia" w:ascii="仿宋" w:hAnsi="仿宋" w:eastAsia="仿宋" w:cs="仿宋"/>
          <w:b w:val="0"/>
          <w:bCs w:val="0"/>
          <w:i w:val="0"/>
          <w:iCs w:val="0"/>
          <w:color w:val="auto"/>
          <w:sz w:val="24"/>
          <w:highlight w:val="none"/>
        </w:rPr>
        <w:t>.l</w:t>
      </w:r>
      <w:r>
        <w:rPr>
          <w:rFonts w:hint="eastAsia" w:ascii="仿宋" w:hAnsi="仿宋" w:eastAsia="仿宋" w:cs="仿宋"/>
          <w:b w:val="0"/>
          <w:bCs w:val="0"/>
          <w:i w:val="0"/>
          <w:iCs w:val="0"/>
          <w:color w:val="auto"/>
          <w:sz w:val="24"/>
          <w:highlight w:val="none"/>
          <w:lang w:val="en-US" w:eastAsia="zh-CN"/>
        </w:rPr>
        <w:t>征集人</w:t>
      </w:r>
      <w:r>
        <w:rPr>
          <w:rFonts w:hint="eastAsia" w:ascii="仿宋" w:hAnsi="仿宋" w:eastAsia="仿宋" w:cs="仿宋"/>
          <w:b w:val="0"/>
          <w:bCs w:val="0"/>
          <w:i w:val="0"/>
          <w:iCs w:val="0"/>
          <w:color w:val="auto"/>
          <w:sz w:val="24"/>
          <w:highlight w:val="none"/>
        </w:rPr>
        <w:t>在入围通知书发出之日起15日内和入围供应商签订框架协议。入围供应商在接到中标通知书后需及时使用CA数字证书登录“</w:t>
      </w:r>
      <w:r>
        <w:rPr>
          <w:rFonts w:hint="eastAsia" w:ascii="仿宋" w:hAnsi="仿宋" w:eastAsia="仿宋" w:cs="仿宋"/>
          <w:b w:val="0"/>
          <w:bCs w:val="0"/>
          <w:i w:val="0"/>
          <w:iCs w:val="0"/>
          <w:color w:val="auto"/>
          <w:sz w:val="24"/>
          <w:highlight w:val="none"/>
          <w:lang w:val="en-US" w:eastAsia="zh-CN"/>
        </w:rPr>
        <w:t>宿迁</w:t>
      </w:r>
      <w:r>
        <w:rPr>
          <w:rFonts w:hint="eastAsia" w:ascii="仿宋" w:hAnsi="仿宋" w:eastAsia="仿宋" w:cs="仿宋"/>
          <w:b w:val="0"/>
          <w:bCs w:val="0"/>
          <w:i w:val="0"/>
          <w:iCs w:val="0"/>
          <w:color w:val="auto"/>
          <w:sz w:val="24"/>
          <w:highlight w:val="none"/>
        </w:rPr>
        <w:t>市政府采购交易管理系统”完成电子框架协议的签订工作，框架协议不得对征集文件确定的事项以及入围供应商的响应文件作实质性修改。入围供应商如无正当理由不及时签订框架协议的，以及无正当理由放弃封闭式框架协议入围资格或者退出封闭式框架协议的，依照政府采购法等有关法律、行政法规追究法律责任。 </w:t>
      </w:r>
    </w:p>
    <w:p w14:paraId="65AED429">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34</w:t>
      </w:r>
      <w:r>
        <w:rPr>
          <w:rFonts w:hint="eastAsia" w:ascii="仿宋" w:hAnsi="仿宋" w:eastAsia="仿宋" w:cs="仿宋"/>
          <w:b w:val="0"/>
          <w:bCs w:val="0"/>
          <w:i w:val="0"/>
          <w:iCs w:val="0"/>
          <w:color w:val="auto"/>
          <w:sz w:val="24"/>
          <w:highlight w:val="none"/>
        </w:rPr>
        <w:t>.2征集文件、入围供应商的响应文件及评审过程中有关澄清、承诺文件均应作为框架协议的附件。</w:t>
      </w:r>
    </w:p>
    <w:p w14:paraId="1A6E12DA">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签订框架协议后，入围供应商不得将产品及其他相关服务进行转包。未经征集人同意，入围供应商也不得采用分包的形式履行合同，否则</w:t>
      </w:r>
      <w:r>
        <w:rPr>
          <w:rFonts w:hint="eastAsia" w:ascii="仿宋" w:hAnsi="仿宋" w:eastAsia="仿宋" w:cs="仿宋"/>
          <w:b w:val="0"/>
          <w:bCs w:val="0"/>
          <w:i w:val="0"/>
          <w:iCs w:val="0"/>
          <w:color w:val="auto"/>
          <w:sz w:val="24"/>
          <w:highlight w:val="none"/>
          <w:lang w:val="en-US" w:eastAsia="zh-CN"/>
        </w:rPr>
        <w:t>征集人</w:t>
      </w:r>
      <w:r>
        <w:rPr>
          <w:rFonts w:hint="eastAsia" w:ascii="仿宋" w:hAnsi="仿宋" w:eastAsia="仿宋" w:cs="仿宋"/>
          <w:b w:val="0"/>
          <w:bCs w:val="0"/>
          <w:i w:val="0"/>
          <w:iCs w:val="0"/>
          <w:color w:val="auto"/>
          <w:sz w:val="24"/>
          <w:highlight w:val="none"/>
        </w:rPr>
        <w:t>有权终止框架协议，征集人有权终止采购合同。转包或分包造成</w:t>
      </w:r>
      <w:r>
        <w:rPr>
          <w:rFonts w:hint="eastAsia" w:ascii="仿宋" w:hAnsi="仿宋" w:eastAsia="仿宋" w:cs="仿宋"/>
          <w:b w:val="0"/>
          <w:bCs w:val="0"/>
          <w:i w:val="0"/>
          <w:iCs w:val="0"/>
          <w:color w:val="auto"/>
          <w:sz w:val="24"/>
          <w:highlight w:val="none"/>
          <w:lang w:val="en-US" w:eastAsia="zh-CN"/>
        </w:rPr>
        <w:t>代理机构</w:t>
      </w:r>
      <w:r>
        <w:rPr>
          <w:rFonts w:hint="eastAsia" w:ascii="仿宋" w:hAnsi="仿宋" w:eastAsia="仿宋" w:cs="仿宋"/>
          <w:b w:val="0"/>
          <w:bCs w:val="0"/>
          <w:i w:val="0"/>
          <w:iCs w:val="0"/>
          <w:color w:val="auto"/>
          <w:sz w:val="24"/>
          <w:highlight w:val="none"/>
        </w:rPr>
        <w:t>或征集人损失的，入围供应商及其授权分支机构应承担相应赔偿责任。</w:t>
      </w:r>
    </w:p>
    <w:p w14:paraId="7FAFE208">
      <w:pPr>
        <w:spacing w:line="500" w:lineRule="exact"/>
        <w:ind w:firstLine="480"/>
        <w:rPr>
          <w:rFonts w:hint="eastAsia" w:ascii="仿宋" w:hAnsi="仿宋" w:eastAsia="仿宋" w:cs="仿宋"/>
          <w:b/>
          <w:bCs/>
          <w:i w:val="0"/>
          <w:i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34</w:t>
      </w:r>
      <w:r>
        <w:rPr>
          <w:rFonts w:hint="eastAsia" w:ascii="仿宋" w:hAnsi="仿宋" w:eastAsia="仿宋" w:cs="仿宋"/>
          <w:b w:val="0"/>
          <w:bCs w:val="0"/>
          <w:i w:val="0"/>
          <w:iCs w:val="0"/>
          <w:color w:val="auto"/>
          <w:sz w:val="24"/>
          <w:highlight w:val="none"/>
        </w:rPr>
        <w:t>.3征集人在框架协议签订后3个工作日内通过电子采购平台将入围信息告知适用框架协议的所有采购人或者服务对象。</w:t>
      </w:r>
    </w:p>
    <w:p w14:paraId="393DC9A3">
      <w:pPr>
        <w:spacing w:line="500" w:lineRule="exact"/>
        <w:ind w:firstLine="482"/>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35</w:t>
      </w:r>
      <w:r>
        <w:rPr>
          <w:rFonts w:hint="eastAsia" w:ascii="仿宋" w:hAnsi="仿宋" w:eastAsia="仿宋" w:cs="仿宋"/>
          <w:b/>
          <w:i w:val="0"/>
          <w:iCs w:val="0"/>
          <w:color w:val="auto"/>
          <w:sz w:val="24"/>
          <w:highlight w:val="none"/>
        </w:rPr>
        <w:t>、履约保证金</w:t>
      </w:r>
    </w:p>
    <w:p w14:paraId="4114CBE7">
      <w:pPr>
        <w:spacing w:line="500" w:lineRule="exact"/>
        <w:ind w:firstLine="480"/>
        <w:rPr>
          <w:rFonts w:hint="eastAsia" w:ascii="仿宋" w:hAnsi="仿宋" w:eastAsia="仿宋" w:cs="仿宋"/>
          <w:b w:val="0"/>
          <w:bCs w:val="0"/>
          <w:i w:val="0"/>
          <w:iCs w:val="0"/>
          <w:color w:val="auto"/>
          <w:sz w:val="24"/>
          <w:highlight w:val="none"/>
        </w:rPr>
      </w:pPr>
      <w:bookmarkStart w:id="61" w:name="EB2013f388541149bda5df74bada0fd5a3"/>
      <w:r>
        <w:rPr>
          <w:rFonts w:hint="eastAsia" w:ascii="仿宋" w:hAnsi="仿宋" w:eastAsia="仿宋" w:cs="仿宋"/>
          <w:b w:val="0"/>
          <w:bCs w:val="0"/>
          <w:i w:val="0"/>
          <w:iCs w:val="0"/>
          <w:color w:val="auto"/>
          <w:sz w:val="24"/>
          <w:highlight w:val="none"/>
          <w:lang w:val="en-US" w:eastAsia="zh-CN"/>
        </w:rPr>
        <w:t>本项目</w:t>
      </w:r>
      <w:r>
        <w:rPr>
          <w:rFonts w:hint="eastAsia" w:ascii="仿宋" w:hAnsi="仿宋" w:eastAsia="仿宋" w:cs="仿宋"/>
          <w:b w:val="0"/>
          <w:bCs w:val="0"/>
          <w:i w:val="0"/>
          <w:iCs w:val="0"/>
          <w:color w:val="auto"/>
          <w:sz w:val="24"/>
          <w:highlight w:val="none"/>
        </w:rPr>
        <w:t>不收取履约保证金。</w:t>
      </w:r>
      <w:bookmarkEnd w:id="61"/>
    </w:p>
    <w:p w14:paraId="7A842AE9">
      <w:pPr>
        <w:spacing w:line="500" w:lineRule="exact"/>
        <w:ind w:firstLine="482"/>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36</w:t>
      </w:r>
      <w:r>
        <w:rPr>
          <w:rFonts w:hint="eastAsia" w:ascii="仿宋" w:hAnsi="仿宋" w:eastAsia="仿宋" w:cs="仿宋"/>
          <w:b/>
          <w:i w:val="0"/>
          <w:iCs w:val="0"/>
          <w:color w:val="auto"/>
          <w:sz w:val="24"/>
          <w:highlight w:val="none"/>
        </w:rPr>
        <w:t>、线上融资</w:t>
      </w:r>
    </w:p>
    <w:p w14:paraId="4BDEA624">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中小微企业供应商可通过中征应收账款融资服务平台（网址：https://www.crcrfsp.com/），凭借中标通知书或政府采购合同向金融机构申请融资。</w:t>
      </w:r>
    </w:p>
    <w:p w14:paraId="155DCEC5">
      <w:pPr>
        <w:pStyle w:val="3"/>
        <w:keepNext/>
        <w:keepLines/>
        <w:pageBreakBefore w:val="0"/>
        <w:widowControl w:val="0"/>
        <w:spacing w:before="0" w:after="0" w:line="500" w:lineRule="exact"/>
        <w:rPr>
          <w:rFonts w:hint="eastAsia" w:ascii="仿宋" w:hAnsi="仿宋" w:eastAsia="仿宋" w:cs="仿宋"/>
          <w:b/>
          <w:bCs/>
          <w:sz w:val="28"/>
          <w:szCs w:val="28"/>
          <w:highlight w:val="none"/>
          <w:lang w:val="en-US" w:eastAsia="zh-CN" w:bidi="ar-SA"/>
        </w:rPr>
      </w:pPr>
      <w:bookmarkStart w:id="62" w:name="_Toc3866"/>
      <w:bookmarkStart w:id="63" w:name="_Toc11898"/>
      <w:bookmarkStart w:id="64" w:name="_Toc10806"/>
      <w:bookmarkStart w:id="65" w:name="_Toc17130"/>
      <w:bookmarkStart w:id="66" w:name="EB62780e2536664e588582f47d9337e50c"/>
      <w:r>
        <w:rPr>
          <w:rFonts w:hint="eastAsia" w:ascii="仿宋" w:hAnsi="仿宋" w:eastAsia="仿宋" w:cs="仿宋"/>
          <w:b/>
          <w:bCs/>
          <w:sz w:val="28"/>
          <w:szCs w:val="28"/>
          <w:highlight w:val="none"/>
          <w:lang w:val="en-US" w:eastAsia="zh-CN" w:bidi="ar-SA"/>
        </w:rPr>
        <w:t>十、验收及付款</w:t>
      </w:r>
      <w:bookmarkEnd w:id="62"/>
      <w:bookmarkEnd w:id="63"/>
      <w:bookmarkEnd w:id="64"/>
      <w:bookmarkEnd w:id="65"/>
    </w:p>
    <w:p w14:paraId="268C2B1E">
      <w:pPr>
        <w:spacing w:line="500" w:lineRule="exact"/>
        <w:ind w:firstLine="482"/>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37</w:t>
      </w:r>
      <w:r>
        <w:rPr>
          <w:rFonts w:hint="eastAsia" w:ascii="仿宋" w:hAnsi="仿宋" w:eastAsia="仿宋" w:cs="仿宋"/>
          <w:b/>
          <w:i w:val="0"/>
          <w:iCs w:val="0"/>
          <w:color w:val="auto"/>
          <w:sz w:val="24"/>
          <w:highlight w:val="none"/>
        </w:rPr>
        <w:t>、验收</w:t>
      </w:r>
    </w:p>
    <w:p w14:paraId="6605A5F7">
      <w:pPr>
        <w:spacing w:line="500" w:lineRule="exact"/>
        <w:ind w:firstLine="480"/>
        <w:rPr>
          <w:rFonts w:hint="eastAsia" w:ascii="仿宋" w:hAnsi="仿宋" w:eastAsia="仿宋" w:cs="仿宋"/>
          <w:b w:val="0"/>
          <w:bCs w:val="0"/>
          <w:i w:val="0"/>
          <w:iCs w:val="0"/>
          <w:color w:val="auto"/>
          <w:sz w:val="24"/>
          <w:highlight w:val="none"/>
        </w:rPr>
      </w:pPr>
      <w:bookmarkStart w:id="67" w:name="EBa7d1f74e1957495491e7b9e6dc27516f"/>
      <w:r>
        <w:rPr>
          <w:rFonts w:hint="eastAsia" w:ascii="仿宋" w:hAnsi="仿宋" w:eastAsia="仿宋" w:cs="仿宋"/>
          <w:b w:val="0"/>
          <w:bCs w:val="0"/>
          <w:i w:val="0"/>
          <w:iCs w:val="0"/>
          <w:color w:val="auto"/>
          <w:sz w:val="24"/>
          <w:highlight w:val="none"/>
        </w:rPr>
        <w:t>采购人应当组成验收小组，验收人员应当按照政府采购约定的验收标准，对供应商的履约情况开展验收。验收结束后，验收人员应当出具验收报告并签字。政府向社会公众提供的公共服务项目，验收结果应当向社会公告。</w:t>
      </w:r>
      <w:bookmarkEnd w:id="67"/>
    </w:p>
    <w:p w14:paraId="53548641">
      <w:pPr>
        <w:spacing w:line="500" w:lineRule="exact"/>
        <w:ind w:firstLine="482"/>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38</w:t>
      </w:r>
      <w:r>
        <w:rPr>
          <w:rFonts w:hint="eastAsia" w:ascii="仿宋" w:hAnsi="仿宋" w:eastAsia="仿宋" w:cs="仿宋"/>
          <w:b/>
          <w:i w:val="0"/>
          <w:iCs w:val="0"/>
          <w:color w:val="auto"/>
          <w:sz w:val="24"/>
          <w:highlight w:val="none"/>
        </w:rPr>
        <w:t>、付款</w:t>
      </w:r>
    </w:p>
    <w:p w14:paraId="7370AB9A">
      <w:pPr>
        <w:spacing w:line="500" w:lineRule="exact"/>
        <w:ind w:firstLine="480"/>
        <w:rPr>
          <w:rFonts w:hint="eastAsia" w:ascii="仿宋" w:hAnsi="仿宋" w:eastAsia="仿宋" w:cs="仿宋"/>
          <w:b w:val="0"/>
          <w:bCs w:val="0"/>
          <w:i w:val="0"/>
          <w:iCs w:val="0"/>
          <w:color w:val="auto"/>
          <w:sz w:val="24"/>
          <w:highlight w:val="none"/>
        </w:rPr>
      </w:pPr>
      <w:bookmarkStart w:id="68" w:name="EBdefdc962cfd343fa8e6f1672c7c21870"/>
      <w:r>
        <w:rPr>
          <w:rFonts w:hint="eastAsia" w:ascii="仿宋" w:hAnsi="仿宋" w:eastAsia="仿宋" w:cs="仿宋"/>
          <w:b w:val="0"/>
          <w:bCs w:val="0"/>
          <w:i w:val="0"/>
          <w:iCs w:val="0"/>
          <w:color w:val="auto"/>
          <w:sz w:val="24"/>
          <w:highlight w:val="none"/>
        </w:rPr>
        <w:t>按照以下</w:t>
      </w:r>
      <w:r>
        <w:rPr>
          <w:rFonts w:hint="eastAsia" w:ascii="仿宋" w:hAnsi="仿宋" w:eastAsia="仿宋" w:cs="仿宋"/>
          <w:b w:val="0"/>
          <w:bCs w:val="0"/>
          <w:i w:val="0"/>
          <w:iCs w:val="0"/>
          <w:color w:val="auto"/>
          <w:sz w:val="24"/>
          <w:highlight w:val="none"/>
          <w:u w:val="single"/>
          <w:lang w:eastAsia="zh-CN"/>
        </w:rPr>
        <w:t>（</w:t>
      </w:r>
      <w:r>
        <w:rPr>
          <w:rFonts w:hint="eastAsia" w:ascii="仿宋" w:hAnsi="仿宋" w:eastAsia="仿宋" w:cs="仿宋"/>
          <w:b w:val="0"/>
          <w:bCs w:val="0"/>
          <w:i w:val="0"/>
          <w:iCs w:val="0"/>
          <w:color w:val="auto"/>
          <w:sz w:val="24"/>
          <w:highlight w:val="none"/>
          <w:u w:val="single"/>
          <w:lang w:val="en-US" w:eastAsia="zh-CN"/>
        </w:rPr>
        <w:t>2</w:t>
      </w:r>
      <w:r>
        <w:rPr>
          <w:rFonts w:hint="eastAsia" w:ascii="仿宋" w:hAnsi="仿宋" w:eastAsia="仿宋" w:cs="仿宋"/>
          <w:b w:val="0"/>
          <w:bCs w:val="0"/>
          <w:i w:val="0"/>
          <w:iCs w:val="0"/>
          <w:color w:val="auto"/>
          <w:sz w:val="24"/>
          <w:highlight w:val="none"/>
          <w:u w:val="single"/>
          <w:lang w:eastAsia="zh-CN"/>
        </w:rPr>
        <w:t>）</w:t>
      </w:r>
      <w:r>
        <w:rPr>
          <w:rFonts w:hint="eastAsia" w:ascii="仿宋" w:hAnsi="仿宋" w:eastAsia="仿宋" w:cs="仿宋"/>
          <w:b w:val="0"/>
          <w:bCs w:val="0"/>
          <w:i w:val="0"/>
          <w:iCs w:val="0"/>
          <w:color w:val="auto"/>
          <w:sz w:val="24"/>
          <w:highlight w:val="none"/>
        </w:rPr>
        <w:t>类项目确定的付款方式，采购人及时办理付款手续。对于满足合同约定支付条件的，自收到发票后1</w:t>
      </w:r>
      <w:r>
        <w:rPr>
          <w:rFonts w:hint="eastAsia" w:ascii="仿宋" w:hAnsi="仿宋" w:eastAsia="仿宋" w:cs="仿宋"/>
          <w:b w:val="0"/>
          <w:bCs w:val="0"/>
          <w:i w:val="0"/>
          <w:iCs w:val="0"/>
          <w:color w:val="auto"/>
          <w:sz w:val="24"/>
          <w:highlight w:val="none"/>
          <w:lang w:val="en-US" w:eastAsia="zh-CN"/>
        </w:rPr>
        <w:t>0个工作</w:t>
      </w:r>
      <w:r>
        <w:rPr>
          <w:rFonts w:hint="eastAsia" w:ascii="仿宋" w:hAnsi="仿宋" w:eastAsia="仿宋" w:cs="仿宋"/>
          <w:b w:val="0"/>
          <w:bCs w:val="0"/>
          <w:i w:val="0"/>
          <w:iCs w:val="0"/>
          <w:color w:val="auto"/>
          <w:sz w:val="24"/>
          <w:highlight w:val="none"/>
        </w:rPr>
        <w:t>日内将资金支付到合同约定的供应商账户或供应商数字人民币账户。</w:t>
      </w:r>
    </w:p>
    <w:p w14:paraId="777F464D">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（1）货物类项目</w:t>
      </w:r>
    </w:p>
    <w:p w14:paraId="7400E1E9">
      <w:pPr>
        <w:spacing w:line="500" w:lineRule="exact"/>
        <w:ind w:firstLine="480"/>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rPr>
        <w:t>预付款：合同金额的30%，合同签订后按规定支付；</w:t>
      </w:r>
    </w:p>
    <w:p w14:paraId="4E8BB335">
      <w:pPr>
        <w:spacing w:line="500" w:lineRule="exact"/>
        <w:ind w:firstLine="480"/>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rPr>
        <w:t>进度款：</w:t>
      </w:r>
      <w:r>
        <w:rPr>
          <w:rFonts w:hint="eastAsia" w:ascii="仿宋" w:hAnsi="仿宋" w:eastAsia="仿宋" w:cs="仿宋"/>
          <w:i w:val="0"/>
          <w:iCs w:val="0"/>
          <w:color w:val="auto"/>
          <w:sz w:val="24"/>
          <w:highlight w:val="none"/>
          <w:lang w:val="en-US" w:eastAsia="zh-CN"/>
        </w:rPr>
        <w:t>/</w:t>
      </w:r>
    </w:p>
    <w:p w14:paraId="3C028532">
      <w:pPr>
        <w:spacing w:line="500" w:lineRule="exact"/>
        <w:ind w:firstLine="48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（2）服务类项目</w:t>
      </w:r>
    </w:p>
    <w:p w14:paraId="1AAE995F">
      <w:pPr>
        <w:spacing w:line="500" w:lineRule="exact"/>
        <w:ind w:firstLine="480"/>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rPr>
        <w:t>预付款：合同金额的10%，合同签订后按规定支付；</w:t>
      </w:r>
    </w:p>
    <w:p w14:paraId="3DE848DB">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进度款：</w:t>
      </w:r>
    </w:p>
    <w:p w14:paraId="1197AAA9">
      <w:pPr>
        <w:spacing w:line="500" w:lineRule="exact"/>
        <w:ind w:firstLine="480"/>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根据项目进度考核结果，原则上：每半年经考核验收后，且收到供应商发票后10个工作日内付至合同半年期实际提供服务审计结算总价的100%；全年期考核验收后，且收到供应商发票后10个工作日内付至全年期实际提供服务审计结算总价的100%。注：半年考核付款按照半年期实际提供服务审计结算要求执行，全年期考核付款按照年度综合考核得分要求执行。</w:t>
      </w:r>
    </w:p>
    <w:p w14:paraId="5633C197">
      <w:pPr>
        <w:spacing w:line="500" w:lineRule="exac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注：在签订合同时，中标人明确表示无需预付款或者主动要求降低预付款比例的金额，采购人可不适用预付款规定。</w:t>
      </w:r>
      <w:bookmarkEnd w:id="68"/>
    </w:p>
    <w:p w14:paraId="0FB48173">
      <w:pPr>
        <w:spacing w:line="480" w:lineRule="exact"/>
        <w:ind w:firstLine="482"/>
        <w:rPr>
          <w:rFonts w:hint="eastAsia" w:ascii="仿宋" w:hAnsi="仿宋" w:eastAsia="仿宋" w:cs="仿宋"/>
          <w:b/>
          <w:bCs/>
          <w:sz w:val="24"/>
          <w:szCs w:val="24"/>
          <w:highlight w:val="none"/>
        </w:rPr>
      </w:pPr>
      <w:r>
        <w:rPr>
          <w:rFonts w:hint="eastAsia" w:ascii="仿宋" w:hAnsi="仿宋" w:eastAsia="仿宋" w:cs="仿宋"/>
          <w:b/>
          <w:bCs/>
          <w:i w:val="0"/>
          <w:iCs w:val="0"/>
          <w:color w:val="auto"/>
          <w:sz w:val="24"/>
          <w:highlight w:val="none"/>
          <w:lang w:val="en-US" w:eastAsia="zh-CN"/>
        </w:rPr>
        <w:t>39.</w:t>
      </w:r>
      <w:r>
        <w:rPr>
          <w:rFonts w:hint="eastAsia" w:ascii="仿宋" w:hAnsi="仿宋" w:eastAsia="仿宋" w:cs="仿宋"/>
          <w:b/>
          <w:bCs/>
          <w:sz w:val="24"/>
          <w:szCs w:val="24"/>
          <w:highlight w:val="none"/>
        </w:rPr>
        <w:t>供应商合法权益补偿机制</w:t>
      </w:r>
    </w:p>
    <w:p w14:paraId="48A002E6">
      <w:pPr>
        <w:pStyle w:val="675"/>
        <w:spacing w:line="480" w:lineRule="exact"/>
        <w:ind w:firstLine="480"/>
        <w:rPr>
          <w:rFonts w:hint="eastAsia" w:ascii="仿宋" w:hAnsi="仿宋" w:eastAsia="仿宋" w:cs="仿宋"/>
          <w:b w:val="0"/>
          <w:bCs w:val="0"/>
          <w:i w:val="0"/>
          <w:iCs w:val="0"/>
          <w:color w:val="auto"/>
          <w:sz w:val="24"/>
          <w:szCs w:val="22"/>
          <w:highlight w:val="none"/>
          <w:lang w:val="en-US" w:eastAsia="zh-CN" w:bidi="ar-SA"/>
        </w:rPr>
      </w:pPr>
      <w:r>
        <w:rPr>
          <w:rFonts w:hint="eastAsia" w:ascii="仿宋" w:hAnsi="仿宋" w:eastAsia="仿宋" w:cs="仿宋"/>
          <w:b w:val="0"/>
          <w:bCs w:val="0"/>
          <w:i w:val="0"/>
          <w:iCs w:val="0"/>
          <w:color w:val="auto"/>
          <w:sz w:val="24"/>
          <w:szCs w:val="22"/>
          <w:highlight w:val="none"/>
          <w:lang w:val="en-US" w:eastAsia="zh-CN" w:bidi="ar-SA"/>
        </w:rPr>
        <w:t>供应商合法权益补偿救济机制。在履约过程因政策变化、规划调整而无法履行合同约定，造成企业合法权益受损的，采购人依据实际情况对供应商进行补偿救济。</w:t>
      </w:r>
      <w:bookmarkEnd w:id="66"/>
    </w:p>
    <w:p w14:paraId="0674F0B0">
      <w:pPr>
        <w:pStyle w:val="2"/>
        <w:jc w:val="center"/>
        <w:rPr>
          <w:rFonts w:hint="eastAsia" w:ascii="仿宋" w:hAnsi="仿宋" w:eastAsia="仿宋" w:cs="仿宋"/>
          <w:sz w:val="32"/>
          <w:szCs w:val="32"/>
          <w:highlight w:val="none"/>
        </w:rPr>
      </w:pPr>
      <w:bookmarkStart w:id="69" w:name="_Toc10455"/>
      <w:bookmarkStart w:id="70" w:name="_Toc19728"/>
    </w:p>
    <w:p w14:paraId="475E7EC1">
      <w:pPr>
        <w:rPr>
          <w:rFonts w:hint="eastAsia" w:ascii="仿宋" w:hAnsi="仿宋" w:eastAsia="仿宋" w:cs="仿宋"/>
          <w:sz w:val="32"/>
          <w:szCs w:val="32"/>
          <w:highlight w:val="none"/>
        </w:rPr>
      </w:pPr>
    </w:p>
    <w:p w14:paraId="5C491A98">
      <w:pPr>
        <w:rPr>
          <w:rFonts w:hint="eastAsia" w:ascii="仿宋" w:hAnsi="仿宋" w:eastAsia="仿宋" w:cs="仿宋"/>
          <w:sz w:val="32"/>
          <w:szCs w:val="32"/>
          <w:highlight w:val="none"/>
        </w:rPr>
      </w:pPr>
    </w:p>
    <w:p w14:paraId="4821D41F">
      <w:pPr>
        <w:rPr>
          <w:rFonts w:hint="eastAsia" w:ascii="仿宋" w:hAnsi="仿宋" w:eastAsia="仿宋" w:cs="仿宋"/>
          <w:sz w:val="32"/>
          <w:szCs w:val="32"/>
          <w:highlight w:val="none"/>
        </w:rPr>
      </w:pPr>
    </w:p>
    <w:p w14:paraId="1E0ADE6A">
      <w:pPr>
        <w:pStyle w:val="47"/>
        <w:rPr>
          <w:rFonts w:hint="eastAsia" w:ascii="仿宋" w:hAnsi="仿宋" w:eastAsia="仿宋" w:cs="仿宋"/>
          <w:sz w:val="32"/>
          <w:szCs w:val="32"/>
          <w:highlight w:val="none"/>
        </w:rPr>
      </w:pPr>
    </w:p>
    <w:p w14:paraId="2D2C07F2">
      <w:pPr>
        <w:pStyle w:val="2"/>
        <w:pageBreakBefore w:val="0"/>
        <w:widowControl w:val="0"/>
        <w:spacing w:line="500" w:lineRule="atLeast"/>
        <w:jc w:val="both"/>
        <w:rPr>
          <w:rFonts w:hint="eastAsia" w:ascii="仿宋" w:hAnsi="仿宋" w:eastAsia="仿宋" w:cs="仿宋"/>
          <w:sz w:val="32"/>
          <w:szCs w:val="32"/>
          <w:highlight w:val="none"/>
        </w:rPr>
      </w:pPr>
    </w:p>
    <w:p w14:paraId="74899EA1">
      <w:pPr>
        <w:rPr>
          <w:rFonts w:hint="eastAsia"/>
          <w:highlight w:val="none"/>
        </w:rPr>
      </w:pPr>
    </w:p>
    <w:p w14:paraId="174E5A7D">
      <w:pPr>
        <w:rPr>
          <w:rFonts w:hint="eastAsia"/>
          <w:highlight w:val="none"/>
        </w:rPr>
      </w:pPr>
    </w:p>
    <w:p w14:paraId="49FAC307">
      <w:pPr>
        <w:rPr>
          <w:rFonts w:hint="eastAsia"/>
          <w:highlight w:val="none"/>
        </w:rPr>
      </w:pPr>
    </w:p>
    <w:p w14:paraId="17055DAF">
      <w:pPr>
        <w:rPr>
          <w:rFonts w:hint="eastAsia"/>
          <w:highlight w:val="none"/>
        </w:rPr>
      </w:pPr>
    </w:p>
    <w:p w14:paraId="12DECC8B">
      <w:pPr>
        <w:rPr>
          <w:rFonts w:hint="eastAsia"/>
          <w:highlight w:val="none"/>
        </w:rPr>
      </w:pPr>
    </w:p>
    <w:p w14:paraId="5943A734">
      <w:pPr>
        <w:rPr>
          <w:rFonts w:hint="eastAsia"/>
          <w:highlight w:val="none"/>
        </w:rPr>
      </w:pPr>
    </w:p>
    <w:p w14:paraId="7984E91B">
      <w:pPr>
        <w:rPr>
          <w:rFonts w:hint="eastAsia"/>
          <w:highlight w:val="none"/>
        </w:rPr>
      </w:pPr>
    </w:p>
    <w:p w14:paraId="746BDF66">
      <w:pPr>
        <w:rPr>
          <w:rFonts w:hint="eastAsia"/>
          <w:highlight w:val="none"/>
        </w:rPr>
      </w:pPr>
    </w:p>
    <w:p w14:paraId="5DC5AA13">
      <w:pPr>
        <w:rPr>
          <w:rFonts w:hint="eastAsia"/>
          <w:highlight w:val="none"/>
        </w:rPr>
      </w:pPr>
    </w:p>
    <w:p w14:paraId="73242B3E">
      <w:pPr>
        <w:rPr>
          <w:rFonts w:hint="eastAsia"/>
          <w:highlight w:val="none"/>
        </w:rPr>
      </w:pPr>
    </w:p>
    <w:p w14:paraId="02D32934">
      <w:pPr>
        <w:rPr>
          <w:rFonts w:hint="eastAsia"/>
          <w:highlight w:val="none"/>
        </w:rPr>
      </w:pPr>
    </w:p>
    <w:p w14:paraId="299089E5">
      <w:pPr>
        <w:rPr>
          <w:rFonts w:hint="eastAsia"/>
          <w:highlight w:val="none"/>
        </w:rPr>
      </w:pPr>
    </w:p>
    <w:p w14:paraId="12F426D2">
      <w:pPr>
        <w:rPr>
          <w:rFonts w:hint="eastAsia"/>
          <w:highlight w:val="none"/>
        </w:rPr>
      </w:pPr>
    </w:p>
    <w:p w14:paraId="4FA6A6AB">
      <w:pPr>
        <w:rPr>
          <w:rFonts w:hint="eastAsia"/>
          <w:highlight w:val="none"/>
        </w:rPr>
      </w:pPr>
    </w:p>
    <w:p w14:paraId="7B2B9A17">
      <w:pPr>
        <w:rPr>
          <w:rFonts w:hint="eastAsia"/>
          <w:highlight w:val="none"/>
        </w:rPr>
      </w:pPr>
    </w:p>
    <w:p w14:paraId="408FD8C9">
      <w:pPr>
        <w:rPr>
          <w:rFonts w:hint="eastAsia"/>
          <w:highlight w:val="none"/>
        </w:rPr>
      </w:pPr>
    </w:p>
    <w:p w14:paraId="201EFB27">
      <w:pPr>
        <w:rPr>
          <w:rFonts w:hint="eastAsia"/>
          <w:highlight w:val="none"/>
        </w:rPr>
      </w:pPr>
    </w:p>
    <w:p w14:paraId="63DD31CE">
      <w:pPr>
        <w:rPr>
          <w:rFonts w:hint="eastAsia"/>
          <w:highlight w:val="none"/>
        </w:rPr>
      </w:pPr>
    </w:p>
    <w:p w14:paraId="35787046">
      <w:pPr>
        <w:rPr>
          <w:rFonts w:hint="eastAsia"/>
          <w:highlight w:val="none"/>
        </w:rPr>
      </w:pPr>
    </w:p>
    <w:p w14:paraId="69A16AD5">
      <w:pPr>
        <w:rPr>
          <w:rFonts w:hint="eastAsia"/>
          <w:highlight w:val="none"/>
        </w:rPr>
      </w:pPr>
    </w:p>
    <w:p w14:paraId="6048D2EE">
      <w:pPr>
        <w:rPr>
          <w:rFonts w:hint="eastAsia"/>
          <w:highlight w:val="none"/>
        </w:rPr>
      </w:pPr>
    </w:p>
    <w:p w14:paraId="0A5C91DF">
      <w:pPr>
        <w:rPr>
          <w:rFonts w:hint="eastAsia"/>
          <w:highlight w:val="none"/>
        </w:rPr>
      </w:pPr>
    </w:p>
    <w:p w14:paraId="671C0532">
      <w:pPr>
        <w:rPr>
          <w:rFonts w:hint="eastAsia"/>
          <w:highlight w:val="none"/>
        </w:rPr>
      </w:pPr>
    </w:p>
    <w:p w14:paraId="1804658E">
      <w:pPr>
        <w:pStyle w:val="2"/>
        <w:pageBreakBefore w:val="0"/>
        <w:widowControl w:val="0"/>
        <w:spacing w:line="500" w:lineRule="atLeast"/>
        <w:jc w:val="center"/>
        <w:rPr>
          <w:rFonts w:hint="eastAsia" w:ascii="仿宋" w:hAnsi="仿宋" w:eastAsia="仿宋" w:cs="仿宋"/>
          <w:b/>
          <w:bCs/>
          <w:sz w:val="32"/>
          <w:szCs w:val="32"/>
          <w:highlight w:val="none"/>
        </w:rPr>
      </w:pPr>
      <w:bookmarkStart w:id="71" w:name="_Toc12329"/>
      <w:r>
        <w:rPr>
          <w:rFonts w:hint="eastAsia" w:ascii="仿宋" w:hAnsi="仿宋" w:eastAsia="仿宋" w:cs="仿宋"/>
          <w:b/>
          <w:bCs/>
          <w:sz w:val="32"/>
          <w:szCs w:val="32"/>
          <w:highlight w:val="none"/>
        </w:rPr>
        <w:t>第三章 框架协议文本</w:t>
      </w:r>
      <w:bookmarkEnd w:id="69"/>
      <w:bookmarkEnd w:id="71"/>
    </w:p>
    <w:p w14:paraId="47CA8AD9">
      <w:pPr>
        <w:pageBreakBefore w:val="0"/>
        <w:widowControl w:val="0"/>
        <w:spacing w:line="500" w:lineRule="atLeast"/>
        <w:jc w:val="center"/>
        <w:outlineLvl w:val="0"/>
        <w:rPr>
          <w:rFonts w:hint="eastAsia" w:ascii="仿宋" w:hAnsi="仿宋" w:eastAsia="仿宋" w:cs="仿宋"/>
          <w:b w:val="0"/>
          <w:bCs/>
          <w:color w:val="auto"/>
          <w:sz w:val="24"/>
          <w:szCs w:val="24"/>
          <w:highlight w:val="none"/>
        </w:rPr>
      </w:pP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u w:val="single"/>
          <w:lang w:val="en-US" w:eastAsia="zh-CN"/>
        </w:rPr>
        <w:t xml:space="preserve"> </w:t>
      </w:r>
      <w:bookmarkStart w:id="72" w:name="_Toc14137"/>
      <w:bookmarkStart w:id="73" w:name="_Toc18260"/>
      <w:bookmarkStart w:id="74" w:name="_Toc8622"/>
      <w:bookmarkStart w:id="75" w:name="_Toc11861"/>
      <w:r>
        <w:rPr>
          <w:rFonts w:hint="eastAsia" w:ascii="仿宋" w:hAnsi="仿宋" w:eastAsia="仿宋" w:cs="仿宋"/>
          <w:b w:val="0"/>
          <w:bCs/>
          <w:color w:val="auto"/>
          <w:sz w:val="24"/>
          <w:szCs w:val="24"/>
          <w:highlight w:val="none"/>
          <w:lang w:val="en-US" w:eastAsia="zh-CN"/>
        </w:rPr>
        <w:t>项目</w:t>
      </w:r>
      <w:r>
        <w:rPr>
          <w:rFonts w:hint="eastAsia" w:ascii="仿宋" w:hAnsi="仿宋" w:eastAsia="仿宋" w:cs="仿宋"/>
          <w:b w:val="0"/>
          <w:bCs/>
          <w:color w:val="auto"/>
          <w:sz w:val="24"/>
          <w:szCs w:val="24"/>
          <w:highlight w:val="none"/>
        </w:rPr>
        <w:t>框架协议文本（服务）（框架协议编号</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rPr>
        <w:t>）</w:t>
      </w:r>
      <w:bookmarkEnd w:id="72"/>
      <w:bookmarkEnd w:id="73"/>
      <w:bookmarkEnd w:id="74"/>
      <w:bookmarkEnd w:id="75"/>
    </w:p>
    <w:p w14:paraId="06C02BAC">
      <w:pPr>
        <w:pStyle w:val="23"/>
        <w:pageBreakBefore w:val="0"/>
        <w:widowControl w:val="0"/>
        <w:spacing w:line="500" w:lineRule="atLeast"/>
        <w:ind w:firstLine="480"/>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项目名称：</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项目编号：</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066A5202">
      <w:pPr>
        <w:pStyle w:val="23"/>
        <w:pageBreakBefore w:val="0"/>
        <w:widowControl w:val="0"/>
        <w:spacing w:line="500" w:lineRule="atLeast"/>
        <w:ind w:firstLine="480"/>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甲方：（征集人）</w:t>
      </w:r>
      <w:r>
        <w:rPr>
          <w:rFonts w:hint="eastAsia" w:ascii="仿宋" w:hAnsi="仿宋" w:eastAsia="仿宋" w:cs="仿宋"/>
          <w:color w:val="auto"/>
          <w:sz w:val="24"/>
          <w:szCs w:val="24"/>
          <w:highlight w:val="none"/>
          <w:u w:val="single"/>
          <w:lang w:val="en-US" w:eastAsia="zh-CN"/>
        </w:rPr>
        <w:t xml:space="preserve">                 </w:t>
      </w:r>
    </w:p>
    <w:p w14:paraId="00706DAB">
      <w:pPr>
        <w:pStyle w:val="23"/>
        <w:pageBreakBefore w:val="0"/>
        <w:widowControl w:val="0"/>
        <w:spacing w:line="500" w:lineRule="atLeast"/>
        <w:ind w:firstLine="480"/>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乙方：（入围供应商）</w:t>
      </w:r>
      <w:r>
        <w:rPr>
          <w:rFonts w:hint="eastAsia" w:ascii="仿宋" w:hAnsi="仿宋" w:eastAsia="仿宋" w:cs="仿宋"/>
          <w:color w:val="auto"/>
          <w:sz w:val="24"/>
          <w:szCs w:val="24"/>
          <w:highlight w:val="none"/>
          <w:u w:val="single"/>
          <w:lang w:val="en-US" w:eastAsia="zh-CN"/>
        </w:rPr>
        <w:t xml:space="preserve">             </w:t>
      </w:r>
    </w:p>
    <w:p w14:paraId="6C477BD4">
      <w:pPr>
        <w:pStyle w:val="23"/>
        <w:pageBreakBefore w:val="0"/>
        <w:widowControl w:val="0"/>
        <w:spacing w:line="500" w:lineRule="atLeast"/>
        <w:ind w:firstLine="48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甲、乙双方根据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项目框架协议采购的结果，签署本文本。</w:t>
      </w:r>
    </w:p>
    <w:p w14:paraId="3252FBAB">
      <w:pPr>
        <w:pStyle w:val="23"/>
        <w:pageBreakBefore w:val="0"/>
        <w:widowControl w:val="0"/>
        <w:spacing w:line="500" w:lineRule="atLeast"/>
        <w:ind w:firstLine="482"/>
        <w:outlineLvl w:val="1"/>
        <w:rPr>
          <w:rFonts w:hint="eastAsia" w:ascii="仿宋" w:hAnsi="仿宋" w:eastAsia="仿宋" w:cs="仿宋"/>
          <w:b/>
          <w:color w:val="auto"/>
          <w:sz w:val="24"/>
          <w:szCs w:val="24"/>
          <w:highlight w:val="none"/>
        </w:rPr>
      </w:pPr>
      <w:bookmarkStart w:id="76" w:name="_Toc2588"/>
      <w:bookmarkStart w:id="77" w:name="_Toc2767"/>
      <w:bookmarkStart w:id="78" w:name="_Toc5178"/>
      <w:bookmarkStart w:id="79" w:name="_Toc8688"/>
      <w:r>
        <w:rPr>
          <w:rFonts w:hint="eastAsia" w:ascii="仿宋" w:hAnsi="仿宋" w:eastAsia="仿宋" w:cs="仿宋"/>
          <w:b/>
          <w:color w:val="auto"/>
          <w:sz w:val="24"/>
          <w:szCs w:val="24"/>
          <w:highlight w:val="none"/>
        </w:rPr>
        <w:t>一、项目基本情况</w:t>
      </w:r>
      <w:bookmarkEnd w:id="76"/>
      <w:bookmarkEnd w:id="77"/>
      <w:bookmarkEnd w:id="78"/>
      <w:bookmarkEnd w:id="79"/>
    </w:p>
    <w:p w14:paraId="76C55764">
      <w:pPr>
        <w:pStyle w:val="23"/>
        <w:pageBreakBefore w:val="0"/>
        <w:widowControl w:val="0"/>
        <w:spacing w:line="500" w:lineRule="atLeast"/>
        <w:ind w:firstLine="480"/>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1.1采购需求：</w:t>
      </w:r>
      <w:r>
        <w:rPr>
          <w:rFonts w:hint="eastAsia" w:ascii="仿宋" w:hAnsi="仿宋" w:eastAsia="仿宋" w:cs="仿宋"/>
          <w:b w:val="0"/>
          <w:bCs w:val="0"/>
          <w:color w:val="auto"/>
          <w:sz w:val="24"/>
          <w:szCs w:val="24"/>
          <w:highlight w:val="none"/>
          <w:u w:val="single"/>
        </w:rPr>
        <w:t>见征集文件需求</w:t>
      </w:r>
    </w:p>
    <w:p w14:paraId="578BF582">
      <w:pPr>
        <w:pStyle w:val="23"/>
        <w:pageBreakBefore w:val="0"/>
        <w:widowControl w:val="0"/>
        <w:spacing w:line="500" w:lineRule="atLeast"/>
        <w:ind w:firstLine="480"/>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1.2最高限制单价：</w:t>
      </w:r>
      <w:r>
        <w:rPr>
          <w:rFonts w:hint="eastAsia" w:ascii="仿宋" w:hAnsi="仿宋" w:eastAsia="仿宋" w:cs="仿宋"/>
          <w:b w:val="0"/>
          <w:bCs w:val="0"/>
          <w:color w:val="auto"/>
          <w:sz w:val="24"/>
          <w:szCs w:val="24"/>
          <w:highlight w:val="none"/>
          <w:u w:val="single"/>
        </w:rPr>
        <w:t>见征集文件</w:t>
      </w:r>
    </w:p>
    <w:p w14:paraId="2E6E7C50">
      <w:pPr>
        <w:pStyle w:val="23"/>
        <w:pageBreakBefore w:val="0"/>
        <w:widowControl w:val="0"/>
        <w:spacing w:line="500" w:lineRule="atLeast"/>
        <w:ind w:firstLine="480"/>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1.3适用本次框架协议的征集人或服务对象范围：</w:t>
      </w:r>
      <w:r>
        <w:rPr>
          <w:rFonts w:hint="eastAsia" w:ascii="仿宋" w:hAnsi="仿宋" w:eastAsia="仿宋" w:cs="仿宋"/>
          <w:b w:val="0"/>
          <w:bCs w:val="0"/>
          <w:color w:val="auto"/>
          <w:sz w:val="24"/>
          <w:szCs w:val="24"/>
          <w:highlight w:val="none"/>
          <w:u w:val="single"/>
        </w:rPr>
        <w:t>详见征集文件</w:t>
      </w:r>
    </w:p>
    <w:p w14:paraId="0050B603">
      <w:pPr>
        <w:pStyle w:val="23"/>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1.4履行合同的地域范围：</w:t>
      </w:r>
      <w:r>
        <w:rPr>
          <w:rFonts w:hint="eastAsia" w:ascii="仿宋" w:hAnsi="仿宋" w:eastAsia="仿宋" w:cs="仿宋"/>
          <w:b w:val="0"/>
          <w:bCs w:val="0"/>
          <w:color w:val="auto"/>
          <w:sz w:val="24"/>
          <w:szCs w:val="24"/>
          <w:highlight w:val="none"/>
          <w:u w:val="single"/>
        </w:rPr>
        <w:t>由</w:t>
      </w:r>
      <w:r>
        <w:rPr>
          <w:rFonts w:hint="eastAsia" w:ascii="仿宋" w:hAnsi="仿宋" w:eastAsia="仿宋" w:cs="仿宋"/>
          <w:b w:val="0"/>
          <w:bCs w:val="0"/>
          <w:color w:val="auto"/>
          <w:sz w:val="24"/>
          <w:szCs w:val="24"/>
          <w:highlight w:val="none"/>
          <w:u w:val="single"/>
          <w:lang w:val="en-US" w:eastAsia="zh-CN"/>
        </w:rPr>
        <w:t>宿迁市宿城区残疾人联合会</w:t>
      </w:r>
      <w:r>
        <w:rPr>
          <w:rFonts w:hint="eastAsia" w:ascii="仿宋" w:hAnsi="仿宋" w:eastAsia="仿宋" w:cs="仿宋"/>
          <w:b w:val="0"/>
          <w:bCs w:val="0"/>
          <w:color w:val="auto"/>
          <w:sz w:val="24"/>
          <w:szCs w:val="24"/>
          <w:highlight w:val="none"/>
          <w:u w:val="single"/>
        </w:rPr>
        <w:t>明确</w:t>
      </w:r>
    </w:p>
    <w:p w14:paraId="29CDABB1">
      <w:pPr>
        <w:pStyle w:val="23"/>
        <w:pageBreakBefore w:val="0"/>
        <w:widowControl w:val="0"/>
        <w:spacing w:line="500" w:lineRule="atLeast"/>
        <w:ind w:firstLine="482"/>
        <w:outlineLvl w:val="1"/>
        <w:rPr>
          <w:rFonts w:hint="eastAsia" w:ascii="仿宋" w:hAnsi="仿宋" w:eastAsia="仿宋" w:cs="仿宋"/>
          <w:b/>
          <w:color w:val="auto"/>
          <w:sz w:val="24"/>
          <w:szCs w:val="24"/>
          <w:highlight w:val="none"/>
        </w:rPr>
      </w:pPr>
      <w:bookmarkStart w:id="80" w:name="_Toc32375"/>
      <w:bookmarkStart w:id="81" w:name="_Toc8278"/>
      <w:bookmarkStart w:id="82" w:name="_Toc5672"/>
      <w:bookmarkStart w:id="83" w:name="_Toc5143"/>
      <w:r>
        <w:rPr>
          <w:rFonts w:hint="eastAsia" w:ascii="仿宋" w:hAnsi="仿宋" w:eastAsia="仿宋" w:cs="仿宋"/>
          <w:b/>
          <w:color w:val="auto"/>
          <w:sz w:val="24"/>
          <w:szCs w:val="24"/>
          <w:highlight w:val="none"/>
        </w:rPr>
        <w:t>二、第一阶段入围服务机构的相关信息</w:t>
      </w:r>
      <w:bookmarkEnd w:id="80"/>
      <w:bookmarkEnd w:id="81"/>
      <w:bookmarkEnd w:id="82"/>
      <w:bookmarkEnd w:id="83"/>
    </w:p>
    <w:p w14:paraId="4AEF4A1C">
      <w:pPr>
        <w:pStyle w:val="23"/>
        <w:pageBreakBefore w:val="0"/>
        <w:widowControl w:val="0"/>
        <w:spacing w:line="5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2.1机构资质要求：</w:t>
      </w:r>
      <w:r>
        <w:rPr>
          <w:rFonts w:hint="eastAsia" w:ascii="仿宋" w:hAnsi="仿宋" w:eastAsia="仿宋" w:cs="仿宋"/>
          <w:color w:val="auto"/>
          <w:sz w:val="24"/>
          <w:szCs w:val="24"/>
          <w:highlight w:val="none"/>
          <w:u w:val="single"/>
        </w:rPr>
        <w:t>见征集文件需求</w:t>
      </w:r>
    </w:p>
    <w:p w14:paraId="75589CCF">
      <w:pPr>
        <w:pageBreakBefore w:val="0"/>
        <w:widowControl w:val="0"/>
        <w:spacing w:line="500" w:lineRule="atLeast"/>
        <w:ind w:firstLine="480"/>
        <w:rPr>
          <w:rFonts w:hint="eastAsia" w:ascii="仿宋" w:hAnsi="仿宋" w:eastAsia="仿宋" w:cs="仿宋"/>
          <w:b w:val="0"/>
          <w:bCs w:val="0"/>
          <w:color w:val="auto"/>
          <w:sz w:val="24"/>
          <w:szCs w:val="24"/>
          <w:highlight w:val="none"/>
          <w:u w:val="single"/>
          <w:lang w:val="en-US" w:eastAsia="zh-CN" w:bidi="ar-SA"/>
        </w:rPr>
      </w:pPr>
      <w:bookmarkStart w:id="84" w:name="_Toc1170"/>
      <w:bookmarkStart w:id="85" w:name="_Toc10528"/>
      <w:r>
        <w:rPr>
          <w:rFonts w:hint="eastAsia" w:ascii="仿宋" w:hAnsi="仿宋" w:eastAsia="仿宋" w:cs="仿宋"/>
          <w:b w:val="0"/>
          <w:bCs w:val="0"/>
          <w:color w:val="auto"/>
          <w:sz w:val="24"/>
          <w:szCs w:val="24"/>
          <w:highlight w:val="none"/>
          <w:lang w:val="en-US" w:eastAsia="zh-CN" w:bidi="ar-SA"/>
        </w:rPr>
        <w:t>2.2服务标准：</w:t>
      </w:r>
      <w:r>
        <w:rPr>
          <w:rFonts w:hint="eastAsia" w:ascii="仿宋" w:hAnsi="仿宋" w:eastAsia="仿宋" w:cs="仿宋"/>
          <w:b w:val="0"/>
          <w:bCs w:val="0"/>
          <w:color w:val="auto"/>
          <w:sz w:val="24"/>
          <w:szCs w:val="24"/>
          <w:highlight w:val="none"/>
          <w:u w:val="single"/>
          <w:lang w:val="en-US" w:eastAsia="zh-CN" w:bidi="ar-SA"/>
        </w:rPr>
        <w:t>见采购需求</w:t>
      </w:r>
    </w:p>
    <w:p w14:paraId="23789E9D">
      <w:pPr>
        <w:pageBreakBefore w:val="0"/>
        <w:widowControl w:val="0"/>
        <w:spacing w:line="500" w:lineRule="atLeast"/>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2.3服务流程：</w:t>
      </w:r>
      <w:r>
        <w:rPr>
          <w:rFonts w:hint="eastAsia" w:ascii="仿宋" w:hAnsi="仿宋" w:eastAsia="仿宋" w:cs="仿宋"/>
          <w:b w:val="0"/>
          <w:bCs w:val="0"/>
          <w:color w:val="auto"/>
          <w:sz w:val="24"/>
          <w:szCs w:val="24"/>
          <w:highlight w:val="none"/>
          <w:u w:val="single"/>
          <w:lang w:val="en-US" w:eastAsia="zh-CN" w:bidi="ar-SA"/>
        </w:rPr>
        <w:t>见采购需求</w:t>
      </w:r>
    </w:p>
    <w:p w14:paraId="67D8A29A">
      <w:pPr>
        <w:pageBreakBefore w:val="0"/>
        <w:widowControl w:val="0"/>
        <w:spacing w:line="500" w:lineRule="atLeast"/>
        <w:ind w:firstLine="480"/>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lang w:val="en-US" w:eastAsia="zh-CN" w:bidi="ar-SA"/>
        </w:rPr>
        <w:t>2.4服务管理：</w:t>
      </w:r>
      <w:r>
        <w:rPr>
          <w:rFonts w:hint="eastAsia" w:ascii="仿宋" w:hAnsi="仿宋" w:eastAsia="仿宋" w:cs="仿宋"/>
          <w:b w:val="0"/>
          <w:bCs w:val="0"/>
          <w:color w:val="auto"/>
          <w:sz w:val="24"/>
          <w:szCs w:val="24"/>
          <w:highlight w:val="none"/>
          <w:u w:val="single"/>
          <w:lang w:val="en-US" w:eastAsia="zh-CN" w:bidi="ar-SA"/>
        </w:rPr>
        <w:t>见采购需求</w:t>
      </w:r>
    </w:p>
    <w:p w14:paraId="6C1F5083">
      <w:pPr>
        <w:pageBreakBefore w:val="0"/>
        <w:widowControl w:val="0"/>
        <w:spacing w:line="500" w:lineRule="atLeast"/>
        <w:ind w:firstLine="480"/>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2.5服务费用：</w:t>
      </w:r>
      <w:r>
        <w:rPr>
          <w:rFonts w:hint="eastAsia" w:ascii="仿宋" w:hAnsi="仿宋" w:eastAsia="仿宋" w:cs="仿宋"/>
          <w:b w:val="0"/>
          <w:bCs w:val="0"/>
          <w:color w:val="auto"/>
          <w:sz w:val="24"/>
          <w:szCs w:val="24"/>
          <w:highlight w:val="none"/>
          <w:u w:val="single"/>
          <w:lang w:val="en-US" w:eastAsia="zh-CN" w:bidi="ar-SA"/>
        </w:rPr>
        <w:t>见采购需求</w:t>
      </w:r>
    </w:p>
    <w:p w14:paraId="30669ED0">
      <w:pPr>
        <w:pStyle w:val="23"/>
        <w:pageBreakBefore w:val="0"/>
        <w:widowControl w:val="0"/>
        <w:spacing w:line="500" w:lineRule="atLeast"/>
        <w:ind w:firstLine="482"/>
        <w:outlineLvl w:val="1"/>
        <w:rPr>
          <w:rFonts w:hint="eastAsia" w:ascii="仿宋" w:hAnsi="仿宋" w:eastAsia="仿宋" w:cs="仿宋"/>
          <w:b/>
          <w:color w:val="auto"/>
          <w:sz w:val="24"/>
          <w:szCs w:val="24"/>
          <w:highlight w:val="none"/>
        </w:rPr>
      </w:pPr>
      <w:bookmarkStart w:id="86" w:name="_Toc10235"/>
      <w:bookmarkStart w:id="87" w:name="_Toc32164"/>
      <w:r>
        <w:rPr>
          <w:rFonts w:hint="eastAsia" w:ascii="仿宋" w:hAnsi="仿宋" w:eastAsia="仿宋" w:cs="仿宋"/>
          <w:b/>
          <w:color w:val="auto"/>
          <w:sz w:val="24"/>
          <w:szCs w:val="24"/>
          <w:highlight w:val="none"/>
        </w:rPr>
        <w:t>三、确定第二阶段成交供应商的方式</w:t>
      </w:r>
      <w:bookmarkEnd w:id="84"/>
      <w:bookmarkEnd w:id="85"/>
      <w:bookmarkEnd w:id="86"/>
      <w:bookmarkEnd w:id="87"/>
    </w:p>
    <w:p w14:paraId="3DA3C873">
      <w:pPr>
        <w:pStyle w:val="23"/>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采购人从第一阶段入围供应商中直接选定，并与其签订采购合同；由</w:t>
      </w:r>
      <w:r>
        <w:rPr>
          <w:rFonts w:hint="eastAsia" w:ascii="仿宋" w:hAnsi="仿宋" w:eastAsia="仿宋" w:cs="仿宋"/>
          <w:b w:val="0"/>
          <w:bCs w:val="0"/>
          <w:color w:val="auto"/>
          <w:sz w:val="24"/>
          <w:szCs w:val="24"/>
          <w:highlight w:val="none"/>
          <w:lang w:val="en-US" w:eastAsia="zh-CN"/>
        </w:rPr>
        <w:t>征集人为</w:t>
      </w:r>
      <w:r>
        <w:rPr>
          <w:rFonts w:hint="eastAsia" w:ascii="仿宋" w:hAnsi="仿宋" w:eastAsia="仿宋" w:cs="仿宋"/>
          <w:b w:val="0"/>
          <w:bCs w:val="0"/>
          <w:color w:val="auto"/>
          <w:sz w:val="24"/>
          <w:szCs w:val="24"/>
          <w:highlight w:val="none"/>
        </w:rPr>
        <w:t>服务对象</w:t>
      </w:r>
      <w:r>
        <w:rPr>
          <w:rFonts w:hint="eastAsia" w:ascii="仿宋" w:hAnsi="仿宋" w:eastAsia="仿宋" w:cs="仿宋"/>
          <w:b w:val="0"/>
          <w:bCs w:val="0"/>
          <w:color w:val="auto"/>
          <w:sz w:val="24"/>
          <w:szCs w:val="24"/>
          <w:highlight w:val="none"/>
          <w:lang w:val="en-US" w:eastAsia="zh-CN"/>
        </w:rPr>
        <w:t>推荐入围</w:t>
      </w:r>
      <w:r>
        <w:rPr>
          <w:rFonts w:hint="eastAsia" w:ascii="仿宋" w:hAnsi="仿宋" w:eastAsia="仿宋" w:cs="仿宋"/>
          <w:b w:val="0"/>
          <w:bCs w:val="0"/>
          <w:color w:val="auto"/>
          <w:sz w:val="24"/>
          <w:szCs w:val="24"/>
          <w:highlight w:val="none"/>
        </w:rPr>
        <w:t>康复机构。</w:t>
      </w:r>
    </w:p>
    <w:p w14:paraId="010244D7">
      <w:pPr>
        <w:pStyle w:val="23"/>
        <w:pageBreakBefore w:val="0"/>
        <w:widowControl w:val="0"/>
        <w:spacing w:line="500" w:lineRule="atLeast"/>
        <w:ind w:firstLine="482"/>
        <w:outlineLvl w:val="1"/>
        <w:rPr>
          <w:rFonts w:hint="eastAsia" w:ascii="仿宋" w:hAnsi="仿宋" w:eastAsia="仿宋" w:cs="仿宋"/>
          <w:b/>
          <w:color w:val="auto"/>
          <w:sz w:val="24"/>
          <w:szCs w:val="24"/>
          <w:highlight w:val="none"/>
        </w:rPr>
      </w:pPr>
      <w:bookmarkStart w:id="88" w:name="_Toc19510"/>
      <w:bookmarkStart w:id="89" w:name="_Toc17501"/>
      <w:bookmarkStart w:id="90" w:name="_Toc17534"/>
      <w:bookmarkStart w:id="91" w:name="_Toc14013"/>
      <w:r>
        <w:rPr>
          <w:rFonts w:hint="eastAsia" w:ascii="仿宋" w:hAnsi="仿宋" w:eastAsia="仿宋" w:cs="仿宋"/>
          <w:b/>
          <w:color w:val="auto"/>
          <w:sz w:val="24"/>
          <w:szCs w:val="24"/>
          <w:highlight w:val="none"/>
        </w:rPr>
        <w:t>四、资金支付方式、时间和条件</w:t>
      </w:r>
      <w:bookmarkEnd w:id="88"/>
      <w:bookmarkEnd w:id="89"/>
      <w:bookmarkEnd w:id="90"/>
      <w:bookmarkEnd w:id="91"/>
    </w:p>
    <w:p w14:paraId="4C3A1BA1">
      <w:pPr>
        <w:pStyle w:val="23"/>
        <w:pageBreakBefore w:val="0"/>
        <w:widowControl w:val="0"/>
        <w:numPr>
          <w:ilvl w:val="0"/>
          <w:numId w:val="0"/>
        </w:numPr>
        <w:spacing w:line="500" w:lineRule="atLeast"/>
        <w:ind w:left="0"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SA"/>
        </w:rPr>
        <w:t>4.1</w:t>
      </w:r>
      <w:r>
        <w:rPr>
          <w:rFonts w:hint="eastAsia" w:ascii="仿宋" w:hAnsi="仿宋" w:eastAsia="仿宋" w:cs="仿宋"/>
          <w:b w:val="0"/>
          <w:bCs w:val="0"/>
          <w:color w:val="auto"/>
          <w:sz w:val="24"/>
          <w:szCs w:val="24"/>
          <w:highlight w:val="none"/>
          <w:lang w:val="en-US" w:eastAsia="zh-CN"/>
        </w:rPr>
        <w:t>支付方式：</w:t>
      </w:r>
    </w:p>
    <w:p w14:paraId="4C244589">
      <w:pPr>
        <w:pageBreakBefore w:val="0"/>
        <w:widowControl w:val="0"/>
        <w:spacing w:line="500" w:lineRule="atLeast"/>
        <w:ind w:firstLine="480"/>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rPr>
        <w:t>预付款：合同金额的10%，合同签订后按规定支付；</w:t>
      </w:r>
    </w:p>
    <w:p w14:paraId="27E9E05A">
      <w:pPr>
        <w:pageBreakBefore w:val="0"/>
        <w:widowControl w:val="0"/>
        <w:spacing w:line="500" w:lineRule="atLeast"/>
        <w:ind w:firstLine="48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进度款：</w:t>
      </w:r>
      <w:r>
        <w:rPr>
          <w:rFonts w:hint="eastAsia" w:ascii="仿宋" w:hAnsi="仿宋" w:eastAsia="仿宋" w:cs="仿宋"/>
          <w:b w:val="0"/>
          <w:bCs w:val="0"/>
          <w:i w:val="0"/>
          <w:iCs w:val="0"/>
          <w:color w:val="auto"/>
          <w:sz w:val="24"/>
          <w:highlight w:val="none"/>
          <w:lang w:val="en-US" w:eastAsia="zh-CN"/>
        </w:rPr>
        <w:t>根据项目进度考核结果，原则上：每半年经考核验收后，且收到供应商发票后10个工作日内付至合同半年期实际提供服务审计结算总价的100%；全年期考核验收后，且收到供应商发票后10个工作日内付至全年期实际提供服务审计结算总价的100%。注：半年考核付款按照半年期实际提供服务审计结算要求执行，全年期考核付款按照年度综合考核得分要求执行。</w:t>
      </w:r>
    </w:p>
    <w:p w14:paraId="1883BB3F">
      <w:pPr>
        <w:pageBreakBefore w:val="0"/>
        <w:widowControl w:val="0"/>
        <w:spacing w:line="500" w:lineRule="atLeast"/>
        <w:ind w:firstLine="480"/>
        <w:rPr>
          <w:rFonts w:hint="eastAsia" w:ascii="仿宋" w:hAnsi="仿宋" w:eastAsia="仿宋" w:cs="仿宋"/>
          <w:b w:val="0"/>
          <w:bCs w:val="0"/>
          <w:i w:val="0"/>
          <w:iCs w:val="0"/>
          <w:color w:val="auto"/>
          <w:highlight w:val="none"/>
        </w:rPr>
      </w:pPr>
      <w:r>
        <w:rPr>
          <w:rFonts w:hint="eastAsia" w:ascii="仿宋" w:hAnsi="仿宋" w:eastAsia="仿宋" w:cs="仿宋"/>
          <w:b w:val="0"/>
          <w:bCs w:val="0"/>
          <w:i w:val="0"/>
          <w:iCs w:val="0"/>
          <w:color w:val="auto"/>
          <w:sz w:val="24"/>
          <w:highlight w:val="none"/>
        </w:rPr>
        <w:t>注：在签订合同时，中标人明确表示无需预付款或者主动要求降低预付款比例的金额，采购人可不适用预付款规定。</w:t>
      </w:r>
    </w:p>
    <w:p w14:paraId="7C85A560">
      <w:pPr>
        <w:pageBreakBefore w:val="0"/>
        <w:widowControl w:val="0"/>
        <w:spacing w:line="500" w:lineRule="atLeast"/>
        <w:ind w:firstLine="480"/>
        <w:rPr>
          <w:rFonts w:hint="eastAsia" w:ascii="仿宋" w:hAnsi="仿宋" w:eastAsia="仿宋" w:cs="仿宋"/>
          <w:b w:val="0"/>
          <w:bCs w:val="0"/>
          <w:i w:val="0"/>
          <w:iCs w:val="0"/>
          <w:color w:val="auto"/>
          <w:sz w:val="24"/>
          <w:highlight w:val="none"/>
          <w:lang w:val="en-US" w:eastAsia="en-US"/>
        </w:rPr>
      </w:pPr>
      <w:r>
        <w:rPr>
          <w:rFonts w:hint="eastAsia" w:ascii="仿宋" w:hAnsi="仿宋" w:eastAsia="仿宋" w:cs="仿宋"/>
          <w:b w:val="0"/>
          <w:bCs w:val="0"/>
          <w:i w:val="0"/>
          <w:iCs w:val="0"/>
          <w:color w:val="auto"/>
          <w:sz w:val="24"/>
          <w:highlight w:val="none"/>
          <w:lang w:val="en-US" w:eastAsia="en-US"/>
        </w:rPr>
        <w:t>对考核不达标的，按相关文件要求扣减结算资金，并限期整改。入围供应商为具体采购人或服务对象开具合法的发票，采购人或服务对象须按规定及时规范进行费用结算支付。</w:t>
      </w:r>
    </w:p>
    <w:p w14:paraId="3372537B">
      <w:pPr>
        <w:pageBreakBefore w:val="0"/>
        <w:widowControl w:val="0"/>
        <w:spacing w:line="500" w:lineRule="atLeast"/>
        <w:ind w:firstLine="480"/>
        <w:rPr>
          <w:rFonts w:hint="eastAsia" w:ascii="仿宋" w:hAnsi="仿宋" w:eastAsia="仿宋" w:cs="仿宋"/>
          <w:b/>
          <w:color w:val="auto"/>
          <w:sz w:val="24"/>
          <w:szCs w:val="24"/>
          <w:highlight w:val="none"/>
        </w:rPr>
      </w:pPr>
      <w:r>
        <w:rPr>
          <w:rFonts w:hint="eastAsia" w:ascii="仿宋" w:hAnsi="仿宋" w:eastAsia="仿宋" w:cs="仿宋"/>
          <w:b w:val="0"/>
          <w:bCs w:val="0"/>
          <w:i w:val="0"/>
          <w:iCs w:val="0"/>
          <w:color w:val="auto"/>
          <w:sz w:val="24"/>
          <w:highlight w:val="none"/>
          <w:lang w:val="en-US" w:eastAsia="zh-CN"/>
        </w:rPr>
        <w:t>注：</w:t>
      </w:r>
      <w:r>
        <w:rPr>
          <w:rFonts w:hint="eastAsia" w:ascii="仿宋" w:hAnsi="仿宋" w:eastAsia="仿宋" w:cs="仿宋"/>
          <w:b w:val="0"/>
          <w:bCs w:val="0"/>
          <w:i w:val="0"/>
          <w:iCs w:val="0"/>
          <w:color w:val="auto"/>
          <w:sz w:val="24"/>
          <w:highlight w:val="none"/>
        </w:rPr>
        <w:t>对于满足合同约定支付条件的，自收到发票后1</w:t>
      </w:r>
      <w:r>
        <w:rPr>
          <w:rFonts w:hint="eastAsia" w:ascii="仿宋" w:hAnsi="仿宋" w:eastAsia="仿宋" w:cs="仿宋"/>
          <w:b w:val="0"/>
          <w:bCs w:val="0"/>
          <w:i w:val="0"/>
          <w:iCs w:val="0"/>
          <w:color w:val="auto"/>
          <w:sz w:val="24"/>
          <w:highlight w:val="none"/>
          <w:lang w:val="en-US" w:eastAsia="zh-CN"/>
        </w:rPr>
        <w:t>0个工作</w:t>
      </w:r>
      <w:r>
        <w:rPr>
          <w:rFonts w:hint="eastAsia" w:ascii="仿宋" w:hAnsi="仿宋" w:eastAsia="仿宋" w:cs="仿宋"/>
          <w:b w:val="0"/>
          <w:bCs w:val="0"/>
          <w:i w:val="0"/>
          <w:iCs w:val="0"/>
          <w:color w:val="auto"/>
          <w:sz w:val="24"/>
          <w:highlight w:val="none"/>
        </w:rPr>
        <w:t>日内将资金支付到合同约定的供应商账户或供应商数字人民币账户。</w:t>
      </w:r>
      <w:bookmarkStart w:id="92" w:name="_Toc32417"/>
      <w:bookmarkStart w:id="93" w:name="_Toc26162"/>
    </w:p>
    <w:p w14:paraId="6753099B">
      <w:pPr>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4.2支付条件：宿迁市宿城区残疾人联合会组织</w:t>
      </w:r>
      <w:r>
        <w:rPr>
          <w:rFonts w:hint="eastAsia" w:ascii="仿宋" w:hAnsi="仿宋" w:eastAsia="仿宋" w:cs="仿宋"/>
          <w:b w:val="0"/>
          <w:bCs w:val="0"/>
          <w:color w:val="auto"/>
          <w:sz w:val="24"/>
          <w:szCs w:val="24"/>
          <w:highlight w:val="none"/>
        </w:rPr>
        <w:t>对乙方实行考核制度，经费结算依据《江苏省残疾儿童基本康复服务</w:t>
      </w:r>
      <w:r>
        <w:rPr>
          <w:rFonts w:hint="eastAsia" w:ascii="仿宋" w:hAnsi="仿宋" w:eastAsia="仿宋" w:cs="仿宋"/>
          <w:b w:val="0"/>
          <w:bCs w:val="0"/>
          <w:color w:val="auto"/>
          <w:sz w:val="24"/>
          <w:szCs w:val="24"/>
          <w:highlight w:val="none"/>
          <w:lang w:val="en-US" w:eastAsia="zh-CN"/>
        </w:rPr>
        <w:t>管理暂行办法</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苏残发[2020]23号）</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宿迁市</w:t>
      </w:r>
      <w:r>
        <w:rPr>
          <w:rFonts w:hint="eastAsia" w:ascii="仿宋" w:hAnsi="仿宋" w:eastAsia="仿宋" w:cs="仿宋"/>
          <w:b w:val="0"/>
          <w:bCs w:val="0"/>
          <w:color w:val="auto"/>
          <w:sz w:val="24"/>
          <w:szCs w:val="24"/>
          <w:highlight w:val="none"/>
        </w:rPr>
        <w:t>残疾儿童基本康复服务实施规范</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2024年版）</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宿残联发[2024]11号）</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省残联办公室关于落实扩大残疾儿童基本康复服务对象有关事项的通知</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苏残办发[2025]4号）</w:t>
      </w:r>
      <w:r>
        <w:rPr>
          <w:rFonts w:hint="eastAsia" w:ascii="仿宋" w:hAnsi="仿宋" w:eastAsia="仿宋" w:cs="仿宋"/>
          <w:b w:val="0"/>
          <w:bCs w:val="0"/>
          <w:color w:val="auto"/>
          <w:sz w:val="24"/>
          <w:szCs w:val="24"/>
          <w:highlight w:val="none"/>
          <w:lang w:eastAsia="zh-CN"/>
        </w:rPr>
        <w:t>等</w:t>
      </w:r>
      <w:r>
        <w:rPr>
          <w:rFonts w:hint="eastAsia" w:ascii="仿宋" w:hAnsi="仿宋" w:eastAsia="仿宋" w:cs="仿宋"/>
          <w:b w:val="0"/>
          <w:bCs w:val="0"/>
          <w:color w:val="auto"/>
          <w:sz w:val="24"/>
          <w:szCs w:val="24"/>
          <w:highlight w:val="none"/>
        </w:rPr>
        <w:t>要求，由在训儿童户籍所在地</w:t>
      </w:r>
      <w:r>
        <w:rPr>
          <w:rFonts w:hint="eastAsia" w:ascii="仿宋" w:hAnsi="仿宋" w:eastAsia="仿宋" w:cs="仿宋"/>
          <w:b w:val="0"/>
          <w:bCs w:val="0"/>
          <w:color w:val="auto"/>
          <w:sz w:val="24"/>
          <w:szCs w:val="24"/>
          <w:highlight w:val="none"/>
          <w:lang w:val="en-US" w:eastAsia="zh-CN"/>
        </w:rPr>
        <w:t>宿迁市宿城区残疾人联合会</w:t>
      </w:r>
      <w:r>
        <w:rPr>
          <w:rFonts w:hint="eastAsia" w:ascii="仿宋" w:hAnsi="仿宋" w:eastAsia="仿宋" w:cs="仿宋"/>
          <w:b w:val="0"/>
          <w:bCs w:val="0"/>
          <w:color w:val="auto"/>
          <w:sz w:val="24"/>
          <w:szCs w:val="24"/>
          <w:highlight w:val="none"/>
        </w:rPr>
        <w:t>对儿童在机构内训练情况进行考核。乙方必须提供儿童训练计划、康复训练和评估记录、儿童训练签到确认等相关档案资料原件，不得以保密等任何理由拒绝提供，提供康复档案必须真实有效，如存在失真造假等行为乙方应当按照相关法律法规承担全部责任。</w:t>
      </w:r>
    </w:p>
    <w:p w14:paraId="23E03A9E">
      <w:pPr>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训练服务费用由在训儿童户籍所在</w:t>
      </w:r>
      <w:r>
        <w:rPr>
          <w:rFonts w:hint="eastAsia" w:ascii="仿宋" w:hAnsi="仿宋" w:eastAsia="仿宋" w:cs="仿宋"/>
          <w:b w:val="0"/>
          <w:bCs w:val="0"/>
          <w:color w:val="auto"/>
          <w:sz w:val="24"/>
          <w:szCs w:val="24"/>
          <w:highlight w:val="none"/>
          <w:lang w:val="en-US" w:eastAsia="zh-CN"/>
        </w:rPr>
        <w:t>宿迁市宿城区残疾人联合会</w:t>
      </w:r>
      <w:r>
        <w:rPr>
          <w:rFonts w:hint="eastAsia" w:ascii="仿宋" w:hAnsi="仿宋" w:eastAsia="仿宋" w:cs="仿宋"/>
          <w:b w:val="0"/>
          <w:bCs w:val="0"/>
          <w:color w:val="auto"/>
          <w:sz w:val="24"/>
          <w:szCs w:val="24"/>
          <w:highlight w:val="none"/>
        </w:rPr>
        <w:t>按规定的标准按年度结算，训练时间达不到文件规定的按比例结算。费用在其收到机构开具的发票后</w:t>
      </w:r>
      <w:r>
        <w:rPr>
          <w:rFonts w:hint="eastAsia" w:ascii="仿宋" w:hAnsi="仿宋" w:eastAsia="仿宋" w:cs="仿宋"/>
          <w:b w:val="0"/>
          <w:bCs w:val="0"/>
          <w:color w:val="auto"/>
          <w:sz w:val="24"/>
          <w:szCs w:val="24"/>
          <w:highlight w:val="none"/>
          <w:lang w:val="en-US" w:eastAsia="zh-CN"/>
        </w:rPr>
        <w:t>按程序</w:t>
      </w:r>
      <w:r>
        <w:rPr>
          <w:rFonts w:hint="eastAsia" w:ascii="仿宋" w:hAnsi="仿宋" w:eastAsia="仿宋" w:cs="仿宋"/>
          <w:b w:val="0"/>
          <w:bCs w:val="0"/>
          <w:color w:val="auto"/>
          <w:sz w:val="24"/>
          <w:szCs w:val="24"/>
          <w:highlight w:val="none"/>
        </w:rPr>
        <w:t>支付，因乙方提供的结算材料不及时、不全面等原因造成的时间拖延，由乙方自行承担责任。</w:t>
      </w:r>
    </w:p>
    <w:p w14:paraId="5FDDA9D5">
      <w:pPr>
        <w:pageBreakBefore w:val="0"/>
        <w:widowControl w:val="0"/>
        <w:spacing w:line="500" w:lineRule="atLeast"/>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如果服务期内宿迁</w:t>
      </w:r>
      <w:r>
        <w:rPr>
          <w:rFonts w:hint="eastAsia" w:ascii="仿宋" w:hAnsi="仿宋" w:eastAsia="仿宋" w:cs="仿宋"/>
          <w:b w:val="0"/>
          <w:bCs w:val="0"/>
          <w:color w:val="auto"/>
          <w:sz w:val="24"/>
          <w:szCs w:val="24"/>
          <w:highlight w:val="none"/>
        </w:rPr>
        <w:t>市残联</w:t>
      </w:r>
      <w:r>
        <w:rPr>
          <w:rFonts w:hint="eastAsia" w:ascii="仿宋" w:hAnsi="仿宋" w:eastAsia="仿宋" w:cs="仿宋"/>
          <w:b w:val="0"/>
          <w:bCs w:val="0"/>
          <w:color w:val="auto"/>
          <w:sz w:val="24"/>
          <w:szCs w:val="24"/>
          <w:highlight w:val="none"/>
          <w:lang w:val="en-US" w:eastAsia="zh-CN"/>
        </w:rPr>
        <w:t>或以上部门出台新的意见，新的服务标准如增加服务内容和要求，征集人在履行相关程序后统一提供服务费标准，中标供应商须提供符合新标准的服务，按调整后的服务费标准结算服务经费。</w:t>
      </w:r>
    </w:p>
    <w:p w14:paraId="5D947B43">
      <w:pPr>
        <w:pStyle w:val="23"/>
        <w:pageBreakBefore w:val="0"/>
        <w:widowControl w:val="0"/>
        <w:spacing w:line="500" w:lineRule="atLeast"/>
        <w:ind w:firstLine="482"/>
        <w:outlineLvl w:val="1"/>
        <w:rPr>
          <w:rFonts w:hint="eastAsia" w:ascii="仿宋" w:hAnsi="仿宋" w:eastAsia="仿宋" w:cs="仿宋"/>
          <w:b/>
          <w:color w:val="auto"/>
          <w:sz w:val="24"/>
          <w:szCs w:val="24"/>
          <w:highlight w:val="none"/>
        </w:rPr>
      </w:pPr>
      <w:bookmarkStart w:id="94" w:name="_Toc6593"/>
      <w:bookmarkStart w:id="95" w:name="_Toc29015"/>
      <w:r>
        <w:rPr>
          <w:rFonts w:hint="eastAsia" w:ascii="仿宋" w:hAnsi="仿宋" w:eastAsia="仿宋" w:cs="仿宋"/>
          <w:b/>
          <w:color w:val="auto"/>
          <w:sz w:val="24"/>
          <w:szCs w:val="24"/>
          <w:highlight w:val="none"/>
        </w:rPr>
        <w:t>五、框架协议期限</w:t>
      </w:r>
      <w:bookmarkEnd w:id="92"/>
      <w:bookmarkEnd w:id="93"/>
      <w:bookmarkEnd w:id="94"/>
      <w:bookmarkEnd w:id="95"/>
    </w:p>
    <w:p w14:paraId="7007762B">
      <w:pPr>
        <w:pStyle w:val="23"/>
        <w:pageBreakBefore w:val="0"/>
        <w:widowControl w:val="0"/>
        <w:spacing w:line="5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协议期限为</w:t>
      </w:r>
      <w:r>
        <w:rPr>
          <w:rFonts w:hint="eastAsia" w:ascii="仿宋" w:hAnsi="仿宋" w:eastAsia="仿宋" w:cs="仿宋"/>
          <w:color w:val="auto"/>
          <w:sz w:val="24"/>
          <w:szCs w:val="24"/>
          <w:highlight w:val="none"/>
          <w:lang w:val="en-US" w:eastAsia="zh-CN"/>
        </w:rPr>
        <w:t>2年</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合同签订后，</w:t>
      </w:r>
      <w:r>
        <w:rPr>
          <w:rFonts w:hint="eastAsia" w:ascii="仿宋" w:hAnsi="仿宋" w:eastAsia="仿宋" w:cs="仿宋"/>
          <w:b/>
          <w:bCs/>
          <w:color w:val="auto"/>
          <w:sz w:val="24"/>
          <w:szCs w:val="24"/>
          <w:highlight w:val="none"/>
        </w:rPr>
        <w:t>自</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年</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月</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日</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年</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月</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日。</w:t>
      </w:r>
    </w:p>
    <w:p w14:paraId="5938D1B8">
      <w:pPr>
        <w:pStyle w:val="23"/>
        <w:pageBreakBefore w:val="0"/>
        <w:widowControl w:val="0"/>
        <w:spacing w:line="500" w:lineRule="atLeast"/>
        <w:ind w:firstLine="482"/>
        <w:outlineLvl w:val="1"/>
        <w:rPr>
          <w:rFonts w:hint="eastAsia" w:ascii="仿宋" w:hAnsi="仿宋" w:eastAsia="仿宋" w:cs="仿宋"/>
          <w:b/>
          <w:color w:val="auto"/>
          <w:sz w:val="24"/>
          <w:szCs w:val="24"/>
          <w:highlight w:val="none"/>
        </w:rPr>
      </w:pPr>
      <w:bookmarkStart w:id="96" w:name="_Toc2751"/>
      <w:bookmarkStart w:id="97" w:name="_Toc13451"/>
      <w:bookmarkStart w:id="98" w:name="_Toc15607"/>
      <w:bookmarkStart w:id="99" w:name="_Toc29467"/>
      <w:r>
        <w:rPr>
          <w:rFonts w:hint="eastAsia" w:ascii="仿宋" w:hAnsi="仿宋" w:eastAsia="仿宋" w:cs="仿宋"/>
          <w:b/>
          <w:color w:val="auto"/>
          <w:sz w:val="24"/>
          <w:szCs w:val="24"/>
          <w:highlight w:val="none"/>
        </w:rPr>
        <w:t>六、入围供应商的清退和补充规则</w:t>
      </w:r>
      <w:bookmarkEnd w:id="96"/>
      <w:bookmarkEnd w:id="97"/>
      <w:bookmarkEnd w:id="98"/>
      <w:bookmarkEnd w:id="99"/>
    </w:p>
    <w:p w14:paraId="1EAEF401">
      <w:pPr>
        <w:pStyle w:val="23"/>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6.1清退规则</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入围供应商存在《政府采购框架协议采购方式管理暂行办法》第十九条规定情形的，尚未签订框架协议的，取消其入围资格；已经签订框架协议的，解除与其签订的框架协议。</w:t>
      </w:r>
    </w:p>
    <w:p w14:paraId="2C5B0ABA">
      <w:pPr>
        <w:pStyle w:val="23"/>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被取消入围资格或者被解除框架协议的供应商不得参加同一封闭式框架协议补充征集。</w:t>
      </w:r>
    </w:p>
    <w:p w14:paraId="4D40DFBC">
      <w:pPr>
        <w:pStyle w:val="23"/>
        <w:pageBreakBefore w:val="0"/>
        <w:widowControl w:val="0"/>
        <w:spacing w:line="500" w:lineRule="atLeast"/>
        <w:ind w:firstLine="480"/>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6.2封闭式框架协议补充规则</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如出现剩余入围供应商不足入围供应商总数70%且影响框架协议执行的情形时，</w:t>
      </w:r>
      <w:r>
        <w:rPr>
          <w:rFonts w:hint="eastAsia" w:ascii="仿宋" w:hAnsi="仿宋" w:eastAsia="仿宋" w:cs="仿宋"/>
          <w:b w:val="0"/>
          <w:bCs w:val="0"/>
          <w:color w:val="auto"/>
          <w:sz w:val="24"/>
          <w:szCs w:val="24"/>
          <w:highlight w:val="none"/>
          <w:lang w:val="en-US" w:eastAsia="zh-CN"/>
        </w:rPr>
        <w:t>征集人按程序</w:t>
      </w:r>
      <w:r>
        <w:rPr>
          <w:rFonts w:hint="eastAsia" w:ascii="仿宋" w:hAnsi="仿宋" w:eastAsia="仿宋" w:cs="仿宋"/>
          <w:b w:val="0"/>
          <w:bCs w:val="0"/>
          <w:color w:val="auto"/>
          <w:sz w:val="24"/>
          <w:szCs w:val="24"/>
          <w:highlight w:val="none"/>
        </w:rPr>
        <w:t>报财政部门同意后，将进行补充征集供应商。补充征集的条件、程序、评审方法和淘汰比例与初次征集相同。补充征集遵守原框架协议有效期。补充征集期间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原框架协议继续履行。</w:t>
      </w:r>
    </w:p>
    <w:p w14:paraId="179E7C70">
      <w:pPr>
        <w:pStyle w:val="23"/>
        <w:pageBreakBefore w:val="0"/>
        <w:widowControl w:val="0"/>
        <w:spacing w:line="500" w:lineRule="atLeast"/>
        <w:ind w:firstLine="482"/>
        <w:rPr>
          <w:rFonts w:hint="eastAsia" w:ascii="仿宋" w:hAnsi="仿宋" w:eastAsia="仿宋" w:cs="仿宋"/>
          <w:b/>
          <w:color w:val="auto"/>
          <w:sz w:val="24"/>
          <w:szCs w:val="24"/>
          <w:highlight w:val="none"/>
        </w:rPr>
      </w:pPr>
      <w:bookmarkStart w:id="100" w:name="_Toc18598"/>
      <w:bookmarkStart w:id="101" w:name="_Toc12537"/>
      <w:r>
        <w:rPr>
          <w:rFonts w:hint="eastAsia" w:ascii="仿宋" w:hAnsi="仿宋" w:eastAsia="仿宋" w:cs="仿宋"/>
          <w:b/>
          <w:color w:val="auto"/>
          <w:sz w:val="24"/>
          <w:szCs w:val="24"/>
          <w:highlight w:val="none"/>
        </w:rPr>
        <w:t>七、</w:t>
      </w:r>
      <w:bookmarkEnd w:id="100"/>
      <w:bookmarkEnd w:id="101"/>
      <w:r>
        <w:rPr>
          <w:rFonts w:hint="eastAsia" w:ascii="仿宋" w:hAnsi="仿宋" w:eastAsia="仿宋" w:cs="仿宋"/>
          <w:b/>
          <w:color w:val="auto"/>
          <w:sz w:val="24"/>
          <w:szCs w:val="24"/>
          <w:highlight w:val="none"/>
        </w:rPr>
        <w:t>采购合同文本</w:t>
      </w:r>
    </w:p>
    <w:p w14:paraId="162672B4">
      <w:pPr>
        <w:pStyle w:val="23"/>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见“框架协议文本附件1”（乙方按程序中征集人签订采购合同）。</w:t>
      </w:r>
    </w:p>
    <w:p w14:paraId="78399304">
      <w:pPr>
        <w:pStyle w:val="23"/>
        <w:pageBreakBefore w:val="0"/>
        <w:widowControl w:val="0"/>
        <w:spacing w:line="500" w:lineRule="atLeast"/>
        <w:ind w:firstLine="482"/>
        <w:outlineLvl w:val="1"/>
        <w:rPr>
          <w:rFonts w:hint="eastAsia" w:ascii="仿宋" w:hAnsi="仿宋" w:eastAsia="仿宋" w:cs="仿宋"/>
          <w:b/>
          <w:color w:val="auto"/>
          <w:sz w:val="24"/>
          <w:szCs w:val="24"/>
          <w:highlight w:val="none"/>
        </w:rPr>
      </w:pPr>
      <w:bookmarkStart w:id="102" w:name="_Toc641"/>
      <w:bookmarkStart w:id="103" w:name="_Toc23385"/>
      <w:bookmarkStart w:id="104" w:name="_Toc6052"/>
      <w:bookmarkStart w:id="105" w:name="_Toc3168"/>
      <w:r>
        <w:rPr>
          <w:rFonts w:hint="eastAsia" w:ascii="仿宋" w:hAnsi="仿宋" w:eastAsia="仿宋" w:cs="仿宋"/>
          <w:b/>
          <w:color w:val="auto"/>
          <w:sz w:val="24"/>
          <w:szCs w:val="24"/>
          <w:highlight w:val="none"/>
        </w:rPr>
        <w:t>八、甲乙双方的权利和义务</w:t>
      </w:r>
      <w:bookmarkEnd w:id="102"/>
      <w:bookmarkEnd w:id="103"/>
      <w:bookmarkEnd w:id="104"/>
      <w:bookmarkEnd w:id="105"/>
    </w:p>
    <w:p w14:paraId="06428615">
      <w:pPr>
        <w:pStyle w:val="23"/>
        <w:pageBreakBefore w:val="0"/>
        <w:widowControl w:val="0"/>
        <w:spacing w:line="500" w:lineRule="atLeas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8.1甲方的权利</w:t>
      </w:r>
    </w:p>
    <w:p w14:paraId="14CB9175">
      <w:pPr>
        <w:pStyle w:val="23"/>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（1）确定框架协议采购需求。</w:t>
      </w:r>
    </w:p>
    <w:p w14:paraId="3157418F">
      <w:pPr>
        <w:pStyle w:val="23"/>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（2）确定最高限制单价。</w:t>
      </w:r>
    </w:p>
    <w:p w14:paraId="4454BEB1">
      <w:pPr>
        <w:pStyle w:val="23"/>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（3）确定框架协议</w:t>
      </w:r>
      <w:r>
        <w:rPr>
          <w:rFonts w:hint="eastAsia" w:ascii="仿宋" w:hAnsi="仿宋" w:eastAsia="仿宋" w:cs="仿宋"/>
          <w:b w:val="0"/>
          <w:bCs w:val="0"/>
          <w:color w:val="auto"/>
          <w:sz w:val="24"/>
          <w:szCs w:val="24"/>
          <w:highlight w:val="none"/>
          <w:lang w:eastAsia="zh-CN"/>
        </w:rPr>
        <w:t>有效期</w:t>
      </w:r>
      <w:r>
        <w:rPr>
          <w:rFonts w:hint="eastAsia" w:ascii="仿宋" w:hAnsi="仿宋" w:eastAsia="仿宋" w:cs="仿宋"/>
          <w:b w:val="0"/>
          <w:bCs w:val="0"/>
          <w:color w:val="auto"/>
          <w:sz w:val="24"/>
          <w:szCs w:val="24"/>
          <w:highlight w:val="none"/>
        </w:rPr>
        <w:t>。</w:t>
      </w:r>
    </w:p>
    <w:p w14:paraId="57C7D6E9">
      <w:pPr>
        <w:pStyle w:val="23"/>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（4）制定统一的采购合同文本供征集人、供应商使用，并明确要求征集人、供应商不得擅自改变框架协议约定的合同实质性条款。</w:t>
      </w:r>
    </w:p>
    <w:p w14:paraId="6252634C">
      <w:pPr>
        <w:pStyle w:val="23"/>
        <w:pageBreakBefore w:val="0"/>
        <w:widowControl w:val="0"/>
        <w:spacing w:line="500" w:lineRule="atLeast"/>
        <w:ind w:firstLine="480"/>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（5）乙方存在《政府采购框架协议采购方式管理</w:t>
      </w:r>
      <w:r>
        <w:rPr>
          <w:rFonts w:hint="eastAsia" w:ascii="仿宋" w:hAnsi="仿宋" w:eastAsia="仿宋" w:cs="仿宋"/>
          <w:color w:val="auto"/>
          <w:sz w:val="24"/>
          <w:szCs w:val="24"/>
          <w:highlight w:val="none"/>
        </w:rPr>
        <w:t>暂行办法》第十九条第一款规定的情形时，取消入围供应商的入围资格，或解除与其签订的框架协议。</w:t>
      </w:r>
    </w:p>
    <w:p w14:paraId="57F5F01D">
      <w:pPr>
        <w:pStyle w:val="23"/>
        <w:pageBreakBefore w:val="0"/>
        <w:widowControl w:val="0"/>
        <w:spacing w:line="500" w:lineRule="atLeas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（6）在框架协议期内，随时对乙方及其委托的授权分支机构履约情况进行检查。</w:t>
      </w:r>
    </w:p>
    <w:p w14:paraId="453C3C8F">
      <w:pPr>
        <w:pStyle w:val="23"/>
        <w:pageBreakBefore w:val="0"/>
        <w:widowControl w:val="0"/>
        <w:spacing w:line="500" w:lineRule="atLeas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8.2甲方的义务</w:t>
      </w:r>
    </w:p>
    <w:p w14:paraId="6E5BD4C4">
      <w:pPr>
        <w:pStyle w:val="23"/>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（1）为第二阶段合同授予提供工作便利。 </w:t>
      </w:r>
    </w:p>
    <w:p w14:paraId="6E65E8C8">
      <w:pPr>
        <w:pStyle w:val="23"/>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（2）对第二阶段最高限价和需求标准执行情况进行管理。</w:t>
      </w:r>
    </w:p>
    <w:p w14:paraId="362A2980">
      <w:pPr>
        <w:pStyle w:val="23"/>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（3）对第二阶段确定成交供应商情况进行管理。 </w:t>
      </w:r>
    </w:p>
    <w:p w14:paraId="6DECED35">
      <w:pPr>
        <w:pStyle w:val="23"/>
        <w:pageBreakBefore w:val="0"/>
        <w:widowControl w:val="0"/>
        <w:spacing w:line="500" w:lineRule="atLeast"/>
        <w:ind w:firstLine="480"/>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（4）建立用户反馈和评价机制，接受征集人和服务对象对入围供应商履行框架协议和采购合同情况的反馈与评价，并将用户反馈</w:t>
      </w:r>
      <w:r>
        <w:rPr>
          <w:rFonts w:hint="eastAsia" w:ascii="仿宋" w:hAnsi="仿宋" w:eastAsia="仿宋" w:cs="仿宋"/>
          <w:color w:val="auto"/>
          <w:sz w:val="24"/>
          <w:szCs w:val="24"/>
          <w:highlight w:val="none"/>
        </w:rPr>
        <w:t>和评价情况向征集人和服务对象公开，作为第二阶段直接选定成交供应商的参考。 </w:t>
      </w:r>
    </w:p>
    <w:p w14:paraId="70A28E71">
      <w:pPr>
        <w:pStyle w:val="23"/>
        <w:pageBreakBefore w:val="0"/>
        <w:widowControl w:val="0"/>
        <w:spacing w:line="5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（5）公开框架协议的第二阶段成交结果。 </w:t>
      </w:r>
    </w:p>
    <w:p w14:paraId="3DE5A792">
      <w:pPr>
        <w:pStyle w:val="23"/>
        <w:pageBreakBefore w:val="0"/>
        <w:widowControl w:val="0"/>
        <w:spacing w:line="5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（6）办理入围供应商清退和补充相关事宜。</w:t>
      </w:r>
    </w:p>
    <w:p w14:paraId="470C14B8">
      <w:pPr>
        <w:pStyle w:val="23"/>
        <w:pageBreakBefore w:val="0"/>
        <w:widowControl w:val="0"/>
        <w:spacing w:line="500" w:lineRule="atLeast"/>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（7）建立真实完整的框架协议采购档案，妥善保存每项采购活动的采购文件资料。</w:t>
      </w:r>
    </w:p>
    <w:p w14:paraId="3AA5BE0A">
      <w:pPr>
        <w:pStyle w:val="23"/>
        <w:pageBreakBefore w:val="0"/>
        <w:widowControl w:val="0"/>
        <w:spacing w:line="500" w:lineRule="atLeas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8.3乙方的权利</w:t>
      </w:r>
    </w:p>
    <w:p w14:paraId="0632527B">
      <w:pPr>
        <w:pStyle w:val="23"/>
        <w:pageBreakBefore w:val="0"/>
        <w:widowControl w:val="0"/>
        <w:spacing w:line="500" w:lineRule="atLeas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）乙方有权拒绝征集人提出的以本次框架协议采购名义购买非入围货物、服务、配件或满足征集人超出响应承诺以外的其他要求。</w:t>
      </w:r>
    </w:p>
    <w:p w14:paraId="3259EA8C">
      <w:pPr>
        <w:pStyle w:val="23"/>
        <w:pageBreakBefore w:val="0"/>
        <w:widowControl w:val="0"/>
        <w:spacing w:line="500" w:lineRule="atLeas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）对征集人在购买入围服务过程中的不正当要求和违规行为进行投诉，并要求有关部门做出处理。</w:t>
      </w:r>
    </w:p>
    <w:p w14:paraId="4AD832C2">
      <w:pPr>
        <w:pStyle w:val="23"/>
        <w:pageBreakBefore w:val="0"/>
        <w:widowControl w:val="0"/>
        <w:spacing w:line="5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）有权拒绝任何个人以征集人名义按照协议价格购买入围服务和进行现金交易。</w:t>
      </w:r>
    </w:p>
    <w:p w14:paraId="33C19797">
      <w:pPr>
        <w:pStyle w:val="23"/>
        <w:pageBreakBefore w:val="0"/>
        <w:widowControl w:val="0"/>
        <w:spacing w:line="500" w:lineRule="atLeas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8.4乙方的义务</w:t>
      </w:r>
    </w:p>
    <w:p w14:paraId="4A11E502">
      <w:pPr>
        <w:pStyle w:val="23"/>
        <w:pageBreakBefore w:val="0"/>
        <w:widowControl w:val="0"/>
        <w:spacing w:line="500" w:lineRule="atLeast"/>
        <w:ind w:firstLine="480"/>
        <w:rPr>
          <w:rFonts w:hint="eastAsia" w:ascii="仿宋" w:hAnsi="仿宋" w:eastAsia="仿宋" w:cs="仿宋"/>
          <w:b w:val="0"/>
          <w:bCs/>
          <w:color w:val="auto"/>
          <w:sz w:val="24"/>
          <w:szCs w:val="24"/>
          <w:highlight w:val="none"/>
        </w:rPr>
      </w:pPr>
      <w:r>
        <w:rPr>
          <w:rFonts w:hint="eastAsia" w:ascii="仿宋" w:hAnsi="仿宋" w:eastAsia="仿宋" w:cs="仿宋"/>
          <w:b w:val="0"/>
          <w:bCs w:val="0"/>
          <w:color w:val="auto"/>
          <w:sz w:val="24"/>
          <w:szCs w:val="24"/>
          <w:highlight w:val="none"/>
        </w:rPr>
        <w:t>（1）乙方（及其委托的授权分支机构，以下统称乙方）</w:t>
      </w:r>
      <w:r>
        <w:rPr>
          <w:rFonts w:hint="eastAsia" w:ascii="仿宋" w:hAnsi="仿宋" w:eastAsia="仿宋" w:cs="仿宋"/>
          <w:b w:val="0"/>
          <w:bCs w:val="0"/>
          <w:color w:val="auto"/>
          <w:sz w:val="24"/>
          <w:szCs w:val="24"/>
          <w:highlight w:val="none"/>
          <w:lang w:val="en-US" w:eastAsia="zh-CN"/>
        </w:rPr>
        <w:t>须</w:t>
      </w:r>
      <w:r>
        <w:rPr>
          <w:rFonts w:hint="eastAsia" w:ascii="仿宋" w:hAnsi="仿宋" w:eastAsia="仿宋" w:cs="仿宋"/>
          <w:b w:val="0"/>
          <w:bCs w:val="0"/>
          <w:color w:val="auto"/>
          <w:sz w:val="24"/>
          <w:szCs w:val="24"/>
          <w:highlight w:val="none"/>
        </w:rPr>
        <w:t>具有为征集人提供相关服务的资格。</w:t>
      </w:r>
    </w:p>
    <w:p w14:paraId="12DC9367">
      <w:pPr>
        <w:pageBreakBefore w:val="0"/>
        <w:widowControl w:val="0"/>
        <w:spacing w:line="500" w:lineRule="atLeast"/>
        <w:ind w:firstLine="480"/>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rPr>
        <w:t>）严格执行国家法律法规，严格按照响应文件承诺的价格和服务履约，遵守本合同条款。</w:t>
      </w:r>
    </w:p>
    <w:p w14:paraId="39C8E14A">
      <w:pPr>
        <w:pageBreakBefore w:val="0"/>
        <w:widowControl w:val="0"/>
        <w:spacing w:line="500" w:lineRule="atLeast"/>
        <w:ind w:firstLine="480"/>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rPr>
        <w:t>）随时接受并配合</w:t>
      </w:r>
      <w:r>
        <w:rPr>
          <w:rFonts w:hint="eastAsia" w:ascii="仿宋" w:hAnsi="仿宋" w:eastAsia="仿宋" w:cs="仿宋"/>
          <w:b w:val="0"/>
          <w:bCs/>
          <w:color w:val="auto"/>
          <w:sz w:val="24"/>
          <w:szCs w:val="24"/>
          <w:highlight w:val="none"/>
          <w:lang w:val="en-US" w:eastAsia="zh-CN"/>
        </w:rPr>
        <w:t>宿迁市宿城区残疾人联合会及</w:t>
      </w:r>
      <w:r>
        <w:rPr>
          <w:rFonts w:hint="eastAsia" w:ascii="仿宋" w:hAnsi="仿宋" w:eastAsia="仿宋" w:cs="仿宋"/>
          <w:b w:val="0"/>
          <w:bCs/>
          <w:color w:val="auto"/>
          <w:sz w:val="24"/>
          <w:szCs w:val="24"/>
          <w:highlight w:val="none"/>
        </w:rPr>
        <w:t>以上</w:t>
      </w:r>
      <w:r>
        <w:rPr>
          <w:rFonts w:hint="eastAsia" w:ascii="仿宋" w:hAnsi="仿宋" w:eastAsia="仿宋" w:cs="仿宋"/>
          <w:b w:val="0"/>
          <w:bCs/>
          <w:color w:val="auto"/>
          <w:sz w:val="24"/>
          <w:szCs w:val="24"/>
          <w:highlight w:val="none"/>
          <w:lang w:val="en-US" w:eastAsia="zh-CN"/>
        </w:rPr>
        <w:t>相关部门</w:t>
      </w:r>
      <w:r>
        <w:rPr>
          <w:rFonts w:hint="eastAsia" w:ascii="仿宋" w:hAnsi="仿宋" w:eastAsia="仿宋" w:cs="仿宋"/>
          <w:b w:val="0"/>
          <w:bCs/>
          <w:color w:val="auto"/>
          <w:sz w:val="24"/>
          <w:szCs w:val="24"/>
          <w:highlight w:val="none"/>
        </w:rPr>
        <w:t>的监督检查，并配合财政部门对征集人和其他入围供应商对框架协议执行情况进行监督，发现违规违约情形的，及时向财政部门报告。</w:t>
      </w:r>
    </w:p>
    <w:p w14:paraId="4BB56374">
      <w:pPr>
        <w:pageBreakBefore w:val="0"/>
        <w:widowControl w:val="0"/>
        <w:spacing w:line="500" w:lineRule="atLeast"/>
        <w:ind w:firstLine="480"/>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lang w:val="en-US" w:eastAsia="zh-CN"/>
        </w:rPr>
        <w:t>4</w:t>
      </w:r>
      <w:r>
        <w:rPr>
          <w:rFonts w:hint="eastAsia" w:ascii="仿宋" w:hAnsi="仿宋" w:eastAsia="仿宋" w:cs="仿宋"/>
          <w:b w:val="0"/>
          <w:bCs/>
          <w:color w:val="auto"/>
          <w:sz w:val="24"/>
          <w:szCs w:val="24"/>
          <w:highlight w:val="none"/>
        </w:rPr>
        <w:t>）在框架协议有效期内，按照不高于协议价格的价格向服务对象提供规定服务。</w:t>
      </w:r>
    </w:p>
    <w:p w14:paraId="3492101D">
      <w:pPr>
        <w:pageBreakBefore w:val="0"/>
        <w:widowControl w:val="0"/>
        <w:spacing w:line="500" w:lineRule="atLeas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rPr>
        <w:t>）乙方提供残疾儿童基本康复服务基本运行和管理必需的场地、设备、人员、政策宣传、业务培训及指导等服务。</w:t>
      </w:r>
    </w:p>
    <w:p w14:paraId="601C361A">
      <w:pPr>
        <w:pageBreakBefore w:val="0"/>
        <w:widowControl w:val="0"/>
        <w:spacing w:line="500" w:lineRule="atLeas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6</w:t>
      </w:r>
      <w:r>
        <w:rPr>
          <w:rFonts w:hint="eastAsia" w:ascii="仿宋" w:hAnsi="仿宋" w:eastAsia="仿宋" w:cs="仿宋"/>
          <w:bCs/>
          <w:color w:val="auto"/>
          <w:sz w:val="24"/>
          <w:szCs w:val="24"/>
          <w:highlight w:val="none"/>
        </w:rPr>
        <w:t>）乙方依照儿童的身心功能及需求，实施个别化的服务计划，对其进行合理有效的康复训练。</w:t>
      </w:r>
    </w:p>
    <w:p w14:paraId="5568F271">
      <w:pPr>
        <w:pageBreakBefore w:val="0"/>
        <w:widowControl w:val="0"/>
        <w:spacing w:line="500" w:lineRule="atLeas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rPr>
        <w:t>）乙方对甲方提供的儿童信息以及相关资料承担保密责任，不得用于其他用途，不得向第三方泄露。</w:t>
      </w:r>
    </w:p>
    <w:p w14:paraId="2BACAFCA">
      <w:pPr>
        <w:pageBreakBefore w:val="0"/>
        <w:widowControl w:val="0"/>
        <w:spacing w:line="500" w:lineRule="atLeast"/>
        <w:ind w:firstLine="48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lang w:val="en-US" w:eastAsia="zh-CN"/>
        </w:rPr>
        <w:t>8</w:t>
      </w:r>
      <w:r>
        <w:rPr>
          <w:rFonts w:hint="eastAsia" w:ascii="仿宋" w:hAnsi="仿宋" w:eastAsia="仿宋" w:cs="仿宋"/>
          <w:b w:val="0"/>
          <w:bCs/>
          <w:color w:val="auto"/>
          <w:sz w:val="24"/>
          <w:szCs w:val="24"/>
          <w:highlight w:val="none"/>
        </w:rPr>
        <w:t>）自觉接受</w:t>
      </w:r>
      <w:r>
        <w:rPr>
          <w:rFonts w:hint="eastAsia" w:ascii="仿宋" w:hAnsi="仿宋" w:eastAsia="仿宋" w:cs="仿宋"/>
          <w:b w:val="0"/>
          <w:bCs/>
          <w:color w:val="auto"/>
          <w:sz w:val="24"/>
          <w:szCs w:val="24"/>
          <w:highlight w:val="none"/>
          <w:lang w:val="en-US" w:eastAsia="zh-CN"/>
        </w:rPr>
        <w:t>宿迁市宿城区残疾人联合会及</w:t>
      </w:r>
      <w:r>
        <w:rPr>
          <w:rFonts w:hint="eastAsia" w:ascii="仿宋" w:hAnsi="仿宋" w:eastAsia="仿宋" w:cs="仿宋"/>
          <w:b w:val="0"/>
          <w:bCs/>
          <w:color w:val="auto"/>
          <w:sz w:val="24"/>
          <w:szCs w:val="24"/>
          <w:highlight w:val="none"/>
        </w:rPr>
        <w:t>以上</w:t>
      </w:r>
      <w:r>
        <w:rPr>
          <w:rFonts w:hint="eastAsia" w:ascii="仿宋" w:hAnsi="仿宋" w:eastAsia="仿宋" w:cs="仿宋"/>
          <w:b w:val="0"/>
          <w:bCs/>
          <w:color w:val="auto"/>
          <w:sz w:val="24"/>
          <w:szCs w:val="24"/>
          <w:highlight w:val="none"/>
          <w:lang w:val="en-US" w:eastAsia="zh-CN"/>
        </w:rPr>
        <w:t>相关部门</w:t>
      </w:r>
      <w:r>
        <w:rPr>
          <w:rFonts w:hint="eastAsia" w:ascii="仿宋" w:hAnsi="仿宋" w:eastAsia="仿宋" w:cs="仿宋"/>
          <w:b w:val="0"/>
          <w:bCs/>
          <w:color w:val="auto"/>
          <w:sz w:val="24"/>
          <w:szCs w:val="24"/>
          <w:highlight w:val="none"/>
        </w:rPr>
        <w:t>的监督，积极配合其提出的工作建议。</w:t>
      </w:r>
    </w:p>
    <w:p w14:paraId="56937121">
      <w:pPr>
        <w:pageBreakBefore w:val="0"/>
        <w:widowControl w:val="0"/>
        <w:spacing w:line="500" w:lineRule="atLeas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9</w:t>
      </w:r>
      <w:r>
        <w:rPr>
          <w:rFonts w:hint="eastAsia" w:ascii="仿宋" w:hAnsi="仿宋" w:eastAsia="仿宋" w:cs="仿宋"/>
          <w:bCs/>
          <w:color w:val="auto"/>
          <w:sz w:val="24"/>
          <w:szCs w:val="24"/>
          <w:highlight w:val="none"/>
        </w:rPr>
        <w:t>）乙方负责在训儿童的人身安全以及机构自身运行的安全，机构以及在训儿童所产生的一切支出与费用和风险自理。</w:t>
      </w:r>
    </w:p>
    <w:p w14:paraId="3AE1A593">
      <w:pPr>
        <w:pageBreakBefore w:val="0"/>
        <w:widowControl w:val="0"/>
        <w:spacing w:line="500" w:lineRule="atLeas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10</w:t>
      </w:r>
      <w:r>
        <w:rPr>
          <w:rFonts w:hint="eastAsia" w:ascii="仿宋" w:hAnsi="仿宋" w:eastAsia="仿宋" w:cs="仿宋"/>
          <w:bCs/>
          <w:color w:val="auto"/>
          <w:sz w:val="24"/>
          <w:szCs w:val="24"/>
          <w:highlight w:val="none"/>
        </w:rPr>
        <w:t>）乙方必须遵纪守法，不得在本协议外包期内从事违法活动。如因违反法纪造成后果，则由乙方全权负责。</w:t>
      </w:r>
    </w:p>
    <w:p w14:paraId="416AEDC3">
      <w:pPr>
        <w:pageBreakBefore w:val="0"/>
        <w:widowControl w:val="0"/>
        <w:spacing w:line="500" w:lineRule="atLeas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乙方必须按照《江苏省残疾儿童基本康复服务管理暂行办法》（苏残发[2020]23号）、《宿迁市残疾儿童基本康复服务实施规范（2024年版）》（宿残联发[2024]11号）、《省残联办公室关于落实扩大残疾儿童基本康复服务对象有关事项的通知》（苏残办发[2025]4号）的要求进行康复训练，实时完成训练档案。此外，积极配合</w:t>
      </w:r>
      <w:r>
        <w:rPr>
          <w:rFonts w:hint="eastAsia" w:ascii="仿宋" w:hAnsi="仿宋" w:eastAsia="仿宋" w:cs="仿宋"/>
          <w:bCs/>
          <w:color w:val="auto"/>
          <w:sz w:val="24"/>
          <w:szCs w:val="24"/>
          <w:highlight w:val="none"/>
          <w:lang w:val="en-US" w:eastAsia="zh-CN"/>
        </w:rPr>
        <w:t>宿迁市宿城区残疾人联合会及</w:t>
      </w:r>
      <w:r>
        <w:rPr>
          <w:rFonts w:hint="eastAsia" w:ascii="仿宋" w:hAnsi="仿宋" w:eastAsia="仿宋" w:cs="仿宋"/>
          <w:bCs/>
          <w:color w:val="auto"/>
          <w:sz w:val="24"/>
          <w:szCs w:val="24"/>
          <w:highlight w:val="none"/>
        </w:rPr>
        <w:t>以上</w:t>
      </w:r>
      <w:r>
        <w:rPr>
          <w:rFonts w:hint="eastAsia" w:ascii="仿宋" w:hAnsi="仿宋" w:eastAsia="仿宋" w:cs="仿宋"/>
          <w:bCs/>
          <w:color w:val="auto"/>
          <w:sz w:val="24"/>
          <w:szCs w:val="24"/>
          <w:highlight w:val="none"/>
          <w:lang w:val="en-US" w:eastAsia="zh-CN"/>
        </w:rPr>
        <w:t>相关部门</w:t>
      </w:r>
      <w:r>
        <w:rPr>
          <w:rFonts w:hint="eastAsia" w:ascii="仿宋" w:hAnsi="仿宋" w:eastAsia="仿宋" w:cs="仿宋"/>
          <w:bCs/>
          <w:color w:val="auto"/>
          <w:sz w:val="24"/>
          <w:szCs w:val="24"/>
          <w:highlight w:val="none"/>
        </w:rPr>
        <w:t>做好在训儿童的线上（中国残疾人服务平台和江苏省残疾人服务网）电子档案的录入等工作。</w:t>
      </w:r>
    </w:p>
    <w:p w14:paraId="2836EBA8">
      <w:pPr>
        <w:pageBreakBefore w:val="0"/>
        <w:widowControl w:val="0"/>
        <w:spacing w:line="500" w:lineRule="atLeas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）招标文件、投标文件及合同附件中约定的乙方其他权利义务。</w:t>
      </w:r>
    </w:p>
    <w:p w14:paraId="7BF0DF28">
      <w:pPr>
        <w:pageBreakBefore w:val="0"/>
        <w:widowControl w:val="0"/>
        <w:spacing w:line="500" w:lineRule="atLeast"/>
        <w:ind w:firstLine="482"/>
        <w:rPr>
          <w:rFonts w:hint="eastAsia" w:ascii="仿宋" w:hAnsi="仿宋" w:eastAsia="仿宋" w:cs="仿宋"/>
          <w:b/>
          <w:bCs w:val="0"/>
          <w:color w:val="auto"/>
          <w:sz w:val="24"/>
          <w:szCs w:val="24"/>
          <w:highlight w:val="none"/>
          <w:lang w:val="en-US" w:eastAsia="zh-CN"/>
        </w:rPr>
      </w:pPr>
      <w:bookmarkStart w:id="106" w:name="_Toc9341"/>
      <w:bookmarkStart w:id="107" w:name="_Toc430"/>
      <w:r>
        <w:rPr>
          <w:rFonts w:hint="eastAsia" w:ascii="仿宋" w:hAnsi="仿宋" w:eastAsia="仿宋" w:cs="仿宋"/>
          <w:b/>
          <w:bCs w:val="0"/>
          <w:color w:val="auto"/>
          <w:sz w:val="24"/>
          <w:szCs w:val="24"/>
          <w:highlight w:val="none"/>
        </w:rPr>
        <w:t>九、</w:t>
      </w:r>
      <w:bookmarkEnd w:id="106"/>
      <w:bookmarkEnd w:id="107"/>
      <w:r>
        <w:rPr>
          <w:rFonts w:hint="eastAsia" w:ascii="仿宋" w:hAnsi="仿宋" w:eastAsia="仿宋" w:cs="仿宋"/>
          <w:b/>
          <w:bCs w:val="0"/>
          <w:color w:val="auto"/>
          <w:sz w:val="24"/>
          <w:szCs w:val="24"/>
          <w:highlight w:val="none"/>
          <w:lang w:val="en-US" w:eastAsia="zh-CN"/>
        </w:rPr>
        <w:t>违约处罚</w:t>
      </w:r>
    </w:p>
    <w:p w14:paraId="21443B78">
      <w:pPr>
        <w:pageBreakBefore w:val="0"/>
        <w:widowControl w:val="0"/>
        <w:spacing w:line="500" w:lineRule="atLeast"/>
        <w:ind w:firstLine="480"/>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r>
        <w:rPr>
          <w:rFonts w:hint="default" w:ascii="仿宋" w:hAnsi="仿宋" w:eastAsia="仿宋" w:cs="仿宋"/>
          <w:bCs/>
          <w:color w:val="auto"/>
          <w:sz w:val="24"/>
          <w:szCs w:val="24"/>
          <w:highlight w:val="none"/>
          <w:lang w:val="en-US" w:eastAsia="zh-CN"/>
        </w:rPr>
        <w:t>入围供应商每年必须接受</w:t>
      </w:r>
      <w:r>
        <w:rPr>
          <w:rFonts w:hint="eastAsia" w:ascii="仿宋" w:hAnsi="仿宋" w:eastAsia="仿宋" w:cs="仿宋"/>
          <w:bCs/>
          <w:color w:val="auto"/>
          <w:sz w:val="24"/>
          <w:szCs w:val="24"/>
          <w:highlight w:val="none"/>
          <w:lang w:val="en-US" w:eastAsia="zh-CN"/>
        </w:rPr>
        <w:t>宿迁市宿城区残疾人联合会</w:t>
      </w:r>
      <w:r>
        <w:rPr>
          <w:rFonts w:hint="default" w:ascii="仿宋" w:hAnsi="仿宋" w:eastAsia="仿宋" w:cs="仿宋"/>
          <w:bCs/>
          <w:color w:val="auto"/>
          <w:sz w:val="24"/>
          <w:szCs w:val="24"/>
          <w:highlight w:val="none"/>
          <w:lang w:val="en-US" w:eastAsia="zh-CN"/>
        </w:rPr>
        <w:t>及以上相关部门的监管和机构评估，机构年度评估提出的问题不能及时整改到位的，</w:t>
      </w:r>
      <w:r>
        <w:rPr>
          <w:rFonts w:hint="eastAsia" w:ascii="仿宋" w:hAnsi="仿宋" w:eastAsia="仿宋" w:cs="仿宋"/>
          <w:bCs/>
          <w:color w:val="auto"/>
          <w:sz w:val="24"/>
          <w:szCs w:val="24"/>
          <w:highlight w:val="none"/>
          <w:lang w:val="en-US" w:eastAsia="zh-CN"/>
        </w:rPr>
        <w:t>宿迁市宿城区残疾人联合会</w:t>
      </w:r>
      <w:r>
        <w:rPr>
          <w:rFonts w:hint="default" w:ascii="仿宋" w:hAnsi="仿宋" w:eastAsia="仿宋" w:cs="仿宋"/>
          <w:bCs/>
          <w:color w:val="auto"/>
          <w:sz w:val="24"/>
          <w:szCs w:val="24"/>
          <w:highlight w:val="none"/>
          <w:lang w:val="en-US" w:eastAsia="zh-CN"/>
        </w:rPr>
        <w:t>有权取消入围供应商资格</w:t>
      </w:r>
      <w:r>
        <w:rPr>
          <w:rFonts w:hint="eastAsia" w:ascii="仿宋" w:hAnsi="仿宋" w:eastAsia="仿宋" w:cs="仿宋"/>
          <w:bCs/>
          <w:color w:val="auto"/>
          <w:sz w:val="24"/>
          <w:szCs w:val="24"/>
          <w:highlight w:val="none"/>
          <w:lang w:val="en-US" w:eastAsia="zh-CN"/>
        </w:rPr>
        <w:t>。考核标准参照《宿残联发[2024]11号》文件执行。</w:t>
      </w:r>
    </w:p>
    <w:p w14:paraId="29794976">
      <w:pPr>
        <w:pageBreakBefore w:val="0"/>
        <w:widowControl w:val="0"/>
        <w:spacing w:line="500" w:lineRule="atLeast"/>
        <w:ind w:firstLine="480"/>
        <w:rPr>
          <w:rFonts w:hint="default" w:ascii="仿宋" w:hAnsi="仿宋" w:eastAsia="仿宋" w:cs="仿宋"/>
          <w:b/>
          <w:bCs w:val="0"/>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Cs/>
          <w:color w:val="auto"/>
          <w:sz w:val="24"/>
          <w:szCs w:val="24"/>
          <w:highlight w:val="none"/>
          <w:lang w:val="en-US" w:eastAsia="zh-CN"/>
        </w:rPr>
        <w:t>绩效考核违约</w:t>
      </w:r>
    </w:p>
    <w:p w14:paraId="1B0B8854">
      <w:pPr>
        <w:pageBreakBefore w:val="0"/>
        <w:widowControl w:val="0"/>
        <w:spacing w:line="500" w:lineRule="atLeas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注：原则上执行《宿迁市残疾儿童基本康复服务实施规范(2024年版)》文件。</w:t>
      </w:r>
    </w:p>
    <w:p w14:paraId="40A8C4F5">
      <w:pPr>
        <w:pageBreakBefore w:val="0"/>
        <w:widowControl w:val="0"/>
        <w:spacing w:line="500" w:lineRule="atLeast"/>
        <w:ind w:firstLine="480"/>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zh-CN"/>
        </w:rPr>
        <w:t>2.1</w:t>
      </w:r>
      <w:r>
        <w:rPr>
          <w:rFonts w:hint="eastAsia" w:ascii="仿宋" w:hAnsi="仿宋" w:eastAsia="仿宋" w:cs="仿宋"/>
          <w:bCs/>
          <w:color w:val="auto"/>
          <w:sz w:val="24"/>
          <w:szCs w:val="24"/>
          <w:highlight w:val="none"/>
          <w:lang w:val="en-US" w:eastAsia="en-US"/>
        </w:rPr>
        <w:t>定点机构性质、法人代表、执业地点、执业范围、业务项目发生变动，应向</w:t>
      </w:r>
      <w:r>
        <w:rPr>
          <w:rFonts w:hint="eastAsia" w:ascii="仿宋" w:hAnsi="仿宋" w:eastAsia="仿宋" w:cs="仿宋"/>
          <w:bCs/>
          <w:color w:val="auto"/>
          <w:sz w:val="24"/>
          <w:szCs w:val="24"/>
          <w:highlight w:val="none"/>
          <w:lang w:val="en-US" w:eastAsia="zh-CN"/>
        </w:rPr>
        <w:t>宿城区</w:t>
      </w:r>
      <w:r>
        <w:rPr>
          <w:rFonts w:hint="eastAsia" w:ascii="仿宋" w:hAnsi="仿宋" w:eastAsia="仿宋" w:cs="仿宋"/>
          <w:bCs/>
          <w:color w:val="auto"/>
          <w:sz w:val="24"/>
          <w:szCs w:val="24"/>
          <w:highlight w:val="none"/>
          <w:lang w:val="en-US" w:eastAsia="en-US"/>
        </w:rPr>
        <w:t>残联报备，并在变动之日起1个月内接受重新评估。</w:t>
      </w:r>
    </w:p>
    <w:p w14:paraId="1D6F84B6">
      <w:pPr>
        <w:pageBreakBefore w:val="0"/>
        <w:widowControl w:val="0"/>
        <w:spacing w:line="500" w:lineRule="atLeast"/>
        <w:ind w:firstLine="480"/>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zh-CN"/>
        </w:rPr>
        <w:t>2.2</w:t>
      </w:r>
      <w:r>
        <w:rPr>
          <w:rFonts w:hint="eastAsia" w:ascii="仿宋" w:hAnsi="仿宋" w:eastAsia="仿宋" w:cs="仿宋"/>
          <w:bCs/>
          <w:color w:val="auto"/>
          <w:sz w:val="24"/>
          <w:szCs w:val="24"/>
          <w:highlight w:val="none"/>
          <w:lang w:val="en-US" w:eastAsia="en-US"/>
        </w:rPr>
        <w:t>定点机构年度评估不合格或存在违法行为的，依据《江苏省残疾儿童基本康复服务管理暂行办法》第十七条、第十八条之规定，给予相应处罚。</w:t>
      </w:r>
    </w:p>
    <w:p w14:paraId="5C4B0602">
      <w:pPr>
        <w:pageBreakBefore w:val="0"/>
        <w:widowControl w:val="0"/>
        <w:spacing w:line="500" w:lineRule="atLeas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2.3对存在以下问题的定点机构，一律解除服务合同，取消定点机构资格：</w:t>
      </w:r>
    </w:p>
    <w:p w14:paraId="17ACB70F">
      <w:pPr>
        <w:pageBreakBefore w:val="0"/>
        <w:widowControl w:val="0"/>
        <w:spacing w:line="500" w:lineRule="atLeas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2.3.1</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不按合同要求、自行降低服务标准的，不执行《江苏省残疾儿童基本康复服务实施规范》和《残疾儿童基本康复服务规范》宿迁市地方技术标准，两次告诫或通报批评后仍不改正的；或发生严重安全及重大责任事故的机构，解除服务合同，取消定点康复机构资格。</w:t>
      </w:r>
    </w:p>
    <w:p w14:paraId="4BFE3CC4">
      <w:pPr>
        <w:pageBreakBefore w:val="0"/>
        <w:widowControl w:val="0"/>
        <w:spacing w:line="500" w:lineRule="atLeas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2.3.2</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rPr>
        <w:t>按照绩效考核</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年度考核不合格的，且不完成限期整改的；</w:t>
      </w:r>
    </w:p>
    <w:p w14:paraId="56522FB9">
      <w:pPr>
        <w:pageBreakBefore w:val="0"/>
        <w:widowControl w:val="0"/>
        <w:spacing w:line="500" w:lineRule="atLeas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2.3.3</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不按合同要求，自行降低残疾儿童基本康复服务标准的，两次告诫且不完成限期整改的；</w:t>
      </w:r>
    </w:p>
    <w:p w14:paraId="029758A4">
      <w:pPr>
        <w:pageBreakBefore w:val="0"/>
        <w:widowControl w:val="0"/>
        <w:spacing w:line="500" w:lineRule="atLeas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2.3.4</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发生安全及重大责任事故；</w:t>
      </w:r>
    </w:p>
    <w:p w14:paraId="36C46DD6">
      <w:pPr>
        <w:pageBreakBefore w:val="0"/>
        <w:widowControl w:val="0"/>
        <w:spacing w:line="500" w:lineRule="atLeas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2.3.5</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弄虚作假，开具假证明、假服务记录、假票据等行为套取政府购买服务资金的，限期整改并退回套取资金，情节严重涉嫌犯罪的，移送司法机关依法处理。</w:t>
      </w:r>
    </w:p>
    <w:p w14:paraId="5853A8A9">
      <w:pPr>
        <w:pageBreakBefore w:val="0"/>
        <w:widowControl w:val="0"/>
        <w:spacing w:line="500" w:lineRule="atLeas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2.4绩效评价与考核结果运用。</w:t>
      </w:r>
    </w:p>
    <w:p w14:paraId="0913CAD8">
      <w:pPr>
        <w:pageBreakBefore w:val="0"/>
        <w:widowControl w:val="0"/>
        <w:spacing w:line="500" w:lineRule="atLeas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2.4.1按照评价相关规定开展，由宿迁市宿城区残疾人联合会自主或委托第三方实施，评价结果作为今后承接主体选择、预算安排及政策调整的重要依据。定点机构年度评价不合格的，宿迁市宿城区残疾人联合会应依据合同约定解除服务合同，甚至取消定点机构资格，并妥善处理好该机构内受助儿童后续康复服务，定点机构须全面服从并全面做好配合服务。</w:t>
      </w:r>
    </w:p>
    <w:p w14:paraId="403E9062">
      <w:pPr>
        <w:pageBreakBefore w:val="0"/>
        <w:widowControl w:val="0"/>
        <w:spacing w:line="500" w:lineRule="atLeas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2.4.2原则上参考《宿迁市残疾儿童基本康复服务实施规范(2024年版)》中《宿迁市残疾儿童康复服务定点机构评估细则》对应的康复服务机构进行综合评价。保障受助对象在项目期间得到康复支持与康复成效。</w:t>
      </w:r>
    </w:p>
    <w:p w14:paraId="14AB6B68">
      <w:pPr>
        <w:pageBreakBefore w:val="0"/>
        <w:widowControl w:val="0"/>
        <w:spacing w:line="500" w:lineRule="atLeast"/>
        <w:ind w:firstLine="482"/>
        <w:rPr>
          <w:rFonts w:hint="eastAsia" w:ascii="仿宋" w:hAnsi="仿宋" w:eastAsia="仿宋" w:cs="仿宋"/>
          <w:b/>
          <w:color w:val="auto"/>
          <w:sz w:val="24"/>
          <w:szCs w:val="24"/>
          <w:highlight w:val="none"/>
        </w:rPr>
      </w:pPr>
      <w:r>
        <w:rPr>
          <w:rFonts w:hint="eastAsia" w:ascii="仿宋" w:hAnsi="仿宋" w:eastAsia="仿宋" w:cs="仿宋"/>
          <w:b/>
          <w:bCs w:val="0"/>
          <w:color w:val="auto"/>
          <w:sz w:val="24"/>
          <w:szCs w:val="24"/>
          <w:highlight w:val="none"/>
        </w:rPr>
        <w:t>十、</w:t>
      </w:r>
      <w:r>
        <w:rPr>
          <w:rFonts w:hint="eastAsia" w:ascii="仿宋" w:hAnsi="仿宋" w:eastAsia="仿宋" w:cs="仿宋"/>
          <w:b/>
          <w:color w:val="auto"/>
          <w:sz w:val="24"/>
          <w:szCs w:val="24"/>
          <w:highlight w:val="none"/>
        </w:rPr>
        <w:t>争议解决的办法</w:t>
      </w:r>
    </w:p>
    <w:p w14:paraId="35FB7FE9">
      <w:pPr>
        <w:pageBreakBefore w:val="0"/>
        <w:widowControl w:val="0"/>
        <w:spacing w:line="500" w:lineRule="atLeast"/>
        <w:ind w:firstLine="48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因本框架协议的签订、履行而发生的争议，甲乙双方应通过友好协商解决，如协商不成由甲方住所地人民法院管辖。</w:t>
      </w:r>
    </w:p>
    <w:p w14:paraId="52C4D1CA">
      <w:pPr>
        <w:pageBreakBefore w:val="0"/>
        <w:widowControl w:val="0"/>
        <w:spacing w:line="500" w:lineRule="atLeast"/>
        <w:ind w:firstLine="482"/>
        <w:outlineLvl w:val="1"/>
        <w:rPr>
          <w:rFonts w:hint="eastAsia" w:ascii="仿宋" w:hAnsi="仿宋" w:eastAsia="仿宋" w:cs="仿宋"/>
          <w:b/>
          <w:color w:val="auto"/>
          <w:sz w:val="24"/>
          <w:szCs w:val="24"/>
          <w:highlight w:val="none"/>
        </w:rPr>
      </w:pPr>
      <w:bookmarkStart w:id="108" w:name="_Toc461"/>
      <w:bookmarkStart w:id="109" w:name="_Toc13561"/>
      <w:bookmarkStart w:id="110" w:name="_Toc28515"/>
      <w:bookmarkStart w:id="111" w:name="_Toc21006"/>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rPr>
        <w:t>、框架协议文本的生效及其它</w:t>
      </w:r>
      <w:bookmarkEnd w:id="108"/>
      <w:bookmarkEnd w:id="109"/>
      <w:bookmarkEnd w:id="110"/>
      <w:bookmarkEnd w:id="111"/>
    </w:p>
    <w:p w14:paraId="3C571024">
      <w:pPr>
        <w:pStyle w:val="23"/>
        <w:pageBreakBefore w:val="0"/>
        <w:widowControl w:val="0"/>
        <w:spacing w:line="5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.1本框架协议文本经甲乙双方法定代表人或授权委托代表人签字并加盖单位公章后生效。</w:t>
      </w:r>
    </w:p>
    <w:p w14:paraId="5B566643">
      <w:pPr>
        <w:pStyle w:val="23"/>
        <w:pageBreakBefore w:val="0"/>
        <w:widowControl w:val="0"/>
        <w:spacing w:line="5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.2本框架协议文本未尽事宜，遵照《民法典》有关条文执行。</w:t>
      </w:r>
    </w:p>
    <w:p w14:paraId="591E8929">
      <w:pPr>
        <w:pStyle w:val="23"/>
        <w:pageBreakBefore w:val="0"/>
        <w:widowControl w:val="0"/>
        <w:spacing w:line="500" w:lineRule="atLeas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.3本框架协议文本正本一式两份，具有同等法律效力，甲方、乙方各执一份。</w:t>
      </w:r>
    </w:p>
    <w:p w14:paraId="47CC877E">
      <w:pPr>
        <w:pStyle w:val="23"/>
        <w:pageBreakBefore w:val="0"/>
        <w:widowControl w:val="0"/>
        <w:spacing w:before="120" w:after="120" w:line="500" w:lineRule="atLeast"/>
        <w:ind w:left="450" w:hanging="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乙方： </w:t>
      </w:r>
    </w:p>
    <w:p w14:paraId="28893CDA">
      <w:pPr>
        <w:pStyle w:val="23"/>
        <w:pageBreakBefore w:val="0"/>
        <w:widowControl w:val="0"/>
        <w:spacing w:before="120" w:after="120" w:line="50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地址：                               地址： </w:t>
      </w:r>
    </w:p>
    <w:p w14:paraId="74B7D8D8">
      <w:pPr>
        <w:pStyle w:val="23"/>
        <w:pageBreakBefore w:val="0"/>
        <w:widowControl w:val="0"/>
        <w:spacing w:before="120" w:after="120" w:line="50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法定代表人或授权代表：               法定代表人或授权代表：</w:t>
      </w:r>
    </w:p>
    <w:p w14:paraId="2863DAFA">
      <w:pPr>
        <w:pStyle w:val="23"/>
        <w:pageBreakBefore w:val="0"/>
        <w:widowControl w:val="0"/>
        <w:spacing w:before="120" w:after="120" w:line="500" w:lineRule="atLeast"/>
        <w:ind w:firstLine="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          </w:t>
      </w:r>
    </w:p>
    <w:p w14:paraId="6F0F8B33">
      <w:pPr>
        <w:pStyle w:val="23"/>
        <w:pageBreakBefore w:val="0"/>
        <w:widowControl w:val="0"/>
        <w:spacing w:before="120" w:after="120" w:line="500" w:lineRule="atLeast"/>
        <w:ind w:firstLine="240"/>
        <w:jc w:val="both"/>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eastAsia="zh-CN"/>
        </w:rPr>
        <w:t>注：本项目涉及的相关文件等，按照最新文件执行。</w:t>
      </w:r>
    </w:p>
    <w:p w14:paraId="79D7833B">
      <w:pPr>
        <w:pStyle w:val="23"/>
        <w:pageBreakBefore w:val="0"/>
        <w:widowControl w:val="0"/>
        <w:spacing w:before="120" w:after="120" w:line="500" w:lineRule="atLeast"/>
        <w:ind w:firstLine="240" w:firstLineChars="10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签订日期：      年    月   日</w:t>
      </w:r>
    </w:p>
    <w:p w14:paraId="208D6A73">
      <w:pPr>
        <w:pStyle w:val="23"/>
        <w:spacing w:before="120" w:after="120" w:line="360" w:lineRule="auto"/>
        <w:rPr>
          <w:color w:val="auto"/>
          <w:highlight w:val="none"/>
        </w:rPr>
      </w:pPr>
    </w:p>
    <w:p w14:paraId="6E29754F">
      <w:pPr>
        <w:pStyle w:val="23"/>
        <w:spacing w:before="120" w:after="120" w:line="360" w:lineRule="auto"/>
        <w:rPr>
          <w:rFonts w:hint="eastAsia" w:ascii="仿宋" w:hAnsi="仿宋" w:eastAsia="仿宋" w:cs="仿宋"/>
          <w:b/>
          <w:bCs/>
          <w:sz w:val="32"/>
          <w:szCs w:val="32"/>
          <w:highlight w:val="none"/>
          <w:lang w:val="en-US" w:eastAsia="zh-CN" w:bidi="ar-SA"/>
        </w:rPr>
      </w:pPr>
    </w:p>
    <w:p w14:paraId="570DA395">
      <w:pPr>
        <w:pStyle w:val="23"/>
        <w:spacing w:before="120" w:after="120" w:line="360" w:lineRule="auto"/>
        <w:rPr>
          <w:rFonts w:hint="eastAsia" w:ascii="仿宋" w:hAnsi="仿宋" w:eastAsia="仿宋" w:cs="仿宋"/>
          <w:b/>
          <w:bCs/>
          <w:sz w:val="32"/>
          <w:szCs w:val="32"/>
          <w:highlight w:val="none"/>
          <w:lang w:val="en-US" w:eastAsia="zh-CN" w:bidi="ar-SA"/>
        </w:rPr>
      </w:pPr>
    </w:p>
    <w:p w14:paraId="5B3C37B4">
      <w:pPr>
        <w:pStyle w:val="23"/>
        <w:spacing w:before="120" w:after="120" w:line="360" w:lineRule="auto"/>
        <w:rPr>
          <w:rFonts w:hint="eastAsia" w:ascii="仿宋" w:hAnsi="仿宋" w:eastAsia="仿宋" w:cs="仿宋"/>
          <w:b/>
          <w:bCs/>
          <w:sz w:val="32"/>
          <w:szCs w:val="32"/>
          <w:highlight w:val="none"/>
          <w:lang w:val="en-US" w:eastAsia="zh-CN" w:bidi="ar-SA"/>
        </w:rPr>
      </w:pPr>
    </w:p>
    <w:p w14:paraId="10CFA8E6">
      <w:pPr>
        <w:pStyle w:val="23"/>
        <w:spacing w:before="120" w:after="120" w:line="360" w:lineRule="auto"/>
        <w:rPr>
          <w:rFonts w:hint="eastAsia" w:ascii="仿宋" w:hAnsi="仿宋" w:eastAsia="仿宋" w:cs="仿宋"/>
          <w:b/>
          <w:bCs/>
          <w:sz w:val="32"/>
          <w:szCs w:val="32"/>
          <w:highlight w:val="none"/>
          <w:lang w:val="en-US" w:eastAsia="zh-CN" w:bidi="ar-SA"/>
        </w:rPr>
      </w:pPr>
    </w:p>
    <w:p w14:paraId="4F731DDC">
      <w:pPr>
        <w:pStyle w:val="23"/>
        <w:spacing w:before="120" w:after="120" w:line="360" w:lineRule="auto"/>
        <w:rPr>
          <w:rFonts w:hint="eastAsia" w:ascii="仿宋" w:hAnsi="仿宋" w:eastAsia="仿宋" w:cs="仿宋"/>
          <w:b/>
          <w:bCs/>
          <w:sz w:val="32"/>
          <w:szCs w:val="32"/>
          <w:highlight w:val="none"/>
          <w:lang w:val="en-US" w:eastAsia="zh-CN" w:bidi="ar-SA"/>
        </w:rPr>
      </w:pPr>
    </w:p>
    <w:p w14:paraId="2D6C1888">
      <w:pPr>
        <w:pStyle w:val="23"/>
        <w:spacing w:before="120" w:after="120" w:line="360" w:lineRule="auto"/>
        <w:rPr>
          <w:rFonts w:hint="eastAsia" w:ascii="仿宋" w:hAnsi="仿宋" w:eastAsia="仿宋" w:cs="仿宋"/>
          <w:b/>
          <w:bCs/>
          <w:sz w:val="32"/>
          <w:szCs w:val="32"/>
          <w:highlight w:val="none"/>
          <w:lang w:val="en-US" w:eastAsia="zh-CN" w:bidi="ar-SA"/>
        </w:rPr>
      </w:pPr>
    </w:p>
    <w:p w14:paraId="38EA6EB5">
      <w:pPr>
        <w:pStyle w:val="23"/>
        <w:spacing w:before="120" w:after="120" w:line="360" w:lineRule="auto"/>
        <w:rPr>
          <w:rFonts w:hint="eastAsia" w:ascii="仿宋" w:hAnsi="仿宋" w:eastAsia="仿宋" w:cs="仿宋"/>
          <w:b/>
          <w:bCs/>
          <w:sz w:val="32"/>
          <w:szCs w:val="32"/>
          <w:highlight w:val="none"/>
          <w:lang w:val="en-US" w:eastAsia="zh-CN" w:bidi="ar-SA"/>
        </w:rPr>
      </w:pPr>
    </w:p>
    <w:p w14:paraId="32D008E6">
      <w:pPr>
        <w:pStyle w:val="23"/>
        <w:spacing w:before="120" w:after="120" w:line="360" w:lineRule="auto"/>
        <w:rPr>
          <w:rFonts w:hint="eastAsia" w:ascii="仿宋" w:hAnsi="仿宋" w:eastAsia="仿宋" w:cs="仿宋"/>
          <w:b/>
          <w:bCs/>
          <w:sz w:val="32"/>
          <w:szCs w:val="32"/>
          <w:highlight w:val="none"/>
          <w:lang w:val="en-US" w:eastAsia="zh-CN" w:bidi="ar-SA"/>
        </w:rPr>
      </w:pPr>
    </w:p>
    <w:p w14:paraId="643AB349">
      <w:pPr>
        <w:pStyle w:val="23"/>
        <w:spacing w:before="120" w:after="120" w:line="360" w:lineRule="auto"/>
        <w:rPr>
          <w:rFonts w:hint="eastAsia" w:ascii="仿宋" w:hAnsi="仿宋" w:eastAsia="仿宋" w:cs="仿宋"/>
          <w:b/>
          <w:bCs/>
          <w:sz w:val="32"/>
          <w:szCs w:val="32"/>
          <w:highlight w:val="none"/>
          <w:lang w:val="en-US" w:eastAsia="zh-CN" w:bidi="ar-SA"/>
        </w:rPr>
      </w:pPr>
    </w:p>
    <w:p w14:paraId="536A068A">
      <w:pPr>
        <w:pStyle w:val="23"/>
        <w:spacing w:before="120" w:after="120" w:line="360" w:lineRule="auto"/>
        <w:rPr>
          <w:rFonts w:hint="eastAsia" w:ascii="仿宋" w:hAnsi="仿宋" w:eastAsia="仿宋" w:cs="仿宋"/>
          <w:b/>
          <w:bCs/>
          <w:sz w:val="32"/>
          <w:szCs w:val="32"/>
          <w:highlight w:val="none"/>
          <w:lang w:val="en-US" w:eastAsia="zh-CN" w:bidi="ar-SA"/>
        </w:rPr>
      </w:pPr>
    </w:p>
    <w:p w14:paraId="05AF3C9E">
      <w:pPr>
        <w:pStyle w:val="23"/>
        <w:spacing w:before="120" w:after="120" w:line="360" w:lineRule="auto"/>
        <w:rPr>
          <w:rFonts w:hint="eastAsia" w:ascii="仿宋" w:hAnsi="仿宋" w:eastAsia="仿宋" w:cs="仿宋"/>
          <w:b/>
          <w:bCs/>
          <w:sz w:val="32"/>
          <w:szCs w:val="32"/>
          <w:highlight w:val="none"/>
          <w:lang w:val="en-US" w:eastAsia="zh-CN" w:bidi="ar-SA"/>
        </w:rPr>
      </w:pPr>
    </w:p>
    <w:p w14:paraId="7B6FC713">
      <w:pPr>
        <w:pStyle w:val="23"/>
        <w:spacing w:before="120" w:after="120" w:line="360" w:lineRule="auto"/>
        <w:rPr>
          <w:rFonts w:hint="eastAsia" w:ascii="仿宋" w:hAnsi="仿宋" w:eastAsia="仿宋" w:cs="仿宋"/>
          <w:b/>
          <w:bCs/>
          <w:sz w:val="32"/>
          <w:szCs w:val="32"/>
          <w:highlight w:val="none"/>
          <w:lang w:val="en-US" w:eastAsia="zh-CN" w:bidi="ar-SA"/>
        </w:rPr>
      </w:pPr>
    </w:p>
    <w:p w14:paraId="6C10D2A6">
      <w:pPr>
        <w:pStyle w:val="23"/>
        <w:spacing w:before="120" w:after="120" w:line="360" w:lineRule="auto"/>
        <w:rPr>
          <w:rFonts w:hint="eastAsia" w:ascii="仿宋" w:hAnsi="仿宋" w:eastAsia="仿宋" w:cs="仿宋"/>
          <w:b/>
          <w:bCs/>
          <w:sz w:val="32"/>
          <w:szCs w:val="32"/>
          <w:highlight w:val="none"/>
          <w:lang w:val="en-US" w:eastAsia="zh-CN" w:bidi="ar-SA"/>
        </w:rPr>
      </w:pPr>
    </w:p>
    <w:p w14:paraId="4F1854AF">
      <w:pPr>
        <w:pStyle w:val="23"/>
        <w:spacing w:before="120" w:after="120" w:line="360" w:lineRule="auto"/>
        <w:rPr>
          <w:rFonts w:hint="eastAsia" w:ascii="仿宋" w:hAnsi="仿宋" w:eastAsia="仿宋" w:cs="仿宋"/>
          <w:b/>
          <w:bCs/>
          <w:sz w:val="32"/>
          <w:szCs w:val="32"/>
          <w:highlight w:val="none"/>
          <w:lang w:val="en-US" w:eastAsia="zh-CN" w:bidi="ar-SA"/>
        </w:rPr>
      </w:pPr>
    </w:p>
    <w:p w14:paraId="613A0CE1">
      <w:pPr>
        <w:pStyle w:val="23"/>
        <w:spacing w:before="120" w:after="120" w:line="360" w:lineRule="auto"/>
        <w:rPr>
          <w:rFonts w:hint="eastAsia" w:ascii="仿宋" w:hAnsi="仿宋" w:eastAsia="仿宋" w:cs="仿宋"/>
          <w:b/>
          <w:bCs/>
          <w:sz w:val="32"/>
          <w:szCs w:val="32"/>
          <w:highlight w:val="none"/>
          <w:lang w:val="en-US" w:eastAsia="zh-CN" w:bidi="ar-SA"/>
        </w:rPr>
      </w:pPr>
    </w:p>
    <w:p w14:paraId="5E2D96F2">
      <w:pPr>
        <w:pStyle w:val="2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附件1：第二阶段合同参考范本</w:t>
      </w:r>
    </w:p>
    <w:p w14:paraId="20385C6C">
      <w:pPr>
        <w:widowControl w:val="0"/>
        <w:spacing w:line="700" w:lineRule="exact"/>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第一部分  专用条款</w:t>
      </w:r>
    </w:p>
    <w:p w14:paraId="1C4B6B0A">
      <w:pPr>
        <w:widowControl w:val="0"/>
        <w:spacing w:line="700" w:lineRule="exact"/>
        <w:ind w:firstLine="482"/>
        <w:jc w:val="both"/>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lang w:val="en-US" w:eastAsia="zh-CN"/>
        </w:rPr>
        <w:t>征集人</w:t>
      </w:r>
      <w:r>
        <w:rPr>
          <w:rFonts w:hint="eastAsia" w:ascii="仿宋" w:hAnsi="仿宋" w:eastAsia="仿宋" w:cs="仿宋"/>
          <w:b w:val="0"/>
          <w:bCs/>
          <w:sz w:val="24"/>
          <w:szCs w:val="24"/>
          <w:highlight w:val="none"/>
        </w:rPr>
        <w:t>（全称）：</w:t>
      </w:r>
      <w:r>
        <w:rPr>
          <w:rFonts w:hint="eastAsia" w:ascii="仿宋" w:hAnsi="仿宋" w:eastAsia="仿宋" w:cs="仿宋"/>
          <w:b w:val="0"/>
          <w:bCs/>
          <w:sz w:val="24"/>
          <w:szCs w:val="24"/>
          <w:highlight w:val="none"/>
          <w:u w:val="single"/>
        </w:rPr>
        <w:t xml:space="preserve">                         </w:t>
      </w:r>
      <w:r>
        <w:rPr>
          <w:rFonts w:hint="eastAsia" w:ascii="仿宋" w:hAnsi="仿宋" w:eastAsia="仿宋" w:cs="仿宋"/>
          <w:b w:val="0"/>
          <w:bCs/>
          <w:sz w:val="24"/>
          <w:szCs w:val="24"/>
          <w:highlight w:val="none"/>
        </w:rPr>
        <w:t>（简称甲方）</w:t>
      </w:r>
    </w:p>
    <w:p w14:paraId="5C2BBE15">
      <w:pPr>
        <w:widowControl w:val="0"/>
        <w:spacing w:after="200" w:line="500" w:lineRule="exact"/>
        <w:ind w:firstLine="482"/>
        <w:jc w:val="both"/>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入围乙方（全称）：</w:t>
      </w:r>
      <w:r>
        <w:rPr>
          <w:rFonts w:hint="eastAsia" w:ascii="仿宋" w:hAnsi="仿宋" w:eastAsia="仿宋" w:cs="仿宋"/>
          <w:b w:val="0"/>
          <w:bCs/>
          <w:sz w:val="24"/>
          <w:szCs w:val="24"/>
          <w:highlight w:val="none"/>
          <w:u w:val="single"/>
          <w:lang w:val="en-US" w:eastAsia="zh-CN" w:bidi="ar-SA"/>
        </w:rPr>
        <w:t xml:space="preserve">                       </w:t>
      </w:r>
      <w:r>
        <w:rPr>
          <w:rFonts w:hint="eastAsia" w:ascii="仿宋" w:hAnsi="仿宋" w:eastAsia="仿宋" w:cs="仿宋"/>
          <w:b w:val="0"/>
          <w:bCs/>
          <w:sz w:val="24"/>
          <w:szCs w:val="24"/>
          <w:highlight w:val="none"/>
          <w:lang w:val="en-US" w:eastAsia="zh-CN" w:bidi="ar-SA"/>
        </w:rPr>
        <w:t>（简称乙方）</w:t>
      </w:r>
    </w:p>
    <w:p w14:paraId="579AD4F6">
      <w:pPr>
        <w:widowControl w:val="0"/>
        <w:spacing w:line="500" w:lineRule="exact"/>
        <w:ind w:firstLine="480"/>
        <w:jc w:val="both"/>
        <w:outlineLvl w:val="1"/>
        <w:rPr>
          <w:rFonts w:hint="eastAsia" w:ascii="仿宋" w:hAnsi="仿宋" w:eastAsia="仿宋" w:cs="仿宋"/>
          <w:bCs/>
          <w:sz w:val="24"/>
          <w:szCs w:val="24"/>
          <w:highlight w:val="none"/>
          <w:lang w:val="en-US" w:eastAsia="zh-CN"/>
        </w:rPr>
      </w:pPr>
      <w:bookmarkStart w:id="112" w:name="_Toc28884"/>
      <w:bookmarkStart w:id="113" w:name="_Toc3966"/>
      <w:r>
        <w:rPr>
          <w:rFonts w:hint="eastAsia" w:ascii="仿宋" w:hAnsi="仿宋" w:eastAsia="仿宋" w:cs="仿宋"/>
          <w:sz w:val="24"/>
          <w:szCs w:val="24"/>
          <w:highlight w:val="none"/>
          <w:lang w:val="en-US" w:eastAsia="zh-CN" w:bidi="ar-SA"/>
        </w:rPr>
        <w:t>根据《中华人民共和国民法典》、《中华人民共和国政府采购法》等相关法律法规之规定，按照平等、自愿、公平和诚实信用的原则，经</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(以下简称：甲方)</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(以下简称：乙方) 就</w:t>
      </w:r>
      <w:r>
        <w:rPr>
          <w:rFonts w:hint="eastAsia" w:ascii="仿宋" w:hAnsi="仿宋" w:eastAsia="仿宋" w:cs="仿宋"/>
          <w:sz w:val="24"/>
          <w:highlight w:val="none"/>
          <w:u w:val="single"/>
          <w:lang w:val="en-US" w:eastAsia="zh-CN" w:bidi="ar-SA"/>
        </w:rPr>
        <w:t xml:space="preserve">   （项目名称）  </w:t>
      </w:r>
      <w:r>
        <w:rPr>
          <w:rFonts w:hint="eastAsia" w:ascii="仿宋" w:hAnsi="仿宋" w:eastAsia="仿宋" w:cs="仿宋"/>
          <w:sz w:val="24"/>
          <w:highlight w:val="none"/>
          <w:u w:val="none"/>
          <w:lang w:val="en-US" w:eastAsia="zh-CN" w:bidi="ar-SA"/>
        </w:rPr>
        <w:t>框架协议采购的结果，签署本文本</w:t>
      </w:r>
      <w:r>
        <w:rPr>
          <w:rFonts w:hint="eastAsia" w:ascii="仿宋" w:hAnsi="仿宋" w:eastAsia="仿宋" w:cs="仿宋"/>
          <w:bCs/>
          <w:sz w:val="24"/>
          <w:szCs w:val="24"/>
          <w:highlight w:val="none"/>
          <w:lang w:val="en-US" w:eastAsia="zh-CN"/>
        </w:rPr>
        <w:t>。</w:t>
      </w:r>
      <w:bookmarkEnd w:id="112"/>
      <w:bookmarkEnd w:id="113"/>
    </w:p>
    <w:p w14:paraId="38BB5597">
      <w:pPr>
        <w:widowControl w:val="0"/>
        <w:spacing w:line="500" w:lineRule="exact"/>
        <w:ind w:firstLine="480"/>
        <w:jc w:val="both"/>
        <w:outlineLvl w:val="1"/>
        <w:rPr>
          <w:rFonts w:hint="eastAsia" w:ascii="仿宋" w:hAnsi="仿宋" w:eastAsia="仿宋" w:cs="仿宋"/>
          <w:bCs/>
          <w:sz w:val="24"/>
          <w:szCs w:val="24"/>
          <w:highlight w:val="none"/>
        </w:rPr>
      </w:pPr>
      <w:bookmarkStart w:id="114" w:name="_Toc23829"/>
      <w:bookmarkStart w:id="115" w:name="_Toc2688"/>
      <w:bookmarkStart w:id="116" w:name="_Toc26359"/>
      <w:bookmarkStart w:id="117" w:name="_Toc1860"/>
      <w:r>
        <w:rPr>
          <w:rFonts w:hint="eastAsia" w:ascii="仿宋" w:hAnsi="仿宋" w:eastAsia="仿宋" w:cs="仿宋"/>
          <w:b/>
          <w:bCs w:val="0"/>
          <w:sz w:val="24"/>
          <w:szCs w:val="24"/>
          <w:highlight w:val="none"/>
        </w:rPr>
        <w:t>一、</w:t>
      </w:r>
      <w:r>
        <w:rPr>
          <w:rFonts w:hint="eastAsia" w:ascii="仿宋" w:hAnsi="仿宋" w:eastAsia="仿宋" w:cs="仿宋"/>
          <w:b/>
          <w:bCs w:val="0"/>
          <w:sz w:val="24"/>
          <w:szCs w:val="24"/>
          <w:highlight w:val="none"/>
          <w:lang w:val="en-US" w:eastAsia="zh-CN"/>
        </w:rPr>
        <w:t>服务类别：</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rPr>
        <w:t>。</w:t>
      </w:r>
      <w:bookmarkEnd w:id="114"/>
      <w:bookmarkEnd w:id="115"/>
      <w:bookmarkEnd w:id="116"/>
    </w:p>
    <w:p w14:paraId="590475EF">
      <w:pPr>
        <w:widowControl w:val="0"/>
        <w:spacing w:line="500" w:lineRule="exact"/>
        <w:ind w:firstLine="482"/>
        <w:jc w:val="both"/>
        <w:outlineLvl w:val="1"/>
        <w:rPr>
          <w:rFonts w:hint="default" w:ascii="仿宋" w:hAnsi="仿宋" w:eastAsia="仿宋" w:cs="仿宋"/>
          <w:b/>
          <w:bCs/>
          <w:sz w:val="24"/>
          <w:szCs w:val="24"/>
          <w:highlight w:val="none"/>
          <w:lang w:val="en-US" w:eastAsia="zh-CN"/>
        </w:rPr>
      </w:pPr>
      <w:bookmarkStart w:id="118" w:name="_Toc28254"/>
      <w:bookmarkStart w:id="119" w:name="_Toc19249"/>
      <w:bookmarkStart w:id="120" w:name="_Toc16075"/>
      <w:r>
        <w:rPr>
          <w:rFonts w:hint="eastAsia" w:ascii="仿宋" w:hAnsi="仿宋" w:eastAsia="仿宋" w:cs="仿宋"/>
          <w:b/>
          <w:bCs/>
          <w:sz w:val="24"/>
          <w:szCs w:val="24"/>
          <w:highlight w:val="none"/>
        </w:rPr>
        <w:t>二、时间、地点</w:t>
      </w:r>
      <w:bookmarkEnd w:id="118"/>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康复人数数量</w:t>
      </w:r>
      <w:bookmarkEnd w:id="119"/>
      <w:bookmarkEnd w:id="120"/>
    </w:p>
    <w:p w14:paraId="5F111789">
      <w:pPr>
        <w:widowControl w:val="0"/>
        <w:spacing w:line="500" w:lineRule="exact"/>
        <w:ind w:firstLine="480"/>
        <w:jc w:val="both"/>
        <w:outlineLvl w:val="1"/>
        <w:rPr>
          <w:rFonts w:hint="eastAsia" w:ascii="仿宋" w:hAnsi="仿宋" w:eastAsia="仿宋" w:cs="仿宋"/>
          <w:sz w:val="24"/>
          <w:szCs w:val="24"/>
          <w:highlight w:val="none"/>
        </w:rPr>
      </w:pPr>
      <w:bookmarkStart w:id="121" w:name="_Toc16423"/>
      <w:bookmarkStart w:id="122" w:name="_Toc32171"/>
      <w:bookmarkStart w:id="123" w:name="_Toc16305"/>
      <w:r>
        <w:rPr>
          <w:rFonts w:hint="eastAsia" w:ascii="仿宋" w:hAnsi="仿宋" w:eastAsia="仿宋" w:cs="仿宋"/>
          <w:bCs/>
          <w:sz w:val="24"/>
          <w:szCs w:val="24"/>
          <w:highlight w:val="none"/>
        </w:rPr>
        <w:t>（一）</w:t>
      </w:r>
      <w:r>
        <w:rPr>
          <w:rFonts w:hint="eastAsia" w:ascii="仿宋" w:hAnsi="仿宋" w:eastAsia="仿宋" w:cs="仿宋"/>
          <w:bCs/>
          <w:sz w:val="24"/>
          <w:szCs w:val="24"/>
          <w:highlight w:val="none"/>
          <w:lang w:val="en-US" w:eastAsia="zh-CN"/>
        </w:rPr>
        <w:t>服务</w:t>
      </w:r>
      <w:r>
        <w:rPr>
          <w:rFonts w:hint="eastAsia" w:ascii="仿宋" w:hAnsi="仿宋" w:eastAsia="仿宋" w:cs="仿宋"/>
          <w:bCs/>
          <w:sz w:val="24"/>
          <w:szCs w:val="24"/>
          <w:highlight w:val="none"/>
        </w:rPr>
        <w:t>期限：</w:t>
      </w:r>
      <w:r>
        <w:rPr>
          <w:rFonts w:hint="eastAsia" w:ascii="仿宋" w:hAnsi="仿宋" w:eastAsia="仿宋" w:cs="仿宋"/>
          <w:sz w:val="24"/>
          <w:szCs w:val="24"/>
          <w:highlight w:val="none"/>
        </w:rPr>
        <w:t>2年。</w:t>
      </w:r>
      <w:r>
        <w:rPr>
          <w:rFonts w:hint="eastAsia" w:ascii="仿宋" w:hAnsi="仿宋" w:eastAsia="仿宋" w:cs="仿宋"/>
          <w:sz w:val="24"/>
          <w:szCs w:val="24"/>
          <w:highlight w:val="none"/>
          <w:lang w:val="en-US" w:eastAsia="zh-CN"/>
        </w:rPr>
        <w:t>本合同</w:t>
      </w:r>
      <w:r>
        <w:rPr>
          <w:rFonts w:hint="eastAsia" w:ascii="仿宋" w:hAnsi="仿宋" w:eastAsia="仿宋" w:cs="仿宋"/>
          <w:sz w:val="24"/>
          <w:szCs w:val="24"/>
          <w:highlight w:val="none"/>
        </w:rPr>
        <w:t>自</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日起至</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日</w:t>
      </w:r>
      <w:r>
        <w:rPr>
          <w:rFonts w:hint="eastAsia" w:ascii="仿宋" w:hAnsi="仿宋" w:eastAsia="仿宋" w:cs="仿宋"/>
          <w:sz w:val="24"/>
          <w:szCs w:val="24"/>
          <w:highlight w:val="none"/>
        </w:rPr>
        <w:t>。</w:t>
      </w:r>
      <w:bookmarkEnd w:id="121"/>
      <w:bookmarkEnd w:id="122"/>
      <w:bookmarkEnd w:id="123"/>
    </w:p>
    <w:p w14:paraId="56E24E18">
      <w:pPr>
        <w:widowControl w:val="0"/>
        <w:spacing w:line="500" w:lineRule="exact"/>
        <w:ind w:firstLine="480"/>
        <w:jc w:val="both"/>
        <w:outlineLvl w:val="1"/>
        <w:rPr>
          <w:rFonts w:hint="eastAsia" w:ascii="仿宋" w:hAnsi="仿宋" w:eastAsia="仿宋" w:cs="仿宋"/>
          <w:sz w:val="24"/>
          <w:szCs w:val="24"/>
          <w:highlight w:val="none"/>
          <w:lang w:val="en-US" w:eastAsia="zh-CN"/>
        </w:rPr>
      </w:pPr>
      <w:bookmarkStart w:id="124" w:name="_Toc9473"/>
      <w:bookmarkStart w:id="125" w:name="_Toc2742"/>
      <w:bookmarkStart w:id="126" w:name="_Toc24423"/>
      <w:r>
        <w:rPr>
          <w:rFonts w:hint="eastAsia" w:ascii="仿宋" w:hAnsi="仿宋" w:eastAsia="仿宋" w:cs="仿宋"/>
          <w:bCs/>
          <w:sz w:val="24"/>
          <w:szCs w:val="24"/>
          <w:highlight w:val="none"/>
        </w:rPr>
        <w:t>（二）地点：</w:t>
      </w:r>
      <w:bookmarkEnd w:id="124"/>
      <w:r>
        <w:rPr>
          <w:rFonts w:hint="eastAsia" w:ascii="仿宋" w:hAnsi="仿宋" w:eastAsia="仿宋" w:cs="仿宋"/>
          <w:sz w:val="24"/>
          <w:szCs w:val="24"/>
          <w:highlight w:val="none"/>
          <w:lang w:val="en-US" w:eastAsia="zh-CN"/>
        </w:rPr>
        <w:t>宿迁市宿城区</w:t>
      </w:r>
      <w:bookmarkEnd w:id="125"/>
      <w:bookmarkEnd w:id="126"/>
    </w:p>
    <w:p w14:paraId="30E41F65">
      <w:pPr>
        <w:widowControl w:val="0"/>
        <w:spacing w:line="500" w:lineRule="exact"/>
        <w:ind w:firstLine="480"/>
        <w:jc w:val="both"/>
        <w:outlineLvl w:val="1"/>
        <w:rPr>
          <w:rFonts w:hint="default" w:ascii="仿宋" w:hAnsi="仿宋" w:eastAsia="仿宋" w:cs="仿宋"/>
          <w:sz w:val="24"/>
          <w:szCs w:val="24"/>
          <w:highlight w:val="none"/>
          <w:u w:val="single"/>
          <w:lang w:val="en-US" w:eastAsia="zh-CN"/>
        </w:rPr>
      </w:pPr>
      <w:bookmarkStart w:id="127" w:name="_Toc26068"/>
      <w:bookmarkStart w:id="128" w:name="_Toc25988"/>
      <w:r>
        <w:rPr>
          <w:rFonts w:hint="eastAsia" w:ascii="仿宋" w:hAnsi="仿宋" w:eastAsia="仿宋" w:cs="仿宋"/>
          <w:sz w:val="24"/>
          <w:szCs w:val="24"/>
          <w:highlight w:val="none"/>
          <w:lang w:val="en-US" w:eastAsia="zh-CN"/>
        </w:rPr>
        <w:t>（三）康复人数数量：</w:t>
      </w:r>
      <w:r>
        <w:rPr>
          <w:rFonts w:hint="eastAsia" w:ascii="仿宋" w:hAnsi="仿宋" w:eastAsia="仿宋" w:cs="仿宋"/>
          <w:sz w:val="24"/>
          <w:szCs w:val="24"/>
          <w:highlight w:val="none"/>
          <w:u w:val="none"/>
          <w:lang w:val="en-US" w:eastAsia="zh-CN"/>
        </w:rPr>
        <w:t>由征集人安排</w:t>
      </w:r>
      <w:bookmarkEnd w:id="127"/>
      <w:bookmarkEnd w:id="128"/>
    </w:p>
    <w:p w14:paraId="7B8A7E68">
      <w:pPr>
        <w:widowControl w:val="0"/>
        <w:spacing w:line="500" w:lineRule="exact"/>
        <w:ind w:firstLine="482"/>
        <w:jc w:val="both"/>
        <w:outlineLvl w:val="1"/>
        <w:rPr>
          <w:rFonts w:hint="eastAsia" w:ascii="仿宋" w:hAnsi="仿宋" w:eastAsia="仿宋" w:cs="仿宋"/>
          <w:b/>
          <w:bCs/>
          <w:sz w:val="24"/>
          <w:szCs w:val="24"/>
          <w:highlight w:val="none"/>
        </w:rPr>
      </w:pPr>
      <w:bookmarkStart w:id="129" w:name="_Toc29307"/>
      <w:bookmarkStart w:id="130" w:name="_Toc19022"/>
      <w:bookmarkStart w:id="131" w:name="_Toc28999"/>
      <w:r>
        <w:rPr>
          <w:rFonts w:hint="eastAsia" w:ascii="仿宋" w:hAnsi="仿宋" w:eastAsia="仿宋" w:cs="仿宋"/>
          <w:b/>
          <w:bCs/>
          <w:sz w:val="24"/>
          <w:szCs w:val="24"/>
          <w:highlight w:val="none"/>
        </w:rPr>
        <w:t>三、服务内容</w:t>
      </w:r>
      <w:bookmarkEnd w:id="129"/>
      <w:bookmarkEnd w:id="130"/>
      <w:bookmarkEnd w:id="131"/>
    </w:p>
    <w:p w14:paraId="5BCFA4D8">
      <w:pPr>
        <w:pageBreakBefore w:val="0"/>
        <w:widowControl w:val="0"/>
        <w:spacing w:line="500" w:lineRule="atLeast"/>
        <w:ind w:firstLine="482"/>
        <w:jc w:val="both"/>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（1）服务时间</w:t>
      </w:r>
    </w:p>
    <w:p w14:paraId="36AE7893">
      <w:pPr>
        <w:pageBreakBefore w:val="0"/>
        <w:widowControl w:val="0"/>
        <w:spacing w:line="500" w:lineRule="atLeast"/>
        <w:ind w:firstLine="480" w:firstLineChars="200"/>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为保证康复效果连续有效，残疾儿童基本康复服务应在机构内进行，年度基本康复时间不少于9个月。执行与教育部门同步学期规定的公办机构（特教学校）可延至次年1月31日。</w:t>
      </w:r>
    </w:p>
    <w:p w14:paraId="707AD0BE">
      <w:pPr>
        <w:pageBreakBefore w:val="0"/>
        <w:widowControl w:val="0"/>
        <w:spacing w:line="500" w:lineRule="atLeast"/>
        <w:ind w:firstLine="482"/>
        <w:jc w:val="both"/>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（2）服务形式</w:t>
      </w:r>
    </w:p>
    <w:p w14:paraId="09D20E1A">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基本康复服务形式分全日制和非全日制两种类型，残疾儿童监护人可自主选择服务类型。</w:t>
      </w:r>
    </w:p>
    <w:p w14:paraId="77925AF3">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全日制是指残疾儿童在定点机构内同步接受康复服务和学前（学科）教育。每月不少于20天，每天不少于4小时的基本康复服务，课程设置应符合残疾儿童个性特征，其中个性化服务支持每天不少于1节课40分钟。</w:t>
      </w:r>
    </w:p>
    <w:p w14:paraId="3729ACA0">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非全日制是指残疾儿童在家庭、幼儿园、中小学的托幼照料、学前（学科）教育间隙，到定点机构接受以个性化服务支持为主的基本康复服务，每月不少于20天，每天不少于1.5小时，其中个性化服务支持不少于1小时。</w:t>
      </w:r>
    </w:p>
    <w:p w14:paraId="1529AE5B">
      <w:pPr>
        <w:pageBreakBefore w:val="0"/>
        <w:widowControl w:val="0"/>
        <w:spacing w:line="500" w:lineRule="atLeast"/>
        <w:ind w:firstLine="482"/>
        <w:jc w:val="both"/>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（3）康复救助经费</w:t>
      </w:r>
    </w:p>
    <w:p w14:paraId="7E078805">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1、经费标准。按照地方政府（宿迁市）确定公布的标准执行。依据救助对象数量、残疾儿童类别，进行结算。后续如有政府相关部门出台更新救助范围、救助标准，则按最新救助范围和标准执行。</w:t>
      </w:r>
    </w:p>
    <w:p w14:paraId="2256C68F">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1.1结算：以实际发生的服务进行结算（人数及时间）。结算价=地方政府指导价（单价***元/人/年）*实际提供康复服务时间（实际提供康复服务月（日））；       </w:t>
      </w:r>
    </w:p>
    <w:p w14:paraId="729AE523">
      <w:pPr>
        <w:pageBreakBefore w:val="0"/>
        <w:widowControl w:val="0"/>
        <w:spacing w:line="500" w:lineRule="atLeast"/>
        <w:ind w:firstLine="480" w:firstLineChars="200"/>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注：前述月（日）须折算成对应的中标单价中的月，此处1年按满额服务9个月计。</w:t>
      </w:r>
    </w:p>
    <w:p w14:paraId="503B2007">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1.2付款方式：</w:t>
      </w:r>
    </w:p>
    <w:p w14:paraId="40373D06">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对于满足合同约定支付条件的，自收到发票后10个工作日内将资金支付到合同约定的供应商账户或供应商数字人民币账户。</w:t>
      </w:r>
    </w:p>
    <w:p w14:paraId="33CBC197">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预付款：合同金额的10%，合同签订后按规定支付； </w:t>
      </w:r>
    </w:p>
    <w:p w14:paraId="11E7B0A7">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进度款：根据项目进度考核结果，原则上：每半年经考核验收后，且收到供应商发票后10个工作日内付至合同半年期实际提供服务审计结算总价的100%；全年期考核验收后，且收到供应商发票后10个工作日内付至全年期实际提供服务审计结算总价的100%。注：半年考核付款按照半年期实际提供服务审计结算要求执行，全年期考核付款按照年度综合考核得分要求执行。  </w:t>
      </w:r>
    </w:p>
    <w:p w14:paraId="61F6E44C">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注：在签订合同时，中标人明确表示无需预付款或者主动要求降低预付款比例的金额，采购人可不适用预付款规定。</w:t>
      </w:r>
    </w:p>
    <w:p w14:paraId="6BF31CC5">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对考核不达标的，按相关文件要求扣减结算资金，并限期整改。入围供应商为具体采购人或服务对象开具合法的发票，采购人或服务对象须按规定及时规范进行费用结算支付。</w:t>
      </w:r>
    </w:p>
    <w:p w14:paraId="309C8F0A">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2、残疾儿童自申请之日起一个年度康复服务周期内，只享受一种残疾类别的康复救助，多类别康复救助经费不叠加计算。</w:t>
      </w:r>
    </w:p>
    <w:p w14:paraId="2958340D">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3、非全日制年度康复救助经费，执行地方政府（宿迁市）标准。非全日制残疾儿童康复救助经费标准按照各康复类别全日制救助标准的90%。结算年度康复救助经费。</w:t>
      </w:r>
    </w:p>
    <w:p w14:paraId="2B27E28E">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4、医疗类康复救助经费可按照医疗保障部门制定的公立医疗机构医疗康复项目收费标准核算。</w:t>
      </w:r>
    </w:p>
    <w:p w14:paraId="405FBCF7">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5、残疾儿童年度康复救助经费低于最高救助标准按实际费用结算，高于最高救助标准按最高标准结算。转介到异地（含省外）定点机构康复的残疾儿童康复救助经费原则上按户籍地救助标准执行；户籍地救助标准高于服务承接地标准时，按服务承接地救助标准执行。</w:t>
      </w:r>
    </w:p>
    <w:p w14:paraId="051D5CA5">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6、费用建档。定点机构按一人一档要求，提供残疾儿童康复服务考勤记录、评估报告、监护人签字确认的康复记录和服务费用有效票据。经宿迁市宿城区残联审核同意后，由宿城区残联直接与定点机构结算。转介到省外定点机构康复的残疾儿童救助经费可以报销的形式按年度结算。</w:t>
      </w:r>
    </w:p>
    <w:p w14:paraId="0A0E7C61">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7、票据要求。结算中的有效票据，是指财政系统正规医疗票据原件或税务系统正规发票原件，开具内容符合《江苏省残疾人基本康复服务目录》规定的各类康复训练、康复医疗、支持性服务等项目要求。</w:t>
      </w:r>
    </w:p>
    <w:p w14:paraId="697000A7">
      <w:pPr>
        <w:pageBreakBefore w:val="0"/>
        <w:widowControl w:val="0"/>
        <w:spacing w:line="500" w:lineRule="atLeast"/>
        <w:ind w:firstLine="482"/>
        <w:jc w:val="both"/>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（4）康复服务流程</w:t>
      </w:r>
    </w:p>
    <w:p w14:paraId="609E3C26">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定点机构必须按照本规范要求的残疾儿童人均建筑面积、师生（医患）比例确定每日最大康复服务人数，按比例接收残疾儿童；优先保障本地残疾儿童康复需求，向当地残联主动报备异地转入的残疾儿童人数；不得承接非申报残疾类别的基本康复服务；不得拒绝服务对象只进行基本康复项目的服务要求。</w:t>
      </w:r>
    </w:p>
    <w:p w14:paraId="45B4D376">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定点机构应按要求建立残疾儿童康复服务档案（一人一档），填写《宿迁市残疾儿童基本康复服务登记表》（详见附件），并在江苏省“智慧残联”信息化平台的残疾儿童康复机构运行系统中录入相关服务数据。</w:t>
      </w:r>
    </w:p>
    <w:p w14:paraId="3D100967">
      <w:pPr>
        <w:widowControl w:val="0"/>
        <w:spacing w:line="500" w:lineRule="exact"/>
        <w:ind w:firstLine="482"/>
        <w:jc w:val="both"/>
        <w:outlineLvl w:val="1"/>
        <w:rPr>
          <w:rFonts w:hint="eastAsia" w:ascii="仿宋" w:hAnsi="仿宋" w:eastAsia="仿宋" w:cs="仿宋"/>
          <w:b/>
          <w:bCs/>
          <w:sz w:val="24"/>
          <w:szCs w:val="24"/>
          <w:highlight w:val="none"/>
        </w:rPr>
      </w:pPr>
      <w:bookmarkStart w:id="132" w:name="_Toc18911"/>
      <w:bookmarkStart w:id="133" w:name="_Toc31819"/>
      <w:r>
        <w:rPr>
          <w:rFonts w:hint="eastAsia" w:ascii="仿宋" w:hAnsi="仿宋" w:eastAsia="仿宋" w:cs="仿宋"/>
          <w:b/>
          <w:bCs/>
          <w:sz w:val="24"/>
          <w:szCs w:val="24"/>
          <w:highlight w:val="none"/>
          <w:lang w:val="en-US" w:eastAsia="zh-CN"/>
        </w:rPr>
        <w:t>四</w:t>
      </w:r>
      <w:r>
        <w:rPr>
          <w:rFonts w:hint="eastAsia" w:ascii="仿宋" w:hAnsi="仿宋" w:eastAsia="仿宋" w:cs="仿宋"/>
          <w:b/>
          <w:bCs/>
          <w:sz w:val="24"/>
          <w:szCs w:val="24"/>
          <w:highlight w:val="none"/>
        </w:rPr>
        <w:t>、履约保证金</w:t>
      </w:r>
      <w:bookmarkEnd w:id="132"/>
      <w:bookmarkEnd w:id="133"/>
    </w:p>
    <w:p w14:paraId="2A8CC782">
      <w:pPr>
        <w:widowControl w:val="0"/>
        <w:spacing w:line="500" w:lineRule="exact"/>
        <w:ind w:firstLine="480"/>
        <w:jc w:val="both"/>
        <w:outlineLvl w:val="1"/>
        <w:rPr>
          <w:rFonts w:hint="eastAsia" w:ascii="仿宋" w:hAnsi="仿宋" w:eastAsia="仿宋" w:cs="仿宋"/>
          <w:bCs/>
          <w:sz w:val="24"/>
          <w:szCs w:val="24"/>
          <w:highlight w:val="none"/>
          <w:lang w:eastAsia="en-US"/>
        </w:rPr>
      </w:pPr>
      <w:bookmarkStart w:id="134" w:name="_Toc13319"/>
      <w:bookmarkStart w:id="135" w:name="_Toc1419"/>
      <w:r>
        <w:rPr>
          <w:rFonts w:hint="eastAsia" w:ascii="仿宋" w:hAnsi="仿宋" w:eastAsia="仿宋" w:cs="仿宋"/>
          <w:bCs/>
          <w:sz w:val="24"/>
          <w:szCs w:val="24"/>
          <w:highlight w:val="none"/>
          <w:lang w:eastAsia="en-US"/>
        </w:rPr>
        <w:t>本项目不收取履约保证金。</w:t>
      </w:r>
      <w:bookmarkEnd w:id="134"/>
      <w:bookmarkEnd w:id="135"/>
    </w:p>
    <w:p w14:paraId="4A6182C6">
      <w:pPr>
        <w:widowControl w:val="0"/>
        <w:spacing w:line="500" w:lineRule="exact"/>
        <w:ind w:firstLine="482"/>
        <w:jc w:val="both"/>
        <w:outlineLvl w:val="1"/>
        <w:rPr>
          <w:rFonts w:hint="eastAsia" w:ascii="仿宋" w:hAnsi="仿宋" w:eastAsia="仿宋" w:cs="仿宋"/>
          <w:b/>
          <w:bCs/>
          <w:sz w:val="24"/>
          <w:szCs w:val="24"/>
          <w:highlight w:val="none"/>
        </w:rPr>
      </w:pPr>
      <w:bookmarkStart w:id="136" w:name="_Toc8174"/>
      <w:bookmarkStart w:id="137" w:name="_Toc5868"/>
      <w:r>
        <w:rPr>
          <w:rFonts w:hint="eastAsia" w:ascii="仿宋" w:hAnsi="仿宋" w:eastAsia="仿宋" w:cs="仿宋"/>
          <w:b/>
          <w:bCs/>
          <w:sz w:val="24"/>
          <w:szCs w:val="24"/>
          <w:highlight w:val="none"/>
          <w:lang w:val="en-US" w:eastAsia="zh-CN"/>
        </w:rPr>
        <w:t>五</w:t>
      </w:r>
      <w:r>
        <w:rPr>
          <w:rFonts w:hint="eastAsia" w:ascii="仿宋" w:hAnsi="仿宋" w:eastAsia="仿宋" w:cs="仿宋"/>
          <w:b/>
          <w:bCs/>
          <w:sz w:val="24"/>
          <w:szCs w:val="24"/>
          <w:highlight w:val="none"/>
        </w:rPr>
        <w:t>、合同转包或分包</w:t>
      </w:r>
      <w:bookmarkEnd w:id="136"/>
      <w:bookmarkEnd w:id="137"/>
    </w:p>
    <w:p w14:paraId="6015DCA9">
      <w:pPr>
        <w:widowControl w:val="0"/>
        <w:spacing w:line="500" w:lineRule="exact"/>
        <w:ind w:firstLine="480"/>
        <w:jc w:val="both"/>
        <w:outlineLvl w:val="1"/>
        <w:rPr>
          <w:rFonts w:hint="eastAsia" w:ascii="仿宋" w:hAnsi="仿宋" w:eastAsia="仿宋" w:cs="仿宋"/>
          <w:sz w:val="24"/>
          <w:szCs w:val="24"/>
          <w:highlight w:val="none"/>
        </w:rPr>
      </w:pPr>
      <w:bookmarkStart w:id="138" w:name="_Toc14288"/>
      <w:bookmarkStart w:id="139" w:name="_Toc28246"/>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.1乙方不得将合同标的转包给他人履行。</w:t>
      </w:r>
      <w:bookmarkEnd w:id="138"/>
      <w:bookmarkEnd w:id="139"/>
    </w:p>
    <w:p w14:paraId="3D646602">
      <w:pPr>
        <w:widowControl w:val="0"/>
        <w:spacing w:line="500" w:lineRule="exact"/>
        <w:ind w:firstLine="480"/>
        <w:jc w:val="both"/>
        <w:outlineLvl w:val="1"/>
        <w:rPr>
          <w:rFonts w:hint="eastAsia" w:ascii="仿宋" w:hAnsi="仿宋" w:eastAsia="仿宋" w:cs="仿宋"/>
          <w:sz w:val="24"/>
          <w:szCs w:val="24"/>
          <w:highlight w:val="none"/>
        </w:rPr>
      </w:pPr>
      <w:bookmarkStart w:id="140" w:name="_Toc12156"/>
      <w:bookmarkStart w:id="141" w:name="_Toc10875"/>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.2乙方不得将合同标的分包给他人履行。</w:t>
      </w:r>
      <w:bookmarkEnd w:id="140"/>
      <w:bookmarkEnd w:id="141"/>
    </w:p>
    <w:p w14:paraId="3E534B56">
      <w:pPr>
        <w:widowControl w:val="0"/>
        <w:spacing w:line="500" w:lineRule="exact"/>
        <w:ind w:firstLine="482"/>
        <w:jc w:val="both"/>
        <w:outlineLvl w:val="1"/>
        <w:rPr>
          <w:rFonts w:hint="eastAsia" w:ascii="仿宋" w:hAnsi="仿宋" w:eastAsia="仿宋" w:cs="仿宋"/>
          <w:b/>
          <w:bCs/>
          <w:sz w:val="24"/>
          <w:szCs w:val="24"/>
          <w:highlight w:val="none"/>
        </w:rPr>
      </w:pPr>
      <w:bookmarkStart w:id="142" w:name="_Toc27934"/>
      <w:bookmarkStart w:id="143" w:name="_Toc9956"/>
      <w:r>
        <w:rPr>
          <w:rFonts w:hint="eastAsia" w:ascii="仿宋" w:hAnsi="仿宋" w:eastAsia="仿宋" w:cs="仿宋"/>
          <w:b/>
          <w:bCs/>
          <w:sz w:val="24"/>
          <w:szCs w:val="24"/>
          <w:highlight w:val="none"/>
          <w:lang w:val="en-US" w:eastAsia="zh-CN"/>
        </w:rPr>
        <w:t>六</w:t>
      </w:r>
      <w:r>
        <w:rPr>
          <w:rFonts w:hint="eastAsia" w:ascii="仿宋" w:hAnsi="仿宋" w:eastAsia="仿宋" w:cs="仿宋"/>
          <w:b/>
          <w:bCs/>
          <w:sz w:val="24"/>
          <w:szCs w:val="24"/>
          <w:highlight w:val="none"/>
        </w:rPr>
        <w:t>、违约条款</w:t>
      </w:r>
      <w:bookmarkEnd w:id="142"/>
      <w:bookmarkEnd w:id="143"/>
    </w:p>
    <w:p w14:paraId="094A94CA">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按框架协议“九、违约处罚”执行。</w:t>
      </w:r>
    </w:p>
    <w:p w14:paraId="05C442F2">
      <w:pPr>
        <w:pStyle w:val="678"/>
        <w:spacing w:line="500" w:lineRule="exact"/>
        <w:ind w:firstLine="482"/>
        <w:jc w:val="left"/>
        <w:rPr>
          <w:rFonts w:hint="eastAsia" w:ascii="仿宋" w:hAnsi="仿宋" w:eastAsia="仿宋" w:cs="仿宋"/>
          <w:b/>
          <w:sz w:val="24"/>
          <w:highlight w:val="none"/>
        </w:rPr>
      </w:pPr>
      <w:r>
        <w:rPr>
          <w:rFonts w:hint="eastAsia" w:ascii="仿宋" w:hAnsi="仿宋" w:eastAsia="仿宋" w:cs="仿宋"/>
          <w:b/>
          <w:sz w:val="24"/>
          <w:highlight w:val="none"/>
          <w:lang w:val="en-US" w:eastAsia="zh-CN"/>
        </w:rPr>
        <w:t>七</w:t>
      </w:r>
      <w:r>
        <w:rPr>
          <w:rFonts w:hint="eastAsia" w:ascii="仿宋" w:hAnsi="仿宋" w:eastAsia="仿宋" w:cs="仿宋"/>
          <w:b/>
          <w:sz w:val="24"/>
          <w:highlight w:val="none"/>
        </w:rPr>
        <w:t>、知识产权</w:t>
      </w:r>
    </w:p>
    <w:p w14:paraId="51E93FC1">
      <w:pPr>
        <w:pStyle w:val="678"/>
        <w:spacing w:line="500" w:lineRule="exact"/>
        <w:ind w:firstLine="480"/>
        <w:jc w:val="both"/>
        <w:rPr>
          <w:rFonts w:hint="eastAsia" w:ascii="仿宋" w:hAnsi="仿宋" w:eastAsia="仿宋" w:cs="仿宋"/>
          <w:sz w:val="24"/>
          <w:highlight w:val="none"/>
        </w:rPr>
      </w:pPr>
      <w:r>
        <w:rPr>
          <w:rFonts w:hint="eastAsia" w:ascii="仿宋" w:hAnsi="仿宋" w:eastAsia="仿宋" w:cs="仿宋"/>
          <w:sz w:val="24"/>
          <w:highlight w:val="none"/>
        </w:rPr>
        <w:t>乙方应保证甲方免除并承担由于甲方在其本国使用该项目时而引起第三方提出的侵犯专利权、知识产权或设计权的起诉、行动、行政程序索赔、请求等以及甲方为此而产生的损失和损害、费用和支出（包括律师费）。</w:t>
      </w:r>
    </w:p>
    <w:p w14:paraId="71D7F69B">
      <w:pPr>
        <w:pStyle w:val="678"/>
        <w:spacing w:line="500" w:lineRule="exact"/>
        <w:ind w:firstLine="482"/>
        <w:jc w:val="left"/>
        <w:rPr>
          <w:rFonts w:hint="eastAsia" w:ascii="仿宋" w:hAnsi="仿宋" w:eastAsia="仿宋" w:cs="仿宋"/>
          <w:b/>
          <w:sz w:val="24"/>
          <w:highlight w:val="none"/>
        </w:rPr>
      </w:pPr>
      <w:r>
        <w:rPr>
          <w:rFonts w:hint="eastAsia" w:ascii="仿宋" w:hAnsi="仿宋" w:eastAsia="仿宋" w:cs="仿宋"/>
          <w:b/>
          <w:sz w:val="24"/>
          <w:highlight w:val="none"/>
          <w:lang w:val="en-US" w:eastAsia="zh-CN"/>
        </w:rPr>
        <w:t>八</w:t>
      </w:r>
      <w:r>
        <w:rPr>
          <w:rFonts w:hint="eastAsia" w:ascii="仿宋" w:hAnsi="仿宋" w:eastAsia="仿宋" w:cs="仿宋"/>
          <w:b/>
          <w:sz w:val="24"/>
          <w:highlight w:val="none"/>
        </w:rPr>
        <w:t>、合同修改</w:t>
      </w:r>
    </w:p>
    <w:p w14:paraId="5325A961">
      <w:pPr>
        <w:widowControl w:val="0"/>
        <w:spacing w:line="560" w:lineRule="exact"/>
        <w:ind w:firstLine="480"/>
        <w:jc w:val="both"/>
        <w:rPr>
          <w:rFonts w:hint="eastAsia" w:ascii="仿宋" w:hAnsi="仿宋" w:eastAsia="仿宋" w:cs="仿宋"/>
          <w:sz w:val="24"/>
          <w:highlight w:val="none"/>
          <w:lang w:val="en-US" w:eastAsia="zh-CN" w:bidi="ar-SA"/>
        </w:rPr>
      </w:pPr>
      <w:r>
        <w:rPr>
          <w:rFonts w:hint="eastAsia" w:ascii="仿宋" w:hAnsi="仿宋" w:eastAsia="仿宋" w:cs="仿宋"/>
          <w:sz w:val="24"/>
          <w:highlight w:val="none"/>
          <w:lang w:val="en-US" w:eastAsia="zh-CN" w:bidi="ar-SA"/>
        </w:rPr>
        <w:t>甲方和乙方都不得擅自变更本合同，但合同继续履行将损害国家和社会公共利益的除外。如必须对合同条款进行改动时，当事人双方须共同签署书面文件，做为合同的补充。</w:t>
      </w:r>
    </w:p>
    <w:p w14:paraId="6796941B">
      <w:pPr>
        <w:pStyle w:val="678"/>
        <w:spacing w:line="500" w:lineRule="exact"/>
        <w:ind w:firstLine="482"/>
        <w:jc w:val="left"/>
        <w:rPr>
          <w:rFonts w:hint="eastAsia" w:ascii="仿宋" w:hAnsi="仿宋" w:eastAsia="仿宋" w:cs="仿宋"/>
          <w:b/>
          <w:sz w:val="24"/>
          <w:highlight w:val="none"/>
        </w:rPr>
      </w:pPr>
      <w:r>
        <w:rPr>
          <w:rFonts w:hint="eastAsia" w:ascii="仿宋" w:hAnsi="仿宋" w:eastAsia="仿宋" w:cs="仿宋"/>
          <w:b/>
          <w:sz w:val="24"/>
          <w:highlight w:val="none"/>
          <w:lang w:val="en-US" w:eastAsia="zh-CN"/>
        </w:rPr>
        <w:t>九</w:t>
      </w:r>
      <w:r>
        <w:rPr>
          <w:rFonts w:hint="eastAsia" w:ascii="仿宋" w:hAnsi="仿宋" w:eastAsia="仿宋" w:cs="仿宋"/>
          <w:b/>
          <w:sz w:val="24"/>
          <w:highlight w:val="none"/>
        </w:rPr>
        <w:t>、产权担保</w:t>
      </w:r>
    </w:p>
    <w:p w14:paraId="7FB46821">
      <w:pPr>
        <w:pStyle w:val="678"/>
        <w:spacing w:line="500" w:lineRule="exact"/>
        <w:ind w:firstLine="480"/>
        <w:jc w:val="both"/>
        <w:rPr>
          <w:rFonts w:hint="eastAsia" w:ascii="仿宋" w:hAnsi="仿宋" w:eastAsia="仿宋" w:cs="仿宋"/>
          <w:sz w:val="24"/>
          <w:highlight w:val="none"/>
          <w:lang w:val="zh-CN"/>
        </w:rPr>
      </w:pPr>
      <w:r>
        <w:rPr>
          <w:rFonts w:hint="eastAsia" w:ascii="仿宋" w:hAnsi="仿宋" w:eastAsia="仿宋" w:cs="仿宋"/>
          <w:sz w:val="24"/>
          <w:highlight w:val="none"/>
          <w:lang w:val="zh-CN"/>
        </w:rPr>
        <w:t>乙方保证所交付的服务（包含与服务相关的货物）的所有权完全属于乙方且无任何抵押、查封等产权瑕疵。</w:t>
      </w:r>
    </w:p>
    <w:p w14:paraId="6CD5BA05">
      <w:pPr>
        <w:pStyle w:val="678"/>
        <w:spacing w:line="500" w:lineRule="exact"/>
        <w:ind w:firstLine="482"/>
        <w:jc w:val="left"/>
        <w:rPr>
          <w:rFonts w:hint="eastAsia" w:ascii="仿宋" w:hAnsi="仿宋" w:eastAsia="仿宋" w:cs="仿宋"/>
          <w:b/>
          <w:sz w:val="24"/>
          <w:highlight w:val="none"/>
        </w:rPr>
      </w:pPr>
      <w:r>
        <w:rPr>
          <w:rFonts w:hint="eastAsia" w:ascii="仿宋" w:hAnsi="仿宋" w:eastAsia="仿宋" w:cs="仿宋"/>
          <w:b/>
          <w:sz w:val="24"/>
          <w:highlight w:val="none"/>
        </w:rPr>
        <w:t>十、合同生效及审核</w:t>
      </w:r>
    </w:p>
    <w:p w14:paraId="3A47E508">
      <w:pPr>
        <w:pStyle w:val="678"/>
        <w:spacing w:line="500" w:lineRule="exact"/>
        <w:ind w:firstLine="480"/>
        <w:jc w:val="left"/>
        <w:rPr>
          <w:rFonts w:hint="eastAsia" w:ascii="仿宋" w:hAnsi="仿宋" w:eastAsia="仿宋" w:cs="仿宋"/>
          <w:sz w:val="24"/>
          <w:highlight w:val="none"/>
        </w:rPr>
      </w:pPr>
      <w:r>
        <w:rPr>
          <w:rFonts w:hint="eastAsia" w:ascii="仿宋" w:hAnsi="仿宋" w:eastAsia="仿宋" w:cs="仿宋"/>
          <w:sz w:val="24"/>
          <w:highlight w:val="none"/>
        </w:rPr>
        <w:t>本合同经甲方、乙方签字盖章后生效，合同签订的内容不能超出招标文件</w:t>
      </w:r>
      <w:r>
        <w:rPr>
          <w:rFonts w:hint="eastAsia" w:ascii="仿宋" w:hAnsi="仿宋" w:eastAsia="仿宋" w:cs="仿宋"/>
          <w:sz w:val="24"/>
          <w:highlight w:val="none"/>
          <w:lang w:eastAsia="zh-CN"/>
        </w:rPr>
        <w:t>、</w:t>
      </w:r>
      <w:r>
        <w:rPr>
          <w:rFonts w:hint="eastAsia" w:ascii="仿宋" w:hAnsi="仿宋" w:eastAsia="仿宋" w:cs="仿宋"/>
          <w:sz w:val="24"/>
          <w:highlight w:val="none"/>
        </w:rPr>
        <w:t>投标文件</w:t>
      </w:r>
      <w:r>
        <w:rPr>
          <w:rFonts w:hint="eastAsia" w:ascii="仿宋" w:hAnsi="仿宋" w:eastAsia="仿宋" w:cs="仿宋"/>
          <w:sz w:val="24"/>
          <w:highlight w:val="none"/>
          <w:lang w:val="en-US" w:eastAsia="zh-CN"/>
        </w:rPr>
        <w:t>和框架协议</w:t>
      </w:r>
      <w:r>
        <w:rPr>
          <w:rFonts w:hint="eastAsia" w:ascii="仿宋" w:hAnsi="仿宋" w:eastAsia="仿宋" w:cs="仿宋"/>
          <w:sz w:val="24"/>
          <w:highlight w:val="none"/>
        </w:rPr>
        <w:t>的实质性内容。</w:t>
      </w:r>
    </w:p>
    <w:p w14:paraId="452E5499">
      <w:pPr>
        <w:pStyle w:val="678"/>
        <w:spacing w:line="500" w:lineRule="exact"/>
        <w:ind w:firstLine="482"/>
        <w:jc w:val="left"/>
        <w:rPr>
          <w:rFonts w:hint="eastAsia" w:ascii="仿宋" w:hAnsi="仿宋" w:eastAsia="仿宋" w:cs="仿宋"/>
          <w:b/>
          <w:sz w:val="24"/>
          <w:highlight w:val="none"/>
        </w:rPr>
      </w:pPr>
      <w:r>
        <w:rPr>
          <w:rFonts w:hint="eastAsia" w:ascii="仿宋" w:hAnsi="仿宋" w:eastAsia="仿宋" w:cs="仿宋"/>
          <w:b/>
          <w:sz w:val="24"/>
          <w:highlight w:val="none"/>
        </w:rPr>
        <w:t>十</w:t>
      </w:r>
      <w:r>
        <w:rPr>
          <w:rFonts w:hint="eastAsia" w:ascii="仿宋" w:hAnsi="仿宋" w:eastAsia="仿宋" w:cs="仿宋"/>
          <w:b/>
          <w:sz w:val="24"/>
          <w:highlight w:val="none"/>
          <w:lang w:val="en-US" w:eastAsia="zh-CN"/>
        </w:rPr>
        <w:t>一</w:t>
      </w:r>
      <w:r>
        <w:rPr>
          <w:rFonts w:hint="eastAsia" w:ascii="仿宋" w:hAnsi="仿宋" w:eastAsia="仿宋" w:cs="仿宋"/>
          <w:b/>
          <w:sz w:val="24"/>
          <w:highlight w:val="none"/>
        </w:rPr>
        <w:t>、合同的组成部分</w:t>
      </w:r>
    </w:p>
    <w:p w14:paraId="25593CD1">
      <w:pPr>
        <w:pStyle w:val="678"/>
        <w:spacing w:line="500" w:lineRule="exact"/>
        <w:ind w:firstLine="480"/>
        <w:jc w:val="left"/>
        <w:rPr>
          <w:rFonts w:hint="eastAsia" w:ascii="仿宋" w:hAnsi="仿宋" w:eastAsia="仿宋" w:cs="仿宋"/>
          <w:sz w:val="24"/>
          <w:highlight w:val="none"/>
        </w:rPr>
      </w:pPr>
      <w:r>
        <w:rPr>
          <w:rFonts w:hint="eastAsia" w:ascii="仿宋" w:hAnsi="仿宋" w:eastAsia="仿宋" w:cs="仿宋"/>
          <w:sz w:val="24"/>
          <w:highlight w:val="none"/>
        </w:rPr>
        <w:t>本合同条款、</w:t>
      </w:r>
      <w:r>
        <w:rPr>
          <w:rFonts w:hint="eastAsia" w:ascii="仿宋" w:hAnsi="仿宋" w:eastAsia="仿宋" w:cs="仿宋"/>
          <w:sz w:val="24"/>
          <w:highlight w:val="none"/>
          <w:lang w:val="en-US" w:eastAsia="zh-CN"/>
        </w:rPr>
        <w:t>中标</w:t>
      </w:r>
      <w:r>
        <w:rPr>
          <w:rFonts w:hint="eastAsia" w:ascii="仿宋" w:hAnsi="仿宋" w:eastAsia="仿宋" w:cs="仿宋"/>
          <w:sz w:val="24"/>
          <w:highlight w:val="none"/>
        </w:rPr>
        <w:t>通知书、</w:t>
      </w:r>
      <w:r>
        <w:rPr>
          <w:rFonts w:hint="eastAsia" w:ascii="仿宋" w:hAnsi="仿宋" w:eastAsia="仿宋" w:cs="仿宋"/>
          <w:sz w:val="24"/>
          <w:highlight w:val="none"/>
          <w:lang w:val="en-US" w:eastAsia="zh-CN"/>
        </w:rPr>
        <w:t>框架协议、</w:t>
      </w:r>
      <w:r>
        <w:rPr>
          <w:rFonts w:hint="eastAsia" w:ascii="仿宋" w:hAnsi="仿宋" w:eastAsia="仿宋" w:cs="仿宋"/>
          <w:sz w:val="24"/>
          <w:highlight w:val="none"/>
        </w:rPr>
        <w:t>招标文件、响应文件及投标人在开标时的书面承诺等构成合同的组成部分。</w:t>
      </w:r>
    </w:p>
    <w:p w14:paraId="65567164">
      <w:pPr>
        <w:pStyle w:val="678"/>
        <w:spacing w:line="500" w:lineRule="exact"/>
        <w:ind w:firstLine="482"/>
        <w:jc w:val="left"/>
        <w:rPr>
          <w:rFonts w:hint="eastAsia" w:ascii="仿宋" w:hAnsi="仿宋" w:eastAsia="仿宋" w:cs="仿宋"/>
          <w:b/>
          <w:sz w:val="24"/>
          <w:highlight w:val="none"/>
        </w:rPr>
      </w:pPr>
      <w:r>
        <w:rPr>
          <w:rFonts w:hint="eastAsia" w:ascii="仿宋" w:hAnsi="仿宋" w:eastAsia="仿宋" w:cs="仿宋"/>
          <w:b/>
          <w:sz w:val="24"/>
          <w:highlight w:val="none"/>
        </w:rPr>
        <w:t>十</w:t>
      </w:r>
      <w:r>
        <w:rPr>
          <w:rFonts w:hint="eastAsia" w:ascii="仿宋" w:hAnsi="仿宋" w:eastAsia="仿宋" w:cs="仿宋"/>
          <w:b/>
          <w:sz w:val="24"/>
          <w:highlight w:val="none"/>
          <w:lang w:val="en-US" w:eastAsia="zh-CN"/>
        </w:rPr>
        <w:t>二</w:t>
      </w:r>
      <w:r>
        <w:rPr>
          <w:rFonts w:hint="eastAsia" w:ascii="仿宋" w:hAnsi="仿宋" w:eastAsia="仿宋" w:cs="仿宋"/>
          <w:b/>
          <w:sz w:val="24"/>
          <w:highlight w:val="none"/>
        </w:rPr>
        <w:t>、合同份数</w:t>
      </w:r>
    </w:p>
    <w:p w14:paraId="7B5EE69A">
      <w:pPr>
        <w:pStyle w:val="678"/>
        <w:spacing w:line="500" w:lineRule="exact"/>
        <w:ind w:firstLine="480"/>
        <w:jc w:val="left"/>
        <w:rPr>
          <w:rFonts w:hint="eastAsia" w:ascii="仿宋" w:hAnsi="仿宋" w:eastAsia="仿宋" w:cs="仿宋"/>
          <w:sz w:val="24"/>
          <w:highlight w:val="none"/>
        </w:rPr>
      </w:pPr>
      <w:r>
        <w:rPr>
          <w:rFonts w:hint="eastAsia" w:ascii="仿宋" w:hAnsi="仿宋" w:eastAsia="仿宋" w:cs="仿宋"/>
          <w:sz w:val="24"/>
          <w:highlight w:val="none"/>
        </w:rPr>
        <w:t>本合同一式陆份，以中文书写，甲方、乙方各执</w:t>
      </w:r>
      <w:r>
        <w:rPr>
          <w:rFonts w:hint="eastAsia" w:ascii="仿宋" w:hAnsi="仿宋" w:eastAsia="仿宋" w:cs="仿宋"/>
          <w:sz w:val="24"/>
          <w:highlight w:val="none"/>
          <w:lang w:val="en-US" w:eastAsia="zh-CN"/>
        </w:rPr>
        <w:t>叁</w:t>
      </w:r>
      <w:r>
        <w:rPr>
          <w:rFonts w:hint="eastAsia" w:ascii="仿宋" w:hAnsi="仿宋" w:eastAsia="仿宋" w:cs="仿宋"/>
          <w:sz w:val="24"/>
          <w:highlight w:val="none"/>
        </w:rPr>
        <w:t>份。</w:t>
      </w:r>
    </w:p>
    <w:p w14:paraId="0413CCFD">
      <w:pPr>
        <w:pStyle w:val="678"/>
        <w:spacing w:line="500" w:lineRule="exact"/>
        <w:ind w:firstLine="482"/>
        <w:jc w:val="left"/>
        <w:rPr>
          <w:rFonts w:hint="eastAsia" w:ascii="仿宋" w:hAnsi="仿宋" w:eastAsia="仿宋" w:cs="仿宋"/>
          <w:sz w:val="24"/>
          <w:highlight w:val="none"/>
        </w:rPr>
      </w:pPr>
      <w:r>
        <w:rPr>
          <w:rFonts w:hint="eastAsia" w:ascii="仿宋" w:hAnsi="仿宋" w:eastAsia="仿宋" w:cs="仿宋"/>
          <w:b/>
          <w:sz w:val="24"/>
          <w:highlight w:val="none"/>
        </w:rPr>
        <w:t>十</w:t>
      </w:r>
      <w:r>
        <w:rPr>
          <w:rFonts w:hint="eastAsia" w:ascii="仿宋" w:hAnsi="仿宋" w:eastAsia="仿宋" w:cs="仿宋"/>
          <w:b/>
          <w:sz w:val="24"/>
          <w:highlight w:val="none"/>
          <w:lang w:val="en-US" w:eastAsia="zh-CN"/>
        </w:rPr>
        <w:t>三</w:t>
      </w:r>
      <w:r>
        <w:rPr>
          <w:rFonts w:hint="eastAsia" w:ascii="仿宋" w:hAnsi="仿宋" w:eastAsia="仿宋" w:cs="仿宋"/>
          <w:b/>
          <w:sz w:val="24"/>
          <w:highlight w:val="none"/>
        </w:rPr>
        <w:t>、</w:t>
      </w:r>
      <w:r>
        <w:rPr>
          <w:rFonts w:hint="eastAsia" w:ascii="仿宋" w:hAnsi="仿宋" w:eastAsia="仿宋" w:cs="仿宋"/>
          <w:sz w:val="24"/>
          <w:highlight w:val="none"/>
        </w:rPr>
        <w:t>本合同一切未尽事宜，按民法典有关规定执行，无相关规定的，由甲乙双方协商解决。</w:t>
      </w:r>
      <w:bookmarkEnd w:id="117"/>
    </w:p>
    <w:p w14:paraId="15BF5621">
      <w:pPr>
        <w:widowControl w:val="0"/>
        <w:spacing w:line="500" w:lineRule="exact"/>
        <w:jc w:val="both"/>
        <w:rPr>
          <w:rFonts w:hint="eastAsia" w:ascii="仿宋" w:hAnsi="仿宋" w:eastAsia="仿宋" w:cs="仿宋"/>
          <w:sz w:val="24"/>
          <w:szCs w:val="24"/>
          <w:highlight w:val="none"/>
        </w:rPr>
      </w:pPr>
    </w:p>
    <w:p w14:paraId="4F30C329">
      <w:pPr>
        <w:widowControl w:val="0"/>
        <w:spacing w:line="500" w:lineRule="exact"/>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甲方：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（盖章）        乙方：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（盖章） </w:t>
      </w:r>
    </w:p>
    <w:p w14:paraId="1C963168">
      <w:pPr>
        <w:widowControl/>
        <w:spacing w:line="500" w:lineRule="exact"/>
        <w:ind w:firstLine="480" w:firstLineChars="200"/>
        <w:jc w:val="both"/>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地址：</w:t>
      </w:r>
      <w:r>
        <w:rPr>
          <w:rFonts w:hint="eastAsia" w:ascii="仿宋" w:hAnsi="仿宋" w:eastAsia="仿宋" w:cs="仿宋"/>
          <w:sz w:val="24"/>
          <w:szCs w:val="24"/>
          <w:highlight w:val="none"/>
          <w:u w:val="single"/>
        </w:rPr>
        <w:t xml:space="preserve">                 </w:t>
      </w:r>
    </w:p>
    <w:p w14:paraId="1D0C58EE">
      <w:pPr>
        <w:widowControl/>
        <w:spacing w:line="500" w:lineRule="exact"/>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法定（授权）代表人：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法定（授权）代表人：</w:t>
      </w:r>
      <w:r>
        <w:rPr>
          <w:rFonts w:hint="eastAsia" w:ascii="仿宋" w:hAnsi="仿宋" w:eastAsia="仿宋" w:cs="仿宋"/>
          <w:sz w:val="24"/>
          <w:szCs w:val="24"/>
          <w:highlight w:val="none"/>
          <w:u w:val="single"/>
        </w:rPr>
        <w:t xml:space="preserve">           </w:t>
      </w:r>
    </w:p>
    <w:p w14:paraId="7955D4ED">
      <w:pPr>
        <w:widowControl/>
        <w:spacing w:line="500" w:lineRule="exact"/>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联系人：</w:t>
      </w:r>
      <w:r>
        <w:rPr>
          <w:rFonts w:hint="eastAsia" w:ascii="仿宋" w:hAnsi="仿宋" w:eastAsia="仿宋" w:cs="仿宋"/>
          <w:sz w:val="24"/>
          <w:szCs w:val="24"/>
          <w:highlight w:val="none"/>
          <w:u w:val="single"/>
        </w:rPr>
        <w:t xml:space="preserve">              </w:t>
      </w:r>
    </w:p>
    <w:p w14:paraId="42F4C10D">
      <w:pPr>
        <w:widowControl/>
        <w:spacing w:line="500" w:lineRule="exact"/>
        <w:ind w:firstLine="480" w:firstLineChars="200"/>
        <w:jc w:val="both"/>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联系电话：</w:t>
      </w:r>
      <w:r>
        <w:rPr>
          <w:rFonts w:hint="eastAsia" w:ascii="仿宋" w:hAnsi="仿宋" w:eastAsia="仿宋" w:cs="仿宋"/>
          <w:sz w:val="24"/>
          <w:szCs w:val="24"/>
          <w:highlight w:val="none"/>
          <w:u w:val="single"/>
        </w:rPr>
        <w:t xml:space="preserve">              </w:t>
      </w:r>
    </w:p>
    <w:p w14:paraId="43BDE2F5">
      <w:pPr>
        <w:widowControl/>
        <w:spacing w:line="500" w:lineRule="exact"/>
        <w:ind w:firstLine="480" w:firstLineChars="200"/>
        <w:jc w:val="both"/>
        <w:rPr>
          <w:rFonts w:hint="eastAsia" w:ascii="宋体" w:hAnsi="宋体" w:eastAsia="宋体" w:cs="宋体"/>
          <w:b w:val="0"/>
          <w:sz w:val="24"/>
          <w:highlight w:val="none"/>
        </w:rPr>
      </w:pPr>
      <w:r>
        <w:rPr>
          <w:rFonts w:hint="eastAsia" w:ascii="仿宋" w:hAnsi="仿宋" w:eastAsia="仿宋" w:cs="仿宋"/>
          <w:b w:val="0"/>
          <w:sz w:val="24"/>
          <w:highlight w:val="none"/>
          <w:u w:val="single"/>
          <w:lang w:val="en-US" w:eastAsia="zh-CN"/>
        </w:rPr>
        <w:t xml:space="preserve">     </w:t>
      </w:r>
      <w:r>
        <w:rPr>
          <w:rFonts w:hint="eastAsia" w:ascii="仿宋" w:hAnsi="仿宋" w:eastAsia="仿宋" w:cs="仿宋"/>
          <w:b w:val="0"/>
          <w:sz w:val="24"/>
          <w:highlight w:val="none"/>
        </w:rPr>
        <w:t>年</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月</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 xml:space="preserve">日                 </w:t>
      </w:r>
      <w:r>
        <w:rPr>
          <w:rFonts w:hint="eastAsia" w:ascii="仿宋" w:hAnsi="仿宋" w:eastAsia="仿宋" w:cs="仿宋"/>
          <w:b w:val="0"/>
          <w:sz w:val="24"/>
          <w:highlight w:val="none"/>
          <w:u w:val="single"/>
          <w:lang w:val="en-US" w:eastAsia="zh-CN"/>
        </w:rPr>
        <w:t xml:space="preserve">     </w:t>
      </w:r>
      <w:r>
        <w:rPr>
          <w:rFonts w:hint="eastAsia" w:ascii="仿宋" w:hAnsi="仿宋" w:eastAsia="仿宋" w:cs="仿宋"/>
          <w:b w:val="0"/>
          <w:sz w:val="24"/>
          <w:highlight w:val="none"/>
        </w:rPr>
        <w:t>年</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月</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日</w:t>
      </w:r>
    </w:p>
    <w:p w14:paraId="44ED20A2">
      <w:pPr>
        <w:pStyle w:val="23"/>
        <w:spacing w:before="120" w:after="120" w:line="360" w:lineRule="auto"/>
        <w:rPr>
          <w:rFonts w:hint="eastAsia" w:ascii="仿宋" w:hAnsi="仿宋" w:eastAsia="仿宋" w:cs="仿宋"/>
          <w:b/>
          <w:bCs/>
          <w:sz w:val="32"/>
          <w:szCs w:val="32"/>
          <w:highlight w:val="none"/>
          <w:lang w:val="en-US" w:eastAsia="zh-CN" w:bidi="ar-SA"/>
        </w:rPr>
      </w:pPr>
    </w:p>
    <w:p w14:paraId="1FD3D124">
      <w:pPr>
        <w:pStyle w:val="23"/>
        <w:spacing w:before="120" w:after="120" w:line="360" w:lineRule="auto"/>
        <w:rPr>
          <w:rFonts w:hint="default" w:ascii="仿宋" w:hAnsi="仿宋" w:eastAsia="仿宋" w:cs="仿宋"/>
          <w:b/>
          <w:bCs/>
          <w:sz w:val="32"/>
          <w:szCs w:val="32"/>
          <w:highlight w:val="none"/>
          <w:lang w:val="en-US" w:eastAsia="zh-CN" w:bidi="ar-SA"/>
        </w:rPr>
      </w:pPr>
    </w:p>
    <w:p w14:paraId="65313399">
      <w:pPr>
        <w:pStyle w:val="23"/>
        <w:spacing w:before="120" w:after="120" w:line="360" w:lineRule="auto"/>
        <w:rPr>
          <w:color w:val="auto"/>
          <w:highlight w:val="none"/>
        </w:rPr>
      </w:pPr>
    </w:p>
    <w:p w14:paraId="30A3740C">
      <w:pPr>
        <w:pStyle w:val="23"/>
        <w:spacing w:before="120" w:after="120" w:line="360" w:lineRule="auto"/>
        <w:rPr>
          <w:color w:val="auto"/>
          <w:highlight w:val="none"/>
        </w:rPr>
      </w:pPr>
    </w:p>
    <w:p w14:paraId="636B1D24">
      <w:pPr>
        <w:pStyle w:val="23"/>
        <w:spacing w:before="120" w:after="120" w:line="360" w:lineRule="auto"/>
        <w:rPr>
          <w:color w:val="auto"/>
          <w:highlight w:val="none"/>
        </w:rPr>
      </w:pPr>
    </w:p>
    <w:p w14:paraId="0BE77497">
      <w:pPr>
        <w:pStyle w:val="23"/>
        <w:spacing w:before="120" w:after="120" w:line="360" w:lineRule="auto"/>
        <w:rPr>
          <w:color w:val="auto"/>
          <w:highlight w:val="none"/>
        </w:rPr>
      </w:pPr>
    </w:p>
    <w:p w14:paraId="4A6FC2AD">
      <w:pPr>
        <w:pStyle w:val="23"/>
        <w:spacing w:before="120" w:after="120" w:line="360" w:lineRule="auto"/>
        <w:rPr>
          <w:color w:val="auto"/>
          <w:highlight w:val="none"/>
        </w:rPr>
      </w:pPr>
    </w:p>
    <w:p w14:paraId="7682E6B3">
      <w:pPr>
        <w:pStyle w:val="23"/>
        <w:spacing w:before="120" w:after="120" w:line="360" w:lineRule="auto"/>
        <w:rPr>
          <w:color w:val="auto"/>
          <w:highlight w:val="none"/>
        </w:rPr>
      </w:pPr>
    </w:p>
    <w:p w14:paraId="749B5068">
      <w:pPr>
        <w:pStyle w:val="23"/>
        <w:spacing w:before="120" w:after="120" w:line="360" w:lineRule="auto"/>
        <w:rPr>
          <w:color w:val="auto"/>
          <w:highlight w:val="none"/>
        </w:rPr>
      </w:pPr>
    </w:p>
    <w:p w14:paraId="68ED1137">
      <w:pPr>
        <w:pStyle w:val="23"/>
        <w:spacing w:before="120" w:after="120" w:line="360" w:lineRule="auto"/>
        <w:rPr>
          <w:color w:val="auto"/>
          <w:highlight w:val="none"/>
        </w:rPr>
      </w:pPr>
    </w:p>
    <w:p w14:paraId="5103C76E">
      <w:pPr>
        <w:pStyle w:val="23"/>
        <w:spacing w:before="120" w:after="120" w:line="360" w:lineRule="auto"/>
        <w:rPr>
          <w:color w:val="auto"/>
          <w:highlight w:val="none"/>
        </w:rPr>
      </w:pPr>
    </w:p>
    <w:p w14:paraId="369B1836">
      <w:pPr>
        <w:pStyle w:val="23"/>
        <w:spacing w:before="120" w:after="120" w:line="360" w:lineRule="auto"/>
        <w:rPr>
          <w:color w:val="auto"/>
          <w:highlight w:val="none"/>
        </w:rPr>
      </w:pPr>
    </w:p>
    <w:p w14:paraId="4DB381FA">
      <w:pPr>
        <w:pStyle w:val="23"/>
        <w:spacing w:before="120" w:after="120" w:line="360" w:lineRule="auto"/>
        <w:rPr>
          <w:color w:val="auto"/>
          <w:highlight w:val="none"/>
        </w:rPr>
      </w:pPr>
    </w:p>
    <w:p w14:paraId="5FA7E677">
      <w:pPr>
        <w:pStyle w:val="23"/>
        <w:spacing w:before="120" w:after="120" w:line="360" w:lineRule="auto"/>
        <w:rPr>
          <w:color w:val="auto"/>
          <w:highlight w:val="none"/>
        </w:rPr>
      </w:pPr>
    </w:p>
    <w:p w14:paraId="7032C810">
      <w:pPr>
        <w:pStyle w:val="23"/>
        <w:spacing w:before="120" w:after="120" w:line="360" w:lineRule="auto"/>
        <w:rPr>
          <w:color w:val="auto"/>
          <w:highlight w:val="none"/>
        </w:rPr>
      </w:pPr>
    </w:p>
    <w:p w14:paraId="510B4083">
      <w:pPr>
        <w:pStyle w:val="23"/>
        <w:spacing w:before="120" w:after="120" w:line="360" w:lineRule="auto"/>
        <w:rPr>
          <w:color w:val="auto"/>
          <w:highlight w:val="none"/>
        </w:rPr>
      </w:pPr>
    </w:p>
    <w:p w14:paraId="5308D545">
      <w:pPr>
        <w:pStyle w:val="23"/>
        <w:spacing w:before="120" w:after="120" w:line="360" w:lineRule="auto"/>
        <w:rPr>
          <w:color w:val="auto"/>
          <w:highlight w:val="none"/>
        </w:rPr>
      </w:pPr>
    </w:p>
    <w:p w14:paraId="3DCCF654">
      <w:pPr>
        <w:pStyle w:val="23"/>
        <w:spacing w:before="120" w:after="120" w:line="360" w:lineRule="auto"/>
        <w:rPr>
          <w:color w:val="auto"/>
          <w:highlight w:val="none"/>
        </w:rPr>
      </w:pPr>
    </w:p>
    <w:p w14:paraId="6D8B42AB">
      <w:pPr>
        <w:pStyle w:val="23"/>
        <w:spacing w:before="120" w:after="120" w:line="360" w:lineRule="auto"/>
        <w:rPr>
          <w:color w:val="auto"/>
          <w:highlight w:val="none"/>
        </w:rPr>
      </w:pPr>
    </w:p>
    <w:p w14:paraId="556E6253">
      <w:pPr>
        <w:pStyle w:val="23"/>
        <w:spacing w:before="120" w:after="120" w:line="360" w:lineRule="auto"/>
        <w:rPr>
          <w:color w:val="auto"/>
          <w:highlight w:val="none"/>
        </w:rPr>
      </w:pPr>
    </w:p>
    <w:p w14:paraId="4A4292D8">
      <w:pPr>
        <w:pStyle w:val="23"/>
        <w:spacing w:before="120" w:after="120" w:line="360" w:lineRule="auto"/>
        <w:rPr>
          <w:color w:val="auto"/>
          <w:highlight w:val="none"/>
        </w:rPr>
      </w:pPr>
    </w:p>
    <w:p w14:paraId="463DD57D">
      <w:pPr>
        <w:pStyle w:val="2"/>
        <w:jc w:val="center"/>
        <w:rPr>
          <w:rFonts w:hint="eastAsia" w:ascii="仿宋" w:hAnsi="仿宋" w:eastAsia="仿宋" w:cs="仿宋"/>
          <w:b/>
          <w:bCs/>
          <w:color w:val="auto"/>
          <w:sz w:val="32"/>
          <w:szCs w:val="32"/>
          <w:highlight w:val="none"/>
        </w:rPr>
      </w:pPr>
      <w:bookmarkStart w:id="144" w:name="_Toc134625283"/>
      <w:bookmarkStart w:id="145" w:name="_Toc27214"/>
      <w:bookmarkStart w:id="146" w:name="_Toc18514"/>
      <w:bookmarkStart w:id="147" w:name="_Toc134625284"/>
      <w:r>
        <w:rPr>
          <w:rFonts w:hint="eastAsia" w:ascii="仿宋" w:hAnsi="仿宋" w:eastAsia="仿宋" w:cs="仿宋"/>
          <w:b/>
          <w:bCs/>
          <w:sz w:val="32"/>
          <w:szCs w:val="32"/>
          <w:highlight w:val="none"/>
          <w:lang w:val="en-US" w:eastAsia="zh-CN"/>
        </w:rPr>
        <w:t xml:space="preserve">第四章 </w:t>
      </w:r>
      <w:r>
        <w:rPr>
          <w:rFonts w:hint="eastAsia" w:ascii="仿宋" w:hAnsi="仿宋" w:eastAsia="仿宋" w:cs="仿宋"/>
          <w:b/>
          <w:bCs/>
          <w:sz w:val="32"/>
          <w:szCs w:val="32"/>
          <w:highlight w:val="none"/>
        </w:rPr>
        <w:t>采购需求</w:t>
      </w:r>
      <w:bookmarkEnd w:id="144"/>
      <w:bookmarkEnd w:id="145"/>
      <w:bookmarkEnd w:id="146"/>
    </w:p>
    <w:p w14:paraId="1A49B97D">
      <w:pPr>
        <w:pageBreakBefore w:val="0"/>
        <w:widowControl w:val="0"/>
        <w:spacing w:line="500" w:lineRule="atLeast"/>
        <w:ind w:firstLine="480"/>
        <w:rPr>
          <w:rFonts w:hint="eastAsia" w:ascii="仿宋" w:hAnsi="仿宋" w:eastAsia="仿宋" w:cs="仿宋"/>
          <w:b w:val="0"/>
          <w:bCs/>
          <w:color w:val="auto"/>
          <w:kern w:val="0"/>
          <w:sz w:val="24"/>
          <w:szCs w:val="24"/>
          <w:highlight w:val="none"/>
          <w:lang w:val="en-US" w:eastAsia="zh-CN"/>
        </w:rPr>
      </w:pPr>
      <w:bookmarkStart w:id="148" w:name="_Toc23249"/>
      <w:bookmarkStart w:id="149" w:name="_Toc23332"/>
      <w:r>
        <w:rPr>
          <w:rFonts w:hint="eastAsia" w:ascii="仿宋" w:hAnsi="仿宋" w:eastAsia="仿宋" w:cs="仿宋"/>
          <w:b w:val="0"/>
          <w:bCs/>
          <w:color w:val="auto"/>
          <w:kern w:val="0"/>
          <w:sz w:val="24"/>
          <w:szCs w:val="24"/>
          <w:highlight w:val="none"/>
          <w:lang w:val="en-US" w:eastAsia="zh-CN"/>
        </w:rPr>
        <w:t>本项目所属行业：其他未列明行业。</w:t>
      </w:r>
    </w:p>
    <w:p w14:paraId="5A6149B4">
      <w:pPr>
        <w:pageBreakBefore w:val="0"/>
        <w:widowControl w:val="0"/>
        <w:spacing w:line="500" w:lineRule="atLeast"/>
        <w:rPr>
          <w:rFonts w:hint="eastAsia" w:ascii="仿宋" w:hAnsi="仿宋" w:eastAsia="仿宋" w:cs="仿宋"/>
          <w:b/>
          <w:bCs w:val="0"/>
          <w:color w:val="auto"/>
          <w:kern w:val="0"/>
          <w:sz w:val="24"/>
          <w:szCs w:val="24"/>
          <w:highlight w:val="none"/>
          <w:lang w:val="en-US" w:eastAsia="zh-CN"/>
        </w:rPr>
      </w:pPr>
      <w:r>
        <w:rPr>
          <w:rFonts w:hint="eastAsia" w:ascii="仿宋" w:hAnsi="仿宋" w:eastAsia="仿宋" w:cs="仿宋"/>
          <w:b/>
          <w:bCs w:val="0"/>
          <w:color w:val="auto"/>
          <w:kern w:val="0"/>
          <w:sz w:val="24"/>
          <w:szCs w:val="24"/>
          <w:highlight w:val="none"/>
          <w:lang w:val="en-US" w:eastAsia="zh-CN"/>
        </w:rPr>
        <w:t>一、项目概况</w:t>
      </w:r>
      <w:bookmarkEnd w:id="148"/>
      <w:bookmarkEnd w:id="149"/>
    </w:p>
    <w:p w14:paraId="31830E0F">
      <w:pPr>
        <w:pageBreakBefore w:val="0"/>
        <w:widowControl w:val="0"/>
        <w:spacing w:line="500" w:lineRule="atLeast"/>
        <w:ind w:firstLine="480"/>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 w:val="0"/>
          <w:bCs/>
          <w:color w:val="auto"/>
          <w:kern w:val="0"/>
          <w:sz w:val="24"/>
          <w:szCs w:val="24"/>
          <w:highlight w:val="none"/>
          <w:lang w:val="en-US" w:eastAsia="zh-CN"/>
        </w:rPr>
        <w:t>1、为做好残疾儿童康复救助工作，保障残疾儿童基本康复服务需求，改善残疾儿童康复状况，根据《中华人民共和国政府采购法》、《政府采购框架协议采购方式管理暂行办法》等有关规定，通过政府采购框架</w:t>
      </w:r>
      <w:r>
        <w:rPr>
          <w:rFonts w:hint="eastAsia" w:ascii="仿宋" w:hAnsi="仿宋" w:eastAsia="仿宋" w:cs="仿宋"/>
          <w:bCs/>
          <w:color w:val="auto"/>
          <w:kern w:val="0"/>
          <w:sz w:val="24"/>
          <w:szCs w:val="24"/>
          <w:highlight w:val="none"/>
          <w:lang w:val="en-US" w:eastAsia="zh-CN"/>
        </w:rPr>
        <w:t>协议采购方式确认承接主体（定点机构）。有康复需求且符合条件的残疾儿童可根据国家有关规定，可在确定的承接主体中自主选择，接受儿童免费基本康复服务。本次采购项目的征集人为：宿迁市宿城区残疾人联合会。</w:t>
      </w:r>
    </w:p>
    <w:p w14:paraId="208B2F6C">
      <w:pPr>
        <w:pageBreakBefore w:val="0"/>
        <w:widowControl w:val="0"/>
        <w:spacing w:line="500" w:lineRule="atLeast"/>
        <w:ind w:firstLine="480"/>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2、服务类别(机构类别)：孤独症康复服务机构</w:t>
      </w:r>
    </w:p>
    <w:p w14:paraId="74A037FB">
      <w:pPr>
        <w:pageBreakBefore w:val="0"/>
        <w:widowControl w:val="0"/>
        <w:spacing w:line="500" w:lineRule="atLeast"/>
        <w:ind w:firstLine="480"/>
        <w:rPr>
          <w:rFonts w:hint="eastAsia" w:ascii="仿宋" w:hAnsi="仿宋" w:eastAsia="仿宋" w:cs="仿宋"/>
          <w:bCs/>
          <w:color w:val="auto"/>
          <w:kern w:val="0"/>
          <w:sz w:val="24"/>
          <w:szCs w:val="24"/>
          <w:highlight w:val="none"/>
          <w:lang w:val="en-US" w:eastAsia="en-US"/>
        </w:rPr>
      </w:pPr>
      <w:r>
        <w:rPr>
          <w:rFonts w:hint="eastAsia" w:ascii="仿宋" w:hAnsi="仿宋" w:eastAsia="仿宋" w:cs="仿宋"/>
          <w:bCs/>
          <w:color w:val="auto"/>
          <w:kern w:val="0"/>
          <w:sz w:val="24"/>
          <w:szCs w:val="24"/>
          <w:highlight w:val="none"/>
          <w:lang w:val="en-US" w:eastAsia="en-US"/>
        </w:rPr>
        <w:t>3、通过公开征集程序择优选择符合条件的第三方机构</w:t>
      </w:r>
      <w:r>
        <w:rPr>
          <w:rFonts w:hint="eastAsia" w:ascii="仿宋" w:hAnsi="仿宋" w:eastAsia="仿宋" w:cs="仿宋"/>
          <w:bCs/>
          <w:color w:val="auto"/>
          <w:kern w:val="0"/>
          <w:sz w:val="24"/>
          <w:szCs w:val="24"/>
          <w:highlight w:val="none"/>
          <w:lang w:val="en-US" w:eastAsia="zh-CN"/>
        </w:rPr>
        <w:t>，</w:t>
      </w:r>
      <w:r>
        <w:rPr>
          <w:rFonts w:hint="eastAsia" w:ascii="仿宋" w:hAnsi="仿宋" w:eastAsia="仿宋" w:cs="仿宋"/>
          <w:bCs/>
          <w:color w:val="auto"/>
          <w:kern w:val="0"/>
          <w:sz w:val="24"/>
          <w:szCs w:val="24"/>
          <w:highlight w:val="none"/>
          <w:lang w:val="en-US" w:eastAsia="en-US"/>
        </w:rPr>
        <w:t>作为</w:t>
      </w:r>
      <w:r>
        <w:rPr>
          <w:rFonts w:hint="eastAsia" w:ascii="仿宋" w:hAnsi="仿宋" w:eastAsia="仿宋" w:cs="仿宋"/>
          <w:bCs/>
          <w:color w:val="auto"/>
          <w:kern w:val="0"/>
          <w:sz w:val="24"/>
          <w:szCs w:val="24"/>
          <w:highlight w:val="none"/>
          <w:lang w:val="en-US" w:eastAsia="zh-CN"/>
        </w:rPr>
        <w:t>本</w:t>
      </w:r>
      <w:r>
        <w:rPr>
          <w:rFonts w:hint="eastAsia" w:ascii="仿宋" w:hAnsi="仿宋" w:eastAsia="仿宋" w:cs="仿宋"/>
          <w:bCs/>
          <w:color w:val="auto"/>
          <w:kern w:val="0"/>
          <w:sz w:val="24"/>
          <w:szCs w:val="24"/>
          <w:highlight w:val="none"/>
          <w:lang w:val="en-US" w:eastAsia="en-US"/>
        </w:rPr>
        <w:t>项目的入围供应商</w:t>
      </w:r>
      <w:r>
        <w:rPr>
          <w:rFonts w:hint="eastAsia" w:ascii="仿宋" w:hAnsi="仿宋" w:eastAsia="仿宋" w:cs="仿宋"/>
          <w:bCs/>
          <w:color w:val="auto"/>
          <w:kern w:val="0"/>
          <w:sz w:val="24"/>
          <w:szCs w:val="24"/>
          <w:highlight w:val="none"/>
          <w:lang w:val="en-US" w:eastAsia="zh-CN"/>
        </w:rPr>
        <w:t>，签订</w:t>
      </w:r>
      <w:r>
        <w:rPr>
          <w:rFonts w:hint="eastAsia" w:ascii="仿宋" w:hAnsi="仿宋" w:eastAsia="仿宋" w:cs="仿宋"/>
          <w:bCs/>
          <w:color w:val="auto"/>
          <w:kern w:val="0"/>
          <w:sz w:val="24"/>
          <w:szCs w:val="24"/>
          <w:highlight w:val="none"/>
          <w:lang w:val="en-US" w:eastAsia="en-US"/>
        </w:rPr>
        <w:t>封闭式框架协议</w:t>
      </w:r>
      <w:r>
        <w:rPr>
          <w:rFonts w:hint="eastAsia" w:ascii="仿宋" w:hAnsi="仿宋" w:eastAsia="仿宋" w:cs="仿宋"/>
          <w:bCs/>
          <w:color w:val="auto"/>
          <w:kern w:val="0"/>
          <w:sz w:val="24"/>
          <w:szCs w:val="24"/>
          <w:highlight w:val="none"/>
          <w:lang w:val="en-US" w:eastAsia="zh-CN"/>
        </w:rPr>
        <w:t>，</w:t>
      </w:r>
      <w:r>
        <w:rPr>
          <w:rFonts w:hint="eastAsia" w:ascii="仿宋" w:hAnsi="仿宋" w:eastAsia="仿宋" w:cs="仿宋"/>
          <w:bCs/>
          <w:color w:val="auto"/>
          <w:kern w:val="0"/>
          <w:sz w:val="24"/>
          <w:szCs w:val="24"/>
          <w:highlight w:val="none"/>
          <w:lang w:val="en-US" w:eastAsia="en-US"/>
        </w:rPr>
        <w:t>在开展服务时，</w:t>
      </w:r>
      <w:r>
        <w:rPr>
          <w:rFonts w:hint="eastAsia" w:ascii="仿宋" w:hAnsi="仿宋" w:eastAsia="仿宋" w:cs="仿宋"/>
          <w:bCs/>
          <w:color w:val="auto"/>
          <w:kern w:val="0"/>
          <w:sz w:val="24"/>
          <w:szCs w:val="24"/>
          <w:highlight w:val="none"/>
          <w:lang w:val="en-US" w:eastAsia="zh-CN"/>
        </w:rPr>
        <w:t>宿迁市宿城区残疾人联合会</w:t>
      </w:r>
      <w:r>
        <w:rPr>
          <w:rFonts w:hint="eastAsia" w:ascii="仿宋" w:hAnsi="仿宋" w:eastAsia="仿宋" w:cs="仿宋"/>
          <w:bCs/>
          <w:color w:val="auto"/>
          <w:kern w:val="0"/>
          <w:sz w:val="24"/>
          <w:szCs w:val="24"/>
          <w:highlight w:val="none"/>
          <w:lang w:val="en-US" w:eastAsia="en-US"/>
        </w:rPr>
        <w:t>按照框架协议约定规则，在入围的供应商范围内确定</w:t>
      </w:r>
      <w:r>
        <w:rPr>
          <w:rFonts w:hint="eastAsia" w:ascii="仿宋" w:hAnsi="仿宋" w:eastAsia="仿宋" w:cs="仿宋"/>
          <w:bCs/>
          <w:color w:val="auto"/>
          <w:kern w:val="0"/>
          <w:sz w:val="24"/>
          <w:szCs w:val="24"/>
          <w:highlight w:val="none"/>
          <w:lang w:val="en-US" w:eastAsia="zh-CN"/>
        </w:rPr>
        <w:t>成交</w:t>
      </w:r>
      <w:r>
        <w:rPr>
          <w:rFonts w:hint="eastAsia" w:ascii="仿宋" w:hAnsi="仿宋" w:eastAsia="仿宋" w:cs="仿宋"/>
          <w:bCs/>
          <w:color w:val="auto"/>
          <w:kern w:val="0"/>
          <w:sz w:val="24"/>
          <w:szCs w:val="24"/>
          <w:highlight w:val="none"/>
          <w:lang w:val="en-US" w:eastAsia="en-US"/>
        </w:rPr>
        <w:t>供应商，并与之订立政府采购合同。</w:t>
      </w:r>
      <w:r>
        <w:rPr>
          <w:rFonts w:hint="eastAsia" w:ascii="仿宋" w:hAnsi="仿宋" w:eastAsia="仿宋" w:cs="仿宋"/>
          <w:bCs/>
          <w:color w:val="auto"/>
          <w:kern w:val="0"/>
          <w:sz w:val="24"/>
          <w:szCs w:val="24"/>
          <w:highlight w:val="none"/>
          <w:lang w:val="en-US" w:eastAsia="zh-CN"/>
        </w:rPr>
        <w:t>成交</w:t>
      </w:r>
      <w:r>
        <w:rPr>
          <w:rFonts w:hint="eastAsia" w:ascii="仿宋" w:hAnsi="仿宋" w:eastAsia="仿宋" w:cs="仿宋"/>
          <w:bCs/>
          <w:color w:val="auto"/>
          <w:kern w:val="0"/>
          <w:sz w:val="24"/>
          <w:szCs w:val="24"/>
          <w:highlight w:val="none"/>
          <w:lang w:val="en-US" w:eastAsia="en-US"/>
        </w:rPr>
        <w:t>供应商接受</w:t>
      </w:r>
      <w:r>
        <w:rPr>
          <w:rFonts w:hint="eastAsia" w:ascii="仿宋" w:hAnsi="仿宋" w:eastAsia="仿宋" w:cs="仿宋"/>
          <w:bCs/>
          <w:color w:val="auto"/>
          <w:kern w:val="0"/>
          <w:sz w:val="24"/>
          <w:szCs w:val="24"/>
          <w:highlight w:val="none"/>
          <w:lang w:val="en-US" w:eastAsia="zh-CN"/>
        </w:rPr>
        <w:t>宿迁市宿城区残疾人联合会</w:t>
      </w:r>
      <w:r>
        <w:rPr>
          <w:rFonts w:hint="eastAsia" w:ascii="仿宋" w:hAnsi="仿宋" w:eastAsia="仿宋" w:cs="仿宋"/>
          <w:bCs/>
          <w:color w:val="auto"/>
          <w:kern w:val="0"/>
          <w:sz w:val="24"/>
          <w:szCs w:val="24"/>
          <w:highlight w:val="none"/>
          <w:lang w:val="en-US" w:eastAsia="en-US"/>
        </w:rPr>
        <w:t>的监督管理。</w:t>
      </w:r>
    </w:p>
    <w:p w14:paraId="11E41A33">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注：成交供应商入围后</w:t>
      </w:r>
      <w:r>
        <w:rPr>
          <w:rFonts w:hint="eastAsia" w:ascii="仿宋" w:hAnsi="仿宋" w:eastAsia="仿宋" w:cs="仿宋"/>
          <w:b w:val="0"/>
          <w:bCs w:val="0"/>
          <w:color w:val="auto"/>
          <w:kern w:val="2"/>
          <w:sz w:val="24"/>
          <w:szCs w:val="24"/>
          <w:highlight w:val="none"/>
          <w:lang w:val="en-US" w:eastAsia="en-US" w:bidi="ar-SA"/>
        </w:rPr>
        <w:t>（以发布</w:t>
      </w:r>
      <w:r>
        <w:rPr>
          <w:rFonts w:hint="eastAsia" w:ascii="仿宋" w:hAnsi="仿宋" w:eastAsia="仿宋" w:cs="仿宋"/>
          <w:b w:val="0"/>
          <w:bCs w:val="0"/>
          <w:color w:val="auto"/>
          <w:kern w:val="2"/>
          <w:sz w:val="24"/>
          <w:szCs w:val="24"/>
          <w:highlight w:val="none"/>
          <w:lang w:val="en-US" w:eastAsia="zh-CN" w:bidi="ar-SA"/>
        </w:rPr>
        <w:t>入围结果</w:t>
      </w:r>
      <w:r>
        <w:rPr>
          <w:rFonts w:hint="eastAsia" w:ascii="仿宋" w:hAnsi="仿宋" w:eastAsia="仿宋" w:cs="仿宋"/>
          <w:b w:val="0"/>
          <w:bCs w:val="0"/>
          <w:color w:val="auto"/>
          <w:kern w:val="2"/>
          <w:sz w:val="24"/>
          <w:szCs w:val="24"/>
          <w:highlight w:val="none"/>
          <w:lang w:val="en-US" w:eastAsia="en-US" w:bidi="ar-SA"/>
        </w:rPr>
        <w:t>公告为准）30日内</w:t>
      </w:r>
      <w:r>
        <w:rPr>
          <w:rFonts w:hint="eastAsia" w:ascii="仿宋" w:hAnsi="仿宋" w:eastAsia="仿宋" w:cs="仿宋"/>
          <w:b w:val="0"/>
          <w:bCs w:val="0"/>
          <w:color w:val="auto"/>
          <w:kern w:val="2"/>
          <w:sz w:val="24"/>
          <w:szCs w:val="24"/>
          <w:highlight w:val="none"/>
          <w:lang w:val="en-US" w:eastAsia="zh-CN" w:bidi="ar-SA"/>
        </w:rPr>
        <w:t>，入围供应商存在《政府采购框架协议采购方式管理暂行办法》第十九条规定情形的，尚未签订框架协议的，取消其入围资格；已经签订框架协议的，解除与其签订的框架协议。</w:t>
      </w:r>
    </w:p>
    <w:p w14:paraId="450CE6AF">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被取消入围资格或者被解除框架协议的供应商不得参加同一封闭式框架协议补充征集。</w:t>
      </w:r>
    </w:p>
    <w:p w14:paraId="361380AC">
      <w:pPr>
        <w:numPr>
          <w:ilvl w:val="0"/>
          <w:numId w:val="0"/>
        </w:numPr>
        <w:spacing w:line="500" w:lineRule="exact"/>
        <w:ind w:firstLine="480"/>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 w:val="0"/>
          <w:bCs w:val="0"/>
          <w:i w:val="0"/>
          <w:iCs w:val="0"/>
          <w:color w:val="auto"/>
          <w:kern w:val="0"/>
          <w:sz w:val="24"/>
          <w:szCs w:val="22"/>
          <w:highlight w:val="none"/>
          <w:lang w:val="en-US" w:eastAsia="zh-CN"/>
        </w:rPr>
        <w:t>4、最高限价：执行地方政府指导价，本项目价格不作为评审因素，不作调整。</w:t>
      </w:r>
      <w:r>
        <w:rPr>
          <w:rFonts w:hint="eastAsia" w:ascii="仿宋" w:hAnsi="仿宋" w:eastAsia="仿宋" w:cs="仿宋"/>
          <w:i w:val="0"/>
          <w:iCs w:val="0"/>
          <w:color w:val="auto"/>
          <w:kern w:val="0"/>
          <w:sz w:val="24"/>
          <w:szCs w:val="22"/>
          <w:highlight w:val="none"/>
          <w:lang w:val="en-US" w:eastAsia="en-US"/>
        </w:rPr>
        <w:t>后续如有政府相关部门出台更新救助范围、救助标准，则按最新救助范围和标准执行。</w:t>
      </w:r>
      <w:r>
        <w:rPr>
          <w:rFonts w:hint="eastAsia" w:ascii="仿宋" w:hAnsi="仿宋" w:eastAsia="仿宋" w:cs="仿宋"/>
          <w:bCs/>
          <w:color w:val="auto"/>
          <w:kern w:val="0"/>
          <w:sz w:val="24"/>
          <w:szCs w:val="24"/>
          <w:highlight w:val="none"/>
          <w:lang w:val="en-US" w:eastAsia="zh-CN"/>
        </w:rPr>
        <w:t>暂按220人计算，最终以实际服务按实结算。</w:t>
      </w:r>
    </w:p>
    <w:p w14:paraId="71E8DFF8">
      <w:pPr>
        <w:pageBreakBefore w:val="0"/>
        <w:widowControl w:val="0"/>
        <w:spacing w:line="500" w:lineRule="atLeast"/>
        <w:ind w:firstLine="480"/>
        <w:rPr>
          <w:rFonts w:hint="default"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5、合同履行期限：2年。（若省厅、宿迁市另有统一征集要求的，按其征集要求及结果执行）。</w:t>
      </w:r>
    </w:p>
    <w:p w14:paraId="7B5410F1">
      <w:pPr>
        <w:pageBreakBefore w:val="0"/>
        <w:widowControl w:val="0"/>
        <w:spacing w:line="500" w:lineRule="atLeast"/>
        <w:rPr>
          <w:rFonts w:hint="eastAsia" w:ascii="仿宋" w:hAnsi="仿宋" w:eastAsia="仿宋" w:cs="仿宋"/>
          <w:b/>
          <w:bCs w:val="0"/>
          <w:color w:val="auto"/>
          <w:kern w:val="0"/>
          <w:sz w:val="24"/>
          <w:szCs w:val="24"/>
          <w:highlight w:val="none"/>
          <w:lang w:val="en-US" w:eastAsia="zh-CN"/>
        </w:rPr>
      </w:pPr>
      <w:r>
        <w:rPr>
          <w:rFonts w:hint="eastAsia" w:ascii="仿宋" w:hAnsi="仿宋" w:eastAsia="仿宋" w:cs="仿宋"/>
          <w:b/>
          <w:bCs w:val="0"/>
          <w:color w:val="auto"/>
          <w:kern w:val="0"/>
          <w:sz w:val="24"/>
          <w:szCs w:val="24"/>
          <w:highlight w:val="none"/>
          <w:lang w:val="en-US" w:eastAsia="zh-CN"/>
        </w:rPr>
        <w:t>二、采购服务要求</w:t>
      </w:r>
    </w:p>
    <w:p w14:paraId="4C99CE16">
      <w:pPr>
        <w:pageBreakBefore w:val="0"/>
        <w:widowControl w:val="0"/>
        <w:spacing w:line="500" w:lineRule="atLeast"/>
        <w:rPr>
          <w:rFonts w:hint="default" w:ascii="仿宋" w:hAnsi="仿宋" w:eastAsia="仿宋" w:cs="仿宋"/>
          <w:b/>
          <w:bCs w:val="0"/>
          <w:color w:val="auto"/>
          <w:kern w:val="0"/>
          <w:sz w:val="24"/>
          <w:szCs w:val="24"/>
          <w:highlight w:val="none"/>
          <w:lang w:val="en-US" w:eastAsia="zh-CN"/>
        </w:rPr>
      </w:pPr>
      <w:r>
        <w:rPr>
          <w:rFonts w:hint="default" w:ascii="仿宋" w:hAnsi="仿宋" w:eastAsia="仿宋" w:cs="仿宋"/>
          <w:b/>
          <w:bCs w:val="0"/>
          <w:color w:val="auto"/>
          <w:kern w:val="0"/>
          <w:sz w:val="24"/>
          <w:szCs w:val="24"/>
          <w:highlight w:val="none"/>
          <w:lang w:val="en-US" w:eastAsia="zh-CN"/>
        </w:rPr>
        <w:t>（一）适用框架协议的服务对象范围：</w:t>
      </w:r>
    </w:p>
    <w:p w14:paraId="14A1D185">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基本康复服务对象，是指具有宿城区户籍</w:t>
      </w:r>
      <w:r>
        <w:rPr>
          <w:rFonts w:hint="eastAsia" w:ascii="仿宋" w:hAnsi="仿宋" w:eastAsia="仿宋" w:cs="仿宋"/>
          <w:b w:val="0"/>
          <w:bCs w:val="0"/>
          <w:color w:val="auto"/>
          <w:kern w:val="2"/>
          <w:sz w:val="24"/>
          <w:szCs w:val="24"/>
          <w:highlight w:val="none"/>
          <w:lang w:val="en-US" w:eastAsia="zh-CN" w:bidi="ar-SA"/>
        </w:rPr>
        <w:t>，有</w:t>
      </w:r>
      <w:r>
        <w:rPr>
          <w:rFonts w:hint="default" w:ascii="仿宋" w:hAnsi="仿宋" w:eastAsia="仿宋" w:cs="仿宋"/>
          <w:b w:val="0"/>
          <w:bCs w:val="0"/>
          <w:color w:val="auto"/>
          <w:kern w:val="2"/>
          <w:sz w:val="24"/>
          <w:szCs w:val="24"/>
          <w:highlight w:val="none"/>
          <w:lang w:val="en-US" w:eastAsia="zh-CN" w:bidi="ar-SA"/>
        </w:rPr>
        <w:t>康复需求和康复意愿，经国内三级医院、县级以上残联指定的残疾评定机构或残疾评定专家组诊断评估有康复训练适应指征的</w:t>
      </w:r>
      <w:r>
        <w:rPr>
          <w:rFonts w:hint="eastAsia" w:ascii="仿宋" w:hAnsi="仿宋" w:eastAsia="仿宋" w:cs="仿宋"/>
          <w:b w:val="0"/>
          <w:bCs w:val="0"/>
          <w:color w:val="auto"/>
          <w:kern w:val="2"/>
          <w:sz w:val="24"/>
          <w:szCs w:val="24"/>
          <w:highlight w:val="none"/>
          <w:lang w:val="en-US" w:eastAsia="zh-CN" w:bidi="ar-SA"/>
        </w:rPr>
        <w:t>0-16周岁孤独症谱系障碍（以下简称“孤独症”）</w:t>
      </w:r>
      <w:r>
        <w:rPr>
          <w:rFonts w:hint="default" w:ascii="仿宋" w:hAnsi="仿宋" w:eastAsia="仿宋" w:cs="仿宋"/>
          <w:b w:val="0"/>
          <w:bCs w:val="0"/>
          <w:color w:val="auto"/>
          <w:kern w:val="2"/>
          <w:sz w:val="24"/>
          <w:szCs w:val="24"/>
          <w:highlight w:val="none"/>
          <w:lang w:val="en-US" w:eastAsia="zh-CN" w:bidi="ar-SA"/>
        </w:rPr>
        <w:t>。</w:t>
      </w:r>
    </w:p>
    <w:p w14:paraId="09988067">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经国内三级医院相应科室副主任医师以上职称的医师诊断为</w:t>
      </w:r>
      <w:r>
        <w:rPr>
          <w:rFonts w:hint="eastAsia" w:ascii="仿宋" w:hAnsi="仿宋" w:eastAsia="仿宋" w:cs="仿宋"/>
          <w:b w:val="0"/>
          <w:bCs w:val="0"/>
          <w:color w:val="auto"/>
          <w:kern w:val="2"/>
          <w:sz w:val="24"/>
          <w:szCs w:val="24"/>
          <w:highlight w:val="none"/>
          <w:lang w:val="en-US" w:eastAsia="zh-CN" w:bidi="ar-SA"/>
        </w:rPr>
        <w:t>孤独症</w:t>
      </w:r>
      <w:r>
        <w:rPr>
          <w:rFonts w:hint="default" w:ascii="仿宋" w:hAnsi="仿宋" w:eastAsia="仿宋" w:cs="仿宋"/>
          <w:b w:val="0"/>
          <w:bCs w:val="0"/>
          <w:color w:val="auto"/>
          <w:kern w:val="2"/>
          <w:sz w:val="24"/>
          <w:szCs w:val="24"/>
          <w:highlight w:val="none"/>
          <w:lang w:val="en-US" w:eastAsia="zh-CN" w:bidi="ar-SA"/>
        </w:rPr>
        <w:t>，确需接受康复训练的儿童，由医院出具医学诊断证明书。医学诊断证明书须注明需要康复的类别，加盖医院诊断专用章。首次申请康复救助的医学诊断证明书，</w:t>
      </w:r>
      <w:r>
        <w:rPr>
          <w:rFonts w:hint="eastAsia" w:ascii="仿宋" w:hAnsi="仿宋" w:eastAsia="仿宋" w:cs="仿宋"/>
          <w:b w:val="0"/>
          <w:bCs w:val="0"/>
          <w:color w:val="auto"/>
          <w:kern w:val="2"/>
          <w:sz w:val="24"/>
          <w:szCs w:val="24"/>
          <w:highlight w:val="none"/>
          <w:lang w:val="en-US" w:eastAsia="zh-CN" w:bidi="ar-SA"/>
        </w:rPr>
        <w:t>孤独症自开具之日起3年内有效</w:t>
      </w:r>
      <w:r>
        <w:rPr>
          <w:rFonts w:hint="default" w:ascii="仿宋" w:hAnsi="仿宋" w:eastAsia="仿宋" w:cs="仿宋"/>
          <w:b w:val="0"/>
          <w:bCs w:val="0"/>
          <w:color w:val="auto"/>
          <w:kern w:val="2"/>
          <w:sz w:val="24"/>
          <w:szCs w:val="24"/>
          <w:highlight w:val="none"/>
          <w:lang w:val="en-US" w:eastAsia="zh-CN" w:bidi="ar-SA"/>
        </w:rPr>
        <w:t>。医学诊断证明书表述模糊不清、未注明需要康复类别的，由县级以上残联组织复筛复查。</w:t>
      </w:r>
    </w:p>
    <w:p w14:paraId="5E3BF8C5">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疑似残疾的发育功能障碍和孤独症儿童，其监护人可向户籍地县级残联申请残疾评定。符合残疾评定标准的，残疾评定表中应注明残疾类别和分级，由户籍地县级残联盖章确认。</w:t>
      </w:r>
    </w:p>
    <w:p w14:paraId="1EA39BEB">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7-16周岁孤独症儿童，符合残疾评定标准的，鼓励监护人为残疾儿童申领残疾人证</w:t>
      </w:r>
      <w:r>
        <w:rPr>
          <w:rFonts w:hint="default" w:ascii="仿宋" w:hAnsi="仿宋" w:eastAsia="仿宋" w:cs="仿宋"/>
          <w:b w:val="0"/>
          <w:bCs w:val="0"/>
          <w:color w:val="auto"/>
          <w:kern w:val="2"/>
          <w:sz w:val="24"/>
          <w:szCs w:val="24"/>
          <w:highlight w:val="none"/>
          <w:lang w:val="en-US" w:eastAsia="zh-CN" w:bidi="ar-SA"/>
        </w:rPr>
        <w:t>。</w:t>
      </w:r>
    </w:p>
    <w:p w14:paraId="108866D5">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申请康复救助需提供残疾儿童户籍证明（身份证）资料、医学诊断证明书（残疾评定表、残疾人证）。</w:t>
      </w:r>
    </w:p>
    <w:p w14:paraId="4EECF815">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注：本适用框架协议的服务对象范围根据宿城区残联等有关部门相关规定适当调整。</w:t>
      </w:r>
    </w:p>
    <w:p w14:paraId="451B7590">
      <w:pPr>
        <w:pageBreakBefore w:val="0"/>
        <w:widowControl w:val="0"/>
        <w:spacing w:line="500" w:lineRule="atLeast"/>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bCs/>
          <w:color w:val="auto"/>
          <w:kern w:val="2"/>
          <w:sz w:val="24"/>
          <w:szCs w:val="24"/>
          <w:highlight w:val="none"/>
          <w:lang w:val="en-US" w:eastAsia="zh-CN" w:bidi="ar-SA"/>
        </w:rPr>
        <w:t>（二）服务目标与内容</w:t>
      </w:r>
    </w:p>
    <w:p w14:paraId="130864A4">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1、服务目标与标准：本项目基本康复服务着眼改善和提高各类残疾儿童感知、运动、认知、言语沟通、情绪管理、生活自理、社会交往等能力。</w:t>
      </w:r>
    </w:p>
    <w:p w14:paraId="673EF03D">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2、服务项目内容与范围：针对性提供</w:t>
      </w:r>
      <w:r>
        <w:rPr>
          <w:rFonts w:hint="eastAsia" w:ascii="仿宋" w:hAnsi="仿宋" w:eastAsia="仿宋" w:cs="仿宋"/>
          <w:bCs/>
          <w:color w:val="auto"/>
          <w:kern w:val="0"/>
          <w:sz w:val="24"/>
          <w:szCs w:val="24"/>
          <w:highlight w:val="none"/>
          <w:lang w:val="en-US" w:eastAsia="zh-CN"/>
        </w:rPr>
        <w:t>孤独症康复服务</w:t>
      </w:r>
    </w:p>
    <w:p w14:paraId="0FE1E4D2">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注：如果服务期内宿迁市残联或以上部门出台新的意见，新的服务标准如增加服务内容和要求，征集人在履行相关程序后统一提供服务费标准，</w:t>
      </w:r>
      <w:r>
        <w:rPr>
          <w:rFonts w:hint="eastAsia" w:ascii="仿宋" w:hAnsi="仿宋" w:eastAsia="仿宋" w:cs="仿宋"/>
          <w:b w:val="0"/>
          <w:bCs w:val="0"/>
          <w:color w:val="auto"/>
          <w:kern w:val="2"/>
          <w:sz w:val="24"/>
          <w:szCs w:val="24"/>
          <w:highlight w:val="none"/>
          <w:lang w:val="en-US" w:eastAsia="zh-CN" w:bidi="ar-SA"/>
        </w:rPr>
        <w:t>入围</w:t>
      </w:r>
      <w:r>
        <w:rPr>
          <w:rFonts w:hint="default" w:ascii="仿宋" w:hAnsi="仿宋" w:eastAsia="仿宋" w:cs="仿宋"/>
          <w:b w:val="0"/>
          <w:bCs w:val="0"/>
          <w:color w:val="auto"/>
          <w:kern w:val="2"/>
          <w:sz w:val="24"/>
          <w:szCs w:val="24"/>
          <w:highlight w:val="none"/>
          <w:lang w:val="en-US" w:eastAsia="zh-CN" w:bidi="ar-SA"/>
        </w:rPr>
        <w:t>供应商须提供符合新标准的服务，按调整后的服务费标准结算服务经费。</w:t>
      </w:r>
    </w:p>
    <w:p w14:paraId="12773D0F">
      <w:pPr>
        <w:pageBreakBefore w:val="0"/>
        <w:widowControl w:val="0"/>
        <w:spacing w:line="500" w:lineRule="atLeast"/>
        <w:jc w:val="both"/>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（三）服务时间和形式</w:t>
      </w:r>
    </w:p>
    <w:p w14:paraId="0A17039F">
      <w:pPr>
        <w:pageBreakBefore w:val="0"/>
        <w:widowControl w:val="0"/>
        <w:spacing w:line="500" w:lineRule="atLeast"/>
        <w:ind w:firstLine="482"/>
        <w:jc w:val="both"/>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（1）</w:t>
      </w:r>
      <w:r>
        <w:rPr>
          <w:rFonts w:hint="default" w:ascii="仿宋" w:hAnsi="仿宋" w:eastAsia="仿宋" w:cs="仿宋"/>
          <w:b/>
          <w:bCs/>
          <w:color w:val="auto"/>
          <w:kern w:val="2"/>
          <w:sz w:val="24"/>
          <w:szCs w:val="24"/>
          <w:highlight w:val="none"/>
          <w:lang w:val="en-US" w:eastAsia="zh-CN" w:bidi="ar-SA"/>
        </w:rPr>
        <w:t>服务时间</w:t>
      </w:r>
    </w:p>
    <w:p w14:paraId="65E35668">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残疾儿童定点康复机构（以下简称“定点机构”）基本康复服务活动应着眼改善和提高各类残疾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p>
    <w:p w14:paraId="2048D389">
      <w:pPr>
        <w:pageBreakBefore w:val="0"/>
        <w:widowControl w:val="0"/>
        <w:spacing w:line="500" w:lineRule="atLeast"/>
        <w:ind w:firstLine="480" w:firstLineChars="200"/>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为保证康复效果连续有效，残疾儿童基本康复服务应在机构内进行，年度基本康复时间不少于</w:t>
      </w:r>
      <w:r>
        <w:rPr>
          <w:rFonts w:hint="eastAsia" w:ascii="仿宋" w:hAnsi="仿宋" w:eastAsia="仿宋" w:cs="仿宋"/>
          <w:b w:val="0"/>
          <w:bCs w:val="0"/>
          <w:color w:val="auto"/>
          <w:kern w:val="2"/>
          <w:sz w:val="24"/>
          <w:szCs w:val="24"/>
          <w:highlight w:val="none"/>
          <w:lang w:val="en-US" w:eastAsia="zh-CN" w:bidi="ar-SA"/>
        </w:rPr>
        <w:t>9</w:t>
      </w:r>
      <w:r>
        <w:rPr>
          <w:rFonts w:hint="default" w:ascii="仿宋" w:hAnsi="仿宋" w:eastAsia="仿宋" w:cs="仿宋"/>
          <w:b w:val="0"/>
          <w:bCs w:val="0"/>
          <w:color w:val="auto"/>
          <w:kern w:val="2"/>
          <w:sz w:val="24"/>
          <w:szCs w:val="24"/>
          <w:highlight w:val="none"/>
          <w:lang w:val="en-US" w:eastAsia="zh-CN" w:bidi="ar-SA"/>
        </w:rPr>
        <w:t>个月。执行与教育部门同步学期规定的公办机构（特教学校）可延至次年1月31日。</w:t>
      </w:r>
    </w:p>
    <w:p w14:paraId="22BBAB4B">
      <w:pPr>
        <w:pageBreakBefore w:val="0"/>
        <w:widowControl w:val="0"/>
        <w:spacing w:line="500" w:lineRule="atLeast"/>
        <w:ind w:firstLine="482"/>
        <w:jc w:val="both"/>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（2）</w:t>
      </w:r>
      <w:r>
        <w:rPr>
          <w:rFonts w:hint="default" w:ascii="仿宋" w:hAnsi="仿宋" w:eastAsia="仿宋" w:cs="仿宋"/>
          <w:b/>
          <w:bCs/>
          <w:color w:val="auto"/>
          <w:kern w:val="2"/>
          <w:sz w:val="24"/>
          <w:szCs w:val="24"/>
          <w:highlight w:val="none"/>
          <w:lang w:val="en-US" w:eastAsia="zh-CN" w:bidi="ar-SA"/>
        </w:rPr>
        <w:t>服务形式</w:t>
      </w:r>
    </w:p>
    <w:p w14:paraId="2D4C3612">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基本康复服务形式分全日制和非全日制两种类型，残疾儿童监护人可自主选择服务类型。</w:t>
      </w:r>
    </w:p>
    <w:p w14:paraId="2F290FED">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全日制是指残疾儿童在定点机构内同步接受康复服务和学前（学科）教育。</w:t>
      </w:r>
      <w:r>
        <w:rPr>
          <w:rFonts w:hint="eastAsia" w:ascii="仿宋" w:hAnsi="仿宋" w:eastAsia="仿宋" w:cs="仿宋"/>
          <w:b w:val="0"/>
          <w:bCs w:val="0"/>
          <w:color w:val="auto"/>
          <w:kern w:val="2"/>
          <w:sz w:val="24"/>
          <w:szCs w:val="24"/>
          <w:highlight w:val="none"/>
          <w:lang w:val="en-US" w:eastAsia="zh-CN" w:bidi="ar-SA"/>
        </w:rPr>
        <w:t>每月不少于20天</w:t>
      </w:r>
      <w:r>
        <w:rPr>
          <w:rFonts w:hint="default" w:ascii="仿宋" w:hAnsi="仿宋" w:eastAsia="仿宋" w:cs="仿宋"/>
          <w:b w:val="0"/>
          <w:bCs w:val="0"/>
          <w:color w:val="auto"/>
          <w:kern w:val="2"/>
          <w:sz w:val="24"/>
          <w:szCs w:val="24"/>
          <w:highlight w:val="none"/>
          <w:lang w:val="en-US" w:eastAsia="zh-CN" w:bidi="ar-SA"/>
        </w:rPr>
        <w:t>，</w:t>
      </w:r>
      <w:r>
        <w:rPr>
          <w:rFonts w:hint="eastAsia" w:ascii="仿宋" w:hAnsi="仿宋" w:eastAsia="仿宋" w:cs="仿宋"/>
          <w:b w:val="0"/>
          <w:bCs w:val="0"/>
          <w:color w:val="auto"/>
          <w:kern w:val="2"/>
          <w:sz w:val="24"/>
          <w:szCs w:val="24"/>
          <w:highlight w:val="none"/>
          <w:lang w:val="en-US" w:eastAsia="zh-CN" w:bidi="ar-SA"/>
        </w:rPr>
        <w:t>每天不少于4小时的基本康复服务</w:t>
      </w:r>
      <w:r>
        <w:rPr>
          <w:rFonts w:hint="default" w:ascii="仿宋" w:hAnsi="仿宋" w:eastAsia="仿宋" w:cs="仿宋"/>
          <w:b w:val="0"/>
          <w:bCs w:val="0"/>
          <w:color w:val="auto"/>
          <w:kern w:val="2"/>
          <w:sz w:val="24"/>
          <w:szCs w:val="24"/>
          <w:highlight w:val="none"/>
          <w:lang w:val="en-US" w:eastAsia="zh-CN" w:bidi="ar-SA"/>
        </w:rPr>
        <w:t>，课程设置应符合残疾儿童个性特征，其中个性化服务支持每天不少于1节课40分钟。</w:t>
      </w:r>
    </w:p>
    <w:p w14:paraId="7F16E77B">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非全日制是指残疾儿童在家庭、幼儿园、中小学的托幼照料、学前（学科）教育间隙，到定点机构接受以个性化服务支持为主的基本康复服务，每月</w:t>
      </w:r>
      <w:r>
        <w:rPr>
          <w:rFonts w:hint="eastAsia" w:ascii="仿宋" w:hAnsi="仿宋" w:eastAsia="仿宋" w:cs="仿宋"/>
          <w:b w:val="0"/>
          <w:bCs w:val="0"/>
          <w:color w:val="auto"/>
          <w:kern w:val="2"/>
          <w:sz w:val="24"/>
          <w:szCs w:val="24"/>
          <w:highlight w:val="none"/>
          <w:lang w:val="en-US" w:eastAsia="zh-CN" w:bidi="ar-SA"/>
        </w:rPr>
        <w:t>不少于20天，每天不少于1.5小时，其中个性化服务支持不少于1小时</w:t>
      </w:r>
      <w:r>
        <w:rPr>
          <w:rFonts w:hint="default" w:ascii="仿宋" w:hAnsi="仿宋" w:eastAsia="仿宋" w:cs="仿宋"/>
          <w:b w:val="0"/>
          <w:bCs w:val="0"/>
          <w:color w:val="auto"/>
          <w:kern w:val="2"/>
          <w:sz w:val="24"/>
          <w:szCs w:val="24"/>
          <w:highlight w:val="none"/>
          <w:lang w:val="en-US" w:eastAsia="zh-CN" w:bidi="ar-SA"/>
        </w:rPr>
        <w:t>。</w:t>
      </w:r>
    </w:p>
    <w:p w14:paraId="06AA016C">
      <w:pPr>
        <w:pageBreakBefore w:val="0"/>
        <w:widowControl w:val="0"/>
        <w:spacing w:line="500" w:lineRule="atLeast"/>
        <w:ind w:firstLine="482"/>
        <w:jc w:val="both"/>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（3）康复救助经费</w:t>
      </w:r>
    </w:p>
    <w:p w14:paraId="5A883A63">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1、经费标准。按照地方政府（宿迁市）确定公布的标准执行。依据救助对象数量、残疾儿童类别，进行结算。后续如有政府相关部门出台更新救助范围、救助标准，则按最新救助范围和标准执行。</w:t>
      </w:r>
    </w:p>
    <w:p w14:paraId="1375232B">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1.1价格：本项目不接受高于最高限价的报价。价格不调整，不作为评审因素。</w:t>
      </w:r>
    </w:p>
    <w:p w14:paraId="1DEB12C5">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1.2结算：以实际发生的服务进行结算（人数及时间）</w:t>
      </w:r>
      <w:r>
        <w:rPr>
          <w:rFonts w:hint="eastAsia" w:ascii="仿宋" w:hAnsi="仿宋" w:eastAsia="仿宋" w:cs="仿宋"/>
          <w:b w:val="0"/>
          <w:bCs w:val="0"/>
          <w:color w:val="auto"/>
          <w:kern w:val="2"/>
          <w:sz w:val="24"/>
          <w:szCs w:val="24"/>
          <w:highlight w:val="none"/>
          <w:lang w:val="en-US" w:eastAsia="zh-CN" w:bidi="ar-SA"/>
        </w:rPr>
        <w:t>。</w:t>
      </w:r>
      <w:r>
        <w:rPr>
          <w:rFonts w:hint="default" w:ascii="仿宋" w:hAnsi="仿宋" w:eastAsia="仿宋" w:cs="仿宋"/>
          <w:b w:val="0"/>
          <w:bCs w:val="0"/>
          <w:color w:val="auto"/>
          <w:kern w:val="2"/>
          <w:sz w:val="24"/>
          <w:szCs w:val="24"/>
          <w:highlight w:val="none"/>
          <w:lang w:val="en-US" w:eastAsia="zh-CN" w:bidi="ar-SA"/>
        </w:rPr>
        <w:t>结算价=地方政府指导价（单价***元/人</w:t>
      </w:r>
      <w:r>
        <w:rPr>
          <w:rFonts w:hint="eastAsia" w:ascii="仿宋" w:hAnsi="仿宋" w:eastAsia="仿宋" w:cs="仿宋"/>
          <w:b w:val="0"/>
          <w:bCs w:val="0"/>
          <w:color w:val="auto"/>
          <w:kern w:val="2"/>
          <w:sz w:val="24"/>
          <w:szCs w:val="24"/>
          <w:highlight w:val="none"/>
          <w:lang w:val="en-US" w:eastAsia="zh-CN" w:bidi="ar-SA"/>
        </w:rPr>
        <w:t>/</w:t>
      </w:r>
      <w:r>
        <w:rPr>
          <w:rFonts w:hint="default" w:ascii="仿宋" w:hAnsi="仿宋" w:eastAsia="仿宋" w:cs="仿宋"/>
          <w:b w:val="0"/>
          <w:bCs w:val="0"/>
          <w:color w:val="auto"/>
          <w:kern w:val="2"/>
          <w:sz w:val="24"/>
          <w:szCs w:val="24"/>
          <w:highlight w:val="none"/>
          <w:lang w:val="en-US" w:eastAsia="zh-CN" w:bidi="ar-SA"/>
        </w:rPr>
        <w:t>年）*实际提供康复服务时间（实际提供康复服务月（日））；</w:t>
      </w:r>
      <w:r>
        <w:rPr>
          <w:rFonts w:hint="eastAsia" w:ascii="仿宋" w:hAnsi="仿宋" w:eastAsia="仿宋" w:cs="仿宋"/>
          <w:b w:val="0"/>
          <w:bCs w:val="0"/>
          <w:color w:val="auto"/>
          <w:kern w:val="2"/>
          <w:sz w:val="24"/>
          <w:szCs w:val="24"/>
          <w:highlight w:val="none"/>
          <w:lang w:val="en-US" w:eastAsia="zh-CN" w:bidi="ar-SA"/>
        </w:rPr>
        <w:t xml:space="preserve">       </w:t>
      </w:r>
    </w:p>
    <w:p w14:paraId="05B97F86">
      <w:pPr>
        <w:pageBreakBefore w:val="0"/>
        <w:widowControl w:val="0"/>
        <w:spacing w:line="500" w:lineRule="atLeast"/>
        <w:ind w:firstLine="480" w:firstLineChars="200"/>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注：前述月（日）须折算成对应的中标单价中的月，此处1年按满额服务9个月计。</w:t>
      </w:r>
    </w:p>
    <w:p w14:paraId="2FC7679B">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1.3付款方式：</w:t>
      </w:r>
    </w:p>
    <w:p w14:paraId="5224702F">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对于满足合同约定支付条件的，自收到发票后10个工作日内将资金支付到合同约定的供应商账户或供应商数字人民币账户。</w:t>
      </w:r>
    </w:p>
    <w:p w14:paraId="48043036">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 xml:space="preserve">预付款：合同金额的10%，合同签订后按规定支付； </w:t>
      </w:r>
    </w:p>
    <w:p w14:paraId="1922D3B4">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 xml:space="preserve">进度款：根据项目进度考核结果，原则上：每半年经考核验收后，且收到供应商发票后10个工作日内付至合同半年期实际提供服务审计结算总价的100%；全年期考核验收后，且收到供应商发票后10个工作日内付至全年期实际提供服务审计结算总价的100%。注：半年考核付款按照半年期实际提供服务审计结算要求执行，全年期考核付款按照年度综合考核得分要求执行。  </w:t>
      </w:r>
    </w:p>
    <w:p w14:paraId="36B62391">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注：在签订合同时，中标人明确表示无需预付款或者主动要求降低预付款比例的金额，采购人可不适用预付款规定。</w:t>
      </w:r>
    </w:p>
    <w:p w14:paraId="73073EF1">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对考核不达标的，按相关文件要求扣减结算资金，并限期整改。入围供应商为具体采购人或服务对象开具合法的发票，采购人或服务对象须按规定及时规范进行费用结算支付。</w:t>
      </w:r>
    </w:p>
    <w:p w14:paraId="58E848AA">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2、残疾儿童自申请之日起一个年度康复服务周期内，只享受一种残疾类别的康复救助，多类别康复救助经费不叠加计算。</w:t>
      </w:r>
    </w:p>
    <w:p w14:paraId="3F3F0DE1">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3、非全日制年度康复救助经费</w:t>
      </w:r>
      <w:r>
        <w:rPr>
          <w:rFonts w:hint="eastAsia" w:ascii="仿宋" w:hAnsi="仿宋" w:eastAsia="仿宋" w:cs="仿宋"/>
          <w:b w:val="0"/>
          <w:bCs w:val="0"/>
          <w:color w:val="auto"/>
          <w:kern w:val="2"/>
          <w:sz w:val="24"/>
          <w:szCs w:val="24"/>
          <w:highlight w:val="none"/>
          <w:lang w:val="en-US" w:eastAsia="zh-CN" w:bidi="ar-SA"/>
        </w:rPr>
        <w:t>，</w:t>
      </w:r>
      <w:r>
        <w:rPr>
          <w:rFonts w:hint="default" w:ascii="仿宋" w:hAnsi="仿宋" w:eastAsia="仿宋" w:cs="仿宋"/>
          <w:b w:val="0"/>
          <w:bCs w:val="0"/>
          <w:color w:val="auto"/>
          <w:kern w:val="2"/>
          <w:sz w:val="24"/>
          <w:szCs w:val="24"/>
          <w:highlight w:val="none"/>
          <w:lang w:val="en-US" w:eastAsia="zh-CN" w:bidi="ar-SA"/>
        </w:rPr>
        <w:t>执行地方政府</w:t>
      </w:r>
      <w:r>
        <w:rPr>
          <w:rFonts w:hint="eastAsia" w:ascii="仿宋" w:hAnsi="仿宋" w:eastAsia="仿宋" w:cs="仿宋"/>
          <w:b w:val="0"/>
          <w:bCs w:val="0"/>
          <w:color w:val="auto"/>
          <w:kern w:val="2"/>
          <w:sz w:val="24"/>
          <w:szCs w:val="24"/>
          <w:highlight w:val="none"/>
          <w:lang w:val="en-US" w:eastAsia="zh-CN" w:bidi="ar-SA"/>
        </w:rPr>
        <w:t>（宿迁市）</w:t>
      </w:r>
      <w:r>
        <w:rPr>
          <w:rFonts w:hint="default" w:ascii="仿宋" w:hAnsi="仿宋" w:eastAsia="仿宋" w:cs="仿宋"/>
          <w:b w:val="0"/>
          <w:bCs w:val="0"/>
          <w:color w:val="auto"/>
          <w:kern w:val="2"/>
          <w:sz w:val="24"/>
          <w:szCs w:val="24"/>
          <w:highlight w:val="none"/>
          <w:lang w:val="en-US" w:eastAsia="zh-CN" w:bidi="ar-SA"/>
        </w:rPr>
        <w:t>标准</w:t>
      </w:r>
      <w:r>
        <w:rPr>
          <w:rFonts w:hint="eastAsia" w:ascii="仿宋" w:hAnsi="仿宋" w:eastAsia="仿宋" w:cs="仿宋"/>
          <w:b w:val="0"/>
          <w:bCs w:val="0"/>
          <w:color w:val="auto"/>
          <w:kern w:val="2"/>
          <w:sz w:val="24"/>
          <w:szCs w:val="24"/>
          <w:highlight w:val="none"/>
          <w:lang w:val="en-US" w:eastAsia="zh-CN" w:bidi="ar-SA"/>
        </w:rPr>
        <w:t>。非全日制残疾儿童康复救助经费标准按照各康复类别全日制救助标准的90%</w:t>
      </w:r>
      <w:r>
        <w:rPr>
          <w:rFonts w:hint="default" w:ascii="仿宋" w:hAnsi="仿宋" w:eastAsia="仿宋" w:cs="仿宋"/>
          <w:b w:val="0"/>
          <w:bCs w:val="0"/>
          <w:color w:val="auto"/>
          <w:kern w:val="2"/>
          <w:sz w:val="24"/>
          <w:szCs w:val="24"/>
          <w:highlight w:val="none"/>
          <w:lang w:val="en-US" w:eastAsia="zh-CN" w:bidi="ar-SA"/>
        </w:rPr>
        <w:t>。</w:t>
      </w:r>
      <w:r>
        <w:rPr>
          <w:rFonts w:hint="eastAsia" w:ascii="仿宋" w:hAnsi="仿宋" w:eastAsia="仿宋" w:cs="仿宋"/>
          <w:b w:val="0"/>
          <w:bCs w:val="0"/>
          <w:color w:val="auto"/>
          <w:kern w:val="2"/>
          <w:sz w:val="24"/>
          <w:szCs w:val="24"/>
          <w:highlight w:val="none"/>
          <w:lang w:val="en-US" w:eastAsia="zh-CN" w:bidi="ar-SA"/>
        </w:rPr>
        <w:t>结算年度康复救助经费。</w:t>
      </w:r>
    </w:p>
    <w:p w14:paraId="14340CA3">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4、医疗类康复救助经费可按照医疗保障部门制定的公立医疗机构医疗康复项目收费标准核算。</w:t>
      </w:r>
    </w:p>
    <w:p w14:paraId="67B5250F">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5、残疾儿童年度康复救助经费低于最高救助标准按实际费用结算，高于最高救助标准按最高标准结算。转介到异地（含省外）定点机构康复的残疾儿童康复救助经费原则上按户籍地救助标准执行；户籍地救助标准高于服务承接地标准时，按服务承接地救助标准执行。</w:t>
      </w:r>
    </w:p>
    <w:p w14:paraId="41A4C251">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6、费用建档。定点机构按一人一档要求，提供残疾儿童康复服务考勤记录、评估报告、监护人签字确认的康复记录和服务费用有效票据。经</w:t>
      </w:r>
      <w:r>
        <w:rPr>
          <w:rFonts w:hint="eastAsia" w:ascii="仿宋" w:hAnsi="仿宋" w:eastAsia="仿宋" w:cs="仿宋"/>
          <w:b w:val="0"/>
          <w:bCs w:val="0"/>
          <w:color w:val="auto"/>
          <w:kern w:val="2"/>
          <w:sz w:val="24"/>
          <w:szCs w:val="24"/>
          <w:highlight w:val="none"/>
          <w:lang w:val="en-US" w:eastAsia="zh-CN" w:bidi="ar-SA"/>
        </w:rPr>
        <w:t>宿迁市</w:t>
      </w:r>
      <w:r>
        <w:rPr>
          <w:rFonts w:hint="default" w:ascii="仿宋" w:hAnsi="仿宋" w:eastAsia="仿宋" w:cs="仿宋"/>
          <w:b w:val="0"/>
          <w:bCs w:val="0"/>
          <w:color w:val="auto"/>
          <w:kern w:val="2"/>
          <w:sz w:val="24"/>
          <w:szCs w:val="24"/>
          <w:highlight w:val="none"/>
          <w:lang w:val="en-US" w:eastAsia="zh-CN" w:bidi="ar-SA"/>
        </w:rPr>
        <w:t>宿城区残联审核同意后，由宿城区残联直接与定点机构结算。转介到</w:t>
      </w:r>
      <w:r>
        <w:rPr>
          <w:rFonts w:hint="eastAsia" w:ascii="仿宋" w:hAnsi="仿宋" w:eastAsia="仿宋" w:cs="仿宋"/>
          <w:b w:val="0"/>
          <w:bCs w:val="0"/>
          <w:color w:val="auto"/>
          <w:kern w:val="2"/>
          <w:sz w:val="24"/>
          <w:szCs w:val="24"/>
          <w:highlight w:val="none"/>
          <w:lang w:val="en-US" w:eastAsia="zh-CN" w:bidi="ar-SA"/>
        </w:rPr>
        <w:t>省外</w:t>
      </w:r>
      <w:r>
        <w:rPr>
          <w:rFonts w:hint="default" w:ascii="仿宋" w:hAnsi="仿宋" w:eastAsia="仿宋" w:cs="仿宋"/>
          <w:b w:val="0"/>
          <w:bCs w:val="0"/>
          <w:color w:val="auto"/>
          <w:kern w:val="2"/>
          <w:sz w:val="24"/>
          <w:szCs w:val="24"/>
          <w:highlight w:val="none"/>
          <w:lang w:val="en-US" w:eastAsia="zh-CN" w:bidi="ar-SA"/>
        </w:rPr>
        <w:t>定点机构康复的残疾儿童救助经费可以报销的形式按年度结算。</w:t>
      </w:r>
    </w:p>
    <w:p w14:paraId="566A0504">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7</w:t>
      </w:r>
      <w:r>
        <w:rPr>
          <w:rFonts w:hint="default" w:ascii="仿宋" w:hAnsi="仿宋" w:eastAsia="仿宋" w:cs="仿宋"/>
          <w:b w:val="0"/>
          <w:bCs w:val="0"/>
          <w:color w:val="auto"/>
          <w:kern w:val="2"/>
          <w:sz w:val="24"/>
          <w:szCs w:val="24"/>
          <w:highlight w:val="none"/>
          <w:lang w:val="en-US" w:eastAsia="zh-CN" w:bidi="ar-SA"/>
        </w:rPr>
        <w:t>、票据要求。结算中的有效票据，是指财政系统正规医疗票据原件或税务系统正规发票原件，开具内容符合《江苏省残疾人基本康复服务目录》规定的各类康复训练、康复医疗、支持性服务等项目要求。</w:t>
      </w:r>
    </w:p>
    <w:p w14:paraId="464D55B5">
      <w:pPr>
        <w:pageBreakBefore w:val="0"/>
        <w:widowControl w:val="0"/>
        <w:spacing w:line="500" w:lineRule="atLeast"/>
        <w:ind w:firstLine="482"/>
        <w:jc w:val="both"/>
        <w:rPr>
          <w:rFonts w:hint="default" w:ascii="仿宋" w:hAnsi="仿宋" w:eastAsia="仿宋" w:cs="仿宋"/>
          <w:b/>
          <w:bCs/>
          <w:color w:val="auto"/>
          <w:kern w:val="2"/>
          <w:sz w:val="24"/>
          <w:szCs w:val="24"/>
          <w:highlight w:val="none"/>
          <w:lang w:val="en-US" w:eastAsia="zh-CN" w:bidi="ar-SA"/>
        </w:rPr>
      </w:pPr>
      <w:r>
        <w:rPr>
          <w:rFonts w:hint="default" w:ascii="仿宋" w:hAnsi="仿宋" w:eastAsia="仿宋" w:cs="仿宋"/>
          <w:b/>
          <w:bCs/>
          <w:color w:val="auto"/>
          <w:kern w:val="2"/>
          <w:sz w:val="24"/>
          <w:szCs w:val="24"/>
          <w:highlight w:val="none"/>
          <w:lang w:val="en-US" w:eastAsia="zh-CN" w:bidi="ar-SA"/>
        </w:rPr>
        <w:t>（</w:t>
      </w:r>
      <w:r>
        <w:rPr>
          <w:rFonts w:hint="eastAsia" w:ascii="仿宋" w:hAnsi="仿宋" w:eastAsia="仿宋" w:cs="仿宋"/>
          <w:b/>
          <w:bCs/>
          <w:color w:val="auto"/>
          <w:kern w:val="2"/>
          <w:sz w:val="24"/>
          <w:szCs w:val="24"/>
          <w:highlight w:val="none"/>
          <w:lang w:val="en-US" w:eastAsia="zh-CN" w:bidi="ar-SA"/>
        </w:rPr>
        <w:t>4</w:t>
      </w:r>
      <w:r>
        <w:rPr>
          <w:rFonts w:hint="default" w:ascii="仿宋" w:hAnsi="仿宋" w:eastAsia="仿宋" w:cs="仿宋"/>
          <w:b/>
          <w:bCs/>
          <w:color w:val="auto"/>
          <w:kern w:val="2"/>
          <w:sz w:val="24"/>
          <w:szCs w:val="24"/>
          <w:highlight w:val="none"/>
          <w:lang w:val="en-US" w:eastAsia="zh-CN" w:bidi="ar-SA"/>
        </w:rPr>
        <w:t>）康复服务流程</w:t>
      </w:r>
    </w:p>
    <w:p w14:paraId="4A31AA7F">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残疾儿童在完成相关医学诊断或残疾评定后，由监护人向户籍地</w:t>
      </w:r>
      <w:r>
        <w:rPr>
          <w:rFonts w:hint="eastAsia" w:ascii="仿宋" w:hAnsi="仿宋" w:eastAsia="仿宋" w:cs="仿宋"/>
          <w:b w:val="0"/>
          <w:bCs w:val="0"/>
          <w:color w:val="auto"/>
          <w:kern w:val="2"/>
          <w:sz w:val="24"/>
          <w:szCs w:val="24"/>
          <w:highlight w:val="none"/>
          <w:lang w:val="en-US" w:eastAsia="zh-CN" w:bidi="ar-SA"/>
        </w:rPr>
        <w:t>宿迁市</w:t>
      </w:r>
      <w:r>
        <w:rPr>
          <w:rFonts w:hint="default" w:ascii="仿宋" w:hAnsi="仿宋" w:eastAsia="仿宋" w:cs="仿宋"/>
          <w:b w:val="0"/>
          <w:bCs w:val="0"/>
          <w:color w:val="auto"/>
          <w:kern w:val="2"/>
          <w:sz w:val="24"/>
          <w:szCs w:val="24"/>
          <w:highlight w:val="none"/>
          <w:lang w:val="en-US" w:eastAsia="zh-CN" w:bidi="ar-SA"/>
        </w:rPr>
        <w:t>宿城区残联提出申请《</w:t>
      </w:r>
      <w:r>
        <w:rPr>
          <w:rFonts w:hint="eastAsia" w:ascii="仿宋" w:hAnsi="仿宋" w:eastAsia="仿宋" w:cs="仿宋"/>
          <w:b w:val="0"/>
          <w:bCs w:val="0"/>
          <w:color w:val="auto"/>
          <w:kern w:val="2"/>
          <w:sz w:val="24"/>
          <w:szCs w:val="24"/>
          <w:highlight w:val="none"/>
          <w:lang w:val="en-US" w:eastAsia="zh-CN" w:bidi="ar-SA"/>
        </w:rPr>
        <w:t>宿迁市残疾儿童基本康复服务申请表</w:t>
      </w:r>
      <w:r>
        <w:rPr>
          <w:rFonts w:hint="default" w:ascii="仿宋" w:hAnsi="仿宋" w:eastAsia="仿宋" w:cs="仿宋"/>
          <w:b w:val="0"/>
          <w:bCs w:val="0"/>
          <w:color w:val="auto"/>
          <w:kern w:val="2"/>
          <w:sz w:val="24"/>
          <w:szCs w:val="24"/>
          <w:highlight w:val="none"/>
          <w:lang w:val="en-US" w:eastAsia="zh-CN" w:bidi="ar-SA"/>
        </w:rPr>
        <w:t>》（详见附件），并提供申请所需的书面证明材料。民政部门下属社会福利机构收养的残疾儿童，由福利机构作为监护人提出申请。监护人也可以通过《中国残疾人服务平台》申请。</w:t>
      </w:r>
    </w:p>
    <w:p w14:paraId="36600FA5">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县级残联在10个工作日内对申请康复救助的残疾儿童相关信息进行审核并给予答复，及时转介残疾儿童到定点机构接受康复服务，做到“即审即康”。</w:t>
      </w:r>
    </w:p>
    <w:p w14:paraId="5BB945B0">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残疾儿童监护人接受征集人推荐择定点机构接受基本康复服务，确需在异地</w:t>
      </w:r>
      <w:r>
        <w:rPr>
          <w:rFonts w:hint="eastAsia" w:ascii="仿宋" w:hAnsi="仿宋" w:eastAsia="仿宋" w:cs="仿宋"/>
          <w:b w:val="0"/>
          <w:bCs w:val="0"/>
          <w:color w:val="auto"/>
          <w:kern w:val="2"/>
          <w:sz w:val="24"/>
          <w:szCs w:val="24"/>
          <w:highlight w:val="none"/>
          <w:lang w:val="en-US" w:eastAsia="zh-CN" w:bidi="ar-SA"/>
        </w:rPr>
        <w:t>（含市外）</w:t>
      </w:r>
      <w:r>
        <w:rPr>
          <w:rFonts w:hint="default" w:ascii="仿宋" w:hAnsi="仿宋" w:eastAsia="仿宋" w:cs="仿宋"/>
          <w:b w:val="0"/>
          <w:bCs w:val="0"/>
          <w:color w:val="auto"/>
          <w:kern w:val="2"/>
          <w:sz w:val="24"/>
          <w:szCs w:val="24"/>
          <w:highlight w:val="none"/>
          <w:lang w:val="en-US" w:eastAsia="zh-CN" w:bidi="ar-SA"/>
        </w:rPr>
        <w:t>残联定点机构接受基本康复服务的残疾儿童，监护人在计划接受基本康复服务开始前向户籍地县级残联提出申请，经审核批准后转介到异地定点机构接受基本康复服务。</w:t>
      </w:r>
    </w:p>
    <w:p w14:paraId="117D1ED1">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残疾儿童不得同时在两个以上定点机构接受基本康复服务，确需变更定点机构的，应终止与原定点机构的协议，由户籍地县级残联重新审核后再次转介，每年只能办理</w:t>
      </w:r>
      <w:r>
        <w:rPr>
          <w:rFonts w:hint="eastAsia" w:ascii="仿宋" w:hAnsi="仿宋" w:eastAsia="仿宋" w:cs="仿宋"/>
          <w:b w:val="0"/>
          <w:bCs w:val="0"/>
          <w:color w:val="auto"/>
          <w:kern w:val="2"/>
          <w:sz w:val="24"/>
          <w:szCs w:val="24"/>
          <w:highlight w:val="none"/>
          <w:lang w:val="en-US" w:eastAsia="zh-CN" w:bidi="ar-SA"/>
        </w:rPr>
        <w:t>1</w:t>
      </w:r>
      <w:r>
        <w:rPr>
          <w:rFonts w:hint="default" w:ascii="仿宋" w:hAnsi="仿宋" w:eastAsia="仿宋" w:cs="仿宋"/>
          <w:b w:val="0"/>
          <w:bCs w:val="0"/>
          <w:color w:val="auto"/>
          <w:kern w:val="2"/>
          <w:sz w:val="24"/>
          <w:szCs w:val="24"/>
          <w:highlight w:val="none"/>
          <w:lang w:val="en-US" w:eastAsia="zh-CN" w:bidi="ar-SA"/>
        </w:rPr>
        <w:t>次转训手续。</w:t>
      </w:r>
    </w:p>
    <w:p w14:paraId="3DA12949">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户籍地残联加强残疾儿童异地康复服务质量的把控力度，建立合同监管、电话抽检、定期回访等工作机制，经费结算时应要求残疾儿童监护人提供原始康复服务档案资料，确保转介异地的残疾儿童康复时间、内容、效果落实。</w:t>
      </w:r>
    </w:p>
    <w:p w14:paraId="7B893B14">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定点机构必须按照本规范要求的残疾儿童人均建筑面积、师生（医患）比例确定每日最大康复服务人数，按比例接收残疾儿童；优先保障本地残疾儿童康复需求，向当地残联主动报备异地转入的残疾儿童人数；不得承接非申报残疾类别的基本康复服务；不得拒绝服务对象只进行基本康复项目的服务要求。</w:t>
      </w:r>
    </w:p>
    <w:p w14:paraId="4B281C1A">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定点机构应按要求建立残疾儿童康复服务档案（一人一档），填写《</w:t>
      </w:r>
      <w:r>
        <w:rPr>
          <w:rFonts w:hint="eastAsia" w:ascii="仿宋" w:hAnsi="仿宋" w:eastAsia="仿宋" w:cs="仿宋"/>
          <w:b w:val="0"/>
          <w:bCs w:val="0"/>
          <w:color w:val="auto"/>
          <w:kern w:val="2"/>
          <w:sz w:val="24"/>
          <w:szCs w:val="24"/>
          <w:highlight w:val="none"/>
          <w:lang w:val="en-US" w:eastAsia="zh-CN" w:bidi="ar-SA"/>
        </w:rPr>
        <w:t>宿迁市</w:t>
      </w:r>
      <w:r>
        <w:rPr>
          <w:rFonts w:hint="default" w:ascii="仿宋" w:hAnsi="仿宋" w:eastAsia="仿宋" w:cs="仿宋"/>
          <w:b w:val="0"/>
          <w:bCs w:val="0"/>
          <w:color w:val="auto"/>
          <w:kern w:val="2"/>
          <w:sz w:val="24"/>
          <w:szCs w:val="24"/>
          <w:highlight w:val="none"/>
          <w:lang w:val="en-US" w:eastAsia="zh-CN" w:bidi="ar-SA"/>
        </w:rPr>
        <w:t>残疾儿童基本康复服务登记表》（详见附件），并在江苏省“智慧残联”信息化平台的残疾儿童康复机构运行系统中录入相关服务数据。</w:t>
      </w:r>
    </w:p>
    <w:p w14:paraId="4834E67D">
      <w:pPr>
        <w:pageBreakBefore w:val="0"/>
        <w:widowControl w:val="0"/>
        <w:spacing w:line="500" w:lineRule="atLeast"/>
        <w:ind w:firstLine="482"/>
        <w:jc w:val="both"/>
        <w:rPr>
          <w:rFonts w:hint="default" w:ascii="仿宋" w:hAnsi="仿宋" w:eastAsia="仿宋" w:cs="仿宋"/>
          <w:b/>
          <w:bCs/>
          <w:color w:val="auto"/>
          <w:kern w:val="2"/>
          <w:sz w:val="24"/>
          <w:szCs w:val="24"/>
          <w:highlight w:val="none"/>
          <w:lang w:val="en-US" w:eastAsia="zh-CN" w:bidi="ar-SA"/>
        </w:rPr>
      </w:pPr>
      <w:r>
        <w:rPr>
          <w:rFonts w:hint="default" w:ascii="仿宋" w:hAnsi="仿宋" w:eastAsia="仿宋" w:cs="仿宋"/>
          <w:b/>
          <w:bCs/>
          <w:color w:val="auto"/>
          <w:kern w:val="2"/>
          <w:sz w:val="24"/>
          <w:szCs w:val="24"/>
          <w:highlight w:val="none"/>
          <w:lang w:val="en-US" w:eastAsia="zh-CN" w:bidi="ar-SA"/>
        </w:rPr>
        <w:t>（</w:t>
      </w:r>
      <w:r>
        <w:rPr>
          <w:rFonts w:hint="eastAsia" w:ascii="仿宋" w:hAnsi="仿宋" w:eastAsia="仿宋" w:cs="仿宋"/>
          <w:b/>
          <w:bCs/>
          <w:color w:val="auto"/>
          <w:kern w:val="2"/>
          <w:sz w:val="24"/>
          <w:szCs w:val="24"/>
          <w:highlight w:val="none"/>
          <w:lang w:val="en-US" w:eastAsia="zh-CN" w:bidi="ar-SA"/>
        </w:rPr>
        <w:t>5</w:t>
      </w:r>
      <w:r>
        <w:rPr>
          <w:rFonts w:hint="default" w:ascii="仿宋" w:hAnsi="仿宋" w:eastAsia="仿宋" w:cs="仿宋"/>
          <w:b/>
          <w:bCs/>
          <w:color w:val="auto"/>
          <w:kern w:val="2"/>
          <w:sz w:val="24"/>
          <w:szCs w:val="24"/>
          <w:highlight w:val="none"/>
          <w:lang w:val="en-US" w:eastAsia="zh-CN" w:bidi="ar-SA"/>
        </w:rPr>
        <w:t>）定点机构服务管理与考核</w:t>
      </w:r>
    </w:p>
    <w:p w14:paraId="35C4EEEE">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1、服务管理。本项目定点机构由宿城区残联按照《江苏省残疾儿童基本康复服务管理暂行办法》规定，通过政府购买助残服务形式确定。</w:t>
      </w:r>
    </w:p>
    <w:p w14:paraId="1A72F079">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宿城区辖区内：残联系统从事残疾儿童康复的服务机构、教育系统建有学前融合教育资源中心的学前教育机构和特殊教育学校、民政系统开设有儿童康复专科或特教办学点的儿童福利机构、卫生健康系统县级以上妇幼保健所等公益一类事业单位，可以提出申请，由当地宿城区残联依据《江苏省残疾儿童基本康复服务实施规范》、《宿迁市残疾儿童基本康复服务实施规范》认定为定点机构。定点机构建设标准、内部管理、设施设备、人力资源和业务功能应符合省、市规范评估细则要求。</w:t>
      </w:r>
    </w:p>
    <w:p w14:paraId="41D6EE14">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按照“谁购买（认定），谁管理”的原则，宿城区残联对区内定点机构内康复服务实施全流程监管，将所有残疾儿童基本康复服务时间、内容、效果纳入到对定点机构的年度评估中，不区分本地和异地转入的残疾儿童。</w:t>
      </w:r>
    </w:p>
    <w:p w14:paraId="0BBF5EC4">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绩效考核评价。</w:t>
      </w:r>
    </w:p>
    <w:p w14:paraId="3A99E94E">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注：原则上执行《</w:t>
      </w:r>
      <w:r>
        <w:rPr>
          <w:rFonts w:hint="eastAsia" w:ascii="仿宋" w:hAnsi="仿宋" w:eastAsia="仿宋" w:cs="仿宋"/>
          <w:b w:val="0"/>
          <w:bCs w:val="0"/>
          <w:color w:val="auto"/>
          <w:kern w:val="2"/>
          <w:sz w:val="24"/>
          <w:szCs w:val="24"/>
          <w:highlight w:val="none"/>
          <w:lang w:val="en-US" w:eastAsia="zh-CN" w:bidi="ar-SA"/>
        </w:rPr>
        <w:t>宿迁市残疾儿童基本康复服务实施规范</w:t>
      </w:r>
      <w:r>
        <w:rPr>
          <w:rFonts w:hint="default" w:ascii="仿宋" w:hAnsi="仿宋" w:eastAsia="仿宋" w:cs="仿宋"/>
          <w:b w:val="0"/>
          <w:bCs w:val="0"/>
          <w:color w:val="auto"/>
          <w:kern w:val="2"/>
          <w:sz w:val="24"/>
          <w:szCs w:val="24"/>
          <w:highlight w:val="none"/>
          <w:lang w:val="en-US" w:eastAsia="zh-CN" w:bidi="ar-SA"/>
        </w:rPr>
        <w:t>》</w:t>
      </w:r>
      <w:r>
        <w:rPr>
          <w:rFonts w:hint="eastAsia" w:ascii="仿宋" w:hAnsi="仿宋" w:eastAsia="仿宋" w:cs="仿宋"/>
          <w:b w:val="0"/>
          <w:bCs w:val="0"/>
          <w:color w:val="auto"/>
          <w:kern w:val="2"/>
          <w:sz w:val="24"/>
          <w:szCs w:val="24"/>
          <w:highlight w:val="none"/>
          <w:lang w:val="en-US" w:eastAsia="zh-CN" w:bidi="ar-SA"/>
        </w:rPr>
        <w:t>文件</w:t>
      </w:r>
      <w:r>
        <w:rPr>
          <w:rFonts w:hint="default" w:ascii="仿宋" w:hAnsi="仿宋" w:eastAsia="仿宋" w:cs="仿宋"/>
          <w:b w:val="0"/>
          <w:bCs w:val="0"/>
          <w:color w:val="auto"/>
          <w:kern w:val="2"/>
          <w:sz w:val="24"/>
          <w:szCs w:val="24"/>
          <w:highlight w:val="none"/>
          <w:lang w:val="en-US" w:eastAsia="zh-CN" w:bidi="ar-SA"/>
        </w:rPr>
        <w:t>。</w:t>
      </w:r>
    </w:p>
    <w:p w14:paraId="0366A811">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2.1定点机构性质、法人代表、执业地点、执业范围、业务项目发生变动，应向当地宿城区残联报备，并在变动之日起</w:t>
      </w:r>
      <w:r>
        <w:rPr>
          <w:rFonts w:hint="eastAsia" w:ascii="仿宋" w:hAnsi="仿宋" w:eastAsia="仿宋" w:cs="仿宋"/>
          <w:b w:val="0"/>
          <w:bCs w:val="0"/>
          <w:color w:val="auto"/>
          <w:kern w:val="2"/>
          <w:sz w:val="24"/>
          <w:szCs w:val="24"/>
          <w:highlight w:val="none"/>
          <w:lang w:val="en-US" w:eastAsia="zh-CN" w:bidi="ar-SA"/>
        </w:rPr>
        <w:t>1</w:t>
      </w:r>
      <w:r>
        <w:rPr>
          <w:rFonts w:hint="default" w:ascii="仿宋" w:hAnsi="仿宋" w:eastAsia="仿宋" w:cs="仿宋"/>
          <w:b w:val="0"/>
          <w:bCs w:val="0"/>
          <w:color w:val="auto"/>
          <w:kern w:val="2"/>
          <w:sz w:val="24"/>
          <w:szCs w:val="24"/>
          <w:highlight w:val="none"/>
          <w:lang w:val="en-US" w:eastAsia="zh-CN" w:bidi="ar-SA"/>
        </w:rPr>
        <w:t>个月内接受重新评估。</w:t>
      </w:r>
    </w:p>
    <w:p w14:paraId="1BE1E558">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2.2定点机构评估核查、信息备案、规范流程、档案管理、安全管理、动态调整等年度评价工作，由宿城区残联牵头组织，按照评估细则组织开展。</w:t>
      </w:r>
    </w:p>
    <w:p w14:paraId="1B7C2CDB">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2.3定点机构年度评估不合格或存在违法行为的，依据《江苏省残疾儿童基本康复服务管理暂行办法》第十七条、第十八条之规定，给予相应处罚。</w:t>
      </w:r>
    </w:p>
    <w:p w14:paraId="5436C516">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2.4对存在以下问题的定点机构，一律解除服务合同，取消定点机构资格：</w:t>
      </w:r>
    </w:p>
    <w:p w14:paraId="7D90BEB6">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2.4.1不按合同要求、自行降低服务标准的，不执行《江苏省残疾儿童基本康复服务实施规范》和《宿迁市残疾儿童基本康复服务规范》技术标准及要求的，两次告诫或通报批评后仍不改正的；或发生严重安全及重大责任事故的机构，解除服务合同，取消定点康复机构资格。</w:t>
      </w:r>
    </w:p>
    <w:p w14:paraId="4AB8EFD3">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2.4.2按照绩效考核，年度考核不合格的，且不完成限期整改的；</w:t>
      </w:r>
    </w:p>
    <w:p w14:paraId="1226C33F">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2.4.3不按合同要求，自行降低残疾儿童基本康复服务标准的，两次告诫且不完成限期整改的；</w:t>
      </w:r>
    </w:p>
    <w:p w14:paraId="65A9B9A3">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2.4.4发生安全及重大责任事故；</w:t>
      </w:r>
    </w:p>
    <w:p w14:paraId="117091D8">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2.4.5弄虚作假，开具假证明、假服务记录、假票据等行为套取政府购买服务资金的，限期整改并退回套取资金，情节严重涉嫌犯罪的，移送司法机关依法处理。</w:t>
      </w:r>
    </w:p>
    <w:p w14:paraId="19E9B213">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2.5绩效评价与考核结果运用。</w:t>
      </w:r>
    </w:p>
    <w:p w14:paraId="15431097">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2.5.1按照评价相关规定开展，由宿城区残疾人联合会自主或委托第三方</w:t>
      </w:r>
      <w:r>
        <w:rPr>
          <w:rFonts w:hint="eastAsia" w:ascii="仿宋" w:hAnsi="仿宋" w:eastAsia="仿宋" w:cs="仿宋"/>
          <w:b w:val="0"/>
          <w:bCs w:val="0"/>
          <w:color w:val="auto"/>
          <w:kern w:val="2"/>
          <w:sz w:val="24"/>
          <w:szCs w:val="24"/>
          <w:highlight w:val="none"/>
          <w:lang w:val="en-US" w:eastAsia="zh-CN" w:bidi="ar-SA"/>
        </w:rPr>
        <w:t>机构</w:t>
      </w:r>
      <w:r>
        <w:rPr>
          <w:rFonts w:hint="default" w:ascii="仿宋" w:hAnsi="仿宋" w:eastAsia="仿宋" w:cs="仿宋"/>
          <w:b w:val="0"/>
          <w:bCs w:val="0"/>
          <w:color w:val="auto"/>
          <w:kern w:val="2"/>
          <w:sz w:val="24"/>
          <w:szCs w:val="24"/>
          <w:highlight w:val="none"/>
          <w:lang w:val="en-US" w:eastAsia="zh-CN" w:bidi="ar-SA"/>
        </w:rPr>
        <w:t>实施，评价结果作为今后承接主体选择、预算安排及政策调整的重要依据。定点机构年度评价不合格的，宿城区残疾人联合会应依据合同约定解除服务合同，甚至取消定点机构资格，并妥善处理好该机构内受助儿童后续康复服务，定点机构须全面服从并全面做好配合服务。</w:t>
      </w:r>
    </w:p>
    <w:p w14:paraId="003F01C1">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2.5.2原则上参考《宿迁市残疾儿童基本康复服务实施规范(2024年版)》</w:t>
      </w:r>
      <w:r>
        <w:rPr>
          <w:rFonts w:hint="eastAsia" w:ascii="仿宋" w:hAnsi="仿宋" w:eastAsia="仿宋" w:cs="仿宋"/>
          <w:b w:val="0"/>
          <w:bCs w:val="0"/>
          <w:color w:val="auto"/>
          <w:kern w:val="2"/>
          <w:sz w:val="24"/>
          <w:szCs w:val="24"/>
          <w:highlight w:val="none"/>
          <w:lang w:val="en-US" w:eastAsia="zh-CN" w:bidi="ar-SA"/>
        </w:rPr>
        <w:t>中附件</w:t>
      </w:r>
      <w:r>
        <w:rPr>
          <w:rFonts w:hint="default" w:ascii="仿宋" w:hAnsi="仿宋" w:eastAsia="仿宋" w:cs="仿宋"/>
          <w:b w:val="0"/>
          <w:bCs w:val="0"/>
          <w:color w:val="auto"/>
          <w:kern w:val="2"/>
          <w:sz w:val="24"/>
          <w:szCs w:val="24"/>
          <w:highlight w:val="none"/>
          <w:lang w:val="en-US" w:eastAsia="zh-CN" w:bidi="ar-SA"/>
        </w:rPr>
        <w:t>《宿迁市残疾儿童康复服务定点机构评估细则》对应的康复服务机构进行综合评价。保障受助对象在项目期间得到康复支持与康复成效</w:t>
      </w:r>
      <w:r>
        <w:rPr>
          <w:rFonts w:hint="eastAsia" w:ascii="仿宋" w:hAnsi="仿宋" w:eastAsia="仿宋" w:cs="仿宋"/>
          <w:b w:val="0"/>
          <w:bCs w:val="0"/>
          <w:color w:val="auto"/>
          <w:kern w:val="2"/>
          <w:sz w:val="24"/>
          <w:szCs w:val="24"/>
          <w:highlight w:val="none"/>
          <w:lang w:val="en-US" w:eastAsia="zh-CN" w:bidi="ar-SA"/>
        </w:rPr>
        <w:t>。</w:t>
      </w:r>
    </w:p>
    <w:p w14:paraId="11E59B94">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2.6参考附件</w:t>
      </w:r>
    </w:p>
    <w:p w14:paraId="161FEEC6">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（1）《江苏省残疾儿童基本康复服务管理暂行办法》（苏残发[2020]23号）</w:t>
      </w:r>
    </w:p>
    <w:p w14:paraId="040C782B">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（2）《宿迁市残疾儿童基本康复服务实施规范（2024年版）》（宿残联发[2024]11号）</w:t>
      </w:r>
    </w:p>
    <w:p w14:paraId="38B6B34C">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（3）《省残联办公室关于落实扩大残疾儿童基本康复服务对象有关事项的通知》（苏残办发[2025]4号）</w:t>
      </w:r>
    </w:p>
    <w:p w14:paraId="2E7CFBB3">
      <w:pPr>
        <w:pageBreakBefore w:val="0"/>
        <w:widowControl w:val="0"/>
        <w:spacing w:line="500" w:lineRule="atLeast"/>
        <w:jc w:val="both"/>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三、项目实施</w:t>
      </w:r>
    </w:p>
    <w:p w14:paraId="70B70274">
      <w:pPr>
        <w:pageBreakBefore w:val="0"/>
        <w:widowControl w:val="0"/>
        <w:spacing w:line="500" w:lineRule="atLeast"/>
        <w:ind w:firstLine="482"/>
        <w:jc w:val="both"/>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第一部分：项目实施相关方案</w:t>
      </w:r>
    </w:p>
    <w:p w14:paraId="2C572EE2">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供应商按照项目需求，提供相关实施方案：</w:t>
      </w:r>
    </w:p>
    <w:p w14:paraId="53B38EE3">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项目整体实施服务方案：供应商提供本项目实施方案，含项目整体组织实施团队架构、实施内容、计划及时间安排、服务措施、工作流程、服务能力等。要求：方案有内容，有计划安排，有措施，有配备人员。</w:t>
      </w:r>
    </w:p>
    <w:p w14:paraId="08FCA1AE">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2、项目培训及考核方案：供应商提供服务机构人员培训宣传及考核方案，含培训计划、培训内容及考核、培训时间及人数等内容。要求：方案有内容，有思路，有培训计划。</w:t>
      </w:r>
    </w:p>
    <w:p w14:paraId="5F299EC4">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3、质量控制措施方案：供应商提供本项目质量控制措施方案，含建档工作台账管理、服务满意度、社会融合活动保障措施，人员康复服务业务指导及要求、质量控制、考核激励措施等。要求：有管理体系，有措施，有人员服务职责要求，有考核措施。</w:t>
      </w:r>
    </w:p>
    <w:p w14:paraId="6A655AF0">
      <w:pPr>
        <w:pageBreakBefore w:val="0"/>
        <w:widowControl w:val="0"/>
        <w:spacing w:line="500" w:lineRule="atLeast"/>
        <w:ind w:firstLine="482"/>
        <w:jc w:val="both"/>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第二部分：人员配备</w:t>
      </w:r>
    </w:p>
    <w:p w14:paraId="1699AD61">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（一）深化方案</w:t>
      </w:r>
    </w:p>
    <w:p w14:paraId="2147F63B">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投标供应商成交后，须结合项目现场进行深化方案，务必满足该项目整体需求；成交后合同签订后3日历天内提供深化方案，须满足项目规范要求，书面文件报经甲方同意后，方可实施。</w:t>
      </w:r>
    </w:p>
    <w:p w14:paraId="684F47E2">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（二）人员管理</w:t>
      </w:r>
    </w:p>
    <w:p w14:paraId="06A620A0">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1、成交供应商必须按投标文件提供管理人员名单委派现场管理人员，非采购人同意的，原则上不得更换。否则当成交供应商违反合同规定处理。 </w:t>
      </w:r>
    </w:p>
    <w:p w14:paraId="02066641">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2、成交供应商不得在合同期内私下将本项目转包，一经发现，采购人有权取消成交供应商的承包资格并追究其相关法律责任。 </w:t>
      </w:r>
    </w:p>
    <w:p w14:paraId="6A15D064">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3、成交供应商必须提交进场人员名单及身份证复印件给采购人备案。 </w:t>
      </w:r>
    </w:p>
    <w:p w14:paraId="5F63D89B">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4、进场人员必须严格遵守一切规章制度，自觉接受检查，服务期间，人员未经批准不得进入其他区域。 </w:t>
      </w:r>
    </w:p>
    <w:p w14:paraId="599D086B">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5、成交供应商须遵守采购人现场和人员管理规定，严格执行安全生产管理要求。 </w:t>
      </w:r>
    </w:p>
    <w:p w14:paraId="096CF8D2">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6、成交供应商必须注意安装现场安全，做好安全文明工作，一切责任由成交供应商负责。 </w:t>
      </w:r>
    </w:p>
    <w:p w14:paraId="42A7D2BA">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7、成交供应商在保证质量的前提下，应能按时完成所有工作内容。</w:t>
      </w:r>
    </w:p>
    <w:p w14:paraId="533CE226">
      <w:pPr>
        <w:pageBreakBefore w:val="0"/>
        <w:widowControl w:val="0"/>
        <w:spacing w:line="500" w:lineRule="atLeast"/>
        <w:jc w:val="both"/>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四、特别说明（要求）及其他</w:t>
      </w:r>
    </w:p>
    <w:p w14:paraId="465C38A8">
      <w:pPr>
        <w:pageBreakBefore w:val="0"/>
        <w:widowControl w:val="0"/>
        <w:spacing w:line="500" w:lineRule="atLeast"/>
        <w:ind w:firstLine="482"/>
        <w:jc w:val="both"/>
        <w:rPr>
          <w:rFonts w:hint="default" w:ascii="仿宋" w:hAnsi="仿宋" w:eastAsia="仿宋" w:cs="仿宋"/>
          <w:b/>
          <w:bCs/>
          <w:color w:val="auto"/>
          <w:kern w:val="2"/>
          <w:sz w:val="24"/>
          <w:szCs w:val="24"/>
          <w:highlight w:val="none"/>
          <w:lang w:val="en-US" w:eastAsia="zh-CN" w:bidi="ar-SA"/>
        </w:rPr>
      </w:pPr>
      <w:r>
        <w:rPr>
          <w:rFonts w:hint="default" w:ascii="仿宋" w:hAnsi="仿宋" w:eastAsia="仿宋" w:cs="仿宋"/>
          <w:b/>
          <w:bCs/>
          <w:color w:val="auto"/>
          <w:kern w:val="2"/>
          <w:sz w:val="24"/>
          <w:szCs w:val="24"/>
          <w:highlight w:val="none"/>
          <w:lang w:val="en-US" w:eastAsia="zh-CN" w:bidi="ar-SA"/>
        </w:rPr>
        <w:t>（一）特别说明</w:t>
      </w:r>
    </w:p>
    <w:p w14:paraId="5791D7E9">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1、供应商投标时，须注明最大康复服务人数，该人数做为评委评标（如招标文件对工作人员与残疾儿童有比例要求的，以投标人注明的最大康复服务人数为基准数）、入围后考核管理的依据。供应商入围后，不得超负荷经营。</w:t>
      </w:r>
    </w:p>
    <w:p w14:paraId="700AF425">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入围协议签订。入围供应商入围后，应按本征集文件、《江苏省残疾儿童基本康复服务管理暂行办法》、《江苏省残疾儿童基本康复服务实施规范》以及宿城区残联或有关部门的其它要求。发布入围公告后，征集人适时会同有关单位按照本次征集文件采购需求对入围供应商进行核查，供应商符合要求的，签订协议；否则，征集人与入围供应商不签订协议，并按照相关规定处置。</w:t>
      </w:r>
    </w:p>
    <w:p w14:paraId="316D8679">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此外，入围供应商每年必须接受宿城区残联的监管和机构评估，机构年度评估提出的问题不能及时整改到位的，宿城区残联有权取消入围供应商资格。</w:t>
      </w:r>
    </w:p>
    <w:p w14:paraId="7F75DD35">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3、诚信规定。</w:t>
      </w:r>
    </w:p>
    <w:p w14:paraId="53061579">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3.1本项目实行政府采购供应商诚信制度。对供应商失信行为、不良行为等诚信信息，在本次框架协议采购实施工作中予以记录并按规定进行处理。</w:t>
      </w:r>
    </w:p>
    <w:p w14:paraId="1201F4B0">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3.2在项目评审结束至协议履约期间，采购代理机构或征集人有权要求供应商出具申请文件中的相关证明材料原件，予以确认其真实性和有效性。</w:t>
      </w:r>
    </w:p>
    <w:p w14:paraId="25FBEDEA">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4、安全责任。入围供应商应全面履行本项目实施过程中的所有安全管理职责，因入围供应商在开展康复服务中未尽到管理职责发生安全事故的，由入围供应商全面承担相应的法律责任和经济赔偿责任。</w:t>
      </w:r>
    </w:p>
    <w:p w14:paraId="4505E1B5">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5、财务绩效。入围供应商应对项目资金进行规范的财务管理和会计核算，加强自身监督，确保资金规范管理和使用，按要求向征集人及宿城区残联提供资金的使用情况、项目执行情况、成果总结等材料，并配合征集人及宿城区残联及其组织的监督检查或绩效评价，无条件接受和配合征集人及宿城区残联或其委托的会计师事务所进行的与本协议相关的审计。</w:t>
      </w:r>
    </w:p>
    <w:p w14:paraId="7343AA93">
      <w:pPr>
        <w:pageBreakBefore w:val="0"/>
        <w:widowControl w:val="0"/>
        <w:spacing w:line="500" w:lineRule="atLeast"/>
        <w:ind w:firstLine="482"/>
        <w:jc w:val="both"/>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6、机构工作人员及场地配置需符合《宿迁市残疾儿童基本康复服务实施规范》(2024年版)文件规定。</w:t>
      </w:r>
    </w:p>
    <w:p w14:paraId="3A1C2575">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w:t>
      </w:r>
      <w:r>
        <w:rPr>
          <w:rFonts w:hint="eastAsia" w:ascii="仿宋" w:hAnsi="仿宋" w:eastAsia="仿宋" w:cs="仿宋"/>
          <w:b/>
          <w:bCs/>
          <w:color w:val="auto"/>
          <w:kern w:val="2"/>
          <w:sz w:val="24"/>
          <w:szCs w:val="24"/>
          <w:highlight w:val="none"/>
          <w:lang w:val="en-US" w:eastAsia="zh-CN" w:bidi="ar-SA"/>
        </w:rPr>
        <w:t>7、环境要求（须提供承诺书）</w:t>
      </w:r>
    </w:p>
    <w:p w14:paraId="11E0AF30">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7.1</w:t>
      </w:r>
      <w:r>
        <w:rPr>
          <w:rFonts w:hint="default" w:ascii="仿宋" w:hAnsi="仿宋" w:eastAsia="仿宋" w:cs="仿宋"/>
          <w:b w:val="0"/>
          <w:bCs w:val="0"/>
          <w:color w:val="auto"/>
          <w:kern w:val="2"/>
          <w:sz w:val="24"/>
          <w:szCs w:val="24"/>
          <w:highlight w:val="none"/>
          <w:lang w:val="en-US" w:eastAsia="zh-CN" w:bidi="ar-SA"/>
        </w:rPr>
        <w:t>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p>
    <w:p w14:paraId="4ABC2EA0">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7.2</w:t>
      </w:r>
      <w:r>
        <w:rPr>
          <w:rFonts w:hint="default" w:ascii="仿宋" w:hAnsi="仿宋" w:eastAsia="仿宋" w:cs="仿宋"/>
          <w:b w:val="0"/>
          <w:bCs w:val="0"/>
          <w:color w:val="auto"/>
          <w:kern w:val="2"/>
          <w:sz w:val="24"/>
          <w:szCs w:val="24"/>
          <w:highlight w:val="none"/>
          <w:lang w:val="en-US" w:eastAsia="zh-CN" w:bidi="ar-SA"/>
        </w:rPr>
        <w:t>生活用房应设在建筑的底层，设有独立出入口；有独立的室外活动场地。生活用房和室外场地与其他建筑部分采取隔离措施，配备防止物体坠落设施，光照充足，通风良好。</w:t>
      </w:r>
    </w:p>
    <w:p w14:paraId="562B0777">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（二）其他</w:t>
      </w:r>
    </w:p>
    <w:p w14:paraId="6DABA823">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1、本项目：执行地方政府（宿迁市）指导价，不作调整。价格不作为评审因素。不接受备选的投标方案或有选择的报价。价格内容主要包含：所有涉及到本次服务项目的一切相关费用，包括完成该项目的成本、利润、税金、开办费、技术措施费、服务实施过程现场服务咨询、宣传费、资料增加成本费、风险费、政策性文件规定费用、相关服务审核费、市场服务费用等所有与本项目关联的一切费用；必须包括合同项目成本费、相关资料、有关应缴纳的税费及其他不可预见费等全部费用。响应人在投标报价中应充分考虑所有可能发生的与招标投标相关的费用，否则采购单位将视投标报价中已包括所有费用。</w:t>
      </w:r>
    </w:p>
    <w:p w14:paraId="4251684E">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2、供应商投标时应充分考虑所有可能影响到投标响应及服务费用的因素，自行踏勘了解，因勘察不足或不全面，导致投标人投标和经营管理产生的风险由投标人自行承担。一旦最终中标，价格不予调整。如发生漏、缺、少项，都将被认为是成交供应商的报价让利行为，损失自负。</w:t>
      </w:r>
    </w:p>
    <w:p w14:paraId="30338EEF">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3、项目成交后，中标供应商对应本项目组所有人员关于完成项目相关的所有费用由中标供应商承担并支付。</w:t>
      </w:r>
    </w:p>
    <w:p w14:paraId="0B3C69CE">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4、重要指标</w:t>
      </w:r>
    </w:p>
    <w:p w14:paraId="15AD0410">
      <w:pPr>
        <w:pageBreakBefore w:val="0"/>
        <w:widowControl w:val="0"/>
        <w:spacing w:line="500" w:lineRule="atLeast"/>
        <w:ind w:firstLine="482"/>
        <w:jc w:val="both"/>
        <w:rPr>
          <w:rFonts w:hint="default"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征集文件在采购需求中列出了本项目可以接受的最低服务指标，投标供应商必须对服务要求中各项服务和指标进行实质性响应，所推荐的每一项服务在性能上不能低于所列的各项指标。</w:t>
      </w:r>
    </w:p>
    <w:p w14:paraId="4FC52074">
      <w:pPr>
        <w:widowControl w:val="0"/>
        <w:spacing w:line="500" w:lineRule="exact"/>
        <w:ind w:firstLine="480"/>
        <w:jc w:val="both"/>
        <w:rPr>
          <w:rFonts w:hint="eastAsia" w:ascii="仿宋" w:hAnsi="仿宋" w:eastAsia="仿宋" w:cs="仿宋"/>
          <w:bCs/>
          <w:color w:val="auto"/>
          <w:sz w:val="44"/>
          <w:szCs w:val="22"/>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注：以上与本项目关联的人员及其他配置安排，均须满足本项目功能服务需求和征集人需求。</w:t>
      </w:r>
    </w:p>
    <w:p w14:paraId="104CEFF2">
      <w:pPr>
        <w:rPr>
          <w:rFonts w:hint="eastAsia" w:ascii="Times New Roman" w:hAnsi="Times New Roman" w:eastAsia="宋体" w:cs="Times New Roman"/>
          <w:color w:val="auto"/>
          <w:highlight w:val="none"/>
          <w:lang w:eastAsia="zh-CN"/>
        </w:rPr>
      </w:pPr>
    </w:p>
    <w:p w14:paraId="5949DE8C">
      <w:pPr>
        <w:pStyle w:val="491"/>
        <w:spacing w:line="500" w:lineRule="exact"/>
        <w:ind w:firstLine="880"/>
        <w:rPr>
          <w:rFonts w:hint="eastAsia" w:ascii="仿宋" w:hAnsi="仿宋" w:eastAsia="仿宋" w:cs="仿宋"/>
          <w:bCs/>
          <w:caps w:val="0"/>
          <w:color w:val="auto"/>
          <w:sz w:val="44"/>
          <w:highlight w:val="none"/>
        </w:rPr>
      </w:pPr>
      <w:r>
        <w:rPr>
          <w:rFonts w:hint="eastAsia" w:ascii="仿宋" w:hAnsi="仿宋" w:eastAsia="仿宋" w:cs="仿宋"/>
          <w:bCs/>
          <w:color w:val="auto"/>
          <w:sz w:val="44"/>
          <w:highlight w:val="none"/>
        </w:rPr>
        <w:br w:type="page" w:clear="all"/>
      </w:r>
    </w:p>
    <w:p w14:paraId="0A1CC67B">
      <w:pPr>
        <w:pStyle w:val="2"/>
        <w:jc w:val="center"/>
        <w:rPr>
          <w:rFonts w:hint="eastAsia" w:ascii="仿宋" w:hAnsi="仿宋" w:eastAsia="仿宋" w:cs="仿宋"/>
          <w:b/>
          <w:bCs/>
          <w:sz w:val="36"/>
          <w:szCs w:val="36"/>
          <w:highlight w:val="none"/>
          <w:lang w:val="en-US" w:eastAsia="zh-CN"/>
        </w:rPr>
      </w:pPr>
      <w:bookmarkStart w:id="150" w:name="_Toc21648"/>
      <w:bookmarkStart w:id="151" w:name="_Toc21615"/>
      <w:r>
        <w:rPr>
          <w:rFonts w:hint="eastAsia" w:ascii="仿宋" w:hAnsi="仿宋" w:eastAsia="仿宋" w:cs="仿宋"/>
          <w:b/>
          <w:bCs/>
          <w:sz w:val="36"/>
          <w:szCs w:val="36"/>
          <w:highlight w:val="none"/>
        </w:rPr>
        <w:t>第五章 确定入围及成交供应商</w:t>
      </w:r>
      <w:bookmarkEnd w:id="147"/>
      <w:bookmarkEnd w:id="150"/>
      <w:bookmarkEnd w:id="151"/>
    </w:p>
    <w:p w14:paraId="1C79328A">
      <w:pPr>
        <w:spacing w:line="360" w:lineRule="auto"/>
        <w:outlineLvl w:val="1"/>
        <w:rPr>
          <w:rFonts w:hint="eastAsia" w:ascii="仿宋" w:hAnsi="仿宋" w:eastAsia="仿宋" w:cs="仿宋"/>
          <w:b/>
          <w:bCs/>
          <w:color w:val="auto"/>
          <w:sz w:val="32"/>
          <w:szCs w:val="32"/>
          <w:highlight w:val="none"/>
          <w:lang w:val="en-US" w:eastAsia="en-US"/>
        </w:rPr>
      </w:pPr>
      <w:bookmarkStart w:id="152" w:name="_Toc20366"/>
      <w:bookmarkStart w:id="153" w:name="_Toc30477"/>
      <w:bookmarkStart w:id="154" w:name="_Toc7414"/>
      <w:bookmarkStart w:id="155" w:name="_Toc29034"/>
      <w:r>
        <w:rPr>
          <w:rFonts w:hint="eastAsia" w:ascii="仿宋" w:hAnsi="仿宋" w:eastAsia="仿宋" w:cs="仿宋"/>
          <w:b/>
          <w:bCs/>
          <w:color w:val="auto"/>
          <w:sz w:val="32"/>
          <w:szCs w:val="32"/>
          <w:highlight w:val="none"/>
          <w:lang w:val="en-US" w:eastAsia="en-US"/>
        </w:rPr>
        <w:t>一、资格审查</w:t>
      </w:r>
      <w:bookmarkEnd w:id="152"/>
      <w:bookmarkEnd w:id="153"/>
      <w:bookmarkEnd w:id="154"/>
      <w:bookmarkEnd w:id="155"/>
    </w:p>
    <w:p w14:paraId="383B67E0">
      <w:pPr>
        <w:spacing w:line="360" w:lineRule="auto"/>
        <w:ind w:firstLine="480" w:firstLineChars="200"/>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en-US"/>
        </w:rPr>
        <w:t>资格审查人员按照下列指标对各供应商的资格进行审查，未通过审查的为无效标，不参与评标。</w:t>
      </w:r>
    </w:p>
    <w:tbl>
      <w:tblPr>
        <w:tblStyle w:val="39"/>
        <w:tblW w:w="5202" w:type="pct"/>
        <w:tblInd w:w="-15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624"/>
        <w:gridCol w:w="4588"/>
      </w:tblGrid>
      <w:tr w14:paraId="70FF2C0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38" w:type="dxa"/>
            <w:tcBorders>
              <w:top w:val="single" w:color="auto" w:sz="4" w:space="0"/>
              <w:left w:val="single" w:color="auto" w:sz="4" w:space="0"/>
              <w:bottom w:val="single" w:color="auto" w:sz="4" w:space="0"/>
              <w:right w:val="single" w:color="auto" w:sz="4" w:space="0"/>
            </w:tcBorders>
            <w:noWrap w:val="0"/>
            <w:vAlign w:val="center"/>
          </w:tcPr>
          <w:p w14:paraId="7E5BE756">
            <w:pPr>
              <w:widowControl w:val="0"/>
              <w:spacing w:after="0" w:afterAutospacing="0"/>
              <w:jc w:val="center"/>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资格审查因素</w:t>
            </w:r>
          </w:p>
        </w:tc>
        <w:tc>
          <w:tcPr>
            <w:tcW w:w="4304" w:type="dxa"/>
            <w:tcBorders>
              <w:top w:val="single" w:color="auto" w:sz="4" w:space="0"/>
              <w:left w:val="single" w:color="auto" w:sz="4" w:space="0"/>
              <w:bottom w:val="single" w:color="auto" w:sz="4" w:space="0"/>
              <w:right w:val="single" w:color="auto" w:sz="4" w:space="0"/>
            </w:tcBorders>
            <w:noWrap w:val="0"/>
            <w:vAlign w:val="center"/>
          </w:tcPr>
          <w:p w14:paraId="045F06F1">
            <w:pPr>
              <w:widowControl w:val="0"/>
              <w:spacing w:after="0" w:afterAutospacing="0"/>
              <w:jc w:val="center"/>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审查标准</w:t>
            </w:r>
          </w:p>
        </w:tc>
      </w:tr>
      <w:tr w14:paraId="5C10113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38" w:type="dxa"/>
            <w:tcBorders>
              <w:top w:val="single" w:color="auto" w:sz="4" w:space="0"/>
              <w:left w:val="single" w:color="auto" w:sz="4" w:space="0"/>
              <w:bottom w:val="single" w:color="auto" w:sz="4" w:space="0"/>
              <w:right w:val="single" w:color="auto" w:sz="4" w:space="0"/>
            </w:tcBorders>
            <w:noWrap w:val="0"/>
            <w:vAlign w:val="center"/>
          </w:tcPr>
          <w:p w14:paraId="3C8EA4C8">
            <w:pPr>
              <w:widowControl w:val="0"/>
              <w:spacing w:after="0" w:afterAutospacing="0"/>
              <w:jc w:val="left"/>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响应声明及承诺函</w:t>
            </w:r>
          </w:p>
        </w:tc>
        <w:tc>
          <w:tcPr>
            <w:tcW w:w="4304" w:type="dxa"/>
            <w:tcBorders>
              <w:top w:val="single" w:color="auto" w:sz="4" w:space="0"/>
              <w:left w:val="single" w:color="auto" w:sz="4" w:space="0"/>
              <w:bottom w:val="single" w:color="auto" w:sz="4" w:space="0"/>
              <w:right w:val="single" w:color="auto" w:sz="4" w:space="0"/>
            </w:tcBorders>
            <w:noWrap w:val="0"/>
            <w:vAlign w:val="center"/>
          </w:tcPr>
          <w:p w14:paraId="12C812A2">
            <w:pPr>
              <w:widowControl w:val="0"/>
              <w:spacing w:after="0" w:afterAutospacing="0"/>
              <w:jc w:val="left"/>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符合征集文件要求</w:t>
            </w:r>
          </w:p>
        </w:tc>
      </w:tr>
      <w:tr w14:paraId="197E4A6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38" w:type="dxa"/>
            <w:tcBorders>
              <w:top w:val="single" w:color="auto" w:sz="4" w:space="0"/>
              <w:left w:val="single" w:color="auto" w:sz="4" w:space="0"/>
              <w:bottom w:val="single" w:color="auto" w:sz="4" w:space="0"/>
              <w:right w:val="single" w:color="auto" w:sz="4" w:space="0"/>
            </w:tcBorders>
            <w:noWrap w:val="0"/>
            <w:vAlign w:val="center"/>
          </w:tcPr>
          <w:p w14:paraId="3C6164DB">
            <w:pPr>
              <w:widowControl w:val="0"/>
              <w:spacing w:after="0" w:afterAutospacing="0"/>
              <w:jc w:val="left"/>
              <w:rPr>
                <w:rFonts w:hint="eastAsia"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信用信息</w:t>
            </w:r>
          </w:p>
        </w:tc>
        <w:tc>
          <w:tcPr>
            <w:tcW w:w="4304" w:type="dxa"/>
            <w:tcBorders>
              <w:top w:val="single" w:color="auto" w:sz="4" w:space="0"/>
              <w:left w:val="single" w:color="auto" w:sz="4" w:space="0"/>
              <w:bottom w:val="single" w:color="auto" w:sz="4" w:space="0"/>
              <w:right w:val="single" w:color="auto" w:sz="4" w:space="0"/>
            </w:tcBorders>
            <w:noWrap w:val="0"/>
            <w:vAlign w:val="center"/>
          </w:tcPr>
          <w:p w14:paraId="220724A9">
            <w:pPr>
              <w:widowControl w:val="0"/>
              <w:spacing w:after="0" w:afterAutospacing="0"/>
              <w:jc w:val="left"/>
              <w:rPr>
                <w:rFonts w:hint="eastAsia"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符合征集文件要求</w:t>
            </w:r>
          </w:p>
        </w:tc>
      </w:tr>
      <w:tr w14:paraId="278778D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38" w:type="dxa"/>
            <w:tcBorders>
              <w:top w:val="single" w:color="auto" w:sz="4" w:space="0"/>
              <w:left w:val="single" w:color="auto" w:sz="4" w:space="0"/>
              <w:bottom w:val="single" w:color="auto" w:sz="4" w:space="0"/>
              <w:right w:val="single" w:color="auto" w:sz="4" w:space="0"/>
            </w:tcBorders>
            <w:noWrap w:val="0"/>
            <w:vAlign w:val="center"/>
          </w:tcPr>
          <w:p w14:paraId="047CE4D1">
            <w:pPr>
              <w:widowControl w:val="0"/>
              <w:spacing w:after="0" w:afterAutospacing="0"/>
              <w:jc w:val="left"/>
              <w:rPr>
                <w:rFonts w:hint="default"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联合体投标</w:t>
            </w:r>
          </w:p>
        </w:tc>
        <w:tc>
          <w:tcPr>
            <w:tcW w:w="4304" w:type="dxa"/>
            <w:tcBorders>
              <w:top w:val="single" w:color="auto" w:sz="4" w:space="0"/>
              <w:left w:val="single" w:color="auto" w:sz="4" w:space="0"/>
              <w:bottom w:val="single" w:color="auto" w:sz="4" w:space="0"/>
              <w:right w:val="single" w:color="auto" w:sz="4" w:space="0"/>
            </w:tcBorders>
            <w:noWrap w:val="0"/>
            <w:vAlign w:val="center"/>
          </w:tcPr>
          <w:p w14:paraId="4343D5BA">
            <w:pPr>
              <w:widowControl w:val="0"/>
              <w:spacing w:after="0" w:afterAutospacing="0"/>
              <w:jc w:val="left"/>
              <w:rPr>
                <w:rFonts w:hint="default"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不接受联合体</w:t>
            </w:r>
          </w:p>
        </w:tc>
      </w:tr>
      <w:tr w14:paraId="6ECEF38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46" w:hRule="atLeast"/>
        </w:trPr>
        <w:tc>
          <w:tcPr>
            <w:tcW w:w="4338" w:type="dxa"/>
            <w:tcBorders>
              <w:top w:val="single" w:color="auto" w:sz="4" w:space="0"/>
              <w:left w:val="single" w:color="auto" w:sz="4" w:space="0"/>
              <w:bottom w:val="single" w:color="auto" w:sz="4" w:space="0"/>
              <w:right w:val="single" w:color="auto" w:sz="4" w:space="0"/>
            </w:tcBorders>
            <w:noWrap w:val="0"/>
            <w:vAlign w:val="center"/>
          </w:tcPr>
          <w:p w14:paraId="34499991">
            <w:pPr>
              <w:widowControl w:val="0"/>
              <w:spacing w:after="0" w:afterAutospacing="0"/>
              <w:jc w:val="left"/>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供应商特定资格要求</w:t>
            </w:r>
          </w:p>
        </w:tc>
        <w:tc>
          <w:tcPr>
            <w:tcW w:w="4304" w:type="dxa"/>
            <w:tcBorders>
              <w:top w:val="single" w:color="auto" w:sz="4" w:space="0"/>
              <w:left w:val="single" w:color="auto" w:sz="4" w:space="0"/>
              <w:bottom w:val="single" w:color="auto" w:sz="4" w:space="0"/>
              <w:right w:val="single" w:color="auto" w:sz="4" w:space="0"/>
            </w:tcBorders>
            <w:noWrap w:val="0"/>
            <w:vAlign w:val="center"/>
          </w:tcPr>
          <w:p w14:paraId="09EFC8A5">
            <w:pPr>
              <w:widowControl w:val="0"/>
              <w:spacing w:after="0" w:afterAutospacing="0"/>
              <w:jc w:val="left"/>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符合征集文件要求</w:t>
            </w:r>
          </w:p>
        </w:tc>
      </w:tr>
    </w:tbl>
    <w:p w14:paraId="2C3981D7">
      <w:pP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二、符合性审查</w:t>
      </w:r>
    </w:p>
    <w:p w14:paraId="1A1DB3A5">
      <w:pPr>
        <w:spacing w:line="360" w:lineRule="auto"/>
        <w:ind w:firstLine="480" w:firstLineChars="200"/>
        <w:rPr>
          <w:rFonts w:hint="eastAsia" w:ascii="仿宋" w:hAnsi="仿宋" w:eastAsia="仿宋" w:cs="仿宋"/>
          <w:b w:val="0"/>
          <w:bCs w:val="0"/>
          <w:color w:val="auto"/>
          <w:sz w:val="24"/>
          <w:szCs w:val="24"/>
          <w:highlight w:val="none"/>
          <w:lang w:val="en-US" w:eastAsia="en-US"/>
        </w:rPr>
      </w:pPr>
      <w:r>
        <w:rPr>
          <w:rFonts w:hint="eastAsia" w:ascii="仿宋" w:hAnsi="仿宋" w:eastAsia="仿宋" w:cs="仿宋"/>
          <w:b w:val="0"/>
          <w:bCs w:val="0"/>
          <w:color w:val="auto"/>
          <w:sz w:val="24"/>
          <w:szCs w:val="24"/>
          <w:highlight w:val="none"/>
          <w:lang w:val="en-US" w:eastAsia="en-US"/>
        </w:rPr>
        <w:t>评审小组首先按照下列指标对各供应商的响应文件进行符合性审查，未通过审查的为无效标，不再参与评审。</w:t>
      </w:r>
    </w:p>
    <w:tbl>
      <w:tblPr>
        <w:tblStyle w:val="39"/>
        <w:tblW w:w="5217" w:type="pct"/>
        <w:tblInd w:w="-17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620"/>
        <w:gridCol w:w="4618"/>
      </w:tblGrid>
      <w:tr w14:paraId="6DF8F80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35" w:type="dxa"/>
            <w:tcBorders>
              <w:top w:val="single" w:color="auto" w:sz="4" w:space="0"/>
              <w:left w:val="single" w:color="auto" w:sz="4" w:space="0"/>
              <w:bottom w:val="single" w:color="auto" w:sz="4" w:space="0"/>
              <w:right w:val="single" w:color="auto" w:sz="4" w:space="0"/>
            </w:tcBorders>
            <w:noWrap w:val="0"/>
            <w:vAlign w:val="center"/>
          </w:tcPr>
          <w:p w14:paraId="2DEE68FD">
            <w:pPr>
              <w:widowControl w:val="0"/>
              <w:pBdr>
                <w:top w:val="none" w:color="auto" w:sz="0" w:space="0"/>
                <w:left w:val="none" w:color="auto" w:sz="0" w:space="0"/>
                <w:bottom w:val="none" w:color="auto" w:sz="0" w:space="0"/>
                <w:right w:val="none" w:color="auto" w:sz="0" w:space="0"/>
                <w:between w:val="none" w:color="auto" w:sz="0" w:space="0"/>
              </w:pBdr>
              <w:spacing w:after="0" w:afterAutospacing="0"/>
              <w:jc w:val="center"/>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符合性审查因素</w:t>
            </w:r>
          </w:p>
        </w:tc>
        <w:tc>
          <w:tcPr>
            <w:tcW w:w="4333" w:type="dxa"/>
            <w:tcBorders>
              <w:top w:val="single" w:color="auto" w:sz="4" w:space="0"/>
              <w:left w:val="single" w:color="auto" w:sz="4" w:space="0"/>
              <w:bottom w:val="single" w:color="auto" w:sz="4" w:space="0"/>
              <w:right w:val="single" w:color="auto" w:sz="4" w:space="0"/>
            </w:tcBorders>
            <w:noWrap w:val="0"/>
            <w:vAlign w:val="center"/>
          </w:tcPr>
          <w:p w14:paraId="2739B3BC">
            <w:pPr>
              <w:widowControl w:val="0"/>
              <w:pBdr>
                <w:top w:val="none" w:color="auto" w:sz="0" w:space="0"/>
                <w:left w:val="none" w:color="auto" w:sz="0" w:space="0"/>
                <w:bottom w:val="none" w:color="auto" w:sz="0" w:space="0"/>
                <w:right w:val="none" w:color="auto" w:sz="0" w:space="0"/>
                <w:between w:val="none" w:color="auto" w:sz="0" w:space="0"/>
              </w:pBdr>
              <w:spacing w:after="0" w:afterAutospacing="0"/>
              <w:jc w:val="center"/>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审查标准</w:t>
            </w:r>
          </w:p>
        </w:tc>
      </w:tr>
      <w:tr w14:paraId="6890B99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35" w:type="dxa"/>
            <w:tcBorders>
              <w:top w:val="single" w:color="auto" w:sz="4" w:space="0"/>
              <w:left w:val="single" w:color="auto" w:sz="4" w:space="0"/>
              <w:bottom w:val="single" w:color="auto" w:sz="4" w:space="0"/>
              <w:right w:val="single" w:color="auto" w:sz="4" w:space="0"/>
            </w:tcBorders>
            <w:noWrap w:val="0"/>
            <w:vAlign w:val="center"/>
          </w:tcPr>
          <w:p w14:paraId="4138D799">
            <w:pPr>
              <w:widowControl w:val="0"/>
              <w:pBdr>
                <w:top w:val="none" w:color="auto" w:sz="0" w:space="0"/>
                <w:left w:val="none" w:color="auto" w:sz="0" w:space="0"/>
                <w:bottom w:val="none" w:color="auto" w:sz="0" w:space="0"/>
                <w:right w:val="none" w:color="auto" w:sz="0" w:space="0"/>
                <w:between w:val="none" w:color="auto" w:sz="0" w:space="0"/>
              </w:pBdr>
              <w:spacing w:after="0" w:afterAutospacing="0"/>
              <w:jc w:val="left"/>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法定代表人身份证明或授权委托书</w:t>
            </w:r>
          </w:p>
        </w:tc>
        <w:tc>
          <w:tcPr>
            <w:tcW w:w="4333" w:type="dxa"/>
            <w:tcBorders>
              <w:top w:val="single" w:color="auto" w:sz="4" w:space="0"/>
              <w:left w:val="single" w:color="auto" w:sz="4" w:space="0"/>
              <w:bottom w:val="single" w:color="auto" w:sz="4" w:space="0"/>
              <w:right w:val="single" w:color="auto" w:sz="4" w:space="0"/>
            </w:tcBorders>
            <w:noWrap w:val="0"/>
            <w:vAlign w:val="center"/>
          </w:tcPr>
          <w:p w14:paraId="5B850757">
            <w:pPr>
              <w:widowControl w:val="0"/>
              <w:pBdr>
                <w:top w:val="none" w:color="auto" w:sz="0" w:space="0"/>
                <w:left w:val="none" w:color="auto" w:sz="0" w:space="0"/>
                <w:bottom w:val="none" w:color="auto" w:sz="0" w:space="0"/>
                <w:right w:val="none" w:color="auto" w:sz="0" w:space="0"/>
                <w:between w:val="none" w:color="auto" w:sz="0" w:space="0"/>
              </w:pBdr>
              <w:spacing w:after="0" w:afterAutospacing="0"/>
              <w:jc w:val="left"/>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符合征集文件要求</w:t>
            </w:r>
          </w:p>
        </w:tc>
      </w:tr>
      <w:tr w14:paraId="55FFA73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35" w:type="dxa"/>
            <w:tcBorders>
              <w:top w:val="single" w:color="auto" w:sz="4" w:space="0"/>
              <w:left w:val="single" w:color="auto" w:sz="4" w:space="0"/>
              <w:bottom w:val="single" w:color="auto" w:sz="4" w:space="0"/>
              <w:right w:val="single" w:color="auto" w:sz="4" w:space="0"/>
            </w:tcBorders>
            <w:noWrap w:val="0"/>
            <w:vAlign w:val="center"/>
          </w:tcPr>
          <w:p w14:paraId="7F45ECBF">
            <w:pPr>
              <w:widowControl w:val="0"/>
              <w:pBdr>
                <w:top w:val="none" w:color="auto" w:sz="0" w:space="0"/>
                <w:left w:val="none" w:color="auto" w:sz="0" w:space="0"/>
                <w:bottom w:val="none" w:color="auto" w:sz="0" w:space="0"/>
                <w:right w:val="none" w:color="auto" w:sz="0" w:space="0"/>
                <w:between w:val="none" w:color="auto" w:sz="0" w:space="0"/>
              </w:pBdr>
              <w:spacing w:after="0" w:afterAutospacing="0"/>
              <w:jc w:val="left"/>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开标一览表</w:t>
            </w:r>
          </w:p>
        </w:tc>
        <w:tc>
          <w:tcPr>
            <w:tcW w:w="4333" w:type="dxa"/>
            <w:tcBorders>
              <w:top w:val="single" w:color="auto" w:sz="4" w:space="0"/>
              <w:left w:val="single" w:color="auto" w:sz="4" w:space="0"/>
              <w:bottom w:val="single" w:color="auto" w:sz="4" w:space="0"/>
              <w:right w:val="single" w:color="auto" w:sz="4" w:space="0"/>
            </w:tcBorders>
            <w:noWrap w:val="0"/>
            <w:vAlign w:val="center"/>
          </w:tcPr>
          <w:p w14:paraId="2BD7E49A">
            <w:pPr>
              <w:widowControl w:val="0"/>
              <w:pBdr>
                <w:top w:val="none" w:color="auto" w:sz="0" w:space="0"/>
                <w:left w:val="none" w:color="auto" w:sz="0" w:space="0"/>
                <w:bottom w:val="none" w:color="auto" w:sz="0" w:space="0"/>
                <w:right w:val="none" w:color="auto" w:sz="0" w:space="0"/>
                <w:between w:val="none" w:color="auto" w:sz="0" w:space="0"/>
              </w:pBdr>
              <w:spacing w:after="0" w:afterAutospacing="0"/>
              <w:jc w:val="left"/>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格式、填写要求符合征集文件规定</w:t>
            </w:r>
          </w:p>
        </w:tc>
      </w:tr>
      <w:tr w14:paraId="3B1F531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35" w:type="dxa"/>
            <w:tcBorders>
              <w:top w:val="single" w:color="auto" w:sz="4" w:space="0"/>
              <w:left w:val="single" w:color="auto" w:sz="4" w:space="0"/>
              <w:bottom w:val="single" w:color="auto" w:sz="4" w:space="0"/>
              <w:right w:val="single" w:color="auto" w:sz="4" w:space="0"/>
            </w:tcBorders>
            <w:noWrap w:val="0"/>
            <w:vAlign w:val="center"/>
          </w:tcPr>
          <w:p w14:paraId="371F1471">
            <w:pPr>
              <w:widowControl w:val="0"/>
              <w:pBdr>
                <w:top w:val="none" w:color="auto" w:sz="0" w:space="0"/>
                <w:left w:val="none" w:color="auto" w:sz="0" w:space="0"/>
                <w:bottom w:val="none" w:color="auto" w:sz="0" w:space="0"/>
                <w:right w:val="none" w:color="auto" w:sz="0" w:space="0"/>
                <w:between w:val="none" w:color="auto" w:sz="0" w:space="0"/>
              </w:pBdr>
              <w:spacing w:after="0" w:afterAutospacing="0"/>
              <w:jc w:val="left"/>
              <w:rPr>
                <w:rFonts w:hint="default"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保密承诺书、环境要求承诺书</w:t>
            </w:r>
          </w:p>
        </w:tc>
        <w:tc>
          <w:tcPr>
            <w:tcW w:w="4333" w:type="dxa"/>
            <w:tcBorders>
              <w:top w:val="single" w:color="auto" w:sz="4" w:space="0"/>
              <w:left w:val="single" w:color="auto" w:sz="4" w:space="0"/>
              <w:bottom w:val="single" w:color="auto" w:sz="4" w:space="0"/>
              <w:right w:val="single" w:color="auto" w:sz="4" w:space="0"/>
            </w:tcBorders>
            <w:noWrap w:val="0"/>
            <w:vAlign w:val="center"/>
          </w:tcPr>
          <w:p w14:paraId="73495F4B">
            <w:pPr>
              <w:widowControl w:val="0"/>
              <w:pBdr>
                <w:top w:val="none" w:color="auto" w:sz="0" w:space="0"/>
                <w:left w:val="none" w:color="auto" w:sz="0" w:space="0"/>
                <w:bottom w:val="none" w:color="auto" w:sz="0" w:space="0"/>
                <w:right w:val="none" w:color="auto" w:sz="0" w:space="0"/>
                <w:between w:val="none" w:color="auto" w:sz="0" w:space="0"/>
              </w:pBdr>
              <w:spacing w:after="0" w:afterAutospacing="0"/>
              <w:jc w:val="left"/>
              <w:rPr>
                <w:rFonts w:hint="eastAsia"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符合征集文件要求</w:t>
            </w:r>
          </w:p>
        </w:tc>
      </w:tr>
      <w:tr w14:paraId="65E813D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35" w:type="dxa"/>
            <w:tcBorders>
              <w:top w:val="single" w:color="auto" w:sz="4" w:space="0"/>
              <w:left w:val="single" w:color="auto" w:sz="4" w:space="0"/>
              <w:bottom w:val="single" w:color="auto" w:sz="4" w:space="0"/>
              <w:right w:val="single" w:color="auto" w:sz="4" w:space="0"/>
            </w:tcBorders>
            <w:noWrap w:val="0"/>
            <w:vAlign w:val="center"/>
          </w:tcPr>
          <w:p w14:paraId="49B4D980">
            <w:pPr>
              <w:widowControl w:val="0"/>
              <w:pBdr>
                <w:top w:val="none" w:color="auto" w:sz="0" w:space="0"/>
                <w:left w:val="none" w:color="auto" w:sz="0" w:space="0"/>
                <w:bottom w:val="none" w:color="auto" w:sz="0" w:space="0"/>
                <w:right w:val="none" w:color="auto" w:sz="0" w:space="0"/>
                <w:between w:val="none" w:color="auto" w:sz="0" w:space="0"/>
              </w:pBdr>
              <w:spacing w:after="0" w:afterAutospacing="0"/>
              <w:jc w:val="left"/>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其他</w:t>
            </w:r>
          </w:p>
        </w:tc>
        <w:tc>
          <w:tcPr>
            <w:tcW w:w="4333" w:type="dxa"/>
            <w:tcBorders>
              <w:top w:val="single" w:color="auto" w:sz="4" w:space="0"/>
              <w:left w:val="single" w:color="auto" w:sz="4" w:space="0"/>
              <w:bottom w:val="single" w:color="auto" w:sz="4" w:space="0"/>
              <w:right w:val="single" w:color="auto" w:sz="4" w:space="0"/>
            </w:tcBorders>
            <w:noWrap w:val="0"/>
            <w:vAlign w:val="center"/>
          </w:tcPr>
          <w:p w14:paraId="6EC7389A">
            <w:pPr>
              <w:widowControl w:val="0"/>
              <w:pBdr>
                <w:top w:val="none" w:color="auto" w:sz="0" w:space="0"/>
                <w:left w:val="none" w:color="auto" w:sz="0" w:space="0"/>
                <w:bottom w:val="none" w:color="auto" w:sz="0" w:space="0"/>
                <w:right w:val="none" w:color="auto" w:sz="0" w:space="0"/>
                <w:between w:val="none" w:color="auto" w:sz="0" w:space="0"/>
              </w:pBdr>
              <w:spacing w:after="0" w:afterAutospacing="0"/>
              <w:jc w:val="left"/>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符合征集文件要求</w:t>
            </w:r>
          </w:p>
        </w:tc>
      </w:tr>
    </w:tbl>
    <w:p w14:paraId="76A09598">
      <w:pPr>
        <w:spacing w:line="360" w:lineRule="auto"/>
        <w:outlineLvl w:val="1"/>
        <w:rPr>
          <w:rFonts w:hint="eastAsia" w:ascii="仿宋" w:hAnsi="仿宋" w:eastAsia="仿宋" w:cs="仿宋"/>
          <w:b/>
          <w:bCs/>
          <w:color w:val="auto"/>
          <w:sz w:val="32"/>
          <w:szCs w:val="32"/>
          <w:highlight w:val="none"/>
          <w:lang w:val="en-US" w:eastAsia="en-US"/>
        </w:rPr>
      </w:pPr>
      <w:bookmarkStart w:id="156" w:name="_Toc14205"/>
      <w:bookmarkStart w:id="157" w:name="_Toc15061"/>
      <w:bookmarkStart w:id="158" w:name="_Toc50"/>
      <w:bookmarkStart w:id="159" w:name="_Toc12383"/>
      <w:r>
        <w:rPr>
          <w:rFonts w:hint="eastAsia" w:ascii="仿宋" w:hAnsi="仿宋" w:eastAsia="仿宋" w:cs="仿宋"/>
          <w:b/>
          <w:bCs/>
          <w:color w:val="auto"/>
          <w:sz w:val="32"/>
          <w:szCs w:val="32"/>
          <w:highlight w:val="none"/>
          <w:lang w:val="en-US" w:eastAsia="zh-CN"/>
        </w:rPr>
        <w:t>三</w:t>
      </w:r>
      <w:r>
        <w:rPr>
          <w:rFonts w:hint="eastAsia" w:ascii="仿宋" w:hAnsi="仿宋" w:eastAsia="仿宋" w:cs="仿宋"/>
          <w:b/>
          <w:bCs/>
          <w:color w:val="auto"/>
          <w:sz w:val="32"/>
          <w:szCs w:val="32"/>
          <w:highlight w:val="none"/>
          <w:lang w:val="en-US" w:eastAsia="en-US"/>
        </w:rPr>
        <w:t>、确定入围供应商</w:t>
      </w:r>
      <w:bookmarkEnd w:id="156"/>
      <w:bookmarkEnd w:id="157"/>
      <w:bookmarkEnd w:id="158"/>
      <w:bookmarkEnd w:id="159"/>
    </w:p>
    <w:p w14:paraId="24A6C3D3">
      <w:pPr>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确定第一阶段入围供应商的评审方法</w:t>
      </w:r>
      <w:r>
        <w:rPr>
          <w:rFonts w:hint="eastAsia" w:ascii="仿宋" w:hAnsi="仿宋" w:eastAsia="仿宋" w:cs="仿宋"/>
          <w:b/>
          <w:bCs/>
          <w:color w:val="auto"/>
          <w:sz w:val="24"/>
          <w:szCs w:val="24"/>
          <w:highlight w:val="none"/>
          <w:lang w:eastAsia="zh-CN"/>
        </w:rPr>
        <w:t>：</w:t>
      </w:r>
    </w:p>
    <w:p w14:paraId="73C94FA8">
      <w:pPr>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1、质量优先法。</w:t>
      </w:r>
      <w:r>
        <w:rPr>
          <w:rFonts w:hint="eastAsia" w:ascii="仿宋" w:hAnsi="仿宋" w:eastAsia="仿宋" w:cs="仿宋"/>
          <w:b w:val="0"/>
          <w:bCs w:val="0"/>
          <w:color w:val="auto"/>
          <w:sz w:val="24"/>
          <w:szCs w:val="24"/>
          <w:highlight w:val="none"/>
          <w:lang w:val="en-US" w:eastAsia="en-US"/>
        </w:rPr>
        <w:t>质量优先法是指对满足采购需求且响应报价不超过由卫生健康和价格部门核定的医疗康复项目收费标准核算的服务进行质量综合评分，按照质量评分从高到低排序，根据征集文件规定的淘汰率或者入围供应商数量上限，确定入围供应商的评审方法</w:t>
      </w:r>
      <w:r>
        <w:rPr>
          <w:rFonts w:hint="eastAsia" w:ascii="仿宋" w:hAnsi="仿宋" w:eastAsia="仿宋" w:cs="仿宋"/>
          <w:b w:val="0"/>
          <w:bCs w:val="0"/>
          <w:color w:val="auto"/>
          <w:sz w:val="24"/>
          <w:szCs w:val="24"/>
          <w:highlight w:val="none"/>
        </w:rPr>
        <w:t>。</w:t>
      </w:r>
    </w:p>
    <w:p w14:paraId="38CD7602">
      <w:pPr>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val="en-US" w:eastAsia="en-US"/>
        </w:rPr>
        <w:t>入围供应商的数量：入围供应商的淘汰率：淘汰比例</w:t>
      </w:r>
      <w:r>
        <w:rPr>
          <w:rFonts w:hint="eastAsia" w:ascii="仿宋" w:hAnsi="仿宋" w:eastAsia="仿宋" w:cs="仿宋"/>
          <w:b w:val="0"/>
          <w:bCs w:val="0"/>
          <w:color w:val="auto"/>
          <w:sz w:val="24"/>
          <w:szCs w:val="24"/>
          <w:highlight w:val="none"/>
          <w:lang w:val="en-US" w:eastAsia="zh-CN"/>
        </w:rPr>
        <w:t>为</w:t>
      </w:r>
      <w:r>
        <w:rPr>
          <w:rFonts w:hint="eastAsia" w:ascii="仿宋" w:hAnsi="仿宋" w:eastAsia="仿宋" w:cs="仿宋"/>
          <w:b w:val="0"/>
          <w:bCs w:val="0"/>
          <w:color w:val="auto"/>
          <w:sz w:val="24"/>
          <w:szCs w:val="24"/>
          <w:highlight w:val="none"/>
          <w:lang w:val="en-US" w:eastAsia="en-US"/>
        </w:rPr>
        <w:t>20%，且至少淘汰一家供应商；（淘汰供应商数量计算规则：通过资格性及符合性审查的供应商家数×淘汰率=X，X=A+B，A为整数部分，B为小数部分。当B为零时，淘汰家数为A；当B不为零时，淘汰家数为A+1）</w:t>
      </w:r>
      <w:r>
        <w:rPr>
          <w:rFonts w:hint="eastAsia" w:ascii="仿宋" w:hAnsi="仿宋" w:eastAsia="仿宋" w:cs="仿宋"/>
          <w:b w:val="0"/>
          <w:bCs w:val="0"/>
          <w:color w:val="auto"/>
          <w:sz w:val="24"/>
          <w:szCs w:val="24"/>
          <w:highlight w:val="none"/>
        </w:rPr>
        <w:t>。</w:t>
      </w:r>
    </w:p>
    <w:p w14:paraId="1F630214">
      <w:pPr>
        <w:spacing w:line="360" w:lineRule="auto"/>
        <w:ind w:firstLine="480" w:firstLineChars="200"/>
        <w:rPr>
          <w:rFonts w:hint="eastAsia" w:ascii="仿宋" w:hAnsi="仿宋" w:eastAsia="仿宋" w:cs="仿宋"/>
          <w:b w:val="0"/>
          <w:bCs w:val="0"/>
          <w:color w:val="auto"/>
          <w:sz w:val="24"/>
          <w:szCs w:val="24"/>
          <w:highlight w:val="none"/>
          <w:lang w:val="en-US" w:eastAsia="en-US"/>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lang w:val="en-US" w:eastAsia="en-US"/>
        </w:rPr>
        <w:t>、提交响应文件和符合资格条件、实质性要求的供应商少于</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val="en-US" w:eastAsia="en-US"/>
        </w:rPr>
        <w:t>家时，采购活动终止。评审过程中若出现供应商得分相同，使入围供应商数量会超过入围供应商上限时，按照评审因素的量化指标（按设施设备配置情况、人员配备情况、服务场所基本情况顺序）评审得分最高的投标人确定入围，若上述评审因素的量化指标评审得分均一致，则采取随机抽取的方式确定。</w:t>
      </w:r>
    </w:p>
    <w:p w14:paraId="2E4CC789">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确定第二阶段成交供应商的方式</w:t>
      </w:r>
    </w:p>
    <w:p w14:paraId="5B0A0AA4">
      <w:pPr>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确定第二阶段成交供应商的方式为直接选定。由征集人或者服务对象依据入围产品价格、质量以及服务便利性、用户评价等因素，从第一阶段入围供应商中直接选定。</w:t>
      </w:r>
    </w:p>
    <w:p w14:paraId="1D0222CA">
      <w:pPr>
        <w:spacing w:line="360" w:lineRule="auto"/>
        <w:ind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2、征集人在确定成交供应商后，双方应当按照框架协议中规定的“合同文本”格式签订采购合同，不得擅自改变框架协议约定的合同实质性条款。</w:t>
      </w:r>
      <w:r>
        <w:rPr>
          <w:rFonts w:hint="eastAsia" w:ascii="仿宋" w:hAnsi="仿宋" w:eastAsia="仿宋" w:cs="仿宋"/>
          <w:b w:val="0"/>
          <w:bCs w:val="0"/>
          <w:color w:val="auto"/>
          <w:sz w:val="24"/>
          <w:szCs w:val="24"/>
          <w:highlight w:val="none"/>
        </w:rPr>
        <w:br w:type="textWrapping"/>
      </w:r>
      <w:r>
        <w:rPr>
          <w:rFonts w:hint="eastAsia" w:ascii="仿宋" w:hAnsi="仿宋" w:eastAsia="仿宋" w:cs="仿宋"/>
          <w:b w:val="0"/>
          <w:bCs w:val="0"/>
          <w:color w:val="auto"/>
          <w:sz w:val="24"/>
          <w:szCs w:val="24"/>
          <w:highlight w:val="none"/>
          <w:lang w:val="en-US" w:eastAsia="zh-CN"/>
        </w:rPr>
        <w:t>（三）详细评审</w:t>
      </w:r>
    </w:p>
    <w:p w14:paraId="4B7D354F">
      <w:pPr>
        <w:spacing w:line="360" w:lineRule="auto"/>
        <w:ind w:firstLine="480" w:firstLineChars="200"/>
        <w:rPr>
          <w:rFonts w:hint="eastAsia" w:ascii="仿宋" w:hAnsi="仿宋" w:eastAsia="仿宋" w:cs="仿宋"/>
          <w:b/>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评审小组按照征集文件规定的评审标准，对各响应文件进行进一步评审和比较。评标委员会组长对各评审专家的打分情况进行复核无误后汇总，形成评审报告。</w:t>
      </w:r>
    </w:p>
    <w:p w14:paraId="4922ECD3">
      <w:pPr>
        <w:numPr>
          <w:ilvl w:val="0"/>
          <w:numId w:val="0"/>
        </w:numPr>
        <w:spacing w:line="360" w:lineRule="auto"/>
        <w:rPr>
          <w:rFonts w:hint="eastAsia" w:ascii="仿宋" w:hAnsi="仿宋" w:eastAsia="仿宋" w:cs="仿宋"/>
          <w:b/>
          <w:bCs w:val="0"/>
          <w:color w:val="auto"/>
          <w:sz w:val="32"/>
          <w:szCs w:val="32"/>
          <w:highlight w:val="none"/>
          <w:lang w:val="en-US" w:eastAsia="zh-CN"/>
        </w:rPr>
      </w:pPr>
      <w:r>
        <w:rPr>
          <w:rFonts w:hint="eastAsia" w:ascii="仿宋" w:hAnsi="仿宋" w:eastAsia="仿宋" w:cs="仿宋"/>
          <w:b/>
          <w:bCs w:val="0"/>
          <w:color w:val="auto"/>
          <w:sz w:val="32"/>
          <w:szCs w:val="32"/>
          <w:highlight w:val="none"/>
          <w:lang w:val="en-US" w:eastAsia="zh-CN"/>
        </w:rPr>
        <w:t>评分标准：</w:t>
      </w:r>
    </w:p>
    <w:tbl>
      <w:tblPr>
        <w:tblStyle w:val="39"/>
        <w:tblW w:w="8761" w:type="dxa"/>
        <w:jc w:val="center"/>
        <w:tblLayout w:type="fixed"/>
        <w:tblCellMar>
          <w:top w:w="0" w:type="dxa"/>
          <w:left w:w="108" w:type="dxa"/>
          <w:bottom w:w="0" w:type="dxa"/>
          <w:right w:w="108" w:type="dxa"/>
        </w:tblCellMar>
      </w:tblPr>
      <w:tblGrid>
        <w:gridCol w:w="845"/>
        <w:gridCol w:w="708"/>
        <w:gridCol w:w="7208"/>
      </w:tblGrid>
      <w:tr w14:paraId="4E58AC7B">
        <w:trPr>
          <w:trHeight w:val="575" w:hRule="atLeast"/>
          <w:jc w:val="center"/>
        </w:trPr>
        <w:tc>
          <w:tcPr>
            <w:tcW w:w="845" w:type="dxa"/>
            <w:tcBorders>
              <w:top w:val="single" w:color="000000" w:sz="2" w:space="0"/>
              <w:left w:val="single" w:color="000000" w:sz="2" w:space="0"/>
              <w:bottom w:val="single" w:color="000000" w:sz="2" w:space="0"/>
              <w:right w:val="single" w:color="000000" w:sz="2" w:space="0"/>
            </w:tcBorders>
            <w:noWrap w:val="0"/>
            <w:vAlign w:val="center"/>
          </w:tcPr>
          <w:p w14:paraId="447AC5F3">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zh-CN"/>
              </w:rPr>
            </w:pPr>
            <w:r>
              <w:rPr>
                <w:rFonts w:hint="eastAsia" w:ascii="仿宋" w:hAnsi="仿宋" w:eastAsia="仿宋" w:cs="仿宋"/>
                <w:b w:val="0"/>
                <w:bCs w:val="0"/>
                <w:color w:val="auto"/>
                <w:kern w:val="0"/>
                <w:sz w:val="24"/>
                <w:szCs w:val="24"/>
                <w:highlight w:val="none"/>
                <w:lang w:val="zh-CN"/>
              </w:rPr>
              <w:t>评审项目</w:t>
            </w:r>
          </w:p>
        </w:tc>
        <w:tc>
          <w:tcPr>
            <w:tcW w:w="708" w:type="dxa"/>
            <w:tcBorders>
              <w:top w:val="single" w:color="000000" w:sz="2" w:space="0"/>
              <w:left w:val="single" w:color="000000" w:sz="2" w:space="0"/>
              <w:bottom w:val="single" w:color="000000" w:sz="2" w:space="0"/>
              <w:right w:val="single" w:color="000000" w:sz="2" w:space="0"/>
            </w:tcBorders>
            <w:noWrap w:val="0"/>
            <w:vAlign w:val="center"/>
          </w:tcPr>
          <w:p w14:paraId="32A3593F">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zh-CN"/>
              </w:rPr>
            </w:pPr>
            <w:r>
              <w:rPr>
                <w:rFonts w:hint="eastAsia" w:ascii="仿宋" w:hAnsi="仿宋" w:eastAsia="仿宋" w:cs="仿宋"/>
                <w:b w:val="0"/>
                <w:bCs w:val="0"/>
                <w:color w:val="auto"/>
                <w:kern w:val="0"/>
                <w:sz w:val="24"/>
                <w:szCs w:val="24"/>
                <w:highlight w:val="none"/>
                <w:lang w:val="zh-CN"/>
              </w:rPr>
              <w:t>分值</w:t>
            </w:r>
          </w:p>
        </w:tc>
        <w:tc>
          <w:tcPr>
            <w:tcW w:w="7208" w:type="dxa"/>
            <w:tcBorders>
              <w:top w:val="single" w:color="000000" w:sz="2" w:space="0"/>
              <w:left w:val="single" w:color="000000" w:sz="2" w:space="0"/>
              <w:bottom w:val="single" w:color="000000" w:sz="2" w:space="0"/>
              <w:right w:val="single" w:color="000000" w:sz="2" w:space="0"/>
            </w:tcBorders>
            <w:noWrap w:val="0"/>
            <w:vAlign w:val="center"/>
          </w:tcPr>
          <w:p w14:paraId="267837ED">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zh-CN"/>
              </w:rPr>
            </w:pPr>
            <w:r>
              <w:rPr>
                <w:rFonts w:hint="eastAsia" w:ascii="仿宋" w:hAnsi="仿宋" w:eastAsia="仿宋" w:cs="仿宋"/>
                <w:b w:val="0"/>
                <w:bCs w:val="0"/>
                <w:color w:val="auto"/>
                <w:kern w:val="0"/>
                <w:sz w:val="24"/>
                <w:szCs w:val="24"/>
                <w:highlight w:val="none"/>
                <w:lang w:val="zh-CN"/>
              </w:rPr>
              <w:t>评分标准</w:t>
            </w:r>
          </w:p>
        </w:tc>
      </w:tr>
      <w:tr w14:paraId="240CF713">
        <w:tblPrEx>
          <w:tblCellMar>
            <w:top w:w="0" w:type="dxa"/>
            <w:left w:w="108" w:type="dxa"/>
            <w:bottom w:w="0" w:type="dxa"/>
            <w:right w:w="108" w:type="dxa"/>
          </w:tblCellMar>
        </w:tblPrEx>
        <w:trPr>
          <w:trHeight w:val="1" w:hRule="atLeast"/>
          <w:jc w:val="center"/>
        </w:trPr>
        <w:tc>
          <w:tcPr>
            <w:tcW w:w="845" w:type="dxa"/>
            <w:tcBorders>
              <w:top w:val="single" w:color="000000" w:sz="2" w:space="0"/>
              <w:left w:val="single" w:color="000000" w:sz="2" w:space="0"/>
              <w:bottom w:val="single" w:color="000000" w:sz="2" w:space="0"/>
              <w:right w:val="single" w:color="000000" w:sz="2" w:space="0"/>
            </w:tcBorders>
            <w:noWrap w:val="0"/>
            <w:vAlign w:val="center"/>
          </w:tcPr>
          <w:p w14:paraId="40626B40">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zh-CN"/>
              </w:rPr>
            </w:pPr>
            <w:r>
              <w:rPr>
                <w:rFonts w:hint="eastAsia" w:ascii="仿宋" w:hAnsi="仿宋" w:eastAsia="仿宋" w:cs="仿宋"/>
                <w:b w:val="0"/>
                <w:bCs w:val="0"/>
                <w:color w:val="auto"/>
                <w:kern w:val="0"/>
                <w:sz w:val="24"/>
                <w:szCs w:val="24"/>
                <w:highlight w:val="none"/>
                <w:lang w:val="en-US" w:eastAsia="zh-CN"/>
              </w:rPr>
              <w:t>企业</w:t>
            </w:r>
            <w:r>
              <w:rPr>
                <w:rFonts w:hint="eastAsia" w:ascii="仿宋" w:hAnsi="仿宋" w:eastAsia="仿宋" w:cs="仿宋"/>
                <w:b w:val="0"/>
                <w:bCs w:val="0"/>
                <w:color w:val="auto"/>
                <w:kern w:val="0"/>
                <w:sz w:val="24"/>
                <w:szCs w:val="24"/>
                <w:highlight w:val="none"/>
                <w:lang w:val="zh-CN"/>
              </w:rPr>
              <w:t>业绩</w:t>
            </w:r>
          </w:p>
        </w:tc>
        <w:tc>
          <w:tcPr>
            <w:tcW w:w="708" w:type="dxa"/>
            <w:tcBorders>
              <w:top w:val="single" w:color="000000" w:sz="2" w:space="0"/>
              <w:left w:val="single" w:color="000000" w:sz="2" w:space="0"/>
              <w:bottom w:val="single" w:color="000000" w:sz="2" w:space="0"/>
              <w:right w:val="single" w:color="000000" w:sz="2" w:space="0"/>
            </w:tcBorders>
            <w:noWrap w:val="0"/>
            <w:vAlign w:val="center"/>
          </w:tcPr>
          <w:p w14:paraId="661CA8F9">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zh-CN"/>
              </w:rPr>
            </w:pPr>
            <w:r>
              <w:rPr>
                <w:rFonts w:hint="eastAsia" w:ascii="仿宋" w:hAnsi="仿宋" w:eastAsia="仿宋" w:cs="仿宋"/>
                <w:b w:val="0"/>
                <w:bCs w:val="0"/>
                <w:color w:val="auto"/>
                <w:kern w:val="0"/>
                <w:sz w:val="24"/>
                <w:szCs w:val="24"/>
                <w:highlight w:val="none"/>
                <w:lang w:val="en-US" w:eastAsia="zh-CN"/>
              </w:rPr>
              <w:t>5</w:t>
            </w:r>
            <w:r>
              <w:rPr>
                <w:rFonts w:hint="eastAsia" w:ascii="仿宋" w:hAnsi="仿宋" w:eastAsia="仿宋" w:cs="仿宋"/>
                <w:b w:val="0"/>
                <w:bCs w:val="0"/>
                <w:color w:val="auto"/>
                <w:kern w:val="0"/>
                <w:sz w:val="24"/>
                <w:szCs w:val="24"/>
                <w:highlight w:val="none"/>
                <w:lang w:val="zh-CN" w:eastAsia="zh-CN"/>
              </w:rPr>
              <w:t>分</w:t>
            </w:r>
          </w:p>
        </w:tc>
        <w:tc>
          <w:tcPr>
            <w:tcW w:w="7208" w:type="dxa"/>
            <w:tcBorders>
              <w:top w:val="single" w:color="000000" w:sz="2" w:space="0"/>
              <w:left w:val="single" w:color="000000" w:sz="2" w:space="0"/>
              <w:bottom w:val="single" w:color="000000" w:sz="2" w:space="0"/>
              <w:right w:val="single" w:color="000000" w:sz="2" w:space="0"/>
            </w:tcBorders>
            <w:noWrap w:val="0"/>
            <w:vAlign w:val="center"/>
          </w:tcPr>
          <w:p w14:paraId="757173B4">
            <w:pPr>
              <w:numPr>
                <w:ilvl w:val="0"/>
                <w:numId w:val="0"/>
              </w:numPr>
              <w:bidi w:val="0"/>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_GB2312" w:eastAsia="仿宋_GB2312" w:cs="Times New Roman"/>
                <w:b w:val="0"/>
                <w:bCs w:val="0"/>
                <w:color w:val="auto"/>
                <w:sz w:val="24"/>
                <w:highlight w:val="none"/>
                <w:rtl w:val="0"/>
                <w:lang w:val="en-US" w:eastAsia="zh-CN"/>
              </w:rPr>
              <w:t>供应商提供自2022年01月01日（以合同签订时间为准）以来，承担过类似项目业绩的，每提供类似项目业绩1个，得5分；本项最高得5分，</w:t>
            </w:r>
            <w:r>
              <w:rPr>
                <w:rFonts w:hint="eastAsia" w:ascii="仿宋" w:hAnsi="仿宋" w:eastAsia="仿宋" w:cs="仿宋"/>
                <w:b w:val="0"/>
                <w:bCs w:val="0"/>
                <w:color w:val="auto"/>
                <w:sz w:val="24"/>
                <w:szCs w:val="24"/>
                <w:highlight w:val="none"/>
                <w:lang w:val="en-US" w:eastAsia="zh-CN"/>
              </w:rPr>
              <w:t>未提供或提供资料不全不得分。</w:t>
            </w:r>
          </w:p>
          <w:p w14:paraId="23F8089E">
            <w:pPr>
              <w:numPr>
                <w:ilvl w:val="0"/>
                <w:numId w:val="0"/>
              </w:numPr>
              <w:bidi w:val="0"/>
              <w:spacing w:line="500" w:lineRule="exact"/>
              <w:jc w:val="left"/>
              <w:rPr>
                <w:rFonts w:hint="default" w:ascii="仿宋" w:hAnsi="仿宋" w:eastAsia="仿宋" w:cs="仿宋"/>
                <w:b w:val="0"/>
                <w:bCs w:val="0"/>
                <w:color w:val="auto"/>
                <w:sz w:val="24"/>
                <w:szCs w:val="24"/>
                <w:highlight w:val="none"/>
                <w:lang w:val="en-US"/>
              </w:rPr>
            </w:pPr>
            <w:r>
              <w:rPr>
                <w:rFonts w:hint="eastAsia" w:ascii="仿宋_GB2312" w:eastAsia="仿宋_GB2312" w:cs="Times New Roman"/>
                <w:b w:val="0"/>
                <w:bCs w:val="0"/>
                <w:color w:val="auto"/>
                <w:sz w:val="24"/>
                <w:highlight w:val="none"/>
                <w:rtl w:val="0"/>
                <w:lang w:val="en-US" w:eastAsia="zh-CN"/>
              </w:rPr>
              <w:t>注：业绩资料须同时提供：项目中标（成交、入围）通知书、合同，合同中须能体现康复服务类别，不能体现康复服务类别的须提供合同采购方出具的证明材料，否则不得分。企业业绩和项目负责人业绩可重复计分。</w:t>
            </w:r>
          </w:p>
        </w:tc>
      </w:tr>
      <w:tr w14:paraId="0483FAAB">
        <w:tblPrEx>
          <w:tblCellMar>
            <w:top w:w="0" w:type="dxa"/>
            <w:left w:w="108" w:type="dxa"/>
            <w:bottom w:w="0" w:type="dxa"/>
            <w:right w:w="108" w:type="dxa"/>
          </w:tblCellMar>
        </w:tblPrEx>
        <w:trPr>
          <w:trHeight w:val="1" w:hRule="atLeast"/>
          <w:jc w:val="center"/>
        </w:trPr>
        <w:tc>
          <w:tcPr>
            <w:tcW w:w="845" w:type="dxa"/>
            <w:tcBorders>
              <w:top w:val="single" w:color="000000" w:sz="2" w:space="0"/>
              <w:left w:val="single" w:color="000000" w:sz="2" w:space="0"/>
              <w:bottom w:val="single" w:color="000000" w:sz="2" w:space="0"/>
              <w:right w:val="single" w:color="000000" w:sz="2" w:space="0"/>
            </w:tcBorders>
            <w:noWrap w:val="0"/>
            <w:vAlign w:val="center"/>
          </w:tcPr>
          <w:p w14:paraId="7AE5FC07">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zh-CN"/>
              </w:rPr>
            </w:pPr>
            <w:r>
              <w:rPr>
                <w:rFonts w:hint="eastAsia" w:ascii="仿宋" w:hAnsi="仿宋" w:eastAsia="仿宋" w:cs="仿宋"/>
                <w:b w:val="0"/>
                <w:bCs w:val="0"/>
                <w:color w:val="auto"/>
                <w:kern w:val="0"/>
                <w:sz w:val="24"/>
                <w:szCs w:val="24"/>
                <w:highlight w:val="none"/>
                <w:lang w:val="zh-CN"/>
              </w:rPr>
              <w:t>项目负责人业绩</w:t>
            </w:r>
          </w:p>
        </w:tc>
        <w:tc>
          <w:tcPr>
            <w:tcW w:w="708" w:type="dxa"/>
            <w:tcBorders>
              <w:top w:val="single" w:color="000000" w:sz="2" w:space="0"/>
              <w:left w:val="single" w:color="000000" w:sz="2" w:space="0"/>
              <w:bottom w:val="single" w:color="000000" w:sz="2" w:space="0"/>
              <w:right w:val="single" w:color="000000" w:sz="2" w:space="0"/>
            </w:tcBorders>
            <w:noWrap w:val="0"/>
            <w:vAlign w:val="center"/>
          </w:tcPr>
          <w:p w14:paraId="77BFC320">
            <w:pPr>
              <w:autoSpaceDE w:val="0"/>
              <w:autoSpaceDN w:val="0"/>
              <w:adjustRightInd w:val="0"/>
              <w:spacing w:line="380" w:lineRule="exact"/>
              <w:jc w:val="center"/>
              <w:rPr>
                <w:rFonts w:hint="default"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5分</w:t>
            </w:r>
          </w:p>
        </w:tc>
        <w:tc>
          <w:tcPr>
            <w:tcW w:w="7208" w:type="dxa"/>
            <w:tcBorders>
              <w:top w:val="single" w:color="000000" w:sz="2" w:space="0"/>
              <w:left w:val="single" w:color="000000" w:sz="2" w:space="0"/>
              <w:bottom w:val="single" w:color="000000" w:sz="2" w:space="0"/>
              <w:right w:val="single" w:color="000000" w:sz="2" w:space="0"/>
            </w:tcBorders>
            <w:noWrap w:val="0"/>
            <w:vAlign w:val="center"/>
          </w:tcPr>
          <w:p w14:paraId="62A64E86">
            <w:pPr>
              <w:numPr>
                <w:ilvl w:val="0"/>
                <w:numId w:val="0"/>
              </w:numPr>
              <w:bidi w:val="0"/>
              <w:spacing w:line="500" w:lineRule="exact"/>
              <w:jc w:val="lef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拟派项目负责人自2022年01月01日（以合同签订时间为准）以来，承担过类似项目业绩的，每提供类似项目业绩1个，得5分；本项最高得5分。</w:t>
            </w:r>
          </w:p>
          <w:p w14:paraId="4023D395">
            <w:pPr>
              <w:numPr>
                <w:ilvl w:val="0"/>
                <w:numId w:val="0"/>
              </w:numPr>
              <w:bidi w:val="0"/>
              <w:spacing w:line="500" w:lineRule="exact"/>
              <w:jc w:val="lef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注：1、业绩资料须同时提供：项目中标（成交、入围）通知书、合同，合同须能体现项目负责人名称、康复服务类别，不能体现项目负责人名称、康复服务类别的须提供合同采购方出具的证明材料，否则不得分。企业业绩和项目负责人业绩可重复计分。</w:t>
            </w:r>
          </w:p>
          <w:p w14:paraId="7C834C1B">
            <w:pPr>
              <w:numPr>
                <w:ilvl w:val="0"/>
                <w:numId w:val="0"/>
              </w:numPr>
              <w:bidi w:val="0"/>
              <w:spacing w:line="500" w:lineRule="exact"/>
              <w:jc w:val="lef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2、响应文件中须提供项目负责人截止投标前6个月任意1个月的供应商为其缴纳的社会养老保险或医疗保险缴纳证明材料。</w:t>
            </w:r>
          </w:p>
        </w:tc>
      </w:tr>
      <w:tr w14:paraId="1A44B07C">
        <w:tblPrEx>
          <w:tblCellMar>
            <w:top w:w="0" w:type="dxa"/>
            <w:left w:w="108" w:type="dxa"/>
            <w:bottom w:w="0" w:type="dxa"/>
            <w:right w:w="108" w:type="dxa"/>
          </w:tblCellMar>
        </w:tblPrEx>
        <w:trPr>
          <w:trHeight w:val="1" w:hRule="atLeast"/>
          <w:jc w:val="center"/>
        </w:trPr>
        <w:tc>
          <w:tcPr>
            <w:tcW w:w="845" w:type="dxa"/>
            <w:tcBorders>
              <w:top w:val="single" w:color="000000" w:sz="2" w:space="0"/>
              <w:left w:val="single" w:color="000000" w:sz="2" w:space="0"/>
              <w:bottom w:val="single" w:color="000000" w:sz="2" w:space="0"/>
              <w:right w:val="single" w:color="000000" w:sz="2" w:space="0"/>
            </w:tcBorders>
            <w:noWrap w:val="0"/>
            <w:vAlign w:val="center"/>
          </w:tcPr>
          <w:p w14:paraId="62C4D240">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zh-CN"/>
              </w:rPr>
            </w:pPr>
            <w:r>
              <w:rPr>
                <w:rFonts w:hint="eastAsia" w:ascii="仿宋" w:hAnsi="仿宋" w:eastAsia="仿宋" w:cs="仿宋"/>
                <w:b w:val="0"/>
                <w:bCs w:val="0"/>
                <w:color w:val="auto"/>
                <w:kern w:val="0"/>
                <w:sz w:val="24"/>
                <w:szCs w:val="24"/>
                <w:highlight w:val="none"/>
                <w:lang w:val="zh-CN"/>
              </w:rPr>
              <w:t>表彰情况</w:t>
            </w:r>
          </w:p>
        </w:tc>
        <w:tc>
          <w:tcPr>
            <w:tcW w:w="708" w:type="dxa"/>
            <w:tcBorders>
              <w:top w:val="single" w:color="000000" w:sz="2" w:space="0"/>
              <w:left w:val="single" w:color="000000" w:sz="2" w:space="0"/>
              <w:bottom w:val="single" w:color="000000" w:sz="2" w:space="0"/>
              <w:right w:val="single" w:color="000000" w:sz="2" w:space="0"/>
            </w:tcBorders>
            <w:noWrap w:val="0"/>
            <w:vAlign w:val="center"/>
          </w:tcPr>
          <w:p w14:paraId="179FB23E">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zh-CN"/>
              </w:rPr>
            </w:pPr>
            <w:r>
              <w:rPr>
                <w:rFonts w:hint="eastAsia" w:ascii="仿宋" w:hAnsi="仿宋" w:eastAsia="仿宋" w:cs="仿宋"/>
                <w:b w:val="0"/>
                <w:bCs w:val="0"/>
                <w:color w:val="auto"/>
                <w:kern w:val="0"/>
                <w:sz w:val="24"/>
                <w:szCs w:val="24"/>
                <w:highlight w:val="none"/>
                <w:lang w:val="en-US" w:eastAsia="zh-CN"/>
              </w:rPr>
              <w:t>7</w:t>
            </w:r>
            <w:r>
              <w:rPr>
                <w:rFonts w:hint="eastAsia" w:ascii="仿宋" w:hAnsi="仿宋" w:eastAsia="仿宋" w:cs="仿宋"/>
                <w:b w:val="0"/>
                <w:bCs w:val="0"/>
                <w:color w:val="auto"/>
                <w:kern w:val="0"/>
                <w:sz w:val="24"/>
                <w:szCs w:val="24"/>
                <w:highlight w:val="none"/>
                <w:lang w:val="zh-CN"/>
              </w:rPr>
              <w:t>分</w:t>
            </w:r>
          </w:p>
        </w:tc>
        <w:tc>
          <w:tcPr>
            <w:tcW w:w="7208" w:type="dxa"/>
            <w:tcBorders>
              <w:top w:val="single" w:color="000000" w:sz="2" w:space="0"/>
              <w:left w:val="single" w:color="000000" w:sz="2" w:space="0"/>
              <w:bottom w:val="single" w:color="000000" w:sz="2" w:space="0"/>
              <w:right w:val="single" w:color="000000" w:sz="2" w:space="0"/>
            </w:tcBorders>
            <w:noWrap w:val="0"/>
            <w:vAlign w:val="center"/>
          </w:tcPr>
          <w:p w14:paraId="58239340">
            <w:pPr>
              <w:numPr>
                <w:ilvl w:val="0"/>
                <w:numId w:val="0"/>
              </w:numPr>
              <w:bidi w:val="0"/>
              <w:spacing w:line="500" w:lineRule="exact"/>
              <w:jc w:val="lef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1、供应商自2022年01月01日以来获得行政主管部门相关表彰的：每有1个市级（设区市）及以上表彰的得3分。每有1个区（县）级表彰得2分。累计最高得5分，未提供不得分。</w:t>
            </w:r>
          </w:p>
          <w:p w14:paraId="7FC12D58">
            <w:pPr>
              <w:numPr>
                <w:ilvl w:val="0"/>
                <w:numId w:val="0"/>
              </w:numPr>
              <w:bidi w:val="0"/>
              <w:spacing w:line="500" w:lineRule="exact"/>
              <w:jc w:val="lef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2、拟派项目负责人自2022年01月01日以来获得行政主管部门</w:t>
            </w:r>
            <w:r>
              <w:rPr>
                <w:rFonts w:hint="eastAsia" w:ascii="仿宋" w:hAnsi="仿宋" w:eastAsia="仿宋" w:cs="仿宋"/>
                <w:b w:val="0"/>
                <w:bCs w:val="0"/>
                <w:color w:val="auto"/>
                <w:sz w:val="24"/>
                <w:szCs w:val="24"/>
                <w:highlight w:val="none"/>
              </w:rPr>
              <w:t>相关表彰的</w:t>
            </w:r>
            <w:r>
              <w:rPr>
                <w:rFonts w:hint="eastAsia" w:ascii="仿宋_GB2312" w:eastAsia="仿宋_GB2312" w:cs="Times New Roman"/>
                <w:b w:val="0"/>
                <w:bCs w:val="0"/>
                <w:color w:val="auto"/>
                <w:sz w:val="24"/>
                <w:highlight w:val="none"/>
                <w:rtl w:val="0"/>
                <w:lang w:val="en-US" w:eastAsia="zh-CN"/>
              </w:rPr>
              <w:t>：每有1个市级（设区市）及以上表彰的得2分。每有1个区（县）级表彰得1分。累计最高得2分，未提供不得分。</w:t>
            </w:r>
          </w:p>
          <w:p w14:paraId="339F83C1">
            <w:pPr>
              <w:numPr>
                <w:ilvl w:val="0"/>
                <w:numId w:val="0"/>
              </w:numPr>
              <w:bidi w:val="0"/>
              <w:spacing w:line="500" w:lineRule="exact"/>
              <w:jc w:val="left"/>
              <w:rPr>
                <w:rFonts w:hint="eastAsia" w:ascii="仿宋" w:hAnsi="仿宋" w:eastAsia="仿宋" w:cs="仿宋"/>
                <w:b w:val="0"/>
                <w:bCs w:val="0"/>
                <w:color w:val="auto"/>
                <w:sz w:val="24"/>
                <w:szCs w:val="24"/>
                <w:highlight w:val="none"/>
                <w:lang w:val="zh-CN" w:eastAsia="zh-CN"/>
              </w:rPr>
            </w:pPr>
            <w:r>
              <w:rPr>
                <w:rFonts w:hint="eastAsia" w:ascii="仿宋_GB2312" w:eastAsia="仿宋_GB2312" w:cs="Times New Roman"/>
                <w:b w:val="0"/>
                <w:bCs w:val="0"/>
                <w:color w:val="auto"/>
                <w:sz w:val="24"/>
                <w:highlight w:val="none"/>
                <w:rtl w:val="0"/>
                <w:lang w:val="en-US" w:eastAsia="zh-CN"/>
              </w:rPr>
              <w:t>注：时间以证书颁发时间或发文时间为准，并同时提供表彰证书或者表彰文件（原件扫描上传）。</w:t>
            </w:r>
          </w:p>
        </w:tc>
      </w:tr>
      <w:tr w14:paraId="22122491">
        <w:tblPrEx>
          <w:tblCellMar>
            <w:top w:w="0" w:type="dxa"/>
            <w:left w:w="108" w:type="dxa"/>
            <w:bottom w:w="0" w:type="dxa"/>
            <w:right w:w="108" w:type="dxa"/>
          </w:tblCellMar>
        </w:tblPrEx>
        <w:trPr>
          <w:trHeight w:val="659" w:hRule="atLeast"/>
          <w:jc w:val="center"/>
        </w:trPr>
        <w:tc>
          <w:tcPr>
            <w:tcW w:w="845" w:type="dxa"/>
            <w:tcBorders>
              <w:top w:val="single" w:color="000000" w:sz="2" w:space="0"/>
              <w:left w:val="single" w:color="000000" w:sz="2" w:space="0"/>
              <w:bottom w:val="single" w:color="000000" w:sz="2" w:space="0"/>
              <w:right w:val="single" w:color="000000" w:sz="2" w:space="0"/>
            </w:tcBorders>
            <w:noWrap w:val="0"/>
            <w:vAlign w:val="center"/>
          </w:tcPr>
          <w:p w14:paraId="52D4FCAB">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zh-CN"/>
              </w:rPr>
            </w:pPr>
            <w:r>
              <w:rPr>
                <w:rFonts w:hint="eastAsia" w:ascii="仿宋" w:hAnsi="仿宋" w:eastAsia="仿宋" w:cs="仿宋"/>
                <w:b w:val="0"/>
                <w:bCs w:val="0"/>
                <w:color w:val="auto"/>
                <w:kern w:val="0"/>
                <w:sz w:val="24"/>
                <w:szCs w:val="24"/>
                <w:highlight w:val="none"/>
                <w:lang w:val="en-US" w:eastAsia="zh-CN"/>
              </w:rPr>
              <w:t>项目整体</w:t>
            </w:r>
            <w:r>
              <w:rPr>
                <w:rFonts w:hint="eastAsia" w:ascii="仿宋" w:hAnsi="仿宋" w:eastAsia="仿宋" w:cs="仿宋"/>
                <w:b w:val="0"/>
                <w:bCs w:val="0"/>
                <w:color w:val="auto"/>
                <w:kern w:val="0"/>
                <w:sz w:val="24"/>
                <w:szCs w:val="24"/>
                <w:highlight w:val="none"/>
                <w:lang w:val="zh-CN"/>
              </w:rPr>
              <w:t>实施</w:t>
            </w:r>
            <w:r>
              <w:rPr>
                <w:rFonts w:hint="eastAsia" w:ascii="仿宋" w:hAnsi="仿宋" w:eastAsia="仿宋" w:cs="仿宋"/>
                <w:b w:val="0"/>
                <w:bCs w:val="0"/>
                <w:color w:val="auto"/>
                <w:kern w:val="0"/>
                <w:sz w:val="24"/>
                <w:szCs w:val="24"/>
                <w:highlight w:val="none"/>
                <w:lang w:val="en-US" w:eastAsia="zh-CN"/>
              </w:rPr>
              <w:t>服务</w:t>
            </w:r>
            <w:r>
              <w:rPr>
                <w:rFonts w:hint="eastAsia" w:ascii="仿宋" w:hAnsi="仿宋" w:eastAsia="仿宋" w:cs="仿宋"/>
                <w:b w:val="0"/>
                <w:bCs w:val="0"/>
                <w:color w:val="auto"/>
                <w:kern w:val="0"/>
                <w:sz w:val="24"/>
                <w:szCs w:val="24"/>
                <w:highlight w:val="none"/>
                <w:lang w:val="zh-CN"/>
              </w:rPr>
              <w:t>方案</w:t>
            </w:r>
          </w:p>
        </w:tc>
        <w:tc>
          <w:tcPr>
            <w:tcW w:w="708" w:type="dxa"/>
            <w:tcBorders>
              <w:top w:val="single" w:color="000000" w:sz="2" w:space="0"/>
              <w:left w:val="single" w:color="000000" w:sz="2" w:space="0"/>
              <w:bottom w:val="single" w:color="000000" w:sz="2" w:space="0"/>
              <w:right w:val="single" w:color="000000" w:sz="2" w:space="0"/>
            </w:tcBorders>
            <w:noWrap w:val="0"/>
            <w:vAlign w:val="center"/>
          </w:tcPr>
          <w:p w14:paraId="6265FD19">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rtl w:val="0"/>
                <w:lang w:val="en-US" w:eastAsia="zh-CN"/>
              </w:rPr>
              <w:t>10</w:t>
            </w:r>
            <w:r>
              <w:rPr>
                <w:rFonts w:hint="eastAsia" w:ascii="仿宋" w:hAnsi="仿宋" w:eastAsia="仿宋" w:cs="仿宋"/>
                <w:b w:val="0"/>
                <w:bCs w:val="0"/>
                <w:color w:val="auto"/>
                <w:kern w:val="0"/>
                <w:sz w:val="24"/>
                <w:szCs w:val="24"/>
                <w:highlight w:val="none"/>
                <w:rtl w:val="0"/>
                <w:lang w:val="zh-CN" w:eastAsia="zh-CN"/>
              </w:rPr>
              <w:t>分</w:t>
            </w:r>
          </w:p>
        </w:tc>
        <w:tc>
          <w:tcPr>
            <w:tcW w:w="7208" w:type="dxa"/>
            <w:tcBorders>
              <w:top w:val="single" w:color="000000" w:sz="2" w:space="0"/>
              <w:left w:val="single" w:color="000000" w:sz="2" w:space="0"/>
              <w:bottom w:val="single" w:color="000000" w:sz="2" w:space="0"/>
              <w:right w:val="single" w:color="000000" w:sz="2" w:space="0"/>
            </w:tcBorders>
            <w:noWrap w:val="0"/>
            <w:vAlign w:val="center"/>
          </w:tcPr>
          <w:p w14:paraId="3EF6522B">
            <w:pPr>
              <w:numPr>
                <w:ilvl w:val="0"/>
                <w:numId w:val="0"/>
              </w:numPr>
              <w:bidi w:val="0"/>
              <w:spacing w:line="500" w:lineRule="exact"/>
              <w:ind w:left="0" w:leftChars="0" w:firstLine="0" w:firstLineChars="0"/>
              <w:jc w:val="lef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供应商提供本项目实施方案，含项目整体组织实施团队架构、实施内容、计划及时间安排、服务措施、工作流程、服务能力等。评标委员会结合供应商方案完整性、合理性、周密性、稳定性、专业性等进行评审。</w:t>
            </w:r>
          </w:p>
          <w:p w14:paraId="0C922FCA">
            <w:pPr>
              <w:numPr>
                <w:ilvl w:val="0"/>
                <w:numId w:val="0"/>
              </w:numPr>
              <w:bidi w:val="0"/>
              <w:spacing w:line="500" w:lineRule="exact"/>
              <w:ind w:left="0" w:leftChars="0" w:firstLine="0" w:firstLineChars="0"/>
              <w:jc w:val="lef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其中：方案内容全面具体详细，项目组团队配置架构清晰，人员岗位职责明晰，工作开展思路清晰具体，目标明确，计划安排客观详细合理（涵盖服务各节点计划时间、人员事务等具体安排），时间和服务流程等要求符合省市相关规定，配套服务措施（涵盖相关宣传、康复服务过程记录统计、录入数据等工作配合服务措施、回访工作）具体得力，各工作环节衔接紧凑、要点细致全面，配置人员专业对口，承担康复服务时间超过采购需求1个月的，并提供真实案例阐述和服务经验，结合本项目提出重点难点分析，给出可行具体的解决方案及措施，优于采购需求的，得10分；方案有具体内容，有具体明确计划安排，服务时间和流程符合省市相关规定，服务措施较为具体，各环节衔接有序，服务要点清晰，配置专业人员，且其中康复服务时间超过采购需求0.5个月的，可以实现采购需求，得7分；方案内容有瑕疵但基本满足采购需求，计划安排，服务时间和流程符合省市相关规定，服务措施有瑕疵但基本满足采购需求，各环节衔接有序，服务要点基本清晰，配置有专业人员，基本上满足采购需求，得4分；方案内容不具体，计划不明确，要点不清晰，未体现衔接流程，措施简略，未体现专业人员配备，有欠缺，无法实现采购需求，但通过后期优化后，可以实现采购需求的，得1分；未提供不得分。</w:t>
            </w:r>
          </w:p>
        </w:tc>
      </w:tr>
      <w:tr w14:paraId="76E53386">
        <w:tblPrEx>
          <w:tblCellMar>
            <w:top w:w="0" w:type="dxa"/>
            <w:left w:w="108" w:type="dxa"/>
            <w:bottom w:w="0" w:type="dxa"/>
            <w:right w:w="108" w:type="dxa"/>
          </w:tblCellMar>
        </w:tblPrEx>
        <w:trPr>
          <w:trHeight w:val="1129" w:hRule="atLeast"/>
          <w:jc w:val="center"/>
        </w:trPr>
        <w:tc>
          <w:tcPr>
            <w:tcW w:w="845" w:type="dxa"/>
            <w:tcBorders>
              <w:top w:val="single" w:color="000000" w:sz="2" w:space="0"/>
              <w:left w:val="single" w:color="000000" w:sz="2" w:space="0"/>
              <w:bottom w:val="single" w:color="auto" w:sz="4" w:space="0"/>
              <w:right w:val="single" w:color="000000" w:sz="2" w:space="0"/>
            </w:tcBorders>
            <w:noWrap w:val="0"/>
            <w:vAlign w:val="center"/>
          </w:tcPr>
          <w:p w14:paraId="00721005">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zh-CN" w:eastAsia="zh-CN"/>
              </w:rPr>
            </w:pPr>
            <w:r>
              <w:rPr>
                <w:rFonts w:hint="eastAsia" w:ascii="仿宋" w:hAnsi="仿宋" w:eastAsia="仿宋" w:cs="仿宋"/>
                <w:b w:val="0"/>
                <w:bCs w:val="0"/>
                <w:color w:val="auto"/>
                <w:kern w:val="0"/>
                <w:sz w:val="24"/>
                <w:szCs w:val="24"/>
                <w:highlight w:val="none"/>
                <w:rtl w:val="0"/>
                <w:lang w:val="en-US" w:eastAsia="zh-CN"/>
              </w:rPr>
              <w:t>培训及考核方案</w:t>
            </w:r>
          </w:p>
        </w:tc>
        <w:tc>
          <w:tcPr>
            <w:tcW w:w="708" w:type="dxa"/>
            <w:tcBorders>
              <w:top w:val="single" w:color="000000" w:sz="2" w:space="0"/>
              <w:left w:val="single" w:color="000000" w:sz="2" w:space="0"/>
              <w:bottom w:val="single" w:color="auto" w:sz="4" w:space="0"/>
              <w:right w:val="single" w:color="000000" w:sz="2" w:space="0"/>
            </w:tcBorders>
            <w:noWrap w:val="0"/>
            <w:vAlign w:val="center"/>
          </w:tcPr>
          <w:p w14:paraId="6AE75C17">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zh-CN"/>
              </w:rPr>
            </w:pPr>
            <w:r>
              <w:rPr>
                <w:rFonts w:hint="eastAsia" w:ascii="仿宋" w:hAnsi="仿宋" w:eastAsia="仿宋" w:cs="仿宋"/>
                <w:b w:val="0"/>
                <w:bCs w:val="0"/>
                <w:color w:val="auto"/>
                <w:kern w:val="0"/>
                <w:sz w:val="24"/>
                <w:szCs w:val="24"/>
                <w:highlight w:val="none"/>
                <w:rtl w:val="0"/>
                <w:lang w:val="en-US" w:eastAsia="zh-CN"/>
              </w:rPr>
              <w:t>10</w:t>
            </w:r>
            <w:r>
              <w:rPr>
                <w:rFonts w:hint="eastAsia" w:ascii="仿宋" w:hAnsi="仿宋" w:eastAsia="仿宋" w:cs="仿宋"/>
                <w:b w:val="0"/>
                <w:bCs w:val="0"/>
                <w:color w:val="auto"/>
                <w:kern w:val="0"/>
                <w:sz w:val="24"/>
                <w:szCs w:val="24"/>
                <w:highlight w:val="none"/>
                <w:rtl w:val="0"/>
                <w:lang w:val="zh-CN" w:eastAsia="zh-CN"/>
              </w:rPr>
              <w:t>分</w:t>
            </w:r>
          </w:p>
        </w:tc>
        <w:tc>
          <w:tcPr>
            <w:tcW w:w="7208" w:type="dxa"/>
            <w:tcBorders>
              <w:top w:val="single" w:color="000000" w:sz="2" w:space="0"/>
              <w:left w:val="single" w:color="000000" w:sz="2" w:space="0"/>
              <w:bottom w:val="single" w:color="auto" w:sz="4" w:space="0"/>
              <w:right w:val="single" w:color="000000" w:sz="2" w:space="0"/>
            </w:tcBorders>
            <w:noWrap w:val="0"/>
            <w:vAlign w:val="center"/>
          </w:tcPr>
          <w:p w14:paraId="04504922">
            <w:pPr>
              <w:numPr>
                <w:ilvl w:val="0"/>
                <w:numId w:val="0"/>
              </w:numPr>
              <w:bidi w:val="0"/>
              <w:spacing w:line="500" w:lineRule="exact"/>
              <w:jc w:val="lef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供应商提供服务机构人员培训宣传及考核方案，含培训计划、培训内容及考核、培训时间及人数等内容。评标委员会结合供应商方案的完整性、合理性、灵活性等进行评审。</w:t>
            </w:r>
          </w:p>
          <w:p w14:paraId="0CA65F6E">
            <w:pPr>
              <w:numPr>
                <w:ilvl w:val="0"/>
                <w:numId w:val="0"/>
              </w:numPr>
              <w:bidi w:val="0"/>
              <w:spacing w:line="500" w:lineRule="exact"/>
              <w:jc w:val="left"/>
              <w:rPr>
                <w:rFonts w:hint="eastAsia" w:ascii="仿宋" w:hAnsi="仿宋" w:eastAsia="仿宋" w:cs="仿宋"/>
                <w:b w:val="0"/>
                <w:bCs w:val="0"/>
                <w:color w:val="auto"/>
                <w:sz w:val="24"/>
                <w:szCs w:val="24"/>
                <w:highlight w:val="none"/>
              </w:rPr>
            </w:pPr>
            <w:r>
              <w:rPr>
                <w:rFonts w:hint="eastAsia" w:ascii="仿宋_GB2312" w:eastAsia="仿宋_GB2312" w:cs="Times New Roman"/>
                <w:b w:val="0"/>
                <w:bCs w:val="0"/>
                <w:color w:val="auto"/>
                <w:sz w:val="24"/>
                <w:highlight w:val="none"/>
                <w:rtl w:val="0"/>
                <w:lang w:val="en-US" w:eastAsia="zh-CN"/>
              </w:rPr>
              <w:t>其中：方案内容具体全面，工作思路清晰，培训要点难点明确分析精准，解决措施合理可行，宣传覆盖面广泛的，且培训计划覆盖服务全周期，每年不低于5次家长培训，每年社会专题培训暨宣传活动不低于3次，每季度社会融合活动不低于1次；且家长培训每场授课人员不低于2人，参与培训不低于30人/场，优于并全面满足采购需求；得10分；方案有具体内容，有工作思路，培训有要点难点分析但未有具体解决措施，培训计划覆盖服务周期，每年不低于4次家长培训，每年社会专题培训暨宣传活动不低于2次，每季度社会融合活动不低于1次；且家长培训每场授课人员不低于1人， 参与培训不低于20人/场，可以实现采购需求的，得7分；方案内容不具体，思路不清晰，培训要点难点未体现，每年不低于4次家长培训，每年社会专题培训暨宣传活动不低于2次，每季度社会融合活动不低于1次，且培训计划未体现覆盖服务期，有欠缺，无法实现采购需求，但通过后期优化后，可以实现采购需求的，得4分； 未提供不得分。</w:t>
            </w:r>
          </w:p>
        </w:tc>
      </w:tr>
      <w:tr w14:paraId="3DCC74F4">
        <w:tblPrEx>
          <w:tblCellMar>
            <w:top w:w="0" w:type="dxa"/>
            <w:left w:w="108" w:type="dxa"/>
            <w:bottom w:w="0" w:type="dxa"/>
            <w:right w:w="108" w:type="dxa"/>
          </w:tblCellMar>
        </w:tblPrEx>
        <w:trPr>
          <w:trHeight w:val="1129" w:hRule="atLeast"/>
          <w:jc w:val="center"/>
        </w:trPr>
        <w:tc>
          <w:tcPr>
            <w:tcW w:w="845" w:type="dxa"/>
            <w:tcBorders>
              <w:top w:val="single" w:color="000000" w:sz="2" w:space="0"/>
              <w:left w:val="single" w:color="000000" w:sz="2" w:space="0"/>
              <w:bottom w:val="single" w:color="auto" w:sz="4" w:space="0"/>
              <w:right w:val="single" w:color="000000" w:sz="2" w:space="0"/>
            </w:tcBorders>
            <w:noWrap w:val="0"/>
            <w:vAlign w:val="center"/>
          </w:tcPr>
          <w:p w14:paraId="0609E3FD">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rtl w:val="0"/>
                <w:lang w:val="en-US" w:eastAsia="zh-CN"/>
              </w:rPr>
            </w:pPr>
            <w:r>
              <w:rPr>
                <w:rFonts w:hint="eastAsia" w:ascii="仿宋" w:hAnsi="仿宋" w:eastAsia="仿宋" w:cs="仿宋"/>
                <w:b w:val="0"/>
                <w:bCs w:val="0"/>
                <w:color w:val="auto"/>
                <w:kern w:val="0"/>
                <w:sz w:val="24"/>
                <w:szCs w:val="24"/>
                <w:highlight w:val="none"/>
                <w:lang w:val="zh-CN" w:eastAsia="zh-CN"/>
              </w:rPr>
              <w:t>质量</w:t>
            </w:r>
            <w:r>
              <w:rPr>
                <w:rFonts w:hint="eastAsia" w:ascii="仿宋" w:hAnsi="仿宋" w:eastAsia="仿宋" w:cs="仿宋"/>
                <w:b w:val="0"/>
                <w:bCs w:val="0"/>
                <w:color w:val="auto"/>
                <w:kern w:val="0"/>
                <w:sz w:val="24"/>
                <w:szCs w:val="24"/>
                <w:highlight w:val="none"/>
                <w:lang w:val="en-US" w:eastAsia="zh-CN"/>
              </w:rPr>
              <w:t>控制</w:t>
            </w:r>
            <w:r>
              <w:rPr>
                <w:rFonts w:hint="eastAsia" w:ascii="仿宋" w:hAnsi="仿宋" w:eastAsia="仿宋" w:cs="仿宋"/>
                <w:b w:val="0"/>
                <w:bCs w:val="0"/>
                <w:color w:val="auto"/>
                <w:kern w:val="0"/>
                <w:sz w:val="24"/>
                <w:szCs w:val="24"/>
                <w:highlight w:val="none"/>
                <w:lang w:val="zh-CN" w:eastAsia="zh-CN"/>
              </w:rPr>
              <w:t>措施方案</w:t>
            </w:r>
          </w:p>
        </w:tc>
        <w:tc>
          <w:tcPr>
            <w:tcW w:w="708" w:type="dxa"/>
            <w:tcBorders>
              <w:top w:val="single" w:color="000000" w:sz="2" w:space="0"/>
              <w:left w:val="single" w:color="000000" w:sz="2" w:space="0"/>
              <w:bottom w:val="single" w:color="auto" w:sz="4" w:space="0"/>
              <w:right w:val="single" w:color="000000" w:sz="2" w:space="0"/>
            </w:tcBorders>
            <w:noWrap w:val="0"/>
            <w:vAlign w:val="center"/>
          </w:tcPr>
          <w:p w14:paraId="779F65CE">
            <w:pPr>
              <w:autoSpaceDE w:val="0"/>
              <w:autoSpaceDN w:val="0"/>
              <w:adjustRightInd w:val="0"/>
              <w:spacing w:line="380" w:lineRule="exact"/>
              <w:jc w:val="center"/>
              <w:rPr>
                <w:rFonts w:hint="eastAsia" w:ascii="仿宋_GB2312" w:eastAsia="仿宋_GB2312" w:cs="Times New Roman"/>
                <w:b w:val="0"/>
                <w:bCs w:val="0"/>
                <w:color w:val="auto"/>
                <w:sz w:val="24"/>
                <w:highlight w:val="none"/>
                <w:rtl w:val="0"/>
                <w:lang w:val="en-US" w:eastAsia="zh-CN"/>
              </w:rPr>
            </w:pPr>
            <w:r>
              <w:rPr>
                <w:rFonts w:hint="eastAsia" w:ascii="仿宋" w:hAnsi="仿宋" w:eastAsia="仿宋" w:cs="仿宋"/>
                <w:b w:val="0"/>
                <w:bCs w:val="0"/>
                <w:color w:val="auto"/>
                <w:kern w:val="0"/>
                <w:sz w:val="24"/>
                <w:szCs w:val="24"/>
                <w:highlight w:val="none"/>
                <w:rtl w:val="0"/>
                <w:lang w:val="en-US" w:eastAsia="zh-CN"/>
              </w:rPr>
              <w:t>10</w:t>
            </w:r>
            <w:r>
              <w:rPr>
                <w:rFonts w:hint="eastAsia" w:ascii="仿宋" w:hAnsi="仿宋" w:eastAsia="仿宋" w:cs="仿宋"/>
                <w:b w:val="0"/>
                <w:bCs w:val="0"/>
                <w:color w:val="auto"/>
                <w:kern w:val="0"/>
                <w:sz w:val="24"/>
                <w:szCs w:val="24"/>
                <w:highlight w:val="none"/>
                <w:rtl w:val="0"/>
                <w:lang w:val="zh-CN" w:eastAsia="zh-CN"/>
              </w:rPr>
              <w:t>分</w:t>
            </w:r>
          </w:p>
        </w:tc>
        <w:tc>
          <w:tcPr>
            <w:tcW w:w="7208" w:type="dxa"/>
            <w:tcBorders>
              <w:top w:val="single" w:color="000000" w:sz="2" w:space="0"/>
              <w:left w:val="single" w:color="000000" w:sz="2" w:space="0"/>
              <w:bottom w:val="single" w:color="auto" w:sz="4" w:space="0"/>
              <w:right w:val="single" w:color="000000" w:sz="2" w:space="0"/>
            </w:tcBorders>
            <w:noWrap w:val="0"/>
            <w:vAlign w:val="center"/>
          </w:tcPr>
          <w:p w14:paraId="0CE5892B">
            <w:pPr>
              <w:numPr>
                <w:ilvl w:val="0"/>
                <w:numId w:val="0"/>
              </w:numPr>
              <w:bidi w:val="0"/>
              <w:spacing w:line="500" w:lineRule="exact"/>
              <w:jc w:val="lef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zh-CN" w:eastAsia="zh-CN"/>
              </w:rPr>
              <w:t>供应商提供</w:t>
            </w:r>
            <w:r>
              <w:rPr>
                <w:rFonts w:hint="eastAsia" w:ascii="仿宋_GB2312" w:eastAsia="仿宋_GB2312" w:cs="Times New Roman"/>
                <w:b w:val="0"/>
                <w:bCs w:val="0"/>
                <w:color w:val="auto"/>
                <w:sz w:val="24"/>
                <w:highlight w:val="none"/>
                <w:rtl w:val="0"/>
                <w:lang w:val="en-US" w:eastAsia="zh-CN"/>
              </w:rPr>
              <w:t>本项目</w:t>
            </w:r>
            <w:r>
              <w:rPr>
                <w:rFonts w:hint="eastAsia" w:ascii="仿宋_GB2312" w:eastAsia="仿宋_GB2312" w:cs="Times New Roman"/>
                <w:b w:val="0"/>
                <w:bCs w:val="0"/>
                <w:color w:val="auto"/>
                <w:sz w:val="24"/>
                <w:highlight w:val="none"/>
                <w:rtl w:val="0"/>
                <w:lang w:val="zh-CN" w:eastAsia="zh-CN"/>
              </w:rPr>
              <w:t>质量</w:t>
            </w:r>
            <w:r>
              <w:rPr>
                <w:rFonts w:hint="eastAsia" w:ascii="仿宋_GB2312" w:eastAsia="仿宋_GB2312" w:cs="Times New Roman"/>
                <w:b w:val="0"/>
                <w:bCs w:val="0"/>
                <w:color w:val="auto"/>
                <w:sz w:val="24"/>
                <w:highlight w:val="none"/>
                <w:rtl w:val="0"/>
                <w:lang w:val="en-US" w:eastAsia="zh-CN"/>
              </w:rPr>
              <w:t>控制</w:t>
            </w:r>
            <w:r>
              <w:rPr>
                <w:rFonts w:hint="eastAsia" w:ascii="仿宋_GB2312" w:eastAsia="仿宋_GB2312" w:cs="Times New Roman"/>
                <w:b w:val="0"/>
                <w:bCs w:val="0"/>
                <w:color w:val="auto"/>
                <w:sz w:val="24"/>
                <w:highlight w:val="none"/>
                <w:rtl w:val="0"/>
                <w:lang w:val="zh-CN" w:eastAsia="zh-CN"/>
              </w:rPr>
              <w:t>措施方案，含</w:t>
            </w:r>
            <w:r>
              <w:rPr>
                <w:rFonts w:hint="eastAsia" w:ascii="仿宋_GB2312" w:eastAsia="仿宋_GB2312" w:cs="Times New Roman"/>
                <w:b w:val="0"/>
                <w:bCs w:val="0"/>
                <w:color w:val="auto"/>
                <w:sz w:val="24"/>
                <w:highlight w:val="none"/>
                <w:rtl w:val="0"/>
                <w:lang w:val="en-US" w:eastAsia="zh-CN"/>
              </w:rPr>
              <w:t>建档工作台账</w:t>
            </w:r>
            <w:r>
              <w:rPr>
                <w:rFonts w:hint="eastAsia" w:ascii="仿宋_GB2312" w:eastAsia="仿宋_GB2312" w:cs="Times New Roman"/>
                <w:b w:val="0"/>
                <w:bCs w:val="0"/>
                <w:color w:val="auto"/>
                <w:sz w:val="24"/>
                <w:highlight w:val="none"/>
                <w:rtl w:val="0"/>
                <w:lang w:val="zh-CN" w:eastAsia="zh-CN"/>
              </w:rPr>
              <w:t>管理</w:t>
            </w:r>
            <w:r>
              <w:rPr>
                <w:rFonts w:hint="eastAsia" w:ascii="仿宋_GB2312" w:eastAsia="仿宋_GB2312" w:cs="Times New Roman"/>
                <w:b w:val="0"/>
                <w:bCs w:val="0"/>
                <w:color w:val="auto"/>
                <w:sz w:val="24"/>
                <w:highlight w:val="none"/>
                <w:rtl w:val="0"/>
                <w:lang w:val="en-US" w:eastAsia="zh-CN"/>
              </w:rPr>
              <w:t>、服务满意度、社会融合活动保障措施</w:t>
            </w:r>
            <w:r>
              <w:rPr>
                <w:rFonts w:hint="eastAsia" w:ascii="仿宋_GB2312" w:eastAsia="仿宋_GB2312" w:cs="Times New Roman"/>
                <w:b w:val="0"/>
                <w:bCs w:val="0"/>
                <w:color w:val="auto"/>
                <w:sz w:val="24"/>
                <w:highlight w:val="none"/>
                <w:rtl w:val="0"/>
                <w:lang w:val="zh-CN" w:eastAsia="zh-CN"/>
              </w:rPr>
              <w:t>，人员</w:t>
            </w:r>
            <w:r>
              <w:rPr>
                <w:rFonts w:hint="eastAsia" w:ascii="仿宋_GB2312" w:eastAsia="仿宋_GB2312" w:cs="Times New Roman"/>
                <w:b w:val="0"/>
                <w:bCs w:val="0"/>
                <w:color w:val="auto"/>
                <w:sz w:val="24"/>
                <w:highlight w:val="none"/>
                <w:rtl w:val="0"/>
                <w:lang w:val="en-US" w:eastAsia="zh-CN"/>
              </w:rPr>
              <w:t>康复服务业务指导及要求</w:t>
            </w:r>
            <w:r>
              <w:rPr>
                <w:rFonts w:hint="eastAsia" w:ascii="仿宋_GB2312" w:eastAsia="仿宋_GB2312" w:cs="Times New Roman"/>
                <w:b w:val="0"/>
                <w:bCs w:val="0"/>
                <w:color w:val="auto"/>
                <w:sz w:val="24"/>
                <w:highlight w:val="none"/>
                <w:rtl w:val="0"/>
                <w:lang w:val="zh-CN" w:eastAsia="zh-CN"/>
              </w:rPr>
              <w:t>、</w:t>
            </w:r>
            <w:r>
              <w:rPr>
                <w:rFonts w:hint="eastAsia" w:ascii="仿宋" w:hAnsi="仿宋" w:eastAsia="仿宋" w:cs="仿宋"/>
                <w:b w:val="0"/>
                <w:bCs w:val="0"/>
                <w:color w:val="auto"/>
                <w:sz w:val="24"/>
                <w:szCs w:val="24"/>
                <w:highlight w:val="none"/>
                <w:lang w:eastAsia="zh-CN"/>
              </w:rPr>
              <w:t>质量控制、</w:t>
            </w:r>
            <w:r>
              <w:rPr>
                <w:rFonts w:hint="eastAsia" w:ascii="仿宋_GB2312" w:eastAsia="仿宋_GB2312" w:cs="Times New Roman"/>
                <w:b w:val="0"/>
                <w:bCs w:val="0"/>
                <w:color w:val="auto"/>
                <w:sz w:val="24"/>
                <w:highlight w:val="none"/>
                <w:rtl w:val="0"/>
                <w:lang w:val="zh-CN" w:eastAsia="zh-CN"/>
              </w:rPr>
              <w:t>考核激励措施等。</w:t>
            </w:r>
            <w:r>
              <w:rPr>
                <w:rFonts w:hint="eastAsia" w:ascii="仿宋_GB2312" w:eastAsia="仿宋_GB2312" w:cs="Times New Roman"/>
                <w:b w:val="0"/>
                <w:bCs w:val="0"/>
                <w:color w:val="auto"/>
                <w:sz w:val="24"/>
                <w:highlight w:val="none"/>
                <w:rtl w:val="0"/>
                <w:lang w:val="en-US" w:eastAsia="zh-CN"/>
              </w:rPr>
              <w:t>评标委员会结合供应商方案的完整性、科学性、合理性进行评审。</w:t>
            </w:r>
          </w:p>
          <w:p w14:paraId="2A9B24DC">
            <w:pPr>
              <w:numPr>
                <w:ilvl w:val="0"/>
                <w:numId w:val="0"/>
              </w:numPr>
              <w:bidi w:val="0"/>
              <w:spacing w:line="500" w:lineRule="exact"/>
              <w:ind w:left="0" w:leftChars="0" w:firstLine="0" w:firstLineChars="0"/>
              <w:jc w:val="lef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zh-CN" w:eastAsia="zh-CN"/>
              </w:rPr>
              <w:t>其中：</w:t>
            </w:r>
            <w:r>
              <w:rPr>
                <w:rFonts w:hint="eastAsia" w:ascii="仿宋_GB2312" w:eastAsia="仿宋_GB2312" w:cs="Times New Roman"/>
                <w:b w:val="0"/>
                <w:bCs w:val="0"/>
                <w:color w:val="auto"/>
                <w:sz w:val="24"/>
                <w:highlight w:val="none"/>
                <w:rtl w:val="0"/>
                <w:lang w:val="en-US" w:eastAsia="zh-CN"/>
              </w:rPr>
              <w:t>保障</w:t>
            </w:r>
            <w:r>
              <w:rPr>
                <w:rFonts w:hint="eastAsia" w:ascii="仿宋_GB2312" w:eastAsia="仿宋_GB2312" w:cs="Times New Roman"/>
                <w:b w:val="0"/>
                <w:bCs w:val="0"/>
                <w:color w:val="auto"/>
                <w:sz w:val="24"/>
                <w:highlight w:val="none"/>
                <w:rtl w:val="0"/>
                <w:lang w:val="zh-CN" w:eastAsia="zh-CN"/>
              </w:rPr>
              <w:t>管理体系</w:t>
            </w:r>
            <w:r>
              <w:rPr>
                <w:rFonts w:hint="eastAsia" w:ascii="仿宋_GB2312" w:eastAsia="仿宋_GB2312" w:cs="Times New Roman"/>
                <w:b w:val="0"/>
                <w:bCs w:val="0"/>
                <w:color w:val="auto"/>
                <w:sz w:val="24"/>
                <w:highlight w:val="none"/>
                <w:rtl w:val="0"/>
                <w:lang w:val="en-US" w:eastAsia="zh-CN"/>
              </w:rPr>
              <w:t>健全，保障措施具体全面详细</w:t>
            </w:r>
            <w:r>
              <w:rPr>
                <w:rFonts w:hint="eastAsia" w:ascii="仿宋_GB2312" w:eastAsia="仿宋_GB2312" w:cs="Times New Roman"/>
                <w:b w:val="0"/>
                <w:bCs w:val="0"/>
                <w:color w:val="auto"/>
                <w:sz w:val="24"/>
                <w:highlight w:val="none"/>
                <w:rtl w:val="0"/>
                <w:lang w:val="zh-CN" w:eastAsia="zh-CN"/>
              </w:rPr>
              <w:t>，人员岗位职责</w:t>
            </w:r>
            <w:r>
              <w:rPr>
                <w:rFonts w:hint="eastAsia" w:ascii="仿宋_GB2312" w:eastAsia="仿宋_GB2312" w:cs="Times New Roman"/>
                <w:b w:val="0"/>
                <w:bCs w:val="0"/>
                <w:color w:val="auto"/>
                <w:sz w:val="24"/>
                <w:highlight w:val="none"/>
                <w:rtl w:val="0"/>
                <w:lang w:val="en-US" w:eastAsia="zh-CN"/>
              </w:rPr>
              <w:t>清晰明确、服务要求要点突出</w:t>
            </w:r>
            <w:r>
              <w:rPr>
                <w:rFonts w:hint="eastAsia" w:ascii="仿宋_GB2312" w:eastAsia="仿宋_GB2312" w:cs="Times New Roman"/>
                <w:b w:val="0"/>
                <w:bCs w:val="0"/>
                <w:color w:val="auto"/>
                <w:sz w:val="24"/>
                <w:highlight w:val="none"/>
                <w:rtl w:val="0"/>
                <w:lang w:val="zh-CN" w:eastAsia="zh-CN"/>
              </w:rPr>
              <w:t>，</w:t>
            </w:r>
            <w:r>
              <w:rPr>
                <w:rFonts w:hint="eastAsia" w:ascii="仿宋_GB2312" w:eastAsia="仿宋_GB2312" w:cs="Times New Roman"/>
                <w:b w:val="0"/>
                <w:bCs w:val="0"/>
                <w:color w:val="auto"/>
                <w:sz w:val="24"/>
                <w:highlight w:val="none"/>
                <w:rtl w:val="0"/>
                <w:lang w:val="en-US" w:eastAsia="zh-CN"/>
              </w:rPr>
              <w:t>管理标准及业务指导依据符合规定、技术指导专业对口，</w:t>
            </w:r>
            <w:r>
              <w:rPr>
                <w:rFonts w:hint="eastAsia" w:ascii="仿宋_GB2312" w:eastAsia="仿宋_GB2312" w:cs="Times New Roman"/>
                <w:b w:val="0"/>
                <w:bCs w:val="0"/>
                <w:color w:val="auto"/>
                <w:sz w:val="24"/>
                <w:highlight w:val="none"/>
                <w:rtl w:val="0"/>
                <w:lang w:val="zh-CN" w:eastAsia="zh-CN"/>
              </w:rPr>
              <w:t>考核激励措施</w:t>
            </w:r>
            <w:r>
              <w:rPr>
                <w:rFonts w:hint="eastAsia" w:ascii="仿宋_GB2312" w:eastAsia="仿宋_GB2312" w:cs="Times New Roman"/>
                <w:b w:val="0"/>
                <w:bCs w:val="0"/>
                <w:color w:val="auto"/>
                <w:sz w:val="24"/>
                <w:highlight w:val="none"/>
                <w:rtl w:val="0"/>
                <w:lang w:val="en-US" w:eastAsia="zh-CN"/>
              </w:rPr>
              <w:t>合理可行性强、可预见服务效能明显及满意度较高</w:t>
            </w:r>
            <w:r>
              <w:rPr>
                <w:rFonts w:hint="eastAsia" w:ascii="仿宋_GB2312" w:eastAsia="仿宋_GB2312" w:cs="Times New Roman"/>
                <w:b w:val="0"/>
                <w:bCs w:val="0"/>
                <w:color w:val="auto"/>
                <w:sz w:val="24"/>
                <w:highlight w:val="none"/>
                <w:rtl w:val="0"/>
                <w:lang w:val="zh-CN" w:eastAsia="zh-CN"/>
              </w:rPr>
              <w:t>，</w:t>
            </w:r>
            <w:r>
              <w:rPr>
                <w:rFonts w:hint="eastAsia" w:ascii="仿宋_GB2312" w:eastAsia="仿宋_GB2312" w:cs="Times New Roman"/>
                <w:b w:val="0"/>
                <w:bCs w:val="0"/>
                <w:color w:val="auto"/>
                <w:sz w:val="24"/>
                <w:highlight w:val="none"/>
                <w:rtl w:val="0"/>
                <w:lang w:val="en-US" w:eastAsia="zh-CN"/>
              </w:rPr>
              <w:t>并提供真实案例阐述和服务经验，结合本项目提出重点难点分析，给出可行具体的解决方案及措施，优于采购需求的，得10分；保障</w:t>
            </w:r>
            <w:r>
              <w:rPr>
                <w:rFonts w:hint="eastAsia" w:ascii="仿宋_GB2312" w:eastAsia="仿宋_GB2312" w:cs="Times New Roman"/>
                <w:b w:val="0"/>
                <w:bCs w:val="0"/>
                <w:color w:val="auto"/>
                <w:sz w:val="24"/>
                <w:highlight w:val="none"/>
                <w:rtl w:val="0"/>
                <w:lang w:val="zh-CN" w:eastAsia="zh-CN"/>
              </w:rPr>
              <w:t>管理</w:t>
            </w:r>
            <w:r>
              <w:rPr>
                <w:rFonts w:hint="eastAsia" w:ascii="仿宋_GB2312" w:eastAsia="仿宋_GB2312" w:cs="Times New Roman"/>
                <w:b w:val="0"/>
                <w:bCs w:val="0"/>
                <w:color w:val="auto"/>
                <w:sz w:val="24"/>
                <w:highlight w:val="none"/>
                <w:rtl w:val="0"/>
                <w:lang w:val="en-US" w:eastAsia="zh-CN"/>
              </w:rPr>
              <w:t>有</w:t>
            </w:r>
            <w:r>
              <w:rPr>
                <w:rFonts w:hint="eastAsia" w:ascii="仿宋_GB2312" w:eastAsia="仿宋_GB2312" w:cs="Times New Roman"/>
                <w:b w:val="0"/>
                <w:bCs w:val="0"/>
                <w:color w:val="auto"/>
                <w:sz w:val="24"/>
                <w:highlight w:val="none"/>
                <w:rtl w:val="0"/>
                <w:lang w:val="zh-CN" w:eastAsia="zh-CN"/>
              </w:rPr>
              <w:t>体系</w:t>
            </w:r>
            <w:r>
              <w:rPr>
                <w:rFonts w:hint="eastAsia" w:ascii="仿宋_GB2312" w:eastAsia="仿宋_GB2312" w:cs="Times New Roman"/>
                <w:b w:val="0"/>
                <w:bCs w:val="0"/>
                <w:color w:val="auto"/>
                <w:sz w:val="24"/>
                <w:highlight w:val="none"/>
                <w:rtl w:val="0"/>
                <w:lang w:val="en-US" w:eastAsia="zh-CN"/>
              </w:rPr>
              <w:t>，有具体措施</w:t>
            </w:r>
            <w:r>
              <w:rPr>
                <w:rFonts w:hint="eastAsia" w:ascii="仿宋_GB2312" w:eastAsia="仿宋_GB2312" w:cs="Times New Roman"/>
                <w:b w:val="0"/>
                <w:bCs w:val="0"/>
                <w:color w:val="auto"/>
                <w:sz w:val="24"/>
                <w:highlight w:val="none"/>
                <w:rtl w:val="0"/>
                <w:lang w:val="zh-CN" w:eastAsia="zh-CN"/>
              </w:rPr>
              <w:t>，人员</w:t>
            </w:r>
            <w:r>
              <w:rPr>
                <w:rFonts w:hint="eastAsia" w:ascii="仿宋_GB2312" w:eastAsia="仿宋_GB2312" w:cs="Times New Roman"/>
                <w:b w:val="0"/>
                <w:bCs w:val="0"/>
                <w:color w:val="auto"/>
                <w:sz w:val="24"/>
                <w:highlight w:val="none"/>
                <w:rtl w:val="0"/>
                <w:lang w:val="en-US" w:eastAsia="zh-CN"/>
              </w:rPr>
              <w:t>安排有</w:t>
            </w:r>
            <w:r>
              <w:rPr>
                <w:rFonts w:hint="eastAsia" w:ascii="仿宋_GB2312" w:eastAsia="仿宋_GB2312" w:cs="Times New Roman"/>
                <w:b w:val="0"/>
                <w:bCs w:val="0"/>
                <w:color w:val="auto"/>
                <w:sz w:val="24"/>
                <w:highlight w:val="none"/>
                <w:rtl w:val="0"/>
                <w:lang w:val="zh-CN" w:eastAsia="zh-CN"/>
              </w:rPr>
              <w:t>岗位职责</w:t>
            </w:r>
            <w:r>
              <w:rPr>
                <w:rFonts w:hint="eastAsia" w:ascii="仿宋_GB2312" w:eastAsia="仿宋_GB2312" w:cs="Times New Roman"/>
                <w:b w:val="0"/>
                <w:bCs w:val="0"/>
                <w:color w:val="auto"/>
                <w:sz w:val="24"/>
                <w:highlight w:val="none"/>
                <w:rtl w:val="0"/>
                <w:lang w:val="en-US" w:eastAsia="zh-CN"/>
              </w:rPr>
              <w:t>、有服务要求</w:t>
            </w:r>
            <w:r>
              <w:rPr>
                <w:rFonts w:hint="eastAsia" w:ascii="仿宋_GB2312" w:eastAsia="仿宋_GB2312" w:cs="Times New Roman"/>
                <w:b w:val="0"/>
                <w:bCs w:val="0"/>
                <w:color w:val="auto"/>
                <w:sz w:val="24"/>
                <w:highlight w:val="none"/>
                <w:rtl w:val="0"/>
                <w:lang w:val="zh-CN" w:eastAsia="zh-CN"/>
              </w:rPr>
              <w:t>，</w:t>
            </w:r>
            <w:r>
              <w:rPr>
                <w:rFonts w:hint="eastAsia" w:ascii="仿宋_GB2312" w:eastAsia="仿宋_GB2312" w:cs="Times New Roman"/>
                <w:b w:val="0"/>
                <w:bCs w:val="0"/>
                <w:color w:val="auto"/>
                <w:sz w:val="24"/>
                <w:highlight w:val="none"/>
                <w:rtl w:val="0"/>
                <w:lang w:val="en-US" w:eastAsia="zh-CN"/>
              </w:rPr>
              <w:t>业务指导专业对口，有</w:t>
            </w:r>
            <w:r>
              <w:rPr>
                <w:rFonts w:hint="eastAsia" w:ascii="仿宋_GB2312" w:eastAsia="仿宋_GB2312" w:cs="Times New Roman"/>
                <w:b w:val="0"/>
                <w:bCs w:val="0"/>
                <w:color w:val="auto"/>
                <w:sz w:val="24"/>
                <w:highlight w:val="none"/>
                <w:rtl w:val="0"/>
                <w:lang w:val="zh-CN" w:eastAsia="zh-CN"/>
              </w:rPr>
              <w:t>考核措施，</w:t>
            </w:r>
            <w:r>
              <w:rPr>
                <w:rFonts w:hint="eastAsia" w:ascii="仿宋_GB2312" w:eastAsia="仿宋_GB2312" w:cs="Times New Roman"/>
                <w:b w:val="0"/>
                <w:bCs w:val="0"/>
                <w:color w:val="auto"/>
                <w:sz w:val="24"/>
                <w:highlight w:val="none"/>
                <w:rtl w:val="0"/>
                <w:lang w:val="en-US" w:eastAsia="zh-CN"/>
              </w:rPr>
              <w:t>可以实现采购需求的，得7分；保障</w:t>
            </w:r>
            <w:r>
              <w:rPr>
                <w:rFonts w:hint="eastAsia" w:ascii="仿宋_GB2312" w:eastAsia="仿宋_GB2312" w:cs="Times New Roman"/>
                <w:b w:val="0"/>
                <w:bCs w:val="0"/>
                <w:color w:val="auto"/>
                <w:sz w:val="24"/>
                <w:highlight w:val="none"/>
                <w:rtl w:val="0"/>
                <w:lang w:val="zh-CN" w:eastAsia="zh-CN"/>
              </w:rPr>
              <w:t>管理体系</w:t>
            </w:r>
            <w:r>
              <w:rPr>
                <w:rFonts w:hint="eastAsia" w:ascii="仿宋_GB2312" w:eastAsia="仿宋_GB2312" w:cs="Times New Roman"/>
                <w:b w:val="0"/>
                <w:bCs w:val="0"/>
                <w:color w:val="auto"/>
                <w:sz w:val="24"/>
                <w:highlight w:val="none"/>
                <w:rtl w:val="0"/>
                <w:lang w:val="en-US" w:eastAsia="zh-CN"/>
              </w:rPr>
              <w:t>不健全，保障措施不具体</w:t>
            </w:r>
            <w:r>
              <w:rPr>
                <w:rFonts w:hint="eastAsia" w:ascii="仿宋_GB2312" w:eastAsia="仿宋_GB2312" w:cs="Times New Roman"/>
                <w:b w:val="0"/>
                <w:bCs w:val="0"/>
                <w:color w:val="auto"/>
                <w:sz w:val="24"/>
                <w:highlight w:val="none"/>
                <w:rtl w:val="0"/>
                <w:lang w:val="zh-CN" w:eastAsia="zh-CN"/>
              </w:rPr>
              <w:t>，人员岗位职责、考核激励措施</w:t>
            </w:r>
            <w:r>
              <w:rPr>
                <w:rFonts w:hint="eastAsia" w:ascii="仿宋_GB2312" w:eastAsia="仿宋_GB2312" w:cs="Times New Roman"/>
                <w:b w:val="0"/>
                <w:bCs w:val="0"/>
                <w:color w:val="auto"/>
                <w:sz w:val="24"/>
                <w:highlight w:val="none"/>
                <w:rtl w:val="0"/>
                <w:lang w:val="en-US" w:eastAsia="zh-CN"/>
              </w:rPr>
              <w:t>不明确、有欠缺</w:t>
            </w:r>
            <w:r>
              <w:rPr>
                <w:rFonts w:hint="eastAsia" w:ascii="仿宋_GB2312" w:eastAsia="仿宋_GB2312" w:cs="Times New Roman"/>
                <w:b w:val="0"/>
                <w:bCs w:val="0"/>
                <w:color w:val="auto"/>
                <w:sz w:val="24"/>
                <w:highlight w:val="none"/>
                <w:rtl w:val="0"/>
                <w:lang w:val="zh-CN" w:eastAsia="zh-CN"/>
              </w:rPr>
              <w:t>，</w:t>
            </w:r>
            <w:r>
              <w:rPr>
                <w:rFonts w:hint="eastAsia" w:ascii="仿宋_GB2312" w:eastAsia="仿宋_GB2312" w:cs="Times New Roman"/>
                <w:b w:val="0"/>
                <w:bCs w:val="0"/>
                <w:color w:val="auto"/>
                <w:sz w:val="24"/>
                <w:highlight w:val="none"/>
                <w:rtl w:val="0"/>
                <w:lang w:val="en-US" w:eastAsia="zh-CN"/>
              </w:rPr>
              <w:t>无法实现采购需求，但通过后期优化可以实现采购需求的，得4分；没有内容不得分。</w:t>
            </w:r>
          </w:p>
        </w:tc>
      </w:tr>
      <w:tr w14:paraId="13DACF8D">
        <w:tblPrEx>
          <w:tblCellMar>
            <w:top w:w="0" w:type="dxa"/>
            <w:left w:w="108" w:type="dxa"/>
            <w:bottom w:w="0" w:type="dxa"/>
            <w:right w:w="108" w:type="dxa"/>
          </w:tblCellMar>
        </w:tblPrEx>
        <w:trPr>
          <w:trHeight w:val="1129" w:hRule="atLeast"/>
          <w:jc w:val="center"/>
        </w:trPr>
        <w:tc>
          <w:tcPr>
            <w:tcW w:w="845" w:type="dxa"/>
            <w:tcBorders>
              <w:top w:val="single" w:color="000000" w:sz="2" w:space="0"/>
              <w:left w:val="single" w:color="000000" w:sz="2" w:space="0"/>
              <w:bottom w:val="single" w:color="auto" w:sz="4" w:space="0"/>
              <w:right w:val="single" w:color="000000" w:sz="2" w:space="0"/>
            </w:tcBorders>
            <w:noWrap w:val="0"/>
            <w:vAlign w:val="center"/>
          </w:tcPr>
          <w:p w14:paraId="0B2CF721">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zh-CN" w:eastAsia="zh-CN"/>
              </w:rPr>
            </w:pPr>
            <w:r>
              <w:rPr>
                <w:rFonts w:hint="eastAsia" w:ascii="仿宋" w:hAnsi="仿宋" w:eastAsia="仿宋" w:cs="仿宋"/>
                <w:b w:val="0"/>
                <w:bCs w:val="0"/>
                <w:color w:val="auto"/>
                <w:kern w:val="0"/>
                <w:sz w:val="24"/>
                <w:szCs w:val="24"/>
                <w:highlight w:val="none"/>
                <w:lang w:val="zh-CN" w:eastAsia="zh-CN"/>
              </w:rPr>
              <w:t>训练场地</w:t>
            </w:r>
          </w:p>
        </w:tc>
        <w:tc>
          <w:tcPr>
            <w:tcW w:w="708" w:type="dxa"/>
            <w:tcBorders>
              <w:top w:val="single" w:color="000000" w:sz="2" w:space="0"/>
              <w:left w:val="single" w:color="000000" w:sz="2" w:space="0"/>
              <w:bottom w:val="single" w:color="auto" w:sz="4" w:space="0"/>
              <w:right w:val="single" w:color="000000" w:sz="2" w:space="0"/>
            </w:tcBorders>
            <w:noWrap w:val="0"/>
            <w:vAlign w:val="center"/>
          </w:tcPr>
          <w:p w14:paraId="0F2CEEC8">
            <w:pPr>
              <w:autoSpaceDE w:val="0"/>
              <w:autoSpaceDN w:val="0"/>
              <w:adjustRightInd w:val="0"/>
              <w:spacing w:line="380" w:lineRule="exact"/>
              <w:jc w:val="center"/>
              <w:rPr>
                <w:rFonts w:hint="default" w:ascii="仿宋" w:hAnsi="仿宋" w:eastAsia="仿宋" w:cs="仿宋"/>
                <w:b w:val="0"/>
                <w:bCs w:val="0"/>
                <w:color w:val="auto"/>
                <w:kern w:val="0"/>
                <w:sz w:val="24"/>
                <w:szCs w:val="24"/>
                <w:highlight w:val="none"/>
                <w:rtl w:val="0"/>
                <w:lang w:val="en-US" w:eastAsia="zh-CN"/>
              </w:rPr>
            </w:pPr>
            <w:r>
              <w:rPr>
                <w:rFonts w:hint="eastAsia" w:ascii="仿宋" w:hAnsi="仿宋" w:eastAsia="仿宋" w:cs="仿宋"/>
                <w:b w:val="0"/>
                <w:bCs w:val="0"/>
                <w:color w:val="auto"/>
                <w:kern w:val="0"/>
                <w:sz w:val="24"/>
                <w:szCs w:val="24"/>
                <w:highlight w:val="none"/>
                <w:rtl w:val="0"/>
                <w:lang w:val="en-US" w:eastAsia="zh-CN"/>
              </w:rPr>
              <w:t>7分</w:t>
            </w:r>
          </w:p>
        </w:tc>
        <w:tc>
          <w:tcPr>
            <w:tcW w:w="7208" w:type="dxa"/>
            <w:tcBorders>
              <w:top w:val="single" w:color="000000" w:sz="2" w:space="0"/>
              <w:left w:val="single" w:color="000000" w:sz="2" w:space="0"/>
              <w:bottom w:val="single" w:color="auto" w:sz="4" w:space="0"/>
              <w:right w:val="single" w:color="000000" w:sz="2" w:space="0"/>
            </w:tcBorders>
            <w:noWrap w:val="0"/>
            <w:vAlign w:val="center"/>
          </w:tcPr>
          <w:p w14:paraId="2D0FF7F6">
            <w:pPr>
              <w:numPr>
                <w:ilvl w:val="0"/>
                <w:numId w:val="0"/>
              </w:numPr>
              <w:bidi w:val="0"/>
              <w:spacing w:line="500" w:lineRule="exact"/>
              <w:ind w:left="0" w:leftChars="0" w:firstLine="0" w:firstLineChars="0"/>
              <w:jc w:val="left"/>
              <w:rPr>
                <w:rFonts w:hint="default"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zh-CN" w:eastAsia="zh-CN"/>
              </w:rPr>
              <w:t>1.应设置咨询接待(评估)室、集体（组别）训练教室、运动（感统）训练室、生活自理训练区、个训教室、</w:t>
            </w:r>
            <w:r>
              <w:rPr>
                <w:rFonts w:hint="eastAsia" w:ascii="仿宋_GB2312" w:eastAsia="仿宋_GB2312" w:cs="Times New Roman"/>
                <w:b w:val="0"/>
                <w:bCs w:val="0"/>
                <w:color w:val="auto"/>
                <w:sz w:val="24"/>
                <w:highlight w:val="none"/>
                <w:rtl w:val="0"/>
                <w:lang w:val="en-US" w:eastAsia="zh-CN"/>
              </w:rPr>
              <w:t>档案室，</w:t>
            </w:r>
            <w:r>
              <w:rPr>
                <w:rFonts w:hint="eastAsia" w:ascii="仿宋_GB2312" w:eastAsia="仿宋_GB2312" w:cs="Times New Roman"/>
                <w:b w:val="0"/>
                <w:bCs w:val="0"/>
                <w:color w:val="auto"/>
                <w:sz w:val="24"/>
                <w:highlight w:val="none"/>
                <w:rtl w:val="0"/>
                <w:lang w:val="zh-CN" w:eastAsia="zh-CN"/>
              </w:rPr>
              <w:t>有可利用的室外活动场地，无障碍</w:t>
            </w:r>
            <w:r>
              <w:rPr>
                <w:rFonts w:hint="eastAsia" w:ascii="仿宋_GB2312" w:eastAsia="仿宋_GB2312" w:cs="Times New Roman"/>
                <w:b w:val="0"/>
                <w:bCs w:val="0"/>
                <w:color w:val="auto"/>
                <w:sz w:val="24"/>
                <w:highlight w:val="none"/>
                <w:rtl w:val="0"/>
                <w:lang w:val="en-US" w:eastAsia="zh-CN"/>
              </w:rPr>
              <w:t>建设和</w:t>
            </w:r>
            <w:r>
              <w:rPr>
                <w:rFonts w:hint="eastAsia" w:ascii="仿宋_GB2312" w:eastAsia="仿宋_GB2312" w:cs="Times New Roman"/>
                <w:b w:val="0"/>
                <w:bCs w:val="0"/>
                <w:color w:val="auto"/>
                <w:sz w:val="24"/>
                <w:highlight w:val="none"/>
                <w:rtl w:val="0"/>
                <w:lang w:val="zh-CN" w:eastAsia="zh-CN"/>
              </w:rPr>
              <w:t>设施完备。业务用房面积不少于建筑总面积的60%。</w:t>
            </w:r>
            <w:r>
              <w:rPr>
                <w:rFonts w:hint="eastAsia" w:ascii="仿宋_GB2312" w:eastAsia="仿宋_GB2312" w:cs="Times New Roman"/>
                <w:b w:val="0"/>
                <w:bCs w:val="0"/>
                <w:color w:val="auto"/>
                <w:sz w:val="24"/>
                <w:highlight w:val="none"/>
                <w:rtl w:val="0"/>
                <w:lang w:val="en-US" w:eastAsia="zh-CN"/>
              </w:rPr>
              <w:t>提供承诺函，未提供不得分。</w:t>
            </w:r>
          </w:p>
          <w:p w14:paraId="6566EB43">
            <w:pPr>
              <w:numPr>
                <w:ilvl w:val="0"/>
                <w:numId w:val="0"/>
              </w:numPr>
              <w:bidi w:val="0"/>
              <w:spacing w:line="500" w:lineRule="exact"/>
              <w:ind w:left="0" w:leftChars="0" w:firstLine="0" w:firstLineChars="0"/>
              <w:jc w:val="left"/>
              <w:rPr>
                <w:rFonts w:hint="eastAsia" w:ascii="仿宋_GB2312" w:eastAsia="仿宋_GB2312" w:cs="Times New Roman"/>
                <w:b w:val="0"/>
                <w:bCs w:val="0"/>
                <w:color w:val="auto"/>
                <w:sz w:val="24"/>
                <w:highlight w:val="none"/>
                <w:rtl w:val="0"/>
                <w:lang w:val="zh-CN" w:eastAsia="zh-CN"/>
              </w:rPr>
            </w:pPr>
            <w:r>
              <w:rPr>
                <w:rFonts w:hint="eastAsia" w:ascii="仿宋_GB2312" w:eastAsia="仿宋_GB2312" w:cs="Times New Roman"/>
                <w:b w:val="0"/>
                <w:bCs w:val="0"/>
                <w:color w:val="auto"/>
                <w:sz w:val="24"/>
                <w:highlight w:val="none"/>
                <w:rtl w:val="0"/>
                <w:lang w:val="en-US" w:eastAsia="zh-CN"/>
              </w:rPr>
              <w:t>2</w:t>
            </w:r>
            <w:r>
              <w:rPr>
                <w:rFonts w:hint="eastAsia" w:ascii="仿宋_GB2312" w:eastAsia="仿宋_GB2312" w:cs="Times New Roman"/>
                <w:b w:val="0"/>
                <w:bCs w:val="0"/>
                <w:color w:val="auto"/>
                <w:sz w:val="24"/>
                <w:highlight w:val="none"/>
                <w:rtl w:val="0"/>
                <w:lang w:val="zh-CN" w:eastAsia="zh-CN"/>
              </w:rPr>
              <w:t>.咨询接待(评估)室至少1间，面积不小于15平方米。</w:t>
            </w:r>
          </w:p>
          <w:p w14:paraId="31EF7B04">
            <w:pPr>
              <w:numPr>
                <w:ilvl w:val="0"/>
                <w:numId w:val="0"/>
              </w:numPr>
              <w:bidi w:val="0"/>
              <w:spacing w:line="500" w:lineRule="exact"/>
              <w:ind w:left="0" w:leftChars="0" w:firstLine="0" w:firstLineChars="0"/>
              <w:jc w:val="left"/>
              <w:rPr>
                <w:rFonts w:hint="eastAsia" w:ascii="仿宋_GB2312" w:eastAsia="仿宋_GB2312" w:cs="Times New Roman"/>
                <w:b w:val="0"/>
                <w:bCs w:val="0"/>
                <w:color w:val="auto"/>
                <w:sz w:val="24"/>
                <w:highlight w:val="none"/>
                <w:rtl w:val="0"/>
                <w:lang w:val="zh-CN" w:eastAsia="zh-CN"/>
              </w:rPr>
            </w:pPr>
            <w:r>
              <w:rPr>
                <w:rFonts w:hint="eastAsia" w:ascii="仿宋_GB2312" w:eastAsia="仿宋_GB2312" w:cs="Times New Roman"/>
                <w:b w:val="0"/>
                <w:bCs w:val="0"/>
                <w:color w:val="auto"/>
                <w:sz w:val="24"/>
                <w:highlight w:val="none"/>
                <w:rtl w:val="0"/>
                <w:lang w:val="en-US" w:eastAsia="zh-CN"/>
              </w:rPr>
              <w:t>3</w:t>
            </w:r>
            <w:r>
              <w:rPr>
                <w:rFonts w:hint="eastAsia" w:ascii="仿宋_GB2312" w:eastAsia="仿宋_GB2312" w:cs="Times New Roman"/>
                <w:b w:val="0"/>
                <w:bCs w:val="0"/>
                <w:color w:val="auto"/>
                <w:sz w:val="24"/>
                <w:highlight w:val="none"/>
                <w:rtl w:val="0"/>
                <w:lang w:val="zh-CN" w:eastAsia="zh-CN"/>
              </w:rPr>
              <w:t>.集体（组别）训练教室按1:20的比例标准设置，至少1间，内设游戏活动区，每间不小于30平方米。</w:t>
            </w:r>
          </w:p>
          <w:p w14:paraId="4A39731B">
            <w:pPr>
              <w:numPr>
                <w:ilvl w:val="0"/>
                <w:numId w:val="0"/>
              </w:numPr>
              <w:bidi w:val="0"/>
              <w:spacing w:line="500" w:lineRule="exact"/>
              <w:ind w:left="0" w:leftChars="0" w:firstLine="0" w:firstLineChars="0"/>
              <w:jc w:val="left"/>
              <w:rPr>
                <w:rFonts w:hint="eastAsia" w:ascii="仿宋_GB2312" w:eastAsia="仿宋_GB2312" w:cs="Times New Roman"/>
                <w:b w:val="0"/>
                <w:bCs w:val="0"/>
                <w:color w:val="auto"/>
                <w:sz w:val="24"/>
                <w:highlight w:val="none"/>
                <w:rtl w:val="0"/>
                <w:lang w:val="zh-CN" w:eastAsia="zh-CN"/>
              </w:rPr>
            </w:pPr>
            <w:r>
              <w:rPr>
                <w:rFonts w:hint="eastAsia" w:ascii="仿宋_GB2312" w:eastAsia="仿宋_GB2312" w:cs="Times New Roman"/>
                <w:b w:val="0"/>
                <w:bCs w:val="0"/>
                <w:color w:val="auto"/>
                <w:sz w:val="24"/>
                <w:highlight w:val="none"/>
                <w:rtl w:val="0"/>
                <w:lang w:val="en-US" w:eastAsia="zh-CN"/>
              </w:rPr>
              <w:t>4</w:t>
            </w:r>
            <w:r>
              <w:rPr>
                <w:rFonts w:hint="eastAsia" w:ascii="仿宋_GB2312" w:eastAsia="仿宋_GB2312" w:cs="Times New Roman"/>
                <w:b w:val="0"/>
                <w:bCs w:val="0"/>
                <w:color w:val="auto"/>
                <w:sz w:val="24"/>
                <w:highlight w:val="none"/>
                <w:rtl w:val="0"/>
                <w:lang w:val="zh-CN" w:eastAsia="zh-CN"/>
              </w:rPr>
              <w:t>.生活自理能力训练区，包括洗漱、就餐、更衣、如厕等区域，可结合机构日常生活环境设置。</w:t>
            </w:r>
          </w:p>
          <w:p w14:paraId="5DF67E93">
            <w:pPr>
              <w:numPr>
                <w:ilvl w:val="0"/>
                <w:numId w:val="0"/>
              </w:numPr>
              <w:bidi w:val="0"/>
              <w:spacing w:line="500" w:lineRule="exact"/>
              <w:ind w:left="0" w:leftChars="0" w:firstLine="0" w:firstLineChars="0"/>
              <w:jc w:val="left"/>
              <w:rPr>
                <w:rFonts w:hint="eastAsia" w:ascii="仿宋_GB2312" w:eastAsia="仿宋_GB2312" w:cs="Times New Roman"/>
                <w:b w:val="0"/>
                <w:bCs w:val="0"/>
                <w:color w:val="auto"/>
                <w:sz w:val="24"/>
                <w:highlight w:val="none"/>
                <w:rtl w:val="0"/>
                <w:lang w:val="zh-CN" w:eastAsia="zh-CN"/>
              </w:rPr>
            </w:pPr>
            <w:r>
              <w:rPr>
                <w:rFonts w:hint="eastAsia" w:ascii="仿宋_GB2312" w:eastAsia="仿宋_GB2312" w:cs="Times New Roman"/>
                <w:b w:val="0"/>
                <w:bCs w:val="0"/>
                <w:color w:val="auto"/>
                <w:sz w:val="24"/>
                <w:highlight w:val="none"/>
                <w:rtl w:val="0"/>
                <w:lang w:val="en-US" w:eastAsia="zh-CN"/>
              </w:rPr>
              <w:t>5</w:t>
            </w:r>
            <w:r>
              <w:rPr>
                <w:rFonts w:hint="eastAsia" w:ascii="仿宋_GB2312" w:eastAsia="仿宋_GB2312" w:cs="Times New Roman"/>
                <w:b w:val="0"/>
                <w:bCs w:val="0"/>
                <w:color w:val="auto"/>
                <w:sz w:val="24"/>
                <w:highlight w:val="none"/>
                <w:rtl w:val="0"/>
                <w:lang w:val="zh-CN" w:eastAsia="zh-CN"/>
              </w:rPr>
              <w:t>.个训教室数量与收训儿童人数按1:5的比例标准设置，每间面积应不小于8平方米。（收训儿童人数暂按</w:t>
            </w:r>
            <w:r>
              <w:rPr>
                <w:rFonts w:hint="eastAsia" w:ascii="仿宋_GB2312" w:eastAsia="仿宋_GB2312" w:cs="Times New Roman"/>
                <w:b w:val="0"/>
                <w:bCs w:val="0"/>
                <w:color w:val="auto"/>
                <w:sz w:val="24"/>
                <w:highlight w:val="none"/>
                <w:rtl w:val="0"/>
                <w:lang w:val="en-US" w:eastAsia="zh-CN"/>
              </w:rPr>
              <w:t>50</w:t>
            </w:r>
            <w:r>
              <w:rPr>
                <w:rFonts w:hint="eastAsia" w:ascii="仿宋_GB2312" w:eastAsia="仿宋_GB2312" w:cs="Times New Roman"/>
                <w:b w:val="0"/>
                <w:bCs w:val="0"/>
                <w:color w:val="auto"/>
                <w:sz w:val="24"/>
                <w:highlight w:val="none"/>
                <w:rtl w:val="0"/>
                <w:lang w:val="zh-CN" w:eastAsia="zh-CN"/>
              </w:rPr>
              <w:t>人考虑）</w:t>
            </w:r>
          </w:p>
          <w:p w14:paraId="08097492">
            <w:pPr>
              <w:numPr>
                <w:ilvl w:val="0"/>
                <w:numId w:val="0"/>
              </w:numPr>
              <w:bidi w:val="0"/>
              <w:spacing w:line="500" w:lineRule="exact"/>
              <w:ind w:left="0" w:leftChars="0" w:firstLine="0" w:firstLineChars="0"/>
              <w:jc w:val="left"/>
              <w:rPr>
                <w:rFonts w:hint="eastAsia" w:ascii="仿宋_GB2312" w:eastAsia="仿宋_GB2312" w:cs="Times New Roman"/>
                <w:b w:val="0"/>
                <w:bCs w:val="0"/>
                <w:color w:val="auto"/>
                <w:sz w:val="24"/>
                <w:highlight w:val="none"/>
                <w:rtl w:val="0"/>
                <w:lang w:val="zh-CN" w:eastAsia="zh-CN"/>
              </w:rPr>
            </w:pPr>
            <w:r>
              <w:rPr>
                <w:rFonts w:hint="eastAsia" w:ascii="仿宋_GB2312" w:eastAsia="仿宋_GB2312" w:cs="Times New Roman"/>
                <w:b w:val="0"/>
                <w:bCs w:val="0"/>
                <w:color w:val="auto"/>
                <w:sz w:val="24"/>
                <w:highlight w:val="none"/>
                <w:rtl w:val="0"/>
                <w:lang w:val="en-US" w:eastAsia="zh-CN"/>
              </w:rPr>
              <w:t>6</w:t>
            </w:r>
            <w:r>
              <w:rPr>
                <w:rFonts w:hint="eastAsia" w:ascii="仿宋_GB2312" w:eastAsia="仿宋_GB2312" w:cs="Times New Roman"/>
                <w:b w:val="0"/>
                <w:bCs w:val="0"/>
                <w:color w:val="auto"/>
                <w:sz w:val="24"/>
                <w:highlight w:val="none"/>
                <w:rtl w:val="0"/>
                <w:lang w:val="zh-CN" w:eastAsia="zh-CN"/>
              </w:rPr>
              <w:t>.室外活动场地面积按人均2平方米标准设置，建有与</w:t>
            </w:r>
            <w:r>
              <w:rPr>
                <w:rFonts w:hint="eastAsia" w:ascii="仿宋_GB2312" w:eastAsia="仿宋_GB2312" w:cs="Times New Roman"/>
                <w:b w:val="0"/>
                <w:bCs w:val="0"/>
                <w:color w:val="auto"/>
                <w:sz w:val="24"/>
                <w:highlight w:val="none"/>
                <w:rtl w:val="0"/>
                <w:lang w:val="en-US" w:eastAsia="zh-CN"/>
              </w:rPr>
              <w:t>孤独症</w:t>
            </w:r>
            <w:r>
              <w:rPr>
                <w:rFonts w:hint="eastAsia" w:ascii="仿宋_GB2312" w:eastAsia="仿宋_GB2312" w:cs="Times New Roman"/>
                <w:b w:val="0"/>
                <w:bCs w:val="0"/>
                <w:color w:val="auto"/>
                <w:sz w:val="24"/>
                <w:highlight w:val="none"/>
                <w:rtl w:val="0"/>
                <w:lang w:val="zh-CN" w:eastAsia="zh-CN"/>
              </w:rPr>
              <w:t>儿童相适应的运动器材和游戏娱乐设施，室外场地应独立，设有安全提示标志和安全设施，确保无安全隐患。（收训儿童人数暂按</w:t>
            </w:r>
            <w:r>
              <w:rPr>
                <w:rFonts w:hint="eastAsia" w:ascii="仿宋_GB2312" w:eastAsia="仿宋_GB2312" w:cs="Times New Roman"/>
                <w:b w:val="0"/>
                <w:bCs w:val="0"/>
                <w:color w:val="auto"/>
                <w:sz w:val="24"/>
                <w:highlight w:val="none"/>
                <w:rtl w:val="0"/>
                <w:lang w:val="en-US" w:eastAsia="zh-CN"/>
              </w:rPr>
              <w:t>50</w:t>
            </w:r>
            <w:r>
              <w:rPr>
                <w:rFonts w:hint="eastAsia" w:ascii="仿宋_GB2312" w:eastAsia="仿宋_GB2312" w:cs="Times New Roman"/>
                <w:b w:val="0"/>
                <w:bCs w:val="0"/>
                <w:color w:val="auto"/>
                <w:sz w:val="24"/>
                <w:highlight w:val="none"/>
                <w:rtl w:val="0"/>
                <w:lang w:val="zh-CN" w:eastAsia="zh-CN"/>
              </w:rPr>
              <w:t>人考虑）</w:t>
            </w:r>
          </w:p>
          <w:p w14:paraId="324FBB10">
            <w:pPr>
              <w:numPr>
                <w:ilvl w:val="0"/>
                <w:numId w:val="0"/>
              </w:numPr>
              <w:bidi w:val="0"/>
              <w:spacing w:line="500" w:lineRule="exact"/>
              <w:ind w:left="0" w:leftChars="0" w:firstLine="0" w:firstLineChars="0"/>
              <w:jc w:val="lef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7.运动（感统）训练室至少1间，面积不小于50平方米。</w:t>
            </w:r>
          </w:p>
          <w:p w14:paraId="64E567B9">
            <w:pPr>
              <w:numPr>
                <w:ilvl w:val="0"/>
                <w:numId w:val="0"/>
              </w:numPr>
              <w:bidi w:val="0"/>
              <w:spacing w:line="500" w:lineRule="exact"/>
              <w:ind w:left="0" w:leftChars="0" w:firstLine="0" w:firstLineChars="0"/>
              <w:jc w:val="left"/>
              <w:rPr>
                <w:rFonts w:hint="eastAsia" w:ascii="仿宋_GB2312" w:eastAsia="仿宋_GB2312" w:cs="Times New Roman"/>
                <w:b w:val="0"/>
                <w:bCs w:val="0"/>
                <w:color w:val="auto"/>
                <w:sz w:val="24"/>
                <w:highlight w:val="none"/>
                <w:rtl w:val="0"/>
                <w:lang w:val="zh-CN" w:eastAsia="zh-CN"/>
              </w:rPr>
            </w:pPr>
            <w:r>
              <w:rPr>
                <w:rFonts w:hint="eastAsia" w:ascii="仿宋_GB2312" w:eastAsia="仿宋_GB2312" w:cs="Times New Roman"/>
                <w:b w:val="0"/>
                <w:bCs w:val="0"/>
                <w:color w:val="auto"/>
                <w:sz w:val="24"/>
                <w:highlight w:val="none"/>
                <w:rtl w:val="0"/>
                <w:lang w:val="zh-CN" w:eastAsia="zh-CN"/>
              </w:rPr>
              <w:t>注：上述条件每满足一条得</w:t>
            </w:r>
            <w:r>
              <w:rPr>
                <w:rFonts w:hint="eastAsia" w:ascii="仿宋_GB2312" w:eastAsia="仿宋_GB2312" w:cs="Times New Roman"/>
                <w:b w:val="0"/>
                <w:bCs w:val="0"/>
                <w:color w:val="auto"/>
                <w:sz w:val="24"/>
                <w:highlight w:val="none"/>
                <w:rtl w:val="0"/>
                <w:lang w:val="en-US" w:eastAsia="zh-CN"/>
              </w:rPr>
              <w:t>1</w:t>
            </w:r>
            <w:r>
              <w:rPr>
                <w:rFonts w:hint="eastAsia" w:ascii="仿宋_GB2312" w:eastAsia="仿宋_GB2312" w:cs="Times New Roman"/>
                <w:b w:val="0"/>
                <w:bCs w:val="0"/>
                <w:color w:val="auto"/>
                <w:sz w:val="24"/>
                <w:highlight w:val="none"/>
                <w:rtl w:val="0"/>
                <w:lang w:val="zh-CN" w:eastAsia="zh-CN"/>
              </w:rPr>
              <w:t>分，本项最高得</w:t>
            </w:r>
            <w:r>
              <w:rPr>
                <w:rFonts w:hint="eastAsia" w:ascii="仿宋_GB2312" w:eastAsia="仿宋_GB2312" w:cs="Times New Roman"/>
                <w:b w:val="0"/>
                <w:bCs w:val="0"/>
                <w:color w:val="auto"/>
                <w:sz w:val="24"/>
                <w:highlight w:val="none"/>
                <w:rtl w:val="0"/>
                <w:lang w:val="en-US" w:eastAsia="zh-CN"/>
              </w:rPr>
              <w:t>7</w:t>
            </w:r>
            <w:r>
              <w:rPr>
                <w:rFonts w:hint="eastAsia" w:ascii="仿宋_GB2312" w:eastAsia="仿宋_GB2312" w:cs="Times New Roman"/>
                <w:b w:val="0"/>
                <w:bCs w:val="0"/>
                <w:color w:val="auto"/>
                <w:sz w:val="24"/>
                <w:highlight w:val="none"/>
                <w:rtl w:val="0"/>
                <w:lang w:val="zh-CN" w:eastAsia="zh-CN"/>
              </w:rPr>
              <w:t>分。请各供应商在投标文件中提供相关</w:t>
            </w:r>
            <w:r>
              <w:rPr>
                <w:rFonts w:hint="eastAsia" w:ascii="仿宋_GB2312" w:eastAsia="仿宋_GB2312" w:cs="Times New Roman"/>
                <w:b w:val="0"/>
                <w:bCs w:val="0"/>
                <w:color w:val="auto"/>
                <w:sz w:val="24"/>
                <w:highlight w:val="none"/>
                <w:rtl w:val="0"/>
                <w:lang w:val="en-US" w:eastAsia="zh-CN"/>
              </w:rPr>
              <w:t>场地</w:t>
            </w:r>
            <w:r>
              <w:rPr>
                <w:rFonts w:hint="eastAsia" w:ascii="仿宋_GB2312" w:eastAsia="仿宋_GB2312" w:cs="Times New Roman"/>
                <w:b w:val="0"/>
                <w:bCs w:val="0"/>
                <w:color w:val="auto"/>
                <w:sz w:val="24"/>
                <w:highlight w:val="none"/>
                <w:rtl w:val="0"/>
                <w:lang w:val="zh-CN" w:eastAsia="zh-CN"/>
              </w:rPr>
              <w:t>图片</w:t>
            </w:r>
            <w:r>
              <w:rPr>
                <w:rFonts w:hint="eastAsia" w:ascii="仿宋_GB2312" w:eastAsia="仿宋_GB2312" w:cs="Times New Roman"/>
                <w:b w:val="0"/>
                <w:bCs w:val="0"/>
                <w:color w:val="auto"/>
                <w:sz w:val="24"/>
                <w:highlight w:val="none"/>
                <w:rtl w:val="0"/>
                <w:lang w:val="en-US" w:eastAsia="zh-CN"/>
              </w:rPr>
              <w:t>和面积说明（自行承诺面积满足要求）</w:t>
            </w:r>
            <w:r>
              <w:rPr>
                <w:rFonts w:hint="eastAsia" w:ascii="仿宋_GB2312" w:eastAsia="仿宋_GB2312" w:cs="Times New Roman"/>
                <w:b w:val="0"/>
                <w:bCs w:val="0"/>
                <w:color w:val="auto"/>
                <w:sz w:val="24"/>
                <w:highlight w:val="none"/>
                <w:rtl w:val="0"/>
                <w:lang w:val="zh-CN" w:eastAsia="zh-CN"/>
              </w:rPr>
              <w:t>，如提供的图片和</w:t>
            </w:r>
            <w:r>
              <w:rPr>
                <w:rFonts w:hint="eastAsia" w:ascii="仿宋_GB2312" w:eastAsia="仿宋_GB2312" w:cs="Times New Roman"/>
                <w:b w:val="0"/>
                <w:bCs w:val="0"/>
                <w:color w:val="auto"/>
                <w:sz w:val="24"/>
                <w:highlight w:val="none"/>
                <w:rtl w:val="0"/>
                <w:lang w:val="en-US" w:eastAsia="zh-CN"/>
              </w:rPr>
              <w:t>面积说明</w:t>
            </w:r>
            <w:r>
              <w:rPr>
                <w:rFonts w:hint="eastAsia" w:ascii="仿宋_GB2312" w:eastAsia="仿宋_GB2312" w:cs="Times New Roman"/>
                <w:b w:val="0"/>
                <w:bCs w:val="0"/>
                <w:color w:val="auto"/>
                <w:sz w:val="24"/>
                <w:highlight w:val="none"/>
                <w:rtl w:val="0"/>
                <w:lang w:val="zh-CN" w:eastAsia="zh-CN"/>
              </w:rPr>
              <w:t>材料无法体现相关功能场所或未明确标示面积或面积不达标的不得分。</w:t>
            </w:r>
          </w:p>
        </w:tc>
      </w:tr>
      <w:tr w14:paraId="68202657">
        <w:tblPrEx>
          <w:tblCellMar>
            <w:top w:w="0" w:type="dxa"/>
            <w:left w:w="108" w:type="dxa"/>
            <w:bottom w:w="0" w:type="dxa"/>
            <w:right w:w="108" w:type="dxa"/>
          </w:tblCellMar>
        </w:tblPrEx>
        <w:trPr>
          <w:trHeight w:val="839" w:hRule="atLeast"/>
          <w:jc w:val="center"/>
        </w:trPr>
        <w:tc>
          <w:tcPr>
            <w:tcW w:w="845" w:type="dxa"/>
            <w:tcBorders>
              <w:top w:val="single" w:color="auto" w:sz="4" w:space="0"/>
              <w:left w:val="single" w:color="000000" w:sz="2" w:space="0"/>
              <w:bottom w:val="single" w:color="auto" w:sz="4" w:space="0"/>
              <w:right w:val="single" w:color="000000" w:sz="2" w:space="0"/>
            </w:tcBorders>
            <w:noWrap w:val="0"/>
            <w:vAlign w:val="center"/>
          </w:tcPr>
          <w:p w14:paraId="3D94D4BD">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en-US" w:eastAsia="zh-CN"/>
              </w:rPr>
            </w:pPr>
          </w:p>
          <w:p w14:paraId="67C68F88">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en-US" w:eastAsia="zh-CN"/>
              </w:rPr>
            </w:pPr>
          </w:p>
          <w:p w14:paraId="6183C72C">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en-US" w:eastAsia="zh-CN"/>
              </w:rPr>
            </w:pPr>
          </w:p>
          <w:p w14:paraId="389EAEA9">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en-US" w:eastAsia="zh-CN"/>
              </w:rPr>
            </w:pPr>
          </w:p>
          <w:p w14:paraId="397424E4">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en-US" w:eastAsia="zh-CN"/>
              </w:rPr>
            </w:pPr>
          </w:p>
          <w:p w14:paraId="2D915AF3">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en-US" w:eastAsia="zh-CN"/>
              </w:rPr>
            </w:pPr>
          </w:p>
          <w:p w14:paraId="48A0F083">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en-US" w:eastAsia="zh-CN"/>
              </w:rPr>
            </w:pPr>
          </w:p>
          <w:p w14:paraId="31BCFAD0">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en-US" w:eastAsia="zh-CN"/>
              </w:rPr>
            </w:pPr>
          </w:p>
          <w:p w14:paraId="6E958C1A">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en-US" w:eastAsia="zh-CN"/>
              </w:rPr>
            </w:pPr>
          </w:p>
          <w:p w14:paraId="7731818B">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设施设备配置情况</w:t>
            </w:r>
          </w:p>
        </w:tc>
        <w:tc>
          <w:tcPr>
            <w:tcW w:w="708" w:type="dxa"/>
            <w:tcBorders>
              <w:top w:val="single" w:color="auto" w:sz="4" w:space="0"/>
              <w:left w:val="single" w:color="000000" w:sz="2" w:space="0"/>
              <w:bottom w:val="single" w:color="auto" w:sz="4" w:space="0"/>
              <w:right w:val="single" w:color="000000" w:sz="2" w:space="0"/>
            </w:tcBorders>
            <w:noWrap w:val="0"/>
            <w:vAlign w:val="center"/>
          </w:tcPr>
          <w:p w14:paraId="670A7B27">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仿宋" w:hAnsi="仿宋" w:eastAsia="仿宋" w:cs="仿宋"/>
                <w:b w:val="0"/>
                <w:bCs w:val="0"/>
                <w:color w:val="auto"/>
                <w:kern w:val="0"/>
                <w:sz w:val="24"/>
                <w:szCs w:val="24"/>
                <w:highlight w:val="none"/>
                <w:lang w:val="en-US" w:eastAsia="zh-CN"/>
              </w:rPr>
            </w:pPr>
          </w:p>
          <w:p w14:paraId="54801726">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仿宋" w:hAnsi="仿宋" w:eastAsia="仿宋" w:cs="仿宋"/>
                <w:b w:val="0"/>
                <w:bCs w:val="0"/>
                <w:color w:val="auto"/>
                <w:kern w:val="0"/>
                <w:sz w:val="24"/>
                <w:szCs w:val="24"/>
                <w:highlight w:val="none"/>
                <w:lang w:val="en-US" w:eastAsia="zh-CN"/>
              </w:rPr>
            </w:pPr>
          </w:p>
          <w:p w14:paraId="435A43B5">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仿宋" w:hAnsi="仿宋" w:eastAsia="仿宋" w:cs="仿宋"/>
                <w:b w:val="0"/>
                <w:bCs w:val="0"/>
                <w:color w:val="auto"/>
                <w:kern w:val="0"/>
                <w:sz w:val="24"/>
                <w:szCs w:val="24"/>
                <w:highlight w:val="none"/>
                <w:lang w:val="en-US" w:eastAsia="zh-CN"/>
              </w:rPr>
            </w:pPr>
          </w:p>
          <w:p w14:paraId="24B8D878">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仿宋" w:hAnsi="仿宋" w:eastAsia="仿宋" w:cs="仿宋"/>
                <w:b w:val="0"/>
                <w:bCs w:val="0"/>
                <w:color w:val="auto"/>
                <w:kern w:val="0"/>
                <w:sz w:val="24"/>
                <w:szCs w:val="24"/>
                <w:highlight w:val="none"/>
                <w:lang w:val="en-US" w:eastAsia="zh-CN"/>
              </w:rPr>
            </w:pPr>
          </w:p>
          <w:p w14:paraId="56B5AA29">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仿宋" w:hAnsi="仿宋" w:eastAsia="仿宋" w:cs="仿宋"/>
                <w:b w:val="0"/>
                <w:bCs w:val="0"/>
                <w:color w:val="auto"/>
                <w:kern w:val="0"/>
                <w:sz w:val="24"/>
                <w:szCs w:val="24"/>
                <w:highlight w:val="none"/>
                <w:lang w:val="en-US" w:eastAsia="zh-CN"/>
              </w:rPr>
            </w:pPr>
          </w:p>
          <w:p w14:paraId="527228F4">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仿宋" w:hAnsi="仿宋" w:eastAsia="仿宋" w:cs="仿宋"/>
                <w:b w:val="0"/>
                <w:bCs w:val="0"/>
                <w:color w:val="auto"/>
                <w:kern w:val="0"/>
                <w:sz w:val="24"/>
                <w:szCs w:val="24"/>
                <w:highlight w:val="none"/>
                <w:lang w:val="en-US" w:eastAsia="zh-CN"/>
              </w:rPr>
            </w:pPr>
          </w:p>
          <w:p w14:paraId="7D5F8B0F">
            <w:pPr>
              <w:keepNext w:val="0"/>
              <w:keepLines w:val="0"/>
              <w:pageBreakBefore w:val="0"/>
              <w:widowControl w:val="0"/>
              <w:kinsoku/>
              <w:wordWrap/>
              <w:overflowPunct/>
              <w:topLinePunct w:val="0"/>
              <w:autoSpaceDE w:val="0"/>
              <w:autoSpaceDN w:val="0"/>
              <w:bidi w:val="0"/>
              <w:adjustRightInd w:val="0"/>
              <w:snapToGrid/>
              <w:spacing w:line="500" w:lineRule="exact"/>
              <w:jc w:val="both"/>
              <w:textAlignment w:val="auto"/>
              <w:rPr>
                <w:rFonts w:hint="eastAsia" w:ascii="仿宋" w:hAnsi="仿宋" w:eastAsia="仿宋" w:cs="仿宋"/>
                <w:b w:val="0"/>
                <w:bCs w:val="0"/>
                <w:color w:val="auto"/>
                <w:kern w:val="0"/>
                <w:sz w:val="24"/>
                <w:szCs w:val="24"/>
                <w:highlight w:val="none"/>
                <w:lang w:val="en-US" w:eastAsia="zh-CN"/>
              </w:rPr>
            </w:pPr>
          </w:p>
          <w:p w14:paraId="13351CAF">
            <w:pPr>
              <w:keepNext w:val="0"/>
              <w:keepLines w:val="0"/>
              <w:pageBreakBefore w:val="0"/>
              <w:widowControl w:val="0"/>
              <w:kinsoku/>
              <w:wordWrap/>
              <w:overflowPunct/>
              <w:topLinePunct w:val="0"/>
              <w:autoSpaceDE w:val="0"/>
              <w:autoSpaceDN w:val="0"/>
              <w:bidi w:val="0"/>
              <w:adjustRightInd w:val="0"/>
              <w:snapToGrid/>
              <w:spacing w:line="500" w:lineRule="exact"/>
              <w:jc w:val="both"/>
              <w:textAlignment w:val="auto"/>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lang w:val="en-US" w:eastAsia="zh-CN"/>
              </w:rPr>
              <w:t>22</w:t>
            </w:r>
            <w:r>
              <w:rPr>
                <w:rFonts w:hint="eastAsia" w:ascii="仿宋" w:hAnsi="仿宋" w:eastAsia="仿宋" w:cs="仿宋"/>
                <w:b w:val="0"/>
                <w:bCs w:val="0"/>
                <w:color w:val="auto"/>
                <w:kern w:val="0"/>
                <w:sz w:val="24"/>
                <w:szCs w:val="24"/>
                <w:highlight w:val="none"/>
              </w:rPr>
              <w:t>分</w:t>
            </w:r>
          </w:p>
        </w:tc>
        <w:tc>
          <w:tcPr>
            <w:tcW w:w="7208" w:type="dxa"/>
            <w:tcBorders>
              <w:top w:val="single" w:color="auto" w:sz="4" w:space="0"/>
              <w:left w:val="single" w:color="000000" w:sz="2" w:space="0"/>
              <w:bottom w:val="single" w:color="auto" w:sz="4" w:space="0"/>
              <w:right w:val="single" w:color="000000" w:sz="2" w:space="0"/>
            </w:tcBorders>
            <w:noWrap w:val="0"/>
            <w:vAlign w:val="center"/>
          </w:tcPr>
          <w:p w14:paraId="0B1094BF">
            <w:pPr>
              <w:numPr>
                <w:ilvl w:val="0"/>
                <w:numId w:val="0"/>
              </w:numPr>
              <w:bidi w:val="0"/>
              <w:spacing w:line="500" w:lineRule="exact"/>
              <w:jc w:val="left"/>
              <w:rPr>
                <w:rFonts w:hint="eastAsia" w:ascii="仿宋_GB2312" w:eastAsia="仿宋_GB2312" w:cs="Times New Roman"/>
                <w:b w:val="0"/>
                <w:bCs w:val="0"/>
                <w:color w:val="auto"/>
                <w:sz w:val="24"/>
                <w:highlight w:val="none"/>
                <w:rtl w:val="0"/>
                <w:lang w:val="en-US" w:eastAsia="zh-CN"/>
              </w:rPr>
            </w:pPr>
            <w:r>
              <w:rPr>
                <w:rFonts w:hint="eastAsia" w:ascii="仿宋" w:hAnsi="仿宋" w:eastAsia="仿宋" w:cs="仿宋"/>
                <w:b w:val="0"/>
                <w:bCs w:val="0"/>
                <w:color w:val="auto"/>
                <w:sz w:val="24"/>
                <w:szCs w:val="24"/>
                <w:highlight w:val="none"/>
                <w:lang w:val="en-US" w:eastAsia="zh-CN"/>
              </w:rPr>
              <w:t>供应商提供本项目关联的康复服务设施设备：</w:t>
            </w:r>
          </w:p>
          <w:p w14:paraId="3E6D2A81">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具备基本康复评估工具，包括心理教育评估表（PEP－3）/C－PEP-3/孤独症儿童发展评估表（C－PEP）、语言行为里程碑评估及安置程序（VB－MAPP）、婴儿-初中生社会生活量表/儿童适应行为评定量表/Gesell发育量表。</w:t>
            </w:r>
            <w:r>
              <w:rPr>
                <w:rFonts w:hint="eastAsia" w:ascii="仿宋" w:hAnsi="仿宋" w:eastAsia="仿宋" w:cs="仿宋"/>
                <w:b w:val="0"/>
                <w:bCs w:val="0"/>
                <w:color w:val="auto"/>
                <w:sz w:val="24"/>
                <w:szCs w:val="24"/>
                <w:highlight w:val="none"/>
              </w:rPr>
              <w:t>每提供一个得</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分，</w:t>
            </w:r>
            <w:r>
              <w:rPr>
                <w:rFonts w:hint="eastAsia" w:ascii="仿宋" w:hAnsi="仿宋" w:eastAsia="仿宋" w:cs="仿宋"/>
                <w:b w:val="0"/>
                <w:bCs w:val="0"/>
                <w:color w:val="auto"/>
                <w:sz w:val="24"/>
                <w:szCs w:val="24"/>
                <w:highlight w:val="none"/>
                <w:lang w:val="en-US" w:eastAsia="zh-CN"/>
              </w:rPr>
              <w:t>最高得6</w:t>
            </w:r>
            <w:r>
              <w:rPr>
                <w:rFonts w:hint="eastAsia" w:ascii="仿宋" w:hAnsi="仿宋" w:eastAsia="仿宋" w:cs="仿宋"/>
                <w:b w:val="0"/>
                <w:bCs w:val="0"/>
                <w:color w:val="auto"/>
                <w:sz w:val="24"/>
                <w:szCs w:val="24"/>
                <w:highlight w:val="none"/>
              </w:rPr>
              <w:t>分</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未提供或提供资料不全不得分。</w:t>
            </w:r>
          </w:p>
          <w:p w14:paraId="0A915C86">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基本</w:t>
            </w:r>
            <w:r>
              <w:rPr>
                <w:rFonts w:hint="eastAsia" w:ascii="仿宋" w:hAnsi="仿宋" w:eastAsia="仿宋" w:cs="仿宋"/>
                <w:b w:val="0"/>
                <w:bCs w:val="0"/>
                <w:color w:val="auto"/>
                <w:sz w:val="24"/>
                <w:szCs w:val="24"/>
                <w:highlight w:val="none"/>
              </w:rPr>
              <w:t>训练设备：</w:t>
            </w:r>
            <w:r>
              <w:rPr>
                <w:rFonts w:hint="eastAsia" w:ascii="仿宋" w:hAnsi="仿宋" w:eastAsia="仿宋" w:cs="仿宋"/>
                <w:b w:val="0"/>
                <w:bCs w:val="0"/>
                <w:color w:val="auto"/>
                <w:sz w:val="24"/>
                <w:szCs w:val="24"/>
                <w:highlight w:val="none"/>
                <w:lang w:val="en-US" w:eastAsia="zh-CN"/>
              </w:rPr>
              <w:t>滑板车、大滑板、吊筒、钻滚筒、羊角球、大龙球、布袋跳、触觉球、按摩地垫、平衡木、平衡踩踏车、万象组合包、精细运动训练玩具等。</w:t>
            </w:r>
            <w:r>
              <w:rPr>
                <w:rFonts w:hint="eastAsia" w:ascii="仿宋" w:hAnsi="仿宋" w:eastAsia="仿宋" w:cs="仿宋"/>
                <w:b w:val="0"/>
                <w:bCs w:val="0"/>
                <w:color w:val="auto"/>
                <w:sz w:val="24"/>
                <w:szCs w:val="24"/>
                <w:highlight w:val="none"/>
              </w:rPr>
              <w:t>每提供一个得</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分，</w:t>
            </w:r>
            <w:r>
              <w:rPr>
                <w:rFonts w:hint="eastAsia" w:ascii="仿宋" w:hAnsi="仿宋" w:eastAsia="仿宋" w:cs="仿宋"/>
                <w:b w:val="0"/>
                <w:bCs w:val="0"/>
                <w:color w:val="auto"/>
                <w:sz w:val="24"/>
                <w:szCs w:val="24"/>
                <w:highlight w:val="none"/>
                <w:lang w:val="en-US" w:eastAsia="zh-CN"/>
              </w:rPr>
              <w:t>最高得8</w:t>
            </w:r>
            <w:r>
              <w:rPr>
                <w:rFonts w:hint="eastAsia" w:ascii="仿宋" w:hAnsi="仿宋" w:eastAsia="仿宋" w:cs="仿宋"/>
                <w:b w:val="0"/>
                <w:bCs w:val="0"/>
                <w:color w:val="auto"/>
                <w:sz w:val="24"/>
                <w:szCs w:val="24"/>
                <w:highlight w:val="none"/>
              </w:rPr>
              <w:t>分</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未提供或提供资料不全不得分。</w:t>
            </w:r>
          </w:p>
          <w:p w14:paraId="0AAF9BEA">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rtl w:val="0"/>
                <w:lang w:val="en-US" w:eastAsia="zh-CN"/>
              </w:rPr>
            </w:pPr>
            <w:r>
              <w:rPr>
                <w:rFonts w:hint="eastAsia" w:ascii="仿宋" w:hAnsi="仿宋" w:eastAsia="仿宋" w:cs="仿宋"/>
                <w:b w:val="0"/>
                <w:bCs w:val="0"/>
                <w:color w:val="auto"/>
                <w:sz w:val="24"/>
                <w:szCs w:val="24"/>
                <w:highlight w:val="none"/>
                <w:lang w:val="en-US" w:eastAsia="zh-CN"/>
              </w:rPr>
              <w:t>3、教学设备：配备（1）儿童的课桌椅、大小黑（白）板、多媒体教学器材；（2）适合儿童特点的挂图、卡片、音乐、游戏等教玩具。每提供一类得2分，最高得4分，未提供或提供资料不全不得分。</w:t>
            </w:r>
          </w:p>
          <w:p w14:paraId="6A52647D">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tl w:val="0"/>
                <w:lang w:val="en-US" w:eastAsia="zh-CN"/>
              </w:rPr>
              <w:t>4、</w:t>
            </w:r>
            <w:r>
              <w:rPr>
                <w:rFonts w:hint="eastAsia" w:ascii="仿宋" w:hAnsi="仿宋" w:eastAsia="仿宋" w:cs="仿宋"/>
                <w:b w:val="0"/>
                <w:bCs w:val="0"/>
                <w:color w:val="auto"/>
                <w:sz w:val="24"/>
                <w:szCs w:val="24"/>
                <w:highlight w:val="none"/>
                <w:lang w:val="en-US" w:eastAsia="en-US"/>
              </w:rPr>
              <w:t>其它设备：按人均4件的标准配备符合儿童训练特点的各类玩具和图书。配备家长培训所需的教学设备。（注：供应商结合收训儿童数量配置不低于</w:t>
            </w:r>
            <w:r>
              <w:rPr>
                <w:rFonts w:hint="eastAsia" w:ascii="仿宋" w:hAnsi="仿宋" w:eastAsia="仿宋" w:cs="仿宋"/>
                <w:b w:val="0"/>
                <w:bCs w:val="0"/>
                <w:color w:val="auto"/>
                <w:sz w:val="24"/>
                <w:szCs w:val="24"/>
                <w:highlight w:val="none"/>
                <w:lang w:val="en-US" w:eastAsia="zh-CN"/>
              </w:rPr>
              <w:t>50</w:t>
            </w:r>
            <w:r>
              <w:rPr>
                <w:rFonts w:hint="eastAsia" w:ascii="仿宋" w:hAnsi="仿宋" w:eastAsia="仿宋" w:cs="仿宋"/>
                <w:b w:val="0"/>
                <w:bCs w:val="0"/>
                <w:color w:val="auto"/>
                <w:sz w:val="24"/>
                <w:szCs w:val="24"/>
                <w:highlight w:val="none"/>
                <w:lang w:val="en-US" w:eastAsia="en-US"/>
              </w:rPr>
              <w:t>人提供，视为满足收训儿童对应数量配置）</w:t>
            </w:r>
            <w:r>
              <w:rPr>
                <w:rFonts w:hint="eastAsia" w:ascii="仿宋" w:hAnsi="仿宋" w:eastAsia="仿宋" w:cs="仿宋"/>
                <w:b w:val="0"/>
                <w:bCs w:val="0"/>
                <w:color w:val="auto"/>
                <w:sz w:val="24"/>
                <w:szCs w:val="24"/>
                <w:highlight w:val="none"/>
                <w:lang w:val="en-US" w:eastAsia="zh-CN"/>
              </w:rPr>
              <w:t>。</w:t>
            </w:r>
          </w:p>
          <w:p w14:paraId="2C37567D">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val="en-US" w:eastAsia="en-US"/>
              </w:rPr>
              <w:t>提供</w:t>
            </w:r>
            <w:r>
              <w:rPr>
                <w:rFonts w:hint="eastAsia" w:ascii="仿宋" w:hAnsi="仿宋" w:eastAsia="仿宋" w:cs="仿宋"/>
                <w:b w:val="0"/>
                <w:bCs w:val="0"/>
                <w:color w:val="auto"/>
                <w:sz w:val="24"/>
                <w:szCs w:val="24"/>
                <w:highlight w:val="none"/>
                <w:lang w:val="en-US" w:eastAsia="zh-CN"/>
              </w:rPr>
              <w:t>满足收训儿童对应数量配置</w:t>
            </w:r>
            <w:r>
              <w:rPr>
                <w:rFonts w:hint="eastAsia" w:ascii="仿宋" w:hAnsi="仿宋" w:eastAsia="仿宋" w:cs="仿宋"/>
                <w:b w:val="0"/>
                <w:bCs w:val="0"/>
                <w:color w:val="auto"/>
                <w:sz w:val="24"/>
                <w:szCs w:val="24"/>
                <w:highlight w:val="none"/>
                <w:lang w:val="en-US" w:eastAsia="en-US"/>
              </w:rPr>
              <w:t>玩具和图书得</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val="en-US" w:eastAsia="en-US"/>
              </w:rPr>
              <w:t>分</w:t>
            </w:r>
            <w:r>
              <w:rPr>
                <w:rFonts w:hint="eastAsia" w:ascii="仿宋" w:hAnsi="仿宋" w:eastAsia="仿宋" w:cs="仿宋"/>
                <w:b w:val="0"/>
                <w:bCs w:val="0"/>
                <w:color w:val="auto"/>
                <w:sz w:val="24"/>
                <w:szCs w:val="24"/>
                <w:highlight w:val="none"/>
                <w:lang w:val="en-US" w:eastAsia="zh-CN"/>
              </w:rPr>
              <w:t>，最高得2分，提供不全或未提供不得分。</w:t>
            </w:r>
          </w:p>
          <w:p w14:paraId="40D339B9">
            <w:pPr>
              <w:keepNext w:val="0"/>
              <w:keepLines w:val="0"/>
              <w:pageBreakBefore w:val="0"/>
              <w:widowControl w:val="0"/>
              <w:numPr>
                <w:ilvl w:val="0"/>
                <w:numId w:val="0"/>
              </w:numPr>
              <w:kinsoku/>
              <w:wordWrap/>
              <w:overflowPunct/>
              <w:topLinePunct w:val="0"/>
              <w:bidi w:val="0"/>
              <w:snapToGrid/>
              <w:spacing w:line="500" w:lineRule="exact"/>
              <w:textAlignment w:val="auto"/>
              <w:rPr>
                <w:rFonts w:hint="default" w:ascii="仿宋" w:hAnsi="仿宋" w:eastAsia="仿宋" w:cs="仿宋"/>
                <w:b w:val="0"/>
                <w:bCs w:val="0"/>
                <w:color w:val="auto"/>
                <w:sz w:val="24"/>
                <w:szCs w:val="24"/>
                <w:highlight w:val="none"/>
                <w:rtl w:val="0"/>
                <w:lang w:val="en-US" w:eastAsia="zh-CN"/>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val="en-US" w:eastAsia="en-US"/>
              </w:rPr>
              <w:t>提供</w:t>
            </w:r>
            <w:r>
              <w:rPr>
                <w:rFonts w:hint="eastAsia" w:ascii="仿宋" w:hAnsi="仿宋" w:eastAsia="仿宋" w:cs="仿宋"/>
                <w:b w:val="0"/>
                <w:bCs w:val="0"/>
                <w:color w:val="auto"/>
                <w:sz w:val="24"/>
                <w:szCs w:val="24"/>
                <w:highlight w:val="none"/>
                <w:lang w:val="en-US" w:eastAsia="zh-CN"/>
              </w:rPr>
              <w:t>满足</w:t>
            </w:r>
            <w:r>
              <w:rPr>
                <w:rFonts w:hint="eastAsia" w:ascii="仿宋" w:hAnsi="仿宋" w:eastAsia="仿宋" w:cs="仿宋"/>
                <w:b w:val="0"/>
                <w:bCs w:val="0"/>
                <w:color w:val="auto"/>
                <w:sz w:val="24"/>
                <w:szCs w:val="24"/>
                <w:highlight w:val="none"/>
                <w:lang w:val="en-US" w:eastAsia="en-US"/>
              </w:rPr>
              <w:t>家长培训所需的教学设备</w:t>
            </w:r>
            <w:r>
              <w:rPr>
                <w:rFonts w:hint="eastAsia" w:ascii="仿宋" w:hAnsi="仿宋" w:eastAsia="仿宋" w:cs="仿宋"/>
                <w:b w:val="0"/>
                <w:bCs w:val="0"/>
                <w:color w:val="auto"/>
                <w:sz w:val="24"/>
                <w:szCs w:val="24"/>
                <w:highlight w:val="none"/>
                <w:lang w:val="en-US" w:eastAsia="zh-CN"/>
              </w:rPr>
              <w:t>（至少1台电脑或1台多媒体信息化设备）</w:t>
            </w:r>
            <w:r>
              <w:rPr>
                <w:rFonts w:hint="eastAsia" w:ascii="仿宋" w:hAnsi="仿宋" w:eastAsia="仿宋" w:cs="仿宋"/>
                <w:b w:val="0"/>
                <w:bCs w:val="0"/>
                <w:color w:val="auto"/>
                <w:sz w:val="24"/>
                <w:szCs w:val="24"/>
                <w:highlight w:val="none"/>
                <w:lang w:val="en-US" w:eastAsia="en-US"/>
              </w:rPr>
              <w:t>得</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val="en-US" w:eastAsia="en-US"/>
              </w:rPr>
              <w:t>分</w:t>
            </w:r>
            <w:r>
              <w:rPr>
                <w:rFonts w:hint="eastAsia" w:ascii="仿宋" w:hAnsi="仿宋" w:eastAsia="仿宋" w:cs="仿宋"/>
                <w:b w:val="0"/>
                <w:bCs w:val="0"/>
                <w:color w:val="auto"/>
                <w:sz w:val="24"/>
                <w:szCs w:val="24"/>
                <w:highlight w:val="none"/>
                <w:lang w:val="en-US" w:eastAsia="zh-CN"/>
              </w:rPr>
              <w:t>，最高得2分，提供不全或未提供不得分。此项最高得4分。</w:t>
            </w:r>
          </w:p>
          <w:p w14:paraId="1D94AD64">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tl w:val="0"/>
                <w:lang w:val="en-US" w:eastAsia="zh-CN"/>
              </w:rPr>
              <w:t>注：须提供设备情况表，设备情况表包括但不限于：所明确的每项设备名称、数量、功能说明。此外，提供设备彩色照片，否则不予认可。</w:t>
            </w:r>
          </w:p>
        </w:tc>
      </w:tr>
      <w:tr w14:paraId="30ADC582">
        <w:tblPrEx>
          <w:tblCellMar>
            <w:top w:w="0" w:type="dxa"/>
            <w:left w:w="108" w:type="dxa"/>
            <w:bottom w:w="0" w:type="dxa"/>
            <w:right w:w="108" w:type="dxa"/>
          </w:tblCellMar>
        </w:tblPrEx>
        <w:trPr>
          <w:trHeight w:val="740" w:hRule="atLeast"/>
          <w:jc w:val="center"/>
        </w:trPr>
        <w:tc>
          <w:tcPr>
            <w:tcW w:w="845" w:type="dxa"/>
            <w:tcBorders>
              <w:top w:val="single" w:color="auto" w:sz="4" w:space="0"/>
              <w:left w:val="single" w:color="000000" w:sz="2" w:space="0"/>
              <w:bottom w:val="single" w:color="auto" w:sz="4" w:space="0"/>
              <w:right w:val="single" w:color="000000" w:sz="2" w:space="0"/>
            </w:tcBorders>
            <w:noWrap w:val="0"/>
            <w:vAlign w:val="center"/>
          </w:tcPr>
          <w:p w14:paraId="034C85DD">
            <w:pPr>
              <w:autoSpaceDE w:val="0"/>
              <w:autoSpaceDN w:val="0"/>
              <w:adjustRightInd w:val="0"/>
              <w:spacing w:line="380" w:lineRule="exact"/>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人员配备情况</w:t>
            </w:r>
          </w:p>
        </w:tc>
        <w:tc>
          <w:tcPr>
            <w:tcW w:w="708" w:type="dxa"/>
            <w:tcBorders>
              <w:top w:val="single" w:color="auto" w:sz="4" w:space="0"/>
              <w:left w:val="single" w:color="000000" w:sz="2" w:space="0"/>
              <w:bottom w:val="single" w:color="auto" w:sz="4" w:space="0"/>
              <w:right w:val="single" w:color="000000" w:sz="2" w:space="0"/>
            </w:tcBorders>
            <w:noWrap w:val="0"/>
            <w:vAlign w:val="center"/>
          </w:tcPr>
          <w:p w14:paraId="0928F4DF">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24分</w:t>
            </w:r>
          </w:p>
        </w:tc>
        <w:tc>
          <w:tcPr>
            <w:tcW w:w="7208" w:type="dxa"/>
            <w:tcBorders>
              <w:top w:val="single" w:color="auto" w:sz="4" w:space="0"/>
              <w:left w:val="single" w:color="000000" w:sz="2" w:space="0"/>
              <w:bottom w:val="single" w:color="auto" w:sz="4" w:space="0"/>
              <w:right w:val="single" w:color="000000" w:sz="2" w:space="0"/>
            </w:tcBorders>
            <w:noWrap w:val="0"/>
            <w:vAlign w:val="center"/>
          </w:tcPr>
          <w:p w14:paraId="2C62817E">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项目组人员配备康复业务主管、教师、康复治疗师（行为分析师、言语治疗师、作业治疗师）、保育员、保健医生等工作人员。</w:t>
            </w:r>
          </w:p>
          <w:p w14:paraId="4F47EF50">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1、业务主管具有教育或医疗或康复或心理相关专业大专及以上学历，有3年及以上儿童康复训练的服务经验，每有1人得4分，最高得4分。</w:t>
            </w:r>
          </w:p>
          <w:p w14:paraId="70C22E6D">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2、教师取得资格证，具有学前教育或特殊教育等相关教育专业大专及以上学历，全部接受过孤独症康复教育的岗前培训，每有1人得2分，最高得6分。</w:t>
            </w:r>
          </w:p>
          <w:p w14:paraId="510D5731">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3、康复治疗师具有康复治疗专业大专及以上学历，取得资格证或经过相关业务培训，每有1人得2分，最高得4分。</w:t>
            </w:r>
          </w:p>
          <w:p w14:paraId="1D4BB13B">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4、康复业务主管、教师、康复治疗师不低于机构内职工总数的70%，提供承诺得3分，未提供不得分。（须提供承诺，格式自拟）。</w:t>
            </w:r>
          </w:p>
          <w:p w14:paraId="42798EBC">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5、项目组近1年不少于30%康复专业技术人员（康复业务主管、教师、康复治疗师）参加市级以上组织的规范化培训不少于21个学时，得3分。</w:t>
            </w:r>
          </w:p>
          <w:p w14:paraId="598EAC7E">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6、保育员、保健医生配置参照《幼儿园教职工配备标准（暂行）》和《托儿所幼儿园卫生保健工作规范》执行，提供承诺得3分，未提供不得分。（须提供承诺，格式自拟）</w:t>
            </w:r>
          </w:p>
          <w:p w14:paraId="79F77E62">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7、机构所有工作人员根据岗位要求取得健康证明，提供承诺得1分，未提供不得分。（须提供承诺，格式自拟）</w:t>
            </w:r>
          </w:p>
          <w:p w14:paraId="7921B6AE">
            <w:pPr>
              <w:keepNext w:val="0"/>
              <w:keepLines w:val="0"/>
              <w:pageBreakBefore w:val="0"/>
              <w:widowControl w:val="0"/>
              <w:numPr>
                <w:ilvl w:val="0"/>
                <w:numId w:val="0"/>
              </w:numPr>
              <w:kinsoku/>
              <w:wordWrap/>
              <w:overflowPunct/>
              <w:topLinePunct w:val="0"/>
              <w:bidi w:val="0"/>
              <w:snapToGrid/>
              <w:spacing w:line="500" w:lineRule="exac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注：以上1、2、3要求中：1、须同时提供人员身份证明、相关证书原件电子件等证明材料。2、提供截止投标前6个月任意1个月的供应商为其缴纳的社会养老保险或医疗保险缴纳证明材料。</w:t>
            </w:r>
          </w:p>
        </w:tc>
      </w:tr>
    </w:tbl>
    <w:p w14:paraId="3DE39455">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注：</w:t>
      </w:r>
    </w:p>
    <w:p w14:paraId="57F9F8E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210" w:leftChars="0" w:firstLine="240" w:firstLineChars="1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1、响应文件中须提供评分标准中涉及的证书证明等资料，须提供原件扫描件至投标文件中，未提供或提供不全或模糊不清等导致评审委员会无法判定的，不得分。</w:t>
      </w:r>
    </w:p>
    <w:p w14:paraId="312EAE5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210" w:leftChars="0" w:firstLine="240" w:firstLineChars="100"/>
        <w:textAlignment w:val="auto"/>
        <w:rPr>
          <w:rFonts w:hint="eastAsia" w:ascii="仿宋" w:hAnsi="仿宋" w:eastAsia="仿宋" w:cs="仿宋"/>
          <w:b w:val="0"/>
          <w:bCs/>
          <w:color w:val="auto"/>
          <w:sz w:val="24"/>
          <w:szCs w:val="24"/>
          <w:highlight w:val="none"/>
          <w:rtl w:val="0"/>
          <w:lang w:val="en-US" w:eastAsia="zh-CN"/>
        </w:rPr>
      </w:pP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lang w:val="en-US" w:eastAsia="en-US"/>
        </w:rPr>
        <w:t>★</w:t>
      </w:r>
      <w:r>
        <w:rPr>
          <w:rFonts w:hint="eastAsia" w:ascii="仿宋" w:hAnsi="仿宋" w:eastAsia="仿宋" w:cs="仿宋"/>
          <w:b w:val="0"/>
          <w:bCs/>
          <w:color w:val="auto"/>
          <w:sz w:val="24"/>
          <w:szCs w:val="24"/>
          <w:highlight w:val="none"/>
          <w:rtl w:val="0"/>
          <w:lang w:val="en-US" w:eastAsia="zh-CN"/>
        </w:rPr>
        <w:t>号部分必须实质响应，否则作无效投标处理。需要在投标文件中按照要求提供证明资料等相关材料。</w:t>
      </w:r>
    </w:p>
    <w:p w14:paraId="0F6CACD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210" w:leftChars="0" w:firstLine="240" w:firstLineChars="100"/>
        <w:textAlignment w:val="auto"/>
        <w:rPr>
          <w:rFonts w:hint="eastAsia" w:ascii="仿宋" w:hAnsi="仿宋" w:eastAsia="仿宋" w:cs="仿宋"/>
          <w:b w:val="0"/>
          <w:bCs/>
          <w:color w:val="auto"/>
          <w:sz w:val="24"/>
          <w:szCs w:val="24"/>
          <w:highlight w:val="none"/>
          <w:rtl w:val="0"/>
          <w:lang w:val="en-US" w:eastAsia="zh-CN"/>
        </w:rPr>
      </w:pPr>
      <w:r>
        <w:rPr>
          <w:rFonts w:hint="eastAsia" w:ascii="仿宋" w:hAnsi="仿宋" w:eastAsia="仿宋" w:cs="仿宋"/>
          <w:b w:val="0"/>
          <w:bCs/>
          <w:color w:val="auto"/>
          <w:sz w:val="24"/>
          <w:szCs w:val="24"/>
          <w:highlight w:val="none"/>
          <w:rtl w:val="0"/>
          <w:lang w:val="en-US" w:eastAsia="zh-CN"/>
        </w:rPr>
        <w:t>3、</w:t>
      </w:r>
      <w:bookmarkStart w:id="160" w:name="_Toc18313"/>
      <w:r>
        <w:rPr>
          <w:rFonts w:hint="eastAsia" w:ascii="仿宋" w:hAnsi="仿宋" w:eastAsia="仿宋" w:cs="仿宋"/>
          <w:b w:val="0"/>
          <w:bCs/>
          <w:color w:val="auto"/>
          <w:sz w:val="24"/>
          <w:szCs w:val="24"/>
          <w:highlight w:val="none"/>
          <w:rtl w:val="0"/>
          <w:lang w:val="en-US" w:eastAsia="zh-CN"/>
        </w:rPr>
        <w:t>本项目投标提供的相关业绩、表彰、人员及证书、设备设施等资料，成交结果公示后，采购人将进行考察及核查，如发现有虚假情况，取消供应商成交（中标）资格，并按照相关法规处置。</w:t>
      </w:r>
      <w:bookmarkEnd w:id="160"/>
    </w:p>
    <w:p w14:paraId="7459193D">
      <w:pPr>
        <w:spacing w:line="360" w:lineRule="auto"/>
        <w:outlineLvl w:val="1"/>
        <w:rPr>
          <w:rFonts w:hint="eastAsia" w:ascii="仿宋" w:hAnsi="仿宋" w:eastAsia="仿宋" w:cs="仿宋"/>
          <w:b/>
          <w:bCs/>
          <w:color w:val="auto"/>
          <w:sz w:val="32"/>
          <w:szCs w:val="32"/>
          <w:highlight w:val="none"/>
          <w:lang w:val="en-US" w:eastAsia="zh-CN"/>
        </w:rPr>
      </w:pPr>
      <w:bookmarkStart w:id="161" w:name="_Toc8334"/>
      <w:bookmarkStart w:id="162" w:name="_Toc27496"/>
      <w:r>
        <w:rPr>
          <w:rFonts w:hint="eastAsia" w:ascii="仿宋" w:hAnsi="仿宋" w:eastAsia="仿宋" w:cs="仿宋"/>
          <w:b/>
          <w:bCs/>
          <w:color w:val="auto"/>
          <w:sz w:val="32"/>
          <w:szCs w:val="32"/>
          <w:highlight w:val="none"/>
          <w:lang w:val="en-US" w:eastAsia="zh-CN"/>
        </w:rPr>
        <w:t>四、评审结果</w:t>
      </w:r>
      <w:bookmarkEnd w:id="161"/>
      <w:bookmarkEnd w:id="162"/>
    </w:p>
    <w:p w14:paraId="02F8B335">
      <w:pPr>
        <w:keepNext w:val="0"/>
        <w:keepLines w:val="0"/>
        <w:pageBreakBefore w:val="0"/>
        <w:widowControl w:val="0"/>
        <w:numPr>
          <w:ilvl w:val="0"/>
          <w:numId w:val="0"/>
        </w:numPr>
        <w:spacing w:line="360" w:lineRule="auto"/>
        <w:ind w:firstLine="480"/>
        <w:rPr>
          <w:rFonts w:hint="eastAsia" w:ascii="仿宋" w:hAnsi="仿宋" w:eastAsia="仿宋" w:cs="仿宋"/>
          <w:b/>
          <w:bCs w:val="0"/>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评审小组按照本办法规定推荐入围供应商，并形成评标报告</w:t>
      </w:r>
      <w:r>
        <w:rPr>
          <w:rFonts w:hint="eastAsia" w:ascii="仿宋" w:hAnsi="仿宋" w:eastAsia="仿宋" w:cs="仿宋"/>
          <w:b w:val="0"/>
          <w:bCs/>
          <w:color w:val="auto"/>
          <w:sz w:val="24"/>
          <w:szCs w:val="24"/>
          <w:highlight w:val="none"/>
          <w:u w:val="none"/>
          <w:shd w:val="clear" w:color="auto" w:fill="auto"/>
          <w:rtl w:val="0"/>
          <w:lang w:val="en-US" w:eastAsia="zh-CN" w:bidi="zh-CN"/>
        </w:rPr>
        <w:t>。</w:t>
      </w:r>
      <w:bookmarkEnd w:id="70"/>
    </w:p>
    <w:p w14:paraId="558142BC">
      <w:pPr>
        <w:pStyle w:val="2"/>
        <w:jc w:val="center"/>
        <w:rPr>
          <w:rFonts w:hint="eastAsia" w:ascii="仿宋" w:hAnsi="仿宋" w:eastAsia="仿宋" w:cs="仿宋"/>
          <w:b/>
          <w:bCs/>
          <w:sz w:val="32"/>
          <w:szCs w:val="32"/>
          <w:highlight w:val="none"/>
        </w:rPr>
      </w:pPr>
      <w:bookmarkStart w:id="163" w:name="_Toc8787"/>
      <w:bookmarkStart w:id="164" w:name="_Toc15555"/>
      <w:bookmarkStart w:id="165" w:name="_Toc19575"/>
    </w:p>
    <w:p w14:paraId="413E7E76">
      <w:pPr>
        <w:rPr>
          <w:rFonts w:hint="eastAsia" w:ascii="仿宋" w:hAnsi="仿宋" w:eastAsia="仿宋" w:cs="仿宋"/>
          <w:b/>
          <w:bCs/>
          <w:sz w:val="32"/>
          <w:szCs w:val="32"/>
          <w:highlight w:val="none"/>
        </w:rPr>
      </w:pPr>
    </w:p>
    <w:p w14:paraId="166CD340">
      <w:pPr>
        <w:rPr>
          <w:rFonts w:hint="eastAsia" w:ascii="仿宋" w:hAnsi="仿宋" w:eastAsia="仿宋" w:cs="仿宋"/>
          <w:b/>
          <w:bCs/>
          <w:sz w:val="32"/>
          <w:szCs w:val="32"/>
          <w:highlight w:val="none"/>
        </w:rPr>
      </w:pPr>
    </w:p>
    <w:p w14:paraId="0919A6D5">
      <w:pPr>
        <w:rPr>
          <w:rFonts w:hint="eastAsia" w:ascii="仿宋" w:hAnsi="仿宋" w:eastAsia="仿宋" w:cs="仿宋"/>
          <w:b/>
          <w:bCs/>
          <w:sz w:val="32"/>
          <w:szCs w:val="32"/>
          <w:highlight w:val="none"/>
        </w:rPr>
      </w:pPr>
    </w:p>
    <w:p w14:paraId="471C666E">
      <w:pPr>
        <w:rPr>
          <w:rFonts w:hint="eastAsia" w:ascii="仿宋" w:hAnsi="仿宋" w:eastAsia="仿宋" w:cs="仿宋"/>
          <w:b/>
          <w:bCs/>
          <w:sz w:val="32"/>
          <w:szCs w:val="32"/>
          <w:highlight w:val="none"/>
        </w:rPr>
      </w:pPr>
    </w:p>
    <w:p w14:paraId="3A5915AD">
      <w:pPr>
        <w:rPr>
          <w:rFonts w:hint="eastAsia" w:ascii="仿宋" w:hAnsi="仿宋" w:eastAsia="仿宋" w:cs="仿宋"/>
          <w:b/>
          <w:bCs/>
          <w:sz w:val="32"/>
          <w:szCs w:val="32"/>
          <w:highlight w:val="none"/>
        </w:rPr>
      </w:pPr>
    </w:p>
    <w:p w14:paraId="32B310C6">
      <w:pPr>
        <w:rPr>
          <w:rFonts w:hint="eastAsia" w:ascii="仿宋" w:hAnsi="仿宋" w:eastAsia="仿宋" w:cs="仿宋"/>
          <w:b/>
          <w:bCs/>
          <w:sz w:val="32"/>
          <w:szCs w:val="32"/>
          <w:highlight w:val="none"/>
        </w:rPr>
      </w:pPr>
    </w:p>
    <w:p w14:paraId="4B1DCA89">
      <w:pPr>
        <w:rPr>
          <w:rFonts w:hint="eastAsia" w:ascii="仿宋" w:hAnsi="仿宋" w:eastAsia="仿宋" w:cs="仿宋"/>
          <w:b/>
          <w:bCs/>
          <w:sz w:val="32"/>
          <w:szCs w:val="32"/>
          <w:highlight w:val="none"/>
        </w:rPr>
      </w:pPr>
    </w:p>
    <w:p w14:paraId="18055801">
      <w:pPr>
        <w:rPr>
          <w:rFonts w:hint="eastAsia" w:ascii="仿宋" w:hAnsi="仿宋" w:eastAsia="仿宋" w:cs="仿宋"/>
          <w:b/>
          <w:bCs/>
          <w:sz w:val="32"/>
          <w:szCs w:val="32"/>
          <w:highlight w:val="none"/>
        </w:rPr>
      </w:pPr>
    </w:p>
    <w:p w14:paraId="00DECB01">
      <w:pPr>
        <w:rPr>
          <w:rFonts w:hint="eastAsia" w:ascii="仿宋" w:hAnsi="仿宋" w:eastAsia="仿宋" w:cs="仿宋"/>
          <w:b/>
          <w:bCs/>
          <w:sz w:val="32"/>
          <w:szCs w:val="32"/>
          <w:highlight w:val="none"/>
        </w:rPr>
      </w:pPr>
    </w:p>
    <w:p w14:paraId="3CA17FB6">
      <w:pPr>
        <w:rPr>
          <w:rFonts w:hint="eastAsia" w:ascii="仿宋" w:hAnsi="仿宋" w:eastAsia="仿宋" w:cs="仿宋"/>
          <w:b/>
          <w:bCs/>
          <w:sz w:val="32"/>
          <w:szCs w:val="32"/>
          <w:highlight w:val="none"/>
        </w:rPr>
      </w:pPr>
    </w:p>
    <w:p w14:paraId="7A22BB4C">
      <w:pPr>
        <w:rPr>
          <w:rFonts w:hint="eastAsia" w:ascii="仿宋" w:hAnsi="仿宋" w:eastAsia="仿宋" w:cs="仿宋"/>
          <w:b/>
          <w:bCs/>
          <w:sz w:val="32"/>
          <w:szCs w:val="32"/>
          <w:highlight w:val="none"/>
        </w:rPr>
      </w:pPr>
    </w:p>
    <w:p w14:paraId="3F0F017F">
      <w:pPr>
        <w:rPr>
          <w:rFonts w:hint="eastAsia" w:ascii="仿宋" w:hAnsi="仿宋" w:eastAsia="仿宋" w:cs="仿宋"/>
          <w:b/>
          <w:bCs/>
          <w:sz w:val="32"/>
          <w:szCs w:val="32"/>
          <w:highlight w:val="none"/>
        </w:rPr>
      </w:pPr>
    </w:p>
    <w:p w14:paraId="4759D124">
      <w:pPr>
        <w:rPr>
          <w:rFonts w:hint="eastAsia" w:ascii="仿宋" w:hAnsi="仿宋" w:eastAsia="仿宋" w:cs="仿宋"/>
          <w:b/>
          <w:bCs/>
          <w:sz w:val="32"/>
          <w:szCs w:val="32"/>
          <w:highlight w:val="none"/>
        </w:rPr>
      </w:pPr>
    </w:p>
    <w:p w14:paraId="4DC5E1C1">
      <w:pPr>
        <w:rPr>
          <w:rFonts w:hint="eastAsia" w:ascii="仿宋" w:hAnsi="仿宋" w:eastAsia="仿宋" w:cs="仿宋"/>
          <w:b/>
          <w:bCs/>
          <w:sz w:val="32"/>
          <w:szCs w:val="32"/>
          <w:highlight w:val="none"/>
        </w:rPr>
      </w:pPr>
    </w:p>
    <w:p w14:paraId="75155BFA">
      <w:pPr>
        <w:rPr>
          <w:rFonts w:hint="eastAsia" w:ascii="仿宋" w:hAnsi="仿宋" w:eastAsia="仿宋" w:cs="仿宋"/>
          <w:b/>
          <w:bCs/>
          <w:sz w:val="32"/>
          <w:szCs w:val="32"/>
          <w:highlight w:val="none"/>
        </w:rPr>
      </w:pPr>
    </w:p>
    <w:p w14:paraId="701C7020">
      <w:pPr>
        <w:rPr>
          <w:rFonts w:hint="eastAsia" w:ascii="仿宋" w:hAnsi="仿宋" w:eastAsia="仿宋" w:cs="仿宋"/>
          <w:b/>
          <w:bCs/>
          <w:sz w:val="32"/>
          <w:szCs w:val="32"/>
          <w:highlight w:val="none"/>
        </w:rPr>
      </w:pPr>
    </w:p>
    <w:p w14:paraId="2F063992">
      <w:pPr>
        <w:pStyle w:val="2"/>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第六</w:t>
      </w:r>
      <w:r>
        <w:rPr>
          <w:rFonts w:hint="eastAsia" w:ascii="仿宋" w:hAnsi="仿宋" w:eastAsia="仿宋" w:cs="仿宋"/>
          <w:b/>
          <w:bCs/>
          <w:sz w:val="32"/>
          <w:szCs w:val="32"/>
          <w:highlight w:val="none"/>
          <w:lang w:val="en-US" w:eastAsia="zh-CN"/>
        </w:rPr>
        <w:t>章</w:t>
      </w:r>
      <w:r>
        <w:rPr>
          <w:rFonts w:hint="eastAsia" w:ascii="仿宋" w:hAnsi="仿宋" w:eastAsia="仿宋" w:cs="仿宋"/>
          <w:b/>
          <w:bCs/>
          <w:sz w:val="32"/>
          <w:szCs w:val="32"/>
          <w:highlight w:val="none"/>
        </w:rPr>
        <w:t xml:space="preserve">  响应文件格式</w:t>
      </w:r>
      <w:bookmarkEnd w:id="163"/>
      <w:bookmarkEnd w:id="164"/>
      <w:bookmarkEnd w:id="165"/>
    </w:p>
    <w:p w14:paraId="474C2DE0">
      <w:pPr>
        <w:rPr>
          <w:rFonts w:hint="eastAsia" w:ascii="仿宋" w:hAnsi="仿宋" w:eastAsia="仿宋" w:cs="仿宋"/>
          <w:i w:val="0"/>
          <w:iCs w:val="0"/>
          <w:color w:val="auto"/>
          <w:highlight w:val="none"/>
        </w:rPr>
      </w:pPr>
      <w:bookmarkStart w:id="166" w:name="EB28f2dd2a7be64820b32c96d88039d22a"/>
    </w:p>
    <w:p w14:paraId="6882857F">
      <w:pPr>
        <w:pStyle w:val="661"/>
        <w:jc w:val="left"/>
        <w:outlineLvl w:val="1"/>
        <w:rPr>
          <w:rStyle w:val="200"/>
          <w:rFonts w:hint="eastAsia" w:ascii="仿宋" w:hAnsi="仿宋" w:eastAsia="仿宋" w:cs="仿宋"/>
          <w:i w:val="0"/>
          <w:iCs w:val="0"/>
          <w:color w:val="auto"/>
          <w:highlight w:val="none"/>
        </w:rPr>
      </w:pPr>
      <w:bookmarkStart w:id="167" w:name="_Toc23266"/>
      <w:bookmarkStart w:id="168" w:name="_Toc21205"/>
      <w:bookmarkStart w:id="169" w:name="_Toc4795"/>
      <w:bookmarkStart w:id="170" w:name="_Toc29209"/>
      <w:bookmarkStart w:id="171" w:name="_Toc23778"/>
      <w:r>
        <w:rPr>
          <w:rStyle w:val="200"/>
          <w:rFonts w:hint="eastAsia" w:ascii="仿宋" w:hAnsi="仿宋" w:eastAsia="仿宋" w:cs="仿宋"/>
          <w:i w:val="0"/>
          <w:iCs w:val="0"/>
          <w:color w:val="auto"/>
          <w:highlight w:val="none"/>
        </w:rPr>
        <w:t>封面</w:t>
      </w:r>
      <w:bookmarkEnd w:id="167"/>
      <w:bookmarkEnd w:id="168"/>
      <w:bookmarkEnd w:id="169"/>
      <w:bookmarkEnd w:id="170"/>
      <w:bookmarkEnd w:id="171"/>
    </w:p>
    <w:p w14:paraId="3E525A3B">
      <w:pPr>
        <w:pStyle w:val="662"/>
        <w:rPr>
          <w:rStyle w:val="200"/>
          <w:rFonts w:hint="eastAsia" w:ascii="仿宋" w:hAnsi="仿宋" w:eastAsia="仿宋" w:cs="仿宋"/>
          <w:b/>
          <w:i w:val="0"/>
          <w:iCs w:val="0"/>
          <w:color w:val="auto"/>
          <w:sz w:val="32"/>
          <w:szCs w:val="32"/>
          <w:highlight w:val="none"/>
          <w:lang w:val="en-US" w:eastAsia="zh-CN" w:bidi="ar-SA"/>
        </w:rPr>
      </w:pPr>
    </w:p>
    <w:p w14:paraId="3F7673C1">
      <w:pPr>
        <w:pStyle w:val="663"/>
        <w:jc w:val="left"/>
        <w:rPr>
          <w:rStyle w:val="200"/>
          <w:rFonts w:hint="eastAsia" w:ascii="仿宋" w:hAnsi="仿宋" w:eastAsia="仿宋" w:cs="仿宋"/>
          <w:i w:val="0"/>
          <w:iCs w:val="0"/>
          <w:color w:val="auto"/>
          <w:sz w:val="32"/>
          <w:szCs w:val="32"/>
          <w:highlight w:val="none"/>
          <w:lang w:val="en-US" w:eastAsia="zh-CN" w:bidi="ar-SA"/>
        </w:rPr>
      </w:pPr>
    </w:p>
    <w:p w14:paraId="02B8C945">
      <w:pPr>
        <w:pStyle w:val="663"/>
        <w:jc w:val="left"/>
        <w:rPr>
          <w:rStyle w:val="200"/>
          <w:rFonts w:hint="eastAsia" w:ascii="仿宋" w:hAnsi="仿宋" w:eastAsia="仿宋" w:cs="仿宋"/>
          <w:i w:val="0"/>
          <w:iCs w:val="0"/>
          <w:color w:val="auto"/>
          <w:sz w:val="32"/>
          <w:szCs w:val="32"/>
          <w:highlight w:val="none"/>
          <w:lang w:val="en-US" w:eastAsia="zh-CN" w:bidi="ar-SA"/>
        </w:rPr>
      </w:pPr>
    </w:p>
    <w:p w14:paraId="5E2CA4D1">
      <w:pPr>
        <w:pStyle w:val="663"/>
        <w:jc w:val="left"/>
        <w:rPr>
          <w:rStyle w:val="200"/>
          <w:rFonts w:hint="eastAsia" w:ascii="仿宋" w:hAnsi="仿宋" w:eastAsia="仿宋" w:cs="仿宋"/>
          <w:i w:val="0"/>
          <w:iCs w:val="0"/>
          <w:color w:val="auto"/>
          <w:sz w:val="32"/>
          <w:szCs w:val="32"/>
          <w:highlight w:val="none"/>
          <w:lang w:val="en-US" w:eastAsia="zh-CN" w:bidi="ar-SA"/>
        </w:rPr>
      </w:pPr>
    </w:p>
    <w:p w14:paraId="43C4A1A2">
      <w:pPr>
        <w:pStyle w:val="663"/>
        <w:jc w:val="center"/>
        <w:rPr>
          <w:rStyle w:val="200"/>
          <w:rFonts w:hint="eastAsia" w:ascii="仿宋" w:hAnsi="仿宋" w:eastAsia="仿宋" w:cs="仿宋"/>
          <w:i w:val="0"/>
          <w:iCs w:val="0"/>
          <w:color w:val="auto"/>
          <w:sz w:val="44"/>
          <w:szCs w:val="44"/>
          <w:highlight w:val="none"/>
          <w:u w:val="single"/>
          <w:lang w:val="en-US" w:eastAsia="zh-CN" w:bidi="ar-SA"/>
        </w:rPr>
      </w:pPr>
      <w:r>
        <w:rPr>
          <w:rStyle w:val="200"/>
          <w:rFonts w:hint="eastAsia" w:ascii="仿宋" w:hAnsi="仿宋" w:eastAsia="仿宋" w:cs="仿宋"/>
          <w:i w:val="0"/>
          <w:iCs w:val="0"/>
          <w:color w:val="auto"/>
          <w:sz w:val="44"/>
          <w:szCs w:val="44"/>
          <w:highlight w:val="none"/>
          <w:u w:val="single"/>
          <w:lang w:val="en-US" w:eastAsia="zh-CN" w:bidi="ar-SA"/>
        </w:rPr>
        <w:t>（  项 目 名 称  ）</w:t>
      </w:r>
    </w:p>
    <w:p w14:paraId="507C7A85">
      <w:pPr>
        <w:pStyle w:val="663"/>
        <w:jc w:val="center"/>
        <w:rPr>
          <w:rStyle w:val="200"/>
          <w:rFonts w:hint="eastAsia" w:ascii="仿宋" w:hAnsi="仿宋" w:eastAsia="仿宋" w:cs="仿宋"/>
          <w:i w:val="0"/>
          <w:iCs w:val="0"/>
          <w:color w:val="auto"/>
          <w:sz w:val="52"/>
          <w:szCs w:val="52"/>
          <w:highlight w:val="none"/>
          <w:lang w:val="en-US" w:eastAsia="zh-CN" w:bidi="ar-SA"/>
        </w:rPr>
      </w:pPr>
    </w:p>
    <w:p w14:paraId="2BCE6BB4">
      <w:pPr>
        <w:pStyle w:val="663"/>
        <w:jc w:val="center"/>
        <w:rPr>
          <w:rStyle w:val="200"/>
          <w:rFonts w:hint="eastAsia" w:ascii="仿宋" w:hAnsi="仿宋" w:eastAsia="仿宋" w:cs="仿宋"/>
          <w:i w:val="0"/>
          <w:iCs w:val="0"/>
          <w:color w:val="auto"/>
          <w:sz w:val="72"/>
          <w:szCs w:val="72"/>
          <w:highlight w:val="none"/>
          <w:lang w:val="en-US" w:eastAsia="zh-CN" w:bidi="ar-SA"/>
        </w:rPr>
      </w:pPr>
      <w:r>
        <w:rPr>
          <w:rStyle w:val="200"/>
          <w:rFonts w:hint="eastAsia" w:ascii="仿宋" w:hAnsi="仿宋" w:eastAsia="仿宋" w:cs="仿宋"/>
          <w:i w:val="0"/>
          <w:iCs w:val="0"/>
          <w:color w:val="auto"/>
          <w:sz w:val="72"/>
          <w:szCs w:val="72"/>
          <w:highlight w:val="none"/>
          <w:lang w:val="en-US" w:eastAsia="zh-CN" w:bidi="ar-SA"/>
        </w:rPr>
        <w:t>响 应 文 件</w:t>
      </w:r>
    </w:p>
    <w:p w14:paraId="4613813D">
      <w:pPr>
        <w:pStyle w:val="663"/>
        <w:jc w:val="left"/>
        <w:rPr>
          <w:rStyle w:val="200"/>
          <w:rFonts w:hint="eastAsia" w:ascii="仿宋" w:hAnsi="仿宋" w:eastAsia="仿宋" w:cs="仿宋"/>
          <w:i w:val="0"/>
          <w:iCs w:val="0"/>
          <w:color w:val="auto"/>
          <w:sz w:val="28"/>
          <w:szCs w:val="28"/>
          <w:highlight w:val="none"/>
          <w:lang w:val="en-US" w:eastAsia="zh-CN" w:bidi="ar-SA"/>
        </w:rPr>
      </w:pPr>
    </w:p>
    <w:p w14:paraId="39F5426F">
      <w:pPr>
        <w:pStyle w:val="663"/>
        <w:jc w:val="left"/>
        <w:rPr>
          <w:rStyle w:val="200"/>
          <w:rFonts w:hint="eastAsia" w:ascii="仿宋" w:hAnsi="仿宋" w:eastAsia="仿宋" w:cs="仿宋"/>
          <w:i w:val="0"/>
          <w:iCs w:val="0"/>
          <w:color w:val="auto"/>
          <w:sz w:val="28"/>
          <w:szCs w:val="28"/>
          <w:highlight w:val="none"/>
          <w:lang w:val="en-US" w:eastAsia="zh-CN" w:bidi="ar-SA"/>
        </w:rPr>
      </w:pPr>
    </w:p>
    <w:p w14:paraId="7A961862">
      <w:pPr>
        <w:pStyle w:val="663"/>
        <w:jc w:val="left"/>
        <w:rPr>
          <w:rStyle w:val="200"/>
          <w:rFonts w:hint="eastAsia" w:ascii="仿宋" w:hAnsi="仿宋" w:eastAsia="仿宋" w:cs="仿宋"/>
          <w:i w:val="0"/>
          <w:iCs w:val="0"/>
          <w:color w:val="auto"/>
          <w:sz w:val="28"/>
          <w:szCs w:val="28"/>
          <w:highlight w:val="none"/>
          <w:lang w:val="en-US" w:eastAsia="zh-CN" w:bidi="ar-SA"/>
        </w:rPr>
      </w:pPr>
    </w:p>
    <w:p w14:paraId="10EA727E">
      <w:pPr>
        <w:pStyle w:val="663"/>
        <w:jc w:val="left"/>
        <w:rPr>
          <w:rStyle w:val="200"/>
          <w:rFonts w:hint="eastAsia" w:ascii="仿宋" w:hAnsi="仿宋" w:eastAsia="仿宋" w:cs="仿宋"/>
          <w:i w:val="0"/>
          <w:iCs w:val="0"/>
          <w:color w:val="auto"/>
          <w:sz w:val="28"/>
          <w:szCs w:val="28"/>
          <w:highlight w:val="none"/>
          <w:lang w:val="en-US" w:eastAsia="zh-CN" w:bidi="ar-SA"/>
        </w:rPr>
      </w:pPr>
    </w:p>
    <w:p w14:paraId="14CF8E08">
      <w:pPr>
        <w:pStyle w:val="663"/>
        <w:ind w:firstLine="2520"/>
        <w:rPr>
          <w:rStyle w:val="200"/>
          <w:rFonts w:hint="eastAsia" w:ascii="仿宋" w:hAnsi="仿宋" w:eastAsia="仿宋" w:cs="仿宋"/>
          <w:i w:val="0"/>
          <w:iCs w:val="0"/>
          <w:color w:val="auto"/>
          <w:sz w:val="28"/>
          <w:szCs w:val="28"/>
          <w:highlight w:val="none"/>
          <w:lang w:val="en-US" w:eastAsia="zh-CN" w:bidi="ar-SA"/>
        </w:rPr>
      </w:pPr>
    </w:p>
    <w:p w14:paraId="62494BD1">
      <w:pPr>
        <w:pStyle w:val="663"/>
        <w:ind w:firstLine="2520"/>
        <w:rPr>
          <w:rStyle w:val="200"/>
          <w:rFonts w:hint="eastAsia" w:ascii="仿宋" w:hAnsi="仿宋" w:eastAsia="仿宋" w:cs="仿宋"/>
          <w:i w:val="0"/>
          <w:iCs w:val="0"/>
          <w:color w:val="auto"/>
          <w:sz w:val="28"/>
          <w:szCs w:val="28"/>
          <w:highlight w:val="none"/>
          <w:lang w:val="en-US" w:eastAsia="zh-CN" w:bidi="ar-SA"/>
        </w:rPr>
      </w:pPr>
    </w:p>
    <w:p w14:paraId="57A5E52F">
      <w:pPr>
        <w:pStyle w:val="663"/>
        <w:ind w:firstLine="2520"/>
        <w:rPr>
          <w:rStyle w:val="200"/>
          <w:rFonts w:hint="eastAsia" w:ascii="仿宋" w:hAnsi="仿宋" w:eastAsia="仿宋" w:cs="仿宋"/>
          <w:i w:val="0"/>
          <w:iCs w:val="0"/>
          <w:color w:val="auto"/>
          <w:sz w:val="28"/>
          <w:szCs w:val="28"/>
          <w:highlight w:val="none"/>
          <w:lang w:val="en-US" w:eastAsia="zh-CN" w:bidi="ar-SA"/>
        </w:rPr>
      </w:pPr>
    </w:p>
    <w:p w14:paraId="71B45FF6">
      <w:pPr>
        <w:pStyle w:val="663"/>
        <w:ind w:firstLine="2520"/>
        <w:rPr>
          <w:rStyle w:val="200"/>
          <w:rFonts w:hint="eastAsia" w:ascii="仿宋" w:hAnsi="仿宋" w:eastAsia="仿宋" w:cs="仿宋"/>
          <w:i w:val="0"/>
          <w:iCs w:val="0"/>
          <w:color w:val="auto"/>
          <w:sz w:val="28"/>
          <w:szCs w:val="28"/>
          <w:highlight w:val="none"/>
          <w:lang w:val="en-US" w:eastAsia="zh-CN" w:bidi="ar-SA"/>
        </w:rPr>
      </w:pPr>
    </w:p>
    <w:p w14:paraId="4E3FD7AA">
      <w:pPr>
        <w:pStyle w:val="663"/>
        <w:ind w:firstLine="2520"/>
        <w:rPr>
          <w:rStyle w:val="200"/>
          <w:rFonts w:hint="eastAsia" w:ascii="仿宋" w:hAnsi="仿宋" w:eastAsia="仿宋" w:cs="仿宋"/>
          <w:b/>
          <w:bCs/>
          <w:i w:val="0"/>
          <w:iCs w:val="0"/>
          <w:color w:val="auto"/>
          <w:sz w:val="28"/>
          <w:szCs w:val="28"/>
          <w:highlight w:val="none"/>
          <w:lang w:val="en-US" w:eastAsia="zh-CN" w:bidi="ar-SA"/>
        </w:rPr>
      </w:pPr>
      <w:r>
        <w:rPr>
          <w:rStyle w:val="200"/>
          <w:rFonts w:hint="eastAsia" w:ascii="仿宋" w:hAnsi="仿宋" w:eastAsia="仿宋" w:cs="仿宋"/>
          <w:b/>
          <w:bCs/>
          <w:i w:val="0"/>
          <w:iCs w:val="0"/>
          <w:color w:val="auto"/>
          <w:sz w:val="28"/>
          <w:szCs w:val="28"/>
          <w:highlight w:val="none"/>
          <w:lang w:val="en-US" w:eastAsia="zh-CN" w:bidi="ar-SA"/>
        </w:rPr>
        <w:t>供应商： （电子印章）</w:t>
      </w:r>
    </w:p>
    <w:p w14:paraId="393BA490">
      <w:pPr>
        <w:pStyle w:val="663"/>
        <w:rPr>
          <w:rStyle w:val="200"/>
          <w:rFonts w:hint="eastAsia" w:ascii="仿宋" w:hAnsi="仿宋" w:eastAsia="仿宋" w:cs="仿宋"/>
          <w:b/>
          <w:bCs/>
          <w:i w:val="0"/>
          <w:iCs w:val="0"/>
          <w:color w:val="auto"/>
          <w:sz w:val="28"/>
          <w:szCs w:val="28"/>
          <w:highlight w:val="none"/>
          <w:lang w:val="en-US" w:eastAsia="zh-CN" w:bidi="ar-SA"/>
        </w:rPr>
      </w:pPr>
      <w:r>
        <w:rPr>
          <w:rStyle w:val="200"/>
          <w:rFonts w:hint="eastAsia" w:ascii="仿宋" w:hAnsi="仿宋" w:eastAsia="仿宋" w:cs="仿宋"/>
          <w:b/>
          <w:bCs/>
          <w:i w:val="0"/>
          <w:iCs w:val="0"/>
          <w:color w:val="auto"/>
          <w:sz w:val="28"/>
          <w:szCs w:val="28"/>
          <w:highlight w:val="none"/>
          <w:lang w:val="en-US" w:eastAsia="zh-CN" w:bidi="ar-SA"/>
        </w:rPr>
        <w:t xml:space="preserve">                  法定代表人： （电子签章）</w:t>
      </w:r>
    </w:p>
    <w:p w14:paraId="21371837">
      <w:pPr>
        <w:pStyle w:val="663"/>
        <w:rPr>
          <w:rStyle w:val="200"/>
          <w:rFonts w:hint="eastAsia" w:ascii="仿宋" w:hAnsi="仿宋" w:eastAsia="仿宋" w:cs="仿宋"/>
          <w:b/>
          <w:bCs/>
          <w:i w:val="0"/>
          <w:iCs w:val="0"/>
          <w:color w:val="auto"/>
          <w:sz w:val="28"/>
          <w:szCs w:val="28"/>
          <w:highlight w:val="none"/>
          <w:lang w:val="en-US" w:eastAsia="zh-CN" w:bidi="ar-SA"/>
        </w:rPr>
      </w:pPr>
    </w:p>
    <w:p w14:paraId="346782C4">
      <w:pPr>
        <w:pStyle w:val="663"/>
        <w:ind w:firstLine="2520"/>
        <w:rPr>
          <w:rStyle w:val="200"/>
          <w:rFonts w:hint="eastAsia" w:ascii="仿宋" w:hAnsi="仿宋" w:eastAsia="仿宋" w:cs="仿宋"/>
          <w:b/>
          <w:bCs/>
          <w:i w:val="0"/>
          <w:iCs w:val="0"/>
          <w:color w:val="auto"/>
          <w:sz w:val="28"/>
          <w:szCs w:val="28"/>
          <w:highlight w:val="none"/>
          <w:lang w:val="en-US" w:eastAsia="zh-CN" w:bidi="ar-SA"/>
        </w:rPr>
      </w:pPr>
      <w:r>
        <w:rPr>
          <w:rStyle w:val="200"/>
          <w:rFonts w:hint="eastAsia" w:ascii="仿宋" w:hAnsi="仿宋" w:eastAsia="仿宋" w:cs="仿宋"/>
          <w:b/>
          <w:bCs/>
          <w:i w:val="0"/>
          <w:iCs w:val="0"/>
          <w:color w:val="auto"/>
          <w:sz w:val="28"/>
          <w:szCs w:val="28"/>
          <w:highlight w:val="none"/>
          <w:lang w:val="en-US" w:eastAsia="zh-CN" w:bidi="ar-SA"/>
        </w:rPr>
        <w:t>年    月    日</w:t>
      </w:r>
    </w:p>
    <w:p w14:paraId="79F3B283">
      <w:pPr>
        <w:rPr>
          <w:rFonts w:hint="eastAsia" w:ascii="仿宋" w:hAnsi="仿宋" w:eastAsia="仿宋" w:cs="仿宋"/>
          <w:i w:val="0"/>
          <w:iCs w:val="0"/>
          <w:color w:val="auto"/>
          <w:highlight w:val="none"/>
        </w:rPr>
      </w:pPr>
    </w:p>
    <w:p w14:paraId="67954FD6">
      <w:pPr>
        <w:pStyle w:val="659"/>
        <w:jc w:val="center"/>
        <w:outlineLvl w:val="1"/>
        <w:rPr>
          <w:rStyle w:val="200"/>
          <w:rFonts w:hint="eastAsia" w:ascii="仿宋" w:hAnsi="仿宋" w:eastAsia="仿宋" w:cs="仿宋"/>
          <w:i w:val="0"/>
          <w:iCs w:val="0"/>
          <w:color w:val="auto"/>
          <w:sz w:val="24"/>
          <w:szCs w:val="24"/>
          <w:highlight w:val="none"/>
        </w:rPr>
      </w:pPr>
      <w:r>
        <w:rPr>
          <w:rStyle w:val="200"/>
          <w:rFonts w:hint="eastAsia" w:ascii="仿宋" w:hAnsi="仿宋" w:eastAsia="仿宋" w:cs="仿宋"/>
          <w:i w:val="0"/>
          <w:iCs w:val="0"/>
          <w:color w:val="auto"/>
          <w:highlight w:val="none"/>
        </w:rPr>
        <w:br w:type="page" w:clear="all"/>
      </w:r>
      <w:bookmarkStart w:id="172" w:name="_Toc6407"/>
      <w:bookmarkStart w:id="173" w:name="_Toc31412"/>
      <w:bookmarkStart w:id="174" w:name="_Toc12704"/>
      <w:bookmarkStart w:id="175" w:name="_Toc32337"/>
      <w:bookmarkStart w:id="176" w:name="_Toc32206"/>
      <w:r>
        <w:rPr>
          <w:rStyle w:val="200"/>
          <w:rFonts w:hint="eastAsia" w:ascii="仿宋" w:hAnsi="仿宋" w:eastAsia="仿宋" w:cs="仿宋"/>
          <w:i w:val="0"/>
          <w:iCs w:val="0"/>
          <w:color w:val="auto"/>
          <w:sz w:val="28"/>
          <w:szCs w:val="28"/>
          <w:highlight w:val="none"/>
        </w:rPr>
        <w:t>目录</w:t>
      </w:r>
      <w:bookmarkEnd w:id="172"/>
      <w:bookmarkEnd w:id="173"/>
      <w:bookmarkEnd w:id="174"/>
      <w:bookmarkEnd w:id="175"/>
      <w:bookmarkEnd w:id="176"/>
    </w:p>
    <w:p w14:paraId="0F0695B1">
      <w:pPr>
        <w:pStyle w:val="660"/>
        <w:keepNext w:val="0"/>
        <w:keepLines w:val="0"/>
        <w:pageBreakBefore w:val="0"/>
        <w:numPr>
          <w:ilvl w:val="0"/>
          <w:numId w:val="0"/>
        </w:numPr>
        <w:spacing w:line="500" w:lineRule="atLeast"/>
        <w:rPr>
          <w:rStyle w:val="200"/>
          <w:rFonts w:hint="eastAsia" w:ascii="仿宋" w:hAnsi="仿宋" w:eastAsia="仿宋" w:cs="仿宋"/>
          <w:b w:val="0"/>
          <w:bCs w:val="0"/>
          <w:i w:val="0"/>
          <w:iCs w:val="0"/>
          <w:color w:val="auto"/>
          <w:sz w:val="28"/>
          <w:szCs w:val="28"/>
          <w:highlight w:val="none"/>
          <w:rtl w:val="0"/>
        </w:rPr>
      </w:pPr>
      <w:r>
        <w:rPr>
          <w:rFonts w:hint="eastAsia" w:ascii="仿宋" w:hAnsi="仿宋" w:eastAsia="仿宋" w:cs="仿宋"/>
          <w:b w:val="0"/>
          <w:bCs w:val="0"/>
          <w:i w:val="0"/>
          <w:iCs w:val="0"/>
          <w:color w:val="auto"/>
          <w:sz w:val="28"/>
          <w:szCs w:val="28"/>
          <w:highlight w:val="none"/>
          <w:rtl w:val="0"/>
        </w:rPr>
        <w:t>一、</w:t>
      </w:r>
      <w:r>
        <w:rPr>
          <w:rStyle w:val="200"/>
          <w:rFonts w:hint="eastAsia" w:ascii="仿宋" w:hAnsi="仿宋" w:eastAsia="仿宋" w:cs="仿宋"/>
          <w:b w:val="0"/>
          <w:bCs w:val="0"/>
          <w:i w:val="0"/>
          <w:iCs w:val="0"/>
          <w:color w:val="auto"/>
          <w:sz w:val="28"/>
          <w:szCs w:val="28"/>
          <w:highlight w:val="none"/>
          <w:rtl w:val="0"/>
        </w:rPr>
        <w:t>供应商基本情况</w:t>
      </w:r>
      <w:r>
        <w:rPr>
          <w:rStyle w:val="200"/>
          <w:rFonts w:hint="eastAsia" w:ascii="仿宋" w:hAnsi="仿宋" w:eastAsia="仿宋" w:cs="仿宋"/>
          <w:b w:val="0"/>
          <w:bCs w:val="0"/>
          <w:i w:val="0"/>
          <w:iCs w:val="0"/>
          <w:color w:val="auto"/>
          <w:sz w:val="28"/>
          <w:szCs w:val="28"/>
          <w:highlight w:val="none"/>
        </w:rPr>
        <w:br w:type="textWrapping" w:clear="all"/>
      </w:r>
      <w:r>
        <w:rPr>
          <w:rStyle w:val="200"/>
          <w:rFonts w:hint="eastAsia" w:ascii="仿宋" w:hAnsi="仿宋" w:eastAsia="仿宋" w:cs="仿宋"/>
          <w:b w:val="0"/>
          <w:bCs w:val="0"/>
          <w:i w:val="0"/>
          <w:iCs w:val="0"/>
          <w:color w:val="auto"/>
          <w:sz w:val="28"/>
          <w:szCs w:val="28"/>
          <w:highlight w:val="none"/>
          <w:rtl w:val="0"/>
          <w:lang w:eastAsia="zh-CN"/>
        </w:rPr>
        <w:t>二</w:t>
      </w:r>
      <w:r>
        <w:rPr>
          <w:rStyle w:val="200"/>
          <w:rFonts w:hint="eastAsia" w:ascii="仿宋" w:hAnsi="仿宋" w:eastAsia="仿宋" w:cs="仿宋"/>
          <w:b w:val="0"/>
          <w:bCs w:val="0"/>
          <w:i w:val="0"/>
          <w:iCs w:val="0"/>
          <w:color w:val="auto"/>
          <w:sz w:val="28"/>
          <w:szCs w:val="28"/>
          <w:highlight w:val="none"/>
          <w:rtl w:val="0"/>
        </w:rPr>
        <w:t>、</w:t>
      </w:r>
      <w:r>
        <w:rPr>
          <w:rStyle w:val="200"/>
          <w:rFonts w:hint="eastAsia" w:ascii="仿宋" w:hAnsi="仿宋" w:eastAsia="仿宋" w:cs="仿宋"/>
          <w:b w:val="0"/>
          <w:bCs w:val="0"/>
          <w:i w:val="0"/>
          <w:iCs w:val="0"/>
          <w:color w:val="auto"/>
          <w:sz w:val="28"/>
          <w:szCs w:val="28"/>
          <w:highlight w:val="none"/>
          <w:rtl w:val="0"/>
          <w:lang w:val="en-US" w:eastAsia="zh-CN"/>
        </w:rPr>
        <w:t>响应</w:t>
      </w:r>
      <w:r>
        <w:rPr>
          <w:rStyle w:val="200"/>
          <w:rFonts w:hint="eastAsia" w:ascii="仿宋" w:hAnsi="仿宋" w:eastAsia="仿宋" w:cs="仿宋"/>
          <w:b w:val="0"/>
          <w:bCs w:val="0"/>
          <w:i w:val="0"/>
          <w:iCs w:val="0"/>
          <w:color w:val="auto"/>
          <w:sz w:val="28"/>
          <w:szCs w:val="28"/>
          <w:highlight w:val="none"/>
          <w:rtl w:val="0"/>
        </w:rPr>
        <w:t>声明及承诺函</w:t>
      </w:r>
      <w:r>
        <w:rPr>
          <w:rStyle w:val="200"/>
          <w:rFonts w:hint="eastAsia" w:ascii="仿宋" w:hAnsi="仿宋" w:eastAsia="仿宋" w:cs="仿宋"/>
          <w:b w:val="0"/>
          <w:bCs w:val="0"/>
          <w:i w:val="0"/>
          <w:iCs w:val="0"/>
          <w:color w:val="auto"/>
          <w:sz w:val="28"/>
          <w:szCs w:val="28"/>
          <w:highlight w:val="none"/>
        </w:rPr>
        <w:br w:type="textWrapping" w:clear="all"/>
      </w:r>
      <w:r>
        <w:rPr>
          <w:rStyle w:val="200"/>
          <w:rFonts w:hint="eastAsia" w:ascii="仿宋" w:hAnsi="仿宋" w:eastAsia="仿宋" w:cs="仿宋"/>
          <w:b w:val="0"/>
          <w:bCs w:val="0"/>
          <w:i w:val="0"/>
          <w:iCs w:val="0"/>
          <w:color w:val="auto"/>
          <w:sz w:val="28"/>
          <w:szCs w:val="28"/>
          <w:highlight w:val="none"/>
          <w:rtl w:val="0"/>
          <w:lang w:eastAsia="zh-CN"/>
        </w:rPr>
        <w:t>三</w:t>
      </w:r>
      <w:r>
        <w:rPr>
          <w:rStyle w:val="200"/>
          <w:rFonts w:hint="eastAsia" w:ascii="仿宋" w:hAnsi="仿宋" w:eastAsia="仿宋" w:cs="仿宋"/>
          <w:b w:val="0"/>
          <w:bCs w:val="0"/>
          <w:i w:val="0"/>
          <w:iCs w:val="0"/>
          <w:color w:val="auto"/>
          <w:sz w:val="28"/>
          <w:szCs w:val="28"/>
          <w:highlight w:val="none"/>
          <w:rtl w:val="0"/>
        </w:rPr>
        <w:t>、法定代表人授权委托书</w:t>
      </w:r>
    </w:p>
    <w:p w14:paraId="0B30BD89">
      <w:pPr>
        <w:pStyle w:val="660"/>
        <w:keepNext w:val="0"/>
        <w:keepLines w:val="0"/>
        <w:pageBreakBefore w:val="0"/>
        <w:widowControl/>
        <w:numPr>
          <w:ilvl w:val="0"/>
          <w:numId w:val="0"/>
        </w:numPr>
        <w:spacing w:line="500" w:lineRule="atLeast"/>
        <w:rPr>
          <w:rStyle w:val="200"/>
          <w:rFonts w:hint="eastAsia" w:ascii="仿宋" w:hAnsi="仿宋" w:eastAsia="仿宋" w:cs="仿宋"/>
          <w:b w:val="0"/>
          <w:bCs w:val="0"/>
          <w:i w:val="0"/>
          <w:iCs w:val="0"/>
          <w:color w:val="auto"/>
          <w:sz w:val="28"/>
          <w:szCs w:val="28"/>
          <w:highlight w:val="none"/>
          <w:lang w:val="en-US" w:eastAsia="zh-CN"/>
        </w:rPr>
      </w:pPr>
      <w:r>
        <w:rPr>
          <w:rFonts w:hint="eastAsia" w:ascii="仿宋" w:hAnsi="仿宋" w:eastAsia="仿宋" w:cs="仿宋"/>
          <w:b w:val="0"/>
          <w:bCs w:val="0"/>
          <w:i w:val="0"/>
          <w:iCs w:val="0"/>
          <w:color w:val="auto"/>
          <w:sz w:val="28"/>
          <w:szCs w:val="28"/>
          <w:highlight w:val="none"/>
          <w:lang w:val="en-US" w:eastAsia="zh-CN"/>
        </w:rPr>
        <w:t>四、</w:t>
      </w:r>
      <w:r>
        <w:rPr>
          <w:rStyle w:val="200"/>
          <w:rFonts w:hint="eastAsia" w:ascii="仿宋" w:hAnsi="仿宋" w:eastAsia="仿宋" w:cs="仿宋"/>
          <w:b w:val="0"/>
          <w:bCs w:val="0"/>
          <w:i w:val="0"/>
          <w:iCs w:val="0"/>
          <w:color w:val="auto"/>
          <w:sz w:val="28"/>
          <w:szCs w:val="28"/>
          <w:highlight w:val="none"/>
          <w:lang w:val="en-US" w:eastAsia="zh-CN"/>
        </w:rPr>
        <w:t>供应商特定资格要求</w:t>
      </w:r>
    </w:p>
    <w:p w14:paraId="2DBECF84">
      <w:pPr>
        <w:pStyle w:val="660"/>
        <w:keepNext w:val="0"/>
        <w:keepLines w:val="0"/>
        <w:pageBreakBefore w:val="0"/>
        <w:numPr>
          <w:ilvl w:val="0"/>
          <w:numId w:val="0"/>
        </w:numPr>
        <w:spacing w:line="500" w:lineRule="atLeast"/>
        <w:rPr>
          <w:rStyle w:val="200"/>
          <w:rFonts w:hint="default" w:ascii="仿宋" w:hAnsi="仿宋" w:eastAsia="仿宋" w:cs="仿宋"/>
          <w:b w:val="0"/>
          <w:bCs w:val="0"/>
          <w:i w:val="0"/>
          <w:iCs w:val="0"/>
          <w:color w:val="auto"/>
          <w:sz w:val="28"/>
          <w:szCs w:val="28"/>
          <w:highlight w:val="none"/>
          <w:lang w:val="en-US" w:eastAsia="zh-CN"/>
        </w:rPr>
      </w:pPr>
      <w:r>
        <w:rPr>
          <w:rStyle w:val="200"/>
          <w:rFonts w:hint="eastAsia" w:ascii="仿宋" w:hAnsi="仿宋" w:eastAsia="仿宋" w:cs="仿宋"/>
          <w:b w:val="0"/>
          <w:bCs w:val="0"/>
          <w:i w:val="0"/>
          <w:iCs w:val="0"/>
          <w:color w:val="auto"/>
          <w:sz w:val="28"/>
          <w:szCs w:val="28"/>
          <w:highlight w:val="none"/>
          <w:lang w:val="en-US" w:eastAsia="zh-CN"/>
        </w:rPr>
        <w:t>五、</w:t>
      </w:r>
      <w:r>
        <w:rPr>
          <w:rStyle w:val="200"/>
          <w:rFonts w:hint="eastAsia" w:ascii="仿宋" w:hAnsi="仿宋" w:eastAsia="仿宋" w:cs="仿宋"/>
          <w:b w:val="0"/>
          <w:bCs w:val="0"/>
          <w:i w:val="0"/>
          <w:iCs w:val="0"/>
          <w:color w:val="auto"/>
          <w:sz w:val="28"/>
          <w:szCs w:val="28"/>
          <w:highlight w:val="none"/>
          <w:rtl w:val="0"/>
          <w:lang w:val="en-US" w:eastAsia="zh-CN"/>
        </w:rPr>
        <w:t>报价一览表（开标一览表）</w:t>
      </w:r>
      <w:r>
        <w:rPr>
          <w:rStyle w:val="200"/>
          <w:rFonts w:hint="eastAsia" w:ascii="仿宋" w:hAnsi="仿宋" w:eastAsia="仿宋" w:cs="仿宋"/>
          <w:b w:val="0"/>
          <w:bCs w:val="0"/>
          <w:i w:val="0"/>
          <w:iCs w:val="0"/>
          <w:color w:val="auto"/>
          <w:sz w:val="28"/>
          <w:szCs w:val="28"/>
          <w:highlight w:val="none"/>
        </w:rPr>
        <w:br w:type="textWrapping" w:clear="all"/>
      </w:r>
      <w:r>
        <w:rPr>
          <w:rStyle w:val="200"/>
          <w:rFonts w:hint="eastAsia" w:ascii="仿宋" w:hAnsi="仿宋" w:eastAsia="仿宋" w:cs="仿宋"/>
          <w:b w:val="0"/>
          <w:bCs w:val="0"/>
          <w:i w:val="0"/>
          <w:iCs w:val="0"/>
          <w:color w:val="auto"/>
          <w:sz w:val="28"/>
          <w:szCs w:val="28"/>
          <w:highlight w:val="none"/>
          <w:lang w:val="en-US" w:eastAsia="zh-CN"/>
        </w:rPr>
        <w:t>六</w:t>
      </w:r>
      <w:r>
        <w:rPr>
          <w:rStyle w:val="200"/>
          <w:rFonts w:hint="eastAsia" w:ascii="仿宋" w:hAnsi="仿宋" w:eastAsia="仿宋" w:cs="仿宋"/>
          <w:b w:val="0"/>
          <w:bCs w:val="0"/>
          <w:i w:val="0"/>
          <w:iCs w:val="0"/>
          <w:color w:val="auto"/>
          <w:sz w:val="28"/>
          <w:szCs w:val="28"/>
          <w:highlight w:val="none"/>
        </w:rPr>
        <w:t>、</w:t>
      </w:r>
      <w:r>
        <w:rPr>
          <w:rStyle w:val="200"/>
          <w:rFonts w:hint="eastAsia" w:ascii="仿宋" w:hAnsi="仿宋" w:eastAsia="仿宋" w:cs="仿宋"/>
          <w:b w:val="0"/>
          <w:bCs w:val="0"/>
          <w:i w:val="0"/>
          <w:iCs w:val="0"/>
          <w:color w:val="auto"/>
          <w:sz w:val="28"/>
          <w:szCs w:val="28"/>
          <w:highlight w:val="none"/>
          <w:lang w:val="en-US" w:eastAsia="zh-CN"/>
        </w:rPr>
        <w:t>商务条款响应</w:t>
      </w:r>
    </w:p>
    <w:p w14:paraId="2304C704">
      <w:pPr>
        <w:pStyle w:val="660"/>
        <w:keepNext w:val="0"/>
        <w:keepLines w:val="0"/>
        <w:pageBreakBefore w:val="0"/>
        <w:spacing w:line="500" w:lineRule="atLeast"/>
        <w:rPr>
          <w:rStyle w:val="200"/>
          <w:rFonts w:hint="eastAsia" w:ascii="仿宋" w:hAnsi="仿宋" w:eastAsia="仿宋" w:cs="仿宋"/>
          <w:b w:val="0"/>
          <w:bCs w:val="0"/>
          <w:i w:val="0"/>
          <w:iCs w:val="0"/>
          <w:color w:val="auto"/>
          <w:sz w:val="28"/>
          <w:szCs w:val="28"/>
          <w:highlight w:val="none"/>
        </w:rPr>
      </w:pPr>
      <w:r>
        <w:rPr>
          <w:rStyle w:val="200"/>
          <w:rFonts w:hint="eastAsia" w:ascii="仿宋" w:hAnsi="仿宋" w:eastAsia="仿宋" w:cs="仿宋"/>
          <w:b w:val="0"/>
          <w:bCs w:val="0"/>
          <w:i w:val="0"/>
          <w:iCs w:val="0"/>
          <w:color w:val="auto"/>
          <w:sz w:val="28"/>
          <w:szCs w:val="28"/>
          <w:highlight w:val="none"/>
          <w:lang w:val="en-US" w:eastAsia="zh-CN"/>
        </w:rPr>
        <w:t>七</w:t>
      </w:r>
      <w:r>
        <w:rPr>
          <w:rStyle w:val="200"/>
          <w:rFonts w:hint="eastAsia" w:ascii="仿宋" w:hAnsi="仿宋" w:eastAsia="仿宋" w:cs="仿宋"/>
          <w:b w:val="0"/>
          <w:bCs w:val="0"/>
          <w:i w:val="0"/>
          <w:iCs w:val="0"/>
          <w:color w:val="auto"/>
          <w:sz w:val="28"/>
          <w:szCs w:val="28"/>
          <w:highlight w:val="none"/>
        </w:rPr>
        <w:t>、保密承诺书</w:t>
      </w:r>
    </w:p>
    <w:p w14:paraId="1ACC1D3B">
      <w:pPr>
        <w:pStyle w:val="660"/>
        <w:keepNext w:val="0"/>
        <w:keepLines w:val="0"/>
        <w:pageBreakBefore w:val="0"/>
        <w:spacing w:line="500" w:lineRule="atLeast"/>
        <w:rPr>
          <w:rStyle w:val="200"/>
          <w:rFonts w:hint="eastAsia" w:ascii="仿宋" w:hAnsi="仿宋" w:eastAsia="仿宋" w:cs="仿宋"/>
          <w:b w:val="0"/>
          <w:bCs w:val="0"/>
          <w:i w:val="0"/>
          <w:iCs w:val="0"/>
          <w:color w:val="auto"/>
          <w:sz w:val="28"/>
          <w:szCs w:val="28"/>
          <w:highlight w:val="none"/>
          <w:lang w:val="en-US" w:eastAsia="zh-CN"/>
        </w:rPr>
      </w:pPr>
      <w:r>
        <w:rPr>
          <w:rStyle w:val="200"/>
          <w:rFonts w:hint="eastAsia" w:ascii="仿宋" w:hAnsi="仿宋" w:eastAsia="仿宋" w:cs="仿宋"/>
          <w:b w:val="0"/>
          <w:bCs w:val="0"/>
          <w:i w:val="0"/>
          <w:iCs w:val="0"/>
          <w:color w:val="auto"/>
          <w:sz w:val="28"/>
          <w:szCs w:val="28"/>
          <w:highlight w:val="none"/>
          <w:lang w:val="en-US" w:eastAsia="zh-CN"/>
        </w:rPr>
        <w:t>八、企业业绩与项目负责人业绩</w:t>
      </w:r>
    </w:p>
    <w:p w14:paraId="4F2FF5EC">
      <w:pPr>
        <w:keepNext w:val="0"/>
        <w:keepLines w:val="0"/>
        <w:pageBreakBefore w:val="0"/>
        <w:numPr>
          <w:ilvl w:val="0"/>
          <w:numId w:val="0"/>
        </w:numPr>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九、项目组人员</w:t>
      </w:r>
    </w:p>
    <w:p w14:paraId="534B0CE6">
      <w:pPr>
        <w:pStyle w:val="660"/>
        <w:keepNext w:val="0"/>
        <w:keepLines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十、项目实施方案（项目整体服务方案、项目培训与考核方案、质量控制措施方案）</w:t>
      </w:r>
    </w:p>
    <w:p w14:paraId="7137EF60">
      <w:pPr>
        <w:pStyle w:val="660"/>
        <w:keepNext w:val="0"/>
        <w:keepLines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十一、环境要求承诺书</w:t>
      </w:r>
    </w:p>
    <w:p w14:paraId="41C8021F">
      <w:pPr>
        <w:pStyle w:val="660"/>
        <w:keepNext w:val="0"/>
        <w:keepLines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十二、表彰情况</w:t>
      </w:r>
    </w:p>
    <w:p w14:paraId="6E6A4B87">
      <w:pPr>
        <w:pStyle w:val="660"/>
        <w:keepNext w:val="0"/>
        <w:keepLines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十三、设施设备配置情况</w:t>
      </w:r>
    </w:p>
    <w:p w14:paraId="0AF6F51B">
      <w:pPr>
        <w:pStyle w:val="660"/>
        <w:keepNext w:val="0"/>
        <w:keepLines w:val="0"/>
        <w:pageBreakBefore w:val="0"/>
        <w:spacing w:line="500" w:lineRule="atLeast"/>
        <w:rPr>
          <w:rFonts w:hint="default"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十四、训练场地</w:t>
      </w:r>
    </w:p>
    <w:p w14:paraId="406BEC3C">
      <w:pPr>
        <w:pStyle w:val="660"/>
        <w:keepNext w:val="0"/>
        <w:keepLines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十五、响应本项目所需其他材料</w:t>
      </w:r>
    </w:p>
    <w:p w14:paraId="01FC612B">
      <w:pPr>
        <w:pStyle w:val="660"/>
        <w:keepNext w:val="0"/>
        <w:keepLines w:val="0"/>
        <w:pageBreakBefore w:val="0"/>
        <w:spacing w:line="500" w:lineRule="atLeast"/>
        <w:rPr>
          <w:rStyle w:val="200"/>
          <w:rFonts w:hint="eastAsia" w:ascii="仿宋" w:hAnsi="仿宋" w:eastAsia="仿宋" w:cs="仿宋"/>
          <w:i w:val="0"/>
          <w:iCs w:val="0"/>
          <w:color w:val="auto"/>
          <w:highlight w:val="none"/>
        </w:rPr>
      </w:pPr>
      <w:r>
        <w:rPr>
          <w:rStyle w:val="200"/>
          <w:rFonts w:hint="eastAsia" w:ascii="仿宋" w:hAnsi="仿宋" w:eastAsia="仿宋" w:cs="仿宋"/>
          <w:b w:val="0"/>
          <w:bCs w:val="0"/>
          <w:i w:val="0"/>
          <w:iCs w:val="0"/>
          <w:color w:val="auto"/>
          <w:sz w:val="28"/>
          <w:szCs w:val="28"/>
          <w:highlight w:val="none"/>
        </w:rPr>
        <w:t>其他 （投标人认为有必要提供的声明和文件，如有自拟并自行添加）</w:t>
      </w:r>
      <w:r>
        <w:rPr>
          <w:rStyle w:val="200"/>
          <w:rFonts w:hint="eastAsia" w:ascii="仿宋" w:hAnsi="仿宋" w:eastAsia="仿宋" w:cs="仿宋"/>
          <w:b/>
          <w:bCs/>
          <w:i w:val="0"/>
          <w:iCs w:val="0"/>
          <w:color w:val="auto"/>
          <w:sz w:val="28"/>
          <w:szCs w:val="28"/>
          <w:highlight w:val="none"/>
        </w:rPr>
        <w:br w:type="textWrapping"/>
      </w:r>
    </w:p>
    <w:p w14:paraId="032DF340">
      <w:pPr>
        <w:rPr>
          <w:color w:val="auto"/>
          <w:highlight w:val="none"/>
        </w:rPr>
      </w:pPr>
    </w:p>
    <w:p w14:paraId="423CC069">
      <w:pPr>
        <w:pStyle w:val="660"/>
        <w:rPr>
          <w:rStyle w:val="200"/>
          <w:rFonts w:hint="eastAsia" w:ascii="仿宋" w:hAnsi="仿宋" w:eastAsia="仿宋" w:cs="仿宋"/>
          <w:i w:val="0"/>
          <w:iCs w:val="0"/>
          <w:color w:val="auto"/>
          <w:highlight w:val="none"/>
        </w:rPr>
      </w:pPr>
    </w:p>
    <w:p w14:paraId="78A15B5E">
      <w:pPr>
        <w:rPr>
          <w:rFonts w:hint="eastAsia" w:ascii="仿宋" w:hAnsi="仿宋" w:eastAsia="仿宋" w:cs="仿宋"/>
          <w:i w:val="0"/>
          <w:iCs w:val="0"/>
          <w:color w:val="auto"/>
          <w:highlight w:val="none"/>
        </w:rPr>
      </w:pPr>
    </w:p>
    <w:p w14:paraId="7C50E01B">
      <w:pPr>
        <w:pStyle w:val="597"/>
        <w:keepNext w:val="0"/>
        <w:keepLines w:val="0"/>
        <w:pageBreakBefore w:val="0"/>
        <w:spacing w:line="500" w:lineRule="exact"/>
        <w:jc w:val="left"/>
        <w:outlineLvl w:val="1"/>
        <w:rPr>
          <w:rStyle w:val="200"/>
          <w:rFonts w:hint="eastAsia" w:ascii="仿宋" w:hAnsi="仿宋" w:eastAsia="仿宋" w:cs="仿宋"/>
          <w:i w:val="0"/>
          <w:iCs w:val="0"/>
          <w:color w:val="auto"/>
          <w:highlight w:val="none"/>
        </w:rPr>
      </w:pPr>
      <w:r>
        <w:rPr>
          <w:rStyle w:val="200"/>
          <w:rFonts w:hint="eastAsia" w:ascii="仿宋" w:hAnsi="仿宋" w:eastAsia="仿宋" w:cs="仿宋"/>
          <w:i w:val="0"/>
          <w:iCs w:val="0"/>
          <w:color w:val="auto"/>
          <w:highlight w:val="none"/>
        </w:rPr>
        <w:br w:type="page" w:clear="all"/>
      </w:r>
      <w:bookmarkStart w:id="177" w:name="_Toc10567"/>
      <w:bookmarkStart w:id="178" w:name="_Toc7603"/>
      <w:bookmarkStart w:id="179" w:name="_Toc27476"/>
      <w:bookmarkStart w:id="180" w:name="_Toc16080"/>
      <w:bookmarkStart w:id="181" w:name="_Toc11912"/>
      <w:r>
        <w:rPr>
          <w:rStyle w:val="200"/>
          <w:rFonts w:hint="eastAsia" w:ascii="仿宋" w:hAnsi="仿宋" w:eastAsia="仿宋" w:cs="仿宋"/>
          <w:i w:val="0"/>
          <w:iCs w:val="0"/>
          <w:color w:val="auto"/>
          <w:highlight w:val="none"/>
        </w:rPr>
        <w:t>一、供应商基本情况</w:t>
      </w:r>
      <w:bookmarkEnd w:id="177"/>
      <w:bookmarkEnd w:id="178"/>
      <w:bookmarkEnd w:id="179"/>
      <w:bookmarkEnd w:id="180"/>
      <w:bookmarkEnd w:id="181"/>
    </w:p>
    <w:p w14:paraId="61A3D275">
      <w:pPr>
        <w:pStyle w:val="598"/>
        <w:keepNext w:val="0"/>
        <w:keepLines w:val="0"/>
        <w:pageBreakBefore w:val="0"/>
        <w:spacing w:line="500" w:lineRule="exact"/>
        <w:jc w:val="center"/>
        <w:rPr>
          <w:rStyle w:val="200"/>
          <w:rFonts w:hint="eastAsia" w:ascii="仿宋" w:hAnsi="仿宋" w:eastAsia="仿宋" w:cs="仿宋"/>
          <w:i w:val="0"/>
          <w:iCs w:val="0"/>
          <w:color w:val="auto"/>
          <w:sz w:val="44"/>
          <w:szCs w:val="44"/>
          <w:highlight w:val="none"/>
          <w:lang w:val="en-US" w:eastAsia="zh-CN" w:bidi="ar-SA"/>
        </w:rPr>
      </w:pPr>
      <w:r>
        <w:rPr>
          <w:rStyle w:val="200"/>
          <w:rFonts w:hint="eastAsia" w:ascii="仿宋" w:hAnsi="仿宋" w:eastAsia="仿宋" w:cs="仿宋"/>
          <w:i w:val="0"/>
          <w:iCs w:val="0"/>
          <w:color w:val="auto"/>
          <w:sz w:val="44"/>
          <w:szCs w:val="44"/>
          <w:highlight w:val="none"/>
          <w:lang w:val="en-US" w:eastAsia="zh-CN" w:bidi="ar-SA"/>
        </w:rPr>
        <w:t>供应商基本情况表</w:t>
      </w:r>
    </w:p>
    <w:tbl>
      <w:tblPr>
        <w:tblStyle w:val="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16"/>
        <w:gridCol w:w="3302"/>
        <w:gridCol w:w="1351"/>
        <w:gridCol w:w="2759"/>
      </w:tblGrid>
      <w:tr w14:paraId="7305B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1616" w:type="dxa"/>
            <w:noWrap w:val="0"/>
            <w:vAlign w:val="center"/>
          </w:tcPr>
          <w:p w14:paraId="2C397103">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供应商名称</w:t>
            </w:r>
          </w:p>
        </w:tc>
        <w:tc>
          <w:tcPr>
            <w:tcW w:w="7412" w:type="dxa"/>
            <w:gridSpan w:val="3"/>
            <w:noWrap w:val="0"/>
            <w:vAlign w:val="center"/>
          </w:tcPr>
          <w:p w14:paraId="538185F6">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p>
        </w:tc>
      </w:tr>
      <w:tr w14:paraId="6D42F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1616" w:type="dxa"/>
            <w:noWrap w:val="0"/>
            <w:vAlign w:val="center"/>
          </w:tcPr>
          <w:p w14:paraId="7F95475B">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法定代表人</w:t>
            </w:r>
          </w:p>
        </w:tc>
        <w:tc>
          <w:tcPr>
            <w:tcW w:w="3302" w:type="dxa"/>
            <w:noWrap w:val="0"/>
            <w:vAlign w:val="center"/>
          </w:tcPr>
          <w:p w14:paraId="4900197C">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p>
        </w:tc>
        <w:tc>
          <w:tcPr>
            <w:tcW w:w="1351" w:type="dxa"/>
            <w:noWrap w:val="0"/>
            <w:vAlign w:val="center"/>
          </w:tcPr>
          <w:p w14:paraId="631B1777">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注册地区</w:t>
            </w:r>
          </w:p>
        </w:tc>
        <w:tc>
          <w:tcPr>
            <w:tcW w:w="2758" w:type="dxa"/>
            <w:noWrap w:val="0"/>
            <w:vAlign w:val="center"/>
          </w:tcPr>
          <w:p w14:paraId="57AA7A53">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p>
        </w:tc>
      </w:tr>
      <w:tr w14:paraId="1E941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1616" w:type="dxa"/>
            <w:noWrap w:val="0"/>
            <w:vAlign w:val="center"/>
          </w:tcPr>
          <w:p w14:paraId="2103CB42">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地址</w:t>
            </w:r>
          </w:p>
        </w:tc>
        <w:tc>
          <w:tcPr>
            <w:tcW w:w="3302" w:type="dxa"/>
            <w:noWrap w:val="0"/>
            <w:vAlign w:val="center"/>
          </w:tcPr>
          <w:p w14:paraId="31087AE3">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p>
        </w:tc>
        <w:tc>
          <w:tcPr>
            <w:tcW w:w="1351" w:type="dxa"/>
            <w:noWrap w:val="0"/>
            <w:vAlign w:val="center"/>
          </w:tcPr>
          <w:p w14:paraId="5FAED2D4">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邮政编码</w:t>
            </w:r>
          </w:p>
        </w:tc>
        <w:tc>
          <w:tcPr>
            <w:tcW w:w="2758" w:type="dxa"/>
            <w:noWrap w:val="0"/>
            <w:vAlign w:val="center"/>
          </w:tcPr>
          <w:p w14:paraId="24AC485D">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p>
        </w:tc>
      </w:tr>
      <w:tr w14:paraId="46DE4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1616" w:type="dxa"/>
            <w:noWrap w:val="0"/>
            <w:vAlign w:val="center"/>
          </w:tcPr>
          <w:p w14:paraId="0C164336">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成立时间</w:t>
            </w:r>
          </w:p>
        </w:tc>
        <w:tc>
          <w:tcPr>
            <w:tcW w:w="3302" w:type="dxa"/>
            <w:noWrap w:val="0"/>
            <w:vAlign w:val="center"/>
          </w:tcPr>
          <w:p w14:paraId="65FBD992">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p>
        </w:tc>
        <w:tc>
          <w:tcPr>
            <w:tcW w:w="1351" w:type="dxa"/>
            <w:noWrap w:val="0"/>
            <w:vAlign w:val="center"/>
          </w:tcPr>
          <w:p w14:paraId="1F2854C5">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单位性质</w:t>
            </w:r>
          </w:p>
        </w:tc>
        <w:tc>
          <w:tcPr>
            <w:tcW w:w="2758" w:type="dxa"/>
            <w:noWrap w:val="0"/>
            <w:vAlign w:val="center"/>
          </w:tcPr>
          <w:p w14:paraId="449268B9">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p>
        </w:tc>
      </w:tr>
      <w:tr w14:paraId="1FFF8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1616" w:type="dxa"/>
            <w:noWrap w:val="0"/>
            <w:vAlign w:val="center"/>
          </w:tcPr>
          <w:p w14:paraId="4FA7E5FD">
            <w:pPr>
              <w:pStyle w:val="598"/>
              <w:keepNext w:val="0"/>
              <w:keepLines w:val="0"/>
              <w:pageBreakBefore w:val="0"/>
              <w:widowControl w:val="0"/>
              <w:spacing w:line="40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注册号或社会信用代码</w:t>
            </w:r>
          </w:p>
        </w:tc>
        <w:tc>
          <w:tcPr>
            <w:tcW w:w="3302" w:type="dxa"/>
            <w:noWrap w:val="0"/>
            <w:vAlign w:val="center"/>
          </w:tcPr>
          <w:p w14:paraId="6DA0D541">
            <w:pPr>
              <w:pStyle w:val="598"/>
              <w:keepNext w:val="0"/>
              <w:keepLines w:val="0"/>
              <w:pageBreakBefore w:val="0"/>
              <w:widowControl w:val="0"/>
              <w:spacing w:line="400" w:lineRule="exact"/>
              <w:jc w:val="center"/>
              <w:rPr>
                <w:rStyle w:val="200"/>
                <w:rFonts w:hint="eastAsia" w:ascii="仿宋" w:hAnsi="仿宋" w:eastAsia="仿宋" w:cs="仿宋"/>
                <w:i w:val="0"/>
                <w:iCs w:val="0"/>
                <w:color w:val="auto"/>
                <w:sz w:val="24"/>
                <w:szCs w:val="24"/>
                <w:highlight w:val="none"/>
                <w:lang w:val="en-US" w:eastAsia="zh-CN" w:bidi="ar-SA"/>
              </w:rPr>
            </w:pPr>
          </w:p>
        </w:tc>
        <w:tc>
          <w:tcPr>
            <w:tcW w:w="1351" w:type="dxa"/>
            <w:noWrap w:val="0"/>
            <w:vAlign w:val="center"/>
          </w:tcPr>
          <w:p w14:paraId="0ED351FC">
            <w:pPr>
              <w:pStyle w:val="598"/>
              <w:keepNext w:val="0"/>
              <w:keepLines w:val="0"/>
              <w:pageBreakBefore w:val="0"/>
              <w:widowControl w:val="0"/>
              <w:spacing w:line="40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注册资本（万元）</w:t>
            </w:r>
          </w:p>
        </w:tc>
        <w:tc>
          <w:tcPr>
            <w:tcW w:w="2758" w:type="dxa"/>
            <w:noWrap w:val="0"/>
            <w:vAlign w:val="center"/>
          </w:tcPr>
          <w:p w14:paraId="5F1F5F47">
            <w:pPr>
              <w:pStyle w:val="598"/>
              <w:keepNext w:val="0"/>
              <w:keepLines w:val="0"/>
              <w:pageBreakBefore w:val="0"/>
              <w:widowControl w:val="0"/>
              <w:spacing w:line="400" w:lineRule="exact"/>
              <w:jc w:val="center"/>
              <w:rPr>
                <w:rStyle w:val="200"/>
                <w:rFonts w:hint="eastAsia" w:ascii="仿宋" w:hAnsi="仿宋" w:eastAsia="仿宋" w:cs="仿宋"/>
                <w:i w:val="0"/>
                <w:iCs w:val="0"/>
                <w:color w:val="auto"/>
                <w:sz w:val="24"/>
                <w:szCs w:val="24"/>
                <w:highlight w:val="none"/>
                <w:lang w:val="en-US" w:eastAsia="zh-CN" w:bidi="ar-SA"/>
              </w:rPr>
            </w:pPr>
          </w:p>
        </w:tc>
      </w:tr>
      <w:tr w14:paraId="16884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1616" w:type="dxa"/>
            <w:noWrap w:val="0"/>
            <w:vAlign w:val="center"/>
          </w:tcPr>
          <w:p w14:paraId="7EDA7DE3">
            <w:pPr>
              <w:pStyle w:val="598"/>
              <w:spacing w:line="600" w:lineRule="exact"/>
              <w:jc w:val="center"/>
              <w:rPr>
                <w:rStyle w:val="200"/>
                <w:rFonts w:hint="default"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资质类别</w:t>
            </w:r>
          </w:p>
        </w:tc>
        <w:tc>
          <w:tcPr>
            <w:tcW w:w="7412" w:type="dxa"/>
            <w:gridSpan w:val="3"/>
            <w:noWrap w:val="0"/>
            <w:vAlign w:val="center"/>
          </w:tcPr>
          <w:p w14:paraId="7594FD41">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p>
        </w:tc>
      </w:tr>
      <w:tr w14:paraId="36DB4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1616" w:type="dxa"/>
            <w:noWrap w:val="0"/>
            <w:vAlign w:val="center"/>
          </w:tcPr>
          <w:p w14:paraId="4AB771F9">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开户银行</w:t>
            </w:r>
          </w:p>
        </w:tc>
        <w:tc>
          <w:tcPr>
            <w:tcW w:w="3302" w:type="dxa"/>
            <w:noWrap w:val="0"/>
            <w:vAlign w:val="center"/>
          </w:tcPr>
          <w:p w14:paraId="21D0F433">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p>
        </w:tc>
        <w:tc>
          <w:tcPr>
            <w:tcW w:w="1351" w:type="dxa"/>
            <w:noWrap w:val="0"/>
            <w:vAlign w:val="center"/>
          </w:tcPr>
          <w:p w14:paraId="546E3249">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账号</w:t>
            </w:r>
          </w:p>
        </w:tc>
        <w:tc>
          <w:tcPr>
            <w:tcW w:w="2758" w:type="dxa"/>
            <w:noWrap w:val="0"/>
            <w:vAlign w:val="center"/>
          </w:tcPr>
          <w:p w14:paraId="5E87A7EE">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p>
        </w:tc>
      </w:tr>
      <w:tr w14:paraId="237EB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1616" w:type="dxa"/>
            <w:noWrap w:val="0"/>
            <w:vAlign w:val="center"/>
          </w:tcPr>
          <w:p w14:paraId="57C75F5F">
            <w:pPr>
              <w:pStyle w:val="598"/>
              <w:keepNext w:val="0"/>
              <w:keepLines w:val="0"/>
              <w:pageBreakBefore w:val="0"/>
              <w:widowControl w:val="0"/>
              <w:spacing w:line="40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项目总负责人</w:t>
            </w:r>
          </w:p>
        </w:tc>
        <w:tc>
          <w:tcPr>
            <w:tcW w:w="3302" w:type="dxa"/>
            <w:noWrap w:val="0"/>
            <w:vAlign w:val="center"/>
          </w:tcPr>
          <w:p w14:paraId="009A324F">
            <w:pPr>
              <w:pStyle w:val="598"/>
              <w:keepNext w:val="0"/>
              <w:keepLines w:val="0"/>
              <w:pageBreakBefore w:val="0"/>
              <w:widowControl w:val="0"/>
              <w:spacing w:line="400" w:lineRule="exact"/>
              <w:jc w:val="center"/>
              <w:rPr>
                <w:rStyle w:val="200"/>
                <w:rFonts w:hint="eastAsia" w:ascii="仿宋" w:hAnsi="仿宋" w:eastAsia="仿宋" w:cs="仿宋"/>
                <w:i w:val="0"/>
                <w:iCs w:val="0"/>
                <w:color w:val="auto"/>
                <w:sz w:val="24"/>
                <w:szCs w:val="24"/>
                <w:highlight w:val="none"/>
                <w:lang w:val="en-US" w:eastAsia="zh-CN" w:bidi="ar-SA"/>
              </w:rPr>
            </w:pPr>
          </w:p>
        </w:tc>
        <w:tc>
          <w:tcPr>
            <w:tcW w:w="1351" w:type="dxa"/>
            <w:noWrap w:val="0"/>
            <w:vAlign w:val="center"/>
          </w:tcPr>
          <w:p w14:paraId="7108AFAD">
            <w:pPr>
              <w:pStyle w:val="598"/>
              <w:keepNext w:val="0"/>
              <w:keepLines w:val="0"/>
              <w:pageBreakBefore w:val="0"/>
              <w:widowControl w:val="0"/>
              <w:spacing w:line="40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项目总负责人联系电话</w:t>
            </w:r>
          </w:p>
        </w:tc>
        <w:tc>
          <w:tcPr>
            <w:tcW w:w="2758" w:type="dxa"/>
            <w:noWrap w:val="0"/>
            <w:vAlign w:val="center"/>
          </w:tcPr>
          <w:p w14:paraId="22A1CE43">
            <w:pPr>
              <w:pStyle w:val="598"/>
              <w:spacing w:line="600" w:lineRule="exact"/>
              <w:jc w:val="center"/>
              <w:rPr>
                <w:rStyle w:val="200"/>
                <w:rFonts w:hint="eastAsia" w:ascii="仿宋" w:hAnsi="仿宋" w:eastAsia="仿宋" w:cs="仿宋"/>
                <w:i w:val="0"/>
                <w:iCs w:val="0"/>
                <w:color w:val="auto"/>
                <w:sz w:val="24"/>
                <w:szCs w:val="24"/>
                <w:highlight w:val="none"/>
                <w:lang w:val="en-US" w:eastAsia="zh-CN" w:bidi="ar-SA"/>
              </w:rPr>
            </w:pPr>
          </w:p>
        </w:tc>
      </w:tr>
      <w:tr w14:paraId="0CDA1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8" w:hRule="atLeast"/>
        </w:trPr>
        <w:tc>
          <w:tcPr>
            <w:tcW w:w="1616" w:type="dxa"/>
            <w:noWrap w:val="0"/>
            <w:vAlign w:val="center"/>
          </w:tcPr>
          <w:p w14:paraId="2CC2544F">
            <w:pPr>
              <w:pStyle w:val="598"/>
              <w:spacing w:line="56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经营范围</w:t>
            </w:r>
          </w:p>
        </w:tc>
        <w:tc>
          <w:tcPr>
            <w:tcW w:w="7412" w:type="dxa"/>
            <w:gridSpan w:val="3"/>
            <w:noWrap w:val="0"/>
            <w:vAlign w:val="top"/>
          </w:tcPr>
          <w:p w14:paraId="1100D638">
            <w:pPr>
              <w:pStyle w:val="598"/>
              <w:spacing w:line="560" w:lineRule="exact"/>
              <w:ind w:firstLine="1432"/>
              <w:rPr>
                <w:rStyle w:val="200"/>
                <w:rFonts w:hint="eastAsia" w:ascii="仿宋" w:hAnsi="仿宋" w:eastAsia="仿宋" w:cs="仿宋"/>
                <w:i w:val="0"/>
                <w:iCs w:val="0"/>
                <w:color w:val="auto"/>
                <w:sz w:val="24"/>
                <w:szCs w:val="24"/>
                <w:highlight w:val="none"/>
                <w:lang w:val="en-US" w:eastAsia="zh-CN" w:bidi="ar-SA"/>
              </w:rPr>
            </w:pPr>
          </w:p>
        </w:tc>
      </w:tr>
      <w:tr w14:paraId="28F63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2" w:hRule="atLeast"/>
        </w:trPr>
        <w:tc>
          <w:tcPr>
            <w:tcW w:w="1616" w:type="dxa"/>
            <w:noWrap w:val="0"/>
            <w:vAlign w:val="center"/>
          </w:tcPr>
          <w:p w14:paraId="6CD18198">
            <w:pPr>
              <w:pStyle w:val="598"/>
              <w:spacing w:line="560" w:lineRule="exact"/>
              <w:jc w:val="center"/>
              <w:rPr>
                <w:rStyle w:val="200"/>
                <w:rFonts w:hint="eastAsia" w:ascii="仿宋" w:hAnsi="仿宋" w:eastAsia="仿宋" w:cs="仿宋"/>
                <w:i w:val="0"/>
                <w:iCs w:val="0"/>
                <w:color w:val="auto"/>
                <w:sz w:val="24"/>
                <w:szCs w:val="24"/>
                <w:highlight w:val="none"/>
                <w:lang w:val="en-US" w:eastAsia="zh-CN" w:bidi="ar-SA"/>
              </w:rPr>
            </w:pPr>
            <w:r>
              <w:rPr>
                <w:rStyle w:val="200"/>
                <w:rFonts w:hint="eastAsia" w:ascii="仿宋" w:hAnsi="仿宋" w:eastAsia="仿宋" w:cs="仿宋"/>
                <w:i w:val="0"/>
                <w:iCs w:val="0"/>
                <w:color w:val="auto"/>
                <w:sz w:val="24"/>
                <w:szCs w:val="24"/>
                <w:highlight w:val="none"/>
                <w:lang w:val="en-US" w:eastAsia="zh-CN" w:bidi="ar-SA"/>
              </w:rPr>
              <w:t>备注</w:t>
            </w:r>
          </w:p>
        </w:tc>
        <w:tc>
          <w:tcPr>
            <w:tcW w:w="7412" w:type="dxa"/>
            <w:gridSpan w:val="3"/>
            <w:noWrap w:val="0"/>
            <w:vAlign w:val="center"/>
          </w:tcPr>
          <w:p w14:paraId="0D512ABD">
            <w:pPr>
              <w:pStyle w:val="598"/>
              <w:spacing w:line="500" w:lineRule="exact"/>
              <w:jc w:val="center"/>
              <w:rPr>
                <w:rStyle w:val="200"/>
                <w:rFonts w:hint="eastAsia" w:ascii="仿宋" w:hAnsi="仿宋" w:eastAsia="仿宋" w:cs="仿宋"/>
                <w:i w:val="0"/>
                <w:iCs w:val="0"/>
                <w:color w:val="auto"/>
                <w:sz w:val="24"/>
                <w:szCs w:val="24"/>
                <w:highlight w:val="none"/>
                <w:lang w:val="en-US" w:eastAsia="zh-CN" w:bidi="ar-SA"/>
              </w:rPr>
            </w:pPr>
          </w:p>
        </w:tc>
      </w:tr>
    </w:tbl>
    <w:p w14:paraId="51850934">
      <w:pPr>
        <w:pStyle w:val="606"/>
        <w:jc w:val="left"/>
        <w:outlineLvl w:val="1"/>
        <w:rPr>
          <w:rStyle w:val="200"/>
          <w:rFonts w:hint="eastAsia" w:ascii="仿宋" w:hAnsi="仿宋" w:eastAsia="仿宋" w:cs="仿宋"/>
          <w:i w:val="0"/>
          <w:iCs w:val="0"/>
          <w:color w:val="auto"/>
          <w:highlight w:val="none"/>
        </w:rPr>
      </w:pPr>
      <w:r>
        <w:rPr>
          <w:rStyle w:val="200"/>
          <w:rFonts w:hint="eastAsia" w:ascii="仿宋" w:hAnsi="仿宋" w:eastAsia="仿宋" w:cs="仿宋"/>
          <w:i w:val="0"/>
          <w:iCs w:val="0"/>
          <w:color w:val="auto"/>
          <w:highlight w:val="none"/>
        </w:rPr>
        <w:br w:type="page" w:clear="all"/>
      </w:r>
      <w:bookmarkStart w:id="182" w:name="_Toc21544"/>
      <w:bookmarkStart w:id="183" w:name="_Toc4293"/>
      <w:bookmarkStart w:id="184" w:name="_Toc18897"/>
      <w:bookmarkStart w:id="185" w:name="_Toc2678"/>
      <w:bookmarkStart w:id="186" w:name="_Toc24862"/>
      <w:r>
        <w:rPr>
          <w:rStyle w:val="200"/>
          <w:rFonts w:hint="eastAsia" w:ascii="仿宋" w:hAnsi="仿宋" w:eastAsia="仿宋" w:cs="仿宋"/>
          <w:i w:val="0"/>
          <w:iCs w:val="0"/>
          <w:color w:val="auto"/>
          <w:highlight w:val="none"/>
          <w:lang w:eastAsia="zh-CN"/>
        </w:rPr>
        <w:t>二</w:t>
      </w:r>
      <w:r>
        <w:rPr>
          <w:rStyle w:val="200"/>
          <w:rFonts w:hint="eastAsia" w:ascii="仿宋" w:hAnsi="仿宋" w:eastAsia="仿宋" w:cs="仿宋"/>
          <w:i w:val="0"/>
          <w:iCs w:val="0"/>
          <w:color w:val="auto"/>
          <w:highlight w:val="none"/>
        </w:rPr>
        <w:t>、</w:t>
      </w:r>
      <w:r>
        <w:rPr>
          <w:rStyle w:val="200"/>
          <w:rFonts w:hint="eastAsia" w:ascii="仿宋" w:hAnsi="仿宋" w:eastAsia="仿宋" w:cs="仿宋"/>
          <w:i w:val="0"/>
          <w:iCs w:val="0"/>
          <w:color w:val="auto"/>
          <w:highlight w:val="none"/>
          <w:lang w:val="en-US" w:eastAsia="zh-CN"/>
        </w:rPr>
        <w:t>响应</w:t>
      </w:r>
      <w:r>
        <w:rPr>
          <w:rStyle w:val="200"/>
          <w:rFonts w:hint="eastAsia" w:ascii="仿宋" w:hAnsi="仿宋" w:eastAsia="仿宋" w:cs="仿宋"/>
          <w:i w:val="0"/>
          <w:iCs w:val="0"/>
          <w:color w:val="auto"/>
          <w:highlight w:val="none"/>
        </w:rPr>
        <w:t>声明及承诺函</w:t>
      </w:r>
      <w:bookmarkEnd w:id="182"/>
      <w:bookmarkEnd w:id="183"/>
      <w:bookmarkEnd w:id="184"/>
      <w:bookmarkEnd w:id="185"/>
      <w:bookmarkEnd w:id="186"/>
    </w:p>
    <w:p w14:paraId="099778EE">
      <w:pPr>
        <w:pStyle w:val="607"/>
        <w:jc w:val="center"/>
        <w:rPr>
          <w:rStyle w:val="200"/>
          <w:rFonts w:hint="eastAsia" w:ascii="仿宋" w:hAnsi="仿宋" w:eastAsia="仿宋" w:cs="仿宋"/>
          <w:b/>
          <w:i w:val="0"/>
          <w:iCs w:val="0"/>
          <w:color w:val="auto"/>
          <w:sz w:val="32"/>
          <w:szCs w:val="32"/>
          <w:highlight w:val="none"/>
          <w:lang w:val="en-US" w:eastAsia="zh-CN"/>
        </w:rPr>
      </w:pPr>
    </w:p>
    <w:p w14:paraId="702E6B27">
      <w:pPr>
        <w:pStyle w:val="607"/>
        <w:jc w:val="center"/>
        <w:rPr>
          <w:rStyle w:val="200"/>
          <w:rFonts w:hint="eastAsia" w:ascii="仿宋" w:hAnsi="仿宋" w:eastAsia="仿宋" w:cs="仿宋"/>
          <w:b/>
          <w:i w:val="0"/>
          <w:iCs w:val="0"/>
          <w:color w:val="auto"/>
          <w:sz w:val="32"/>
          <w:szCs w:val="32"/>
          <w:highlight w:val="none"/>
          <w:lang w:val="en-US" w:eastAsia="zh-CN"/>
        </w:rPr>
      </w:pPr>
      <w:r>
        <w:rPr>
          <w:rStyle w:val="200"/>
          <w:rFonts w:hint="eastAsia" w:ascii="仿宋" w:hAnsi="仿宋" w:eastAsia="仿宋" w:cs="仿宋"/>
          <w:b/>
          <w:i w:val="0"/>
          <w:iCs w:val="0"/>
          <w:color w:val="auto"/>
          <w:sz w:val="32"/>
          <w:szCs w:val="32"/>
          <w:highlight w:val="none"/>
          <w:lang w:val="en-US" w:eastAsia="zh-CN"/>
        </w:rPr>
        <w:t>响应声明及承诺函</w:t>
      </w:r>
    </w:p>
    <w:p w14:paraId="1906D36F">
      <w:pPr>
        <w:pStyle w:val="607"/>
        <w:spacing w:line="500" w:lineRule="exact"/>
        <w:jc w:val="left"/>
        <w:rPr>
          <w:rStyle w:val="200"/>
          <w:rFonts w:hint="eastAsia" w:ascii="仿宋" w:hAnsi="仿宋" w:eastAsia="仿宋" w:cs="仿宋"/>
          <w:b/>
          <w:bCs/>
          <w:i w:val="0"/>
          <w:iCs w:val="0"/>
          <w:color w:val="auto"/>
          <w:sz w:val="24"/>
          <w:szCs w:val="24"/>
          <w:highlight w:val="none"/>
          <w:u w:val="single"/>
          <w:lang w:val="en-US" w:eastAsia="zh-CN"/>
        </w:rPr>
      </w:pPr>
      <w:r>
        <w:rPr>
          <w:rStyle w:val="200"/>
          <w:rFonts w:hint="eastAsia" w:ascii="仿宋" w:hAnsi="仿宋" w:eastAsia="仿宋" w:cs="仿宋"/>
          <w:b/>
          <w:bCs/>
          <w:i w:val="0"/>
          <w:iCs w:val="0"/>
          <w:color w:val="auto"/>
          <w:sz w:val="24"/>
          <w:szCs w:val="24"/>
          <w:highlight w:val="none"/>
          <w:u w:val="single"/>
          <w:lang w:val="en-US" w:eastAsia="zh-CN"/>
        </w:rPr>
        <w:t>（征集人名称）：</w:t>
      </w:r>
    </w:p>
    <w:p w14:paraId="452F681C">
      <w:pPr>
        <w:pStyle w:val="607"/>
        <w:spacing w:line="500" w:lineRule="exact"/>
        <w:ind w:firstLine="480"/>
        <w:jc w:val="left"/>
        <w:rPr>
          <w:rStyle w:val="200"/>
          <w:rFonts w:hint="eastAsia" w:ascii="仿宋" w:hAnsi="仿宋" w:eastAsia="仿宋" w:cs="仿宋"/>
          <w:i w:val="0"/>
          <w:iCs w:val="0"/>
          <w:color w:val="auto"/>
          <w:sz w:val="24"/>
          <w:szCs w:val="24"/>
          <w:highlight w:val="none"/>
          <w:lang w:val="en-US" w:eastAsia="zh-CN"/>
        </w:rPr>
      </w:pPr>
      <w:r>
        <w:rPr>
          <w:rStyle w:val="200"/>
          <w:rFonts w:hint="eastAsia" w:ascii="仿宋" w:hAnsi="仿宋" w:eastAsia="仿宋" w:cs="仿宋"/>
          <w:i w:val="0"/>
          <w:iCs w:val="0"/>
          <w:color w:val="auto"/>
          <w:sz w:val="24"/>
          <w:szCs w:val="24"/>
          <w:highlight w:val="none"/>
          <w:lang w:val="en-US" w:eastAsia="zh-CN"/>
        </w:rPr>
        <w:t>根据已收到的项目编号为</w:t>
      </w:r>
      <w:r>
        <w:rPr>
          <w:rStyle w:val="200"/>
          <w:rFonts w:hint="eastAsia" w:ascii="仿宋" w:hAnsi="仿宋" w:eastAsia="仿宋" w:cs="仿宋"/>
          <w:i w:val="0"/>
          <w:iCs w:val="0"/>
          <w:color w:val="auto"/>
          <w:sz w:val="24"/>
          <w:szCs w:val="24"/>
          <w:highlight w:val="none"/>
          <w:u w:val="single"/>
          <w:lang w:val="en-US" w:eastAsia="zh-CN"/>
        </w:rPr>
        <w:t xml:space="preserve">        </w:t>
      </w:r>
      <w:r>
        <w:rPr>
          <w:rStyle w:val="200"/>
          <w:rFonts w:hint="eastAsia" w:ascii="仿宋" w:hAnsi="仿宋" w:eastAsia="仿宋" w:cs="仿宋"/>
          <w:i w:val="0"/>
          <w:iCs w:val="0"/>
          <w:color w:val="auto"/>
          <w:sz w:val="24"/>
          <w:szCs w:val="24"/>
          <w:highlight w:val="none"/>
          <w:lang w:val="en-US" w:eastAsia="zh-CN"/>
        </w:rPr>
        <w:t>的</w:t>
      </w:r>
      <w:r>
        <w:rPr>
          <w:rStyle w:val="200"/>
          <w:rFonts w:hint="eastAsia" w:ascii="仿宋" w:hAnsi="仿宋" w:eastAsia="仿宋" w:cs="仿宋"/>
          <w:i w:val="0"/>
          <w:iCs w:val="0"/>
          <w:color w:val="auto"/>
          <w:sz w:val="24"/>
          <w:szCs w:val="24"/>
          <w:highlight w:val="none"/>
          <w:u w:val="single"/>
          <w:lang w:val="en-US" w:eastAsia="zh-CN"/>
        </w:rPr>
        <w:t xml:space="preserve">         </w:t>
      </w:r>
      <w:r>
        <w:rPr>
          <w:rStyle w:val="200"/>
          <w:rFonts w:hint="eastAsia" w:ascii="仿宋" w:hAnsi="仿宋" w:eastAsia="仿宋" w:cs="仿宋"/>
          <w:i w:val="0"/>
          <w:iCs w:val="0"/>
          <w:color w:val="auto"/>
          <w:sz w:val="24"/>
          <w:szCs w:val="24"/>
          <w:highlight w:val="none"/>
          <w:lang w:val="en-US" w:eastAsia="zh-CN"/>
        </w:rPr>
        <w:t>项目的征集文件，我方在参加本项目政府采购活动中，特做出如下承诺：</w:t>
      </w:r>
    </w:p>
    <w:p w14:paraId="5BFD239F">
      <w:pPr>
        <w:pStyle w:val="607"/>
        <w:spacing w:line="500" w:lineRule="exact"/>
        <w:ind w:firstLine="480"/>
        <w:jc w:val="left"/>
        <w:rPr>
          <w:rStyle w:val="200"/>
          <w:rFonts w:hint="eastAsia" w:ascii="仿宋" w:hAnsi="仿宋" w:eastAsia="仿宋" w:cs="仿宋"/>
          <w:i w:val="0"/>
          <w:iCs w:val="0"/>
          <w:color w:val="auto"/>
          <w:sz w:val="24"/>
          <w:highlight w:val="none"/>
          <w:lang w:val="en-US" w:eastAsia="zh-CN"/>
        </w:rPr>
      </w:pPr>
      <w:r>
        <w:rPr>
          <w:rStyle w:val="200"/>
          <w:rFonts w:hint="eastAsia" w:ascii="仿宋" w:hAnsi="仿宋" w:eastAsia="仿宋" w:cs="仿宋"/>
          <w:i w:val="0"/>
          <w:iCs w:val="0"/>
          <w:color w:val="auto"/>
          <w:sz w:val="24"/>
          <w:szCs w:val="24"/>
          <w:highlight w:val="none"/>
          <w:lang w:val="en-US" w:eastAsia="zh-CN"/>
        </w:rPr>
        <w:t>一、我方</w:t>
      </w:r>
      <w:r>
        <w:rPr>
          <w:rStyle w:val="200"/>
          <w:rFonts w:hint="eastAsia" w:ascii="仿宋" w:hAnsi="仿宋" w:eastAsia="仿宋" w:cs="仿宋"/>
          <w:i w:val="0"/>
          <w:iCs w:val="0"/>
          <w:color w:val="auto"/>
          <w:sz w:val="24"/>
          <w:highlight w:val="none"/>
          <w:lang w:val="en-US" w:eastAsia="zh-CN"/>
        </w:rPr>
        <w:t>具备《中华人民共和国政府采购法》第二十二条第一款规定的6项条件；</w:t>
      </w:r>
    </w:p>
    <w:p w14:paraId="2E393B5D">
      <w:pPr>
        <w:pStyle w:val="607"/>
        <w:spacing w:line="500" w:lineRule="exact"/>
        <w:ind w:firstLine="480"/>
        <w:jc w:val="left"/>
        <w:rPr>
          <w:rStyle w:val="200"/>
          <w:rFonts w:hint="eastAsia" w:ascii="仿宋" w:hAnsi="仿宋" w:eastAsia="仿宋" w:cs="仿宋"/>
          <w:i w:val="0"/>
          <w:iCs w:val="0"/>
          <w:color w:val="auto"/>
          <w:sz w:val="24"/>
          <w:szCs w:val="24"/>
          <w:highlight w:val="none"/>
          <w:lang w:val="en-US" w:eastAsia="zh-CN"/>
        </w:rPr>
      </w:pPr>
      <w:r>
        <w:rPr>
          <w:rStyle w:val="200"/>
          <w:rFonts w:hint="eastAsia" w:ascii="仿宋" w:hAnsi="仿宋" w:eastAsia="仿宋" w:cs="仿宋"/>
          <w:i w:val="0"/>
          <w:iCs w:val="0"/>
          <w:color w:val="auto"/>
          <w:sz w:val="24"/>
          <w:szCs w:val="24"/>
          <w:highlight w:val="none"/>
          <w:lang w:val="en-US" w:eastAsia="zh-CN"/>
        </w:rPr>
        <w:t>二、我方在参加政府采购活动前三年内（自本项目开标时间之日起计算），在经营活动中没有重大违法记录（指因违法经营受到刑事处罚或者责令停产停业、吊销许可证或者执照、较大数额罚款等行政处罚）。</w:t>
      </w:r>
    </w:p>
    <w:p w14:paraId="258D9CBA">
      <w:pPr>
        <w:pStyle w:val="607"/>
        <w:spacing w:line="500" w:lineRule="exact"/>
        <w:ind w:firstLine="480"/>
        <w:jc w:val="left"/>
        <w:rPr>
          <w:rStyle w:val="200"/>
          <w:rFonts w:hint="eastAsia" w:ascii="仿宋" w:hAnsi="仿宋" w:eastAsia="仿宋" w:cs="仿宋"/>
          <w:i w:val="0"/>
          <w:iCs w:val="0"/>
          <w:color w:val="auto"/>
          <w:sz w:val="24"/>
          <w:szCs w:val="24"/>
          <w:highlight w:val="none"/>
          <w:lang w:val="en-US" w:eastAsia="zh-CN"/>
        </w:rPr>
      </w:pPr>
      <w:r>
        <w:rPr>
          <w:rStyle w:val="200"/>
          <w:rFonts w:hint="eastAsia" w:ascii="仿宋" w:hAnsi="仿宋" w:eastAsia="仿宋" w:cs="仿宋"/>
          <w:i w:val="0"/>
          <w:iCs w:val="0"/>
          <w:color w:val="auto"/>
          <w:sz w:val="24"/>
          <w:szCs w:val="24"/>
          <w:highlight w:val="none"/>
          <w:lang w:val="en-US" w:eastAsia="zh-CN"/>
        </w:rPr>
        <w:t>三、我方按征集文件要求提交响应文件，响应征集文件规定的响应有效期；</w:t>
      </w:r>
    </w:p>
    <w:p w14:paraId="0C4438AF">
      <w:pPr>
        <w:pStyle w:val="607"/>
        <w:spacing w:line="500" w:lineRule="exact"/>
        <w:ind w:firstLine="480"/>
        <w:jc w:val="left"/>
        <w:rPr>
          <w:rStyle w:val="200"/>
          <w:rFonts w:hint="eastAsia" w:ascii="仿宋" w:hAnsi="仿宋" w:eastAsia="仿宋" w:cs="仿宋"/>
          <w:i w:val="0"/>
          <w:iCs w:val="0"/>
          <w:color w:val="auto"/>
          <w:sz w:val="24"/>
          <w:szCs w:val="24"/>
          <w:highlight w:val="none"/>
          <w:lang w:val="en-US" w:eastAsia="zh-CN"/>
        </w:rPr>
      </w:pPr>
      <w:r>
        <w:rPr>
          <w:rStyle w:val="200"/>
          <w:rFonts w:hint="eastAsia" w:ascii="仿宋" w:hAnsi="仿宋" w:eastAsia="仿宋" w:cs="仿宋"/>
          <w:i w:val="0"/>
          <w:iCs w:val="0"/>
          <w:color w:val="auto"/>
          <w:sz w:val="24"/>
          <w:szCs w:val="24"/>
          <w:highlight w:val="none"/>
          <w:lang w:val="en-US" w:eastAsia="zh-CN"/>
        </w:rPr>
        <w:t>四、如果我方的响应文件被接受，我方将按《中华人民共和国民法典（第三编合同）》及其他有关法律、法规的规定，按期、按质、按量交付采购单位，全面做到履约守信；</w:t>
      </w:r>
    </w:p>
    <w:p w14:paraId="255D2D0C">
      <w:pPr>
        <w:pStyle w:val="607"/>
        <w:spacing w:line="500" w:lineRule="exact"/>
        <w:ind w:firstLine="480"/>
        <w:jc w:val="left"/>
        <w:rPr>
          <w:rStyle w:val="200"/>
          <w:rFonts w:hint="eastAsia" w:ascii="仿宋" w:hAnsi="仿宋" w:eastAsia="仿宋" w:cs="仿宋"/>
          <w:i w:val="0"/>
          <w:iCs w:val="0"/>
          <w:color w:val="auto"/>
          <w:sz w:val="24"/>
          <w:szCs w:val="24"/>
          <w:highlight w:val="none"/>
          <w:lang w:val="en-US" w:eastAsia="zh-CN"/>
        </w:rPr>
      </w:pPr>
      <w:r>
        <w:rPr>
          <w:rStyle w:val="200"/>
          <w:rFonts w:hint="eastAsia" w:ascii="仿宋" w:hAnsi="仿宋" w:eastAsia="仿宋" w:cs="仿宋"/>
          <w:i w:val="0"/>
          <w:iCs w:val="0"/>
          <w:color w:val="auto"/>
          <w:sz w:val="24"/>
          <w:szCs w:val="24"/>
          <w:highlight w:val="none"/>
          <w:lang w:val="en-US" w:eastAsia="zh-CN"/>
        </w:rPr>
        <w:t>五、我方若违背本声明及承诺约定，经查实，自愿接受征集人及相关主管部门相应的规定处理，并依法承担相应的法律责任。</w:t>
      </w:r>
    </w:p>
    <w:p w14:paraId="7266EE8A">
      <w:pPr>
        <w:pStyle w:val="607"/>
        <w:spacing w:line="500" w:lineRule="exact"/>
        <w:ind w:firstLine="480"/>
        <w:jc w:val="left"/>
        <w:outlineLvl w:val="1"/>
        <w:rPr>
          <w:rStyle w:val="200"/>
          <w:rFonts w:hint="eastAsia" w:ascii="仿宋" w:hAnsi="仿宋" w:eastAsia="仿宋" w:cs="仿宋"/>
          <w:i w:val="0"/>
          <w:iCs w:val="0"/>
          <w:color w:val="auto"/>
          <w:sz w:val="24"/>
          <w:szCs w:val="24"/>
          <w:highlight w:val="none"/>
          <w:lang w:val="en-US" w:eastAsia="zh-CN"/>
        </w:rPr>
      </w:pPr>
      <w:bookmarkStart w:id="187" w:name="_Toc26089"/>
      <w:bookmarkStart w:id="188" w:name="_Toc3202"/>
      <w:bookmarkStart w:id="189" w:name="_Toc8586"/>
      <w:bookmarkStart w:id="190" w:name="_Toc2986"/>
      <w:r>
        <w:rPr>
          <w:rStyle w:val="200"/>
          <w:rFonts w:hint="eastAsia" w:ascii="仿宋" w:hAnsi="仿宋" w:eastAsia="仿宋" w:cs="仿宋"/>
          <w:i w:val="0"/>
          <w:iCs w:val="0"/>
          <w:color w:val="auto"/>
          <w:sz w:val="24"/>
          <w:szCs w:val="24"/>
          <w:highlight w:val="none"/>
          <w:lang w:val="en-US" w:eastAsia="zh-CN"/>
        </w:rPr>
        <w:t>六、我方同意征集人将本声明及承诺函上网公开。</w:t>
      </w:r>
      <w:bookmarkEnd w:id="187"/>
      <w:bookmarkEnd w:id="188"/>
      <w:bookmarkEnd w:id="189"/>
      <w:bookmarkEnd w:id="190"/>
    </w:p>
    <w:p w14:paraId="0E51BE5E">
      <w:pPr>
        <w:pStyle w:val="607"/>
        <w:spacing w:line="500" w:lineRule="exact"/>
        <w:ind w:firstLine="480"/>
        <w:jc w:val="left"/>
        <w:rPr>
          <w:rStyle w:val="200"/>
          <w:rFonts w:hint="eastAsia" w:ascii="仿宋" w:hAnsi="仿宋" w:eastAsia="仿宋" w:cs="仿宋"/>
          <w:i w:val="0"/>
          <w:iCs w:val="0"/>
          <w:color w:val="auto"/>
          <w:sz w:val="24"/>
          <w:szCs w:val="24"/>
          <w:highlight w:val="none"/>
          <w:lang w:val="en-US" w:eastAsia="zh-CN"/>
        </w:rPr>
      </w:pPr>
    </w:p>
    <w:p w14:paraId="2D518D85">
      <w:pPr>
        <w:pStyle w:val="607"/>
        <w:spacing w:line="500" w:lineRule="exact"/>
        <w:jc w:val="left"/>
        <w:rPr>
          <w:rStyle w:val="200"/>
          <w:rFonts w:hint="eastAsia" w:ascii="仿宋" w:hAnsi="仿宋" w:eastAsia="仿宋" w:cs="仿宋"/>
          <w:i w:val="0"/>
          <w:iCs w:val="0"/>
          <w:color w:val="auto"/>
          <w:sz w:val="24"/>
          <w:szCs w:val="24"/>
          <w:highlight w:val="none"/>
          <w:lang w:val="en-US" w:eastAsia="zh-CN"/>
        </w:rPr>
      </w:pPr>
    </w:p>
    <w:p w14:paraId="0D9E33B0">
      <w:pPr>
        <w:pStyle w:val="607"/>
        <w:spacing w:line="360" w:lineRule="auto"/>
        <w:ind w:firstLine="480"/>
        <w:jc w:val="left"/>
        <w:rPr>
          <w:rStyle w:val="200"/>
          <w:rFonts w:hint="eastAsia" w:ascii="仿宋" w:hAnsi="仿宋" w:eastAsia="仿宋" w:cs="仿宋"/>
          <w:i w:val="0"/>
          <w:iCs w:val="0"/>
          <w:color w:val="auto"/>
          <w:sz w:val="24"/>
          <w:szCs w:val="24"/>
          <w:highlight w:val="none"/>
          <w:lang w:val="en-US" w:eastAsia="zh-CN"/>
        </w:rPr>
      </w:pPr>
      <w:r>
        <w:rPr>
          <w:rStyle w:val="200"/>
          <w:rFonts w:hint="eastAsia" w:ascii="仿宋" w:hAnsi="仿宋" w:eastAsia="仿宋" w:cs="仿宋"/>
          <w:i w:val="0"/>
          <w:iCs w:val="0"/>
          <w:color w:val="auto"/>
          <w:sz w:val="24"/>
          <w:szCs w:val="24"/>
          <w:highlight w:val="none"/>
          <w:lang w:val="en-US" w:eastAsia="zh-CN"/>
        </w:rPr>
        <w:t xml:space="preserve">供应商名称： </w:t>
      </w:r>
      <w:r>
        <w:rPr>
          <w:rStyle w:val="200"/>
          <w:rFonts w:hint="eastAsia" w:ascii="仿宋" w:hAnsi="仿宋" w:eastAsia="仿宋" w:cs="仿宋"/>
          <w:i w:val="0"/>
          <w:iCs w:val="0"/>
          <w:color w:val="auto"/>
          <w:sz w:val="24"/>
          <w:szCs w:val="24"/>
          <w:highlight w:val="none"/>
          <w:u w:val="single"/>
          <w:lang w:val="en-US" w:eastAsia="zh-CN"/>
        </w:rPr>
        <w:t xml:space="preserve">          </w:t>
      </w:r>
      <w:r>
        <w:rPr>
          <w:rStyle w:val="200"/>
          <w:rFonts w:hint="eastAsia" w:ascii="仿宋" w:hAnsi="仿宋" w:eastAsia="仿宋" w:cs="仿宋"/>
          <w:i w:val="0"/>
          <w:iCs w:val="0"/>
          <w:color w:val="auto"/>
          <w:sz w:val="24"/>
          <w:szCs w:val="24"/>
          <w:highlight w:val="none"/>
          <w:lang w:val="en-US" w:eastAsia="zh-CN"/>
        </w:rPr>
        <w:t>（电子签章）</w:t>
      </w:r>
    </w:p>
    <w:p w14:paraId="60144CEA">
      <w:pPr>
        <w:pStyle w:val="607"/>
        <w:spacing w:line="360" w:lineRule="auto"/>
        <w:ind w:firstLine="480"/>
        <w:jc w:val="left"/>
        <w:rPr>
          <w:rStyle w:val="200"/>
          <w:rFonts w:hint="eastAsia" w:ascii="仿宋" w:hAnsi="仿宋" w:eastAsia="仿宋" w:cs="仿宋"/>
          <w:i w:val="0"/>
          <w:iCs w:val="0"/>
          <w:color w:val="auto"/>
          <w:sz w:val="24"/>
          <w:szCs w:val="24"/>
          <w:highlight w:val="none"/>
          <w:lang w:val="en-US" w:eastAsia="zh-CN"/>
        </w:rPr>
      </w:pPr>
      <w:r>
        <w:rPr>
          <w:rStyle w:val="200"/>
          <w:rFonts w:hint="eastAsia" w:ascii="仿宋" w:hAnsi="仿宋" w:eastAsia="仿宋" w:cs="仿宋"/>
          <w:i w:val="0"/>
          <w:iCs w:val="0"/>
          <w:color w:val="auto"/>
          <w:sz w:val="24"/>
          <w:szCs w:val="24"/>
          <w:highlight w:val="none"/>
          <w:lang w:val="en-US" w:eastAsia="zh-CN"/>
        </w:rPr>
        <w:t>法定代表人（负责人）：</w:t>
      </w:r>
      <w:r>
        <w:rPr>
          <w:rStyle w:val="200"/>
          <w:rFonts w:hint="eastAsia" w:ascii="仿宋" w:hAnsi="仿宋" w:eastAsia="仿宋" w:cs="仿宋"/>
          <w:i w:val="0"/>
          <w:iCs w:val="0"/>
          <w:color w:val="auto"/>
          <w:sz w:val="24"/>
          <w:szCs w:val="24"/>
          <w:highlight w:val="none"/>
          <w:u w:val="single"/>
          <w:lang w:val="en-US" w:eastAsia="zh-CN"/>
        </w:rPr>
        <w:t xml:space="preserve">          </w:t>
      </w:r>
      <w:r>
        <w:rPr>
          <w:rStyle w:val="200"/>
          <w:rFonts w:hint="eastAsia" w:ascii="仿宋" w:hAnsi="仿宋" w:eastAsia="仿宋" w:cs="仿宋"/>
          <w:i w:val="0"/>
          <w:iCs w:val="0"/>
          <w:color w:val="auto"/>
          <w:sz w:val="24"/>
          <w:szCs w:val="24"/>
          <w:highlight w:val="none"/>
          <w:lang w:val="en-US" w:eastAsia="zh-CN"/>
        </w:rPr>
        <w:t>（电子签章）</w:t>
      </w:r>
    </w:p>
    <w:p w14:paraId="6EB77CE8">
      <w:pPr>
        <w:pStyle w:val="607"/>
        <w:spacing w:line="360" w:lineRule="auto"/>
        <w:ind w:firstLine="480"/>
        <w:rPr>
          <w:rStyle w:val="200"/>
          <w:rFonts w:hint="eastAsia" w:ascii="仿宋" w:hAnsi="仿宋" w:eastAsia="仿宋" w:cs="仿宋"/>
          <w:i w:val="0"/>
          <w:iCs w:val="0"/>
          <w:color w:val="auto"/>
          <w:highlight w:val="none"/>
          <w:lang w:val="en-US" w:eastAsia="zh-CN"/>
        </w:rPr>
      </w:pPr>
      <w:r>
        <w:rPr>
          <w:rStyle w:val="200"/>
          <w:rFonts w:hint="eastAsia" w:ascii="仿宋" w:hAnsi="仿宋" w:eastAsia="仿宋" w:cs="仿宋"/>
          <w:i w:val="0"/>
          <w:iCs w:val="0"/>
          <w:color w:val="auto"/>
          <w:sz w:val="24"/>
          <w:szCs w:val="24"/>
          <w:highlight w:val="none"/>
          <w:lang w:val="en-US" w:eastAsia="zh-CN"/>
        </w:rPr>
        <w:t>日期：    年    月   日</w:t>
      </w:r>
    </w:p>
    <w:p w14:paraId="4D2DD245">
      <w:pPr>
        <w:pStyle w:val="608"/>
        <w:jc w:val="left"/>
        <w:outlineLvl w:val="1"/>
        <w:rPr>
          <w:rStyle w:val="200"/>
          <w:rFonts w:hint="eastAsia" w:ascii="仿宋" w:hAnsi="仿宋" w:eastAsia="仿宋" w:cs="仿宋"/>
          <w:i w:val="0"/>
          <w:iCs w:val="0"/>
          <w:color w:val="auto"/>
          <w:highlight w:val="none"/>
        </w:rPr>
      </w:pPr>
      <w:r>
        <w:rPr>
          <w:rStyle w:val="200"/>
          <w:rFonts w:hint="eastAsia" w:ascii="仿宋" w:hAnsi="仿宋" w:eastAsia="仿宋" w:cs="仿宋"/>
          <w:i w:val="0"/>
          <w:iCs w:val="0"/>
          <w:color w:val="auto"/>
          <w:highlight w:val="none"/>
        </w:rPr>
        <w:br w:type="page" w:clear="all"/>
      </w:r>
      <w:bookmarkStart w:id="191" w:name="_Toc17312"/>
      <w:bookmarkStart w:id="192" w:name="_Toc13468"/>
      <w:bookmarkStart w:id="193" w:name="_Toc30852"/>
      <w:bookmarkStart w:id="194" w:name="_Toc15397"/>
      <w:bookmarkStart w:id="195" w:name="_Toc22687"/>
      <w:r>
        <w:rPr>
          <w:rStyle w:val="200"/>
          <w:rFonts w:hint="eastAsia" w:ascii="仿宋" w:hAnsi="仿宋" w:eastAsia="仿宋" w:cs="仿宋"/>
          <w:i w:val="0"/>
          <w:iCs w:val="0"/>
          <w:color w:val="auto"/>
          <w:highlight w:val="none"/>
          <w:lang w:eastAsia="zh-CN"/>
        </w:rPr>
        <w:t>三</w:t>
      </w:r>
      <w:r>
        <w:rPr>
          <w:rStyle w:val="200"/>
          <w:rFonts w:hint="eastAsia" w:ascii="仿宋" w:hAnsi="仿宋" w:eastAsia="仿宋" w:cs="仿宋"/>
          <w:i w:val="0"/>
          <w:iCs w:val="0"/>
          <w:color w:val="auto"/>
          <w:highlight w:val="none"/>
        </w:rPr>
        <w:t>、法定代表人授权委托书</w:t>
      </w:r>
      <w:bookmarkEnd w:id="191"/>
      <w:bookmarkEnd w:id="192"/>
      <w:bookmarkEnd w:id="193"/>
      <w:bookmarkEnd w:id="194"/>
      <w:bookmarkEnd w:id="195"/>
    </w:p>
    <w:p w14:paraId="5750809F">
      <w:pPr>
        <w:pStyle w:val="609"/>
        <w:spacing w:line="560" w:lineRule="exact"/>
        <w:jc w:val="center"/>
        <w:rPr>
          <w:rStyle w:val="200"/>
          <w:rFonts w:hint="eastAsia" w:ascii="仿宋" w:hAnsi="仿宋" w:eastAsia="仿宋" w:cs="仿宋"/>
          <w:b/>
          <w:bCs/>
          <w:i w:val="0"/>
          <w:iCs w:val="0"/>
          <w:color w:val="auto"/>
          <w:sz w:val="32"/>
          <w:szCs w:val="32"/>
          <w:highlight w:val="none"/>
        </w:rPr>
      </w:pPr>
      <w:r>
        <w:rPr>
          <w:rStyle w:val="200"/>
          <w:rFonts w:hint="eastAsia" w:ascii="仿宋" w:hAnsi="仿宋" w:eastAsia="仿宋" w:cs="仿宋"/>
          <w:b/>
          <w:bCs/>
          <w:i w:val="0"/>
          <w:iCs w:val="0"/>
          <w:color w:val="auto"/>
          <w:sz w:val="32"/>
          <w:szCs w:val="32"/>
          <w:highlight w:val="none"/>
        </w:rPr>
        <w:t>法定代表人授权委托书</w:t>
      </w:r>
    </w:p>
    <w:p w14:paraId="533C4CC8">
      <w:pPr>
        <w:pStyle w:val="609"/>
        <w:spacing w:line="600" w:lineRule="exact"/>
        <w:rPr>
          <w:rStyle w:val="200"/>
          <w:rFonts w:hint="eastAsia" w:ascii="仿宋" w:hAnsi="仿宋" w:eastAsia="仿宋" w:cs="仿宋"/>
          <w:i w:val="0"/>
          <w:iCs w:val="0"/>
          <w:color w:val="auto"/>
          <w:sz w:val="32"/>
          <w:highlight w:val="none"/>
        </w:rPr>
      </w:pPr>
    </w:p>
    <w:p w14:paraId="32E3555D">
      <w:pPr>
        <w:pStyle w:val="610"/>
        <w:spacing w:line="360" w:lineRule="auto"/>
        <w:rPr>
          <w:rStyle w:val="200"/>
          <w:rFonts w:hint="eastAsia" w:ascii="仿宋" w:hAnsi="仿宋" w:eastAsia="仿宋" w:cs="仿宋"/>
          <w:i w:val="0"/>
          <w:iCs w:val="0"/>
          <w:color w:val="auto"/>
          <w:sz w:val="24"/>
          <w:highlight w:val="none"/>
        </w:rPr>
      </w:pPr>
      <w:r>
        <w:rPr>
          <w:rStyle w:val="200"/>
          <w:rFonts w:hint="eastAsia" w:ascii="仿宋" w:hAnsi="仿宋" w:eastAsia="仿宋" w:cs="仿宋"/>
          <w:i w:val="0"/>
          <w:iCs w:val="0"/>
          <w:color w:val="auto"/>
          <w:sz w:val="24"/>
          <w:highlight w:val="none"/>
          <w:u w:val="single"/>
        </w:rPr>
        <w:t>（征集人名称）</w:t>
      </w:r>
      <w:r>
        <w:rPr>
          <w:rStyle w:val="200"/>
          <w:rFonts w:hint="eastAsia" w:ascii="仿宋" w:hAnsi="仿宋" w:eastAsia="仿宋" w:cs="仿宋"/>
          <w:i w:val="0"/>
          <w:iCs w:val="0"/>
          <w:color w:val="auto"/>
          <w:sz w:val="24"/>
          <w:highlight w:val="none"/>
        </w:rPr>
        <w:t>：</w:t>
      </w:r>
    </w:p>
    <w:p w14:paraId="38EBE9E9">
      <w:pPr>
        <w:pStyle w:val="610"/>
        <w:spacing w:line="360" w:lineRule="auto"/>
        <w:ind w:firstLine="480"/>
        <w:rPr>
          <w:rStyle w:val="200"/>
          <w:rFonts w:hint="eastAsia" w:ascii="仿宋" w:hAnsi="仿宋" w:eastAsia="仿宋" w:cs="仿宋"/>
          <w:i w:val="0"/>
          <w:iCs w:val="0"/>
          <w:color w:val="auto"/>
          <w:sz w:val="32"/>
          <w:szCs w:val="32"/>
          <w:highlight w:val="none"/>
          <w:u w:val="single"/>
        </w:rPr>
      </w:pPr>
      <w:r>
        <w:rPr>
          <w:rStyle w:val="200"/>
          <w:rFonts w:hint="eastAsia" w:ascii="仿宋" w:hAnsi="仿宋" w:eastAsia="仿宋" w:cs="仿宋"/>
          <w:i w:val="0"/>
          <w:iCs w:val="0"/>
          <w:color w:val="auto"/>
          <w:sz w:val="24"/>
          <w:highlight w:val="none"/>
          <w:u w:val="single"/>
        </w:rPr>
        <w:t xml:space="preserve">   （单位名称）</w:t>
      </w:r>
      <w:r>
        <w:rPr>
          <w:rStyle w:val="200"/>
          <w:rFonts w:hint="eastAsia" w:ascii="仿宋" w:hAnsi="仿宋" w:eastAsia="仿宋" w:cs="仿宋"/>
          <w:i w:val="0"/>
          <w:iCs w:val="0"/>
          <w:color w:val="auto"/>
          <w:sz w:val="24"/>
          <w:highlight w:val="none"/>
        </w:rPr>
        <w:t>法定代表人</w:t>
      </w:r>
      <w:r>
        <w:rPr>
          <w:rStyle w:val="200"/>
          <w:rFonts w:hint="eastAsia" w:ascii="仿宋" w:hAnsi="仿宋" w:eastAsia="仿宋" w:cs="仿宋"/>
          <w:i w:val="0"/>
          <w:iCs w:val="0"/>
          <w:color w:val="auto"/>
          <w:sz w:val="24"/>
          <w:highlight w:val="none"/>
          <w:u w:val="single"/>
        </w:rPr>
        <w:t xml:space="preserve">  （姓名）</w:t>
      </w:r>
      <w:r>
        <w:rPr>
          <w:rStyle w:val="200"/>
          <w:rFonts w:hint="eastAsia" w:ascii="仿宋" w:hAnsi="仿宋" w:eastAsia="仿宋" w:cs="仿宋"/>
          <w:i w:val="0"/>
          <w:iCs w:val="0"/>
          <w:color w:val="auto"/>
          <w:sz w:val="24"/>
          <w:highlight w:val="none"/>
        </w:rPr>
        <w:t>，法定代表人身份证号：</w:t>
      </w:r>
      <w:r>
        <w:rPr>
          <w:rStyle w:val="200"/>
          <w:rFonts w:hint="eastAsia" w:ascii="仿宋" w:hAnsi="仿宋" w:eastAsia="仿宋" w:cs="仿宋"/>
          <w:i w:val="0"/>
          <w:iCs w:val="0"/>
          <w:color w:val="auto"/>
          <w:sz w:val="24"/>
          <w:highlight w:val="none"/>
          <w:u w:val="single"/>
        </w:rPr>
        <w:t xml:space="preserve">        </w:t>
      </w:r>
      <w:r>
        <w:rPr>
          <w:rStyle w:val="200"/>
          <w:rFonts w:hint="eastAsia" w:ascii="仿宋" w:hAnsi="仿宋" w:eastAsia="仿宋" w:cs="仿宋"/>
          <w:i w:val="0"/>
          <w:iCs w:val="0"/>
          <w:color w:val="auto"/>
          <w:sz w:val="24"/>
          <w:highlight w:val="none"/>
        </w:rPr>
        <w:t>，授权我单位</w:t>
      </w:r>
      <w:r>
        <w:rPr>
          <w:rStyle w:val="200"/>
          <w:rFonts w:hint="eastAsia" w:ascii="仿宋" w:hAnsi="仿宋" w:eastAsia="仿宋" w:cs="仿宋"/>
          <w:i w:val="0"/>
          <w:iCs w:val="0"/>
          <w:color w:val="auto"/>
          <w:sz w:val="24"/>
          <w:highlight w:val="none"/>
          <w:u w:val="single"/>
        </w:rPr>
        <w:t xml:space="preserve">  </w:t>
      </w:r>
      <w:r>
        <w:rPr>
          <w:rStyle w:val="200"/>
          <w:rFonts w:hint="eastAsia" w:ascii="仿宋" w:hAnsi="仿宋" w:eastAsia="仿宋" w:cs="仿宋"/>
          <w:i w:val="0"/>
          <w:iCs w:val="0"/>
          <w:color w:val="auto"/>
          <w:sz w:val="24"/>
          <w:highlight w:val="none"/>
          <w:u w:val="single"/>
          <w:lang w:val="en-US" w:eastAsia="zh-CN"/>
        </w:rPr>
        <w:t xml:space="preserve">  </w:t>
      </w:r>
      <w:r>
        <w:rPr>
          <w:rStyle w:val="200"/>
          <w:rFonts w:hint="eastAsia" w:ascii="仿宋" w:hAnsi="仿宋" w:eastAsia="仿宋" w:cs="仿宋"/>
          <w:i w:val="0"/>
          <w:iCs w:val="0"/>
          <w:color w:val="auto"/>
          <w:sz w:val="24"/>
          <w:highlight w:val="none"/>
          <w:u w:val="single"/>
        </w:rPr>
        <w:t xml:space="preserve">  </w:t>
      </w:r>
      <w:r>
        <w:rPr>
          <w:rStyle w:val="200"/>
          <w:rFonts w:hint="eastAsia" w:ascii="仿宋" w:hAnsi="仿宋" w:eastAsia="仿宋" w:cs="仿宋"/>
          <w:i w:val="0"/>
          <w:iCs w:val="0"/>
          <w:color w:val="auto"/>
          <w:sz w:val="24"/>
          <w:highlight w:val="none"/>
        </w:rPr>
        <w:t>（职务或职称）</w:t>
      </w:r>
      <w:r>
        <w:rPr>
          <w:rStyle w:val="200"/>
          <w:rFonts w:hint="eastAsia" w:ascii="仿宋" w:hAnsi="仿宋" w:eastAsia="仿宋" w:cs="仿宋"/>
          <w:i w:val="0"/>
          <w:iCs w:val="0"/>
          <w:color w:val="auto"/>
          <w:sz w:val="24"/>
          <w:highlight w:val="none"/>
          <w:u w:val="single"/>
        </w:rPr>
        <w:t xml:space="preserve">      </w:t>
      </w:r>
      <w:r>
        <w:rPr>
          <w:rStyle w:val="200"/>
          <w:rFonts w:hint="eastAsia" w:ascii="仿宋" w:hAnsi="仿宋" w:eastAsia="仿宋" w:cs="仿宋"/>
          <w:i w:val="0"/>
          <w:iCs w:val="0"/>
          <w:color w:val="auto"/>
          <w:sz w:val="24"/>
          <w:highlight w:val="none"/>
        </w:rPr>
        <w:t>（姓名），身份证号：</w:t>
      </w:r>
      <w:r>
        <w:rPr>
          <w:rStyle w:val="200"/>
          <w:rFonts w:hint="eastAsia" w:ascii="仿宋" w:hAnsi="仿宋" w:eastAsia="仿宋" w:cs="仿宋"/>
          <w:i w:val="0"/>
          <w:iCs w:val="0"/>
          <w:color w:val="auto"/>
          <w:sz w:val="24"/>
          <w:highlight w:val="none"/>
          <w:u w:val="single"/>
        </w:rPr>
        <w:t xml:space="preserve">      </w:t>
      </w:r>
      <w:r>
        <w:rPr>
          <w:rStyle w:val="200"/>
          <w:rFonts w:hint="eastAsia" w:ascii="仿宋" w:hAnsi="仿宋" w:eastAsia="仿宋" w:cs="仿宋"/>
          <w:i w:val="0"/>
          <w:iCs w:val="0"/>
          <w:color w:val="auto"/>
          <w:sz w:val="24"/>
          <w:highlight w:val="none"/>
        </w:rPr>
        <w:t>，为我单位本次授权代理人，全权处理此次</w:t>
      </w:r>
      <w:r>
        <w:rPr>
          <w:rStyle w:val="200"/>
          <w:rFonts w:hint="eastAsia" w:ascii="仿宋" w:hAnsi="仿宋" w:eastAsia="仿宋" w:cs="仿宋"/>
          <w:i w:val="0"/>
          <w:iCs w:val="0"/>
          <w:color w:val="auto"/>
          <w:sz w:val="24"/>
          <w:highlight w:val="none"/>
          <w:u w:val="single"/>
        </w:rPr>
        <w:t xml:space="preserve">  （项目名称）</w:t>
      </w:r>
      <w:r>
        <w:rPr>
          <w:rStyle w:val="200"/>
          <w:rFonts w:hint="eastAsia" w:ascii="仿宋" w:hAnsi="仿宋" w:eastAsia="仿宋" w:cs="仿宋"/>
          <w:i w:val="0"/>
          <w:iCs w:val="0"/>
          <w:color w:val="auto"/>
          <w:sz w:val="24"/>
          <w:highlight w:val="none"/>
          <w:u w:val="single"/>
          <w:lang w:val="en-US" w:eastAsia="zh-CN"/>
        </w:rPr>
        <w:t xml:space="preserve">  </w:t>
      </w:r>
      <w:r>
        <w:rPr>
          <w:rStyle w:val="200"/>
          <w:rFonts w:hint="eastAsia" w:ascii="仿宋" w:hAnsi="仿宋" w:eastAsia="仿宋" w:cs="仿宋"/>
          <w:i w:val="0"/>
          <w:iCs w:val="0"/>
          <w:color w:val="auto"/>
          <w:sz w:val="24"/>
          <w:highlight w:val="none"/>
        </w:rPr>
        <w:t>政府采购活动的一切事宜。</w:t>
      </w:r>
    </w:p>
    <w:p w14:paraId="2FF419D3">
      <w:pPr>
        <w:pStyle w:val="609"/>
        <w:spacing w:line="600" w:lineRule="exact"/>
        <w:ind w:firstLine="630"/>
        <w:rPr>
          <w:rStyle w:val="200"/>
          <w:rFonts w:hint="eastAsia" w:ascii="仿宋" w:hAnsi="仿宋" w:eastAsia="仿宋" w:cs="仿宋"/>
          <w:i w:val="0"/>
          <w:iCs w:val="0"/>
          <w:color w:val="auto"/>
          <w:sz w:val="24"/>
          <w:highlight w:val="none"/>
        </w:rPr>
      </w:pPr>
      <w:r>
        <w:rPr>
          <w:rStyle w:val="200"/>
          <w:rFonts w:hint="eastAsia" w:ascii="仿宋" w:hAnsi="仿宋" w:eastAsia="仿宋" w:cs="仿宋"/>
          <w:i w:val="0"/>
          <w:iCs w:val="0"/>
          <w:color w:val="auto"/>
          <w:sz w:val="24"/>
          <w:highlight w:val="none"/>
        </w:rPr>
        <w:t>特此授权。</w:t>
      </w:r>
    </w:p>
    <w:p w14:paraId="0BA4A49C">
      <w:pPr>
        <w:pStyle w:val="611"/>
        <w:spacing w:line="600" w:lineRule="exact"/>
        <w:rPr>
          <w:rStyle w:val="200"/>
          <w:rFonts w:hint="eastAsia" w:ascii="仿宋" w:hAnsi="仿宋" w:eastAsia="仿宋" w:cs="仿宋"/>
          <w:i w:val="0"/>
          <w:iCs w:val="0"/>
          <w:color w:val="auto"/>
          <w:sz w:val="24"/>
          <w:szCs w:val="24"/>
          <w:highlight w:val="none"/>
        </w:rPr>
      </w:pPr>
      <w:r>
        <w:rPr>
          <w:rStyle w:val="200"/>
          <w:rFonts w:hint="eastAsia" w:ascii="仿宋" w:hAnsi="仿宋" w:eastAsia="仿宋" w:cs="仿宋"/>
          <w:i w:val="0"/>
          <w:iCs w:val="0"/>
          <w:color w:val="auto"/>
          <w:sz w:val="24"/>
          <w:szCs w:val="24"/>
          <w:highlight w:val="none"/>
        </w:rPr>
        <w:t>（授权委托书电子件可由授权代理人签字后扫描上传或直接加盖电子签章，并加盖单位及法定代表人签章）</w:t>
      </w:r>
    </w:p>
    <w:p w14:paraId="271BDC0A">
      <w:pPr>
        <w:pStyle w:val="611"/>
        <w:spacing w:line="600" w:lineRule="exact"/>
        <w:ind w:firstLine="630"/>
        <w:rPr>
          <w:rStyle w:val="200"/>
          <w:rFonts w:hint="eastAsia" w:ascii="仿宋" w:hAnsi="仿宋" w:eastAsia="仿宋" w:cs="仿宋"/>
          <w:i w:val="0"/>
          <w:iCs w:val="0"/>
          <w:color w:val="auto"/>
          <w:sz w:val="24"/>
          <w:szCs w:val="24"/>
          <w:highlight w:val="none"/>
        </w:rPr>
      </w:pPr>
    </w:p>
    <w:p w14:paraId="5730DEC4">
      <w:pPr>
        <w:pStyle w:val="609"/>
        <w:spacing w:line="700" w:lineRule="exact"/>
        <w:ind w:firstLine="629"/>
        <w:rPr>
          <w:rStyle w:val="200"/>
          <w:rFonts w:hint="eastAsia" w:ascii="仿宋" w:hAnsi="仿宋" w:eastAsia="仿宋" w:cs="仿宋"/>
          <w:i w:val="0"/>
          <w:iCs w:val="0"/>
          <w:color w:val="auto"/>
          <w:sz w:val="24"/>
          <w:highlight w:val="none"/>
        </w:rPr>
      </w:pPr>
      <w:r>
        <w:rPr>
          <w:rStyle w:val="200"/>
          <w:rFonts w:hint="eastAsia" w:ascii="仿宋" w:hAnsi="仿宋" w:eastAsia="仿宋" w:cs="仿宋"/>
          <w:i w:val="0"/>
          <w:iCs w:val="0"/>
          <w:color w:val="auto"/>
          <w:sz w:val="24"/>
          <w:highlight w:val="none"/>
        </w:rPr>
        <w:t>单位名称：</w:t>
      </w:r>
      <w:r>
        <w:rPr>
          <w:rStyle w:val="200"/>
          <w:rFonts w:hint="eastAsia" w:ascii="仿宋" w:hAnsi="仿宋" w:eastAsia="仿宋" w:cs="仿宋"/>
          <w:i w:val="0"/>
          <w:iCs w:val="0"/>
          <w:color w:val="auto"/>
          <w:sz w:val="24"/>
          <w:highlight w:val="none"/>
          <w:u w:val="single"/>
        </w:rPr>
        <w:t xml:space="preserve">              </w:t>
      </w:r>
      <w:r>
        <w:rPr>
          <w:rStyle w:val="200"/>
          <w:rFonts w:hint="eastAsia" w:ascii="仿宋" w:hAnsi="仿宋" w:eastAsia="仿宋" w:cs="仿宋"/>
          <w:i w:val="0"/>
          <w:iCs w:val="0"/>
          <w:color w:val="auto"/>
          <w:sz w:val="24"/>
          <w:highlight w:val="none"/>
        </w:rPr>
        <w:t>（电子签章）</w:t>
      </w:r>
    </w:p>
    <w:p w14:paraId="057F81EC">
      <w:pPr>
        <w:pStyle w:val="609"/>
        <w:spacing w:line="700" w:lineRule="exact"/>
        <w:ind w:firstLine="629"/>
        <w:rPr>
          <w:rStyle w:val="200"/>
          <w:rFonts w:hint="eastAsia" w:ascii="仿宋" w:hAnsi="仿宋" w:eastAsia="仿宋" w:cs="仿宋"/>
          <w:i w:val="0"/>
          <w:iCs w:val="0"/>
          <w:color w:val="auto"/>
          <w:sz w:val="24"/>
          <w:highlight w:val="none"/>
        </w:rPr>
      </w:pPr>
      <w:r>
        <w:rPr>
          <w:rStyle w:val="200"/>
          <w:rFonts w:hint="eastAsia" w:ascii="仿宋" w:hAnsi="仿宋" w:eastAsia="仿宋" w:cs="仿宋"/>
          <w:i w:val="0"/>
          <w:iCs w:val="0"/>
          <w:color w:val="auto"/>
          <w:sz w:val="24"/>
          <w:highlight w:val="none"/>
        </w:rPr>
        <w:t>法定代表人：</w:t>
      </w:r>
      <w:r>
        <w:rPr>
          <w:rStyle w:val="200"/>
          <w:rFonts w:hint="eastAsia" w:ascii="仿宋" w:hAnsi="仿宋" w:eastAsia="仿宋" w:cs="仿宋"/>
          <w:i w:val="0"/>
          <w:iCs w:val="0"/>
          <w:color w:val="auto"/>
          <w:sz w:val="24"/>
          <w:highlight w:val="none"/>
          <w:u w:val="single"/>
        </w:rPr>
        <w:t xml:space="preserve">            </w:t>
      </w:r>
      <w:r>
        <w:rPr>
          <w:rStyle w:val="200"/>
          <w:rFonts w:hint="eastAsia" w:ascii="仿宋" w:hAnsi="仿宋" w:eastAsia="仿宋" w:cs="仿宋"/>
          <w:i w:val="0"/>
          <w:iCs w:val="0"/>
          <w:color w:val="auto"/>
          <w:sz w:val="24"/>
          <w:highlight w:val="none"/>
        </w:rPr>
        <w:t>（签章）</w:t>
      </w:r>
    </w:p>
    <w:p w14:paraId="43C369D7">
      <w:pPr>
        <w:pStyle w:val="609"/>
        <w:spacing w:line="700" w:lineRule="exact"/>
        <w:ind w:firstLine="629"/>
        <w:rPr>
          <w:rStyle w:val="200"/>
          <w:rFonts w:hint="default" w:ascii="仿宋" w:hAnsi="仿宋" w:eastAsia="仿宋" w:cs="仿宋"/>
          <w:i w:val="0"/>
          <w:iCs w:val="0"/>
          <w:color w:val="auto"/>
          <w:sz w:val="24"/>
          <w:highlight w:val="none"/>
          <w:u w:val="none"/>
          <w:lang w:val="en-US" w:eastAsia="zh-CN"/>
        </w:rPr>
      </w:pPr>
      <w:r>
        <w:rPr>
          <w:rStyle w:val="200"/>
          <w:rFonts w:hint="eastAsia" w:ascii="仿宋" w:hAnsi="仿宋" w:eastAsia="仿宋" w:cs="仿宋"/>
          <w:i w:val="0"/>
          <w:iCs w:val="0"/>
          <w:color w:val="auto"/>
          <w:sz w:val="24"/>
          <w:highlight w:val="none"/>
          <w:lang w:val="en-US" w:eastAsia="zh-CN"/>
        </w:rPr>
        <w:t>被授权人：</w:t>
      </w:r>
      <w:r>
        <w:rPr>
          <w:rStyle w:val="200"/>
          <w:rFonts w:hint="eastAsia" w:ascii="仿宋" w:hAnsi="仿宋" w:eastAsia="仿宋" w:cs="仿宋"/>
          <w:i w:val="0"/>
          <w:iCs w:val="0"/>
          <w:color w:val="auto"/>
          <w:sz w:val="24"/>
          <w:highlight w:val="none"/>
          <w:u w:val="single"/>
          <w:lang w:val="en-US" w:eastAsia="zh-CN"/>
        </w:rPr>
        <w:t xml:space="preserve">                </w:t>
      </w:r>
      <w:r>
        <w:rPr>
          <w:rStyle w:val="200"/>
          <w:rFonts w:hint="eastAsia" w:ascii="仿宋" w:hAnsi="仿宋" w:eastAsia="仿宋" w:cs="仿宋"/>
          <w:i w:val="0"/>
          <w:iCs w:val="0"/>
          <w:color w:val="auto"/>
          <w:sz w:val="24"/>
          <w:highlight w:val="none"/>
          <w:u w:val="none"/>
          <w:lang w:val="en-US" w:eastAsia="zh-CN"/>
        </w:rPr>
        <w:t>（签字）</w:t>
      </w:r>
    </w:p>
    <w:p w14:paraId="698BADD9">
      <w:pPr>
        <w:pStyle w:val="609"/>
        <w:spacing w:line="700" w:lineRule="exact"/>
        <w:ind w:firstLine="629"/>
        <w:rPr>
          <w:rStyle w:val="200"/>
          <w:rFonts w:ascii="仿宋" w:hAnsi="仿宋" w:eastAsia="仿宋" w:cs="仿宋"/>
          <w:i w:val="0"/>
          <w:iCs w:val="0"/>
          <w:color w:val="auto"/>
          <w:sz w:val="24"/>
          <w:highlight w:val="none"/>
          <w:u w:val="single"/>
          <w:lang w:val="en-US" w:eastAsia="zh-CN"/>
        </w:rPr>
      </w:pPr>
      <w:r>
        <w:rPr>
          <w:rStyle w:val="200"/>
          <w:rFonts w:hint="eastAsia" w:ascii="仿宋" w:hAnsi="仿宋" w:eastAsia="仿宋" w:cs="仿宋"/>
          <w:i w:val="0"/>
          <w:iCs w:val="0"/>
          <w:color w:val="auto"/>
          <w:sz w:val="24"/>
          <w:highlight w:val="none"/>
        </w:rPr>
        <w:t>被授权人联系电话（手机）：</w:t>
      </w:r>
      <w:r>
        <w:rPr>
          <w:rStyle w:val="200"/>
          <w:rFonts w:hint="eastAsia" w:ascii="仿宋" w:hAnsi="仿宋" w:eastAsia="仿宋" w:cs="仿宋"/>
          <w:i w:val="0"/>
          <w:iCs w:val="0"/>
          <w:color w:val="auto"/>
          <w:sz w:val="24"/>
          <w:highlight w:val="none"/>
          <w:u w:val="single"/>
          <w:lang w:val="en-US" w:eastAsia="zh-CN"/>
        </w:rPr>
        <w:t xml:space="preserve">               </w:t>
      </w:r>
    </w:p>
    <w:p w14:paraId="1EAB2347">
      <w:pPr>
        <w:pStyle w:val="609"/>
        <w:spacing w:line="700" w:lineRule="exact"/>
        <w:ind w:firstLine="629"/>
        <w:rPr>
          <w:rStyle w:val="200"/>
          <w:rFonts w:hint="eastAsia" w:ascii="仿宋" w:hAnsi="仿宋" w:eastAsia="仿宋" w:cs="仿宋"/>
          <w:i w:val="0"/>
          <w:iCs w:val="0"/>
          <w:color w:val="auto"/>
          <w:sz w:val="24"/>
          <w:highlight w:val="none"/>
        </w:rPr>
      </w:pPr>
      <w:r>
        <w:rPr>
          <w:rStyle w:val="200"/>
          <w:rFonts w:hint="eastAsia" w:ascii="仿宋" w:hAnsi="仿宋" w:eastAsia="仿宋" w:cs="仿宋"/>
          <w:i w:val="0"/>
          <w:iCs w:val="0"/>
          <w:color w:val="auto"/>
          <w:sz w:val="24"/>
          <w:highlight w:val="none"/>
          <w:u w:val="single"/>
        </w:rPr>
        <w:t xml:space="preserve">     </w:t>
      </w:r>
      <w:r>
        <w:rPr>
          <w:rStyle w:val="200"/>
          <w:rFonts w:hint="eastAsia" w:ascii="仿宋" w:hAnsi="仿宋" w:eastAsia="仿宋" w:cs="仿宋"/>
          <w:i w:val="0"/>
          <w:iCs w:val="0"/>
          <w:color w:val="auto"/>
          <w:sz w:val="24"/>
          <w:highlight w:val="none"/>
        </w:rPr>
        <w:t>年</w:t>
      </w:r>
      <w:r>
        <w:rPr>
          <w:rStyle w:val="200"/>
          <w:rFonts w:hint="eastAsia" w:ascii="仿宋" w:hAnsi="仿宋" w:eastAsia="仿宋" w:cs="仿宋"/>
          <w:i w:val="0"/>
          <w:iCs w:val="0"/>
          <w:color w:val="auto"/>
          <w:sz w:val="24"/>
          <w:highlight w:val="none"/>
          <w:u w:val="single"/>
        </w:rPr>
        <w:t xml:space="preserve">      </w:t>
      </w:r>
      <w:r>
        <w:rPr>
          <w:rStyle w:val="200"/>
          <w:rFonts w:hint="eastAsia" w:ascii="仿宋" w:hAnsi="仿宋" w:eastAsia="仿宋" w:cs="仿宋"/>
          <w:i w:val="0"/>
          <w:iCs w:val="0"/>
          <w:color w:val="auto"/>
          <w:sz w:val="24"/>
          <w:highlight w:val="none"/>
        </w:rPr>
        <w:t>月</w:t>
      </w:r>
      <w:r>
        <w:rPr>
          <w:rStyle w:val="200"/>
          <w:rFonts w:hint="eastAsia" w:ascii="仿宋" w:hAnsi="仿宋" w:eastAsia="仿宋" w:cs="仿宋"/>
          <w:i w:val="0"/>
          <w:iCs w:val="0"/>
          <w:color w:val="auto"/>
          <w:sz w:val="24"/>
          <w:highlight w:val="none"/>
          <w:u w:val="single"/>
        </w:rPr>
        <w:t xml:space="preserve">      </w:t>
      </w:r>
      <w:r>
        <w:rPr>
          <w:rStyle w:val="200"/>
          <w:rFonts w:hint="eastAsia" w:ascii="仿宋" w:hAnsi="仿宋" w:eastAsia="仿宋" w:cs="仿宋"/>
          <w:i w:val="0"/>
          <w:iCs w:val="0"/>
          <w:color w:val="auto"/>
          <w:sz w:val="24"/>
          <w:highlight w:val="none"/>
        </w:rPr>
        <w:t>日</w:t>
      </w:r>
    </w:p>
    <w:p w14:paraId="47ABB4ED">
      <w:pPr>
        <w:pStyle w:val="612"/>
        <w:jc w:val="left"/>
        <w:outlineLvl w:val="9"/>
        <w:rPr>
          <w:rStyle w:val="200"/>
          <w:rFonts w:hint="eastAsia" w:ascii="仿宋" w:hAnsi="仿宋" w:eastAsia="仿宋" w:cs="仿宋"/>
          <w:i w:val="0"/>
          <w:iCs w:val="0"/>
          <w:color w:val="auto"/>
          <w:highlight w:val="none"/>
        </w:rPr>
      </w:pPr>
      <w:r>
        <w:rPr>
          <w:rStyle w:val="200"/>
          <w:rFonts w:hint="eastAsia" w:ascii="仿宋" w:hAnsi="仿宋" w:eastAsia="仿宋" w:cs="仿宋"/>
          <w:i w:val="0"/>
          <w:iCs w:val="0"/>
          <w:color w:val="auto"/>
          <w:highlight w:val="none"/>
        </w:rPr>
        <w:br w:type="page" w:clear="all"/>
      </w:r>
      <w:bookmarkStart w:id="196" w:name="_Toc23419"/>
    </w:p>
    <w:p w14:paraId="519B6CB0">
      <w:pPr>
        <w:numPr>
          <w:ilvl w:val="0"/>
          <w:numId w:val="0"/>
        </w:numPr>
        <w:jc w:val="both"/>
        <w:outlineLvl w:val="1"/>
        <w:rPr>
          <w:rFonts w:hint="eastAsia" w:ascii="仿宋" w:hAnsi="仿宋" w:eastAsia="仿宋" w:cs="仿宋"/>
          <w:b/>
          <w:color w:val="auto"/>
          <w:sz w:val="32"/>
          <w:szCs w:val="32"/>
          <w:highlight w:val="none"/>
        </w:rPr>
      </w:pPr>
      <w:bookmarkStart w:id="197" w:name="_Toc18685"/>
      <w:bookmarkStart w:id="198" w:name="_Toc11242"/>
      <w:bookmarkStart w:id="199" w:name="_Toc9469"/>
      <w:bookmarkStart w:id="200" w:name="_Toc5040"/>
      <w:r>
        <w:rPr>
          <w:rFonts w:hint="eastAsia" w:ascii="仿宋" w:hAnsi="仿宋" w:eastAsia="仿宋" w:cs="仿宋"/>
          <w:b/>
          <w:color w:val="auto"/>
          <w:sz w:val="32"/>
          <w:szCs w:val="32"/>
          <w:highlight w:val="none"/>
          <w:lang w:val="en-US" w:eastAsia="zh-CN" w:bidi="ar-SA"/>
        </w:rPr>
        <w:t>四、</w:t>
      </w:r>
      <w:bookmarkEnd w:id="197"/>
      <w:bookmarkEnd w:id="198"/>
      <w:r>
        <w:rPr>
          <w:rFonts w:hint="eastAsia" w:ascii="仿宋" w:hAnsi="仿宋" w:eastAsia="仿宋" w:cs="仿宋"/>
          <w:b/>
          <w:color w:val="auto"/>
          <w:sz w:val="32"/>
          <w:szCs w:val="32"/>
          <w:highlight w:val="none"/>
        </w:rPr>
        <w:t>供应商特定资格要求</w:t>
      </w:r>
      <w:bookmarkEnd w:id="199"/>
      <w:bookmarkEnd w:id="200"/>
    </w:p>
    <w:p w14:paraId="2261BF33">
      <w:pPr>
        <w:numPr>
          <w:ilvl w:val="0"/>
          <w:numId w:val="0"/>
        </w:numPr>
        <w:jc w:val="center"/>
        <w:outlineLvl w:val="1"/>
        <w:rPr>
          <w:rFonts w:hint="eastAsia" w:ascii="仿宋" w:hAnsi="仿宋" w:eastAsia="仿宋" w:cs="仿宋"/>
          <w:b/>
          <w:color w:val="auto"/>
          <w:sz w:val="32"/>
          <w:szCs w:val="32"/>
          <w:highlight w:val="none"/>
        </w:rPr>
      </w:pPr>
    </w:p>
    <w:p w14:paraId="7B5C90BA">
      <w:pPr>
        <w:numPr>
          <w:ilvl w:val="0"/>
          <w:numId w:val="0"/>
        </w:numPr>
        <w:jc w:val="center"/>
        <w:outlineLvl w:val="1"/>
        <w:rPr>
          <w:rFonts w:hint="eastAsia" w:ascii="仿宋" w:hAnsi="仿宋" w:eastAsia="仿宋" w:cs="仿宋"/>
          <w:b/>
          <w:color w:val="auto"/>
          <w:sz w:val="32"/>
          <w:szCs w:val="32"/>
          <w:highlight w:val="none"/>
          <w:lang w:val="en-US" w:eastAsia="zh-CN"/>
        </w:rPr>
      </w:pPr>
    </w:p>
    <w:p w14:paraId="799CA8F7">
      <w:pPr>
        <w:numPr>
          <w:ilvl w:val="0"/>
          <w:numId w:val="0"/>
        </w:numPr>
        <w:jc w:val="both"/>
        <w:rPr>
          <w:rFonts w:hint="eastAsia" w:ascii="宋体" w:hAnsi="宋体"/>
          <w:b/>
          <w:color w:val="auto"/>
          <w:sz w:val="32"/>
          <w:szCs w:val="32"/>
          <w:highlight w:val="none"/>
          <w:lang w:val="en-US" w:eastAsia="zh-CN"/>
        </w:rPr>
      </w:pPr>
    </w:p>
    <w:p w14:paraId="09E16538">
      <w:pPr>
        <w:numPr>
          <w:ilvl w:val="0"/>
          <w:numId w:val="0"/>
        </w:numPr>
        <w:jc w:val="both"/>
        <w:rPr>
          <w:rFonts w:hint="eastAsia" w:ascii="宋体" w:hAnsi="宋体"/>
          <w:b/>
          <w:color w:val="auto"/>
          <w:sz w:val="32"/>
          <w:szCs w:val="32"/>
          <w:highlight w:val="none"/>
          <w:lang w:val="en-US" w:eastAsia="zh-CN"/>
        </w:rPr>
      </w:pPr>
    </w:p>
    <w:p w14:paraId="45ACEF44">
      <w:pPr>
        <w:numPr>
          <w:ilvl w:val="0"/>
          <w:numId w:val="0"/>
        </w:numPr>
        <w:jc w:val="both"/>
        <w:rPr>
          <w:rFonts w:hint="eastAsia" w:ascii="宋体" w:hAnsi="宋体"/>
          <w:b/>
          <w:color w:val="auto"/>
          <w:sz w:val="32"/>
          <w:szCs w:val="32"/>
          <w:highlight w:val="none"/>
          <w:lang w:val="en-US" w:eastAsia="zh-CN"/>
        </w:rPr>
      </w:pPr>
    </w:p>
    <w:p w14:paraId="18E97F5D">
      <w:pPr>
        <w:numPr>
          <w:ilvl w:val="0"/>
          <w:numId w:val="0"/>
        </w:numPr>
        <w:jc w:val="both"/>
        <w:rPr>
          <w:rFonts w:hint="eastAsia" w:ascii="宋体" w:hAnsi="宋体"/>
          <w:b/>
          <w:color w:val="auto"/>
          <w:sz w:val="32"/>
          <w:szCs w:val="32"/>
          <w:highlight w:val="none"/>
          <w:lang w:val="en-US" w:eastAsia="zh-CN"/>
        </w:rPr>
      </w:pPr>
    </w:p>
    <w:p w14:paraId="6B0BC37E">
      <w:pPr>
        <w:numPr>
          <w:ilvl w:val="0"/>
          <w:numId w:val="0"/>
        </w:numPr>
        <w:jc w:val="both"/>
        <w:rPr>
          <w:rFonts w:hint="eastAsia" w:ascii="宋体" w:hAnsi="宋体"/>
          <w:b/>
          <w:color w:val="auto"/>
          <w:sz w:val="32"/>
          <w:szCs w:val="32"/>
          <w:highlight w:val="none"/>
          <w:lang w:val="en-US" w:eastAsia="zh-CN"/>
        </w:rPr>
      </w:pPr>
    </w:p>
    <w:p w14:paraId="002542E9">
      <w:pPr>
        <w:numPr>
          <w:ilvl w:val="0"/>
          <w:numId w:val="0"/>
        </w:numPr>
        <w:jc w:val="both"/>
        <w:rPr>
          <w:rFonts w:hint="eastAsia" w:ascii="宋体" w:hAnsi="宋体"/>
          <w:b/>
          <w:color w:val="auto"/>
          <w:sz w:val="32"/>
          <w:szCs w:val="32"/>
          <w:highlight w:val="none"/>
          <w:lang w:val="en-US" w:eastAsia="zh-CN"/>
        </w:rPr>
      </w:pPr>
    </w:p>
    <w:p w14:paraId="14A1910C">
      <w:pPr>
        <w:numPr>
          <w:ilvl w:val="0"/>
          <w:numId w:val="0"/>
        </w:numPr>
        <w:jc w:val="both"/>
        <w:rPr>
          <w:rFonts w:hint="eastAsia" w:ascii="宋体" w:hAnsi="宋体"/>
          <w:b/>
          <w:color w:val="auto"/>
          <w:sz w:val="32"/>
          <w:szCs w:val="32"/>
          <w:highlight w:val="none"/>
          <w:lang w:val="en-US" w:eastAsia="zh-CN"/>
        </w:rPr>
      </w:pPr>
    </w:p>
    <w:p w14:paraId="0C6B85EA">
      <w:pPr>
        <w:numPr>
          <w:ilvl w:val="0"/>
          <w:numId w:val="0"/>
        </w:numPr>
        <w:jc w:val="both"/>
        <w:rPr>
          <w:rFonts w:hint="eastAsia" w:ascii="宋体" w:hAnsi="宋体"/>
          <w:b/>
          <w:color w:val="auto"/>
          <w:sz w:val="32"/>
          <w:szCs w:val="32"/>
          <w:highlight w:val="none"/>
          <w:lang w:val="en-US" w:eastAsia="zh-CN"/>
        </w:rPr>
      </w:pPr>
    </w:p>
    <w:p w14:paraId="76367814">
      <w:pPr>
        <w:numPr>
          <w:ilvl w:val="0"/>
          <w:numId w:val="0"/>
        </w:numPr>
        <w:jc w:val="both"/>
        <w:rPr>
          <w:rFonts w:hint="eastAsia" w:ascii="宋体" w:hAnsi="宋体"/>
          <w:b/>
          <w:color w:val="auto"/>
          <w:sz w:val="32"/>
          <w:szCs w:val="32"/>
          <w:highlight w:val="none"/>
          <w:lang w:val="en-US" w:eastAsia="zh-CN"/>
        </w:rPr>
      </w:pPr>
    </w:p>
    <w:p w14:paraId="2CAD99CC">
      <w:pPr>
        <w:numPr>
          <w:ilvl w:val="0"/>
          <w:numId w:val="0"/>
        </w:numPr>
        <w:jc w:val="both"/>
        <w:rPr>
          <w:rFonts w:hint="eastAsia" w:ascii="宋体" w:hAnsi="宋体"/>
          <w:b/>
          <w:color w:val="auto"/>
          <w:sz w:val="32"/>
          <w:szCs w:val="32"/>
          <w:highlight w:val="none"/>
          <w:lang w:val="en-US" w:eastAsia="zh-CN"/>
        </w:rPr>
      </w:pPr>
    </w:p>
    <w:p w14:paraId="4340875F">
      <w:pPr>
        <w:numPr>
          <w:ilvl w:val="0"/>
          <w:numId w:val="0"/>
        </w:numPr>
        <w:jc w:val="both"/>
        <w:rPr>
          <w:rFonts w:hint="eastAsia" w:ascii="宋体" w:hAnsi="宋体"/>
          <w:b/>
          <w:color w:val="auto"/>
          <w:sz w:val="32"/>
          <w:szCs w:val="32"/>
          <w:highlight w:val="none"/>
          <w:lang w:val="en-US" w:eastAsia="zh-CN"/>
        </w:rPr>
      </w:pPr>
    </w:p>
    <w:p w14:paraId="59665216">
      <w:pPr>
        <w:numPr>
          <w:ilvl w:val="0"/>
          <w:numId w:val="0"/>
        </w:numPr>
        <w:jc w:val="both"/>
        <w:rPr>
          <w:rFonts w:hint="eastAsia" w:ascii="宋体" w:hAnsi="宋体"/>
          <w:b/>
          <w:color w:val="auto"/>
          <w:sz w:val="32"/>
          <w:szCs w:val="32"/>
          <w:highlight w:val="none"/>
          <w:lang w:val="en-US" w:eastAsia="zh-CN"/>
        </w:rPr>
      </w:pPr>
    </w:p>
    <w:p w14:paraId="1F28F8D9">
      <w:pPr>
        <w:numPr>
          <w:ilvl w:val="0"/>
          <w:numId w:val="0"/>
        </w:numPr>
        <w:jc w:val="both"/>
        <w:rPr>
          <w:rFonts w:hint="eastAsia" w:ascii="宋体" w:hAnsi="宋体"/>
          <w:b/>
          <w:color w:val="auto"/>
          <w:sz w:val="32"/>
          <w:szCs w:val="32"/>
          <w:highlight w:val="none"/>
          <w:lang w:val="en-US" w:eastAsia="zh-CN"/>
        </w:rPr>
      </w:pPr>
    </w:p>
    <w:p w14:paraId="0604DE5F">
      <w:pPr>
        <w:numPr>
          <w:ilvl w:val="0"/>
          <w:numId w:val="0"/>
        </w:numPr>
        <w:jc w:val="both"/>
        <w:rPr>
          <w:rFonts w:hint="eastAsia" w:ascii="宋体" w:hAnsi="宋体"/>
          <w:b/>
          <w:color w:val="auto"/>
          <w:sz w:val="32"/>
          <w:szCs w:val="32"/>
          <w:highlight w:val="none"/>
          <w:lang w:val="en-US" w:eastAsia="zh-CN"/>
        </w:rPr>
      </w:pPr>
    </w:p>
    <w:p w14:paraId="0FFEA65D">
      <w:pPr>
        <w:numPr>
          <w:ilvl w:val="0"/>
          <w:numId w:val="0"/>
        </w:numPr>
        <w:jc w:val="both"/>
        <w:rPr>
          <w:rFonts w:hint="eastAsia" w:ascii="宋体" w:hAnsi="宋体"/>
          <w:b/>
          <w:color w:val="auto"/>
          <w:sz w:val="32"/>
          <w:szCs w:val="32"/>
          <w:highlight w:val="none"/>
          <w:lang w:val="en-US" w:eastAsia="zh-CN"/>
        </w:rPr>
      </w:pPr>
    </w:p>
    <w:p w14:paraId="35989A4E">
      <w:pPr>
        <w:numPr>
          <w:ilvl w:val="0"/>
          <w:numId w:val="0"/>
        </w:numPr>
        <w:jc w:val="both"/>
        <w:rPr>
          <w:rFonts w:hint="eastAsia" w:ascii="宋体" w:hAnsi="宋体"/>
          <w:b/>
          <w:color w:val="auto"/>
          <w:sz w:val="32"/>
          <w:szCs w:val="32"/>
          <w:highlight w:val="none"/>
          <w:lang w:val="en-US" w:eastAsia="zh-CN"/>
        </w:rPr>
      </w:pPr>
    </w:p>
    <w:p w14:paraId="03E5CA05">
      <w:pPr>
        <w:numPr>
          <w:ilvl w:val="0"/>
          <w:numId w:val="0"/>
        </w:numPr>
        <w:jc w:val="both"/>
        <w:rPr>
          <w:rFonts w:hint="eastAsia" w:ascii="宋体" w:hAnsi="宋体"/>
          <w:b/>
          <w:color w:val="auto"/>
          <w:sz w:val="32"/>
          <w:szCs w:val="32"/>
          <w:highlight w:val="none"/>
          <w:lang w:val="en-US" w:eastAsia="zh-CN"/>
        </w:rPr>
      </w:pPr>
    </w:p>
    <w:p w14:paraId="2D90E7C4">
      <w:pPr>
        <w:numPr>
          <w:ilvl w:val="0"/>
          <w:numId w:val="0"/>
        </w:numPr>
        <w:jc w:val="both"/>
        <w:rPr>
          <w:rFonts w:hint="eastAsia" w:ascii="宋体" w:hAnsi="宋体"/>
          <w:b/>
          <w:color w:val="auto"/>
          <w:sz w:val="32"/>
          <w:szCs w:val="32"/>
          <w:highlight w:val="none"/>
          <w:lang w:val="en-US" w:eastAsia="zh-CN"/>
        </w:rPr>
      </w:pPr>
    </w:p>
    <w:p w14:paraId="298B2A63">
      <w:pPr>
        <w:numPr>
          <w:ilvl w:val="0"/>
          <w:numId w:val="0"/>
        </w:numPr>
        <w:jc w:val="both"/>
        <w:rPr>
          <w:rFonts w:hint="eastAsia" w:ascii="宋体" w:hAnsi="宋体"/>
          <w:b/>
          <w:color w:val="auto"/>
          <w:sz w:val="32"/>
          <w:szCs w:val="32"/>
          <w:highlight w:val="none"/>
          <w:lang w:val="en-US" w:eastAsia="zh-CN"/>
        </w:rPr>
      </w:pPr>
    </w:p>
    <w:p w14:paraId="520A0F39">
      <w:pPr>
        <w:numPr>
          <w:ilvl w:val="0"/>
          <w:numId w:val="0"/>
        </w:numPr>
        <w:jc w:val="both"/>
        <w:rPr>
          <w:rFonts w:hint="eastAsia" w:ascii="宋体" w:hAnsi="宋体"/>
          <w:b/>
          <w:color w:val="auto"/>
          <w:sz w:val="32"/>
          <w:szCs w:val="32"/>
          <w:highlight w:val="none"/>
          <w:lang w:val="en-US" w:eastAsia="zh-CN"/>
        </w:rPr>
      </w:pPr>
    </w:p>
    <w:p w14:paraId="18295E32">
      <w:pPr>
        <w:numPr>
          <w:ilvl w:val="0"/>
          <w:numId w:val="0"/>
        </w:numPr>
        <w:jc w:val="both"/>
        <w:rPr>
          <w:rFonts w:hint="eastAsia" w:ascii="宋体" w:hAnsi="宋体"/>
          <w:b/>
          <w:color w:val="auto"/>
          <w:sz w:val="32"/>
          <w:szCs w:val="32"/>
          <w:highlight w:val="none"/>
          <w:lang w:val="en-US" w:eastAsia="zh-CN"/>
        </w:rPr>
      </w:pPr>
    </w:p>
    <w:p w14:paraId="30B7EA38">
      <w:pPr>
        <w:numPr>
          <w:ilvl w:val="0"/>
          <w:numId w:val="0"/>
        </w:numPr>
        <w:jc w:val="both"/>
        <w:rPr>
          <w:rFonts w:hint="eastAsia" w:ascii="宋体" w:hAnsi="宋体"/>
          <w:b/>
          <w:color w:val="auto"/>
          <w:sz w:val="32"/>
          <w:szCs w:val="32"/>
          <w:highlight w:val="none"/>
          <w:lang w:val="en-US" w:eastAsia="zh-CN"/>
        </w:rPr>
      </w:pPr>
    </w:p>
    <w:p w14:paraId="76ADFD6F">
      <w:pPr>
        <w:numPr>
          <w:ilvl w:val="0"/>
          <w:numId w:val="0"/>
        </w:numPr>
        <w:jc w:val="both"/>
        <w:rPr>
          <w:rFonts w:hint="eastAsia" w:ascii="宋体" w:hAnsi="宋体"/>
          <w:b/>
          <w:color w:val="auto"/>
          <w:sz w:val="32"/>
          <w:szCs w:val="32"/>
          <w:highlight w:val="none"/>
          <w:lang w:val="en-US" w:eastAsia="zh-CN"/>
        </w:rPr>
      </w:pPr>
    </w:p>
    <w:p w14:paraId="478ECBF8">
      <w:pPr>
        <w:numPr>
          <w:ilvl w:val="0"/>
          <w:numId w:val="0"/>
        </w:numPr>
        <w:jc w:val="both"/>
        <w:rPr>
          <w:rFonts w:hint="eastAsia" w:ascii="宋体" w:hAnsi="宋体"/>
          <w:b/>
          <w:color w:val="auto"/>
          <w:sz w:val="32"/>
          <w:szCs w:val="32"/>
          <w:highlight w:val="none"/>
          <w:lang w:val="en-US" w:eastAsia="zh-CN"/>
        </w:rPr>
      </w:pPr>
    </w:p>
    <w:p w14:paraId="5D666F7E">
      <w:pPr>
        <w:numPr>
          <w:ilvl w:val="0"/>
          <w:numId w:val="0"/>
        </w:numPr>
        <w:jc w:val="both"/>
        <w:rPr>
          <w:rFonts w:hint="eastAsia" w:ascii="宋体" w:hAnsi="宋体"/>
          <w:b/>
          <w:color w:val="auto"/>
          <w:sz w:val="32"/>
          <w:szCs w:val="32"/>
          <w:highlight w:val="none"/>
          <w:lang w:val="en-US" w:eastAsia="zh-CN"/>
        </w:rPr>
      </w:pPr>
    </w:p>
    <w:p w14:paraId="70BAC18C">
      <w:pPr>
        <w:numPr>
          <w:ilvl w:val="0"/>
          <w:numId w:val="0"/>
        </w:numPr>
        <w:jc w:val="both"/>
        <w:rPr>
          <w:rFonts w:hint="eastAsia" w:ascii="宋体" w:hAnsi="宋体"/>
          <w:b/>
          <w:color w:val="auto"/>
          <w:sz w:val="32"/>
          <w:szCs w:val="32"/>
          <w:highlight w:val="none"/>
          <w:lang w:val="en-US" w:eastAsia="zh-CN"/>
        </w:rPr>
      </w:pPr>
    </w:p>
    <w:p w14:paraId="3C5DB4E2">
      <w:pPr>
        <w:numPr>
          <w:ilvl w:val="0"/>
          <w:numId w:val="0"/>
        </w:numPr>
        <w:jc w:val="both"/>
        <w:rPr>
          <w:rFonts w:hint="eastAsia" w:ascii="宋体" w:hAnsi="宋体"/>
          <w:b/>
          <w:color w:val="auto"/>
          <w:sz w:val="32"/>
          <w:szCs w:val="32"/>
          <w:highlight w:val="none"/>
          <w:lang w:val="en-US" w:eastAsia="zh-CN"/>
        </w:rPr>
      </w:pPr>
    </w:p>
    <w:p w14:paraId="560F8750">
      <w:pPr>
        <w:numPr>
          <w:ilvl w:val="0"/>
          <w:numId w:val="0"/>
        </w:numPr>
        <w:jc w:val="both"/>
        <w:rPr>
          <w:rFonts w:hint="eastAsia" w:ascii="宋体" w:hAnsi="宋体"/>
          <w:b/>
          <w:color w:val="auto"/>
          <w:sz w:val="32"/>
          <w:szCs w:val="32"/>
          <w:highlight w:val="none"/>
          <w:lang w:val="en-US" w:eastAsia="zh-CN"/>
        </w:rPr>
      </w:pPr>
    </w:p>
    <w:p w14:paraId="4BCB8D35">
      <w:pPr>
        <w:numPr>
          <w:ilvl w:val="0"/>
          <w:numId w:val="0"/>
        </w:numPr>
        <w:jc w:val="both"/>
        <w:rPr>
          <w:rFonts w:hint="eastAsia" w:ascii="宋体" w:hAnsi="宋体"/>
          <w:b/>
          <w:color w:val="auto"/>
          <w:sz w:val="32"/>
          <w:szCs w:val="32"/>
          <w:highlight w:val="none"/>
          <w:lang w:val="en-US" w:eastAsia="zh-CN"/>
        </w:rPr>
      </w:pPr>
    </w:p>
    <w:p w14:paraId="2D852EC3">
      <w:pPr>
        <w:pStyle w:val="612"/>
        <w:jc w:val="left"/>
        <w:outlineLvl w:val="9"/>
        <w:rPr>
          <w:rStyle w:val="200"/>
          <w:rFonts w:hint="eastAsia" w:ascii="仿宋" w:hAnsi="仿宋" w:eastAsia="仿宋" w:cs="仿宋"/>
          <w:i w:val="0"/>
          <w:iCs w:val="0"/>
          <w:color w:val="auto"/>
          <w:highlight w:val="none"/>
          <w:lang w:val="en-US" w:eastAsia="zh-CN"/>
        </w:rPr>
      </w:pPr>
    </w:p>
    <w:p w14:paraId="112CB151">
      <w:pPr>
        <w:pStyle w:val="612"/>
        <w:jc w:val="left"/>
        <w:outlineLvl w:val="1"/>
        <w:rPr>
          <w:rStyle w:val="200"/>
          <w:rFonts w:hint="eastAsia" w:ascii="仿宋" w:hAnsi="仿宋" w:eastAsia="仿宋" w:cs="仿宋"/>
          <w:i w:val="0"/>
          <w:iCs w:val="0"/>
          <w:color w:val="auto"/>
          <w:sz w:val="24"/>
          <w:szCs w:val="24"/>
          <w:highlight w:val="none"/>
        </w:rPr>
      </w:pPr>
      <w:bookmarkStart w:id="201" w:name="_Toc19525"/>
      <w:bookmarkStart w:id="202" w:name="_Toc28759"/>
      <w:bookmarkStart w:id="203" w:name="_Toc15619"/>
      <w:bookmarkStart w:id="204" w:name="_Toc9157"/>
      <w:r>
        <w:rPr>
          <w:rStyle w:val="200"/>
          <w:rFonts w:hint="eastAsia" w:ascii="仿宋" w:hAnsi="仿宋" w:eastAsia="仿宋" w:cs="仿宋"/>
          <w:i w:val="0"/>
          <w:iCs w:val="0"/>
          <w:color w:val="auto"/>
          <w:highlight w:val="none"/>
          <w:lang w:val="en-US" w:eastAsia="zh-CN"/>
        </w:rPr>
        <w:t>五</w:t>
      </w:r>
      <w:r>
        <w:rPr>
          <w:rStyle w:val="200"/>
          <w:rFonts w:hint="eastAsia" w:ascii="仿宋" w:hAnsi="仿宋" w:eastAsia="仿宋" w:cs="仿宋"/>
          <w:i w:val="0"/>
          <w:iCs w:val="0"/>
          <w:color w:val="auto"/>
          <w:highlight w:val="none"/>
        </w:rPr>
        <w:t>、开标一览表</w:t>
      </w:r>
      <w:bookmarkEnd w:id="196"/>
      <w:bookmarkEnd w:id="201"/>
      <w:bookmarkEnd w:id="202"/>
      <w:bookmarkEnd w:id="203"/>
      <w:bookmarkEnd w:id="204"/>
    </w:p>
    <w:p w14:paraId="0BCC1598">
      <w:pPr>
        <w:spacing w:line="360" w:lineRule="auto"/>
        <w:jc w:val="both"/>
        <w:rPr>
          <w:rFonts w:ascii="仿宋" w:hAnsi="仿宋" w:eastAsia="仿宋"/>
          <w:color w:val="auto"/>
          <w:sz w:val="24"/>
          <w:highlight w:val="none"/>
        </w:rPr>
      </w:pPr>
    </w:p>
    <w:p w14:paraId="5C5BD001">
      <w:pPr>
        <w:pStyle w:val="577"/>
        <w:spacing w:line="360" w:lineRule="auto"/>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采购项目编号：</w:t>
      </w:r>
    </w:p>
    <w:p w14:paraId="1D8986D5">
      <w:pPr>
        <w:pStyle w:val="577"/>
        <w:spacing w:line="360" w:lineRule="auto"/>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采购项目名称：</w:t>
      </w:r>
    </w:p>
    <w:tbl>
      <w:tblPr>
        <w:tblStyle w:val="39"/>
        <w:tblW w:w="873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92"/>
        <w:gridCol w:w="5539"/>
      </w:tblGrid>
      <w:tr w14:paraId="238C4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2" w:hRule="atLeast"/>
        </w:trPr>
        <w:tc>
          <w:tcPr>
            <w:tcW w:w="3192" w:type="dxa"/>
            <w:noWrap w:val="0"/>
            <w:vAlign w:val="center"/>
          </w:tcPr>
          <w:p w14:paraId="217D90C2">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投标服务</w:t>
            </w:r>
            <w:r>
              <w:rPr>
                <w:rFonts w:hint="eastAsia" w:ascii="仿宋" w:hAnsi="仿宋" w:eastAsia="仿宋" w:cs="仿宋"/>
                <w:color w:val="auto"/>
                <w:sz w:val="24"/>
                <w:szCs w:val="24"/>
                <w:highlight w:val="none"/>
                <w:lang w:val="en-US" w:eastAsia="zh-CN"/>
              </w:rPr>
              <w:t>类别</w:t>
            </w:r>
            <w:r>
              <w:rPr>
                <w:rFonts w:hint="eastAsia" w:ascii="仿宋" w:hAnsi="仿宋" w:eastAsia="仿宋" w:cs="仿宋"/>
                <w:color w:val="auto"/>
                <w:sz w:val="24"/>
                <w:szCs w:val="24"/>
                <w:highlight w:val="none"/>
              </w:rPr>
              <w:t>名称</w:t>
            </w:r>
          </w:p>
        </w:tc>
        <w:tc>
          <w:tcPr>
            <w:tcW w:w="5539" w:type="dxa"/>
            <w:noWrap w:val="0"/>
            <w:vAlign w:val="center"/>
          </w:tcPr>
          <w:p w14:paraId="03801293">
            <w:pPr>
              <w:jc w:val="center"/>
              <w:rPr>
                <w:rFonts w:hint="default"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   投标报价</w:t>
            </w:r>
          </w:p>
        </w:tc>
      </w:tr>
      <w:tr w14:paraId="01504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6" w:hRule="atLeast"/>
        </w:trPr>
        <w:tc>
          <w:tcPr>
            <w:tcW w:w="3192" w:type="dxa"/>
            <w:noWrap w:val="0"/>
            <w:vAlign w:val="center"/>
          </w:tcPr>
          <w:p w14:paraId="527519B6">
            <w:pPr>
              <w:pStyle w:val="10"/>
              <w:ind w:left="0" w:firstLine="482"/>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类别：</w:t>
            </w:r>
            <w:r>
              <w:rPr>
                <w:rFonts w:hint="eastAsia" w:ascii="仿宋" w:hAnsi="仿宋" w:eastAsia="仿宋" w:cs="仿宋"/>
                <w:b/>
                <w:bCs/>
                <w:color w:val="auto"/>
                <w:sz w:val="24"/>
                <w:szCs w:val="24"/>
                <w:highlight w:val="none"/>
                <w:u w:val="single"/>
                <w:vertAlign w:val="baseline"/>
                <w:lang w:val="en-US" w:eastAsia="zh-CN"/>
              </w:rPr>
              <w:t>孤独症</w:t>
            </w:r>
          </w:p>
        </w:tc>
        <w:tc>
          <w:tcPr>
            <w:tcW w:w="5539" w:type="dxa"/>
            <w:noWrap w:val="0"/>
            <w:vAlign w:val="center"/>
          </w:tcPr>
          <w:p w14:paraId="39CCFA61">
            <w:pPr>
              <w:jc w:val="center"/>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3960000</w:t>
            </w:r>
          </w:p>
        </w:tc>
      </w:tr>
    </w:tbl>
    <w:p w14:paraId="4525D788">
      <w:pPr>
        <w:pStyle w:val="10"/>
        <w:ind w:left="0" w:firstLine="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注：</w:t>
      </w:r>
      <w:r>
        <w:rPr>
          <w:rFonts w:hint="eastAsia" w:ascii="仿宋" w:hAnsi="仿宋" w:eastAsia="仿宋" w:cs="仿宋"/>
          <w:b/>
          <w:bCs/>
          <w:color w:val="auto"/>
          <w:sz w:val="28"/>
          <w:szCs w:val="28"/>
          <w:highlight w:val="none"/>
          <w:lang w:val="en-US" w:eastAsia="zh-CN"/>
        </w:rPr>
        <w:t>本项目报价执行地方政府指导价，不做调整，价格不作为评审因素，投标人须响应并按照采购文件要求填报，不得改变指导价，否则视为无效标。</w:t>
      </w:r>
    </w:p>
    <w:p w14:paraId="6F294AEA">
      <w:pPr>
        <w:rPr>
          <w:rFonts w:hint="eastAsia" w:ascii="仿宋" w:hAnsi="仿宋" w:eastAsia="仿宋" w:cs="仿宋"/>
          <w:color w:val="auto"/>
          <w:sz w:val="24"/>
          <w:szCs w:val="24"/>
          <w:highlight w:val="none"/>
        </w:rPr>
      </w:pPr>
    </w:p>
    <w:p w14:paraId="7BB014F7">
      <w:pPr>
        <w:pStyle w:val="577"/>
        <w:jc w:val="right"/>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lang w:eastAsia="zh-CN"/>
        </w:rPr>
        <w:t>供应商</w:t>
      </w:r>
      <w:r>
        <w:rPr>
          <w:rFonts w:hint="eastAsia" w:ascii="仿宋" w:hAnsi="仿宋" w:eastAsia="仿宋" w:cs="仿宋"/>
          <w:b/>
          <w:bCs/>
          <w:i w:val="0"/>
          <w:iCs w:val="0"/>
          <w:color w:val="auto"/>
          <w:sz w:val="24"/>
          <w:szCs w:val="24"/>
          <w:highlight w:val="none"/>
        </w:rPr>
        <w:t>全称(CA公章) : 供应商名称</w:t>
      </w:r>
    </w:p>
    <w:p w14:paraId="2DB4484D">
      <w:pPr>
        <w:pStyle w:val="665"/>
        <w:keepNext w:val="0"/>
        <w:keepLines w:val="0"/>
        <w:pageBreakBefore w:val="0"/>
        <w:widowControl w:val="0"/>
        <w:tabs>
          <w:tab w:val="left" w:pos="739"/>
        </w:tabs>
        <w:spacing w:line="500" w:lineRule="exact"/>
        <w:ind w:right="193" w:firstLine="5530"/>
        <w:jc w:val="left"/>
        <w:rPr>
          <w:rFonts w:hint="eastAsia" w:ascii="仿宋" w:hAnsi="仿宋" w:eastAsia="仿宋"/>
          <w:b/>
          <w:bCs/>
          <w:color w:val="auto"/>
          <w:sz w:val="24"/>
          <w:highlight w:val="none"/>
        </w:rPr>
      </w:pPr>
      <w:r>
        <w:rPr>
          <w:rFonts w:hint="eastAsia" w:ascii="仿宋" w:hAnsi="仿宋" w:eastAsia="仿宋"/>
          <w:b/>
          <w:bCs/>
          <w:color w:val="auto"/>
          <w:sz w:val="24"/>
          <w:highlight w:val="none"/>
        </w:rPr>
        <w:t>日期：   年  月  日</w:t>
      </w:r>
      <w:bookmarkStart w:id="205" w:name="_Hlt26955054"/>
      <w:bookmarkEnd w:id="205"/>
    </w:p>
    <w:p w14:paraId="65A0D540">
      <w:pPr>
        <w:pStyle w:val="665"/>
        <w:keepNext w:val="0"/>
        <w:keepLines w:val="0"/>
        <w:pageBreakBefore w:val="0"/>
        <w:widowControl w:val="0"/>
        <w:tabs>
          <w:tab w:val="left" w:pos="739"/>
        </w:tabs>
        <w:spacing w:line="500" w:lineRule="exact"/>
        <w:ind w:right="193"/>
        <w:jc w:val="left"/>
        <w:rPr>
          <w:rFonts w:hint="eastAsia" w:ascii="仿宋" w:hAnsi="仿宋" w:eastAsia="仿宋"/>
          <w:b/>
          <w:bCs/>
          <w:color w:val="auto"/>
          <w:sz w:val="24"/>
          <w:highlight w:val="none"/>
        </w:rPr>
      </w:pPr>
    </w:p>
    <w:p w14:paraId="5997287C">
      <w:pPr>
        <w:pStyle w:val="665"/>
        <w:keepNext w:val="0"/>
        <w:keepLines w:val="0"/>
        <w:pageBreakBefore w:val="0"/>
        <w:widowControl w:val="0"/>
        <w:tabs>
          <w:tab w:val="left" w:pos="739"/>
        </w:tabs>
        <w:spacing w:line="500" w:lineRule="exact"/>
        <w:ind w:right="193"/>
        <w:jc w:val="left"/>
        <w:rPr>
          <w:rFonts w:hint="eastAsia" w:ascii="仿宋" w:hAnsi="仿宋" w:eastAsia="仿宋"/>
          <w:b/>
          <w:bCs/>
          <w:color w:val="auto"/>
          <w:sz w:val="24"/>
          <w:highlight w:val="none"/>
        </w:rPr>
      </w:pPr>
    </w:p>
    <w:p w14:paraId="736EB020">
      <w:pPr>
        <w:pStyle w:val="665"/>
        <w:keepNext w:val="0"/>
        <w:keepLines w:val="0"/>
        <w:pageBreakBefore w:val="0"/>
        <w:widowControl w:val="0"/>
        <w:tabs>
          <w:tab w:val="left" w:pos="739"/>
        </w:tabs>
        <w:spacing w:line="500" w:lineRule="exact"/>
        <w:ind w:right="193"/>
        <w:jc w:val="left"/>
        <w:rPr>
          <w:rFonts w:hint="eastAsia" w:ascii="仿宋" w:hAnsi="仿宋" w:eastAsia="仿宋"/>
          <w:b/>
          <w:bCs/>
          <w:color w:val="auto"/>
          <w:sz w:val="24"/>
          <w:highlight w:val="none"/>
        </w:rPr>
      </w:pPr>
    </w:p>
    <w:p w14:paraId="4B61D296">
      <w:pPr>
        <w:pStyle w:val="665"/>
        <w:keepNext w:val="0"/>
        <w:keepLines w:val="0"/>
        <w:pageBreakBefore w:val="0"/>
        <w:widowControl w:val="0"/>
        <w:tabs>
          <w:tab w:val="left" w:pos="739"/>
        </w:tabs>
        <w:spacing w:line="500" w:lineRule="exact"/>
        <w:ind w:right="193"/>
        <w:jc w:val="left"/>
        <w:rPr>
          <w:rFonts w:hint="eastAsia" w:ascii="仿宋" w:hAnsi="仿宋" w:eastAsia="仿宋"/>
          <w:b/>
          <w:bCs/>
          <w:color w:val="auto"/>
          <w:sz w:val="24"/>
          <w:highlight w:val="none"/>
        </w:rPr>
      </w:pPr>
    </w:p>
    <w:p w14:paraId="792AF701">
      <w:pPr>
        <w:pStyle w:val="665"/>
        <w:keepNext w:val="0"/>
        <w:keepLines w:val="0"/>
        <w:pageBreakBefore w:val="0"/>
        <w:widowControl w:val="0"/>
        <w:tabs>
          <w:tab w:val="left" w:pos="739"/>
        </w:tabs>
        <w:spacing w:line="500" w:lineRule="exact"/>
        <w:ind w:right="193"/>
        <w:jc w:val="left"/>
        <w:rPr>
          <w:rFonts w:hint="eastAsia" w:ascii="仿宋" w:hAnsi="仿宋" w:eastAsia="仿宋"/>
          <w:b/>
          <w:bCs/>
          <w:color w:val="auto"/>
          <w:sz w:val="24"/>
          <w:highlight w:val="none"/>
        </w:rPr>
      </w:pPr>
    </w:p>
    <w:p w14:paraId="16F67F59">
      <w:pPr>
        <w:pStyle w:val="665"/>
        <w:keepNext w:val="0"/>
        <w:keepLines w:val="0"/>
        <w:pageBreakBefore w:val="0"/>
        <w:widowControl w:val="0"/>
        <w:tabs>
          <w:tab w:val="left" w:pos="739"/>
        </w:tabs>
        <w:spacing w:line="500" w:lineRule="exact"/>
        <w:ind w:right="193"/>
        <w:jc w:val="left"/>
        <w:rPr>
          <w:rFonts w:hint="eastAsia" w:ascii="仿宋" w:hAnsi="仿宋" w:eastAsia="仿宋"/>
          <w:b/>
          <w:bCs/>
          <w:color w:val="auto"/>
          <w:sz w:val="24"/>
          <w:highlight w:val="none"/>
        </w:rPr>
      </w:pPr>
    </w:p>
    <w:p w14:paraId="06483335">
      <w:pPr>
        <w:pStyle w:val="665"/>
        <w:keepNext w:val="0"/>
        <w:keepLines w:val="0"/>
        <w:pageBreakBefore w:val="0"/>
        <w:widowControl w:val="0"/>
        <w:tabs>
          <w:tab w:val="left" w:pos="739"/>
        </w:tabs>
        <w:spacing w:line="500" w:lineRule="exact"/>
        <w:ind w:right="193"/>
        <w:jc w:val="left"/>
        <w:rPr>
          <w:rFonts w:hint="eastAsia" w:ascii="仿宋" w:hAnsi="仿宋" w:eastAsia="仿宋"/>
          <w:b/>
          <w:bCs/>
          <w:color w:val="auto"/>
          <w:sz w:val="24"/>
          <w:highlight w:val="none"/>
        </w:rPr>
      </w:pPr>
    </w:p>
    <w:p w14:paraId="38BAE4E8">
      <w:pPr>
        <w:pStyle w:val="665"/>
        <w:keepNext w:val="0"/>
        <w:keepLines w:val="0"/>
        <w:pageBreakBefore w:val="0"/>
        <w:widowControl w:val="0"/>
        <w:tabs>
          <w:tab w:val="left" w:pos="739"/>
        </w:tabs>
        <w:spacing w:line="500" w:lineRule="exact"/>
        <w:ind w:right="193"/>
        <w:jc w:val="left"/>
        <w:rPr>
          <w:rFonts w:hint="eastAsia" w:ascii="仿宋" w:hAnsi="仿宋" w:eastAsia="仿宋"/>
          <w:b/>
          <w:bCs/>
          <w:color w:val="auto"/>
          <w:sz w:val="24"/>
          <w:highlight w:val="none"/>
        </w:rPr>
      </w:pPr>
    </w:p>
    <w:p w14:paraId="72F3E741">
      <w:pPr>
        <w:pStyle w:val="665"/>
        <w:keepNext w:val="0"/>
        <w:keepLines w:val="0"/>
        <w:pageBreakBefore w:val="0"/>
        <w:widowControl w:val="0"/>
        <w:tabs>
          <w:tab w:val="left" w:pos="739"/>
        </w:tabs>
        <w:spacing w:line="500" w:lineRule="exact"/>
        <w:ind w:right="193"/>
        <w:jc w:val="left"/>
        <w:rPr>
          <w:rFonts w:hint="eastAsia" w:ascii="仿宋" w:hAnsi="仿宋" w:eastAsia="仿宋"/>
          <w:b/>
          <w:bCs/>
          <w:color w:val="auto"/>
          <w:sz w:val="24"/>
          <w:highlight w:val="none"/>
        </w:rPr>
      </w:pPr>
    </w:p>
    <w:p w14:paraId="22B1419F">
      <w:pPr>
        <w:pStyle w:val="665"/>
        <w:keepNext w:val="0"/>
        <w:keepLines w:val="0"/>
        <w:pageBreakBefore w:val="0"/>
        <w:widowControl w:val="0"/>
        <w:tabs>
          <w:tab w:val="left" w:pos="739"/>
        </w:tabs>
        <w:spacing w:line="500" w:lineRule="exact"/>
        <w:ind w:right="193"/>
        <w:jc w:val="left"/>
        <w:rPr>
          <w:rFonts w:hint="eastAsia" w:ascii="仿宋" w:hAnsi="仿宋" w:eastAsia="仿宋"/>
          <w:b/>
          <w:bCs/>
          <w:color w:val="auto"/>
          <w:sz w:val="24"/>
          <w:highlight w:val="none"/>
        </w:rPr>
      </w:pPr>
    </w:p>
    <w:p w14:paraId="671EFA7C">
      <w:pPr>
        <w:pStyle w:val="665"/>
        <w:keepNext w:val="0"/>
        <w:keepLines w:val="0"/>
        <w:pageBreakBefore w:val="0"/>
        <w:widowControl w:val="0"/>
        <w:tabs>
          <w:tab w:val="left" w:pos="739"/>
        </w:tabs>
        <w:spacing w:line="500" w:lineRule="exact"/>
        <w:ind w:right="193"/>
        <w:jc w:val="left"/>
        <w:rPr>
          <w:rFonts w:hint="eastAsia" w:ascii="仿宋" w:hAnsi="仿宋" w:eastAsia="仿宋"/>
          <w:b/>
          <w:bCs/>
          <w:color w:val="auto"/>
          <w:sz w:val="24"/>
          <w:highlight w:val="none"/>
        </w:rPr>
      </w:pPr>
    </w:p>
    <w:p w14:paraId="07F57064">
      <w:pPr>
        <w:pStyle w:val="665"/>
        <w:keepNext w:val="0"/>
        <w:keepLines w:val="0"/>
        <w:pageBreakBefore w:val="0"/>
        <w:widowControl w:val="0"/>
        <w:tabs>
          <w:tab w:val="left" w:pos="739"/>
        </w:tabs>
        <w:spacing w:line="500" w:lineRule="exact"/>
        <w:ind w:right="193"/>
        <w:jc w:val="left"/>
        <w:rPr>
          <w:rFonts w:hint="eastAsia" w:ascii="仿宋" w:hAnsi="仿宋" w:eastAsia="仿宋"/>
          <w:b/>
          <w:bCs/>
          <w:color w:val="auto"/>
          <w:sz w:val="24"/>
          <w:highlight w:val="none"/>
        </w:rPr>
      </w:pPr>
    </w:p>
    <w:p w14:paraId="6D883CE5">
      <w:pPr>
        <w:pStyle w:val="191"/>
        <w:pageBreakBefore w:val="0"/>
        <w:spacing w:line="500" w:lineRule="exact"/>
        <w:jc w:val="both"/>
        <w:rPr>
          <w:rFonts w:hint="eastAsia" w:ascii="仿宋" w:hAnsi="仿宋" w:eastAsia="仿宋" w:cs="仿宋"/>
          <w:b/>
          <w:bCs w:val="0"/>
          <w:color w:val="auto"/>
          <w:sz w:val="32"/>
          <w:szCs w:val="32"/>
          <w:highlight w:val="none"/>
          <w:lang w:val="en-US" w:eastAsia="zh-CN"/>
        </w:rPr>
      </w:pPr>
      <w:bookmarkStart w:id="206" w:name="_Toc4340"/>
      <w:bookmarkStart w:id="207" w:name="_Toc10676"/>
      <w:bookmarkStart w:id="208" w:name="_Toc27282"/>
      <w:bookmarkStart w:id="209" w:name="_Toc9810"/>
      <w:bookmarkStart w:id="210" w:name="_Toc6569"/>
      <w:r>
        <w:rPr>
          <w:rStyle w:val="200"/>
          <w:rFonts w:hint="eastAsia" w:ascii="仿宋" w:hAnsi="仿宋" w:eastAsia="仿宋" w:cs="仿宋"/>
          <w:i w:val="0"/>
          <w:iCs w:val="0"/>
          <w:color w:val="auto"/>
          <w:highlight w:val="none"/>
          <w:lang w:val="en-US" w:eastAsia="zh-CN"/>
        </w:rPr>
        <w:t>六、</w:t>
      </w:r>
      <w:bookmarkEnd w:id="166"/>
      <w:bookmarkEnd w:id="206"/>
      <w:r>
        <w:rPr>
          <w:rFonts w:hint="eastAsia" w:ascii="仿宋" w:hAnsi="仿宋" w:eastAsia="仿宋" w:cs="仿宋"/>
          <w:b/>
          <w:bCs w:val="0"/>
          <w:color w:val="auto"/>
          <w:sz w:val="32"/>
          <w:szCs w:val="32"/>
          <w:highlight w:val="none"/>
          <w:lang w:val="en-US" w:eastAsia="zh-CN"/>
        </w:rPr>
        <w:t>商务条款响应（</w:t>
      </w:r>
      <w:r>
        <w:rPr>
          <w:rFonts w:hint="eastAsia" w:ascii="仿宋" w:hAnsi="仿宋" w:eastAsia="仿宋" w:cs="仿宋"/>
          <w:b/>
          <w:bCs w:val="0"/>
          <w:color w:val="auto"/>
          <w:sz w:val="32"/>
          <w:szCs w:val="32"/>
          <w:highlight w:val="none"/>
        </w:rPr>
        <w:t>康复服务机构情况</w:t>
      </w:r>
      <w:r>
        <w:rPr>
          <w:rFonts w:hint="eastAsia" w:ascii="仿宋" w:hAnsi="仿宋" w:eastAsia="仿宋" w:cs="仿宋"/>
          <w:b/>
          <w:bCs w:val="0"/>
          <w:color w:val="auto"/>
          <w:sz w:val="32"/>
          <w:szCs w:val="32"/>
          <w:highlight w:val="none"/>
          <w:lang w:val="en-US" w:eastAsia="zh-CN"/>
        </w:rPr>
        <w:t>）</w:t>
      </w:r>
      <w:bookmarkEnd w:id="207"/>
      <w:bookmarkEnd w:id="208"/>
      <w:bookmarkEnd w:id="209"/>
      <w:bookmarkEnd w:id="210"/>
    </w:p>
    <w:p w14:paraId="6D282369">
      <w:pPr>
        <w:pStyle w:val="3"/>
        <w:numPr>
          <w:ilvl w:val="0"/>
          <w:numId w:val="0"/>
        </w:numPr>
        <w:spacing w:line="360" w:lineRule="auto"/>
        <w:ind w:firstLine="3213"/>
        <w:jc w:val="both"/>
        <w:rPr>
          <w:rFonts w:hint="eastAsia" w:ascii="仿宋" w:hAnsi="仿宋" w:eastAsia="仿宋" w:cs="仿宋"/>
          <w:b/>
          <w:bCs/>
          <w:color w:val="auto"/>
          <w:sz w:val="21"/>
          <w:szCs w:val="21"/>
          <w:highlight w:val="none"/>
        </w:rPr>
      </w:pPr>
      <w:bookmarkStart w:id="211" w:name="_Toc18580"/>
      <w:bookmarkStart w:id="212" w:name="_Toc17134"/>
      <w:bookmarkStart w:id="213" w:name="_Toc3585"/>
      <w:bookmarkStart w:id="214" w:name="_Toc544"/>
      <w:r>
        <w:rPr>
          <w:rFonts w:hint="eastAsia" w:ascii="仿宋" w:hAnsi="仿宋" w:eastAsia="仿宋" w:cs="仿宋"/>
          <w:b/>
          <w:bCs/>
          <w:color w:val="auto"/>
          <w:sz w:val="32"/>
          <w:szCs w:val="32"/>
          <w:highlight w:val="none"/>
        </w:rPr>
        <w:t>康复服务机构情况</w:t>
      </w:r>
      <w:bookmarkEnd w:id="211"/>
      <w:bookmarkEnd w:id="212"/>
      <w:bookmarkEnd w:id="213"/>
      <w:bookmarkEnd w:id="214"/>
    </w:p>
    <w:tbl>
      <w:tblPr>
        <w:tblStyle w:val="39"/>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4"/>
        <w:gridCol w:w="2997"/>
        <w:gridCol w:w="1984"/>
        <w:gridCol w:w="2127"/>
      </w:tblGrid>
      <w:tr w14:paraId="719DB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482" w:type="dxa"/>
            <w:gridSpan w:val="4"/>
            <w:tcBorders>
              <w:top w:val="single" w:color="auto" w:sz="4" w:space="0"/>
              <w:left w:val="single" w:color="auto" w:sz="4" w:space="0"/>
              <w:bottom w:val="single" w:color="auto" w:sz="4" w:space="0"/>
              <w:right w:val="single" w:color="auto" w:sz="4" w:space="0"/>
            </w:tcBorders>
            <w:noWrap w:val="0"/>
            <w:vAlign w:val="center"/>
          </w:tcPr>
          <w:p w14:paraId="34D3C890">
            <w:pPr>
              <w:spacing w:line="240" w:lineRule="atLeas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康复服务机构情况情况表</w:t>
            </w:r>
          </w:p>
        </w:tc>
      </w:tr>
      <w:tr w14:paraId="310BD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74" w:type="dxa"/>
            <w:tcBorders>
              <w:top w:val="single" w:color="auto" w:sz="4" w:space="0"/>
              <w:left w:val="single" w:color="auto" w:sz="4" w:space="0"/>
              <w:bottom w:val="single" w:color="auto" w:sz="4" w:space="0"/>
              <w:right w:val="single" w:color="auto" w:sz="4" w:space="0"/>
            </w:tcBorders>
            <w:noWrap w:val="0"/>
            <w:vAlign w:val="center"/>
          </w:tcPr>
          <w:p w14:paraId="5362C200">
            <w:pPr>
              <w:spacing w:line="52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项目编号</w:t>
            </w:r>
          </w:p>
        </w:tc>
        <w:tc>
          <w:tcPr>
            <w:tcW w:w="7108" w:type="dxa"/>
            <w:gridSpan w:val="3"/>
            <w:tcBorders>
              <w:top w:val="single" w:color="auto" w:sz="4" w:space="0"/>
              <w:left w:val="single" w:color="auto" w:sz="4" w:space="0"/>
              <w:bottom w:val="single" w:color="auto" w:sz="4" w:space="0"/>
              <w:right w:val="single" w:color="auto" w:sz="4" w:space="0"/>
            </w:tcBorders>
            <w:noWrap w:val="0"/>
            <w:vAlign w:val="center"/>
          </w:tcPr>
          <w:p w14:paraId="3D20A042">
            <w:pPr>
              <w:spacing w:line="520" w:lineRule="exact"/>
              <w:rPr>
                <w:rFonts w:hint="eastAsia" w:ascii="仿宋" w:hAnsi="仿宋" w:eastAsia="仿宋" w:cs="仿宋"/>
                <w:b/>
                <w:bCs/>
                <w:color w:val="auto"/>
                <w:sz w:val="21"/>
                <w:szCs w:val="21"/>
                <w:highlight w:val="none"/>
              </w:rPr>
            </w:pPr>
          </w:p>
        </w:tc>
      </w:tr>
      <w:tr w14:paraId="24F4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74" w:type="dxa"/>
            <w:tcBorders>
              <w:top w:val="single" w:color="auto" w:sz="4" w:space="0"/>
              <w:left w:val="single" w:color="auto" w:sz="4" w:space="0"/>
              <w:bottom w:val="single" w:color="auto" w:sz="4" w:space="0"/>
              <w:right w:val="single" w:color="auto" w:sz="4" w:space="0"/>
            </w:tcBorders>
            <w:noWrap w:val="0"/>
            <w:vAlign w:val="center"/>
          </w:tcPr>
          <w:p w14:paraId="63DD5C4A">
            <w:pPr>
              <w:spacing w:line="52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项目名称</w:t>
            </w:r>
          </w:p>
        </w:tc>
        <w:tc>
          <w:tcPr>
            <w:tcW w:w="7108" w:type="dxa"/>
            <w:gridSpan w:val="3"/>
            <w:tcBorders>
              <w:top w:val="single" w:color="auto" w:sz="4" w:space="0"/>
              <w:left w:val="single" w:color="auto" w:sz="4" w:space="0"/>
              <w:bottom w:val="single" w:color="auto" w:sz="4" w:space="0"/>
              <w:right w:val="single" w:color="auto" w:sz="4" w:space="0"/>
            </w:tcBorders>
            <w:noWrap w:val="0"/>
            <w:vAlign w:val="center"/>
          </w:tcPr>
          <w:p w14:paraId="78635D02">
            <w:pPr>
              <w:spacing w:line="520" w:lineRule="exact"/>
              <w:rPr>
                <w:rFonts w:hint="eastAsia" w:ascii="仿宋" w:hAnsi="仿宋" w:eastAsia="仿宋" w:cs="仿宋"/>
                <w:b/>
                <w:bCs/>
                <w:color w:val="auto"/>
                <w:sz w:val="21"/>
                <w:szCs w:val="21"/>
                <w:highlight w:val="none"/>
              </w:rPr>
            </w:pPr>
          </w:p>
        </w:tc>
      </w:tr>
      <w:tr w14:paraId="70E5B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74" w:type="dxa"/>
            <w:tcBorders>
              <w:top w:val="single" w:color="auto" w:sz="4" w:space="0"/>
              <w:left w:val="single" w:color="auto" w:sz="4" w:space="0"/>
              <w:bottom w:val="single" w:color="auto" w:sz="4" w:space="0"/>
              <w:right w:val="single" w:color="auto" w:sz="4" w:space="0"/>
            </w:tcBorders>
            <w:noWrap w:val="0"/>
            <w:vAlign w:val="center"/>
          </w:tcPr>
          <w:p w14:paraId="68BF0391">
            <w:pPr>
              <w:spacing w:line="52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服务场所名称</w:t>
            </w:r>
          </w:p>
        </w:tc>
        <w:tc>
          <w:tcPr>
            <w:tcW w:w="7108" w:type="dxa"/>
            <w:gridSpan w:val="3"/>
            <w:tcBorders>
              <w:top w:val="single" w:color="auto" w:sz="4" w:space="0"/>
              <w:left w:val="single" w:color="auto" w:sz="4" w:space="0"/>
              <w:bottom w:val="single" w:color="auto" w:sz="4" w:space="0"/>
              <w:right w:val="single" w:color="auto" w:sz="4" w:space="0"/>
            </w:tcBorders>
            <w:noWrap w:val="0"/>
            <w:vAlign w:val="center"/>
          </w:tcPr>
          <w:p w14:paraId="3077802F">
            <w:pPr>
              <w:spacing w:line="520" w:lineRule="exact"/>
              <w:jc w:val="center"/>
              <w:rPr>
                <w:rFonts w:hint="eastAsia" w:ascii="仿宋" w:hAnsi="仿宋" w:eastAsia="仿宋" w:cs="仿宋"/>
                <w:b/>
                <w:bCs/>
                <w:color w:val="auto"/>
                <w:sz w:val="21"/>
                <w:szCs w:val="21"/>
                <w:highlight w:val="none"/>
              </w:rPr>
            </w:pPr>
          </w:p>
        </w:tc>
      </w:tr>
      <w:tr w14:paraId="6AF84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74" w:type="dxa"/>
            <w:tcBorders>
              <w:top w:val="single" w:color="auto" w:sz="4" w:space="0"/>
              <w:left w:val="single" w:color="auto" w:sz="4" w:space="0"/>
              <w:bottom w:val="single" w:color="auto" w:sz="4" w:space="0"/>
              <w:right w:val="single" w:color="auto" w:sz="4" w:space="0"/>
            </w:tcBorders>
            <w:noWrap w:val="0"/>
            <w:vAlign w:val="center"/>
          </w:tcPr>
          <w:p w14:paraId="46174FE8">
            <w:pPr>
              <w:spacing w:line="52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服务场所地址</w:t>
            </w:r>
          </w:p>
        </w:tc>
        <w:tc>
          <w:tcPr>
            <w:tcW w:w="7108" w:type="dxa"/>
            <w:gridSpan w:val="3"/>
            <w:tcBorders>
              <w:top w:val="single" w:color="auto" w:sz="4" w:space="0"/>
              <w:left w:val="single" w:color="auto" w:sz="4" w:space="0"/>
              <w:bottom w:val="single" w:color="auto" w:sz="4" w:space="0"/>
              <w:right w:val="single" w:color="auto" w:sz="4" w:space="0"/>
            </w:tcBorders>
            <w:noWrap w:val="0"/>
            <w:vAlign w:val="center"/>
          </w:tcPr>
          <w:p w14:paraId="10B72027">
            <w:pPr>
              <w:spacing w:line="520" w:lineRule="exact"/>
              <w:jc w:val="center"/>
              <w:rPr>
                <w:rFonts w:hint="eastAsia" w:ascii="仿宋" w:hAnsi="仿宋" w:eastAsia="仿宋" w:cs="仿宋"/>
                <w:b/>
                <w:bCs/>
                <w:color w:val="auto"/>
                <w:sz w:val="21"/>
                <w:szCs w:val="21"/>
                <w:highlight w:val="none"/>
              </w:rPr>
            </w:pPr>
          </w:p>
        </w:tc>
      </w:tr>
      <w:tr w14:paraId="61DE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74" w:type="dxa"/>
            <w:tcBorders>
              <w:top w:val="single" w:color="auto" w:sz="4" w:space="0"/>
              <w:left w:val="single" w:color="auto" w:sz="4" w:space="0"/>
              <w:bottom w:val="single" w:color="auto" w:sz="4" w:space="0"/>
              <w:right w:val="single" w:color="auto" w:sz="4" w:space="0"/>
            </w:tcBorders>
            <w:noWrap w:val="0"/>
            <w:vAlign w:val="center"/>
          </w:tcPr>
          <w:p w14:paraId="6C342117">
            <w:pPr>
              <w:spacing w:line="52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资质名称</w:t>
            </w:r>
          </w:p>
        </w:tc>
        <w:tc>
          <w:tcPr>
            <w:tcW w:w="2997" w:type="dxa"/>
            <w:tcBorders>
              <w:top w:val="single" w:color="auto" w:sz="4" w:space="0"/>
              <w:left w:val="single" w:color="auto" w:sz="4" w:space="0"/>
              <w:bottom w:val="single" w:color="auto" w:sz="4" w:space="0"/>
              <w:right w:val="single" w:color="auto" w:sz="4" w:space="0"/>
            </w:tcBorders>
            <w:noWrap w:val="0"/>
            <w:vAlign w:val="center"/>
          </w:tcPr>
          <w:p w14:paraId="3F943847">
            <w:pPr>
              <w:spacing w:line="520" w:lineRule="exact"/>
              <w:rPr>
                <w:rFonts w:hint="eastAsia" w:ascii="仿宋" w:hAnsi="仿宋" w:eastAsia="仿宋" w:cs="仿宋"/>
                <w:b/>
                <w:bCs/>
                <w:i/>
                <w:color w:val="auto"/>
                <w:sz w:val="21"/>
                <w:szCs w:val="21"/>
                <w:highlight w:val="none"/>
                <w:u w:val="single"/>
              </w:rPr>
            </w:pPr>
            <w:r>
              <w:rPr>
                <w:rFonts w:hint="eastAsia" w:ascii="仿宋" w:hAnsi="仿宋" w:eastAsia="仿宋" w:cs="仿宋"/>
                <w:b/>
                <w:bCs/>
                <w:i/>
                <w:color w:val="auto"/>
                <w:sz w:val="21"/>
                <w:szCs w:val="21"/>
                <w:highlight w:val="none"/>
                <w:u w:val="single"/>
              </w:rPr>
              <w:t>例：《医疗机构执业许可证》</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6DC7930">
            <w:pPr>
              <w:spacing w:line="52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TW"/>
              </w:rPr>
              <w:t>有效期限</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2CD72FCC">
            <w:pPr>
              <w:spacing w:line="520" w:lineRule="exact"/>
              <w:jc w:val="center"/>
              <w:rPr>
                <w:rFonts w:hint="eastAsia" w:ascii="仿宋" w:hAnsi="仿宋" w:eastAsia="仿宋" w:cs="仿宋"/>
                <w:b/>
                <w:bCs/>
                <w:i/>
                <w:color w:val="auto"/>
                <w:sz w:val="21"/>
                <w:szCs w:val="21"/>
                <w:highlight w:val="none"/>
                <w:u w:val="single"/>
              </w:rPr>
            </w:pPr>
            <w:r>
              <w:rPr>
                <w:rFonts w:hint="eastAsia" w:ascii="仿宋" w:hAnsi="仿宋" w:eastAsia="仿宋" w:cs="仿宋"/>
                <w:b/>
                <w:bCs/>
                <w:i/>
                <w:color w:val="auto"/>
                <w:sz w:val="21"/>
                <w:szCs w:val="21"/>
                <w:highlight w:val="none"/>
                <w:u w:val="single"/>
              </w:rPr>
              <w:t>填到哪一年即可</w:t>
            </w:r>
          </w:p>
        </w:tc>
      </w:tr>
      <w:tr w14:paraId="2ED37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74" w:type="dxa"/>
            <w:tcBorders>
              <w:top w:val="single" w:color="auto" w:sz="4" w:space="0"/>
              <w:left w:val="single" w:color="auto" w:sz="4" w:space="0"/>
              <w:bottom w:val="single" w:color="auto" w:sz="4" w:space="0"/>
              <w:right w:val="single" w:color="auto" w:sz="4" w:space="0"/>
            </w:tcBorders>
            <w:noWrap w:val="0"/>
            <w:vAlign w:val="center"/>
          </w:tcPr>
          <w:p w14:paraId="66CF3418">
            <w:pPr>
              <w:spacing w:line="52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项目负责人</w:t>
            </w:r>
          </w:p>
        </w:tc>
        <w:tc>
          <w:tcPr>
            <w:tcW w:w="2997" w:type="dxa"/>
            <w:tcBorders>
              <w:top w:val="single" w:color="auto" w:sz="4" w:space="0"/>
              <w:left w:val="single" w:color="auto" w:sz="4" w:space="0"/>
              <w:bottom w:val="single" w:color="auto" w:sz="4" w:space="0"/>
              <w:right w:val="single" w:color="auto" w:sz="4" w:space="0"/>
            </w:tcBorders>
            <w:noWrap w:val="0"/>
            <w:vAlign w:val="center"/>
          </w:tcPr>
          <w:p w14:paraId="3E9ED28A">
            <w:pPr>
              <w:spacing w:line="520" w:lineRule="exact"/>
              <w:jc w:val="center"/>
              <w:rPr>
                <w:rFonts w:hint="eastAsia" w:ascii="仿宋" w:hAnsi="仿宋" w:eastAsia="仿宋" w:cs="仿宋"/>
                <w:b/>
                <w:bCs/>
                <w:color w:val="auto"/>
                <w:sz w:val="21"/>
                <w:szCs w:val="21"/>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C97B4ED">
            <w:pPr>
              <w:spacing w:line="52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联系手机</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77FC2138">
            <w:pPr>
              <w:spacing w:line="520" w:lineRule="exact"/>
              <w:jc w:val="center"/>
              <w:rPr>
                <w:rFonts w:hint="eastAsia" w:ascii="仿宋" w:hAnsi="仿宋" w:eastAsia="仿宋" w:cs="仿宋"/>
                <w:b/>
                <w:bCs/>
                <w:color w:val="auto"/>
                <w:sz w:val="21"/>
                <w:szCs w:val="21"/>
                <w:highlight w:val="none"/>
              </w:rPr>
            </w:pPr>
          </w:p>
        </w:tc>
      </w:tr>
      <w:tr w14:paraId="3E25B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74" w:type="dxa"/>
            <w:tcBorders>
              <w:top w:val="single" w:color="auto" w:sz="4" w:space="0"/>
              <w:left w:val="single" w:color="auto" w:sz="4" w:space="0"/>
              <w:bottom w:val="single" w:color="auto" w:sz="4" w:space="0"/>
              <w:right w:val="single" w:color="auto" w:sz="4" w:space="0"/>
            </w:tcBorders>
            <w:noWrap w:val="0"/>
            <w:vAlign w:val="center"/>
          </w:tcPr>
          <w:p w14:paraId="09074D0B">
            <w:pPr>
              <w:spacing w:line="52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最大康复服务人数</w:t>
            </w:r>
          </w:p>
        </w:tc>
        <w:tc>
          <w:tcPr>
            <w:tcW w:w="2997" w:type="dxa"/>
            <w:tcBorders>
              <w:top w:val="single" w:color="auto" w:sz="4" w:space="0"/>
              <w:left w:val="single" w:color="auto" w:sz="4" w:space="0"/>
              <w:bottom w:val="single" w:color="auto" w:sz="4" w:space="0"/>
              <w:right w:val="single" w:color="auto" w:sz="4" w:space="0"/>
            </w:tcBorders>
            <w:noWrap w:val="0"/>
            <w:vAlign w:val="center"/>
          </w:tcPr>
          <w:p w14:paraId="2DE9D71A">
            <w:pPr>
              <w:spacing w:line="520" w:lineRule="exact"/>
              <w:rPr>
                <w:rFonts w:hint="eastAsia" w:ascii="仿宋" w:hAnsi="仿宋" w:eastAsia="仿宋" w:cs="仿宋"/>
                <w:b/>
                <w:bCs/>
                <w:i/>
                <w:color w:val="auto"/>
                <w:sz w:val="21"/>
                <w:szCs w:val="21"/>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3939A4E">
            <w:pPr>
              <w:spacing w:line="52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服务电话</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21BB53F8">
            <w:pPr>
              <w:spacing w:line="520" w:lineRule="exact"/>
              <w:jc w:val="center"/>
              <w:rPr>
                <w:rFonts w:hint="eastAsia" w:ascii="仿宋" w:hAnsi="仿宋" w:eastAsia="仿宋" w:cs="仿宋"/>
                <w:b/>
                <w:bCs/>
                <w:color w:val="auto"/>
                <w:sz w:val="21"/>
                <w:szCs w:val="21"/>
                <w:highlight w:val="none"/>
              </w:rPr>
            </w:pPr>
          </w:p>
        </w:tc>
      </w:tr>
      <w:tr w14:paraId="6CC79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74" w:type="dxa"/>
            <w:tcBorders>
              <w:top w:val="single" w:color="auto" w:sz="4" w:space="0"/>
              <w:left w:val="single" w:color="auto" w:sz="4" w:space="0"/>
              <w:bottom w:val="single" w:color="auto" w:sz="4" w:space="0"/>
              <w:right w:val="single" w:color="auto" w:sz="4" w:space="0"/>
            </w:tcBorders>
            <w:noWrap w:val="0"/>
            <w:vAlign w:val="center"/>
          </w:tcPr>
          <w:p w14:paraId="1EF73FAA">
            <w:pPr>
              <w:spacing w:line="520" w:lineRule="exact"/>
              <w:jc w:val="center"/>
              <w:rPr>
                <w:rFonts w:hint="eastAsia" w:ascii="仿宋" w:hAnsi="仿宋" w:eastAsia="仿宋" w:cs="仿宋"/>
                <w:b/>
                <w:bCs/>
                <w:color w:val="auto"/>
                <w:sz w:val="21"/>
                <w:szCs w:val="21"/>
                <w:highlight w:val="none"/>
              </w:rPr>
            </w:pPr>
          </w:p>
        </w:tc>
        <w:tc>
          <w:tcPr>
            <w:tcW w:w="2997" w:type="dxa"/>
            <w:tcBorders>
              <w:top w:val="single" w:color="auto" w:sz="4" w:space="0"/>
              <w:left w:val="single" w:color="auto" w:sz="4" w:space="0"/>
              <w:bottom w:val="single" w:color="auto" w:sz="4" w:space="0"/>
              <w:right w:val="single" w:color="auto" w:sz="4" w:space="0"/>
            </w:tcBorders>
            <w:noWrap w:val="0"/>
            <w:vAlign w:val="center"/>
          </w:tcPr>
          <w:p w14:paraId="688AD4E9">
            <w:pPr>
              <w:spacing w:line="520" w:lineRule="exact"/>
              <w:rPr>
                <w:rFonts w:hint="eastAsia" w:ascii="仿宋" w:hAnsi="仿宋" w:eastAsia="仿宋" w:cs="仿宋"/>
                <w:b/>
                <w:bCs/>
                <w:i/>
                <w:color w:val="auto"/>
                <w:sz w:val="21"/>
                <w:szCs w:val="21"/>
                <w:highlight w:val="none"/>
              </w:rPr>
            </w:pPr>
            <w:r>
              <w:rPr>
                <w:rFonts w:hint="eastAsia" w:ascii="仿宋" w:hAnsi="仿宋" w:eastAsia="仿宋" w:cs="仿宋"/>
                <w:b/>
                <w:bCs/>
                <w:i/>
                <w:color w:val="auto"/>
                <w:sz w:val="21"/>
                <w:szCs w:val="21"/>
                <w:highlight w:val="none"/>
                <w:u w:val="single"/>
              </w:rPr>
              <w:t>行数不够，可按本表格式自行添加</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79F672B">
            <w:pPr>
              <w:spacing w:line="520" w:lineRule="exact"/>
              <w:jc w:val="center"/>
              <w:rPr>
                <w:rFonts w:hint="eastAsia" w:ascii="仿宋" w:hAnsi="仿宋" w:eastAsia="仿宋" w:cs="仿宋"/>
                <w:b/>
                <w:bCs/>
                <w:color w:val="auto"/>
                <w:sz w:val="21"/>
                <w:szCs w:val="21"/>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4B6028BB">
            <w:pPr>
              <w:spacing w:line="520" w:lineRule="exact"/>
              <w:jc w:val="center"/>
              <w:rPr>
                <w:rFonts w:hint="eastAsia" w:ascii="仿宋" w:hAnsi="仿宋" w:eastAsia="仿宋" w:cs="仿宋"/>
                <w:b/>
                <w:bCs/>
                <w:color w:val="auto"/>
                <w:sz w:val="21"/>
                <w:szCs w:val="21"/>
                <w:highlight w:val="none"/>
              </w:rPr>
            </w:pPr>
          </w:p>
        </w:tc>
      </w:tr>
      <w:tr w14:paraId="72761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jc w:val="center"/>
        </w:trPr>
        <w:tc>
          <w:tcPr>
            <w:tcW w:w="9482" w:type="dxa"/>
            <w:gridSpan w:val="4"/>
            <w:tcBorders>
              <w:top w:val="single" w:color="auto" w:sz="4" w:space="0"/>
              <w:left w:val="single" w:color="auto" w:sz="4" w:space="0"/>
              <w:bottom w:val="single" w:color="auto" w:sz="4" w:space="0"/>
              <w:right w:val="single" w:color="auto" w:sz="4" w:space="0"/>
            </w:tcBorders>
            <w:noWrap w:val="0"/>
            <w:vAlign w:val="center"/>
          </w:tcPr>
          <w:p w14:paraId="7A5EEC88">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法定代表人或其委托代理人（签字）</w:t>
            </w:r>
            <w:r>
              <w:rPr>
                <w:rFonts w:hint="eastAsia" w:ascii="仿宋" w:hAnsi="仿宋" w:eastAsia="仿宋" w:cs="仿宋"/>
                <w:b/>
                <w:bCs/>
                <w:color w:val="auto"/>
                <w:sz w:val="21"/>
                <w:szCs w:val="21"/>
                <w:highlight w:val="none"/>
                <w:u w:val="single"/>
              </w:rPr>
              <w:t xml:space="preserve">：                     </w:t>
            </w:r>
          </w:p>
          <w:p w14:paraId="2145E779">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投标人(盖单位章)</w:t>
            </w:r>
            <w:r>
              <w:rPr>
                <w:rFonts w:hint="eastAsia" w:ascii="仿宋" w:hAnsi="仿宋" w:eastAsia="仿宋" w:cs="仿宋"/>
                <w:b/>
                <w:bCs/>
                <w:color w:val="auto"/>
                <w:sz w:val="21"/>
                <w:szCs w:val="21"/>
                <w:highlight w:val="none"/>
                <w:u w:val="single"/>
              </w:rPr>
              <w:t xml:space="preserve">：                                    </w:t>
            </w:r>
          </w:p>
        </w:tc>
      </w:tr>
    </w:tbl>
    <w:p w14:paraId="0AC34F8A">
      <w:pPr>
        <w:rPr>
          <w:rFonts w:hint="eastAsia"/>
          <w:highlight w:val="none"/>
          <w:lang w:val="en-US" w:eastAsia="zh-CN"/>
        </w:rPr>
      </w:pPr>
      <w:bookmarkStart w:id="215" w:name="_Toc7988"/>
      <w:bookmarkStart w:id="216" w:name="_Toc22786"/>
    </w:p>
    <w:p w14:paraId="132B097D">
      <w:pPr>
        <w:rPr>
          <w:rFonts w:hint="eastAsia"/>
          <w:highlight w:val="none"/>
          <w:lang w:val="en-US" w:eastAsia="zh-CN"/>
        </w:rPr>
      </w:pPr>
    </w:p>
    <w:p w14:paraId="12AB01B4">
      <w:pPr>
        <w:rPr>
          <w:rFonts w:hint="eastAsia"/>
          <w:highlight w:val="none"/>
          <w:lang w:val="en-US" w:eastAsia="zh-CN"/>
        </w:rPr>
      </w:pPr>
    </w:p>
    <w:p w14:paraId="18EE6D46">
      <w:pPr>
        <w:rPr>
          <w:rFonts w:hint="eastAsia"/>
          <w:highlight w:val="none"/>
          <w:lang w:val="en-US" w:eastAsia="zh-CN"/>
        </w:rPr>
      </w:pPr>
    </w:p>
    <w:p w14:paraId="15D8D47E">
      <w:pPr>
        <w:rPr>
          <w:rFonts w:hint="eastAsia"/>
          <w:highlight w:val="none"/>
          <w:lang w:val="en-US" w:eastAsia="zh-CN"/>
        </w:rPr>
      </w:pPr>
    </w:p>
    <w:p w14:paraId="108786EE">
      <w:pPr>
        <w:rPr>
          <w:rFonts w:hint="eastAsia"/>
          <w:highlight w:val="none"/>
          <w:lang w:val="en-US" w:eastAsia="zh-CN"/>
        </w:rPr>
      </w:pPr>
    </w:p>
    <w:p w14:paraId="3D0F0553">
      <w:pPr>
        <w:rPr>
          <w:rFonts w:hint="eastAsia"/>
          <w:highlight w:val="none"/>
          <w:lang w:val="en-US" w:eastAsia="zh-CN"/>
        </w:rPr>
      </w:pPr>
    </w:p>
    <w:p w14:paraId="39902947">
      <w:pPr>
        <w:rPr>
          <w:rFonts w:hint="eastAsia"/>
          <w:highlight w:val="none"/>
          <w:lang w:val="en-US" w:eastAsia="zh-CN"/>
        </w:rPr>
      </w:pPr>
    </w:p>
    <w:p w14:paraId="123AAF71">
      <w:pPr>
        <w:rPr>
          <w:rFonts w:hint="eastAsia"/>
          <w:highlight w:val="none"/>
          <w:lang w:val="en-US" w:eastAsia="zh-CN"/>
        </w:rPr>
      </w:pPr>
    </w:p>
    <w:p w14:paraId="0CCA1427">
      <w:pPr>
        <w:rPr>
          <w:rFonts w:hint="eastAsia"/>
          <w:highlight w:val="none"/>
          <w:lang w:val="en-US" w:eastAsia="zh-CN"/>
        </w:rPr>
      </w:pPr>
    </w:p>
    <w:p w14:paraId="2220F18A">
      <w:pPr>
        <w:rPr>
          <w:rFonts w:hint="eastAsia"/>
          <w:highlight w:val="none"/>
          <w:lang w:val="en-US" w:eastAsia="zh-CN"/>
        </w:rPr>
      </w:pPr>
    </w:p>
    <w:p w14:paraId="6AE13F9E">
      <w:pPr>
        <w:rPr>
          <w:rFonts w:hint="eastAsia"/>
          <w:highlight w:val="none"/>
          <w:lang w:val="en-US" w:eastAsia="zh-CN"/>
        </w:rPr>
      </w:pPr>
    </w:p>
    <w:p w14:paraId="7222E86C">
      <w:pPr>
        <w:pStyle w:val="191"/>
        <w:pageBreakBefore w:val="0"/>
        <w:spacing w:line="500" w:lineRule="exact"/>
        <w:jc w:val="both"/>
        <w:rPr>
          <w:rFonts w:hint="eastAsia" w:ascii="仿宋" w:hAnsi="仿宋" w:eastAsia="仿宋" w:cs="仿宋"/>
          <w:b/>
          <w:color w:val="auto"/>
          <w:sz w:val="24"/>
          <w:szCs w:val="24"/>
          <w:highlight w:val="none"/>
        </w:rPr>
      </w:pPr>
      <w:bookmarkStart w:id="217" w:name="_Toc10080"/>
      <w:bookmarkStart w:id="218" w:name="_Toc17539"/>
      <w:r>
        <w:rPr>
          <w:rFonts w:hint="eastAsia" w:ascii="仿宋" w:hAnsi="仿宋" w:eastAsia="仿宋" w:cs="仿宋"/>
          <w:color w:val="auto"/>
          <w:sz w:val="32"/>
          <w:szCs w:val="32"/>
          <w:highlight w:val="none"/>
          <w:lang w:val="en-US" w:eastAsia="zh-CN"/>
        </w:rPr>
        <w:t>七、</w:t>
      </w:r>
      <w:r>
        <w:rPr>
          <w:rStyle w:val="42"/>
          <w:rFonts w:hint="eastAsia" w:ascii="仿宋" w:hAnsi="仿宋" w:eastAsia="仿宋" w:cs="仿宋"/>
          <w:b/>
          <w:color w:val="auto"/>
          <w:sz w:val="32"/>
          <w:szCs w:val="32"/>
          <w:highlight w:val="none"/>
        </w:rPr>
        <w:t>保密承诺书</w:t>
      </w:r>
      <w:bookmarkEnd w:id="215"/>
      <w:bookmarkEnd w:id="216"/>
      <w:bookmarkEnd w:id="217"/>
      <w:bookmarkEnd w:id="218"/>
    </w:p>
    <w:p w14:paraId="41290CFB">
      <w:pPr>
        <w:pStyle w:val="54"/>
        <w:jc w:val="center"/>
        <w:rPr>
          <w:rStyle w:val="42"/>
          <w:rFonts w:hint="eastAsia" w:ascii="仿宋" w:hAnsi="仿宋" w:eastAsia="仿宋" w:cs="仿宋"/>
          <w:color w:val="auto"/>
          <w:sz w:val="32"/>
          <w:szCs w:val="32"/>
          <w:highlight w:val="none"/>
        </w:rPr>
      </w:pPr>
      <w:r>
        <w:rPr>
          <w:rStyle w:val="42"/>
          <w:rFonts w:hint="eastAsia" w:ascii="仿宋" w:hAnsi="仿宋" w:eastAsia="仿宋" w:cs="仿宋"/>
          <w:color w:val="auto"/>
          <w:sz w:val="32"/>
          <w:szCs w:val="32"/>
          <w:highlight w:val="none"/>
        </w:rPr>
        <w:t>保密承诺书</w:t>
      </w:r>
    </w:p>
    <w:p w14:paraId="16F8EF85">
      <w:pPr>
        <w:pStyle w:val="54"/>
        <w:rPr>
          <w:rFonts w:hint="eastAsia" w:ascii="仿宋" w:hAnsi="仿宋" w:eastAsia="仿宋" w:cs="仿宋"/>
          <w:color w:val="auto"/>
          <w:highlight w:val="none"/>
        </w:rPr>
      </w:pPr>
      <w:r>
        <w:rPr>
          <w:rFonts w:hint="eastAsia" w:ascii="仿宋" w:hAnsi="仿宋" w:eastAsia="仿宋" w:cs="仿宋"/>
          <w:color w:val="auto"/>
          <w:sz w:val="32"/>
          <w:szCs w:val="32"/>
          <w:highlight w:val="none"/>
        </w:rPr>
        <w:t xml:space="preserve"> </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32"/>
          <w:szCs w:val="32"/>
          <w:highlight w:val="none"/>
        </w:rPr>
        <w:t xml:space="preserve">   </w:t>
      </w:r>
    </w:p>
    <w:p w14:paraId="0797D06A">
      <w:pPr>
        <w:pStyle w:val="54"/>
        <w:spacing w:line="360" w:lineRule="auto"/>
        <w:ind w:firstLine="48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w:t>
      </w:r>
      <w:r>
        <w:rPr>
          <w:rFonts w:hint="eastAsia" w:ascii="仿宋" w:hAnsi="仿宋" w:eastAsia="仿宋" w:cs="仿宋"/>
          <w:bCs/>
          <w:color w:val="auto"/>
          <w:sz w:val="28"/>
          <w:szCs w:val="28"/>
          <w:highlight w:val="none"/>
          <w:lang w:val="en-US" w:eastAsia="zh-CN"/>
        </w:rPr>
        <w:t>单位</w:t>
      </w:r>
      <w:r>
        <w:rPr>
          <w:rFonts w:hint="eastAsia" w:ascii="仿宋" w:hAnsi="仿宋" w:eastAsia="仿宋" w:cs="仿宋"/>
          <w:bCs/>
          <w:color w:val="auto"/>
          <w:sz w:val="28"/>
          <w:szCs w:val="28"/>
          <w:highlight w:val="none"/>
        </w:rPr>
        <w:t>了解有关保密法规制度，知悉应当承担的保密义务和法律责任，在此承诺：</w:t>
      </w:r>
    </w:p>
    <w:p w14:paraId="24706019">
      <w:pPr>
        <w:pStyle w:val="54"/>
        <w:spacing w:line="360" w:lineRule="auto"/>
        <w:ind w:firstLine="480"/>
        <w:outlineLvl w:val="1"/>
        <w:rPr>
          <w:rFonts w:hint="eastAsia" w:ascii="仿宋" w:hAnsi="仿宋" w:eastAsia="仿宋" w:cs="仿宋"/>
          <w:bCs/>
          <w:color w:val="auto"/>
          <w:sz w:val="28"/>
          <w:szCs w:val="28"/>
          <w:highlight w:val="none"/>
        </w:rPr>
      </w:pPr>
      <w:bookmarkStart w:id="219" w:name="_Toc259"/>
      <w:bookmarkStart w:id="220" w:name="_Toc30972"/>
      <w:bookmarkStart w:id="221" w:name="_Toc9349"/>
      <w:bookmarkStart w:id="222" w:name="_Toc26844"/>
      <w:r>
        <w:rPr>
          <w:rFonts w:hint="eastAsia" w:ascii="仿宋" w:hAnsi="仿宋" w:eastAsia="仿宋" w:cs="仿宋"/>
          <w:bCs/>
          <w:color w:val="auto"/>
          <w:sz w:val="28"/>
          <w:szCs w:val="28"/>
          <w:highlight w:val="none"/>
        </w:rPr>
        <w:t>一、认真遵守国家保密法律、法规和规章制度，履行保密义务。</w:t>
      </w:r>
      <w:bookmarkEnd w:id="219"/>
      <w:bookmarkEnd w:id="220"/>
      <w:bookmarkEnd w:id="221"/>
      <w:bookmarkEnd w:id="222"/>
    </w:p>
    <w:p w14:paraId="79A87BC0">
      <w:pPr>
        <w:pStyle w:val="54"/>
        <w:spacing w:line="360" w:lineRule="auto"/>
        <w:ind w:firstLine="48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二、要严守秘密，不该说的绝对不说，不该问的绝对不问，不该看的绝对不看，不该记录的绝对不记录。</w:t>
      </w:r>
    </w:p>
    <w:p w14:paraId="2369F288">
      <w:pPr>
        <w:pStyle w:val="54"/>
        <w:spacing w:line="360" w:lineRule="auto"/>
        <w:ind w:firstLine="480"/>
        <w:outlineLvl w:val="1"/>
        <w:rPr>
          <w:rFonts w:hint="eastAsia" w:ascii="仿宋" w:hAnsi="仿宋" w:eastAsia="仿宋" w:cs="仿宋"/>
          <w:bCs/>
          <w:color w:val="auto"/>
          <w:sz w:val="28"/>
          <w:szCs w:val="28"/>
          <w:highlight w:val="none"/>
        </w:rPr>
      </w:pPr>
      <w:bookmarkStart w:id="223" w:name="_Toc27599"/>
      <w:bookmarkStart w:id="224" w:name="_Toc17311"/>
      <w:bookmarkStart w:id="225" w:name="_Toc15636"/>
      <w:bookmarkStart w:id="226" w:name="_Toc12678"/>
      <w:r>
        <w:rPr>
          <w:rFonts w:hint="eastAsia" w:ascii="仿宋" w:hAnsi="仿宋" w:eastAsia="仿宋" w:cs="仿宋"/>
          <w:bCs/>
          <w:color w:val="auto"/>
          <w:sz w:val="28"/>
          <w:szCs w:val="28"/>
          <w:highlight w:val="none"/>
        </w:rPr>
        <w:t>三、不提供虚假个人信息，自愿接受保密审查。</w:t>
      </w:r>
      <w:bookmarkEnd w:id="223"/>
      <w:bookmarkEnd w:id="224"/>
      <w:bookmarkEnd w:id="225"/>
      <w:bookmarkEnd w:id="226"/>
    </w:p>
    <w:p w14:paraId="297CA723">
      <w:pPr>
        <w:pStyle w:val="54"/>
        <w:spacing w:line="360" w:lineRule="auto"/>
        <w:ind w:firstLine="48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四、不违规记录、存储、复制</w:t>
      </w:r>
      <w:r>
        <w:rPr>
          <w:rFonts w:hint="eastAsia" w:ascii="仿宋" w:hAnsi="仿宋" w:eastAsia="仿宋" w:cs="仿宋"/>
          <w:bCs/>
          <w:color w:val="auto"/>
          <w:sz w:val="28"/>
          <w:szCs w:val="28"/>
          <w:highlight w:val="none"/>
          <w:lang w:eastAsia="zh-CN"/>
        </w:rPr>
        <w:t>各类</w:t>
      </w:r>
      <w:r>
        <w:rPr>
          <w:rFonts w:hint="eastAsia" w:ascii="仿宋" w:hAnsi="仿宋" w:eastAsia="仿宋" w:cs="仿宋"/>
          <w:bCs/>
          <w:color w:val="auto"/>
          <w:sz w:val="28"/>
          <w:szCs w:val="28"/>
          <w:highlight w:val="none"/>
        </w:rPr>
        <w:t>秘密信息，不违规留存秘密载体。</w:t>
      </w:r>
    </w:p>
    <w:p w14:paraId="6E50F6E6">
      <w:pPr>
        <w:pStyle w:val="54"/>
        <w:spacing w:line="360" w:lineRule="auto"/>
        <w:ind w:firstLine="48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五、不准在工作场所进行拍照、摄像。</w:t>
      </w:r>
    </w:p>
    <w:p w14:paraId="27174795">
      <w:pPr>
        <w:pStyle w:val="54"/>
        <w:spacing w:line="360" w:lineRule="auto"/>
        <w:ind w:firstLine="48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六、所有文件按规定统一收发、统一销毁。</w:t>
      </w:r>
    </w:p>
    <w:p w14:paraId="497F883B">
      <w:pPr>
        <w:pStyle w:val="54"/>
        <w:spacing w:line="360" w:lineRule="auto"/>
        <w:ind w:firstLine="48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七、员工离岗时，自愿接受脱密期管理。</w:t>
      </w:r>
    </w:p>
    <w:p w14:paraId="5627BF4B">
      <w:pPr>
        <w:pageBreakBefore w:val="0"/>
        <w:spacing w:line="500" w:lineRule="exact"/>
        <w:ind w:left="645"/>
        <w:rPr>
          <w:rFonts w:hint="eastAsia" w:ascii="仿宋" w:hAnsi="仿宋" w:eastAsia="仿宋" w:cs="仿宋"/>
          <w:color w:val="auto"/>
          <w:sz w:val="28"/>
          <w:szCs w:val="28"/>
          <w:highlight w:val="none"/>
        </w:rPr>
      </w:pPr>
    </w:p>
    <w:p w14:paraId="3B94383C">
      <w:pPr>
        <w:pageBreakBefore w:val="0"/>
        <w:spacing w:line="50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供应商全称（加盖CA电子公章）：</w:t>
      </w:r>
    </w:p>
    <w:p w14:paraId="7F2B8995">
      <w:pPr>
        <w:pageBreakBefore w:val="0"/>
        <w:spacing w:line="500" w:lineRule="exact"/>
        <w:jc w:val="righ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时间：  年   月  日</w:t>
      </w:r>
    </w:p>
    <w:p w14:paraId="546445B8">
      <w:pPr>
        <w:pStyle w:val="570"/>
        <w:spacing w:line="500" w:lineRule="exact"/>
        <w:outlineLvl w:val="1"/>
        <w:rPr>
          <w:rFonts w:hint="eastAsia" w:ascii="仿宋" w:hAnsi="仿宋" w:eastAsia="仿宋" w:cs="仿宋"/>
          <w:b/>
          <w:bCs/>
          <w:i w:val="0"/>
          <w:iCs/>
          <w:color w:val="auto"/>
          <w:sz w:val="32"/>
          <w:szCs w:val="32"/>
          <w:highlight w:val="none"/>
          <w:u w:val="none"/>
          <w:lang w:eastAsia="zh-CN"/>
        </w:rPr>
      </w:pPr>
      <w:bookmarkStart w:id="227" w:name="_Toc10656"/>
      <w:bookmarkStart w:id="228" w:name="_Toc8158"/>
    </w:p>
    <w:p w14:paraId="7895637E">
      <w:pPr>
        <w:pStyle w:val="570"/>
        <w:spacing w:line="500" w:lineRule="exact"/>
        <w:outlineLvl w:val="1"/>
        <w:rPr>
          <w:rFonts w:hint="eastAsia" w:ascii="仿宋" w:hAnsi="仿宋" w:eastAsia="仿宋" w:cs="仿宋"/>
          <w:b/>
          <w:bCs/>
          <w:i w:val="0"/>
          <w:iCs/>
          <w:color w:val="auto"/>
          <w:sz w:val="32"/>
          <w:szCs w:val="32"/>
          <w:highlight w:val="none"/>
          <w:u w:val="none"/>
          <w:lang w:eastAsia="zh-CN"/>
        </w:rPr>
      </w:pPr>
    </w:p>
    <w:p w14:paraId="7BF2EC8A">
      <w:pPr>
        <w:pStyle w:val="570"/>
        <w:spacing w:line="500" w:lineRule="exact"/>
        <w:outlineLvl w:val="1"/>
        <w:rPr>
          <w:rFonts w:hint="eastAsia" w:ascii="仿宋" w:hAnsi="仿宋" w:eastAsia="仿宋" w:cs="仿宋"/>
          <w:b/>
          <w:bCs/>
          <w:i w:val="0"/>
          <w:iCs/>
          <w:color w:val="auto"/>
          <w:sz w:val="32"/>
          <w:szCs w:val="32"/>
          <w:highlight w:val="none"/>
          <w:u w:val="none"/>
          <w:lang w:eastAsia="zh-CN"/>
        </w:rPr>
      </w:pPr>
    </w:p>
    <w:p w14:paraId="5C09DFF9">
      <w:pPr>
        <w:pStyle w:val="570"/>
        <w:spacing w:line="500" w:lineRule="exact"/>
        <w:outlineLvl w:val="1"/>
        <w:rPr>
          <w:rFonts w:hint="eastAsia" w:ascii="仿宋" w:hAnsi="仿宋" w:eastAsia="仿宋" w:cs="仿宋"/>
          <w:b/>
          <w:bCs/>
          <w:i w:val="0"/>
          <w:iCs/>
          <w:color w:val="auto"/>
          <w:sz w:val="32"/>
          <w:szCs w:val="32"/>
          <w:highlight w:val="none"/>
          <w:u w:val="none"/>
          <w:lang w:eastAsia="zh-CN"/>
        </w:rPr>
      </w:pPr>
    </w:p>
    <w:p w14:paraId="0CE53663">
      <w:pPr>
        <w:pStyle w:val="570"/>
        <w:spacing w:line="500" w:lineRule="exact"/>
        <w:outlineLvl w:val="1"/>
        <w:rPr>
          <w:rFonts w:hint="eastAsia" w:ascii="仿宋" w:hAnsi="仿宋" w:eastAsia="仿宋" w:cs="仿宋"/>
          <w:b/>
          <w:bCs/>
          <w:i w:val="0"/>
          <w:iCs/>
          <w:color w:val="auto"/>
          <w:sz w:val="32"/>
          <w:szCs w:val="32"/>
          <w:highlight w:val="none"/>
          <w:u w:val="none"/>
          <w:lang w:eastAsia="zh-CN"/>
        </w:rPr>
      </w:pPr>
    </w:p>
    <w:p w14:paraId="16780E25">
      <w:pPr>
        <w:pStyle w:val="570"/>
        <w:spacing w:line="500" w:lineRule="exact"/>
        <w:outlineLvl w:val="1"/>
        <w:rPr>
          <w:rFonts w:hint="eastAsia" w:ascii="仿宋" w:hAnsi="仿宋" w:eastAsia="仿宋" w:cs="仿宋"/>
          <w:b/>
          <w:bCs/>
          <w:i w:val="0"/>
          <w:iCs/>
          <w:color w:val="auto"/>
          <w:sz w:val="32"/>
          <w:szCs w:val="32"/>
          <w:highlight w:val="none"/>
          <w:u w:val="none"/>
          <w:lang w:eastAsia="zh-CN"/>
        </w:rPr>
      </w:pPr>
    </w:p>
    <w:p w14:paraId="7DD40845">
      <w:pPr>
        <w:pStyle w:val="570"/>
        <w:spacing w:line="500" w:lineRule="exact"/>
        <w:outlineLvl w:val="1"/>
        <w:rPr>
          <w:rFonts w:hint="eastAsia" w:ascii="仿宋" w:hAnsi="仿宋" w:eastAsia="仿宋" w:cs="仿宋"/>
          <w:b/>
          <w:bCs/>
          <w:i w:val="0"/>
          <w:iCs/>
          <w:color w:val="auto"/>
          <w:sz w:val="32"/>
          <w:szCs w:val="32"/>
          <w:highlight w:val="none"/>
          <w:u w:val="none"/>
          <w:lang w:eastAsia="zh-CN"/>
        </w:rPr>
      </w:pPr>
    </w:p>
    <w:p w14:paraId="22084089">
      <w:pPr>
        <w:pStyle w:val="570"/>
        <w:spacing w:line="500" w:lineRule="exact"/>
        <w:outlineLvl w:val="1"/>
        <w:rPr>
          <w:rFonts w:hint="eastAsia" w:ascii="仿宋" w:hAnsi="仿宋" w:eastAsia="仿宋" w:cs="仿宋"/>
          <w:b/>
          <w:bCs/>
          <w:i w:val="0"/>
          <w:iCs/>
          <w:color w:val="auto"/>
          <w:sz w:val="32"/>
          <w:szCs w:val="32"/>
          <w:highlight w:val="none"/>
          <w:u w:val="none"/>
          <w:lang w:eastAsia="zh-CN"/>
        </w:rPr>
      </w:pPr>
    </w:p>
    <w:p w14:paraId="3AE192FF">
      <w:pPr>
        <w:pStyle w:val="570"/>
        <w:spacing w:line="500" w:lineRule="exact"/>
        <w:outlineLvl w:val="1"/>
        <w:rPr>
          <w:rFonts w:hint="eastAsia" w:ascii="仿宋" w:hAnsi="仿宋" w:eastAsia="仿宋" w:cs="仿宋"/>
          <w:b/>
          <w:bCs/>
          <w:i w:val="0"/>
          <w:iCs/>
          <w:color w:val="auto"/>
          <w:sz w:val="32"/>
          <w:szCs w:val="32"/>
          <w:highlight w:val="none"/>
          <w:u w:val="none"/>
          <w:lang w:eastAsia="zh-CN"/>
        </w:rPr>
      </w:pPr>
    </w:p>
    <w:p w14:paraId="25778488">
      <w:pPr>
        <w:pStyle w:val="570"/>
        <w:spacing w:line="500" w:lineRule="exact"/>
        <w:outlineLvl w:val="1"/>
        <w:rPr>
          <w:rFonts w:hint="eastAsia" w:ascii="仿宋" w:hAnsi="仿宋" w:eastAsia="仿宋" w:cs="仿宋"/>
          <w:b/>
          <w:bCs/>
          <w:i w:val="0"/>
          <w:iCs/>
          <w:color w:val="auto"/>
          <w:sz w:val="32"/>
          <w:szCs w:val="32"/>
          <w:highlight w:val="none"/>
          <w:u w:val="none"/>
          <w:lang w:eastAsia="zh-CN"/>
        </w:rPr>
      </w:pPr>
    </w:p>
    <w:p w14:paraId="6ECC6B0B">
      <w:pPr>
        <w:pStyle w:val="570"/>
        <w:spacing w:line="500" w:lineRule="exact"/>
        <w:outlineLvl w:val="1"/>
        <w:rPr>
          <w:rFonts w:hint="default" w:ascii="仿宋" w:hAnsi="仿宋" w:eastAsia="仿宋" w:cs="仿宋"/>
          <w:b/>
          <w:bCs/>
          <w:color w:val="auto"/>
          <w:highlight w:val="none"/>
          <w:lang w:val="en-US" w:eastAsia="zh-CN"/>
        </w:rPr>
      </w:pPr>
      <w:bookmarkStart w:id="229" w:name="_Toc11323"/>
      <w:bookmarkStart w:id="230" w:name="_Toc32605"/>
      <w:r>
        <w:rPr>
          <w:rFonts w:hint="eastAsia" w:ascii="仿宋" w:hAnsi="仿宋" w:eastAsia="仿宋" w:cs="仿宋"/>
          <w:b/>
          <w:bCs/>
          <w:i w:val="0"/>
          <w:iCs/>
          <w:color w:val="auto"/>
          <w:sz w:val="32"/>
          <w:szCs w:val="32"/>
          <w:highlight w:val="none"/>
          <w:u w:val="none"/>
          <w:lang w:val="en-US" w:eastAsia="zh-CN"/>
        </w:rPr>
        <w:t>八</w:t>
      </w:r>
      <w:r>
        <w:rPr>
          <w:rFonts w:hint="eastAsia" w:ascii="仿宋" w:hAnsi="仿宋" w:eastAsia="仿宋" w:cs="仿宋"/>
          <w:b/>
          <w:bCs/>
          <w:i w:val="0"/>
          <w:iCs/>
          <w:color w:val="auto"/>
          <w:sz w:val="32"/>
          <w:szCs w:val="32"/>
          <w:highlight w:val="none"/>
          <w:u w:val="none"/>
        </w:rPr>
        <w:t>、</w:t>
      </w:r>
      <w:r>
        <w:rPr>
          <w:rFonts w:hint="eastAsia" w:ascii="仿宋" w:hAnsi="仿宋" w:eastAsia="仿宋" w:cs="仿宋"/>
          <w:b/>
          <w:bCs/>
          <w:color w:val="auto"/>
          <w:sz w:val="32"/>
          <w:highlight w:val="none"/>
        </w:rPr>
        <w:t>企业业绩</w:t>
      </w:r>
      <w:bookmarkEnd w:id="227"/>
      <w:bookmarkEnd w:id="228"/>
      <w:r>
        <w:rPr>
          <w:rFonts w:hint="eastAsia" w:ascii="仿宋" w:hAnsi="仿宋" w:eastAsia="仿宋" w:cs="仿宋"/>
          <w:b/>
          <w:bCs/>
          <w:color w:val="auto"/>
          <w:sz w:val="32"/>
          <w:highlight w:val="none"/>
          <w:lang w:val="en-US" w:eastAsia="zh-CN"/>
        </w:rPr>
        <w:t>与项目负责人业绩</w:t>
      </w:r>
      <w:bookmarkEnd w:id="229"/>
      <w:bookmarkEnd w:id="230"/>
    </w:p>
    <w:p w14:paraId="0E603F83">
      <w:pPr>
        <w:pStyle w:val="466"/>
        <w:jc w:val="center"/>
        <w:rPr>
          <w:rFonts w:hint="eastAsia" w:ascii="仿宋" w:hAnsi="仿宋" w:eastAsia="仿宋" w:cs="仿宋"/>
          <w:color w:val="auto"/>
          <w:sz w:val="32"/>
          <w:szCs w:val="32"/>
          <w:highlight w:val="none"/>
        </w:rPr>
      </w:pPr>
    </w:p>
    <w:p w14:paraId="610CA990">
      <w:pPr>
        <w:pStyle w:val="466"/>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投标供应商承担类似项目业绩一览表</w:t>
      </w:r>
    </w:p>
    <w:tbl>
      <w:tblPr>
        <w:tblStyle w:val="39"/>
        <w:tblW w:w="10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6"/>
        <w:gridCol w:w="3611"/>
        <w:gridCol w:w="2534"/>
        <w:gridCol w:w="1588"/>
        <w:gridCol w:w="1620"/>
      </w:tblGrid>
      <w:tr w14:paraId="1A3E0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926" w:type="dxa"/>
            <w:noWrap w:val="0"/>
            <w:vAlign w:val="center"/>
          </w:tcPr>
          <w:p w14:paraId="726004EC">
            <w:pPr>
              <w:pStyle w:val="493"/>
              <w:spacing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3611" w:type="dxa"/>
            <w:noWrap w:val="0"/>
            <w:vAlign w:val="center"/>
          </w:tcPr>
          <w:p w14:paraId="4DE0112B">
            <w:pPr>
              <w:pStyle w:val="493"/>
              <w:spacing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2534" w:type="dxa"/>
            <w:noWrap w:val="0"/>
            <w:vAlign w:val="center"/>
          </w:tcPr>
          <w:p w14:paraId="369116E3">
            <w:pPr>
              <w:pStyle w:val="493"/>
              <w:spacing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采购单位</w:t>
            </w:r>
          </w:p>
        </w:tc>
        <w:tc>
          <w:tcPr>
            <w:tcW w:w="1588" w:type="dxa"/>
            <w:noWrap w:val="0"/>
            <w:vAlign w:val="center"/>
          </w:tcPr>
          <w:p w14:paraId="6BA2E965">
            <w:pPr>
              <w:pStyle w:val="493"/>
              <w:spacing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合同金额</w:t>
            </w:r>
          </w:p>
        </w:tc>
        <w:tc>
          <w:tcPr>
            <w:tcW w:w="1620" w:type="dxa"/>
            <w:noWrap w:val="0"/>
            <w:vAlign w:val="center"/>
          </w:tcPr>
          <w:p w14:paraId="2BA77D95">
            <w:pPr>
              <w:pStyle w:val="493"/>
              <w:spacing w:line="560" w:lineRule="exac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项目负责人</w:t>
            </w:r>
          </w:p>
        </w:tc>
      </w:tr>
      <w:tr w14:paraId="50F05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6" w:hRule="atLeast"/>
          <w:jc w:val="center"/>
        </w:trPr>
        <w:tc>
          <w:tcPr>
            <w:tcW w:w="926" w:type="dxa"/>
            <w:noWrap w:val="0"/>
            <w:vAlign w:val="top"/>
          </w:tcPr>
          <w:p w14:paraId="1F1D90C6">
            <w:pPr>
              <w:pStyle w:val="493"/>
              <w:spacing w:line="560" w:lineRule="exact"/>
              <w:jc w:val="center"/>
              <w:rPr>
                <w:rFonts w:hint="eastAsia" w:ascii="仿宋" w:hAnsi="仿宋" w:eastAsia="仿宋" w:cs="仿宋"/>
                <w:color w:val="auto"/>
                <w:sz w:val="28"/>
                <w:highlight w:val="none"/>
              </w:rPr>
            </w:pPr>
          </w:p>
        </w:tc>
        <w:tc>
          <w:tcPr>
            <w:tcW w:w="3611" w:type="dxa"/>
            <w:noWrap w:val="0"/>
            <w:vAlign w:val="center"/>
          </w:tcPr>
          <w:p w14:paraId="2FB94C6E">
            <w:pPr>
              <w:pStyle w:val="493"/>
              <w:spacing w:line="560" w:lineRule="exact"/>
              <w:jc w:val="center"/>
              <w:rPr>
                <w:rFonts w:hint="eastAsia" w:ascii="仿宋" w:hAnsi="仿宋" w:eastAsia="仿宋" w:cs="仿宋"/>
                <w:color w:val="auto"/>
                <w:sz w:val="28"/>
                <w:highlight w:val="none"/>
              </w:rPr>
            </w:pPr>
          </w:p>
        </w:tc>
        <w:tc>
          <w:tcPr>
            <w:tcW w:w="2534" w:type="dxa"/>
            <w:noWrap w:val="0"/>
            <w:vAlign w:val="center"/>
          </w:tcPr>
          <w:p w14:paraId="5EAD583E">
            <w:pPr>
              <w:pStyle w:val="493"/>
              <w:spacing w:line="560" w:lineRule="exact"/>
              <w:jc w:val="center"/>
              <w:rPr>
                <w:rFonts w:hint="eastAsia" w:ascii="仿宋" w:hAnsi="仿宋" w:eastAsia="仿宋" w:cs="仿宋"/>
                <w:color w:val="auto"/>
                <w:sz w:val="28"/>
                <w:highlight w:val="none"/>
              </w:rPr>
            </w:pPr>
          </w:p>
        </w:tc>
        <w:tc>
          <w:tcPr>
            <w:tcW w:w="1588" w:type="dxa"/>
            <w:noWrap w:val="0"/>
            <w:vAlign w:val="center"/>
          </w:tcPr>
          <w:p w14:paraId="303D8177">
            <w:pPr>
              <w:pStyle w:val="493"/>
              <w:spacing w:line="560" w:lineRule="exact"/>
              <w:jc w:val="center"/>
              <w:rPr>
                <w:rFonts w:hint="eastAsia" w:ascii="仿宋" w:hAnsi="仿宋" w:eastAsia="仿宋" w:cs="仿宋"/>
                <w:color w:val="auto"/>
                <w:sz w:val="28"/>
                <w:highlight w:val="none"/>
              </w:rPr>
            </w:pPr>
          </w:p>
        </w:tc>
        <w:tc>
          <w:tcPr>
            <w:tcW w:w="1620" w:type="dxa"/>
            <w:noWrap w:val="0"/>
            <w:vAlign w:val="center"/>
          </w:tcPr>
          <w:p w14:paraId="2667B236">
            <w:pPr>
              <w:pStyle w:val="493"/>
              <w:spacing w:line="560" w:lineRule="exact"/>
              <w:jc w:val="center"/>
              <w:rPr>
                <w:rFonts w:hint="eastAsia" w:ascii="仿宋" w:hAnsi="仿宋" w:eastAsia="仿宋" w:cs="仿宋"/>
                <w:color w:val="auto"/>
                <w:sz w:val="28"/>
                <w:highlight w:val="none"/>
              </w:rPr>
            </w:pPr>
          </w:p>
        </w:tc>
      </w:tr>
      <w:tr w14:paraId="180BB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64" w:hRule="atLeast"/>
          <w:jc w:val="center"/>
        </w:trPr>
        <w:tc>
          <w:tcPr>
            <w:tcW w:w="926" w:type="dxa"/>
            <w:noWrap w:val="0"/>
            <w:vAlign w:val="top"/>
          </w:tcPr>
          <w:p w14:paraId="7342C018">
            <w:pPr>
              <w:pStyle w:val="493"/>
              <w:spacing w:line="560" w:lineRule="exact"/>
              <w:jc w:val="center"/>
              <w:rPr>
                <w:rFonts w:hint="eastAsia" w:ascii="仿宋" w:hAnsi="仿宋" w:eastAsia="仿宋" w:cs="仿宋"/>
                <w:color w:val="auto"/>
                <w:sz w:val="28"/>
                <w:highlight w:val="none"/>
              </w:rPr>
            </w:pPr>
          </w:p>
        </w:tc>
        <w:tc>
          <w:tcPr>
            <w:tcW w:w="3611" w:type="dxa"/>
            <w:noWrap w:val="0"/>
            <w:vAlign w:val="center"/>
          </w:tcPr>
          <w:p w14:paraId="40061DCA">
            <w:pPr>
              <w:pStyle w:val="493"/>
              <w:spacing w:line="560" w:lineRule="exact"/>
              <w:jc w:val="center"/>
              <w:rPr>
                <w:rFonts w:hint="eastAsia" w:ascii="仿宋" w:hAnsi="仿宋" w:eastAsia="仿宋" w:cs="仿宋"/>
                <w:color w:val="auto"/>
                <w:sz w:val="28"/>
                <w:highlight w:val="none"/>
              </w:rPr>
            </w:pPr>
          </w:p>
        </w:tc>
        <w:tc>
          <w:tcPr>
            <w:tcW w:w="2534" w:type="dxa"/>
            <w:noWrap w:val="0"/>
            <w:vAlign w:val="center"/>
          </w:tcPr>
          <w:p w14:paraId="2A6FADD6">
            <w:pPr>
              <w:pStyle w:val="493"/>
              <w:spacing w:line="560" w:lineRule="exact"/>
              <w:jc w:val="center"/>
              <w:rPr>
                <w:rFonts w:hint="eastAsia" w:ascii="仿宋" w:hAnsi="仿宋" w:eastAsia="仿宋" w:cs="仿宋"/>
                <w:color w:val="auto"/>
                <w:sz w:val="28"/>
                <w:highlight w:val="none"/>
              </w:rPr>
            </w:pPr>
          </w:p>
        </w:tc>
        <w:tc>
          <w:tcPr>
            <w:tcW w:w="1588" w:type="dxa"/>
            <w:noWrap w:val="0"/>
            <w:vAlign w:val="center"/>
          </w:tcPr>
          <w:p w14:paraId="23258CE6">
            <w:pPr>
              <w:pStyle w:val="493"/>
              <w:spacing w:line="560" w:lineRule="exact"/>
              <w:jc w:val="center"/>
              <w:rPr>
                <w:rFonts w:hint="eastAsia" w:ascii="仿宋" w:hAnsi="仿宋" w:eastAsia="仿宋" w:cs="仿宋"/>
                <w:color w:val="auto"/>
                <w:sz w:val="28"/>
                <w:highlight w:val="none"/>
              </w:rPr>
            </w:pPr>
          </w:p>
        </w:tc>
        <w:tc>
          <w:tcPr>
            <w:tcW w:w="1620" w:type="dxa"/>
            <w:noWrap w:val="0"/>
            <w:vAlign w:val="center"/>
          </w:tcPr>
          <w:p w14:paraId="05032777">
            <w:pPr>
              <w:pStyle w:val="493"/>
              <w:spacing w:line="560" w:lineRule="exact"/>
              <w:jc w:val="center"/>
              <w:rPr>
                <w:rFonts w:hint="eastAsia" w:ascii="仿宋" w:hAnsi="仿宋" w:eastAsia="仿宋" w:cs="仿宋"/>
                <w:color w:val="auto"/>
                <w:sz w:val="28"/>
                <w:highlight w:val="none"/>
              </w:rPr>
            </w:pPr>
          </w:p>
        </w:tc>
      </w:tr>
      <w:tr w14:paraId="6D6DB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926" w:type="dxa"/>
            <w:noWrap w:val="0"/>
            <w:vAlign w:val="top"/>
          </w:tcPr>
          <w:p w14:paraId="0D68FDAE">
            <w:pPr>
              <w:pStyle w:val="493"/>
              <w:spacing w:line="560" w:lineRule="exact"/>
              <w:jc w:val="center"/>
              <w:rPr>
                <w:rFonts w:hint="eastAsia" w:ascii="仿宋" w:hAnsi="仿宋" w:eastAsia="仿宋" w:cs="仿宋"/>
                <w:color w:val="auto"/>
                <w:sz w:val="28"/>
                <w:highlight w:val="none"/>
              </w:rPr>
            </w:pPr>
          </w:p>
        </w:tc>
        <w:tc>
          <w:tcPr>
            <w:tcW w:w="3611" w:type="dxa"/>
            <w:noWrap w:val="0"/>
            <w:vAlign w:val="center"/>
          </w:tcPr>
          <w:p w14:paraId="101C7F30">
            <w:pPr>
              <w:pStyle w:val="493"/>
              <w:spacing w:line="560" w:lineRule="exact"/>
              <w:jc w:val="center"/>
              <w:rPr>
                <w:rFonts w:hint="eastAsia" w:ascii="仿宋" w:hAnsi="仿宋" w:eastAsia="仿宋" w:cs="仿宋"/>
                <w:color w:val="auto"/>
                <w:sz w:val="28"/>
                <w:highlight w:val="none"/>
              </w:rPr>
            </w:pPr>
          </w:p>
        </w:tc>
        <w:tc>
          <w:tcPr>
            <w:tcW w:w="2534" w:type="dxa"/>
            <w:noWrap w:val="0"/>
            <w:vAlign w:val="center"/>
          </w:tcPr>
          <w:p w14:paraId="03D79630">
            <w:pPr>
              <w:pStyle w:val="493"/>
              <w:spacing w:line="560" w:lineRule="exact"/>
              <w:jc w:val="center"/>
              <w:rPr>
                <w:rFonts w:hint="eastAsia" w:ascii="仿宋" w:hAnsi="仿宋" w:eastAsia="仿宋" w:cs="仿宋"/>
                <w:color w:val="auto"/>
                <w:sz w:val="28"/>
                <w:highlight w:val="none"/>
              </w:rPr>
            </w:pPr>
          </w:p>
        </w:tc>
        <w:tc>
          <w:tcPr>
            <w:tcW w:w="1588" w:type="dxa"/>
            <w:noWrap w:val="0"/>
            <w:vAlign w:val="center"/>
          </w:tcPr>
          <w:p w14:paraId="790EB0E6">
            <w:pPr>
              <w:pStyle w:val="493"/>
              <w:spacing w:line="560" w:lineRule="exact"/>
              <w:jc w:val="center"/>
              <w:rPr>
                <w:rFonts w:hint="eastAsia" w:ascii="仿宋" w:hAnsi="仿宋" w:eastAsia="仿宋" w:cs="仿宋"/>
                <w:color w:val="auto"/>
                <w:sz w:val="28"/>
                <w:highlight w:val="none"/>
              </w:rPr>
            </w:pPr>
          </w:p>
        </w:tc>
        <w:tc>
          <w:tcPr>
            <w:tcW w:w="1620" w:type="dxa"/>
            <w:noWrap w:val="0"/>
            <w:vAlign w:val="center"/>
          </w:tcPr>
          <w:p w14:paraId="79737A0F">
            <w:pPr>
              <w:pStyle w:val="493"/>
              <w:spacing w:line="560" w:lineRule="exact"/>
              <w:jc w:val="center"/>
              <w:rPr>
                <w:rFonts w:hint="eastAsia" w:ascii="仿宋" w:hAnsi="仿宋" w:eastAsia="仿宋" w:cs="仿宋"/>
                <w:color w:val="auto"/>
                <w:sz w:val="28"/>
                <w:highlight w:val="none"/>
              </w:rPr>
            </w:pPr>
          </w:p>
        </w:tc>
      </w:tr>
      <w:tr w14:paraId="1415A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926" w:type="dxa"/>
            <w:noWrap w:val="0"/>
            <w:vAlign w:val="top"/>
          </w:tcPr>
          <w:p w14:paraId="29575C93">
            <w:pPr>
              <w:pStyle w:val="493"/>
              <w:spacing w:line="560" w:lineRule="exact"/>
              <w:jc w:val="center"/>
              <w:rPr>
                <w:rFonts w:hint="eastAsia" w:ascii="仿宋" w:hAnsi="仿宋" w:eastAsia="仿宋" w:cs="仿宋"/>
                <w:color w:val="auto"/>
                <w:sz w:val="28"/>
                <w:highlight w:val="none"/>
              </w:rPr>
            </w:pPr>
          </w:p>
        </w:tc>
        <w:tc>
          <w:tcPr>
            <w:tcW w:w="3611" w:type="dxa"/>
            <w:noWrap w:val="0"/>
            <w:vAlign w:val="center"/>
          </w:tcPr>
          <w:p w14:paraId="012EF563">
            <w:pPr>
              <w:pStyle w:val="493"/>
              <w:spacing w:line="560" w:lineRule="exact"/>
              <w:jc w:val="center"/>
              <w:rPr>
                <w:rFonts w:hint="eastAsia" w:ascii="仿宋" w:hAnsi="仿宋" w:eastAsia="仿宋" w:cs="仿宋"/>
                <w:color w:val="auto"/>
                <w:sz w:val="28"/>
                <w:highlight w:val="none"/>
              </w:rPr>
            </w:pPr>
          </w:p>
        </w:tc>
        <w:tc>
          <w:tcPr>
            <w:tcW w:w="2534" w:type="dxa"/>
            <w:noWrap w:val="0"/>
            <w:vAlign w:val="center"/>
          </w:tcPr>
          <w:p w14:paraId="73004362">
            <w:pPr>
              <w:pStyle w:val="493"/>
              <w:spacing w:line="560" w:lineRule="exact"/>
              <w:jc w:val="center"/>
              <w:rPr>
                <w:rFonts w:hint="eastAsia" w:ascii="仿宋" w:hAnsi="仿宋" w:eastAsia="仿宋" w:cs="仿宋"/>
                <w:color w:val="auto"/>
                <w:sz w:val="28"/>
                <w:highlight w:val="none"/>
              </w:rPr>
            </w:pPr>
          </w:p>
        </w:tc>
        <w:tc>
          <w:tcPr>
            <w:tcW w:w="1588" w:type="dxa"/>
            <w:noWrap w:val="0"/>
            <w:vAlign w:val="center"/>
          </w:tcPr>
          <w:p w14:paraId="5BD56F7E">
            <w:pPr>
              <w:pStyle w:val="493"/>
              <w:spacing w:line="560" w:lineRule="exact"/>
              <w:jc w:val="center"/>
              <w:rPr>
                <w:rFonts w:hint="eastAsia" w:ascii="仿宋" w:hAnsi="仿宋" w:eastAsia="仿宋" w:cs="仿宋"/>
                <w:color w:val="auto"/>
                <w:sz w:val="28"/>
                <w:highlight w:val="none"/>
              </w:rPr>
            </w:pPr>
          </w:p>
        </w:tc>
        <w:tc>
          <w:tcPr>
            <w:tcW w:w="1620" w:type="dxa"/>
            <w:noWrap w:val="0"/>
            <w:vAlign w:val="center"/>
          </w:tcPr>
          <w:p w14:paraId="6DE48A20">
            <w:pPr>
              <w:pStyle w:val="493"/>
              <w:spacing w:line="560" w:lineRule="exact"/>
              <w:jc w:val="center"/>
              <w:rPr>
                <w:rFonts w:hint="eastAsia" w:ascii="仿宋" w:hAnsi="仿宋" w:eastAsia="仿宋" w:cs="仿宋"/>
                <w:color w:val="auto"/>
                <w:sz w:val="28"/>
                <w:highlight w:val="none"/>
              </w:rPr>
            </w:pPr>
          </w:p>
        </w:tc>
      </w:tr>
    </w:tbl>
    <w:p w14:paraId="1E7463FA">
      <w:pPr>
        <w:pStyle w:val="466"/>
        <w:rPr>
          <w:rFonts w:hint="eastAsia" w:ascii="仿宋" w:hAnsi="仿宋" w:eastAsia="仿宋" w:cs="仿宋"/>
          <w:color w:val="auto"/>
          <w:highlight w:val="none"/>
        </w:rPr>
      </w:pPr>
      <w:r>
        <w:rPr>
          <w:rFonts w:hint="eastAsia" w:ascii="仿宋" w:hAnsi="仿宋" w:eastAsia="仿宋" w:cs="仿宋"/>
          <w:color w:val="auto"/>
          <w:sz w:val="24"/>
          <w:highlight w:val="none"/>
        </w:rPr>
        <w:t>注：请填写此表，并按要求上传业绩资料电子件。</w:t>
      </w:r>
    </w:p>
    <w:p w14:paraId="411E494E">
      <w:pPr>
        <w:pageBreakBefore w:val="0"/>
        <w:spacing w:line="500" w:lineRule="exact"/>
        <w:jc w:val="center"/>
        <w:rPr>
          <w:rFonts w:hint="eastAsia" w:ascii="仿宋" w:hAnsi="仿宋" w:eastAsia="仿宋" w:cs="仿宋"/>
          <w:i w:val="0"/>
          <w:iCs w:val="0"/>
          <w:color w:val="auto"/>
          <w:sz w:val="20"/>
          <w:highlight w:val="none"/>
          <w:lang w:val="en-US" w:eastAsia="zh-CN"/>
        </w:rPr>
      </w:pPr>
      <w:r>
        <w:rPr>
          <w:rFonts w:hint="eastAsia" w:ascii="仿宋" w:hAnsi="仿宋" w:eastAsia="仿宋" w:cs="仿宋"/>
          <w:i w:val="0"/>
          <w:iCs w:val="0"/>
          <w:color w:val="auto"/>
          <w:sz w:val="20"/>
          <w:highlight w:val="none"/>
          <w:lang w:val="en-US" w:eastAsia="zh-CN"/>
        </w:rPr>
        <w:t xml:space="preserve">                                      </w:t>
      </w:r>
    </w:p>
    <w:p w14:paraId="426915F9">
      <w:pPr>
        <w:pageBreakBefore w:val="0"/>
        <w:spacing w:line="500" w:lineRule="exact"/>
        <w:jc w:val="center"/>
        <w:rPr>
          <w:rFonts w:hint="eastAsia" w:ascii="仿宋" w:hAnsi="仿宋" w:eastAsia="仿宋" w:cs="仿宋"/>
          <w:b/>
          <w:bCs/>
          <w:color w:val="auto"/>
          <w:sz w:val="24"/>
          <w:szCs w:val="22"/>
          <w:highlight w:val="none"/>
          <w:lang w:val="en-US" w:eastAsia="zh-CN" w:bidi="ar-SA"/>
        </w:rPr>
      </w:pPr>
      <w:r>
        <w:rPr>
          <w:rStyle w:val="200"/>
          <w:rFonts w:hint="eastAsia" w:ascii="方正仿宋_GBK" w:hAnsi="方正仿宋_GBK" w:eastAsia="方正仿宋_GBK" w:cs="方正仿宋_GBK"/>
          <w:color w:val="auto"/>
          <w:sz w:val="28"/>
          <w:szCs w:val="28"/>
          <w:highlight w:val="none"/>
          <w:lang w:val="en-US" w:eastAsia="zh-CN" w:bidi="ar-SA"/>
        </w:rPr>
        <w:t xml:space="preserve">                     </w:t>
      </w:r>
      <w:r>
        <w:rPr>
          <w:rFonts w:hint="eastAsia" w:ascii="仿宋" w:hAnsi="仿宋" w:eastAsia="仿宋" w:cs="仿宋"/>
          <w:b/>
          <w:bCs/>
          <w:color w:val="auto"/>
          <w:sz w:val="24"/>
          <w:szCs w:val="22"/>
          <w:highlight w:val="none"/>
          <w:lang w:val="en-US" w:eastAsia="zh-CN" w:bidi="ar-SA"/>
        </w:rPr>
        <w:t xml:space="preserve"> 供应商全称（加盖CA电子公章）：</w:t>
      </w:r>
    </w:p>
    <w:p w14:paraId="2D80AE88">
      <w:pPr>
        <w:numPr>
          <w:ilvl w:val="0"/>
          <w:numId w:val="0"/>
        </w:numPr>
        <w:outlineLvl w:val="1"/>
        <w:rPr>
          <w:rFonts w:hint="eastAsia" w:ascii="仿宋" w:hAnsi="仿宋" w:eastAsia="仿宋" w:cs="仿宋"/>
          <w:b/>
          <w:bCs/>
          <w:i w:val="0"/>
          <w:iCs/>
          <w:color w:val="auto"/>
          <w:sz w:val="32"/>
          <w:szCs w:val="32"/>
          <w:highlight w:val="none"/>
          <w:u w:val="none"/>
          <w:lang w:val="en-US" w:eastAsia="zh-CN" w:bidi="ar-SA"/>
        </w:rPr>
      </w:pPr>
      <w:bookmarkStart w:id="231" w:name="_Toc16796"/>
      <w:bookmarkStart w:id="232" w:name="_Toc19029"/>
    </w:p>
    <w:p w14:paraId="7BD9E1A5">
      <w:pPr>
        <w:numPr>
          <w:ilvl w:val="0"/>
          <w:numId w:val="0"/>
        </w:numPr>
        <w:outlineLvl w:val="1"/>
        <w:rPr>
          <w:rFonts w:hint="eastAsia" w:ascii="仿宋" w:hAnsi="仿宋" w:eastAsia="仿宋" w:cs="仿宋"/>
          <w:b/>
          <w:bCs/>
          <w:i w:val="0"/>
          <w:iCs/>
          <w:color w:val="auto"/>
          <w:sz w:val="32"/>
          <w:szCs w:val="32"/>
          <w:highlight w:val="none"/>
          <w:u w:val="none"/>
          <w:lang w:val="en-US" w:eastAsia="zh-CN" w:bidi="ar-SA"/>
        </w:rPr>
      </w:pPr>
    </w:p>
    <w:p w14:paraId="1D7F6EC5">
      <w:pPr>
        <w:numPr>
          <w:ilvl w:val="0"/>
          <w:numId w:val="0"/>
        </w:numPr>
        <w:outlineLvl w:val="1"/>
        <w:rPr>
          <w:rFonts w:hint="eastAsia" w:ascii="仿宋" w:hAnsi="仿宋" w:eastAsia="仿宋" w:cs="仿宋"/>
          <w:b/>
          <w:bCs/>
          <w:i w:val="0"/>
          <w:iCs/>
          <w:color w:val="auto"/>
          <w:sz w:val="32"/>
          <w:szCs w:val="32"/>
          <w:highlight w:val="none"/>
          <w:u w:val="none"/>
          <w:lang w:val="en-US" w:eastAsia="zh-CN" w:bidi="ar-SA"/>
        </w:rPr>
      </w:pPr>
    </w:p>
    <w:p w14:paraId="74F33986">
      <w:pPr>
        <w:numPr>
          <w:ilvl w:val="0"/>
          <w:numId w:val="0"/>
        </w:numPr>
        <w:outlineLvl w:val="1"/>
        <w:rPr>
          <w:rFonts w:hint="eastAsia" w:ascii="仿宋" w:hAnsi="仿宋" w:eastAsia="仿宋" w:cs="仿宋"/>
          <w:b/>
          <w:bCs/>
          <w:i w:val="0"/>
          <w:iCs/>
          <w:color w:val="auto"/>
          <w:sz w:val="32"/>
          <w:szCs w:val="32"/>
          <w:highlight w:val="none"/>
          <w:u w:val="none"/>
          <w:lang w:val="en-US" w:eastAsia="zh-CN" w:bidi="ar-SA"/>
        </w:rPr>
      </w:pPr>
    </w:p>
    <w:p w14:paraId="23C3C715">
      <w:pPr>
        <w:numPr>
          <w:ilvl w:val="0"/>
          <w:numId w:val="0"/>
        </w:numPr>
        <w:outlineLvl w:val="1"/>
        <w:rPr>
          <w:rFonts w:hint="eastAsia" w:ascii="仿宋" w:hAnsi="仿宋" w:eastAsia="仿宋" w:cs="仿宋"/>
          <w:b/>
          <w:bCs/>
          <w:i w:val="0"/>
          <w:iCs/>
          <w:color w:val="auto"/>
          <w:sz w:val="32"/>
          <w:szCs w:val="32"/>
          <w:highlight w:val="none"/>
          <w:u w:val="none"/>
          <w:lang w:val="en-US" w:eastAsia="zh-CN" w:bidi="ar-SA"/>
        </w:rPr>
      </w:pPr>
    </w:p>
    <w:p w14:paraId="5A2F0D9F">
      <w:pPr>
        <w:numPr>
          <w:ilvl w:val="0"/>
          <w:numId w:val="0"/>
        </w:numPr>
        <w:outlineLvl w:val="1"/>
        <w:rPr>
          <w:rFonts w:hint="eastAsia" w:ascii="仿宋" w:hAnsi="仿宋" w:eastAsia="仿宋" w:cs="仿宋"/>
          <w:b/>
          <w:bCs/>
          <w:i w:val="0"/>
          <w:iCs/>
          <w:color w:val="auto"/>
          <w:sz w:val="32"/>
          <w:szCs w:val="32"/>
          <w:highlight w:val="none"/>
          <w:u w:val="none"/>
          <w:lang w:val="en-US" w:eastAsia="zh-CN" w:bidi="ar-SA"/>
        </w:rPr>
      </w:pPr>
    </w:p>
    <w:p w14:paraId="6AB650A9">
      <w:pPr>
        <w:numPr>
          <w:ilvl w:val="0"/>
          <w:numId w:val="0"/>
        </w:numPr>
        <w:outlineLvl w:val="1"/>
        <w:rPr>
          <w:rFonts w:hint="eastAsia" w:ascii="仿宋" w:hAnsi="仿宋" w:eastAsia="仿宋" w:cs="仿宋"/>
          <w:b/>
          <w:bCs/>
          <w:i w:val="0"/>
          <w:iCs/>
          <w:color w:val="auto"/>
          <w:sz w:val="32"/>
          <w:szCs w:val="32"/>
          <w:highlight w:val="none"/>
          <w:u w:val="none"/>
          <w:lang w:val="en-US" w:eastAsia="zh-CN" w:bidi="ar-SA"/>
        </w:rPr>
      </w:pPr>
    </w:p>
    <w:p w14:paraId="73C337E6">
      <w:pPr>
        <w:numPr>
          <w:ilvl w:val="0"/>
          <w:numId w:val="0"/>
        </w:numPr>
        <w:outlineLvl w:val="1"/>
        <w:rPr>
          <w:rFonts w:hint="eastAsia" w:ascii="仿宋" w:hAnsi="仿宋" w:eastAsia="仿宋" w:cs="仿宋"/>
          <w:b/>
          <w:bCs/>
          <w:i w:val="0"/>
          <w:iCs/>
          <w:color w:val="auto"/>
          <w:sz w:val="32"/>
          <w:szCs w:val="32"/>
          <w:highlight w:val="none"/>
          <w:u w:val="none"/>
          <w:lang w:val="en-US" w:eastAsia="zh-CN" w:bidi="ar-SA"/>
        </w:rPr>
      </w:pPr>
    </w:p>
    <w:p w14:paraId="2366278E">
      <w:pPr>
        <w:numPr>
          <w:ilvl w:val="0"/>
          <w:numId w:val="0"/>
        </w:numPr>
        <w:outlineLvl w:val="1"/>
        <w:rPr>
          <w:rFonts w:hint="eastAsia" w:ascii="仿宋" w:hAnsi="仿宋" w:eastAsia="仿宋" w:cs="仿宋"/>
          <w:b/>
          <w:bCs/>
          <w:i w:val="0"/>
          <w:iCs/>
          <w:color w:val="auto"/>
          <w:sz w:val="32"/>
          <w:szCs w:val="32"/>
          <w:highlight w:val="none"/>
          <w:u w:val="none"/>
          <w:lang w:val="en-US" w:eastAsia="zh-CN" w:bidi="ar-SA"/>
        </w:rPr>
      </w:pPr>
    </w:p>
    <w:p w14:paraId="7E091150">
      <w:pPr>
        <w:numPr>
          <w:ilvl w:val="0"/>
          <w:numId w:val="0"/>
        </w:numPr>
        <w:outlineLvl w:val="1"/>
        <w:rPr>
          <w:rFonts w:hint="eastAsia" w:ascii="仿宋" w:hAnsi="仿宋" w:eastAsia="仿宋" w:cs="仿宋"/>
          <w:b/>
          <w:bCs/>
          <w:i w:val="0"/>
          <w:iCs/>
          <w:color w:val="auto"/>
          <w:sz w:val="32"/>
          <w:szCs w:val="32"/>
          <w:highlight w:val="none"/>
          <w:u w:val="none"/>
          <w:lang w:val="en-US" w:eastAsia="zh-CN" w:bidi="ar-SA"/>
        </w:rPr>
      </w:pPr>
    </w:p>
    <w:p w14:paraId="789A3DA9">
      <w:pPr>
        <w:numPr>
          <w:ilvl w:val="0"/>
          <w:numId w:val="0"/>
        </w:numPr>
        <w:outlineLvl w:val="1"/>
        <w:rPr>
          <w:rFonts w:hint="eastAsia" w:ascii="仿宋" w:hAnsi="仿宋" w:eastAsia="仿宋" w:cs="仿宋"/>
          <w:b/>
          <w:bCs/>
          <w:i w:val="0"/>
          <w:iCs/>
          <w:color w:val="auto"/>
          <w:sz w:val="32"/>
          <w:szCs w:val="32"/>
          <w:highlight w:val="none"/>
          <w:u w:val="none"/>
          <w:lang w:val="en-US" w:eastAsia="zh-CN" w:bidi="ar-SA"/>
        </w:rPr>
      </w:pPr>
    </w:p>
    <w:p w14:paraId="6E853D83">
      <w:pPr>
        <w:numPr>
          <w:ilvl w:val="0"/>
          <w:numId w:val="0"/>
        </w:numPr>
        <w:outlineLvl w:val="1"/>
        <w:rPr>
          <w:rFonts w:hint="eastAsia" w:ascii="仿宋" w:hAnsi="仿宋" w:eastAsia="仿宋" w:cs="仿宋"/>
          <w:b/>
          <w:bCs/>
          <w:i w:val="0"/>
          <w:iCs/>
          <w:color w:val="auto"/>
          <w:sz w:val="32"/>
          <w:szCs w:val="32"/>
          <w:highlight w:val="none"/>
          <w:u w:val="none"/>
          <w:lang w:val="en-US" w:eastAsia="zh-CN" w:bidi="ar-SA"/>
        </w:rPr>
      </w:pPr>
    </w:p>
    <w:p w14:paraId="2FBF3B8B">
      <w:pPr>
        <w:numPr>
          <w:ilvl w:val="0"/>
          <w:numId w:val="0"/>
        </w:numPr>
        <w:outlineLvl w:val="1"/>
        <w:rPr>
          <w:rFonts w:hint="eastAsia" w:ascii="仿宋" w:hAnsi="仿宋" w:eastAsia="仿宋" w:cs="仿宋"/>
          <w:b/>
          <w:bCs/>
          <w:i w:val="0"/>
          <w:iCs/>
          <w:color w:val="auto"/>
          <w:sz w:val="32"/>
          <w:szCs w:val="32"/>
          <w:highlight w:val="none"/>
          <w:u w:val="none"/>
          <w:lang w:val="en-US" w:eastAsia="zh-CN" w:bidi="ar-SA"/>
        </w:rPr>
      </w:pPr>
      <w:bookmarkStart w:id="233" w:name="_Toc8404"/>
      <w:bookmarkStart w:id="234" w:name="_Toc7310"/>
      <w:r>
        <w:rPr>
          <w:rFonts w:hint="eastAsia" w:ascii="仿宋" w:hAnsi="仿宋" w:eastAsia="仿宋" w:cs="仿宋"/>
          <w:b/>
          <w:bCs/>
          <w:i w:val="0"/>
          <w:iCs/>
          <w:color w:val="auto"/>
          <w:sz w:val="32"/>
          <w:szCs w:val="32"/>
          <w:highlight w:val="none"/>
          <w:u w:val="none"/>
          <w:lang w:val="en-US" w:eastAsia="zh-CN" w:bidi="ar-SA"/>
        </w:rPr>
        <w:t>九、项目组人员</w:t>
      </w:r>
      <w:bookmarkEnd w:id="231"/>
      <w:bookmarkEnd w:id="232"/>
      <w:bookmarkEnd w:id="233"/>
      <w:bookmarkEnd w:id="234"/>
    </w:p>
    <w:p w14:paraId="2829F64B">
      <w:pPr>
        <w:pStyle w:val="37"/>
        <w:spacing w:line="600" w:lineRule="exact"/>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项目组成员</w:t>
      </w:r>
    </w:p>
    <w:tbl>
      <w:tblPr>
        <w:tblStyle w:val="39"/>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992"/>
        <w:gridCol w:w="1984"/>
        <w:gridCol w:w="1702"/>
        <w:gridCol w:w="1458"/>
      </w:tblGrid>
      <w:tr w14:paraId="4B83F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E420184">
            <w:pPr>
              <w:pStyle w:val="648"/>
              <w:widowControl/>
              <w:spacing w:beforeAutospacing="1"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7AD4093">
            <w:pPr>
              <w:pStyle w:val="648"/>
              <w:widowControl/>
              <w:spacing w:beforeAutospacing="1"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职务</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16B9A46">
            <w:pPr>
              <w:pStyle w:val="648"/>
              <w:widowControl/>
              <w:spacing w:beforeAutospacing="1"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学历</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0C5C69C">
            <w:pPr>
              <w:pStyle w:val="648"/>
              <w:widowControl/>
              <w:spacing w:beforeAutospacing="1" w:line="560" w:lineRule="exact"/>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05F482A">
            <w:pPr>
              <w:pStyle w:val="648"/>
              <w:widowControl/>
              <w:spacing w:beforeAutospacing="1"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相关证书</w:t>
            </w: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3069932">
            <w:pPr>
              <w:pStyle w:val="648"/>
              <w:widowControl/>
              <w:spacing w:beforeAutospacing="1"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32F7D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DD60BC5">
            <w:pPr>
              <w:pStyle w:val="648"/>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D0236BC">
            <w:pPr>
              <w:pStyle w:val="37"/>
              <w:jc w:val="center"/>
              <w:rPr>
                <w:rFonts w:hint="eastAsia" w:ascii="仿宋" w:hAnsi="仿宋" w:eastAsia="仿宋" w:cs="仿宋"/>
                <w:color w:val="auto"/>
                <w:sz w:val="20"/>
                <w:szCs w:val="20"/>
                <w:highlight w:val="none"/>
              </w:rPr>
            </w:pPr>
            <w:r>
              <w:rPr>
                <w:rFonts w:hint="eastAsia" w:ascii="仿宋" w:hAnsi="仿宋" w:eastAsia="仿宋" w:cs="仿宋"/>
                <w:color w:val="auto"/>
                <w:sz w:val="28"/>
                <w:szCs w:val="28"/>
                <w:highlight w:val="none"/>
                <w:lang w:bidi="ar"/>
              </w:rPr>
              <w:t>项目经理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0597577">
            <w:pPr>
              <w:pStyle w:val="648"/>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7659109">
            <w:pPr>
              <w:pStyle w:val="648"/>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34826E3">
            <w:pPr>
              <w:pStyle w:val="648"/>
              <w:widowControl/>
              <w:spacing w:line="560" w:lineRule="exact"/>
              <w:ind w:firstLine="560"/>
              <w:jc w:val="center"/>
              <w:rPr>
                <w:rFonts w:hint="eastAsia" w:ascii="仿宋" w:hAnsi="仿宋" w:eastAsia="仿宋" w:cs="仿宋"/>
                <w:color w:val="auto"/>
                <w:sz w:val="28"/>
                <w:szCs w:val="28"/>
                <w:highlight w:val="none"/>
              </w:rPr>
            </w:pP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E8E5D77">
            <w:pPr>
              <w:pStyle w:val="648"/>
              <w:widowControl/>
              <w:spacing w:beforeAutospacing="1" w:line="560" w:lineRule="exac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康复主管</w:t>
            </w:r>
          </w:p>
        </w:tc>
      </w:tr>
      <w:tr w14:paraId="5BEC0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C82016A">
            <w:pPr>
              <w:pStyle w:val="648"/>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DBBC26B">
            <w:pPr>
              <w:pStyle w:val="37"/>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0920589">
            <w:pPr>
              <w:pStyle w:val="648"/>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6C8B786">
            <w:pPr>
              <w:pStyle w:val="648"/>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20CE5F8">
            <w:pPr>
              <w:pStyle w:val="648"/>
              <w:widowControl/>
              <w:spacing w:line="560" w:lineRule="exact"/>
              <w:ind w:firstLine="560"/>
              <w:jc w:val="center"/>
              <w:rPr>
                <w:rFonts w:hint="eastAsia" w:ascii="仿宋" w:hAnsi="仿宋" w:eastAsia="仿宋" w:cs="仿宋"/>
                <w:color w:val="auto"/>
                <w:sz w:val="28"/>
                <w:szCs w:val="28"/>
                <w:highlight w:val="none"/>
              </w:rPr>
            </w:pPr>
          </w:p>
        </w:tc>
        <w:tc>
          <w:tcPr>
            <w:tcW w:w="1458" w:type="dxa"/>
            <w:tcBorders>
              <w:top w:val="single" w:color="auto" w:sz="4" w:space="0"/>
              <w:left w:val="single" w:color="auto" w:sz="4" w:space="0"/>
              <w:bottom w:val="single" w:color="auto" w:sz="4" w:space="0"/>
              <w:right w:val="single" w:color="auto" w:sz="4" w:space="0"/>
            </w:tcBorders>
            <w:noWrap w:val="0"/>
            <w:vAlign w:val="center"/>
          </w:tcPr>
          <w:p w14:paraId="7C57F26B">
            <w:pPr>
              <w:pStyle w:val="648"/>
              <w:widowControl/>
              <w:spacing w:line="560" w:lineRule="exact"/>
              <w:ind w:firstLine="560"/>
              <w:jc w:val="center"/>
              <w:rPr>
                <w:rFonts w:hint="eastAsia" w:ascii="仿宋" w:hAnsi="仿宋" w:eastAsia="仿宋" w:cs="仿宋"/>
                <w:color w:val="auto"/>
                <w:sz w:val="28"/>
                <w:szCs w:val="28"/>
                <w:highlight w:val="none"/>
              </w:rPr>
            </w:pPr>
          </w:p>
        </w:tc>
      </w:tr>
      <w:tr w14:paraId="34EE0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F57A9AD">
            <w:pPr>
              <w:pStyle w:val="648"/>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55B232D">
            <w:pPr>
              <w:pStyle w:val="37"/>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24CC878">
            <w:pPr>
              <w:pStyle w:val="648"/>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389D95C">
            <w:pPr>
              <w:pStyle w:val="648"/>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A29990A">
            <w:pPr>
              <w:pStyle w:val="648"/>
              <w:widowControl/>
              <w:spacing w:line="560" w:lineRule="exact"/>
              <w:ind w:firstLine="560"/>
              <w:jc w:val="center"/>
              <w:rPr>
                <w:rFonts w:hint="eastAsia" w:ascii="仿宋" w:hAnsi="仿宋" w:eastAsia="仿宋" w:cs="仿宋"/>
                <w:color w:val="auto"/>
                <w:sz w:val="28"/>
                <w:szCs w:val="28"/>
                <w:highlight w:val="none"/>
              </w:rPr>
            </w:pP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B7C3456">
            <w:pPr>
              <w:pStyle w:val="648"/>
              <w:widowControl/>
              <w:spacing w:line="560" w:lineRule="exact"/>
              <w:ind w:firstLine="560"/>
              <w:jc w:val="center"/>
              <w:rPr>
                <w:rFonts w:hint="eastAsia" w:ascii="仿宋" w:hAnsi="仿宋" w:eastAsia="仿宋" w:cs="仿宋"/>
                <w:color w:val="auto"/>
                <w:sz w:val="28"/>
                <w:szCs w:val="28"/>
                <w:highlight w:val="none"/>
              </w:rPr>
            </w:pPr>
          </w:p>
        </w:tc>
      </w:tr>
      <w:tr w14:paraId="70B1F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0FF60B2">
            <w:pPr>
              <w:pStyle w:val="648"/>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05BB56B">
            <w:pPr>
              <w:pStyle w:val="37"/>
              <w:rPr>
                <w:rFonts w:hint="eastAsia" w:ascii="仿宋" w:hAnsi="仿宋" w:eastAsia="仿宋" w:cs="仿宋"/>
                <w:color w:val="auto"/>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E9B742F">
            <w:pPr>
              <w:pStyle w:val="648"/>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3CDA931">
            <w:pPr>
              <w:pStyle w:val="648"/>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807350D">
            <w:pPr>
              <w:pStyle w:val="648"/>
              <w:widowControl/>
              <w:spacing w:line="560" w:lineRule="exact"/>
              <w:ind w:firstLine="560"/>
              <w:jc w:val="center"/>
              <w:rPr>
                <w:rFonts w:hint="eastAsia" w:ascii="仿宋" w:hAnsi="仿宋" w:eastAsia="仿宋" w:cs="仿宋"/>
                <w:color w:val="auto"/>
                <w:sz w:val="28"/>
                <w:szCs w:val="28"/>
                <w:highlight w:val="none"/>
              </w:rPr>
            </w:pPr>
          </w:p>
        </w:tc>
        <w:tc>
          <w:tcPr>
            <w:tcW w:w="1458" w:type="dxa"/>
            <w:tcBorders>
              <w:top w:val="single" w:color="auto" w:sz="4" w:space="0"/>
              <w:left w:val="single" w:color="auto" w:sz="4" w:space="0"/>
              <w:bottom w:val="single" w:color="auto" w:sz="4" w:space="0"/>
              <w:right w:val="single" w:color="auto" w:sz="4" w:space="0"/>
            </w:tcBorders>
            <w:noWrap w:val="0"/>
            <w:vAlign w:val="center"/>
          </w:tcPr>
          <w:p w14:paraId="5CA4E877">
            <w:pPr>
              <w:pStyle w:val="648"/>
              <w:widowControl/>
              <w:spacing w:line="560" w:lineRule="exact"/>
              <w:ind w:firstLine="560"/>
              <w:jc w:val="center"/>
              <w:rPr>
                <w:rFonts w:hint="eastAsia" w:ascii="仿宋" w:hAnsi="仿宋" w:eastAsia="仿宋" w:cs="仿宋"/>
                <w:color w:val="auto"/>
                <w:sz w:val="28"/>
                <w:szCs w:val="28"/>
                <w:highlight w:val="none"/>
              </w:rPr>
            </w:pPr>
          </w:p>
        </w:tc>
      </w:tr>
      <w:tr w14:paraId="1F8CC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027A7BB">
            <w:pPr>
              <w:pStyle w:val="648"/>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35DBEC9">
            <w:pPr>
              <w:pStyle w:val="37"/>
              <w:rPr>
                <w:rFonts w:hint="eastAsia" w:ascii="仿宋" w:hAnsi="仿宋" w:eastAsia="仿宋" w:cs="仿宋"/>
                <w:color w:val="auto"/>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01E795D">
            <w:pPr>
              <w:pStyle w:val="648"/>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7625B1A">
            <w:pPr>
              <w:pStyle w:val="648"/>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25440A3">
            <w:pPr>
              <w:pStyle w:val="648"/>
              <w:widowControl/>
              <w:spacing w:line="560" w:lineRule="exact"/>
              <w:ind w:firstLine="560"/>
              <w:jc w:val="center"/>
              <w:rPr>
                <w:rFonts w:hint="eastAsia" w:ascii="仿宋" w:hAnsi="仿宋" w:eastAsia="仿宋" w:cs="仿宋"/>
                <w:color w:val="auto"/>
                <w:sz w:val="28"/>
                <w:szCs w:val="28"/>
                <w:highlight w:val="none"/>
              </w:rPr>
            </w:pP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BE5D3A7">
            <w:pPr>
              <w:pStyle w:val="648"/>
              <w:widowControl/>
              <w:spacing w:line="560" w:lineRule="exact"/>
              <w:ind w:firstLine="560"/>
              <w:jc w:val="center"/>
              <w:rPr>
                <w:rFonts w:hint="eastAsia" w:ascii="仿宋" w:hAnsi="仿宋" w:eastAsia="仿宋" w:cs="仿宋"/>
                <w:color w:val="auto"/>
                <w:sz w:val="28"/>
                <w:szCs w:val="28"/>
                <w:highlight w:val="none"/>
              </w:rPr>
            </w:pPr>
          </w:p>
        </w:tc>
      </w:tr>
      <w:tr w14:paraId="70F75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9D17389">
            <w:pPr>
              <w:pStyle w:val="648"/>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DD8DD4E">
            <w:pPr>
              <w:pStyle w:val="648"/>
              <w:widowControl/>
              <w:spacing w:line="560" w:lineRule="exact"/>
              <w:ind w:firstLine="560"/>
              <w:jc w:val="center"/>
              <w:rPr>
                <w:rFonts w:hint="eastAsia" w:ascii="仿宋" w:hAnsi="仿宋" w:eastAsia="仿宋" w:cs="仿宋"/>
                <w:color w:val="auto"/>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C086029">
            <w:pPr>
              <w:pStyle w:val="648"/>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672E22E">
            <w:pPr>
              <w:pStyle w:val="648"/>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74DEAD5">
            <w:pPr>
              <w:pStyle w:val="648"/>
              <w:widowControl/>
              <w:spacing w:line="560" w:lineRule="exact"/>
              <w:ind w:firstLine="560"/>
              <w:jc w:val="center"/>
              <w:rPr>
                <w:rFonts w:hint="eastAsia" w:ascii="仿宋" w:hAnsi="仿宋" w:eastAsia="仿宋" w:cs="仿宋"/>
                <w:color w:val="auto"/>
                <w:sz w:val="28"/>
                <w:szCs w:val="28"/>
                <w:highlight w:val="none"/>
              </w:rPr>
            </w:pP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D86EF13">
            <w:pPr>
              <w:pStyle w:val="648"/>
              <w:widowControl/>
              <w:spacing w:line="560" w:lineRule="exact"/>
              <w:ind w:firstLine="560"/>
              <w:jc w:val="center"/>
              <w:rPr>
                <w:rFonts w:hint="eastAsia" w:ascii="仿宋" w:hAnsi="仿宋" w:eastAsia="仿宋" w:cs="仿宋"/>
                <w:color w:val="auto"/>
                <w:sz w:val="28"/>
                <w:szCs w:val="28"/>
                <w:highlight w:val="none"/>
              </w:rPr>
            </w:pPr>
          </w:p>
        </w:tc>
      </w:tr>
      <w:tr w14:paraId="14AFC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351C0B4">
            <w:pPr>
              <w:pStyle w:val="648"/>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22D3B6B">
            <w:pPr>
              <w:pStyle w:val="648"/>
              <w:widowControl/>
              <w:spacing w:line="560" w:lineRule="exact"/>
              <w:ind w:firstLine="560"/>
              <w:jc w:val="center"/>
              <w:rPr>
                <w:rFonts w:hint="eastAsia" w:ascii="仿宋" w:hAnsi="仿宋" w:eastAsia="仿宋" w:cs="仿宋"/>
                <w:color w:val="auto"/>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0A21730">
            <w:pPr>
              <w:pStyle w:val="648"/>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38BE501">
            <w:pPr>
              <w:pStyle w:val="648"/>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0A67D89">
            <w:pPr>
              <w:pStyle w:val="648"/>
              <w:widowControl/>
              <w:spacing w:line="560" w:lineRule="exact"/>
              <w:ind w:firstLine="560"/>
              <w:jc w:val="center"/>
              <w:rPr>
                <w:rFonts w:hint="eastAsia" w:ascii="仿宋" w:hAnsi="仿宋" w:eastAsia="仿宋" w:cs="仿宋"/>
                <w:color w:val="auto"/>
                <w:sz w:val="28"/>
                <w:szCs w:val="28"/>
                <w:highlight w:val="none"/>
              </w:rPr>
            </w:pPr>
          </w:p>
        </w:tc>
        <w:tc>
          <w:tcPr>
            <w:tcW w:w="1458" w:type="dxa"/>
            <w:tcBorders>
              <w:top w:val="single" w:color="auto" w:sz="4" w:space="0"/>
              <w:left w:val="single" w:color="auto" w:sz="4" w:space="0"/>
              <w:bottom w:val="single" w:color="auto" w:sz="4" w:space="0"/>
              <w:right w:val="single" w:color="auto" w:sz="4" w:space="0"/>
            </w:tcBorders>
            <w:noWrap w:val="0"/>
            <w:vAlign w:val="center"/>
          </w:tcPr>
          <w:p w14:paraId="125036C0">
            <w:pPr>
              <w:pStyle w:val="648"/>
              <w:widowControl/>
              <w:spacing w:line="560" w:lineRule="exact"/>
              <w:ind w:firstLine="560"/>
              <w:jc w:val="center"/>
              <w:rPr>
                <w:rFonts w:hint="eastAsia" w:ascii="仿宋" w:hAnsi="仿宋" w:eastAsia="仿宋" w:cs="仿宋"/>
                <w:color w:val="auto"/>
                <w:sz w:val="28"/>
                <w:szCs w:val="28"/>
                <w:highlight w:val="none"/>
              </w:rPr>
            </w:pPr>
          </w:p>
        </w:tc>
      </w:tr>
      <w:tr w14:paraId="15D06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1F49379">
            <w:pPr>
              <w:pStyle w:val="648"/>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89F0AB7">
            <w:pPr>
              <w:pStyle w:val="648"/>
              <w:widowControl/>
              <w:spacing w:line="560" w:lineRule="exact"/>
              <w:ind w:firstLine="560"/>
              <w:jc w:val="center"/>
              <w:rPr>
                <w:rFonts w:hint="eastAsia" w:ascii="仿宋" w:hAnsi="仿宋" w:eastAsia="仿宋" w:cs="仿宋"/>
                <w:color w:val="auto"/>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ED1ECA4">
            <w:pPr>
              <w:pStyle w:val="648"/>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B040105">
            <w:pPr>
              <w:pStyle w:val="648"/>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33AF91A">
            <w:pPr>
              <w:pStyle w:val="648"/>
              <w:widowControl/>
              <w:spacing w:line="560" w:lineRule="exact"/>
              <w:ind w:firstLine="560"/>
              <w:jc w:val="center"/>
              <w:rPr>
                <w:rFonts w:hint="eastAsia" w:ascii="仿宋" w:hAnsi="仿宋" w:eastAsia="仿宋" w:cs="仿宋"/>
                <w:color w:val="auto"/>
                <w:sz w:val="28"/>
                <w:szCs w:val="28"/>
                <w:highlight w:val="none"/>
              </w:rPr>
            </w:pP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55231B2">
            <w:pPr>
              <w:pStyle w:val="648"/>
              <w:widowControl/>
              <w:spacing w:line="560" w:lineRule="exact"/>
              <w:ind w:firstLine="560"/>
              <w:jc w:val="center"/>
              <w:rPr>
                <w:rFonts w:hint="eastAsia" w:ascii="仿宋" w:hAnsi="仿宋" w:eastAsia="仿宋" w:cs="仿宋"/>
                <w:color w:val="auto"/>
                <w:sz w:val="28"/>
                <w:szCs w:val="28"/>
                <w:highlight w:val="none"/>
              </w:rPr>
            </w:pPr>
          </w:p>
        </w:tc>
      </w:tr>
      <w:tr w14:paraId="3F862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A215F79">
            <w:pPr>
              <w:pStyle w:val="648"/>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ACBBD68">
            <w:pPr>
              <w:pStyle w:val="648"/>
              <w:widowControl/>
              <w:spacing w:line="560" w:lineRule="exact"/>
              <w:ind w:firstLine="560"/>
              <w:jc w:val="center"/>
              <w:rPr>
                <w:rFonts w:hint="eastAsia" w:ascii="仿宋" w:hAnsi="仿宋" w:eastAsia="仿宋" w:cs="仿宋"/>
                <w:color w:val="auto"/>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12E6ED8">
            <w:pPr>
              <w:pStyle w:val="648"/>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EFDC71C">
            <w:pPr>
              <w:pStyle w:val="648"/>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87464EE">
            <w:pPr>
              <w:pStyle w:val="648"/>
              <w:widowControl/>
              <w:spacing w:line="560" w:lineRule="exact"/>
              <w:ind w:firstLine="560"/>
              <w:jc w:val="center"/>
              <w:rPr>
                <w:rFonts w:hint="eastAsia" w:ascii="仿宋" w:hAnsi="仿宋" w:eastAsia="仿宋" w:cs="仿宋"/>
                <w:color w:val="auto"/>
                <w:sz w:val="28"/>
                <w:szCs w:val="28"/>
                <w:highlight w:val="none"/>
              </w:rPr>
            </w:pPr>
          </w:p>
        </w:tc>
        <w:tc>
          <w:tcPr>
            <w:tcW w:w="1458" w:type="dxa"/>
            <w:tcBorders>
              <w:top w:val="single" w:color="auto" w:sz="4" w:space="0"/>
              <w:left w:val="single" w:color="auto" w:sz="4" w:space="0"/>
              <w:bottom w:val="single" w:color="auto" w:sz="4" w:space="0"/>
              <w:right w:val="single" w:color="auto" w:sz="4" w:space="0"/>
            </w:tcBorders>
            <w:noWrap w:val="0"/>
            <w:vAlign w:val="center"/>
          </w:tcPr>
          <w:p w14:paraId="060563E6">
            <w:pPr>
              <w:pStyle w:val="648"/>
              <w:widowControl/>
              <w:spacing w:line="560" w:lineRule="exact"/>
              <w:ind w:firstLine="560"/>
              <w:jc w:val="center"/>
              <w:rPr>
                <w:rFonts w:hint="eastAsia" w:ascii="仿宋" w:hAnsi="仿宋" w:eastAsia="仿宋" w:cs="仿宋"/>
                <w:color w:val="auto"/>
                <w:sz w:val="28"/>
                <w:szCs w:val="28"/>
                <w:highlight w:val="none"/>
              </w:rPr>
            </w:pPr>
          </w:p>
        </w:tc>
      </w:tr>
      <w:tr w14:paraId="44281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E5DEA0B">
            <w:pPr>
              <w:pStyle w:val="648"/>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80FF429">
            <w:pPr>
              <w:pStyle w:val="648"/>
              <w:widowControl/>
              <w:spacing w:line="560" w:lineRule="exact"/>
              <w:ind w:firstLine="560"/>
              <w:jc w:val="center"/>
              <w:rPr>
                <w:rFonts w:hint="eastAsia" w:ascii="仿宋" w:hAnsi="仿宋" w:eastAsia="仿宋" w:cs="仿宋"/>
                <w:color w:val="auto"/>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197A7DB">
            <w:pPr>
              <w:pStyle w:val="648"/>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E1398F1">
            <w:pPr>
              <w:pStyle w:val="648"/>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6AF434D">
            <w:pPr>
              <w:pStyle w:val="648"/>
              <w:widowControl/>
              <w:spacing w:line="560" w:lineRule="exact"/>
              <w:ind w:firstLine="560"/>
              <w:jc w:val="center"/>
              <w:rPr>
                <w:rFonts w:hint="eastAsia" w:ascii="仿宋" w:hAnsi="仿宋" w:eastAsia="仿宋" w:cs="仿宋"/>
                <w:color w:val="auto"/>
                <w:sz w:val="28"/>
                <w:szCs w:val="28"/>
                <w:highlight w:val="none"/>
              </w:rPr>
            </w:pPr>
          </w:p>
        </w:tc>
        <w:tc>
          <w:tcPr>
            <w:tcW w:w="1458" w:type="dxa"/>
            <w:tcBorders>
              <w:top w:val="single" w:color="auto" w:sz="4" w:space="0"/>
              <w:left w:val="single" w:color="auto" w:sz="4" w:space="0"/>
              <w:bottom w:val="single" w:color="auto" w:sz="4" w:space="0"/>
              <w:right w:val="single" w:color="auto" w:sz="4" w:space="0"/>
            </w:tcBorders>
            <w:noWrap w:val="0"/>
            <w:vAlign w:val="center"/>
          </w:tcPr>
          <w:p w14:paraId="486DC4E0">
            <w:pPr>
              <w:pStyle w:val="648"/>
              <w:widowControl/>
              <w:spacing w:line="560" w:lineRule="exact"/>
              <w:ind w:firstLine="560"/>
              <w:jc w:val="center"/>
              <w:rPr>
                <w:rFonts w:hint="eastAsia" w:ascii="仿宋" w:hAnsi="仿宋" w:eastAsia="仿宋" w:cs="仿宋"/>
                <w:color w:val="auto"/>
                <w:sz w:val="28"/>
                <w:szCs w:val="28"/>
                <w:highlight w:val="none"/>
              </w:rPr>
            </w:pPr>
          </w:p>
        </w:tc>
      </w:tr>
    </w:tbl>
    <w:p w14:paraId="619BF6F2">
      <w:pPr>
        <w:pStyle w:val="37"/>
        <w:spacing w:line="460" w:lineRule="exact"/>
        <w:ind w:firstLine="398"/>
        <w:rPr>
          <w:rFonts w:hint="eastAsia"/>
          <w:b/>
          <w:bCs/>
          <w:color w:val="auto"/>
          <w:sz w:val="28"/>
          <w:szCs w:val="28"/>
          <w:highlight w:val="none"/>
        </w:rPr>
      </w:pPr>
      <w:r>
        <w:rPr>
          <w:rFonts w:hint="eastAsia" w:ascii="仿宋" w:hAnsi="仿宋" w:eastAsia="仿宋" w:cs="仿宋"/>
          <w:b/>
          <w:bCs/>
          <w:color w:val="auto"/>
          <w:sz w:val="28"/>
          <w:szCs w:val="28"/>
          <w:highlight w:val="none"/>
          <w:lang w:bidi="ar"/>
        </w:rPr>
        <w:t>注：</w:t>
      </w:r>
      <w:r>
        <w:rPr>
          <w:rFonts w:hint="eastAsia" w:ascii="仿宋" w:hAnsi="仿宋" w:eastAsia="仿宋" w:cs="仿宋"/>
          <w:b w:val="0"/>
          <w:bCs w:val="0"/>
          <w:color w:val="auto"/>
          <w:sz w:val="28"/>
          <w:szCs w:val="28"/>
          <w:highlight w:val="none"/>
          <w:lang w:bidi="ar"/>
        </w:rPr>
        <w:t>如供应商成交，项目组成员必须按本表承诺人员操作，不得随意更换。按</w:t>
      </w:r>
      <w:r>
        <w:rPr>
          <w:rFonts w:hint="eastAsia" w:ascii="仿宋" w:hAnsi="仿宋" w:eastAsia="仿宋" w:cs="仿宋"/>
          <w:b w:val="0"/>
          <w:bCs w:val="0"/>
          <w:color w:val="auto"/>
          <w:sz w:val="28"/>
          <w:szCs w:val="28"/>
          <w:highlight w:val="none"/>
          <w:lang w:val="en-US" w:eastAsia="zh-CN" w:bidi="ar"/>
        </w:rPr>
        <w:t>征集</w:t>
      </w:r>
      <w:r>
        <w:rPr>
          <w:rFonts w:hint="eastAsia" w:ascii="仿宋" w:hAnsi="仿宋" w:eastAsia="仿宋" w:cs="仿宋"/>
          <w:b w:val="0"/>
          <w:bCs w:val="0"/>
          <w:color w:val="auto"/>
          <w:sz w:val="28"/>
          <w:szCs w:val="28"/>
          <w:highlight w:val="none"/>
          <w:lang w:bidi="ar"/>
        </w:rPr>
        <w:t>文件要求附相关人员证书</w:t>
      </w:r>
      <w:r>
        <w:rPr>
          <w:rFonts w:hint="eastAsia" w:ascii="仿宋" w:hAnsi="仿宋" w:eastAsia="仿宋" w:cs="仿宋"/>
          <w:b/>
          <w:bCs/>
          <w:color w:val="auto"/>
          <w:sz w:val="28"/>
          <w:szCs w:val="28"/>
          <w:highlight w:val="none"/>
          <w:lang w:val="en-US" w:eastAsia="zh-CN" w:bidi="ar"/>
        </w:rPr>
        <w:t>，按评分标准要求提供承诺函（格式自拟）</w:t>
      </w:r>
      <w:r>
        <w:rPr>
          <w:rFonts w:hint="eastAsia" w:ascii="仿宋" w:hAnsi="仿宋" w:eastAsia="仿宋" w:cs="仿宋"/>
          <w:b/>
          <w:bCs/>
          <w:color w:val="auto"/>
          <w:sz w:val="28"/>
          <w:szCs w:val="28"/>
          <w:highlight w:val="none"/>
          <w:lang w:bidi="ar"/>
        </w:rPr>
        <w:t>。</w:t>
      </w:r>
    </w:p>
    <w:p w14:paraId="3CE0A1D1">
      <w:pPr>
        <w:pStyle w:val="191"/>
        <w:pageBreakBefore w:val="0"/>
        <w:numPr>
          <w:ilvl w:val="0"/>
          <w:numId w:val="0"/>
        </w:numPr>
        <w:spacing w:line="500" w:lineRule="exact"/>
        <w:jc w:val="both"/>
        <w:rPr>
          <w:rFonts w:hint="eastAsia" w:ascii="仿宋" w:hAnsi="仿宋" w:eastAsia="仿宋" w:cs="仿宋"/>
          <w:color w:val="auto"/>
          <w:sz w:val="24"/>
          <w:szCs w:val="24"/>
          <w:highlight w:val="none"/>
        </w:rPr>
      </w:pPr>
      <w:bookmarkStart w:id="235" w:name="_Toc19206"/>
      <w:bookmarkStart w:id="236" w:name="_Toc21768"/>
      <w:bookmarkStart w:id="237" w:name="_Toc496"/>
      <w:bookmarkStart w:id="238" w:name="_Toc7918"/>
      <w:r>
        <w:rPr>
          <w:rFonts w:hint="eastAsia" w:ascii="仿宋" w:hAnsi="仿宋" w:eastAsia="仿宋" w:cs="仿宋"/>
          <w:b/>
          <w:bCs/>
          <w:i w:val="0"/>
          <w:iCs/>
          <w:color w:val="auto"/>
          <w:sz w:val="32"/>
          <w:szCs w:val="32"/>
          <w:highlight w:val="none"/>
          <w:u w:val="none"/>
          <w:lang w:val="en-US" w:eastAsia="zh-CN" w:bidi="ar-SA"/>
        </w:rPr>
        <w:t>十、项目实施方案（项目整体服务方案、项目培训与考核方案、质量控制措施方案）</w:t>
      </w:r>
      <w:bookmarkEnd w:id="235"/>
      <w:bookmarkEnd w:id="236"/>
      <w:bookmarkEnd w:id="237"/>
      <w:bookmarkEnd w:id="238"/>
      <w:r>
        <w:rPr>
          <w:rFonts w:hint="eastAsia" w:ascii="仿宋" w:hAnsi="仿宋" w:eastAsia="仿宋" w:cs="仿宋"/>
          <w:color w:val="auto"/>
          <w:sz w:val="24"/>
          <w:szCs w:val="24"/>
          <w:highlight w:val="none"/>
        </w:rPr>
        <w:t xml:space="preserve">   </w:t>
      </w:r>
    </w:p>
    <w:p w14:paraId="3E280457">
      <w:pPr>
        <w:pStyle w:val="191"/>
        <w:pageBreakBefore w:val="0"/>
        <w:numPr>
          <w:ilvl w:val="0"/>
          <w:numId w:val="0"/>
        </w:numPr>
        <w:spacing w:line="500" w:lineRule="exact"/>
        <w:jc w:val="both"/>
        <w:outlineLvl w:val="9"/>
        <w:rPr>
          <w:rFonts w:hint="eastAsia" w:ascii="仿宋" w:hAnsi="仿宋" w:eastAsia="仿宋" w:cs="仿宋"/>
          <w:color w:val="auto"/>
          <w:sz w:val="24"/>
          <w:szCs w:val="24"/>
          <w:highlight w:val="none"/>
        </w:rPr>
      </w:pPr>
    </w:p>
    <w:p w14:paraId="4334FAEC">
      <w:pPr>
        <w:pStyle w:val="191"/>
        <w:pageBreakBefore w:val="0"/>
        <w:numPr>
          <w:ilvl w:val="0"/>
          <w:numId w:val="0"/>
        </w:numPr>
        <w:spacing w:line="500" w:lineRule="exact"/>
        <w:jc w:val="both"/>
        <w:outlineLvl w:val="9"/>
        <w:rPr>
          <w:rFonts w:hint="eastAsia" w:ascii="仿宋" w:hAnsi="仿宋" w:eastAsia="仿宋" w:cs="仿宋"/>
          <w:color w:val="auto"/>
          <w:sz w:val="24"/>
          <w:szCs w:val="24"/>
          <w:highlight w:val="none"/>
        </w:rPr>
      </w:pPr>
    </w:p>
    <w:p w14:paraId="5979F58B">
      <w:pPr>
        <w:pStyle w:val="191"/>
        <w:pageBreakBefore w:val="0"/>
        <w:numPr>
          <w:ilvl w:val="0"/>
          <w:numId w:val="0"/>
        </w:numPr>
        <w:spacing w:line="500" w:lineRule="exact"/>
        <w:jc w:val="both"/>
        <w:outlineLvl w:val="9"/>
        <w:rPr>
          <w:rFonts w:hint="eastAsia" w:ascii="仿宋" w:hAnsi="仿宋" w:eastAsia="仿宋" w:cs="仿宋"/>
          <w:color w:val="auto"/>
          <w:sz w:val="24"/>
          <w:szCs w:val="24"/>
          <w:highlight w:val="none"/>
        </w:rPr>
      </w:pPr>
    </w:p>
    <w:p w14:paraId="733F9B64">
      <w:pPr>
        <w:pStyle w:val="191"/>
        <w:pageBreakBefore w:val="0"/>
        <w:numPr>
          <w:ilvl w:val="0"/>
          <w:numId w:val="0"/>
        </w:numPr>
        <w:spacing w:line="500" w:lineRule="exact"/>
        <w:jc w:val="both"/>
        <w:outlineLvl w:val="9"/>
        <w:rPr>
          <w:rFonts w:hint="eastAsia" w:ascii="仿宋" w:hAnsi="仿宋" w:eastAsia="仿宋" w:cs="仿宋"/>
          <w:color w:val="auto"/>
          <w:sz w:val="24"/>
          <w:szCs w:val="24"/>
          <w:highlight w:val="none"/>
        </w:rPr>
      </w:pPr>
    </w:p>
    <w:p w14:paraId="541E278C">
      <w:pPr>
        <w:pStyle w:val="191"/>
        <w:pageBreakBefore w:val="0"/>
        <w:numPr>
          <w:ilvl w:val="0"/>
          <w:numId w:val="0"/>
        </w:numPr>
        <w:spacing w:line="500" w:lineRule="exact"/>
        <w:jc w:val="both"/>
        <w:outlineLvl w:val="9"/>
        <w:rPr>
          <w:rFonts w:hint="eastAsia" w:ascii="仿宋" w:hAnsi="仿宋" w:eastAsia="仿宋" w:cs="仿宋"/>
          <w:color w:val="auto"/>
          <w:sz w:val="24"/>
          <w:szCs w:val="24"/>
          <w:highlight w:val="none"/>
        </w:rPr>
      </w:pPr>
    </w:p>
    <w:p w14:paraId="6133AE6A">
      <w:pPr>
        <w:pStyle w:val="443"/>
        <w:outlineLvl w:val="1"/>
        <w:rPr>
          <w:rStyle w:val="200"/>
          <w:rFonts w:hint="eastAsia" w:ascii="仿宋" w:hAnsi="仿宋" w:eastAsia="仿宋" w:cs="仿宋"/>
          <w:b/>
          <w:bCs/>
          <w:i w:val="0"/>
          <w:iCs w:val="0"/>
          <w:color w:val="auto"/>
          <w:highlight w:val="none"/>
          <w:lang w:eastAsia="zh-CN"/>
        </w:rPr>
      </w:pPr>
      <w:bookmarkStart w:id="239" w:name="_Toc22935"/>
      <w:bookmarkStart w:id="240" w:name="_Toc20388"/>
    </w:p>
    <w:p w14:paraId="4751D532">
      <w:pPr>
        <w:pStyle w:val="443"/>
        <w:outlineLvl w:val="1"/>
        <w:rPr>
          <w:rStyle w:val="200"/>
          <w:rFonts w:hint="eastAsia" w:ascii="仿宋" w:hAnsi="仿宋" w:eastAsia="仿宋" w:cs="仿宋"/>
          <w:b/>
          <w:bCs/>
          <w:i w:val="0"/>
          <w:iCs w:val="0"/>
          <w:color w:val="auto"/>
          <w:highlight w:val="none"/>
          <w:lang w:eastAsia="zh-CN"/>
        </w:rPr>
      </w:pPr>
    </w:p>
    <w:p w14:paraId="19590906">
      <w:pPr>
        <w:pStyle w:val="443"/>
        <w:outlineLvl w:val="1"/>
        <w:rPr>
          <w:rStyle w:val="200"/>
          <w:rFonts w:hint="eastAsia" w:ascii="仿宋" w:hAnsi="仿宋" w:eastAsia="仿宋" w:cs="仿宋"/>
          <w:b/>
          <w:bCs/>
          <w:i w:val="0"/>
          <w:iCs w:val="0"/>
          <w:color w:val="auto"/>
          <w:highlight w:val="none"/>
          <w:lang w:eastAsia="zh-CN"/>
        </w:rPr>
      </w:pPr>
    </w:p>
    <w:p w14:paraId="478B451E">
      <w:pPr>
        <w:pStyle w:val="443"/>
        <w:outlineLvl w:val="1"/>
        <w:rPr>
          <w:rStyle w:val="200"/>
          <w:rFonts w:hint="eastAsia" w:ascii="仿宋" w:hAnsi="仿宋" w:eastAsia="仿宋" w:cs="仿宋"/>
          <w:b/>
          <w:bCs/>
          <w:i w:val="0"/>
          <w:iCs w:val="0"/>
          <w:color w:val="auto"/>
          <w:highlight w:val="none"/>
          <w:lang w:eastAsia="zh-CN"/>
        </w:rPr>
      </w:pPr>
    </w:p>
    <w:p w14:paraId="542AE802">
      <w:pPr>
        <w:pStyle w:val="443"/>
        <w:outlineLvl w:val="1"/>
        <w:rPr>
          <w:rStyle w:val="200"/>
          <w:rFonts w:hint="eastAsia" w:ascii="仿宋" w:hAnsi="仿宋" w:eastAsia="仿宋" w:cs="仿宋"/>
          <w:b/>
          <w:bCs/>
          <w:i w:val="0"/>
          <w:iCs w:val="0"/>
          <w:color w:val="auto"/>
          <w:highlight w:val="none"/>
          <w:lang w:eastAsia="zh-CN"/>
        </w:rPr>
      </w:pPr>
    </w:p>
    <w:p w14:paraId="6075D0D0">
      <w:pPr>
        <w:pStyle w:val="443"/>
        <w:outlineLvl w:val="1"/>
        <w:rPr>
          <w:rStyle w:val="200"/>
          <w:rFonts w:hint="eastAsia" w:ascii="仿宋" w:hAnsi="仿宋" w:eastAsia="仿宋" w:cs="仿宋"/>
          <w:b/>
          <w:bCs/>
          <w:i w:val="0"/>
          <w:iCs w:val="0"/>
          <w:color w:val="auto"/>
          <w:highlight w:val="none"/>
          <w:lang w:eastAsia="zh-CN"/>
        </w:rPr>
      </w:pPr>
    </w:p>
    <w:p w14:paraId="2C5BA23E">
      <w:pPr>
        <w:pStyle w:val="443"/>
        <w:outlineLvl w:val="1"/>
        <w:rPr>
          <w:rStyle w:val="200"/>
          <w:rFonts w:hint="eastAsia" w:ascii="仿宋" w:hAnsi="仿宋" w:eastAsia="仿宋" w:cs="仿宋"/>
          <w:b/>
          <w:bCs/>
          <w:i w:val="0"/>
          <w:iCs w:val="0"/>
          <w:color w:val="auto"/>
          <w:highlight w:val="none"/>
          <w:lang w:eastAsia="zh-CN"/>
        </w:rPr>
      </w:pPr>
    </w:p>
    <w:p w14:paraId="4AAE9C61">
      <w:pPr>
        <w:pStyle w:val="443"/>
        <w:outlineLvl w:val="1"/>
        <w:rPr>
          <w:rStyle w:val="200"/>
          <w:rFonts w:hint="eastAsia" w:ascii="仿宋" w:hAnsi="仿宋" w:eastAsia="仿宋" w:cs="仿宋"/>
          <w:b/>
          <w:bCs/>
          <w:i w:val="0"/>
          <w:iCs w:val="0"/>
          <w:color w:val="auto"/>
          <w:highlight w:val="none"/>
          <w:lang w:eastAsia="zh-CN"/>
        </w:rPr>
      </w:pPr>
    </w:p>
    <w:p w14:paraId="1DD58C7C">
      <w:pPr>
        <w:pStyle w:val="443"/>
        <w:outlineLvl w:val="1"/>
        <w:rPr>
          <w:rStyle w:val="200"/>
          <w:rFonts w:hint="eastAsia" w:ascii="仿宋" w:hAnsi="仿宋" w:eastAsia="仿宋" w:cs="仿宋"/>
          <w:b/>
          <w:bCs/>
          <w:i w:val="0"/>
          <w:iCs w:val="0"/>
          <w:color w:val="auto"/>
          <w:highlight w:val="none"/>
          <w:lang w:eastAsia="zh-CN"/>
        </w:rPr>
      </w:pPr>
    </w:p>
    <w:p w14:paraId="3DFB2AC1">
      <w:pPr>
        <w:pStyle w:val="443"/>
        <w:outlineLvl w:val="1"/>
        <w:rPr>
          <w:rStyle w:val="200"/>
          <w:rFonts w:hint="eastAsia" w:ascii="仿宋" w:hAnsi="仿宋" w:eastAsia="仿宋" w:cs="仿宋"/>
          <w:b/>
          <w:bCs/>
          <w:i w:val="0"/>
          <w:iCs w:val="0"/>
          <w:color w:val="auto"/>
          <w:highlight w:val="none"/>
          <w:lang w:eastAsia="zh-CN"/>
        </w:rPr>
      </w:pPr>
    </w:p>
    <w:p w14:paraId="56E0B3A0">
      <w:pPr>
        <w:pStyle w:val="443"/>
        <w:outlineLvl w:val="1"/>
        <w:rPr>
          <w:rStyle w:val="200"/>
          <w:rFonts w:hint="eastAsia" w:ascii="仿宋" w:hAnsi="仿宋" w:eastAsia="仿宋" w:cs="仿宋"/>
          <w:b/>
          <w:bCs/>
          <w:i w:val="0"/>
          <w:iCs w:val="0"/>
          <w:color w:val="auto"/>
          <w:highlight w:val="none"/>
          <w:lang w:eastAsia="zh-CN"/>
        </w:rPr>
      </w:pPr>
    </w:p>
    <w:p w14:paraId="0CF33BD9">
      <w:pPr>
        <w:pStyle w:val="443"/>
        <w:outlineLvl w:val="1"/>
        <w:rPr>
          <w:rStyle w:val="200"/>
          <w:rFonts w:hint="eastAsia" w:ascii="仿宋" w:hAnsi="仿宋" w:eastAsia="仿宋" w:cs="仿宋"/>
          <w:b/>
          <w:bCs/>
          <w:i w:val="0"/>
          <w:iCs w:val="0"/>
          <w:color w:val="auto"/>
          <w:highlight w:val="none"/>
          <w:lang w:eastAsia="zh-CN"/>
        </w:rPr>
      </w:pPr>
    </w:p>
    <w:p w14:paraId="40BBE436">
      <w:pPr>
        <w:pStyle w:val="443"/>
        <w:outlineLvl w:val="1"/>
        <w:rPr>
          <w:rStyle w:val="200"/>
          <w:rFonts w:hint="eastAsia" w:ascii="仿宋" w:hAnsi="仿宋" w:eastAsia="仿宋" w:cs="仿宋"/>
          <w:b/>
          <w:bCs/>
          <w:i w:val="0"/>
          <w:iCs w:val="0"/>
          <w:color w:val="auto"/>
          <w:highlight w:val="none"/>
          <w:lang w:eastAsia="zh-CN"/>
        </w:rPr>
      </w:pPr>
    </w:p>
    <w:p w14:paraId="5BDA8D81">
      <w:pPr>
        <w:pStyle w:val="443"/>
        <w:outlineLvl w:val="1"/>
        <w:rPr>
          <w:rStyle w:val="200"/>
          <w:rFonts w:hint="eastAsia" w:ascii="仿宋" w:hAnsi="仿宋" w:eastAsia="仿宋" w:cs="仿宋"/>
          <w:b/>
          <w:bCs/>
          <w:i w:val="0"/>
          <w:iCs w:val="0"/>
          <w:color w:val="auto"/>
          <w:highlight w:val="none"/>
          <w:lang w:eastAsia="zh-CN"/>
        </w:rPr>
      </w:pPr>
    </w:p>
    <w:p w14:paraId="495245E6">
      <w:pPr>
        <w:pStyle w:val="443"/>
        <w:outlineLvl w:val="1"/>
        <w:rPr>
          <w:rStyle w:val="200"/>
          <w:rFonts w:hint="eastAsia" w:ascii="仿宋" w:hAnsi="仿宋" w:eastAsia="仿宋" w:cs="仿宋"/>
          <w:b/>
          <w:bCs/>
          <w:i w:val="0"/>
          <w:iCs w:val="0"/>
          <w:color w:val="auto"/>
          <w:highlight w:val="none"/>
          <w:lang w:eastAsia="zh-CN"/>
        </w:rPr>
      </w:pPr>
    </w:p>
    <w:p w14:paraId="404DD571">
      <w:pPr>
        <w:pStyle w:val="443"/>
        <w:outlineLvl w:val="1"/>
        <w:rPr>
          <w:rStyle w:val="200"/>
          <w:rFonts w:hint="eastAsia" w:ascii="仿宋" w:hAnsi="仿宋" w:eastAsia="仿宋" w:cs="仿宋"/>
          <w:b/>
          <w:bCs/>
          <w:i w:val="0"/>
          <w:iCs w:val="0"/>
          <w:color w:val="auto"/>
          <w:highlight w:val="none"/>
          <w:lang w:eastAsia="zh-CN"/>
        </w:rPr>
      </w:pPr>
    </w:p>
    <w:p w14:paraId="2938DA1D">
      <w:pPr>
        <w:pStyle w:val="443"/>
        <w:outlineLvl w:val="1"/>
        <w:rPr>
          <w:rStyle w:val="200"/>
          <w:rFonts w:hint="eastAsia" w:ascii="仿宋" w:hAnsi="仿宋" w:eastAsia="仿宋" w:cs="仿宋"/>
          <w:b/>
          <w:bCs/>
          <w:i w:val="0"/>
          <w:iCs w:val="0"/>
          <w:color w:val="auto"/>
          <w:highlight w:val="none"/>
          <w:lang w:eastAsia="zh-CN"/>
        </w:rPr>
      </w:pPr>
    </w:p>
    <w:p w14:paraId="54A91EC7">
      <w:pPr>
        <w:pStyle w:val="443"/>
        <w:outlineLvl w:val="1"/>
        <w:rPr>
          <w:rStyle w:val="200"/>
          <w:rFonts w:hint="eastAsia" w:ascii="仿宋" w:hAnsi="仿宋" w:eastAsia="仿宋" w:cs="仿宋"/>
          <w:b/>
          <w:bCs/>
          <w:i w:val="0"/>
          <w:iCs w:val="0"/>
          <w:color w:val="auto"/>
          <w:highlight w:val="none"/>
          <w:lang w:eastAsia="zh-CN"/>
        </w:rPr>
      </w:pPr>
    </w:p>
    <w:p w14:paraId="486F86F6">
      <w:pPr>
        <w:pStyle w:val="443"/>
        <w:outlineLvl w:val="1"/>
        <w:rPr>
          <w:rStyle w:val="200"/>
          <w:rFonts w:hint="eastAsia" w:ascii="仿宋" w:hAnsi="仿宋" w:eastAsia="仿宋" w:cs="仿宋"/>
          <w:b/>
          <w:bCs/>
          <w:i w:val="0"/>
          <w:iCs w:val="0"/>
          <w:color w:val="auto"/>
          <w:highlight w:val="none"/>
          <w:lang w:eastAsia="zh-CN"/>
        </w:rPr>
      </w:pPr>
    </w:p>
    <w:p w14:paraId="458A8948">
      <w:pPr>
        <w:pStyle w:val="443"/>
        <w:outlineLvl w:val="1"/>
        <w:rPr>
          <w:rStyle w:val="200"/>
          <w:rFonts w:hint="eastAsia" w:ascii="仿宋" w:hAnsi="仿宋" w:eastAsia="仿宋" w:cs="仿宋"/>
          <w:b/>
          <w:bCs/>
          <w:i w:val="0"/>
          <w:iCs w:val="0"/>
          <w:color w:val="auto"/>
          <w:highlight w:val="none"/>
          <w:lang w:val="en-US" w:eastAsia="zh-CN"/>
        </w:rPr>
      </w:pPr>
      <w:bookmarkStart w:id="241" w:name="_Toc11138"/>
    </w:p>
    <w:p w14:paraId="477521CB">
      <w:pPr>
        <w:pStyle w:val="443"/>
        <w:outlineLvl w:val="1"/>
        <w:rPr>
          <w:rStyle w:val="200"/>
          <w:rFonts w:hint="eastAsia" w:ascii="仿宋" w:hAnsi="仿宋" w:eastAsia="仿宋" w:cs="仿宋"/>
          <w:b/>
          <w:bCs/>
          <w:i w:val="0"/>
          <w:iCs w:val="0"/>
          <w:color w:val="auto"/>
          <w:highlight w:val="none"/>
          <w:lang w:val="en-US" w:eastAsia="zh-CN"/>
        </w:rPr>
      </w:pPr>
    </w:p>
    <w:p w14:paraId="1B36606D">
      <w:pPr>
        <w:pStyle w:val="443"/>
        <w:outlineLvl w:val="1"/>
        <w:rPr>
          <w:rStyle w:val="200"/>
          <w:rFonts w:hint="default" w:ascii="仿宋" w:hAnsi="仿宋" w:eastAsia="仿宋" w:cs="仿宋"/>
          <w:b/>
          <w:bCs/>
          <w:i w:val="0"/>
          <w:iCs w:val="0"/>
          <w:color w:val="auto"/>
          <w:highlight w:val="none"/>
          <w:lang w:val="en-US" w:eastAsia="zh-CN"/>
        </w:rPr>
      </w:pPr>
      <w:bookmarkStart w:id="242" w:name="_Toc26541"/>
      <w:r>
        <w:rPr>
          <w:rStyle w:val="200"/>
          <w:rFonts w:hint="eastAsia" w:ascii="仿宋" w:hAnsi="仿宋" w:eastAsia="仿宋" w:cs="仿宋"/>
          <w:b/>
          <w:bCs/>
          <w:i w:val="0"/>
          <w:iCs w:val="0"/>
          <w:color w:val="auto"/>
          <w:highlight w:val="none"/>
          <w:lang w:val="en-US" w:eastAsia="zh-CN"/>
        </w:rPr>
        <w:t>十一、环境要求承诺</w:t>
      </w:r>
      <w:bookmarkEnd w:id="241"/>
      <w:r>
        <w:rPr>
          <w:rStyle w:val="200"/>
          <w:rFonts w:hint="eastAsia" w:ascii="仿宋" w:hAnsi="仿宋" w:eastAsia="仿宋" w:cs="仿宋"/>
          <w:b/>
          <w:bCs/>
          <w:i w:val="0"/>
          <w:iCs w:val="0"/>
          <w:color w:val="auto"/>
          <w:highlight w:val="none"/>
          <w:lang w:val="en-US" w:eastAsia="zh-CN"/>
        </w:rPr>
        <w:t>书</w:t>
      </w:r>
      <w:bookmarkEnd w:id="242"/>
    </w:p>
    <w:p w14:paraId="08E89698">
      <w:pPr>
        <w:pStyle w:val="443"/>
        <w:jc w:val="center"/>
        <w:outlineLvl w:val="1"/>
        <w:rPr>
          <w:rStyle w:val="200"/>
          <w:rFonts w:hint="eastAsia" w:ascii="仿宋" w:hAnsi="仿宋" w:eastAsia="仿宋" w:cs="仿宋"/>
          <w:b/>
          <w:bCs/>
          <w:i w:val="0"/>
          <w:iCs w:val="0"/>
          <w:color w:val="auto"/>
          <w:highlight w:val="none"/>
          <w:lang w:val="en-US" w:eastAsia="zh-CN"/>
        </w:rPr>
      </w:pPr>
    </w:p>
    <w:p w14:paraId="7BD28D87">
      <w:pPr>
        <w:pStyle w:val="443"/>
        <w:jc w:val="center"/>
        <w:outlineLvl w:val="1"/>
        <w:rPr>
          <w:rStyle w:val="200"/>
          <w:rFonts w:hint="eastAsia" w:ascii="仿宋" w:hAnsi="仿宋" w:eastAsia="仿宋" w:cs="仿宋"/>
          <w:b/>
          <w:bCs/>
          <w:i w:val="0"/>
          <w:iCs w:val="0"/>
          <w:color w:val="auto"/>
          <w:highlight w:val="none"/>
          <w:lang w:val="en-US" w:eastAsia="zh-CN"/>
        </w:rPr>
      </w:pPr>
      <w:bookmarkStart w:id="243" w:name="_Toc22412"/>
      <w:bookmarkStart w:id="244" w:name="_Toc2555"/>
      <w:r>
        <w:rPr>
          <w:rStyle w:val="200"/>
          <w:rFonts w:hint="eastAsia" w:ascii="仿宋" w:hAnsi="仿宋" w:eastAsia="仿宋" w:cs="仿宋"/>
          <w:b/>
          <w:bCs/>
          <w:i w:val="0"/>
          <w:iCs w:val="0"/>
          <w:color w:val="auto"/>
          <w:highlight w:val="none"/>
          <w:lang w:val="en-US" w:eastAsia="zh-CN"/>
        </w:rPr>
        <w:t>环境要求承诺</w:t>
      </w:r>
      <w:bookmarkEnd w:id="243"/>
      <w:r>
        <w:rPr>
          <w:rStyle w:val="200"/>
          <w:rFonts w:hint="eastAsia" w:ascii="仿宋" w:hAnsi="仿宋" w:eastAsia="仿宋" w:cs="仿宋"/>
          <w:b/>
          <w:bCs/>
          <w:i w:val="0"/>
          <w:iCs w:val="0"/>
          <w:color w:val="auto"/>
          <w:highlight w:val="none"/>
          <w:lang w:val="en-US" w:eastAsia="zh-CN"/>
        </w:rPr>
        <w:t>书</w:t>
      </w:r>
      <w:bookmarkEnd w:id="244"/>
    </w:p>
    <w:p w14:paraId="72BA161F">
      <w:pPr>
        <w:spacing w:line="360" w:lineRule="auto"/>
        <w:jc w:val="both"/>
        <w:rPr>
          <w:rFonts w:hint="eastAsia" w:ascii="仿宋" w:hAnsi="仿宋" w:eastAsia="仿宋" w:cs="仿宋"/>
          <w:b w:val="0"/>
          <w:bCs w:val="0"/>
          <w:color w:val="auto"/>
          <w:sz w:val="32"/>
          <w:szCs w:val="32"/>
          <w:highlight w:val="none"/>
          <w:u w:val="single"/>
          <w:lang w:val="en-US" w:eastAsia="zh-CN"/>
        </w:rPr>
      </w:pPr>
      <w:r>
        <w:rPr>
          <w:rFonts w:hint="eastAsia" w:ascii="仿宋" w:hAnsi="仿宋" w:eastAsia="仿宋" w:cs="仿宋"/>
          <w:b w:val="0"/>
          <w:bCs w:val="0"/>
          <w:color w:val="auto"/>
          <w:sz w:val="28"/>
          <w:szCs w:val="28"/>
          <w:highlight w:val="none"/>
          <w:u w:val="single"/>
          <w:lang w:val="en-US" w:eastAsia="zh-CN"/>
        </w:rPr>
        <w:t>（征集人）：</w:t>
      </w:r>
    </w:p>
    <w:p w14:paraId="55662085">
      <w:pPr>
        <w:spacing w:line="360" w:lineRule="auto"/>
        <w:ind w:firstLine="560" w:firstLineChars="200"/>
        <w:jc w:val="both"/>
        <w:rPr>
          <w:rFonts w:hint="eastAsia" w:ascii="仿宋" w:hAnsi="仿宋" w:eastAsia="仿宋" w:cs="仿宋"/>
          <w:b w:val="0"/>
          <w:bCs w:val="0"/>
          <w:color w:val="auto"/>
          <w:sz w:val="28"/>
          <w:szCs w:val="28"/>
          <w:highlight w:val="none"/>
          <w:u w:val="none"/>
          <w:lang w:val="en-US" w:eastAsia="zh-CN"/>
        </w:rPr>
      </w:pPr>
      <w:r>
        <w:rPr>
          <w:rFonts w:hint="eastAsia" w:ascii="仿宋" w:hAnsi="仿宋" w:eastAsia="仿宋" w:cs="仿宋"/>
          <w:b w:val="0"/>
          <w:bCs w:val="0"/>
          <w:color w:val="auto"/>
          <w:sz w:val="28"/>
          <w:szCs w:val="28"/>
          <w:highlight w:val="none"/>
          <w:u w:val="none"/>
          <w:lang w:val="en-US" w:eastAsia="zh-CN"/>
        </w:rPr>
        <w:t>根据</w:t>
      </w:r>
      <w:r>
        <w:rPr>
          <w:rFonts w:hint="eastAsia" w:ascii="仿宋" w:hAnsi="仿宋" w:eastAsia="仿宋" w:cs="仿宋"/>
          <w:b w:val="0"/>
          <w:bCs w:val="0"/>
          <w:color w:val="auto"/>
          <w:sz w:val="28"/>
          <w:szCs w:val="28"/>
          <w:highlight w:val="none"/>
          <w:u w:val="single"/>
          <w:lang w:val="en-US" w:eastAsia="zh-CN"/>
        </w:rPr>
        <w:t>（项目编号）、（项目名称）</w:t>
      </w:r>
      <w:r>
        <w:rPr>
          <w:rFonts w:hint="eastAsia" w:ascii="仿宋" w:hAnsi="仿宋" w:eastAsia="仿宋" w:cs="仿宋"/>
          <w:b w:val="0"/>
          <w:bCs w:val="0"/>
          <w:color w:val="auto"/>
          <w:sz w:val="28"/>
          <w:szCs w:val="28"/>
          <w:highlight w:val="none"/>
          <w:u w:val="none"/>
          <w:lang w:val="en-US" w:eastAsia="zh-CN"/>
        </w:rPr>
        <w:t>相关要求，承诺如下:</w:t>
      </w:r>
    </w:p>
    <w:p w14:paraId="599FD817">
      <w:pPr>
        <w:pStyle w:val="443"/>
        <w:spacing w:line="360" w:lineRule="auto"/>
        <w:ind w:firstLine="560" w:firstLineChars="200"/>
        <w:jc w:val="both"/>
        <w:outlineLvl w:val="1"/>
        <w:rPr>
          <w:rFonts w:hint="eastAsia" w:ascii="仿宋" w:hAnsi="仿宋" w:eastAsia="仿宋" w:cs="仿宋"/>
          <w:b w:val="0"/>
          <w:color w:val="auto"/>
          <w:sz w:val="28"/>
          <w:szCs w:val="28"/>
          <w:highlight w:val="none"/>
          <w:lang w:val="en-US" w:eastAsia="zh-CN" w:bidi="ar-SA"/>
        </w:rPr>
      </w:pPr>
      <w:bookmarkStart w:id="245" w:name="_Toc10480"/>
      <w:bookmarkStart w:id="246" w:name="_Toc14227"/>
      <w:r>
        <w:rPr>
          <w:rFonts w:hint="eastAsia" w:ascii="仿宋" w:hAnsi="仿宋" w:eastAsia="仿宋" w:cs="仿宋"/>
          <w:b w:val="0"/>
          <w:color w:val="auto"/>
          <w:sz w:val="28"/>
          <w:szCs w:val="28"/>
          <w:highlight w:val="none"/>
          <w:lang w:val="en-US" w:eastAsia="zh-CN" w:bidi="ar-SA"/>
        </w:rPr>
        <w:t>1、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bookmarkEnd w:id="245"/>
      <w:bookmarkEnd w:id="246"/>
    </w:p>
    <w:p w14:paraId="72B3D177">
      <w:pPr>
        <w:pStyle w:val="443"/>
        <w:spacing w:line="360" w:lineRule="auto"/>
        <w:ind w:firstLine="560" w:firstLineChars="200"/>
        <w:jc w:val="both"/>
        <w:outlineLvl w:val="1"/>
        <w:rPr>
          <w:rFonts w:hint="eastAsia" w:ascii="仿宋" w:hAnsi="仿宋" w:eastAsia="仿宋" w:cs="仿宋"/>
          <w:b w:val="0"/>
          <w:color w:val="auto"/>
          <w:sz w:val="28"/>
          <w:szCs w:val="28"/>
          <w:highlight w:val="none"/>
          <w:lang w:val="en-US" w:eastAsia="zh-CN" w:bidi="ar-SA"/>
        </w:rPr>
      </w:pPr>
      <w:bookmarkStart w:id="247" w:name="_Toc8125"/>
      <w:bookmarkStart w:id="248" w:name="_Toc31009"/>
      <w:r>
        <w:rPr>
          <w:rFonts w:hint="eastAsia" w:ascii="仿宋" w:hAnsi="仿宋" w:eastAsia="仿宋" w:cs="仿宋"/>
          <w:b w:val="0"/>
          <w:color w:val="auto"/>
          <w:sz w:val="28"/>
          <w:szCs w:val="28"/>
          <w:highlight w:val="none"/>
          <w:lang w:val="en-US" w:eastAsia="zh-CN" w:bidi="ar-SA"/>
        </w:rPr>
        <w:t>2、生活用房应设在建筑的底层，设有独立出入口；有独立的室外活动场地。生活用房和室外场地与其他建筑部分采取隔离措施，配备防止物体坠落设施，光照充足，通风良好。</w:t>
      </w:r>
      <w:bookmarkEnd w:id="247"/>
      <w:bookmarkEnd w:id="248"/>
    </w:p>
    <w:p w14:paraId="572DC97A">
      <w:pPr>
        <w:pStyle w:val="443"/>
        <w:spacing w:line="360" w:lineRule="auto"/>
        <w:jc w:val="center"/>
        <w:outlineLvl w:val="1"/>
        <w:rPr>
          <w:rFonts w:hint="eastAsia" w:ascii="仿宋" w:hAnsi="仿宋" w:eastAsia="仿宋" w:cs="仿宋"/>
          <w:b/>
          <w:bCs/>
          <w:color w:val="auto"/>
          <w:sz w:val="28"/>
          <w:szCs w:val="28"/>
          <w:highlight w:val="none"/>
          <w:lang w:val="en-US" w:eastAsia="zh-CN" w:bidi="ar-SA"/>
        </w:rPr>
      </w:pPr>
    </w:p>
    <w:p w14:paraId="25483E2B">
      <w:pPr>
        <w:pStyle w:val="443"/>
        <w:spacing w:line="360" w:lineRule="auto"/>
        <w:ind w:firstLine="562" w:firstLineChars="200"/>
        <w:jc w:val="both"/>
        <w:outlineLvl w:val="1"/>
        <w:rPr>
          <w:rFonts w:hint="eastAsia" w:ascii="仿宋" w:hAnsi="仿宋" w:eastAsia="仿宋" w:cs="仿宋"/>
          <w:b/>
          <w:bCs/>
          <w:color w:val="auto"/>
          <w:sz w:val="28"/>
          <w:szCs w:val="28"/>
          <w:highlight w:val="none"/>
          <w:lang w:val="en-US" w:eastAsia="zh-CN" w:bidi="ar-SA"/>
        </w:rPr>
      </w:pPr>
    </w:p>
    <w:p w14:paraId="24EB268D">
      <w:pPr>
        <w:pStyle w:val="443"/>
        <w:spacing w:line="360" w:lineRule="auto"/>
        <w:ind w:firstLine="562" w:firstLineChars="200"/>
        <w:jc w:val="both"/>
        <w:outlineLvl w:val="1"/>
        <w:rPr>
          <w:rFonts w:hint="eastAsia" w:ascii="仿宋" w:hAnsi="仿宋" w:eastAsia="仿宋" w:cs="仿宋"/>
          <w:b/>
          <w:bCs/>
          <w:color w:val="auto"/>
          <w:sz w:val="28"/>
          <w:szCs w:val="28"/>
          <w:highlight w:val="none"/>
          <w:lang w:val="en-US" w:eastAsia="zh-CN" w:bidi="ar-SA"/>
        </w:rPr>
      </w:pPr>
    </w:p>
    <w:p w14:paraId="2877E716">
      <w:pPr>
        <w:pStyle w:val="443"/>
        <w:spacing w:line="360" w:lineRule="auto"/>
        <w:ind w:firstLine="562" w:firstLineChars="200"/>
        <w:jc w:val="both"/>
        <w:outlineLvl w:val="1"/>
        <w:rPr>
          <w:rFonts w:hint="eastAsia" w:ascii="仿宋" w:hAnsi="仿宋" w:eastAsia="仿宋" w:cs="仿宋"/>
          <w:b/>
          <w:bCs/>
          <w:color w:val="auto"/>
          <w:sz w:val="28"/>
          <w:szCs w:val="28"/>
          <w:highlight w:val="none"/>
          <w:lang w:val="en-US" w:eastAsia="zh-CN" w:bidi="ar-SA"/>
        </w:rPr>
      </w:pPr>
      <w:bookmarkStart w:id="249" w:name="_Toc15606"/>
      <w:bookmarkStart w:id="250" w:name="_Toc7865"/>
      <w:r>
        <w:rPr>
          <w:rFonts w:hint="eastAsia" w:ascii="仿宋" w:hAnsi="仿宋" w:eastAsia="仿宋" w:cs="仿宋"/>
          <w:b/>
          <w:bCs/>
          <w:color w:val="auto"/>
          <w:sz w:val="28"/>
          <w:szCs w:val="28"/>
          <w:highlight w:val="none"/>
          <w:lang w:val="en-US" w:eastAsia="zh-CN" w:bidi="ar-SA"/>
        </w:rPr>
        <w:t>供应商全称（加盖CA电子公章）：</w:t>
      </w:r>
      <w:bookmarkEnd w:id="249"/>
      <w:bookmarkEnd w:id="250"/>
    </w:p>
    <w:p w14:paraId="5E086202">
      <w:pPr>
        <w:pStyle w:val="443"/>
        <w:spacing w:line="360" w:lineRule="auto"/>
        <w:ind w:firstLine="562" w:firstLineChars="200"/>
        <w:jc w:val="both"/>
        <w:outlineLvl w:val="1"/>
        <w:rPr>
          <w:rFonts w:hint="eastAsia" w:ascii="仿宋" w:hAnsi="仿宋" w:eastAsia="仿宋" w:cs="仿宋"/>
          <w:b/>
          <w:bCs/>
          <w:color w:val="auto"/>
          <w:sz w:val="28"/>
          <w:szCs w:val="28"/>
          <w:highlight w:val="none"/>
          <w:lang w:val="en-US" w:eastAsia="zh-CN" w:bidi="ar-SA"/>
        </w:rPr>
      </w:pPr>
      <w:bookmarkStart w:id="251" w:name="_Toc15379"/>
      <w:bookmarkStart w:id="252" w:name="_Toc19706"/>
      <w:r>
        <w:rPr>
          <w:rFonts w:hint="eastAsia" w:ascii="仿宋" w:hAnsi="仿宋" w:eastAsia="仿宋" w:cs="仿宋"/>
          <w:b/>
          <w:bCs/>
          <w:color w:val="auto"/>
          <w:sz w:val="28"/>
          <w:szCs w:val="28"/>
          <w:highlight w:val="none"/>
          <w:lang w:val="en-US" w:eastAsia="zh-CN" w:bidi="ar-SA"/>
        </w:rPr>
        <w:t>日  期：</w:t>
      </w:r>
      <w:bookmarkEnd w:id="251"/>
      <w:bookmarkEnd w:id="252"/>
    </w:p>
    <w:p w14:paraId="5C8FB72A">
      <w:pPr>
        <w:pStyle w:val="443"/>
        <w:outlineLvl w:val="1"/>
        <w:rPr>
          <w:rStyle w:val="200"/>
          <w:rFonts w:hint="eastAsia" w:ascii="仿宋" w:hAnsi="仿宋" w:eastAsia="仿宋" w:cs="仿宋"/>
          <w:b/>
          <w:bCs/>
          <w:i w:val="0"/>
          <w:iCs w:val="0"/>
          <w:color w:val="auto"/>
          <w:highlight w:val="none"/>
          <w:lang w:eastAsia="zh-CN"/>
        </w:rPr>
      </w:pPr>
    </w:p>
    <w:p w14:paraId="148DF7C5">
      <w:pPr>
        <w:pStyle w:val="443"/>
        <w:jc w:val="center"/>
        <w:outlineLvl w:val="1"/>
        <w:rPr>
          <w:rStyle w:val="200"/>
          <w:rFonts w:hint="eastAsia" w:ascii="仿宋" w:hAnsi="仿宋" w:eastAsia="仿宋" w:cs="仿宋"/>
          <w:b/>
          <w:bCs/>
          <w:i w:val="0"/>
          <w:iCs w:val="0"/>
          <w:color w:val="auto"/>
          <w:highlight w:val="none"/>
          <w:lang w:eastAsia="zh-CN"/>
        </w:rPr>
      </w:pPr>
    </w:p>
    <w:p w14:paraId="79AAF170">
      <w:pPr>
        <w:pStyle w:val="443"/>
        <w:jc w:val="center"/>
        <w:outlineLvl w:val="1"/>
        <w:rPr>
          <w:rStyle w:val="200"/>
          <w:rFonts w:hint="eastAsia" w:ascii="仿宋" w:hAnsi="仿宋" w:eastAsia="仿宋" w:cs="仿宋"/>
          <w:b/>
          <w:bCs/>
          <w:i w:val="0"/>
          <w:iCs w:val="0"/>
          <w:color w:val="auto"/>
          <w:highlight w:val="none"/>
          <w:lang w:eastAsia="zh-CN"/>
        </w:rPr>
      </w:pPr>
    </w:p>
    <w:p w14:paraId="0ABD8928">
      <w:pPr>
        <w:pStyle w:val="443"/>
        <w:jc w:val="center"/>
        <w:outlineLvl w:val="1"/>
        <w:rPr>
          <w:rStyle w:val="200"/>
          <w:rFonts w:hint="eastAsia" w:ascii="仿宋" w:hAnsi="仿宋" w:eastAsia="仿宋" w:cs="仿宋"/>
          <w:b/>
          <w:bCs/>
          <w:i w:val="0"/>
          <w:iCs w:val="0"/>
          <w:color w:val="auto"/>
          <w:highlight w:val="none"/>
          <w:lang w:eastAsia="zh-CN"/>
        </w:rPr>
      </w:pPr>
    </w:p>
    <w:p w14:paraId="0047222C">
      <w:pPr>
        <w:pStyle w:val="443"/>
        <w:jc w:val="center"/>
        <w:outlineLvl w:val="1"/>
        <w:rPr>
          <w:rStyle w:val="200"/>
          <w:rFonts w:hint="eastAsia" w:ascii="仿宋" w:hAnsi="仿宋" w:eastAsia="仿宋" w:cs="仿宋"/>
          <w:b/>
          <w:bCs/>
          <w:i w:val="0"/>
          <w:iCs w:val="0"/>
          <w:color w:val="auto"/>
          <w:highlight w:val="none"/>
          <w:lang w:eastAsia="zh-CN"/>
        </w:rPr>
      </w:pPr>
    </w:p>
    <w:p w14:paraId="102AB663">
      <w:pPr>
        <w:pStyle w:val="443"/>
        <w:jc w:val="center"/>
        <w:outlineLvl w:val="1"/>
        <w:rPr>
          <w:rStyle w:val="200"/>
          <w:rFonts w:hint="eastAsia" w:ascii="仿宋" w:hAnsi="仿宋" w:eastAsia="仿宋" w:cs="仿宋"/>
          <w:b/>
          <w:bCs/>
          <w:i w:val="0"/>
          <w:iCs w:val="0"/>
          <w:color w:val="auto"/>
          <w:highlight w:val="none"/>
          <w:lang w:eastAsia="zh-CN"/>
        </w:rPr>
      </w:pPr>
    </w:p>
    <w:p w14:paraId="07D8F98F">
      <w:pPr>
        <w:pStyle w:val="443"/>
        <w:jc w:val="center"/>
        <w:outlineLvl w:val="1"/>
        <w:rPr>
          <w:rStyle w:val="200"/>
          <w:rFonts w:hint="eastAsia" w:ascii="仿宋" w:hAnsi="仿宋" w:eastAsia="仿宋" w:cs="仿宋"/>
          <w:b/>
          <w:bCs/>
          <w:i w:val="0"/>
          <w:iCs w:val="0"/>
          <w:color w:val="auto"/>
          <w:highlight w:val="none"/>
          <w:lang w:eastAsia="zh-CN"/>
        </w:rPr>
      </w:pPr>
    </w:p>
    <w:p w14:paraId="5144BD3A">
      <w:pPr>
        <w:pStyle w:val="443"/>
        <w:jc w:val="center"/>
        <w:outlineLvl w:val="1"/>
        <w:rPr>
          <w:rStyle w:val="200"/>
          <w:rFonts w:hint="eastAsia" w:ascii="仿宋" w:hAnsi="仿宋" w:eastAsia="仿宋" w:cs="仿宋"/>
          <w:b/>
          <w:bCs/>
          <w:i w:val="0"/>
          <w:iCs w:val="0"/>
          <w:color w:val="auto"/>
          <w:highlight w:val="none"/>
          <w:lang w:eastAsia="zh-CN"/>
        </w:rPr>
      </w:pPr>
    </w:p>
    <w:p w14:paraId="0E8910E1">
      <w:pPr>
        <w:pStyle w:val="443"/>
        <w:jc w:val="center"/>
        <w:outlineLvl w:val="1"/>
        <w:rPr>
          <w:rStyle w:val="200"/>
          <w:rFonts w:hint="eastAsia" w:ascii="仿宋" w:hAnsi="仿宋" w:eastAsia="仿宋" w:cs="仿宋"/>
          <w:b/>
          <w:bCs/>
          <w:i w:val="0"/>
          <w:iCs w:val="0"/>
          <w:color w:val="auto"/>
          <w:highlight w:val="none"/>
          <w:lang w:eastAsia="zh-CN"/>
        </w:rPr>
      </w:pPr>
    </w:p>
    <w:p w14:paraId="45236975">
      <w:pPr>
        <w:pStyle w:val="443"/>
        <w:jc w:val="center"/>
        <w:outlineLvl w:val="1"/>
        <w:rPr>
          <w:rStyle w:val="200"/>
          <w:rFonts w:hint="eastAsia" w:ascii="仿宋" w:hAnsi="仿宋" w:eastAsia="仿宋" w:cs="仿宋"/>
          <w:b/>
          <w:bCs/>
          <w:i w:val="0"/>
          <w:iCs w:val="0"/>
          <w:color w:val="auto"/>
          <w:highlight w:val="none"/>
          <w:lang w:eastAsia="zh-CN"/>
        </w:rPr>
      </w:pPr>
    </w:p>
    <w:p w14:paraId="435807C1">
      <w:pPr>
        <w:pStyle w:val="443"/>
        <w:jc w:val="center"/>
        <w:outlineLvl w:val="1"/>
        <w:rPr>
          <w:rStyle w:val="200"/>
          <w:rFonts w:hint="eastAsia" w:ascii="仿宋" w:hAnsi="仿宋" w:eastAsia="仿宋" w:cs="仿宋"/>
          <w:b/>
          <w:bCs/>
          <w:i w:val="0"/>
          <w:iCs w:val="0"/>
          <w:color w:val="auto"/>
          <w:highlight w:val="none"/>
          <w:lang w:eastAsia="zh-CN"/>
        </w:rPr>
      </w:pPr>
    </w:p>
    <w:p w14:paraId="2BB79D43">
      <w:pPr>
        <w:pStyle w:val="443"/>
        <w:outlineLvl w:val="1"/>
        <w:rPr>
          <w:rStyle w:val="200"/>
          <w:rFonts w:hint="eastAsia" w:ascii="仿宋" w:hAnsi="仿宋" w:eastAsia="仿宋" w:cs="仿宋"/>
          <w:b/>
          <w:bCs/>
          <w:i w:val="0"/>
          <w:iCs w:val="0"/>
          <w:color w:val="auto"/>
          <w:highlight w:val="none"/>
          <w:lang w:val="en-US" w:eastAsia="zh-CN"/>
        </w:rPr>
      </w:pPr>
    </w:p>
    <w:p w14:paraId="5056098D">
      <w:pPr>
        <w:pStyle w:val="443"/>
        <w:outlineLvl w:val="1"/>
        <w:rPr>
          <w:rStyle w:val="200"/>
          <w:rFonts w:hint="eastAsia" w:ascii="仿宋" w:hAnsi="仿宋" w:eastAsia="仿宋" w:cs="仿宋"/>
          <w:b/>
          <w:bCs/>
          <w:i w:val="0"/>
          <w:iCs w:val="0"/>
          <w:color w:val="auto"/>
          <w:highlight w:val="none"/>
          <w:lang w:val="en-US" w:eastAsia="zh-CN"/>
        </w:rPr>
      </w:pPr>
      <w:bookmarkStart w:id="253" w:name="_Toc31975"/>
      <w:bookmarkStart w:id="254" w:name="_Toc26583"/>
      <w:r>
        <w:rPr>
          <w:rStyle w:val="200"/>
          <w:rFonts w:hint="eastAsia" w:ascii="仿宋" w:hAnsi="仿宋" w:eastAsia="仿宋" w:cs="仿宋"/>
          <w:b/>
          <w:bCs/>
          <w:i w:val="0"/>
          <w:iCs w:val="0"/>
          <w:color w:val="auto"/>
          <w:highlight w:val="none"/>
          <w:lang w:val="en-US" w:eastAsia="zh-CN"/>
        </w:rPr>
        <w:t>十二、表彰情况</w:t>
      </w:r>
      <w:bookmarkEnd w:id="253"/>
      <w:bookmarkEnd w:id="254"/>
    </w:p>
    <w:p w14:paraId="14309C9E">
      <w:pPr>
        <w:pStyle w:val="443"/>
        <w:outlineLvl w:val="1"/>
        <w:rPr>
          <w:rStyle w:val="200"/>
          <w:rFonts w:hint="eastAsia" w:ascii="仿宋" w:hAnsi="仿宋" w:eastAsia="仿宋" w:cs="仿宋"/>
          <w:b/>
          <w:bCs/>
          <w:i w:val="0"/>
          <w:iCs w:val="0"/>
          <w:color w:val="auto"/>
          <w:highlight w:val="none"/>
          <w:lang w:val="en-US" w:eastAsia="zh-CN"/>
        </w:rPr>
      </w:pPr>
    </w:p>
    <w:p w14:paraId="5EAE8C52">
      <w:pPr>
        <w:pStyle w:val="443"/>
        <w:outlineLvl w:val="1"/>
        <w:rPr>
          <w:rStyle w:val="200"/>
          <w:rFonts w:hint="eastAsia" w:ascii="仿宋" w:hAnsi="仿宋" w:eastAsia="仿宋" w:cs="仿宋"/>
          <w:b/>
          <w:bCs/>
          <w:i w:val="0"/>
          <w:iCs w:val="0"/>
          <w:color w:val="auto"/>
          <w:highlight w:val="none"/>
          <w:lang w:val="en-US" w:eastAsia="zh-CN"/>
        </w:rPr>
      </w:pPr>
    </w:p>
    <w:p w14:paraId="47686B0A">
      <w:pPr>
        <w:pStyle w:val="443"/>
        <w:outlineLvl w:val="1"/>
        <w:rPr>
          <w:rStyle w:val="200"/>
          <w:rFonts w:hint="eastAsia" w:ascii="仿宋" w:hAnsi="仿宋" w:eastAsia="仿宋" w:cs="仿宋"/>
          <w:b/>
          <w:bCs/>
          <w:i w:val="0"/>
          <w:iCs w:val="0"/>
          <w:color w:val="auto"/>
          <w:highlight w:val="none"/>
          <w:lang w:val="en-US" w:eastAsia="zh-CN"/>
        </w:rPr>
      </w:pPr>
    </w:p>
    <w:p w14:paraId="361C1A7D">
      <w:pPr>
        <w:pStyle w:val="443"/>
        <w:outlineLvl w:val="1"/>
        <w:rPr>
          <w:rStyle w:val="200"/>
          <w:rFonts w:hint="eastAsia" w:ascii="仿宋" w:hAnsi="仿宋" w:eastAsia="仿宋" w:cs="仿宋"/>
          <w:b/>
          <w:bCs/>
          <w:i w:val="0"/>
          <w:iCs w:val="0"/>
          <w:color w:val="auto"/>
          <w:highlight w:val="none"/>
          <w:lang w:val="en-US" w:eastAsia="zh-CN"/>
        </w:rPr>
      </w:pPr>
    </w:p>
    <w:p w14:paraId="330360CC">
      <w:pPr>
        <w:pStyle w:val="443"/>
        <w:outlineLvl w:val="1"/>
        <w:rPr>
          <w:rStyle w:val="200"/>
          <w:rFonts w:hint="eastAsia" w:ascii="仿宋" w:hAnsi="仿宋" w:eastAsia="仿宋" w:cs="仿宋"/>
          <w:b/>
          <w:bCs/>
          <w:i w:val="0"/>
          <w:iCs w:val="0"/>
          <w:color w:val="auto"/>
          <w:highlight w:val="none"/>
          <w:lang w:val="en-US" w:eastAsia="zh-CN"/>
        </w:rPr>
      </w:pPr>
    </w:p>
    <w:p w14:paraId="30BE764A">
      <w:pPr>
        <w:pStyle w:val="443"/>
        <w:outlineLvl w:val="1"/>
        <w:rPr>
          <w:rStyle w:val="200"/>
          <w:rFonts w:hint="eastAsia" w:ascii="仿宋" w:hAnsi="仿宋" w:eastAsia="仿宋" w:cs="仿宋"/>
          <w:b/>
          <w:bCs/>
          <w:i w:val="0"/>
          <w:iCs w:val="0"/>
          <w:color w:val="auto"/>
          <w:highlight w:val="none"/>
          <w:lang w:val="en-US" w:eastAsia="zh-CN"/>
        </w:rPr>
      </w:pPr>
    </w:p>
    <w:p w14:paraId="57D0A653">
      <w:pPr>
        <w:pStyle w:val="443"/>
        <w:outlineLvl w:val="1"/>
        <w:rPr>
          <w:rStyle w:val="200"/>
          <w:rFonts w:hint="eastAsia" w:ascii="仿宋" w:hAnsi="仿宋" w:eastAsia="仿宋" w:cs="仿宋"/>
          <w:b/>
          <w:bCs/>
          <w:i w:val="0"/>
          <w:iCs w:val="0"/>
          <w:color w:val="auto"/>
          <w:highlight w:val="none"/>
          <w:lang w:val="en-US" w:eastAsia="zh-CN"/>
        </w:rPr>
      </w:pPr>
    </w:p>
    <w:p w14:paraId="08FCFF7F">
      <w:pPr>
        <w:pStyle w:val="443"/>
        <w:outlineLvl w:val="1"/>
        <w:rPr>
          <w:rStyle w:val="200"/>
          <w:rFonts w:hint="eastAsia" w:ascii="仿宋" w:hAnsi="仿宋" w:eastAsia="仿宋" w:cs="仿宋"/>
          <w:b/>
          <w:bCs/>
          <w:i w:val="0"/>
          <w:iCs w:val="0"/>
          <w:color w:val="auto"/>
          <w:highlight w:val="none"/>
          <w:lang w:val="en-US" w:eastAsia="zh-CN"/>
        </w:rPr>
      </w:pPr>
    </w:p>
    <w:p w14:paraId="4423370B">
      <w:pPr>
        <w:pStyle w:val="443"/>
        <w:outlineLvl w:val="1"/>
        <w:rPr>
          <w:rStyle w:val="200"/>
          <w:rFonts w:hint="eastAsia" w:ascii="仿宋" w:hAnsi="仿宋" w:eastAsia="仿宋" w:cs="仿宋"/>
          <w:b/>
          <w:bCs/>
          <w:i w:val="0"/>
          <w:iCs w:val="0"/>
          <w:color w:val="auto"/>
          <w:highlight w:val="none"/>
          <w:lang w:val="en-US" w:eastAsia="zh-CN"/>
        </w:rPr>
      </w:pPr>
    </w:p>
    <w:p w14:paraId="24DB6607">
      <w:pPr>
        <w:pStyle w:val="443"/>
        <w:outlineLvl w:val="1"/>
        <w:rPr>
          <w:rStyle w:val="200"/>
          <w:rFonts w:hint="eastAsia" w:ascii="仿宋" w:hAnsi="仿宋" w:eastAsia="仿宋" w:cs="仿宋"/>
          <w:b/>
          <w:bCs/>
          <w:i w:val="0"/>
          <w:iCs w:val="0"/>
          <w:color w:val="auto"/>
          <w:highlight w:val="none"/>
          <w:lang w:val="en-US" w:eastAsia="zh-CN"/>
        </w:rPr>
      </w:pPr>
    </w:p>
    <w:p w14:paraId="4C51BF4D">
      <w:pPr>
        <w:pStyle w:val="443"/>
        <w:outlineLvl w:val="1"/>
        <w:rPr>
          <w:rStyle w:val="200"/>
          <w:rFonts w:hint="eastAsia" w:ascii="仿宋" w:hAnsi="仿宋" w:eastAsia="仿宋" w:cs="仿宋"/>
          <w:b/>
          <w:bCs/>
          <w:i w:val="0"/>
          <w:iCs w:val="0"/>
          <w:color w:val="auto"/>
          <w:highlight w:val="none"/>
          <w:lang w:val="en-US" w:eastAsia="zh-CN"/>
        </w:rPr>
      </w:pPr>
    </w:p>
    <w:p w14:paraId="2DED5EC3">
      <w:pPr>
        <w:pStyle w:val="443"/>
        <w:outlineLvl w:val="1"/>
        <w:rPr>
          <w:rStyle w:val="200"/>
          <w:rFonts w:hint="eastAsia" w:ascii="仿宋" w:hAnsi="仿宋" w:eastAsia="仿宋" w:cs="仿宋"/>
          <w:b/>
          <w:bCs/>
          <w:i w:val="0"/>
          <w:iCs w:val="0"/>
          <w:color w:val="auto"/>
          <w:highlight w:val="none"/>
          <w:lang w:val="en-US" w:eastAsia="zh-CN"/>
        </w:rPr>
      </w:pPr>
    </w:p>
    <w:p w14:paraId="37D96C9D">
      <w:pPr>
        <w:pStyle w:val="443"/>
        <w:outlineLvl w:val="1"/>
        <w:rPr>
          <w:rStyle w:val="200"/>
          <w:rFonts w:hint="eastAsia" w:ascii="仿宋" w:hAnsi="仿宋" w:eastAsia="仿宋" w:cs="仿宋"/>
          <w:b/>
          <w:bCs/>
          <w:i w:val="0"/>
          <w:iCs w:val="0"/>
          <w:color w:val="auto"/>
          <w:highlight w:val="none"/>
          <w:lang w:val="en-US" w:eastAsia="zh-CN"/>
        </w:rPr>
      </w:pPr>
    </w:p>
    <w:p w14:paraId="7FF3744E">
      <w:pPr>
        <w:pStyle w:val="443"/>
        <w:outlineLvl w:val="1"/>
        <w:rPr>
          <w:rStyle w:val="200"/>
          <w:rFonts w:hint="eastAsia" w:ascii="仿宋" w:hAnsi="仿宋" w:eastAsia="仿宋" w:cs="仿宋"/>
          <w:b/>
          <w:bCs/>
          <w:i w:val="0"/>
          <w:iCs w:val="0"/>
          <w:color w:val="auto"/>
          <w:highlight w:val="none"/>
          <w:lang w:val="en-US" w:eastAsia="zh-CN"/>
        </w:rPr>
      </w:pPr>
    </w:p>
    <w:p w14:paraId="32956003">
      <w:pPr>
        <w:pStyle w:val="443"/>
        <w:outlineLvl w:val="1"/>
        <w:rPr>
          <w:rStyle w:val="200"/>
          <w:rFonts w:hint="eastAsia" w:ascii="仿宋" w:hAnsi="仿宋" w:eastAsia="仿宋" w:cs="仿宋"/>
          <w:b/>
          <w:bCs/>
          <w:i w:val="0"/>
          <w:iCs w:val="0"/>
          <w:color w:val="auto"/>
          <w:highlight w:val="none"/>
          <w:lang w:val="en-US" w:eastAsia="zh-CN"/>
        </w:rPr>
      </w:pPr>
    </w:p>
    <w:p w14:paraId="47AA5208">
      <w:pPr>
        <w:pStyle w:val="443"/>
        <w:outlineLvl w:val="1"/>
        <w:rPr>
          <w:rStyle w:val="200"/>
          <w:rFonts w:hint="eastAsia" w:ascii="仿宋" w:hAnsi="仿宋" w:eastAsia="仿宋" w:cs="仿宋"/>
          <w:b/>
          <w:bCs/>
          <w:i w:val="0"/>
          <w:iCs w:val="0"/>
          <w:color w:val="auto"/>
          <w:highlight w:val="none"/>
          <w:lang w:val="en-US" w:eastAsia="zh-CN"/>
        </w:rPr>
      </w:pPr>
    </w:p>
    <w:p w14:paraId="63B309E6">
      <w:pPr>
        <w:pStyle w:val="443"/>
        <w:outlineLvl w:val="1"/>
        <w:rPr>
          <w:rStyle w:val="200"/>
          <w:rFonts w:hint="eastAsia" w:ascii="仿宋" w:hAnsi="仿宋" w:eastAsia="仿宋" w:cs="仿宋"/>
          <w:b/>
          <w:bCs/>
          <w:i w:val="0"/>
          <w:iCs w:val="0"/>
          <w:color w:val="auto"/>
          <w:highlight w:val="none"/>
          <w:lang w:val="en-US" w:eastAsia="zh-CN"/>
        </w:rPr>
      </w:pPr>
    </w:p>
    <w:p w14:paraId="4C6F50C7">
      <w:pPr>
        <w:pStyle w:val="443"/>
        <w:outlineLvl w:val="1"/>
        <w:rPr>
          <w:rStyle w:val="200"/>
          <w:rFonts w:hint="eastAsia" w:ascii="仿宋" w:hAnsi="仿宋" w:eastAsia="仿宋" w:cs="仿宋"/>
          <w:b/>
          <w:bCs/>
          <w:i w:val="0"/>
          <w:iCs w:val="0"/>
          <w:color w:val="auto"/>
          <w:highlight w:val="none"/>
          <w:lang w:val="en-US" w:eastAsia="zh-CN"/>
        </w:rPr>
      </w:pPr>
    </w:p>
    <w:p w14:paraId="4E417AF5">
      <w:pPr>
        <w:pStyle w:val="443"/>
        <w:outlineLvl w:val="1"/>
        <w:rPr>
          <w:rStyle w:val="200"/>
          <w:rFonts w:hint="eastAsia" w:ascii="仿宋" w:hAnsi="仿宋" w:eastAsia="仿宋" w:cs="仿宋"/>
          <w:b/>
          <w:bCs/>
          <w:i w:val="0"/>
          <w:iCs w:val="0"/>
          <w:color w:val="auto"/>
          <w:highlight w:val="none"/>
          <w:lang w:val="en-US" w:eastAsia="zh-CN"/>
        </w:rPr>
      </w:pPr>
    </w:p>
    <w:p w14:paraId="30AAE9DD">
      <w:pPr>
        <w:pStyle w:val="443"/>
        <w:outlineLvl w:val="1"/>
        <w:rPr>
          <w:rStyle w:val="200"/>
          <w:rFonts w:hint="eastAsia" w:ascii="仿宋" w:hAnsi="仿宋" w:eastAsia="仿宋" w:cs="仿宋"/>
          <w:b/>
          <w:bCs/>
          <w:i w:val="0"/>
          <w:iCs w:val="0"/>
          <w:color w:val="auto"/>
          <w:highlight w:val="none"/>
          <w:lang w:val="en-US" w:eastAsia="zh-CN"/>
        </w:rPr>
      </w:pPr>
    </w:p>
    <w:p w14:paraId="1CB7A1AC">
      <w:pPr>
        <w:pStyle w:val="443"/>
        <w:outlineLvl w:val="1"/>
        <w:rPr>
          <w:rStyle w:val="200"/>
          <w:rFonts w:hint="eastAsia" w:ascii="仿宋" w:hAnsi="仿宋" w:eastAsia="仿宋" w:cs="仿宋"/>
          <w:b/>
          <w:bCs/>
          <w:i w:val="0"/>
          <w:iCs w:val="0"/>
          <w:color w:val="auto"/>
          <w:highlight w:val="none"/>
          <w:lang w:val="en-US" w:eastAsia="zh-CN"/>
        </w:rPr>
      </w:pPr>
    </w:p>
    <w:p w14:paraId="46EC292A">
      <w:pPr>
        <w:pStyle w:val="443"/>
        <w:outlineLvl w:val="1"/>
        <w:rPr>
          <w:rStyle w:val="200"/>
          <w:rFonts w:hint="eastAsia" w:ascii="仿宋" w:hAnsi="仿宋" w:eastAsia="仿宋" w:cs="仿宋"/>
          <w:b/>
          <w:bCs/>
          <w:i w:val="0"/>
          <w:iCs w:val="0"/>
          <w:color w:val="auto"/>
          <w:highlight w:val="none"/>
          <w:lang w:val="en-US" w:eastAsia="zh-CN"/>
        </w:rPr>
      </w:pPr>
    </w:p>
    <w:p w14:paraId="54962900">
      <w:pPr>
        <w:pStyle w:val="443"/>
        <w:outlineLvl w:val="1"/>
        <w:rPr>
          <w:rStyle w:val="200"/>
          <w:rFonts w:hint="eastAsia" w:ascii="仿宋" w:hAnsi="仿宋" w:eastAsia="仿宋" w:cs="仿宋"/>
          <w:b/>
          <w:bCs/>
          <w:i w:val="0"/>
          <w:iCs w:val="0"/>
          <w:color w:val="auto"/>
          <w:highlight w:val="none"/>
          <w:lang w:val="en-US" w:eastAsia="zh-CN"/>
        </w:rPr>
      </w:pPr>
    </w:p>
    <w:p w14:paraId="1A01E116">
      <w:pPr>
        <w:pStyle w:val="443"/>
        <w:outlineLvl w:val="1"/>
        <w:rPr>
          <w:rStyle w:val="200"/>
          <w:rFonts w:hint="eastAsia" w:ascii="仿宋" w:hAnsi="仿宋" w:eastAsia="仿宋" w:cs="仿宋"/>
          <w:b/>
          <w:bCs/>
          <w:i w:val="0"/>
          <w:iCs w:val="0"/>
          <w:color w:val="auto"/>
          <w:highlight w:val="none"/>
          <w:lang w:val="en-US" w:eastAsia="zh-CN"/>
        </w:rPr>
      </w:pPr>
    </w:p>
    <w:p w14:paraId="4FD5D266">
      <w:pPr>
        <w:pStyle w:val="443"/>
        <w:outlineLvl w:val="1"/>
        <w:rPr>
          <w:rStyle w:val="200"/>
          <w:rFonts w:hint="eastAsia" w:ascii="仿宋" w:hAnsi="仿宋" w:eastAsia="仿宋" w:cs="仿宋"/>
          <w:b/>
          <w:bCs/>
          <w:i w:val="0"/>
          <w:iCs w:val="0"/>
          <w:color w:val="auto"/>
          <w:highlight w:val="none"/>
          <w:lang w:val="en-US" w:eastAsia="zh-CN"/>
        </w:rPr>
      </w:pPr>
    </w:p>
    <w:p w14:paraId="72DDE0C2">
      <w:pPr>
        <w:pStyle w:val="443"/>
        <w:outlineLvl w:val="1"/>
        <w:rPr>
          <w:rStyle w:val="200"/>
          <w:rFonts w:hint="eastAsia" w:ascii="仿宋" w:hAnsi="仿宋" w:eastAsia="仿宋" w:cs="仿宋"/>
          <w:b/>
          <w:bCs/>
          <w:i w:val="0"/>
          <w:iCs w:val="0"/>
          <w:color w:val="auto"/>
          <w:highlight w:val="none"/>
          <w:lang w:val="en-US" w:eastAsia="zh-CN"/>
        </w:rPr>
      </w:pPr>
    </w:p>
    <w:p w14:paraId="4DC7E429">
      <w:pPr>
        <w:pStyle w:val="443"/>
        <w:outlineLvl w:val="1"/>
        <w:rPr>
          <w:rStyle w:val="200"/>
          <w:rFonts w:hint="eastAsia" w:ascii="仿宋" w:hAnsi="仿宋" w:eastAsia="仿宋" w:cs="仿宋"/>
          <w:b/>
          <w:bCs/>
          <w:i w:val="0"/>
          <w:iCs w:val="0"/>
          <w:color w:val="auto"/>
          <w:highlight w:val="none"/>
          <w:lang w:val="en-US" w:eastAsia="zh-CN"/>
        </w:rPr>
      </w:pPr>
    </w:p>
    <w:p w14:paraId="5973DBE6">
      <w:pPr>
        <w:pStyle w:val="443"/>
        <w:outlineLvl w:val="1"/>
        <w:rPr>
          <w:rStyle w:val="200"/>
          <w:rFonts w:hint="eastAsia" w:ascii="仿宋" w:hAnsi="仿宋" w:eastAsia="仿宋" w:cs="仿宋"/>
          <w:b/>
          <w:bCs/>
          <w:i w:val="0"/>
          <w:iCs w:val="0"/>
          <w:color w:val="auto"/>
          <w:highlight w:val="none"/>
          <w:lang w:val="en-US" w:eastAsia="zh-CN"/>
        </w:rPr>
      </w:pPr>
    </w:p>
    <w:p w14:paraId="5597C252">
      <w:pPr>
        <w:pStyle w:val="443"/>
        <w:outlineLvl w:val="1"/>
        <w:rPr>
          <w:rStyle w:val="200"/>
          <w:rFonts w:hint="eastAsia" w:ascii="仿宋" w:hAnsi="仿宋" w:eastAsia="仿宋" w:cs="仿宋"/>
          <w:b/>
          <w:bCs/>
          <w:i w:val="0"/>
          <w:iCs w:val="0"/>
          <w:color w:val="auto"/>
          <w:highlight w:val="none"/>
          <w:lang w:val="en-US" w:eastAsia="zh-CN"/>
        </w:rPr>
      </w:pPr>
    </w:p>
    <w:p w14:paraId="2EC5324B">
      <w:pPr>
        <w:pStyle w:val="443"/>
        <w:outlineLvl w:val="1"/>
        <w:rPr>
          <w:rStyle w:val="200"/>
          <w:rFonts w:hint="eastAsia" w:ascii="仿宋" w:hAnsi="仿宋" w:eastAsia="仿宋" w:cs="仿宋"/>
          <w:b/>
          <w:bCs/>
          <w:i w:val="0"/>
          <w:iCs w:val="0"/>
          <w:color w:val="auto"/>
          <w:highlight w:val="none"/>
          <w:lang w:val="en-US" w:eastAsia="zh-CN"/>
        </w:rPr>
      </w:pPr>
    </w:p>
    <w:p w14:paraId="1446B97D">
      <w:pPr>
        <w:pStyle w:val="443"/>
        <w:outlineLvl w:val="1"/>
        <w:rPr>
          <w:rStyle w:val="200"/>
          <w:rFonts w:hint="eastAsia" w:ascii="仿宋" w:hAnsi="仿宋" w:eastAsia="仿宋" w:cs="仿宋"/>
          <w:b/>
          <w:bCs/>
          <w:i w:val="0"/>
          <w:iCs w:val="0"/>
          <w:color w:val="auto"/>
          <w:highlight w:val="none"/>
          <w:lang w:val="en-US" w:eastAsia="zh-CN"/>
        </w:rPr>
      </w:pPr>
    </w:p>
    <w:p w14:paraId="2E934FDA">
      <w:pPr>
        <w:pStyle w:val="443"/>
        <w:outlineLvl w:val="1"/>
        <w:rPr>
          <w:rStyle w:val="200"/>
          <w:rFonts w:hint="eastAsia" w:ascii="仿宋" w:hAnsi="仿宋" w:eastAsia="仿宋" w:cs="仿宋"/>
          <w:b/>
          <w:bCs/>
          <w:i w:val="0"/>
          <w:iCs w:val="0"/>
          <w:color w:val="auto"/>
          <w:highlight w:val="none"/>
          <w:lang w:val="en-US" w:eastAsia="zh-CN"/>
        </w:rPr>
      </w:pPr>
    </w:p>
    <w:p w14:paraId="34778489">
      <w:pPr>
        <w:pStyle w:val="443"/>
        <w:outlineLvl w:val="1"/>
        <w:rPr>
          <w:rStyle w:val="200"/>
          <w:rFonts w:hint="default" w:ascii="仿宋" w:hAnsi="仿宋" w:eastAsia="仿宋" w:cs="仿宋"/>
          <w:b/>
          <w:bCs/>
          <w:i w:val="0"/>
          <w:iCs w:val="0"/>
          <w:color w:val="auto"/>
          <w:highlight w:val="none"/>
          <w:lang w:val="en-US" w:eastAsia="zh-CN"/>
        </w:rPr>
      </w:pPr>
      <w:bookmarkStart w:id="255" w:name="_Toc29552"/>
      <w:bookmarkStart w:id="256" w:name="_Toc11955"/>
      <w:r>
        <w:rPr>
          <w:rStyle w:val="200"/>
          <w:rFonts w:hint="eastAsia" w:ascii="仿宋" w:hAnsi="仿宋" w:eastAsia="仿宋" w:cs="仿宋"/>
          <w:b/>
          <w:bCs/>
          <w:i w:val="0"/>
          <w:iCs w:val="0"/>
          <w:color w:val="auto"/>
          <w:highlight w:val="none"/>
          <w:lang w:val="en-US" w:eastAsia="zh-CN"/>
        </w:rPr>
        <w:t>十三、设施设备配置情况</w:t>
      </w:r>
      <w:bookmarkEnd w:id="255"/>
      <w:bookmarkEnd w:id="256"/>
    </w:p>
    <w:p w14:paraId="12A69096">
      <w:pPr>
        <w:pStyle w:val="443"/>
        <w:outlineLvl w:val="1"/>
        <w:rPr>
          <w:rStyle w:val="200"/>
          <w:rFonts w:hint="eastAsia" w:ascii="仿宋" w:hAnsi="仿宋" w:eastAsia="仿宋" w:cs="仿宋"/>
          <w:b/>
          <w:bCs/>
          <w:i w:val="0"/>
          <w:iCs w:val="0"/>
          <w:color w:val="auto"/>
          <w:highlight w:val="none"/>
          <w:lang w:eastAsia="zh-CN"/>
        </w:rPr>
      </w:pP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1500"/>
        <w:gridCol w:w="929"/>
        <w:gridCol w:w="1832"/>
        <w:gridCol w:w="3752"/>
      </w:tblGrid>
      <w:tr w14:paraId="3145C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83" w:type="dxa"/>
            <w:vAlign w:val="center"/>
          </w:tcPr>
          <w:p w14:paraId="29B71AE3">
            <w:pPr>
              <w:pStyle w:val="443"/>
              <w:spacing w:after="0" w:line="240" w:lineRule="auto"/>
              <w:jc w:val="center"/>
              <w:outlineLvl w:val="1"/>
              <w:rPr>
                <w:rStyle w:val="200"/>
                <w:rFonts w:hint="default" w:ascii="仿宋" w:hAnsi="仿宋" w:eastAsia="仿宋" w:cs="仿宋"/>
                <w:b/>
                <w:bCs/>
                <w:i w:val="0"/>
                <w:iCs w:val="0"/>
                <w:color w:val="auto"/>
                <w:sz w:val="28"/>
                <w:szCs w:val="22"/>
                <w:highlight w:val="none"/>
                <w:vertAlign w:val="baseline"/>
                <w:lang w:val="en-US" w:eastAsia="zh-CN"/>
              </w:rPr>
            </w:pPr>
            <w:bookmarkStart w:id="257" w:name="_Toc16296"/>
            <w:bookmarkStart w:id="258" w:name="_Toc17733"/>
            <w:r>
              <w:rPr>
                <w:rStyle w:val="200"/>
                <w:rFonts w:hint="eastAsia" w:ascii="仿宋" w:hAnsi="仿宋" w:eastAsia="仿宋" w:cs="仿宋"/>
                <w:b/>
                <w:bCs/>
                <w:i w:val="0"/>
                <w:iCs w:val="0"/>
                <w:color w:val="auto"/>
                <w:sz w:val="28"/>
                <w:szCs w:val="22"/>
                <w:highlight w:val="none"/>
                <w:vertAlign w:val="baseline"/>
                <w:lang w:val="en-US" w:eastAsia="zh-CN"/>
              </w:rPr>
              <w:t>序号</w:t>
            </w:r>
            <w:bookmarkEnd w:id="257"/>
            <w:bookmarkEnd w:id="258"/>
          </w:p>
        </w:tc>
        <w:tc>
          <w:tcPr>
            <w:tcW w:w="1500" w:type="dxa"/>
            <w:vAlign w:val="center"/>
          </w:tcPr>
          <w:p w14:paraId="34938241">
            <w:pPr>
              <w:pStyle w:val="443"/>
              <w:spacing w:after="0" w:line="240" w:lineRule="auto"/>
              <w:jc w:val="center"/>
              <w:outlineLvl w:val="1"/>
              <w:rPr>
                <w:rStyle w:val="200"/>
                <w:rFonts w:hint="default" w:ascii="仿宋" w:hAnsi="仿宋" w:eastAsia="仿宋" w:cs="仿宋"/>
                <w:b/>
                <w:bCs/>
                <w:i w:val="0"/>
                <w:iCs w:val="0"/>
                <w:color w:val="auto"/>
                <w:sz w:val="28"/>
                <w:szCs w:val="22"/>
                <w:highlight w:val="none"/>
                <w:vertAlign w:val="baseline"/>
                <w:lang w:val="en-US" w:eastAsia="zh-CN"/>
              </w:rPr>
            </w:pPr>
            <w:bookmarkStart w:id="259" w:name="_Toc20522"/>
            <w:bookmarkStart w:id="260" w:name="_Toc5723"/>
            <w:r>
              <w:rPr>
                <w:rStyle w:val="200"/>
                <w:rFonts w:hint="eastAsia" w:ascii="仿宋" w:hAnsi="仿宋" w:eastAsia="仿宋" w:cs="仿宋"/>
                <w:b/>
                <w:bCs/>
                <w:i w:val="0"/>
                <w:iCs w:val="0"/>
                <w:color w:val="auto"/>
                <w:sz w:val="28"/>
                <w:szCs w:val="22"/>
                <w:highlight w:val="none"/>
                <w:vertAlign w:val="baseline"/>
                <w:lang w:val="en-US" w:eastAsia="zh-CN"/>
              </w:rPr>
              <w:t>设备名称</w:t>
            </w:r>
            <w:bookmarkEnd w:id="259"/>
            <w:bookmarkEnd w:id="260"/>
          </w:p>
        </w:tc>
        <w:tc>
          <w:tcPr>
            <w:tcW w:w="929" w:type="dxa"/>
            <w:vAlign w:val="center"/>
          </w:tcPr>
          <w:p w14:paraId="5F5FB600">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bookmarkStart w:id="261" w:name="_Toc28982"/>
            <w:r>
              <w:rPr>
                <w:rStyle w:val="200"/>
                <w:rFonts w:hint="eastAsia" w:ascii="仿宋" w:hAnsi="仿宋" w:eastAsia="仿宋" w:cs="仿宋"/>
                <w:b/>
                <w:bCs/>
                <w:i w:val="0"/>
                <w:iCs w:val="0"/>
                <w:color w:val="auto"/>
                <w:sz w:val="28"/>
                <w:szCs w:val="22"/>
                <w:highlight w:val="none"/>
                <w:vertAlign w:val="baseline"/>
                <w:lang w:val="en-US" w:eastAsia="zh-CN"/>
              </w:rPr>
              <w:t>数量</w:t>
            </w:r>
            <w:bookmarkEnd w:id="261"/>
          </w:p>
        </w:tc>
        <w:tc>
          <w:tcPr>
            <w:tcW w:w="1832" w:type="dxa"/>
            <w:vAlign w:val="center"/>
          </w:tcPr>
          <w:p w14:paraId="2632DEF4">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bookmarkStart w:id="262" w:name="_Toc75"/>
            <w:bookmarkStart w:id="263" w:name="_Toc18970"/>
            <w:r>
              <w:rPr>
                <w:rStyle w:val="200"/>
                <w:rFonts w:hint="eastAsia" w:ascii="仿宋" w:hAnsi="仿宋" w:eastAsia="仿宋" w:cs="仿宋"/>
                <w:b/>
                <w:bCs/>
                <w:i w:val="0"/>
                <w:iCs w:val="0"/>
                <w:color w:val="auto"/>
                <w:sz w:val="28"/>
                <w:szCs w:val="22"/>
                <w:highlight w:val="none"/>
                <w:vertAlign w:val="baseline"/>
                <w:lang w:eastAsia="zh-CN"/>
              </w:rPr>
              <w:t>功能</w:t>
            </w:r>
            <w:bookmarkEnd w:id="262"/>
            <w:bookmarkEnd w:id="263"/>
          </w:p>
        </w:tc>
        <w:tc>
          <w:tcPr>
            <w:tcW w:w="3752" w:type="dxa"/>
            <w:vAlign w:val="center"/>
          </w:tcPr>
          <w:p w14:paraId="1EF05964">
            <w:pPr>
              <w:pStyle w:val="443"/>
              <w:spacing w:after="0" w:line="240" w:lineRule="auto"/>
              <w:jc w:val="center"/>
              <w:outlineLvl w:val="1"/>
              <w:rPr>
                <w:rStyle w:val="200"/>
                <w:rFonts w:hint="default" w:ascii="仿宋" w:hAnsi="仿宋" w:eastAsia="仿宋" w:cs="仿宋"/>
                <w:b/>
                <w:bCs/>
                <w:i w:val="0"/>
                <w:iCs w:val="0"/>
                <w:color w:val="auto"/>
                <w:sz w:val="28"/>
                <w:szCs w:val="22"/>
                <w:highlight w:val="none"/>
                <w:vertAlign w:val="baseline"/>
                <w:lang w:val="en-US" w:eastAsia="zh-CN"/>
              </w:rPr>
            </w:pPr>
            <w:bookmarkStart w:id="264" w:name="_Toc32397"/>
            <w:r>
              <w:rPr>
                <w:rStyle w:val="200"/>
                <w:rFonts w:hint="eastAsia" w:ascii="仿宋" w:hAnsi="仿宋" w:eastAsia="仿宋" w:cs="仿宋"/>
                <w:b/>
                <w:bCs/>
                <w:i w:val="0"/>
                <w:iCs w:val="0"/>
                <w:color w:val="auto"/>
                <w:sz w:val="28"/>
                <w:szCs w:val="22"/>
                <w:highlight w:val="none"/>
                <w:vertAlign w:val="baseline"/>
                <w:lang w:val="en-US" w:eastAsia="zh-CN"/>
              </w:rPr>
              <w:t>图片</w:t>
            </w:r>
            <w:bookmarkEnd w:id="264"/>
          </w:p>
        </w:tc>
      </w:tr>
      <w:tr w14:paraId="22ADD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883" w:type="dxa"/>
            <w:vAlign w:val="center"/>
          </w:tcPr>
          <w:p w14:paraId="0B8DD84E">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500" w:type="dxa"/>
            <w:vAlign w:val="center"/>
          </w:tcPr>
          <w:p w14:paraId="4181FD50">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929" w:type="dxa"/>
            <w:vAlign w:val="center"/>
          </w:tcPr>
          <w:p w14:paraId="180893AD">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832" w:type="dxa"/>
            <w:vAlign w:val="center"/>
          </w:tcPr>
          <w:p w14:paraId="099A1F14">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3752" w:type="dxa"/>
            <w:vAlign w:val="center"/>
          </w:tcPr>
          <w:p w14:paraId="586724D2">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r>
      <w:tr w14:paraId="71B16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883" w:type="dxa"/>
            <w:vAlign w:val="center"/>
          </w:tcPr>
          <w:p w14:paraId="438C1B38">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500" w:type="dxa"/>
            <w:vAlign w:val="center"/>
          </w:tcPr>
          <w:p w14:paraId="4BA23AD3">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929" w:type="dxa"/>
            <w:vAlign w:val="center"/>
          </w:tcPr>
          <w:p w14:paraId="27B79407">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832" w:type="dxa"/>
            <w:vAlign w:val="center"/>
          </w:tcPr>
          <w:p w14:paraId="28EDE684">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3752" w:type="dxa"/>
            <w:vAlign w:val="center"/>
          </w:tcPr>
          <w:p w14:paraId="4CF737CC">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r>
      <w:tr w14:paraId="4A5CE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883" w:type="dxa"/>
            <w:vAlign w:val="center"/>
          </w:tcPr>
          <w:p w14:paraId="3045A4DA">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500" w:type="dxa"/>
            <w:vAlign w:val="center"/>
          </w:tcPr>
          <w:p w14:paraId="042AD8A6">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929" w:type="dxa"/>
            <w:vAlign w:val="center"/>
          </w:tcPr>
          <w:p w14:paraId="6320F01E">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832" w:type="dxa"/>
            <w:vAlign w:val="center"/>
          </w:tcPr>
          <w:p w14:paraId="7764EAC6">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3752" w:type="dxa"/>
            <w:vAlign w:val="center"/>
          </w:tcPr>
          <w:p w14:paraId="30B32646">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r>
      <w:tr w14:paraId="0F98B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883" w:type="dxa"/>
            <w:vAlign w:val="center"/>
          </w:tcPr>
          <w:p w14:paraId="27389C5A">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500" w:type="dxa"/>
            <w:vAlign w:val="center"/>
          </w:tcPr>
          <w:p w14:paraId="12D57CD8">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929" w:type="dxa"/>
            <w:vAlign w:val="center"/>
          </w:tcPr>
          <w:p w14:paraId="011E8912">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832" w:type="dxa"/>
            <w:vAlign w:val="center"/>
          </w:tcPr>
          <w:p w14:paraId="12829266">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3752" w:type="dxa"/>
            <w:vAlign w:val="center"/>
          </w:tcPr>
          <w:p w14:paraId="3887F3F1">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r>
      <w:tr w14:paraId="6A2AB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883" w:type="dxa"/>
            <w:vAlign w:val="center"/>
          </w:tcPr>
          <w:p w14:paraId="63ED0D2D">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500" w:type="dxa"/>
            <w:vAlign w:val="center"/>
          </w:tcPr>
          <w:p w14:paraId="06A35053">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929" w:type="dxa"/>
            <w:vAlign w:val="center"/>
          </w:tcPr>
          <w:p w14:paraId="026718F5">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832" w:type="dxa"/>
            <w:vAlign w:val="center"/>
          </w:tcPr>
          <w:p w14:paraId="33D240CE">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3752" w:type="dxa"/>
            <w:vAlign w:val="center"/>
          </w:tcPr>
          <w:p w14:paraId="436EEBC4">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r>
      <w:tr w14:paraId="0DFD1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883" w:type="dxa"/>
            <w:vAlign w:val="center"/>
          </w:tcPr>
          <w:p w14:paraId="485FDB6E">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500" w:type="dxa"/>
            <w:vAlign w:val="center"/>
          </w:tcPr>
          <w:p w14:paraId="396776E7">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929" w:type="dxa"/>
            <w:vAlign w:val="center"/>
          </w:tcPr>
          <w:p w14:paraId="46BDFCE2">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832" w:type="dxa"/>
            <w:vAlign w:val="center"/>
          </w:tcPr>
          <w:p w14:paraId="77E60F0F">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3752" w:type="dxa"/>
            <w:vAlign w:val="center"/>
          </w:tcPr>
          <w:p w14:paraId="7F726369">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r>
      <w:tr w14:paraId="75FA8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883" w:type="dxa"/>
            <w:vAlign w:val="center"/>
          </w:tcPr>
          <w:p w14:paraId="001D4556">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500" w:type="dxa"/>
            <w:vAlign w:val="center"/>
          </w:tcPr>
          <w:p w14:paraId="474689CB">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929" w:type="dxa"/>
            <w:vAlign w:val="center"/>
          </w:tcPr>
          <w:p w14:paraId="264D4BFE">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832" w:type="dxa"/>
            <w:vAlign w:val="center"/>
          </w:tcPr>
          <w:p w14:paraId="4DA65AB3">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3752" w:type="dxa"/>
            <w:vAlign w:val="center"/>
          </w:tcPr>
          <w:p w14:paraId="112E42AE">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r>
      <w:tr w14:paraId="51215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883" w:type="dxa"/>
            <w:vAlign w:val="center"/>
          </w:tcPr>
          <w:p w14:paraId="6D7023EA">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500" w:type="dxa"/>
            <w:vAlign w:val="center"/>
          </w:tcPr>
          <w:p w14:paraId="52C19AB8">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929" w:type="dxa"/>
            <w:vAlign w:val="center"/>
          </w:tcPr>
          <w:p w14:paraId="5A6BEEB9">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1832" w:type="dxa"/>
            <w:vAlign w:val="center"/>
          </w:tcPr>
          <w:p w14:paraId="46BCAD19">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c>
          <w:tcPr>
            <w:tcW w:w="3752" w:type="dxa"/>
            <w:vAlign w:val="center"/>
          </w:tcPr>
          <w:p w14:paraId="0A3E65BC">
            <w:pPr>
              <w:pStyle w:val="443"/>
              <w:spacing w:after="0" w:line="240" w:lineRule="auto"/>
              <w:jc w:val="center"/>
              <w:outlineLvl w:val="1"/>
              <w:rPr>
                <w:rStyle w:val="200"/>
                <w:rFonts w:hint="eastAsia" w:ascii="仿宋" w:hAnsi="仿宋" w:eastAsia="仿宋" w:cs="仿宋"/>
                <w:b/>
                <w:bCs/>
                <w:i w:val="0"/>
                <w:iCs w:val="0"/>
                <w:color w:val="auto"/>
                <w:sz w:val="28"/>
                <w:szCs w:val="22"/>
                <w:highlight w:val="none"/>
                <w:vertAlign w:val="baseline"/>
                <w:lang w:eastAsia="zh-CN"/>
              </w:rPr>
            </w:pPr>
          </w:p>
        </w:tc>
      </w:tr>
    </w:tbl>
    <w:p w14:paraId="256691B3">
      <w:pPr>
        <w:pStyle w:val="443"/>
        <w:outlineLvl w:val="1"/>
        <w:rPr>
          <w:rStyle w:val="200"/>
          <w:rFonts w:hint="eastAsia" w:ascii="仿宋" w:hAnsi="仿宋" w:eastAsia="仿宋" w:cs="仿宋"/>
          <w:b/>
          <w:bCs/>
          <w:i w:val="0"/>
          <w:iCs w:val="0"/>
          <w:color w:val="auto"/>
          <w:highlight w:val="none"/>
          <w:lang w:eastAsia="zh-CN"/>
        </w:rPr>
      </w:pPr>
    </w:p>
    <w:p w14:paraId="2D389827">
      <w:pPr>
        <w:pStyle w:val="443"/>
        <w:outlineLvl w:val="1"/>
        <w:rPr>
          <w:rStyle w:val="200"/>
          <w:rFonts w:hint="eastAsia" w:ascii="仿宋" w:hAnsi="仿宋" w:eastAsia="仿宋" w:cs="仿宋"/>
          <w:b/>
          <w:bCs/>
          <w:i w:val="0"/>
          <w:iCs w:val="0"/>
          <w:color w:val="auto"/>
          <w:highlight w:val="none"/>
          <w:lang w:eastAsia="zh-CN"/>
        </w:rPr>
      </w:pPr>
    </w:p>
    <w:p w14:paraId="7D895530">
      <w:pPr>
        <w:pStyle w:val="443"/>
        <w:outlineLvl w:val="1"/>
        <w:rPr>
          <w:rStyle w:val="200"/>
          <w:rFonts w:hint="eastAsia" w:ascii="仿宋" w:hAnsi="仿宋" w:eastAsia="仿宋" w:cs="仿宋"/>
          <w:b/>
          <w:bCs/>
          <w:i w:val="0"/>
          <w:iCs w:val="0"/>
          <w:color w:val="auto"/>
          <w:highlight w:val="none"/>
          <w:lang w:eastAsia="zh-CN"/>
        </w:rPr>
      </w:pPr>
    </w:p>
    <w:p w14:paraId="4C1723BA">
      <w:pPr>
        <w:pStyle w:val="443"/>
        <w:outlineLvl w:val="1"/>
        <w:rPr>
          <w:rStyle w:val="200"/>
          <w:rFonts w:hint="eastAsia" w:ascii="仿宋" w:hAnsi="仿宋" w:eastAsia="仿宋" w:cs="仿宋"/>
          <w:b/>
          <w:bCs/>
          <w:i w:val="0"/>
          <w:iCs w:val="0"/>
          <w:color w:val="auto"/>
          <w:highlight w:val="none"/>
          <w:lang w:eastAsia="zh-CN"/>
        </w:rPr>
      </w:pPr>
      <w:bookmarkStart w:id="265" w:name="_Toc15030"/>
      <w:bookmarkStart w:id="266" w:name="_Toc7190"/>
      <w:r>
        <w:rPr>
          <w:rStyle w:val="200"/>
          <w:rFonts w:hint="eastAsia" w:ascii="仿宋" w:hAnsi="仿宋" w:eastAsia="仿宋" w:cs="仿宋"/>
          <w:b/>
          <w:bCs/>
          <w:i w:val="0"/>
          <w:iCs w:val="0"/>
          <w:color w:val="auto"/>
          <w:highlight w:val="none"/>
          <w:lang w:eastAsia="zh-CN"/>
        </w:rPr>
        <w:t>十四、训练场地</w:t>
      </w:r>
    </w:p>
    <w:p w14:paraId="1AD6900A">
      <w:pPr>
        <w:pStyle w:val="443"/>
        <w:outlineLvl w:val="1"/>
        <w:rPr>
          <w:rStyle w:val="200"/>
          <w:rFonts w:hint="eastAsia" w:ascii="仿宋" w:hAnsi="仿宋" w:eastAsia="仿宋" w:cs="仿宋"/>
          <w:b/>
          <w:bCs/>
          <w:i w:val="0"/>
          <w:iCs w:val="0"/>
          <w:color w:val="auto"/>
          <w:highlight w:val="none"/>
          <w:lang w:eastAsia="zh-CN"/>
        </w:rPr>
      </w:pPr>
    </w:p>
    <w:p w14:paraId="2B7AC759">
      <w:pPr>
        <w:pStyle w:val="443"/>
        <w:outlineLvl w:val="1"/>
        <w:rPr>
          <w:rStyle w:val="200"/>
          <w:rFonts w:hint="eastAsia" w:ascii="仿宋" w:hAnsi="仿宋" w:eastAsia="仿宋" w:cs="仿宋"/>
          <w:b/>
          <w:bCs/>
          <w:i w:val="0"/>
          <w:iCs w:val="0"/>
          <w:color w:val="auto"/>
          <w:highlight w:val="none"/>
          <w:lang w:eastAsia="zh-CN"/>
        </w:rPr>
      </w:pPr>
    </w:p>
    <w:p w14:paraId="2381039F">
      <w:pPr>
        <w:pStyle w:val="443"/>
        <w:outlineLvl w:val="1"/>
        <w:rPr>
          <w:rStyle w:val="200"/>
          <w:rFonts w:hint="eastAsia" w:ascii="仿宋" w:hAnsi="仿宋" w:eastAsia="仿宋" w:cs="仿宋"/>
          <w:b/>
          <w:bCs/>
          <w:i w:val="0"/>
          <w:iCs w:val="0"/>
          <w:color w:val="auto"/>
          <w:highlight w:val="none"/>
          <w:lang w:eastAsia="zh-CN"/>
        </w:rPr>
      </w:pPr>
    </w:p>
    <w:p w14:paraId="5B8317D1">
      <w:pPr>
        <w:pStyle w:val="443"/>
        <w:outlineLvl w:val="1"/>
        <w:rPr>
          <w:rStyle w:val="200"/>
          <w:rFonts w:hint="eastAsia" w:ascii="仿宋" w:hAnsi="仿宋" w:eastAsia="仿宋" w:cs="仿宋"/>
          <w:b/>
          <w:bCs/>
          <w:i w:val="0"/>
          <w:iCs w:val="0"/>
          <w:color w:val="auto"/>
          <w:highlight w:val="none"/>
          <w:lang w:eastAsia="zh-CN"/>
        </w:rPr>
      </w:pPr>
    </w:p>
    <w:p w14:paraId="49ABF1B8">
      <w:pPr>
        <w:pStyle w:val="443"/>
        <w:outlineLvl w:val="1"/>
        <w:rPr>
          <w:rStyle w:val="200"/>
          <w:rFonts w:hint="eastAsia" w:ascii="仿宋" w:hAnsi="仿宋" w:eastAsia="仿宋" w:cs="仿宋"/>
          <w:b/>
          <w:bCs/>
          <w:i w:val="0"/>
          <w:iCs w:val="0"/>
          <w:color w:val="auto"/>
          <w:highlight w:val="none"/>
          <w:lang w:eastAsia="zh-CN"/>
        </w:rPr>
      </w:pPr>
    </w:p>
    <w:p w14:paraId="0E33758E">
      <w:pPr>
        <w:pStyle w:val="443"/>
        <w:outlineLvl w:val="1"/>
        <w:rPr>
          <w:rStyle w:val="200"/>
          <w:rFonts w:hint="eastAsia" w:ascii="仿宋" w:hAnsi="仿宋" w:eastAsia="仿宋" w:cs="仿宋"/>
          <w:b/>
          <w:bCs/>
          <w:i w:val="0"/>
          <w:iCs w:val="0"/>
          <w:color w:val="auto"/>
          <w:highlight w:val="none"/>
          <w:lang w:eastAsia="zh-CN"/>
        </w:rPr>
      </w:pPr>
    </w:p>
    <w:p w14:paraId="7F9B6D72">
      <w:pPr>
        <w:pStyle w:val="443"/>
        <w:outlineLvl w:val="1"/>
        <w:rPr>
          <w:rStyle w:val="200"/>
          <w:rFonts w:hint="eastAsia" w:ascii="仿宋" w:hAnsi="仿宋" w:eastAsia="仿宋" w:cs="仿宋"/>
          <w:b/>
          <w:bCs/>
          <w:i w:val="0"/>
          <w:iCs w:val="0"/>
          <w:color w:val="auto"/>
          <w:highlight w:val="none"/>
          <w:lang w:eastAsia="zh-CN"/>
        </w:rPr>
      </w:pPr>
    </w:p>
    <w:p w14:paraId="1174FB4A">
      <w:pPr>
        <w:pStyle w:val="443"/>
        <w:outlineLvl w:val="1"/>
        <w:rPr>
          <w:rStyle w:val="200"/>
          <w:rFonts w:hint="eastAsia" w:ascii="仿宋" w:hAnsi="仿宋" w:eastAsia="仿宋" w:cs="仿宋"/>
          <w:b/>
          <w:bCs/>
          <w:i w:val="0"/>
          <w:iCs w:val="0"/>
          <w:color w:val="auto"/>
          <w:highlight w:val="none"/>
          <w:lang w:eastAsia="zh-CN"/>
        </w:rPr>
      </w:pPr>
    </w:p>
    <w:p w14:paraId="2AA80760">
      <w:pPr>
        <w:pStyle w:val="443"/>
        <w:outlineLvl w:val="1"/>
        <w:rPr>
          <w:rStyle w:val="200"/>
          <w:rFonts w:hint="eastAsia" w:ascii="仿宋" w:hAnsi="仿宋" w:eastAsia="仿宋" w:cs="仿宋"/>
          <w:b/>
          <w:bCs/>
          <w:i w:val="0"/>
          <w:iCs w:val="0"/>
          <w:color w:val="auto"/>
          <w:highlight w:val="none"/>
          <w:lang w:eastAsia="zh-CN"/>
        </w:rPr>
      </w:pPr>
    </w:p>
    <w:p w14:paraId="4938B14A">
      <w:pPr>
        <w:pStyle w:val="443"/>
        <w:outlineLvl w:val="1"/>
        <w:rPr>
          <w:rStyle w:val="200"/>
          <w:rFonts w:hint="eastAsia" w:ascii="仿宋" w:hAnsi="仿宋" w:eastAsia="仿宋" w:cs="仿宋"/>
          <w:b/>
          <w:bCs/>
          <w:i w:val="0"/>
          <w:iCs w:val="0"/>
          <w:color w:val="auto"/>
          <w:highlight w:val="none"/>
          <w:lang w:eastAsia="zh-CN"/>
        </w:rPr>
      </w:pPr>
    </w:p>
    <w:p w14:paraId="1DAED3B9">
      <w:pPr>
        <w:pStyle w:val="443"/>
        <w:outlineLvl w:val="1"/>
        <w:rPr>
          <w:rStyle w:val="200"/>
          <w:rFonts w:hint="eastAsia" w:ascii="仿宋" w:hAnsi="仿宋" w:eastAsia="仿宋" w:cs="仿宋"/>
          <w:b/>
          <w:bCs/>
          <w:i w:val="0"/>
          <w:iCs w:val="0"/>
          <w:color w:val="auto"/>
          <w:highlight w:val="none"/>
          <w:lang w:eastAsia="zh-CN"/>
        </w:rPr>
      </w:pPr>
    </w:p>
    <w:p w14:paraId="3702E42C">
      <w:pPr>
        <w:pStyle w:val="443"/>
        <w:outlineLvl w:val="1"/>
        <w:rPr>
          <w:rStyle w:val="200"/>
          <w:rFonts w:hint="eastAsia" w:ascii="仿宋" w:hAnsi="仿宋" w:eastAsia="仿宋" w:cs="仿宋"/>
          <w:b/>
          <w:bCs/>
          <w:i w:val="0"/>
          <w:iCs w:val="0"/>
          <w:color w:val="auto"/>
          <w:highlight w:val="none"/>
          <w:lang w:eastAsia="zh-CN"/>
        </w:rPr>
      </w:pPr>
    </w:p>
    <w:p w14:paraId="044C8094">
      <w:pPr>
        <w:pStyle w:val="443"/>
        <w:outlineLvl w:val="1"/>
        <w:rPr>
          <w:rStyle w:val="200"/>
          <w:rFonts w:hint="eastAsia" w:ascii="仿宋" w:hAnsi="仿宋" w:eastAsia="仿宋" w:cs="仿宋"/>
          <w:b/>
          <w:bCs/>
          <w:i w:val="0"/>
          <w:iCs w:val="0"/>
          <w:color w:val="auto"/>
          <w:highlight w:val="none"/>
          <w:lang w:eastAsia="zh-CN"/>
        </w:rPr>
      </w:pPr>
    </w:p>
    <w:p w14:paraId="4B5F0AD8">
      <w:pPr>
        <w:pStyle w:val="443"/>
        <w:outlineLvl w:val="1"/>
        <w:rPr>
          <w:rStyle w:val="200"/>
          <w:rFonts w:hint="eastAsia" w:ascii="仿宋" w:hAnsi="仿宋" w:eastAsia="仿宋" w:cs="仿宋"/>
          <w:b/>
          <w:bCs/>
          <w:i w:val="0"/>
          <w:iCs w:val="0"/>
          <w:color w:val="auto"/>
          <w:highlight w:val="none"/>
          <w:lang w:eastAsia="zh-CN"/>
        </w:rPr>
      </w:pPr>
    </w:p>
    <w:p w14:paraId="74FA2821">
      <w:pPr>
        <w:pStyle w:val="443"/>
        <w:outlineLvl w:val="1"/>
        <w:rPr>
          <w:rStyle w:val="200"/>
          <w:rFonts w:hint="eastAsia" w:ascii="仿宋" w:hAnsi="仿宋" w:eastAsia="仿宋" w:cs="仿宋"/>
          <w:b/>
          <w:bCs/>
          <w:i w:val="0"/>
          <w:iCs w:val="0"/>
          <w:color w:val="auto"/>
          <w:highlight w:val="none"/>
          <w:lang w:eastAsia="zh-CN"/>
        </w:rPr>
      </w:pPr>
    </w:p>
    <w:p w14:paraId="01603699">
      <w:pPr>
        <w:pStyle w:val="443"/>
        <w:outlineLvl w:val="1"/>
        <w:rPr>
          <w:rStyle w:val="200"/>
          <w:rFonts w:hint="eastAsia" w:ascii="仿宋" w:hAnsi="仿宋" w:eastAsia="仿宋" w:cs="仿宋"/>
          <w:b/>
          <w:bCs/>
          <w:i w:val="0"/>
          <w:iCs w:val="0"/>
          <w:color w:val="auto"/>
          <w:highlight w:val="none"/>
          <w:lang w:eastAsia="zh-CN"/>
        </w:rPr>
      </w:pPr>
    </w:p>
    <w:p w14:paraId="617AC9C5">
      <w:pPr>
        <w:pStyle w:val="443"/>
        <w:outlineLvl w:val="1"/>
        <w:rPr>
          <w:rStyle w:val="200"/>
          <w:rFonts w:hint="eastAsia" w:ascii="仿宋" w:hAnsi="仿宋" w:eastAsia="仿宋" w:cs="仿宋"/>
          <w:b/>
          <w:bCs/>
          <w:i w:val="0"/>
          <w:iCs w:val="0"/>
          <w:color w:val="auto"/>
          <w:highlight w:val="none"/>
          <w:lang w:eastAsia="zh-CN"/>
        </w:rPr>
      </w:pPr>
    </w:p>
    <w:p w14:paraId="7CAFEF22">
      <w:pPr>
        <w:pStyle w:val="443"/>
        <w:outlineLvl w:val="1"/>
        <w:rPr>
          <w:rStyle w:val="200"/>
          <w:rFonts w:hint="eastAsia" w:ascii="仿宋" w:hAnsi="仿宋" w:eastAsia="仿宋" w:cs="仿宋"/>
          <w:b/>
          <w:bCs/>
          <w:i w:val="0"/>
          <w:iCs w:val="0"/>
          <w:color w:val="auto"/>
          <w:highlight w:val="none"/>
          <w:lang w:eastAsia="zh-CN"/>
        </w:rPr>
      </w:pPr>
    </w:p>
    <w:p w14:paraId="7AA1145C">
      <w:pPr>
        <w:pStyle w:val="443"/>
        <w:outlineLvl w:val="1"/>
        <w:rPr>
          <w:rStyle w:val="200"/>
          <w:rFonts w:hint="eastAsia" w:ascii="仿宋" w:hAnsi="仿宋" w:eastAsia="仿宋" w:cs="仿宋"/>
          <w:b/>
          <w:bCs/>
          <w:i w:val="0"/>
          <w:iCs w:val="0"/>
          <w:color w:val="auto"/>
          <w:highlight w:val="none"/>
          <w:lang w:eastAsia="zh-CN"/>
        </w:rPr>
      </w:pPr>
    </w:p>
    <w:p w14:paraId="0B712797">
      <w:pPr>
        <w:pStyle w:val="443"/>
        <w:outlineLvl w:val="1"/>
        <w:rPr>
          <w:rStyle w:val="200"/>
          <w:rFonts w:hint="eastAsia" w:ascii="仿宋" w:hAnsi="仿宋" w:eastAsia="仿宋" w:cs="仿宋"/>
          <w:b/>
          <w:bCs/>
          <w:i w:val="0"/>
          <w:iCs w:val="0"/>
          <w:color w:val="auto"/>
          <w:highlight w:val="none"/>
          <w:lang w:eastAsia="zh-CN"/>
        </w:rPr>
      </w:pPr>
    </w:p>
    <w:p w14:paraId="6090F414">
      <w:pPr>
        <w:pStyle w:val="443"/>
        <w:outlineLvl w:val="1"/>
        <w:rPr>
          <w:rStyle w:val="200"/>
          <w:rFonts w:hint="eastAsia" w:ascii="仿宋" w:hAnsi="仿宋" w:eastAsia="仿宋" w:cs="仿宋"/>
          <w:b/>
          <w:bCs/>
          <w:i w:val="0"/>
          <w:iCs w:val="0"/>
          <w:color w:val="auto"/>
          <w:highlight w:val="none"/>
          <w:lang w:eastAsia="zh-CN"/>
        </w:rPr>
      </w:pPr>
    </w:p>
    <w:p w14:paraId="2652F40A">
      <w:pPr>
        <w:pStyle w:val="443"/>
        <w:outlineLvl w:val="1"/>
        <w:rPr>
          <w:rStyle w:val="200"/>
          <w:rFonts w:hint="eastAsia" w:ascii="仿宋" w:hAnsi="仿宋" w:eastAsia="仿宋" w:cs="仿宋"/>
          <w:b/>
          <w:bCs/>
          <w:i w:val="0"/>
          <w:iCs w:val="0"/>
          <w:color w:val="auto"/>
          <w:highlight w:val="none"/>
          <w:lang w:eastAsia="zh-CN"/>
        </w:rPr>
      </w:pPr>
    </w:p>
    <w:p w14:paraId="708BFEDD">
      <w:pPr>
        <w:pStyle w:val="443"/>
        <w:outlineLvl w:val="1"/>
        <w:rPr>
          <w:rStyle w:val="200"/>
          <w:rFonts w:hint="eastAsia" w:ascii="仿宋" w:hAnsi="仿宋" w:eastAsia="仿宋" w:cs="仿宋"/>
          <w:b/>
          <w:bCs/>
          <w:i w:val="0"/>
          <w:iCs w:val="0"/>
          <w:color w:val="auto"/>
          <w:highlight w:val="none"/>
          <w:lang w:eastAsia="zh-CN"/>
        </w:rPr>
      </w:pPr>
    </w:p>
    <w:p w14:paraId="6C5FC5D6">
      <w:pPr>
        <w:pStyle w:val="443"/>
        <w:outlineLvl w:val="1"/>
        <w:rPr>
          <w:rStyle w:val="200"/>
          <w:rFonts w:hint="eastAsia" w:ascii="仿宋" w:hAnsi="仿宋" w:eastAsia="仿宋" w:cs="仿宋"/>
          <w:b/>
          <w:bCs/>
          <w:i w:val="0"/>
          <w:iCs w:val="0"/>
          <w:color w:val="auto"/>
          <w:highlight w:val="none"/>
          <w:lang w:eastAsia="zh-CN"/>
        </w:rPr>
      </w:pPr>
    </w:p>
    <w:p w14:paraId="7F7A53F2">
      <w:pPr>
        <w:pStyle w:val="443"/>
        <w:outlineLvl w:val="1"/>
        <w:rPr>
          <w:rStyle w:val="200"/>
          <w:rFonts w:hint="eastAsia" w:ascii="仿宋" w:hAnsi="仿宋" w:eastAsia="仿宋" w:cs="仿宋"/>
          <w:b/>
          <w:bCs/>
          <w:i w:val="0"/>
          <w:iCs w:val="0"/>
          <w:color w:val="auto"/>
          <w:highlight w:val="none"/>
          <w:lang w:eastAsia="zh-CN"/>
        </w:rPr>
      </w:pPr>
    </w:p>
    <w:p w14:paraId="43325037">
      <w:pPr>
        <w:pStyle w:val="443"/>
        <w:outlineLvl w:val="1"/>
        <w:rPr>
          <w:rStyle w:val="200"/>
          <w:rFonts w:hint="eastAsia" w:ascii="仿宋" w:hAnsi="仿宋" w:eastAsia="仿宋" w:cs="仿宋"/>
          <w:b/>
          <w:bCs/>
          <w:i w:val="0"/>
          <w:iCs w:val="0"/>
          <w:color w:val="auto"/>
          <w:highlight w:val="none"/>
          <w:lang w:eastAsia="zh-CN"/>
        </w:rPr>
      </w:pPr>
    </w:p>
    <w:p w14:paraId="42AC2FE9">
      <w:pPr>
        <w:pStyle w:val="443"/>
        <w:outlineLvl w:val="1"/>
        <w:rPr>
          <w:rStyle w:val="200"/>
          <w:rFonts w:hint="eastAsia" w:ascii="仿宋" w:hAnsi="仿宋" w:eastAsia="仿宋" w:cs="仿宋"/>
          <w:b/>
          <w:bCs/>
          <w:i w:val="0"/>
          <w:iCs w:val="0"/>
          <w:color w:val="auto"/>
          <w:highlight w:val="none"/>
          <w:lang w:eastAsia="zh-CN"/>
        </w:rPr>
      </w:pPr>
    </w:p>
    <w:p w14:paraId="638615A4">
      <w:pPr>
        <w:pStyle w:val="443"/>
        <w:outlineLvl w:val="1"/>
        <w:rPr>
          <w:rStyle w:val="200"/>
          <w:rFonts w:hint="eastAsia" w:ascii="仿宋" w:hAnsi="仿宋" w:eastAsia="仿宋" w:cs="仿宋"/>
          <w:b/>
          <w:bCs/>
          <w:i w:val="0"/>
          <w:iCs w:val="0"/>
          <w:color w:val="auto"/>
          <w:highlight w:val="none"/>
          <w:lang w:eastAsia="zh-CN"/>
        </w:rPr>
      </w:pPr>
    </w:p>
    <w:p w14:paraId="2461F238">
      <w:pPr>
        <w:pStyle w:val="443"/>
        <w:outlineLvl w:val="1"/>
        <w:rPr>
          <w:rStyle w:val="200"/>
          <w:rFonts w:hint="eastAsia" w:ascii="仿宋" w:hAnsi="仿宋" w:eastAsia="仿宋" w:cs="仿宋"/>
          <w:b/>
          <w:bCs/>
          <w:i w:val="0"/>
          <w:iCs w:val="0"/>
          <w:color w:val="auto"/>
          <w:highlight w:val="none"/>
          <w:lang w:eastAsia="zh-CN"/>
        </w:rPr>
      </w:pPr>
    </w:p>
    <w:p w14:paraId="6D275729">
      <w:pPr>
        <w:pStyle w:val="443"/>
        <w:outlineLvl w:val="1"/>
        <w:rPr>
          <w:rStyle w:val="200"/>
          <w:rFonts w:hint="eastAsia" w:ascii="仿宋" w:hAnsi="仿宋" w:eastAsia="仿宋" w:cs="仿宋"/>
          <w:b/>
          <w:bCs/>
          <w:i w:val="0"/>
          <w:iCs w:val="0"/>
          <w:color w:val="auto"/>
          <w:highlight w:val="none"/>
          <w:lang w:eastAsia="zh-CN"/>
        </w:rPr>
      </w:pPr>
    </w:p>
    <w:p w14:paraId="2A580987">
      <w:pPr>
        <w:pStyle w:val="443"/>
        <w:outlineLvl w:val="1"/>
        <w:rPr>
          <w:rStyle w:val="200"/>
          <w:rFonts w:hint="eastAsia" w:ascii="仿宋" w:hAnsi="仿宋" w:eastAsia="仿宋" w:cs="仿宋"/>
          <w:b/>
          <w:bCs/>
          <w:i w:val="0"/>
          <w:iCs w:val="0"/>
          <w:color w:val="auto"/>
          <w:highlight w:val="none"/>
          <w:lang w:eastAsia="zh-CN"/>
        </w:rPr>
      </w:pPr>
    </w:p>
    <w:p w14:paraId="35F57428">
      <w:pPr>
        <w:pStyle w:val="443"/>
        <w:outlineLvl w:val="1"/>
        <w:rPr>
          <w:rStyle w:val="200"/>
          <w:rFonts w:hint="eastAsia" w:ascii="仿宋" w:hAnsi="仿宋" w:eastAsia="仿宋" w:cs="仿宋"/>
          <w:b/>
          <w:bCs/>
          <w:i w:val="0"/>
          <w:iCs w:val="0"/>
          <w:color w:val="auto"/>
          <w:highlight w:val="none"/>
          <w:lang w:eastAsia="zh-CN"/>
        </w:rPr>
      </w:pPr>
    </w:p>
    <w:p w14:paraId="029A6FCB">
      <w:pPr>
        <w:pStyle w:val="443"/>
        <w:outlineLvl w:val="1"/>
        <w:rPr>
          <w:rFonts w:hint="eastAsia" w:ascii="仿宋" w:hAnsi="仿宋" w:eastAsia="仿宋" w:cs="仿宋"/>
          <w:b w:val="0"/>
          <w:bCs w:val="0"/>
          <w:color w:val="auto"/>
          <w:highlight w:val="none"/>
        </w:rPr>
      </w:pPr>
      <w:r>
        <w:rPr>
          <w:rStyle w:val="200"/>
          <w:rFonts w:hint="eastAsia" w:ascii="仿宋" w:hAnsi="仿宋" w:eastAsia="仿宋" w:cs="仿宋"/>
          <w:b/>
          <w:bCs/>
          <w:i w:val="0"/>
          <w:iCs w:val="0"/>
          <w:color w:val="auto"/>
          <w:highlight w:val="none"/>
          <w:lang w:eastAsia="zh-CN"/>
        </w:rPr>
        <w:t>十</w:t>
      </w:r>
      <w:r>
        <w:rPr>
          <w:rStyle w:val="200"/>
          <w:rFonts w:hint="eastAsia" w:ascii="仿宋" w:hAnsi="仿宋" w:eastAsia="仿宋" w:cs="仿宋"/>
          <w:b/>
          <w:bCs/>
          <w:i w:val="0"/>
          <w:iCs w:val="0"/>
          <w:color w:val="auto"/>
          <w:highlight w:val="none"/>
          <w:lang w:val="en-US" w:eastAsia="zh-CN"/>
        </w:rPr>
        <w:t>五</w:t>
      </w:r>
      <w:r>
        <w:rPr>
          <w:rStyle w:val="200"/>
          <w:rFonts w:hint="eastAsia" w:ascii="仿宋" w:hAnsi="仿宋" w:eastAsia="仿宋" w:cs="仿宋"/>
          <w:b/>
          <w:bCs/>
          <w:i w:val="0"/>
          <w:iCs w:val="0"/>
          <w:color w:val="auto"/>
          <w:highlight w:val="none"/>
          <w:lang w:eastAsia="zh-CN"/>
        </w:rPr>
        <w:t>、响应本项目</w:t>
      </w:r>
      <w:r>
        <w:rPr>
          <w:rFonts w:hint="eastAsia" w:ascii="仿宋" w:hAnsi="仿宋" w:eastAsia="仿宋" w:cs="仿宋"/>
          <w:b/>
          <w:bCs/>
          <w:color w:val="auto"/>
          <w:highlight w:val="none"/>
        </w:rPr>
        <w:t>所需其他材料</w:t>
      </w:r>
      <w:bookmarkEnd w:id="239"/>
      <w:bookmarkEnd w:id="240"/>
      <w:bookmarkEnd w:id="265"/>
      <w:bookmarkEnd w:id="266"/>
    </w:p>
    <w:p w14:paraId="58CC0FC2">
      <w:pPr>
        <w:pStyle w:val="410"/>
        <w:spacing w:line="360" w:lineRule="auto"/>
        <w:rPr>
          <w:rFonts w:hint="eastAsia" w:ascii="仿宋" w:hAnsi="仿宋" w:eastAsia="仿宋" w:cs="仿宋"/>
          <w:color w:val="auto"/>
          <w:sz w:val="28"/>
          <w:szCs w:val="28"/>
          <w:highlight w:val="none"/>
        </w:rPr>
      </w:pPr>
    </w:p>
    <w:p w14:paraId="7AE8FD2B">
      <w:pPr>
        <w:pStyle w:val="410"/>
        <w:spacing w:line="360" w:lineRule="auto"/>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请在此文档中增加</w:t>
      </w:r>
      <w:r>
        <w:rPr>
          <w:rFonts w:hint="eastAsia" w:ascii="仿宋" w:hAnsi="仿宋" w:eastAsia="仿宋" w:cs="仿宋"/>
          <w:color w:val="auto"/>
          <w:sz w:val="28"/>
          <w:szCs w:val="28"/>
          <w:highlight w:val="none"/>
          <w:lang w:eastAsia="zh-CN"/>
        </w:rPr>
        <w:t>响应本项目</w:t>
      </w:r>
      <w:r>
        <w:rPr>
          <w:rFonts w:hint="eastAsia" w:ascii="仿宋" w:hAnsi="仿宋" w:eastAsia="仿宋" w:cs="仿宋"/>
          <w:color w:val="auto"/>
          <w:sz w:val="28"/>
          <w:szCs w:val="28"/>
          <w:highlight w:val="none"/>
        </w:rPr>
        <w:t>所需其他相关内容（包括资格要求、评分办法、采购需求中涉及的证件证明及其它投标供应商认为有必要提供的资料），如没有请将此空文档上传。如有自拟并自行添加</w:t>
      </w:r>
      <w:r>
        <w:rPr>
          <w:rFonts w:hint="eastAsia" w:ascii="仿宋" w:hAnsi="仿宋" w:eastAsia="仿宋" w:cs="仿宋"/>
          <w:color w:val="auto"/>
          <w:sz w:val="28"/>
          <w:szCs w:val="28"/>
          <w:highlight w:val="none"/>
          <w:lang w:eastAsia="zh-CN"/>
        </w:rPr>
        <w:t>。</w:t>
      </w:r>
    </w:p>
    <w:p w14:paraId="721903EC">
      <w:pPr>
        <w:jc w:val="center"/>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32"/>
          <w:szCs w:val="32"/>
          <w:highlight w:val="none"/>
        </w:rPr>
        <w:t>质疑函范本</w:t>
      </w:r>
    </w:p>
    <w:p w14:paraId="3B7C13BF">
      <w:pPr>
        <w:spacing w:before="290" w:line="360" w:lineRule="auto"/>
        <w:outlineLvl w:val="1"/>
        <w:rPr>
          <w:rFonts w:hint="eastAsia" w:ascii="仿宋" w:hAnsi="仿宋" w:eastAsia="仿宋" w:cs="仿宋"/>
          <w:color w:val="auto"/>
          <w:sz w:val="24"/>
          <w:szCs w:val="24"/>
          <w:highlight w:val="none"/>
        </w:rPr>
      </w:pPr>
      <w:bookmarkStart w:id="267" w:name="_Toc23718"/>
      <w:bookmarkStart w:id="268" w:name="_Toc22759"/>
      <w:bookmarkStart w:id="269" w:name="_Toc2054"/>
      <w:bookmarkStart w:id="270" w:name="_Toc30326"/>
      <w:bookmarkStart w:id="271" w:name="_Toc29977"/>
      <w:r>
        <w:rPr>
          <w:rFonts w:hint="eastAsia" w:ascii="仿宋" w:hAnsi="仿宋" w:eastAsia="仿宋" w:cs="仿宋"/>
          <w:color w:val="auto"/>
          <w:sz w:val="24"/>
          <w:szCs w:val="24"/>
          <w:highlight w:val="none"/>
        </w:rPr>
        <w:t>一、质疑供应商基本信息</w:t>
      </w:r>
      <w:bookmarkEnd w:id="267"/>
      <w:bookmarkEnd w:id="268"/>
      <w:bookmarkEnd w:id="269"/>
      <w:bookmarkEnd w:id="270"/>
      <w:bookmarkEnd w:id="271"/>
    </w:p>
    <w:p w14:paraId="22D31CE0">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质疑供应商：</w:t>
      </w:r>
      <w:r>
        <w:rPr>
          <w:rFonts w:hint="eastAsia" w:ascii="仿宋" w:hAnsi="仿宋" w:eastAsia="仿宋" w:cs="仿宋"/>
          <w:color w:val="auto"/>
          <w:sz w:val="24"/>
          <w:szCs w:val="24"/>
          <w:highlight w:val="none"/>
          <w:u w:val="single"/>
        </w:rPr>
        <w:t xml:space="preserve">                                                              </w:t>
      </w:r>
    </w:p>
    <w:p w14:paraId="74EAA6B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u w:val="single"/>
        </w:rPr>
        <w:t xml:space="preserve">                                    </w:t>
      </w:r>
    </w:p>
    <w:p w14:paraId="1B5A2AE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p>
    <w:p w14:paraId="60F6F9F3">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授权代表：</w:t>
      </w:r>
      <w:r>
        <w:rPr>
          <w:rFonts w:hint="eastAsia" w:ascii="仿宋" w:hAnsi="仿宋" w:eastAsia="仿宋" w:cs="仿宋"/>
          <w:color w:val="auto"/>
          <w:sz w:val="24"/>
          <w:szCs w:val="24"/>
          <w:highlight w:val="none"/>
          <w:u w:val="single"/>
        </w:rPr>
        <w:t xml:space="preserve">                                                                 </w:t>
      </w:r>
    </w:p>
    <w:p w14:paraId="6855E18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p>
    <w:p w14:paraId="05758D8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u w:val="single"/>
        </w:rPr>
        <w:t xml:space="preserve">                                     </w:t>
      </w:r>
    </w:p>
    <w:p w14:paraId="6C4C0744">
      <w:pPr>
        <w:spacing w:line="360" w:lineRule="auto"/>
        <w:outlineLvl w:val="1"/>
        <w:rPr>
          <w:rFonts w:hint="eastAsia" w:ascii="仿宋" w:hAnsi="仿宋" w:eastAsia="仿宋" w:cs="仿宋"/>
          <w:color w:val="auto"/>
          <w:sz w:val="24"/>
          <w:szCs w:val="24"/>
          <w:highlight w:val="none"/>
        </w:rPr>
      </w:pPr>
      <w:bookmarkStart w:id="272" w:name="_Toc13880"/>
      <w:bookmarkStart w:id="273" w:name="_Toc902"/>
      <w:bookmarkStart w:id="274" w:name="_Toc32332"/>
      <w:bookmarkStart w:id="275" w:name="_Toc28522"/>
      <w:bookmarkStart w:id="276" w:name="_Toc31159"/>
      <w:r>
        <w:rPr>
          <w:rFonts w:hint="eastAsia" w:ascii="仿宋" w:hAnsi="仿宋" w:eastAsia="仿宋" w:cs="仿宋"/>
          <w:color w:val="auto"/>
          <w:sz w:val="24"/>
          <w:szCs w:val="24"/>
          <w:highlight w:val="none"/>
        </w:rPr>
        <w:t>二、质疑项目基本情况</w:t>
      </w:r>
      <w:bookmarkEnd w:id="272"/>
      <w:bookmarkEnd w:id="273"/>
      <w:bookmarkEnd w:id="274"/>
      <w:bookmarkEnd w:id="275"/>
      <w:bookmarkEnd w:id="276"/>
    </w:p>
    <w:p w14:paraId="076AF5E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质疑项目的名称：</w:t>
      </w:r>
      <w:r>
        <w:rPr>
          <w:rFonts w:hint="eastAsia" w:ascii="仿宋" w:hAnsi="仿宋" w:eastAsia="仿宋" w:cs="仿宋"/>
          <w:color w:val="auto"/>
          <w:sz w:val="24"/>
          <w:szCs w:val="24"/>
          <w:highlight w:val="none"/>
          <w:u w:val="single"/>
        </w:rPr>
        <w:t xml:space="preserve">                                                          </w:t>
      </w:r>
    </w:p>
    <w:p w14:paraId="75E3EBB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包号：</w:t>
      </w:r>
      <w:r>
        <w:rPr>
          <w:rFonts w:hint="eastAsia" w:ascii="仿宋" w:hAnsi="仿宋" w:eastAsia="仿宋" w:cs="仿宋"/>
          <w:color w:val="auto"/>
          <w:sz w:val="24"/>
          <w:szCs w:val="24"/>
          <w:highlight w:val="none"/>
          <w:u w:val="single"/>
        </w:rPr>
        <w:t xml:space="preserve">                           </w:t>
      </w:r>
    </w:p>
    <w:p w14:paraId="50151B86">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采购人名称：</w:t>
      </w:r>
      <w:r>
        <w:rPr>
          <w:rFonts w:hint="eastAsia" w:ascii="仿宋" w:hAnsi="仿宋" w:eastAsia="仿宋" w:cs="仿宋"/>
          <w:color w:val="auto"/>
          <w:sz w:val="24"/>
          <w:szCs w:val="24"/>
          <w:highlight w:val="none"/>
          <w:u w:val="single"/>
        </w:rPr>
        <w:t xml:space="preserve">                                                              </w:t>
      </w:r>
    </w:p>
    <w:p w14:paraId="2371476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采购文件获取日期：</w:t>
      </w:r>
      <w:r>
        <w:rPr>
          <w:rFonts w:hint="eastAsia" w:ascii="仿宋" w:hAnsi="仿宋" w:eastAsia="仿宋" w:cs="仿宋"/>
          <w:color w:val="auto"/>
          <w:sz w:val="24"/>
          <w:szCs w:val="24"/>
          <w:highlight w:val="none"/>
          <w:u w:val="single"/>
        </w:rPr>
        <w:t xml:space="preserve">                                                        </w:t>
      </w:r>
    </w:p>
    <w:p w14:paraId="77E2E120">
      <w:pPr>
        <w:spacing w:line="360" w:lineRule="auto"/>
        <w:outlineLvl w:val="1"/>
        <w:rPr>
          <w:rFonts w:hint="eastAsia" w:ascii="仿宋" w:hAnsi="仿宋" w:eastAsia="仿宋" w:cs="仿宋"/>
          <w:color w:val="auto"/>
          <w:sz w:val="24"/>
          <w:szCs w:val="24"/>
          <w:highlight w:val="none"/>
        </w:rPr>
      </w:pPr>
      <w:bookmarkStart w:id="277" w:name="_Toc18114"/>
      <w:bookmarkStart w:id="278" w:name="_Toc14248"/>
      <w:bookmarkStart w:id="279" w:name="_Toc26232"/>
      <w:bookmarkStart w:id="280" w:name="_Toc13896"/>
      <w:bookmarkStart w:id="281" w:name="_Toc27346"/>
      <w:r>
        <w:rPr>
          <w:rFonts w:hint="eastAsia" w:ascii="仿宋" w:hAnsi="仿宋" w:eastAsia="仿宋" w:cs="仿宋"/>
          <w:color w:val="auto"/>
          <w:sz w:val="24"/>
          <w:szCs w:val="24"/>
          <w:highlight w:val="none"/>
        </w:rPr>
        <w:t>三、质疑事项具体内容</w:t>
      </w:r>
      <w:bookmarkEnd w:id="277"/>
      <w:bookmarkEnd w:id="278"/>
      <w:bookmarkEnd w:id="279"/>
      <w:bookmarkEnd w:id="280"/>
      <w:bookmarkEnd w:id="281"/>
    </w:p>
    <w:p w14:paraId="335A95D4">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质疑事项1：</w:t>
      </w:r>
      <w:r>
        <w:rPr>
          <w:rFonts w:hint="eastAsia" w:ascii="仿宋" w:hAnsi="仿宋" w:eastAsia="仿宋" w:cs="仿宋"/>
          <w:color w:val="auto"/>
          <w:sz w:val="24"/>
          <w:szCs w:val="24"/>
          <w:highlight w:val="none"/>
          <w:u w:val="single"/>
        </w:rPr>
        <w:t xml:space="preserve">                                                              </w:t>
      </w:r>
    </w:p>
    <w:p w14:paraId="1ACC8FCF">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事实依据：</w:t>
      </w:r>
      <w:r>
        <w:rPr>
          <w:rFonts w:hint="eastAsia" w:ascii="仿宋" w:hAnsi="仿宋" w:eastAsia="仿宋" w:cs="仿宋"/>
          <w:color w:val="auto"/>
          <w:sz w:val="24"/>
          <w:szCs w:val="24"/>
          <w:highlight w:val="none"/>
          <w:u w:val="single"/>
        </w:rPr>
        <w:t xml:space="preserve">                                                                </w:t>
      </w:r>
    </w:p>
    <w:p w14:paraId="5D0759D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p>
    <w:p w14:paraId="20C3E904">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法律依据：</w:t>
      </w:r>
      <w:r>
        <w:rPr>
          <w:rFonts w:hint="eastAsia" w:ascii="仿宋" w:hAnsi="仿宋" w:eastAsia="仿宋" w:cs="仿宋"/>
          <w:color w:val="auto"/>
          <w:sz w:val="24"/>
          <w:szCs w:val="24"/>
          <w:highlight w:val="none"/>
          <w:u w:val="single"/>
        </w:rPr>
        <w:t xml:space="preserve">                                                                 </w:t>
      </w:r>
    </w:p>
    <w:p w14:paraId="5B803836">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38895A8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质疑事项2</w:t>
      </w:r>
    </w:p>
    <w:p w14:paraId="7598FA9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06D85396">
      <w:pPr>
        <w:spacing w:line="360" w:lineRule="auto"/>
        <w:outlineLvl w:val="1"/>
        <w:rPr>
          <w:rFonts w:hint="eastAsia" w:ascii="仿宋" w:hAnsi="仿宋" w:eastAsia="仿宋" w:cs="仿宋"/>
          <w:color w:val="auto"/>
          <w:sz w:val="24"/>
          <w:szCs w:val="24"/>
          <w:highlight w:val="none"/>
        </w:rPr>
      </w:pPr>
      <w:bookmarkStart w:id="282" w:name="_Toc6429"/>
      <w:bookmarkStart w:id="283" w:name="_Toc17901"/>
      <w:bookmarkStart w:id="284" w:name="_Toc14671"/>
      <w:bookmarkStart w:id="285" w:name="_Toc28738"/>
      <w:bookmarkStart w:id="286" w:name="_Toc10958"/>
      <w:r>
        <w:rPr>
          <w:rFonts w:hint="eastAsia" w:ascii="仿宋" w:hAnsi="仿宋" w:eastAsia="仿宋" w:cs="仿宋"/>
          <w:color w:val="auto"/>
          <w:sz w:val="24"/>
          <w:szCs w:val="24"/>
          <w:highlight w:val="none"/>
        </w:rPr>
        <w:t>四、与质疑事项相关的质疑请求</w:t>
      </w:r>
      <w:bookmarkEnd w:id="282"/>
      <w:bookmarkEnd w:id="283"/>
      <w:bookmarkEnd w:id="284"/>
      <w:bookmarkEnd w:id="285"/>
      <w:bookmarkEnd w:id="286"/>
    </w:p>
    <w:p w14:paraId="6E811FF5">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请求：</w:t>
      </w:r>
      <w:r>
        <w:rPr>
          <w:rFonts w:hint="eastAsia" w:ascii="仿宋" w:hAnsi="仿宋" w:eastAsia="仿宋" w:cs="仿宋"/>
          <w:color w:val="auto"/>
          <w:sz w:val="24"/>
          <w:szCs w:val="24"/>
          <w:highlight w:val="none"/>
          <w:u w:val="single"/>
        </w:rPr>
        <w:t xml:space="preserve">                                                                     </w:t>
      </w:r>
    </w:p>
    <w:p w14:paraId="15D97DD6">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p>
    <w:p w14:paraId="143015B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p>
    <w:p w14:paraId="53F34FA7">
      <w:pPr>
        <w:spacing w:line="400" w:lineRule="exact"/>
        <w:rPr>
          <w:rFonts w:hint="eastAsia" w:ascii="仿宋" w:hAnsi="仿宋" w:eastAsia="仿宋" w:cs="仿宋"/>
          <w:color w:val="auto"/>
          <w:sz w:val="24"/>
          <w:szCs w:val="24"/>
          <w:highlight w:val="none"/>
        </w:rPr>
      </w:pPr>
    </w:p>
    <w:p w14:paraId="0DEA6ADC">
      <w:pPr>
        <w:spacing w:line="400" w:lineRule="exact"/>
        <w:rPr>
          <w:rFonts w:hint="eastAsia" w:ascii="仿宋" w:hAnsi="仿宋" w:eastAsia="仿宋" w:cs="仿宋"/>
          <w:color w:val="auto"/>
          <w:sz w:val="24"/>
          <w:szCs w:val="24"/>
          <w:highlight w:val="none"/>
        </w:rPr>
      </w:pPr>
    </w:p>
    <w:p w14:paraId="131071AF">
      <w:pPr>
        <w:spacing w:line="400" w:lineRule="exact"/>
        <w:rPr>
          <w:rFonts w:hint="eastAsia" w:ascii="仿宋" w:hAnsi="仿宋" w:eastAsia="仿宋" w:cs="仿宋"/>
          <w:color w:val="auto"/>
          <w:sz w:val="24"/>
          <w:szCs w:val="24"/>
          <w:highlight w:val="none"/>
        </w:rPr>
      </w:pPr>
    </w:p>
    <w:p w14:paraId="5BA9B398">
      <w:pPr>
        <w:spacing w:line="400" w:lineRule="exact"/>
        <w:rPr>
          <w:rFonts w:hint="eastAsia" w:ascii="仿宋" w:hAnsi="仿宋" w:eastAsia="仿宋" w:cs="仿宋"/>
          <w:color w:val="auto"/>
          <w:sz w:val="24"/>
          <w:szCs w:val="24"/>
          <w:highlight w:val="none"/>
        </w:rPr>
      </w:pPr>
    </w:p>
    <w:p w14:paraId="43788376">
      <w:pPr>
        <w:spacing w:line="400" w:lineRule="exact"/>
        <w:rPr>
          <w:rFonts w:hint="eastAsia" w:ascii="仿宋" w:hAnsi="仿宋" w:eastAsia="仿宋" w:cs="仿宋"/>
          <w:color w:val="auto"/>
          <w:sz w:val="24"/>
          <w:szCs w:val="24"/>
          <w:highlight w:val="none"/>
        </w:rPr>
      </w:pPr>
    </w:p>
    <w:p w14:paraId="6FB5C29E">
      <w:pPr>
        <w:spacing w:line="400" w:lineRule="exact"/>
        <w:rPr>
          <w:rFonts w:hint="eastAsia" w:ascii="仿宋" w:hAnsi="仿宋" w:eastAsia="仿宋" w:cs="仿宋"/>
          <w:color w:val="auto"/>
          <w:sz w:val="24"/>
          <w:szCs w:val="24"/>
          <w:highlight w:val="none"/>
        </w:rPr>
      </w:pPr>
    </w:p>
    <w:p w14:paraId="3243AEC8">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质疑函制作说明：</w:t>
      </w:r>
    </w:p>
    <w:p w14:paraId="29068B80">
      <w:pPr>
        <w:widowControl/>
        <w:spacing w:line="4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1.供应商提出质疑时，应提交质疑函和必要的证明材料。</w:t>
      </w:r>
    </w:p>
    <w:p w14:paraId="2E31718F">
      <w:pPr>
        <w:widowControl/>
        <w:spacing w:line="4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B06F9B3">
      <w:pPr>
        <w:widowControl/>
        <w:spacing w:line="4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3.质疑供应商若对项目的某一</w:t>
      </w:r>
      <w:r>
        <w:rPr>
          <w:rFonts w:hint="eastAsia" w:ascii="仿宋" w:hAnsi="仿宋" w:eastAsia="仿宋" w:cs="仿宋"/>
          <w:color w:val="auto"/>
          <w:sz w:val="24"/>
          <w:szCs w:val="24"/>
          <w:highlight w:val="none"/>
          <w:lang w:val="en-US" w:eastAsia="zh-CN"/>
        </w:rPr>
        <w:t>采购包</w:t>
      </w:r>
      <w:r>
        <w:rPr>
          <w:rFonts w:hint="eastAsia" w:ascii="仿宋" w:hAnsi="仿宋" w:eastAsia="仿宋" w:cs="仿宋"/>
          <w:color w:val="auto"/>
          <w:sz w:val="24"/>
          <w:szCs w:val="24"/>
          <w:highlight w:val="none"/>
        </w:rPr>
        <w:t>进行质疑，质疑函中应列明具体</w:t>
      </w:r>
      <w:r>
        <w:rPr>
          <w:rFonts w:hint="eastAsia" w:ascii="仿宋" w:hAnsi="仿宋" w:eastAsia="仿宋" w:cs="仿宋"/>
          <w:color w:val="auto"/>
          <w:sz w:val="24"/>
          <w:szCs w:val="24"/>
          <w:highlight w:val="none"/>
          <w:lang w:val="en-US" w:eastAsia="zh-CN"/>
        </w:rPr>
        <w:t>采购包</w:t>
      </w:r>
      <w:r>
        <w:rPr>
          <w:rFonts w:hint="eastAsia" w:ascii="仿宋" w:hAnsi="仿宋" w:eastAsia="仿宋" w:cs="仿宋"/>
          <w:color w:val="auto"/>
          <w:sz w:val="24"/>
          <w:szCs w:val="24"/>
          <w:highlight w:val="none"/>
        </w:rPr>
        <w:t>号。</w:t>
      </w:r>
    </w:p>
    <w:p w14:paraId="7CF50B28">
      <w:pPr>
        <w:widowControl/>
        <w:spacing w:line="4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4.质疑函的质疑事项应具体、明确，并有必要的事实依据和法律依据。</w:t>
      </w:r>
    </w:p>
    <w:p w14:paraId="619F60C0">
      <w:pPr>
        <w:widowControl/>
        <w:spacing w:line="4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5.质疑函的质疑请求应与质疑事项相关。</w:t>
      </w:r>
    </w:p>
    <w:p w14:paraId="4A4C8169">
      <w:pPr>
        <w:widowControl/>
        <w:spacing w:line="4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sectPr>
      <w:footerReference r:id="rId4" w:type="default"/>
      <w:pgSz w:w="11906" w:h="16838"/>
      <w:pgMar w:top="1440" w:right="1474" w:bottom="1440" w:left="1588" w:header="851" w:footer="992" w:gutter="0"/>
      <w:pgNumType w:fmt="decimal"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embedRegular r:id="rId1" w:fontKey="{04A68DBE-9A92-401E-ACB8-387CBEB32079}"/>
  </w:font>
  <w:font w:name="仿宋">
    <w:panose1 w:val="02010609060101010101"/>
    <w:charset w:val="86"/>
    <w:family w:val="auto"/>
    <w:pitch w:val="default"/>
    <w:sig w:usb0="800002BF" w:usb1="38CF7CFA" w:usb2="00000016" w:usb3="00000000" w:csb0="00040001" w:csb1="00000000"/>
    <w:embedRegular r:id="rId2" w:fontKey="{08CE9CF3-29A8-42C4-B362-1D666AAE72A3}"/>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Helvetica-Light">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20B0604020202020204"/>
    <w:charset w:val="00"/>
    <w:family w:val="auto"/>
    <w:pitch w:val="default"/>
    <w:sig w:usb0="00000000" w:usb1="00000000" w:usb2="00000000" w:usb3="00000000" w:csb0="00000000" w:csb1="00000000"/>
  </w:font>
  <w:font w:name="幼圆">
    <w:altName w:val="Yu Gothic UI"/>
    <w:panose1 w:val="02010509060101010101"/>
    <w:charset w:val="00"/>
    <w:family w:val="auto"/>
    <w:pitch w:val="default"/>
    <w:sig w:usb0="00000000" w:usb1="00000000" w:usb2="00000000" w:usb3="00000000" w:csb0="00000000" w:csb1="00000000"/>
  </w:font>
  <w:font w:name="Kingsoft Phonetic Plain">
    <w:altName w:val="Yu Gothic UI"/>
    <w:panose1 w:val="020B0503020202020204"/>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embedRegular r:id="rId3" w:fontKey="{667624E7-56B0-43BC-B293-3FDFA8F3D4C9}"/>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18642">
    <w:pPr>
      <w:pStyle w:val="236"/>
      <w:jc w:val="center"/>
    </w:pPr>
  </w:p>
  <w:p w14:paraId="7AAAE078">
    <w:pPr>
      <w:pStyle w:val="23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B689B">
    <w:pPr>
      <w:pStyle w:val="23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A25B87">
                          <w:pPr>
                            <w:pStyle w:val="2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FA25B87">
                    <w:pPr>
                      <w:pStyle w:val="26"/>
                    </w:pPr>
                    <w:r>
                      <w:fldChar w:fldCharType="begin"/>
                    </w:r>
                    <w:r>
                      <w:instrText xml:space="preserve"> PAGE  \* MERGEFORMAT </w:instrText>
                    </w:r>
                    <w:r>
                      <w:fldChar w:fldCharType="separate"/>
                    </w:r>
                    <w:r>
                      <w:t>3</w:t>
                    </w:r>
                    <w:r>
                      <w:fldChar w:fldCharType="end"/>
                    </w:r>
                  </w:p>
                </w:txbxContent>
              </v:textbox>
            </v:shape>
          </w:pict>
        </mc:Fallback>
      </mc:AlternateContent>
    </w:r>
  </w:p>
  <w:p w14:paraId="3348B3D9">
    <w:pPr>
      <w:pStyle w:val="236"/>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23"/>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53208E"/>
    <w:multiLevelType w:val="multilevel"/>
    <w:tmpl w:val="0053208E"/>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371"/>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3">
    <w:nsid w:val="59ADCABA"/>
    <w:multiLevelType w:val="multilevel"/>
    <w:tmpl w:val="59ADCABA"/>
    <w:lvl w:ilvl="0" w:tentative="0">
      <w:start w:val="1"/>
      <w:numFmt w:val="bullet"/>
      <w:pStyle w:val="555"/>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9696C"/>
    <w:rsid w:val="016F0242"/>
    <w:rsid w:val="051323DB"/>
    <w:rsid w:val="062F6A41"/>
    <w:rsid w:val="0850164A"/>
    <w:rsid w:val="08A71D0D"/>
    <w:rsid w:val="099E1F14"/>
    <w:rsid w:val="0BE76017"/>
    <w:rsid w:val="0C272F8E"/>
    <w:rsid w:val="0C7025A6"/>
    <w:rsid w:val="0EB126E9"/>
    <w:rsid w:val="10C520F8"/>
    <w:rsid w:val="10D34B99"/>
    <w:rsid w:val="111451B1"/>
    <w:rsid w:val="112E1B59"/>
    <w:rsid w:val="124D6778"/>
    <w:rsid w:val="12EB680D"/>
    <w:rsid w:val="14056C4F"/>
    <w:rsid w:val="141A5AA2"/>
    <w:rsid w:val="141C1CD7"/>
    <w:rsid w:val="142F1F9C"/>
    <w:rsid w:val="14EC25CE"/>
    <w:rsid w:val="15470AB6"/>
    <w:rsid w:val="15E06E66"/>
    <w:rsid w:val="1687505A"/>
    <w:rsid w:val="17184A93"/>
    <w:rsid w:val="176A5B2B"/>
    <w:rsid w:val="18343965"/>
    <w:rsid w:val="1A2D2CA8"/>
    <w:rsid w:val="1A371634"/>
    <w:rsid w:val="1B4437DD"/>
    <w:rsid w:val="1C203D08"/>
    <w:rsid w:val="1C6C6B9D"/>
    <w:rsid w:val="1D047337"/>
    <w:rsid w:val="1D293D92"/>
    <w:rsid w:val="1D5726AE"/>
    <w:rsid w:val="1F9A4AD4"/>
    <w:rsid w:val="1FB80BEB"/>
    <w:rsid w:val="20425586"/>
    <w:rsid w:val="21613AFB"/>
    <w:rsid w:val="21A954A2"/>
    <w:rsid w:val="22842C52"/>
    <w:rsid w:val="22D7603D"/>
    <w:rsid w:val="233200D8"/>
    <w:rsid w:val="24DC7C51"/>
    <w:rsid w:val="26EF48E0"/>
    <w:rsid w:val="26F40F6D"/>
    <w:rsid w:val="2714160F"/>
    <w:rsid w:val="279458B3"/>
    <w:rsid w:val="27BF5A1F"/>
    <w:rsid w:val="27CE5C62"/>
    <w:rsid w:val="2B0A5203"/>
    <w:rsid w:val="2B285689"/>
    <w:rsid w:val="2B870602"/>
    <w:rsid w:val="2C556723"/>
    <w:rsid w:val="2CAA0C6A"/>
    <w:rsid w:val="2CBF201D"/>
    <w:rsid w:val="2DB81A56"/>
    <w:rsid w:val="2DF93241"/>
    <w:rsid w:val="2FC316F4"/>
    <w:rsid w:val="30303871"/>
    <w:rsid w:val="317E24A7"/>
    <w:rsid w:val="323B45CD"/>
    <w:rsid w:val="326C67A3"/>
    <w:rsid w:val="32D85BE7"/>
    <w:rsid w:val="33294694"/>
    <w:rsid w:val="335D7E9A"/>
    <w:rsid w:val="339504C9"/>
    <w:rsid w:val="35727C2D"/>
    <w:rsid w:val="35906305"/>
    <w:rsid w:val="36440781"/>
    <w:rsid w:val="364D069A"/>
    <w:rsid w:val="382D6C52"/>
    <w:rsid w:val="385F6633"/>
    <w:rsid w:val="39C27DF2"/>
    <w:rsid w:val="3ADD1FEC"/>
    <w:rsid w:val="3BC74A4B"/>
    <w:rsid w:val="3C613B12"/>
    <w:rsid w:val="3CEA0415"/>
    <w:rsid w:val="3E5C61F1"/>
    <w:rsid w:val="3EE452E4"/>
    <w:rsid w:val="3F0F50C9"/>
    <w:rsid w:val="3F3C12AC"/>
    <w:rsid w:val="3F5227F2"/>
    <w:rsid w:val="3FD0283B"/>
    <w:rsid w:val="40D169B8"/>
    <w:rsid w:val="42A258CA"/>
    <w:rsid w:val="42BD071E"/>
    <w:rsid w:val="434A3F97"/>
    <w:rsid w:val="44120FA3"/>
    <w:rsid w:val="45551DD1"/>
    <w:rsid w:val="45B01BEB"/>
    <w:rsid w:val="45F70820"/>
    <w:rsid w:val="460F3276"/>
    <w:rsid w:val="46D70238"/>
    <w:rsid w:val="48205C0E"/>
    <w:rsid w:val="4A2403B2"/>
    <w:rsid w:val="4AC55218"/>
    <w:rsid w:val="4B7E5126"/>
    <w:rsid w:val="4BFB6776"/>
    <w:rsid w:val="4C9D00C0"/>
    <w:rsid w:val="4CF308FD"/>
    <w:rsid w:val="4E7D5854"/>
    <w:rsid w:val="4F871C87"/>
    <w:rsid w:val="4FB437DA"/>
    <w:rsid w:val="508344A7"/>
    <w:rsid w:val="50C92225"/>
    <w:rsid w:val="5266494D"/>
    <w:rsid w:val="52F85E6E"/>
    <w:rsid w:val="532D369F"/>
    <w:rsid w:val="5354628B"/>
    <w:rsid w:val="5483028C"/>
    <w:rsid w:val="578C0BCA"/>
    <w:rsid w:val="5A33357F"/>
    <w:rsid w:val="5C387AB1"/>
    <w:rsid w:val="5D691457"/>
    <w:rsid w:val="5DFE26C8"/>
    <w:rsid w:val="5E5F0DE7"/>
    <w:rsid w:val="5F5A217E"/>
    <w:rsid w:val="5FF11845"/>
    <w:rsid w:val="5FF7504F"/>
    <w:rsid w:val="60F82E2D"/>
    <w:rsid w:val="61450249"/>
    <w:rsid w:val="61C6117D"/>
    <w:rsid w:val="61F0103D"/>
    <w:rsid w:val="62690F0D"/>
    <w:rsid w:val="65270184"/>
    <w:rsid w:val="65905648"/>
    <w:rsid w:val="664A5F93"/>
    <w:rsid w:val="674345C6"/>
    <w:rsid w:val="676901FB"/>
    <w:rsid w:val="68D93544"/>
    <w:rsid w:val="68E36170"/>
    <w:rsid w:val="6B221904"/>
    <w:rsid w:val="6C132E5F"/>
    <w:rsid w:val="6CA24CE0"/>
    <w:rsid w:val="6E3F5395"/>
    <w:rsid w:val="6EB92BC3"/>
    <w:rsid w:val="6FC50CC6"/>
    <w:rsid w:val="701B00A9"/>
    <w:rsid w:val="70B55D02"/>
    <w:rsid w:val="70B76860"/>
    <w:rsid w:val="70F92A2E"/>
    <w:rsid w:val="714311EF"/>
    <w:rsid w:val="714D09B6"/>
    <w:rsid w:val="718C0BF9"/>
    <w:rsid w:val="72397C4D"/>
    <w:rsid w:val="74250E3F"/>
    <w:rsid w:val="76AE6010"/>
    <w:rsid w:val="78241686"/>
    <w:rsid w:val="783A38D3"/>
    <w:rsid w:val="78A646CF"/>
    <w:rsid w:val="79336CA0"/>
    <w:rsid w:val="7B3F192C"/>
    <w:rsid w:val="7BBA5457"/>
    <w:rsid w:val="7CF23BA2"/>
    <w:rsid w:val="7CFC50FE"/>
    <w:rsid w:val="7D2012E9"/>
    <w:rsid w:val="7DA939D5"/>
    <w:rsid w:val="7DB3377D"/>
    <w:rsid w:val="7EB02B41"/>
    <w:rsid w:val="7ED405DD"/>
    <w:rsid w:val="7ED755E0"/>
    <w:rsid w:val="7EE4500E"/>
    <w:rsid w:val="7F5B2A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qFormat="1" w:unhideWhenUsed="0" w:uiPriority="0" w:semiHidden="0"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8"/>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3">
    <w:name w:val="heading 2"/>
    <w:basedOn w:val="4"/>
    <w:next w:val="5"/>
    <w:unhideWhenUsed/>
    <w:qFormat/>
    <w:uiPriority w:val="9"/>
    <w:pPr>
      <w:keepNext/>
      <w:keepLines/>
      <w:tabs>
        <w:tab w:val="right" w:pos="9638"/>
      </w:tabs>
      <w:spacing w:before="360" w:after="200"/>
      <w:outlineLvl w:val="1"/>
    </w:pPr>
    <w:rPr>
      <w:rFonts w:ascii="Arial" w:hAnsi="Arial" w:eastAsia="Arial" w:cs="Arial"/>
      <w:sz w:val="34"/>
    </w:rPr>
  </w:style>
  <w:style w:type="paragraph" w:styleId="8">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0"/>
    <w:unhideWhenUsed/>
    <w:qFormat/>
    <w:uiPriority w:val="9"/>
    <w:pPr>
      <w:keepNext/>
      <w:keepLines/>
      <w:spacing w:before="320" w:after="200"/>
      <w:outlineLvl w:val="3"/>
    </w:pPr>
    <w:rPr>
      <w:rFonts w:ascii="Arial" w:hAnsi="Arial" w:eastAsia="Arial" w:cs="Arial"/>
      <w:b/>
      <w:bCs/>
      <w:sz w:val="26"/>
      <w:szCs w:val="26"/>
    </w:rPr>
  </w:style>
  <w:style w:type="paragraph" w:styleId="11">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12">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13">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4">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5">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4">
    <w:name w:val="Heading"/>
    <w:basedOn w:val="1"/>
    <w:next w:val="5"/>
    <w:qFormat/>
    <w:uiPriority w:val="0"/>
    <w:pPr>
      <w:keepNext/>
      <w:tabs>
        <w:tab w:val="right" w:pos="9638"/>
      </w:tabs>
      <w:spacing w:before="240" w:after="120"/>
    </w:pPr>
    <w:rPr>
      <w:rFonts w:ascii="Arial" w:hAnsi="Arial" w:eastAsia="宋体" w:cs="Tahoma"/>
      <w:sz w:val="28"/>
      <w:szCs w:val="28"/>
    </w:rPr>
  </w:style>
  <w:style w:type="paragraph" w:styleId="5">
    <w:name w:val="Body Text"/>
    <w:basedOn w:val="1"/>
    <w:next w:val="6"/>
    <w:qFormat/>
    <w:uiPriority w:val="99"/>
    <w:rPr>
      <w:rFonts w:ascii="楷体_GB2312" w:hAnsi="Arial" w:eastAsia="楷体_GB2312"/>
      <w:sz w:val="28"/>
      <w:szCs w:val="28"/>
    </w:rPr>
  </w:style>
  <w:style w:type="paragraph" w:customStyle="1" w:styleId="6">
    <w:name w:val="一级条标题"/>
    <w:next w:val="7"/>
    <w:qFormat/>
    <w:uiPriority w:val="0"/>
    <w:pPr>
      <w:outlineLvl w:val="2"/>
    </w:pPr>
    <w:rPr>
      <w:rFonts w:hint="default" w:ascii="Times New Roman" w:hAnsi="Times New Roman" w:eastAsia="黑体" w:cs="Times New Roman"/>
      <w:sz w:val="21"/>
      <w:lang w:val="en-US" w:eastAsia="zh-CN" w:bidi="ar-SA"/>
    </w:rPr>
  </w:style>
  <w:style w:type="paragraph" w:customStyle="1" w:styleId="7">
    <w:name w:val="段"/>
    <w:next w:val="1"/>
    <w:qFormat/>
    <w:uiPriority w:val="0"/>
    <w:pPr>
      <w:ind w:firstLine="200"/>
      <w:jc w:val="both"/>
    </w:pPr>
    <w:rPr>
      <w:rFonts w:hint="default" w:ascii="宋体" w:hAnsi="Times New Roman" w:eastAsia="宋体" w:cs="Times New Roman"/>
      <w:sz w:val="21"/>
      <w:lang w:val="en-US" w:eastAsia="zh-CN" w:bidi="ar-SA"/>
    </w:rPr>
  </w:style>
  <w:style w:type="paragraph" w:styleId="10">
    <w:name w:val="Normal Indent"/>
    <w:basedOn w:val="1"/>
    <w:qFormat/>
    <w:uiPriority w:val="0"/>
    <w:pPr>
      <w:ind w:firstLine="420"/>
    </w:pPr>
    <w:rPr>
      <w:szCs w:val="21"/>
    </w:rPr>
  </w:style>
  <w:style w:type="paragraph" w:styleId="16">
    <w:name w:val="toc 7"/>
    <w:basedOn w:val="1"/>
    <w:next w:val="1"/>
    <w:unhideWhenUsed/>
    <w:qFormat/>
    <w:uiPriority w:val="39"/>
    <w:pPr>
      <w:spacing w:after="57"/>
      <w:ind w:left="1701" w:right="0" w:firstLine="0"/>
    </w:pPr>
  </w:style>
  <w:style w:type="paragraph" w:styleId="17">
    <w:name w:val="Note Heading"/>
    <w:basedOn w:val="1"/>
    <w:next w:val="1"/>
    <w:qFormat/>
    <w:uiPriority w:val="0"/>
    <w:pPr>
      <w:jc w:val="center"/>
    </w:pPr>
  </w:style>
  <w:style w:type="paragraph" w:styleId="18">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9">
    <w:name w:val="annotation text"/>
    <w:basedOn w:val="1"/>
    <w:semiHidden/>
    <w:unhideWhenUsed/>
    <w:qFormat/>
    <w:uiPriority w:val="99"/>
    <w:pPr>
      <w:jc w:val="left"/>
    </w:pPr>
  </w:style>
  <w:style w:type="paragraph" w:styleId="20">
    <w:name w:val="Body Text Indent"/>
    <w:basedOn w:val="1"/>
    <w:unhideWhenUsed/>
    <w:qFormat/>
    <w:uiPriority w:val="0"/>
    <w:pPr>
      <w:spacing w:after="120"/>
      <w:ind w:left="420"/>
    </w:p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unhideWhenUsed/>
    <w:qFormat/>
    <w:uiPriority w:val="99"/>
    <w:rPr>
      <w:rFonts w:ascii="宋体" w:hAnsi="Courier New" w:eastAsia="宋体" w:cs="Times New Roman"/>
      <w:sz w:val="20"/>
      <w:szCs w:val="21"/>
    </w:rPr>
  </w:style>
  <w:style w:type="paragraph" w:styleId="24">
    <w:name w:val="toc 8"/>
    <w:basedOn w:val="1"/>
    <w:next w:val="1"/>
    <w:unhideWhenUsed/>
    <w:qFormat/>
    <w:uiPriority w:val="39"/>
    <w:pPr>
      <w:spacing w:after="57"/>
      <w:ind w:left="1984" w:right="0" w:firstLine="0"/>
    </w:pPr>
  </w:style>
  <w:style w:type="paragraph" w:styleId="25">
    <w:name w:val="endnote text"/>
    <w:basedOn w:val="1"/>
    <w:link w:val="188"/>
    <w:semiHidden/>
    <w:unhideWhenUsed/>
    <w:qFormat/>
    <w:uiPriority w:val="99"/>
    <w:pPr>
      <w:spacing w:after="0" w:line="240" w:lineRule="auto"/>
    </w:pPr>
    <w:rPr>
      <w:sz w:val="20"/>
    </w:rPr>
  </w:style>
  <w:style w:type="paragraph" w:styleId="26">
    <w:name w:val="footer"/>
    <w:basedOn w:val="1"/>
    <w:link w:val="61"/>
    <w:unhideWhenUsed/>
    <w:qFormat/>
    <w:uiPriority w:val="99"/>
    <w:pPr>
      <w:tabs>
        <w:tab w:val="center" w:pos="7143"/>
        <w:tab w:val="right" w:pos="14287"/>
      </w:tabs>
      <w:spacing w:after="0" w:line="240" w:lineRule="auto"/>
    </w:pPr>
  </w:style>
  <w:style w:type="paragraph" w:styleId="27">
    <w:name w:val="header"/>
    <w:basedOn w:val="1"/>
    <w:unhideWhenUsed/>
    <w:qFormat/>
    <w:uiPriority w:val="99"/>
    <w:pPr>
      <w:tabs>
        <w:tab w:val="center" w:pos="7143"/>
        <w:tab w:val="right" w:pos="14287"/>
      </w:tabs>
      <w:spacing w:after="0" w:line="240" w:lineRule="auto"/>
    </w:p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56"/>
    <w:qFormat/>
    <w:uiPriority w:val="11"/>
    <w:pPr>
      <w:spacing w:before="200" w:after="200"/>
    </w:pPr>
    <w:rPr>
      <w:sz w:val="24"/>
      <w:szCs w:val="24"/>
    </w:rPr>
  </w:style>
  <w:style w:type="paragraph" w:styleId="31">
    <w:name w:val="footnote text"/>
    <w:basedOn w:val="1"/>
    <w:link w:val="187"/>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List Continue 2"/>
    <w:basedOn w:val="1"/>
    <w:next w:val="1"/>
    <w:qFormat/>
    <w:uiPriority w:val="0"/>
    <w:pPr>
      <w:spacing w:after="120"/>
      <w:ind w:left="840"/>
    </w:pPr>
  </w:style>
  <w:style w:type="paragraph" w:styleId="37">
    <w:name w:val="Normal (Web)"/>
    <w:basedOn w:val="1"/>
    <w:qFormat/>
    <w:uiPriority w:val="99"/>
    <w:pPr>
      <w:widowControl/>
      <w:spacing w:before="100" w:beforeAutospacing="1" w:after="100" w:afterAutospacing="1"/>
      <w:jc w:val="left"/>
    </w:pPr>
    <w:rPr>
      <w:rFonts w:ascii="宋体" w:hAnsi="宋体" w:eastAsia="宋体" w:cs="宋体"/>
      <w:sz w:val="24"/>
      <w:szCs w:val="24"/>
    </w:rPr>
  </w:style>
  <w:style w:type="paragraph" w:styleId="38">
    <w:name w:val="Title"/>
    <w:basedOn w:val="1"/>
    <w:next w:val="20"/>
    <w:link w:val="55"/>
    <w:qFormat/>
    <w:uiPriority w:val="10"/>
    <w:pPr>
      <w:spacing w:before="300" w:after="200"/>
      <w:contextualSpacing/>
    </w:pPr>
    <w:rPr>
      <w:sz w:val="48"/>
      <w:szCs w:val="48"/>
    </w:rPr>
  </w:style>
  <w:style w:type="table" w:styleId="4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qFormat/>
    <w:uiPriority w:val="0"/>
    <w:rPr>
      <w:b/>
    </w:rPr>
  </w:style>
  <w:style w:type="character" w:styleId="43">
    <w:name w:val="endnote reference"/>
    <w:semiHidden/>
    <w:unhideWhenUsed/>
    <w:qFormat/>
    <w:uiPriority w:val="99"/>
    <w:rPr>
      <w:vertAlign w:val="superscript"/>
    </w:rPr>
  </w:style>
  <w:style w:type="character" w:styleId="44">
    <w:name w:val="page number"/>
    <w:qFormat/>
    <w:uiPriority w:val="0"/>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正文（缩进）"/>
    <w:basedOn w:val="1"/>
    <w:qFormat/>
    <w:uiPriority w:val="0"/>
    <w:pPr>
      <w:spacing w:before="50" w:after="50" w:line="360" w:lineRule="auto"/>
      <w:ind w:firstLine="200"/>
    </w:pPr>
    <w:rPr>
      <w:sz w:val="24"/>
    </w:rPr>
  </w:style>
  <w:style w:type="character" w:customStyle="1" w:styleId="48">
    <w:name w:val="Heading 1 Char"/>
    <w:link w:val="2"/>
    <w:qFormat/>
    <w:uiPriority w:val="9"/>
    <w:rPr>
      <w:rFonts w:ascii="Arial" w:hAnsi="Arial" w:eastAsia="Arial" w:cs="Arial"/>
      <w:sz w:val="40"/>
      <w:szCs w:val="40"/>
    </w:rPr>
  </w:style>
  <w:style w:type="character" w:customStyle="1" w:styleId="49">
    <w:name w:val="Heading 5 Char"/>
    <w:link w:val="11"/>
    <w:qFormat/>
    <w:uiPriority w:val="9"/>
    <w:rPr>
      <w:rFonts w:ascii="Arial" w:hAnsi="Arial" w:eastAsia="Arial" w:cs="Arial"/>
      <w:b/>
      <w:bCs/>
      <w:sz w:val="24"/>
      <w:szCs w:val="24"/>
    </w:rPr>
  </w:style>
  <w:style w:type="character" w:customStyle="1" w:styleId="50">
    <w:name w:val="Heading 6 Char"/>
    <w:link w:val="12"/>
    <w:qFormat/>
    <w:uiPriority w:val="9"/>
    <w:rPr>
      <w:rFonts w:ascii="Arial" w:hAnsi="Arial" w:eastAsia="Arial" w:cs="Arial"/>
      <w:b/>
      <w:bCs/>
      <w:sz w:val="22"/>
      <w:szCs w:val="22"/>
    </w:rPr>
  </w:style>
  <w:style w:type="character" w:customStyle="1" w:styleId="51">
    <w:name w:val="Heading 7 Char"/>
    <w:link w:val="13"/>
    <w:qFormat/>
    <w:uiPriority w:val="9"/>
    <w:rPr>
      <w:rFonts w:ascii="Arial" w:hAnsi="Arial" w:eastAsia="Arial" w:cs="Arial"/>
      <w:b/>
      <w:bCs/>
      <w:i/>
      <w:iCs/>
      <w:sz w:val="22"/>
      <w:szCs w:val="22"/>
    </w:rPr>
  </w:style>
  <w:style w:type="character" w:customStyle="1" w:styleId="52">
    <w:name w:val="Heading 8 Char"/>
    <w:link w:val="14"/>
    <w:qFormat/>
    <w:uiPriority w:val="9"/>
    <w:rPr>
      <w:rFonts w:ascii="Arial" w:hAnsi="Arial" w:eastAsia="Arial" w:cs="Arial"/>
      <w:i/>
      <w:iCs/>
      <w:sz w:val="22"/>
      <w:szCs w:val="22"/>
    </w:rPr>
  </w:style>
  <w:style w:type="character" w:customStyle="1" w:styleId="53">
    <w:name w:val="Heading 9 Char"/>
    <w:link w:val="15"/>
    <w:qFormat/>
    <w:uiPriority w:val="9"/>
    <w:rPr>
      <w:rFonts w:ascii="Arial" w:hAnsi="Arial" w:eastAsia="Arial" w:cs="Arial"/>
      <w:i/>
      <w:iCs/>
      <w:sz w:val="21"/>
      <w:szCs w:val="21"/>
    </w:r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link w:val="38"/>
    <w:qFormat/>
    <w:uiPriority w:val="10"/>
    <w:rPr>
      <w:sz w:val="48"/>
      <w:szCs w:val="48"/>
    </w:rPr>
  </w:style>
  <w:style w:type="character" w:customStyle="1" w:styleId="56">
    <w:name w:val="Subtitle Char"/>
    <w:link w:val="30"/>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Caption Char"/>
    <w:link w:val="26"/>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31"/>
    <w:qFormat/>
    <w:uiPriority w:val="99"/>
    <w:rPr>
      <w:sz w:val="18"/>
    </w:rPr>
  </w:style>
  <w:style w:type="character" w:customStyle="1" w:styleId="188">
    <w:name w:val="Endnote Text Char"/>
    <w:link w:val="25"/>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202"/>
    <w:qFormat/>
    <w:uiPriority w:val="0"/>
    <w:pPr>
      <w:keepNext/>
      <w:keepLines/>
      <w:spacing w:before="340" w:after="330" w:line="576" w:lineRule="auto"/>
      <w:outlineLvl w:val="0"/>
    </w:pPr>
    <w:rPr>
      <w:rFonts w:ascii="Times New Roman" w:hAnsi="Times New Roman"/>
      <w:b/>
      <w:sz w:val="44"/>
      <w:szCs w:val="20"/>
    </w:rPr>
  </w:style>
  <w:style w:type="paragraph" w:customStyle="1" w:styleId="191">
    <w:name w:val="标题 211"/>
    <w:basedOn w:val="1"/>
    <w:next w:val="192"/>
    <w:link w:val="203"/>
    <w:qFormat/>
    <w:uiPriority w:val="0"/>
    <w:pPr>
      <w:keepNext/>
      <w:keepLines/>
      <w:spacing w:before="260" w:after="260" w:line="413" w:lineRule="auto"/>
      <w:outlineLvl w:val="1"/>
    </w:pPr>
    <w:rPr>
      <w:rFonts w:ascii="Arial" w:hAnsi="Arial" w:eastAsia="黑体"/>
      <w:b/>
      <w:sz w:val="32"/>
      <w:szCs w:val="20"/>
    </w:rPr>
  </w:style>
  <w:style w:type="paragraph" w:customStyle="1" w:styleId="192">
    <w:name w:val="正文缩进1"/>
    <w:basedOn w:val="1"/>
    <w:qFormat/>
    <w:uiPriority w:val="0"/>
    <w:pPr>
      <w:ind w:firstLine="420"/>
    </w:pPr>
    <w:rPr>
      <w:rFonts w:ascii="宋体"/>
      <w:color w:val="000000"/>
      <w:sz w:val="24"/>
      <w:szCs w:val="20"/>
    </w:rPr>
  </w:style>
  <w:style w:type="paragraph" w:customStyle="1" w:styleId="193">
    <w:name w:val="标题 31"/>
    <w:basedOn w:val="1"/>
    <w:next w:val="1"/>
    <w:link w:val="204"/>
    <w:qFormat/>
    <w:uiPriority w:val="0"/>
    <w:pPr>
      <w:keepNext/>
      <w:keepLines/>
      <w:spacing w:before="260" w:after="260" w:line="413" w:lineRule="auto"/>
      <w:outlineLvl w:val="2"/>
    </w:pPr>
    <w:rPr>
      <w:rFonts w:ascii="Times New Roman" w:hAnsi="Times New Roman"/>
      <w:b/>
      <w:sz w:val="32"/>
      <w:szCs w:val="20"/>
    </w:rPr>
  </w:style>
  <w:style w:type="paragraph" w:customStyle="1" w:styleId="194">
    <w:name w:val="标题 41"/>
    <w:basedOn w:val="1"/>
    <w:next w:val="1"/>
    <w:link w:val="205"/>
    <w:qFormat/>
    <w:uiPriority w:val="0"/>
    <w:pPr>
      <w:keepNext/>
      <w:keepLines/>
      <w:widowControl w:val="0"/>
      <w:tabs>
        <w:tab w:val="left" w:pos="1134"/>
        <w:tab w:val="right" w:pos="7371"/>
      </w:tabs>
      <w:spacing w:line="360" w:lineRule="auto"/>
      <w:outlineLvl w:val="3"/>
    </w:pPr>
    <w:rPr>
      <w:rFonts w:ascii="宋体" w:hAnsi="Times New Roman"/>
      <w:color w:val="800000"/>
      <w:sz w:val="28"/>
      <w:szCs w:val="20"/>
    </w:rPr>
  </w:style>
  <w:style w:type="paragraph" w:customStyle="1" w:styleId="195">
    <w:name w:val="标题 51"/>
    <w:basedOn w:val="1"/>
    <w:next w:val="1"/>
    <w:qFormat/>
    <w:uiPriority w:val="0"/>
    <w:pPr>
      <w:keepNext/>
      <w:keepLines/>
      <w:widowControl w:val="0"/>
      <w:tabs>
        <w:tab w:val="left" w:pos="1134"/>
        <w:tab w:val="right" w:pos="7371"/>
      </w:tabs>
      <w:spacing w:line="360" w:lineRule="auto"/>
      <w:jc w:val="left"/>
      <w:outlineLvl w:val="4"/>
    </w:pPr>
    <w:rPr>
      <w:rFonts w:ascii="宋体"/>
      <w:color w:val="008000"/>
      <w:sz w:val="28"/>
      <w:szCs w:val="20"/>
    </w:rPr>
  </w:style>
  <w:style w:type="paragraph" w:customStyle="1" w:styleId="196">
    <w:name w:val="标题 61"/>
    <w:basedOn w:val="1"/>
    <w:next w:val="1"/>
    <w:qFormat/>
    <w:uiPriority w:val="0"/>
    <w:pPr>
      <w:keepNext/>
      <w:keepLines/>
      <w:widowControl w:val="0"/>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197">
    <w:name w:val="标题 71"/>
    <w:basedOn w:val="1"/>
    <w:next w:val="1"/>
    <w:qFormat/>
    <w:uiPriority w:val="0"/>
    <w:pPr>
      <w:keepNext/>
      <w:keepLines/>
      <w:widowControl w:val="0"/>
      <w:tabs>
        <w:tab w:val="left" w:pos="1134"/>
        <w:tab w:val="right" w:pos="7371"/>
      </w:tabs>
      <w:spacing w:before="240" w:after="64" w:line="316" w:lineRule="auto"/>
      <w:jc w:val="left"/>
      <w:outlineLvl w:val="6"/>
    </w:pPr>
    <w:rPr>
      <w:rFonts w:ascii="宋体"/>
      <w:b/>
      <w:color w:val="000000"/>
      <w:sz w:val="24"/>
      <w:szCs w:val="20"/>
    </w:rPr>
  </w:style>
  <w:style w:type="paragraph" w:customStyle="1" w:styleId="198">
    <w:name w:val="标题 81"/>
    <w:basedOn w:val="1"/>
    <w:next w:val="1"/>
    <w:qFormat/>
    <w:uiPriority w:val="0"/>
    <w:pPr>
      <w:keepNext/>
      <w:keepLines/>
      <w:widowControl w:val="0"/>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199">
    <w:name w:val="标题 91"/>
    <w:basedOn w:val="1"/>
    <w:next w:val="1"/>
    <w:qFormat/>
    <w:uiPriority w:val="0"/>
    <w:pPr>
      <w:keepNext/>
      <w:widowControl w:val="0"/>
      <w:spacing w:line="600" w:lineRule="exact"/>
      <w:jc w:val="center"/>
      <w:outlineLvl w:val="8"/>
    </w:pPr>
    <w:rPr>
      <w:rFonts w:ascii="仿宋_GB2312" w:eastAsia="仿宋_GB2312"/>
      <w:sz w:val="32"/>
    </w:rPr>
  </w:style>
  <w:style w:type="character" w:customStyle="1" w:styleId="200">
    <w:name w:val="默认段落字体1"/>
    <w:link w:val="1"/>
    <w:unhideWhenUsed/>
    <w:qFormat/>
    <w:uiPriority w:val="1"/>
  </w:style>
  <w:style w:type="table" w:customStyle="1" w:styleId="201">
    <w:name w:val="普通表格1"/>
    <w:semiHidden/>
    <w:qFormat/>
    <w:uiPriority w:val="0"/>
  </w:style>
  <w:style w:type="character" w:customStyle="1" w:styleId="202">
    <w:name w:val="标题 1 Char"/>
    <w:link w:val="190"/>
    <w:qFormat/>
    <w:uiPriority w:val="0"/>
    <w:rPr>
      <w:b/>
      <w:sz w:val="44"/>
    </w:rPr>
  </w:style>
  <w:style w:type="character" w:customStyle="1" w:styleId="203">
    <w:name w:val="标题 2 Char"/>
    <w:link w:val="191"/>
    <w:qFormat/>
    <w:uiPriority w:val="0"/>
    <w:rPr>
      <w:rFonts w:ascii="Arial" w:hAnsi="Arial" w:eastAsia="黑体"/>
      <w:b/>
      <w:sz w:val="32"/>
    </w:rPr>
  </w:style>
  <w:style w:type="character" w:customStyle="1" w:styleId="204">
    <w:name w:val="标题 3 Char"/>
    <w:link w:val="193"/>
    <w:qFormat/>
    <w:uiPriority w:val="0"/>
    <w:rPr>
      <w:b/>
      <w:sz w:val="32"/>
    </w:rPr>
  </w:style>
  <w:style w:type="character" w:customStyle="1" w:styleId="205">
    <w:name w:val="标题 4 Char"/>
    <w:link w:val="194"/>
    <w:qFormat/>
    <w:uiPriority w:val="0"/>
    <w:rPr>
      <w:rFonts w:ascii="宋体" w:eastAsia="宋体"/>
      <w:color w:val="800000"/>
      <w:sz w:val="28"/>
      <w:lang w:val="en-US" w:eastAsia="zh-CN" w:bidi="ar-SA"/>
    </w:rPr>
  </w:style>
  <w:style w:type="paragraph" w:customStyle="1" w:styleId="206">
    <w:name w:val="目录 71"/>
    <w:basedOn w:val="1"/>
    <w:next w:val="1"/>
    <w:qFormat/>
    <w:uiPriority w:val="0"/>
    <w:pPr>
      <w:ind w:left="1260"/>
      <w:jc w:val="left"/>
    </w:pPr>
    <w:rPr>
      <w:rFonts w:ascii="Calibri" w:hAnsi="Calibri" w:cs="Calibri"/>
      <w:sz w:val="18"/>
      <w:szCs w:val="18"/>
    </w:rPr>
  </w:style>
  <w:style w:type="paragraph" w:customStyle="1" w:styleId="207">
    <w:name w:val="列表项目符号 41"/>
    <w:basedOn w:val="1"/>
    <w:qFormat/>
    <w:uiPriority w:val="0"/>
    <w:pPr>
      <w:tabs>
        <w:tab w:val="left" w:pos="360"/>
      </w:tabs>
      <w:spacing w:line="380" w:lineRule="exact"/>
      <w:ind w:left="360" w:hanging="360"/>
    </w:pPr>
    <w:rPr>
      <w:rFonts w:ascii="Calibri" w:hAnsi="Calibri"/>
      <w:sz w:val="28"/>
      <w:szCs w:val="22"/>
    </w:rPr>
  </w:style>
  <w:style w:type="paragraph" w:customStyle="1" w:styleId="208">
    <w:name w:val="索引 81"/>
    <w:basedOn w:val="1"/>
    <w:next w:val="1"/>
    <w:qFormat/>
    <w:uiPriority w:val="0"/>
    <w:pPr>
      <w:ind w:left="1400"/>
    </w:pPr>
    <w:rPr>
      <w:rFonts w:ascii="Calibri" w:hAnsi="Calibri"/>
      <w:szCs w:val="22"/>
    </w:rPr>
  </w:style>
  <w:style w:type="paragraph" w:customStyle="1" w:styleId="209">
    <w:name w:val="列表编号1"/>
    <w:basedOn w:val="1"/>
    <w:qFormat/>
    <w:uiPriority w:val="0"/>
    <w:pPr>
      <w:tabs>
        <w:tab w:val="left" w:pos="0"/>
        <w:tab w:val="left" w:pos="840"/>
      </w:tabs>
      <w:spacing w:line="360" w:lineRule="auto"/>
    </w:pPr>
  </w:style>
  <w:style w:type="paragraph" w:customStyle="1" w:styleId="210">
    <w:name w:val="题注1"/>
    <w:basedOn w:val="1"/>
    <w:next w:val="1"/>
    <w:link w:val="211"/>
    <w:qFormat/>
    <w:uiPriority w:val="0"/>
    <w:pPr>
      <w:tabs>
        <w:tab w:val="left" w:pos="0"/>
      </w:tabs>
      <w:spacing w:line="360" w:lineRule="auto"/>
    </w:pPr>
    <w:rPr>
      <w:rFonts w:ascii="Arial" w:hAnsi="Arial" w:eastAsia="黑体"/>
      <w:sz w:val="20"/>
      <w:szCs w:val="20"/>
    </w:rPr>
  </w:style>
  <w:style w:type="character" w:customStyle="1" w:styleId="211">
    <w:name w:val="题注 Char"/>
    <w:link w:val="210"/>
    <w:qFormat/>
    <w:uiPriority w:val="0"/>
    <w:rPr>
      <w:rFonts w:ascii="Arial" w:hAnsi="Arial" w:eastAsia="黑体" w:cs="Arial"/>
    </w:rPr>
  </w:style>
  <w:style w:type="paragraph" w:customStyle="1" w:styleId="212">
    <w:name w:val="索引 51"/>
    <w:basedOn w:val="1"/>
    <w:next w:val="1"/>
    <w:qFormat/>
    <w:uiPriority w:val="0"/>
    <w:pPr>
      <w:ind w:left="800"/>
    </w:pPr>
    <w:rPr>
      <w:rFonts w:ascii="Calibri" w:hAnsi="Calibri"/>
      <w:szCs w:val="22"/>
    </w:rPr>
  </w:style>
  <w:style w:type="paragraph" w:customStyle="1" w:styleId="213">
    <w:name w:val="列表项目符号1"/>
    <w:basedOn w:val="1"/>
    <w:qFormat/>
    <w:uiPriority w:val="0"/>
    <w:pPr>
      <w:tabs>
        <w:tab w:val="left" w:pos="840"/>
      </w:tabs>
      <w:spacing w:line="360" w:lineRule="auto"/>
      <w:ind w:left="962" w:hanging="480"/>
    </w:pPr>
    <w:rPr>
      <w:sz w:val="24"/>
    </w:rPr>
  </w:style>
  <w:style w:type="paragraph" w:customStyle="1" w:styleId="214">
    <w:name w:val="文档结构图1"/>
    <w:basedOn w:val="1"/>
    <w:qFormat/>
    <w:uiPriority w:val="0"/>
    <w:pPr>
      <w:shd w:val="clear" w:color="auto" w:fill="000080"/>
    </w:pPr>
  </w:style>
  <w:style w:type="paragraph" w:customStyle="1" w:styleId="215">
    <w:name w:val="批注文字1"/>
    <w:basedOn w:val="1"/>
    <w:link w:val="216"/>
    <w:qFormat/>
    <w:uiPriority w:val="99"/>
    <w:pPr>
      <w:jc w:val="left"/>
    </w:pPr>
    <w:rPr>
      <w:szCs w:val="20"/>
    </w:rPr>
  </w:style>
  <w:style w:type="character" w:customStyle="1" w:styleId="216">
    <w:name w:val="批注文字 Char"/>
    <w:link w:val="215"/>
    <w:qFormat/>
    <w:uiPriority w:val="99"/>
    <w:rPr>
      <w:rFonts w:ascii="Calibri" w:hAnsi="Calibri" w:eastAsia="宋体" w:cs="Times New Roman"/>
      <w:sz w:val="21"/>
    </w:rPr>
  </w:style>
  <w:style w:type="paragraph" w:customStyle="1" w:styleId="217">
    <w:name w:val="索引 61"/>
    <w:basedOn w:val="1"/>
    <w:next w:val="1"/>
    <w:qFormat/>
    <w:uiPriority w:val="0"/>
    <w:pPr>
      <w:ind w:left="1000"/>
    </w:pPr>
    <w:rPr>
      <w:rFonts w:ascii="Calibri" w:hAnsi="Calibri"/>
      <w:szCs w:val="22"/>
    </w:rPr>
  </w:style>
  <w:style w:type="paragraph" w:customStyle="1" w:styleId="218">
    <w:name w:val="正文文本 31"/>
    <w:basedOn w:val="1"/>
    <w:qFormat/>
    <w:uiPriority w:val="0"/>
    <w:rPr>
      <w:color w:val="000000"/>
    </w:rPr>
  </w:style>
  <w:style w:type="paragraph" w:customStyle="1" w:styleId="219">
    <w:name w:val="列表项目符号 31"/>
    <w:basedOn w:val="1"/>
    <w:qFormat/>
    <w:uiPriority w:val="0"/>
    <w:pPr>
      <w:tabs>
        <w:tab w:val="left" w:pos="1200"/>
      </w:tabs>
      <w:spacing w:line="380" w:lineRule="exact"/>
      <w:ind w:left="1200" w:hanging="360"/>
    </w:pPr>
    <w:rPr>
      <w:rFonts w:ascii="Calibri" w:hAnsi="Calibri"/>
      <w:sz w:val="28"/>
      <w:szCs w:val="22"/>
    </w:rPr>
  </w:style>
  <w:style w:type="paragraph" w:customStyle="1" w:styleId="220">
    <w:name w:val="正文文本1"/>
    <w:basedOn w:val="1"/>
    <w:qFormat/>
    <w:uiPriority w:val="0"/>
    <w:pPr>
      <w:spacing w:line="60" w:lineRule="auto"/>
    </w:pPr>
    <w:rPr>
      <w:rFonts w:ascii="仿宋_GB2312" w:eastAsia="仿宋_GB2312"/>
      <w:sz w:val="32"/>
    </w:rPr>
  </w:style>
  <w:style w:type="paragraph" w:customStyle="1" w:styleId="221">
    <w:name w:val="正文文本缩进1"/>
    <w:basedOn w:val="1"/>
    <w:qFormat/>
    <w:uiPriority w:val="0"/>
    <w:pPr>
      <w:ind w:firstLine="225"/>
    </w:pPr>
    <w:rPr>
      <w:rFonts w:ascii="仿宋_GB2312" w:eastAsia="仿宋_GB2312"/>
      <w:sz w:val="32"/>
    </w:rPr>
  </w:style>
  <w:style w:type="paragraph" w:customStyle="1" w:styleId="222">
    <w:name w:val="文本块1"/>
    <w:basedOn w:val="1"/>
    <w:qFormat/>
    <w:uiPriority w:val="0"/>
    <w:pPr>
      <w:spacing w:line="360" w:lineRule="exact"/>
      <w:ind w:left="1548" w:right="12" w:hanging="2405"/>
    </w:pPr>
    <w:rPr>
      <w:rFonts w:ascii="宋体"/>
      <w:bCs/>
      <w:sz w:val="28"/>
      <w:szCs w:val="22"/>
    </w:rPr>
  </w:style>
  <w:style w:type="paragraph" w:customStyle="1" w:styleId="223">
    <w:name w:val="列表项目符号 21"/>
    <w:basedOn w:val="1"/>
    <w:qFormat/>
    <w:uiPriority w:val="0"/>
    <w:pPr>
      <w:tabs>
        <w:tab w:val="left" w:pos="720"/>
      </w:tabs>
      <w:spacing w:line="360" w:lineRule="auto"/>
      <w:ind w:left="720" w:hanging="360"/>
    </w:pPr>
    <w:rPr>
      <w:sz w:val="24"/>
    </w:rPr>
  </w:style>
  <w:style w:type="paragraph" w:customStyle="1" w:styleId="224">
    <w:name w:val="HTML 地址1"/>
    <w:basedOn w:val="1"/>
    <w:qFormat/>
    <w:uiPriority w:val="0"/>
    <w:rPr>
      <w:i/>
      <w:iCs/>
    </w:rPr>
  </w:style>
  <w:style w:type="paragraph" w:customStyle="1" w:styleId="225">
    <w:name w:val="索引 41"/>
    <w:basedOn w:val="1"/>
    <w:next w:val="1"/>
    <w:qFormat/>
    <w:uiPriority w:val="0"/>
    <w:pPr>
      <w:ind w:left="600"/>
    </w:pPr>
    <w:rPr>
      <w:rFonts w:ascii="Calibri" w:hAnsi="Calibri"/>
      <w:szCs w:val="22"/>
    </w:rPr>
  </w:style>
  <w:style w:type="paragraph" w:customStyle="1" w:styleId="226">
    <w:name w:val="目录 51"/>
    <w:basedOn w:val="1"/>
    <w:next w:val="1"/>
    <w:qFormat/>
    <w:uiPriority w:val="0"/>
    <w:pPr>
      <w:ind w:left="840"/>
      <w:jc w:val="left"/>
    </w:pPr>
    <w:rPr>
      <w:rFonts w:ascii="Calibri" w:hAnsi="Calibri" w:cs="Calibri"/>
      <w:sz w:val="18"/>
      <w:szCs w:val="18"/>
    </w:rPr>
  </w:style>
  <w:style w:type="paragraph" w:customStyle="1" w:styleId="227">
    <w:name w:val="目录 31"/>
    <w:basedOn w:val="1"/>
    <w:next w:val="1"/>
    <w:qFormat/>
    <w:uiPriority w:val="39"/>
    <w:pPr>
      <w:ind w:left="420"/>
      <w:jc w:val="left"/>
    </w:pPr>
    <w:rPr>
      <w:rFonts w:ascii="Calibri" w:hAnsi="Calibri" w:cs="Calibri"/>
      <w:i/>
      <w:iCs/>
      <w:sz w:val="20"/>
      <w:szCs w:val="20"/>
    </w:rPr>
  </w:style>
  <w:style w:type="paragraph" w:customStyle="1" w:styleId="228">
    <w:name w:val="纯文本1"/>
    <w:basedOn w:val="1"/>
    <w:qFormat/>
    <w:uiPriority w:val="0"/>
    <w:rPr>
      <w:rFonts w:ascii="宋体"/>
      <w:szCs w:val="21"/>
    </w:rPr>
  </w:style>
  <w:style w:type="paragraph" w:customStyle="1" w:styleId="229">
    <w:name w:val="列表项目符号 51"/>
    <w:basedOn w:val="1"/>
    <w:qFormat/>
    <w:uiPriority w:val="0"/>
    <w:pPr>
      <w:tabs>
        <w:tab w:val="left" w:pos="720"/>
      </w:tabs>
      <w:spacing w:line="380" w:lineRule="exact"/>
      <w:ind w:left="720" w:hanging="360"/>
    </w:pPr>
    <w:rPr>
      <w:rFonts w:ascii="Calibri" w:hAnsi="Calibri"/>
      <w:sz w:val="28"/>
      <w:szCs w:val="22"/>
    </w:rPr>
  </w:style>
  <w:style w:type="paragraph" w:customStyle="1" w:styleId="230">
    <w:name w:val="目录 81"/>
    <w:basedOn w:val="1"/>
    <w:next w:val="1"/>
    <w:qFormat/>
    <w:uiPriority w:val="0"/>
    <w:pPr>
      <w:ind w:left="1470"/>
      <w:jc w:val="left"/>
    </w:pPr>
    <w:rPr>
      <w:rFonts w:ascii="Calibri" w:hAnsi="Calibri" w:cs="Calibri"/>
      <w:sz w:val="18"/>
      <w:szCs w:val="18"/>
    </w:rPr>
  </w:style>
  <w:style w:type="paragraph" w:customStyle="1" w:styleId="231">
    <w:name w:val="索引 31"/>
    <w:basedOn w:val="1"/>
    <w:next w:val="1"/>
    <w:qFormat/>
    <w:uiPriority w:val="0"/>
    <w:pPr>
      <w:ind w:left="400"/>
    </w:pPr>
    <w:rPr>
      <w:rFonts w:ascii="Calibri" w:hAnsi="Calibri"/>
      <w:szCs w:val="22"/>
    </w:rPr>
  </w:style>
  <w:style w:type="paragraph" w:customStyle="1" w:styleId="232">
    <w:name w:val="日期1"/>
    <w:basedOn w:val="1"/>
    <w:next w:val="1"/>
    <w:qFormat/>
    <w:uiPriority w:val="0"/>
    <w:pPr>
      <w:ind w:left="2500"/>
    </w:pPr>
  </w:style>
  <w:style w:type="paragraph" w:customStyle="1" w:styleId="233">
    <w:name w:val="正文文本缩进 21"/>
    <w:basedOn w:val="1"/>
    <w:qFormat/>
    <w:uiPriority w:val="0"/>
    <w:pPr>
      <w:spacing w:line="540" w:lineRule="exact"/>
      <w:ind w:firstLine="225"/>
      <w:jc w:val="left"/>
    </w:pPr>
    <w:rPr>
      <w:rFonts w:ascii="仿宋_GB2312" w:eastAsia="仿宋_GB2312"/>
      <w:sz w:val="32"/>
    </w:rPr>
  </w:style>
  <w:style w:type="paragraph" w:customStyle="1" w:styleId="234">
    <w:name w:val="尾注文本1"/>
    <w:basedOn w:val="1"/>
    <w:qFormat/>
    <w:uiPriority w:val="0"/>
    <w:pPr>
      <w:widowControl/>
      <w:jc w:val="left"/>
    </w:pPr>
    <w:rPr>
      <w:rFonts w:ascii="宋体"/>
      <w:bCs/>
      <w:szCs w:val="21"/>
    </w:rPr>
  </w:style>
  <w:style w:type="paragraph" w:customStyle="1" w:styleId="235">
    <w:name w:val="批注框文本1"/>
    <w:basedOn w:val="1"/>
    <w:qFormat/>
    <w:uiPriority w:val="0"/>
    <w:rPr>
      <w:sz w:val="18"/>
      <w:szCs w:val="20"/>
    </w:rPr>
  </w:style>
  <w:style w:type="paragraph" w:customStyle="1" w:styleId="236">
    <w:name w:val="页脚1"/>
    <w:basedOn w:val="1"/>
    <w:link w:val="237"/>
    <w:qFormat/>
    <w:uiPriority w:val="99"/>
    <w:pPr>
      <w:tabs>
        <w:tab w:val="center" w:pos="4153"/>
        <w:tab w:val="right" w:pos="8306"/>
      </w:tabs>
      <w:jc w:val="left"/>
    </w:pPr>
    <w:rPr>
      <w:sz w:val="18"/>
      <w:szCs w:val="18"/>
    </w:rPr>
  </w:style>
  <w:style w:type="character" w:customStyle="1" w:styleId="237">
    <w:name w:val="页脚 Char"/>
    <w:link w:val="236"/>
    <w:qFormat/>
    <w:uiPriority w:val="99"/>
    <w:rPr>
      <w:rFonts w:ascii="Calibri" w:hAnsi="Calibri" w:eastAsia="宋体" w:cs="Times New Roman"/>
      <w:sz w:val="18"/>
      <w:szCs w:val="18"/>
    </w:rPr>
  </w:style>
  <w:style w:type="paragraph" w:customStyle="1" w:styleId="238">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39">
    <w:name w:val="目录 11"/>
    <w:basedOn w:val="1"/>
    <w:next w:val="1"/>
    <w:qFormat/>
    <w:uiPriority w:val="39"/>
    <w:pPr>
      <w:spacing w:before="120" w:after="120"/>
      <w:jc w:val="left"/>
    </w:pPr>
    <w:rPr>
      <w:rFonts w:ascii="Calibri" w:hAnsi="Calibri" w:cs="Calibri"/>
      <w:b/>
      <w:bCs/>
      <w:caps/>
      <w:sz w:val="20"/>
      <w:szCs w:val="20"/>
    </w:rPr>
  </w:style>
  <w:style w:type="paragraph" w:customStyle="1" w:styleId="240">
    <w:name w:val="目录 41"/>
    <w:basedOn w:val="1"/>
    <w:next w:val="1"/>
    <w:qFormat/>
    <w:uiPriority w:val="0"/>
    <w:pPr>
      <w:ind w:left="630"/>
      <w:jc w:val="left"/>
    </w:pPr>
    <w:rPr>
      <w:rFonts w:ascii="Calibri" w:hAnsi="Calibri" w:cs="Calibri"/>
      <w:sz w:val="18"/>
      <w:szCs w:val="18"/>
    </w:rPr>
  </w:style>
  <w:style w:type="paragraph" w:customStyle="1" w:styleId="241">
    <w:name w:val="索引标题1"/>
    <w:basedOn w:val="1"/>
    <w:next w:val="242"/>
    <w:qFormat/>
    <w:uiPriority w:val="0"/>
    <w:rPr>
      <w:rFonts w:ascii="Calibri" w:hAnsi="Calibri"/>
      <w:szCs w:val="22"/>
    </w:rPr>
  </w:style>
  <w:style w:type="paragraph" w:customStyle="1" w:styleId="242">
    <w:name w:val="索引 11"/>
    <w:basedOn w:val="1"/>
    <w:next w:val="1"/>
    <w:qFormat/>
    <w:uiPriority w:val="0"/>
    <w:rPr>
      <w:rFonts w:ascii="Calibri" w:hAnsi="Calibri"/>
      <w:szCs w:val="22"/>
    </w:rPr>
  </w:style>
  <w:style w:type="paragraph" w:customStyle="1" w:styleId="243">
    <w:name w:val="脚注文本1"/>
    <w:basedOn w:val="1"/>
    <w:qFormat/>
    <w:uiPriority w:val="0"/>
    <w:pPr>
      <w:jc w:val="left"/>
    </w:pPr>
    <w:rPr>
      <w:rFonts w:ascii="宋体"/>
      <w:bCs/>
      <w:sz w:val="18"/>
      <w:szCs w:val="18"/>
    </w:rPr>
  </w:style>
  <w:style w:type="paragraph" w:customStyle="1" w:styleId="244">
    <w:name w:val="目录 61"/>
    <w:basedOn w:val="1"/>
    <w:next w:val="1"/>
    <w:qFormat/>
    <w:uiPriority w:val="0"/>
    <w:pPr>
      <w:ind w:left="1050"/>
      <w:jc w:val="left"/>
    </w:pPr>
    <w:rPr>
      <w:rFonts w:ascii="Calibri" w:hAnsi="Calibri" w:cs="Calibri"/>
      <w:sz w:val="18"/>
      <w:szCs w:val="18"/>
    </w:rPr>
  </w:style>
  <w:style w:type="paragraph" w:customStyle="1" w:styleId="245">
    <w:name w:val="正文文本缩进 31"/>
    <w:basedOn w:val="1"/>
    <w:qFormat/>
    <w:uiPriority w:val="0"/>
    <w:pPr>
      <w:ind w:firstLine="213"/>
    </w:pPr>
    <w:rPr>
      <w:rFonts w:ascii="仿宋_GB2312" w:eastAsia="仿宋_GB2312"/>
      <w:sz w:val="30"/>
    </w:rPr>
  </w:style>
  <w:style w:type="paragraph" w:customStyle="1" w:styleId="246">
    <w:name w:val="索引 71"/>
    <w:basedOn w:val="1"/>
    <w:next w:val="1"/>
    <w:qFormat/>
    <w:uiPriority w:val="0"/>
    <w:pPr>
      <w:ind w:left="1200"/>
    </w:pPr>
    <w:rPr>
      <w:rFonts w:ascii="Calibri" w:hAnsi="Calibri"/>
      <w:szCs w:val="22"/>
    </w:rPr>
  </w:style>
  <w:style w:type="paragraph" w:customStyle="1" w:styleId="247">
    <w:name w:val="索引 91"/>
    <w:basedOn w:val="1"/>
    <w:next w:val="1"/>
    <w:qFormat/>
    <w:uiPriority w:val="0"/>
    <w:pPr>
      <w:ind w:left="1600"/>
    </w:pPr>
    <w:rPr>
      <w:rFonts w:ascii="Calibri" w:hAnsi="Calibri"/>
      <w:szCs w:val="22"/>
    </w:rPr>
  </w:style>
  <w:style w:type="paragraph" w:customStyle="1" w:styleId="248">
    <w:name w:val="图表目录11"/>
    <w:basedOn w:val="1"/>
    <w:next w:val="1"/>
    <w:qFormat/>
    <w:uiPriority w:val="0"/>
    <w:pPr>
      <w:widowControl/>
      <w:ind w:left="400" w:hanging="200"/>
      <w:jc w:val="left"/>
    </w:pPr>
    <w:rPr>
      <w:rFonts w:ascii="宋体"/>
      <w:bCs/>
      <w:szCs w:val="21"/>
    </w:rPr>
  </w:style>
  <w:style w:type="paragraph" w:customStyle="1" w:styleId="249">
    <w:name w:val="目录 21"/>
    <w:basedOn w:val="1"/>
    <w:next w:val="1"/>
    <w:qFormat/>
    <w:uiPriority w:val="39"/>
    <w:pPr>
      <w:ind w:left="210"/>
      <w:jc w:val="left"/>
    </w:pPr>
    <w:rPr>
      <w:rFonts w:ascii="Calibri" w:hAnsi="Calibri" w:cs="Calibri"/>
      <w:smallCaps/>
      <w:sz w:val="20"/>
      <w:szCs w:val="20"/>
    </w:rPr>
  </w:style>
  <w:style w:type="paragraph" w:customStyle="1" w:styleId="250">
    <w:name w:val="目录 91"/>
    <w:basedOn w:val="1"/>
    <w:next w:val="1"/>
    <w:qFormat/>
    <w:uiPriority w:val="0"/>
    <w:pPr>
      <w:ind w:left="1680"/>
      <w:jc w:val="left"/>
    </w:pPr>
    <w:rPr>
      <w:rFonts w:ascii="Calibri" w:hAnsi="Calibri" w:cs="Calibri"/>
      <w:sz w:val="18"/>
      <w:szCs w:val="18"/>
    </w:rPr>
  </w:style>
  <w:style w:type="paragraph" w:customStyle="1" w:styleId="251">
    <w:name w:val="正文文本 21"/>
    <w:basedOn w:val="1"/>
    <w:next w:val="252"/>
    <w:qFormat/>
    <w:uiPriority w:val="0"/>
    <w:pPr>
      <w:spacing w:line="560" w:lineRule="exact"/>
    </w:pPr>
    <w:rPr>
      <w:rFonts w:ascii="仿宋_GB2312" w:eastAsia="仿宋_GB2312"/>
      <w:sz w:val="28"/>
      <w:szCs w:val="30"/>
    </w:rPr>
  </w:style>
  <w:style w:type="paragraph" w:customStyle="1" w:styleId="252">
    <w:name w:val="默认段落字体 Para Char Char Char Char Char Char Char"/>
    <w:basedOn w:val="1"/>
    <w:next w:val="253"/>
    <w:qFormat/>
    <w:uiPriority w:val="0"/>
    <w:pPr>
      <w:ind w:firstLine="200"/>
    </w:pPr>
    <w:rPr>
      <w:rFonts w:cs="Arial"/>
    </w:rPr>
  </w:style>
  <w:style w:type="paragraph" w:customStyle="1" w:styleId="253">
    <w:name w:val="样式 首行缩进:  2 字符"/>
    <w:basedOn w:val="1"/>
    <w:next w:val="254"/>
    <w:qFormat/>
    <w:uiPriority w:val="0"/>
    <w:pPr>
      <w:spacing w:line="360" w:lineRule="auto"/>
      <w:ind w:left="480" w:firstLine="5856"/>
    </w:pPr>
  </w:style>
  <w:style w:type="paragraph" w:customStyle="1" w:styleId="254">
    <w:name w:val="样式 段后: 0.25 行"/>
    <w:basedOn w:val="1"/>
    <w:next w:val="255"/>
    <w:qFormat/>
    <w:uiPriority w:val="0"/>
    <w:pPr>
      <w:widowControl/>
      <w:spacing w:line="300" w:lineRule="auto"/>
      <w:ind w:left="420" w:firstLine="5796"/>
    </w:pPr>
  </w:style>
  <w:style w:type="paragraph" w:customStyle="1" w:styleId="255">
    <w:name w:val="正文 New New New New New New New New New New New New New New"/>
    <w:next w:val="35"/>
    <w:qFormat/>
    <w:uiPriority w:val="0"/>
    <w:pPr>
      <w:widowControl w:val="0"/>
      <w:ind w:firstLine="2048"/>
      <w:jc w:val="both"/>
    </w:pPr>
    <w:rPr>
      <w:rFonts w:hint="default" w:ascii="Calibri" w:hAnsi="Calibri" w:eastAsia="宋体" w:cs="Times New Roman"/>
      <w:lang w:val="en-US" w:eastAsia="zh-CN" w:bidi="ar-SA"/>
    </w:rPr>
  </w:style>
  <w:style w:type="paragraph" w:customStyle="1" w:styleId="256">
    <w:name w:val="列表接续 21"/>
    <w:basedOn w:val="1"/>
    <w:qFormat/>
    <w:uiPriority w:val="0"/>
    <w:pPr>
      <w:spacing w:after="120"/>
      <w:ind w:left="840"/>
    </w:pPr>
  </w:style>
  <w:style w:type="paragraph" w:customStyle="1" w:styleId="25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lang w:bidi="ar-SA"/>
    </w:rPr>
  </w:style>
  <w:style w:type="paragraph" w:customStyle="1" w:styleId="258">
    <w:name w:val="普通(网站)1"/>
    <w:basedOn w:val="1"/>
    <w:qFormat/>
    <w:uiPriority w:val="99"/>
    <w:pPr>
      <w:widowControl/>
      <w:spacing w:before="100" w:beforeAutospacing="1" w:after="100" w:afterAutospacing="1"/>
      <w:jc w:val="left"/>
    </w:pPr>
    <w:rPr>
      <w:rFonts w:ascii="宋体"/>
      <w:sz w:val="24"/>
      <w:szCs w:val="20"/>
    </w:rPr>
  </w:style>
  <w:style w:type="paragraph" w:customStyle="1" w:styleId="259">
    <w:name w:val="索引 21"/>
    <w:basedOn w:val="1"/>
    <w:next w:val="1"/>
    <w:qFormat/>
    <w:uiPriority w:val="0"/>
    <w:pPr>
      <w:ind w:left="200"/>
    </w:pPr>
    <w:rPr>
      <w:rFonts w:ascii="Calibri" w:hAnsi="Calibri"/>
      <w:szCs w:val="22"/>
    </w:rPr>
  </w:style>
  <w:style w:type="paragraph" w:customStyle="1" w:styleId="260">
    <w:name w:val="标题1"/>
    <w:basedOn w:val="1"/>
    <w:qFormat/>
    <w:uiPriority w:val="0"/>
    <w:pPr>
      <w:spacing w:before="240" w:after="60"/>
      <w:jc w:val="center"/>
      <w:outlineLvl w:val="0"/>
    </w:pPr>
    <w:rPr>
      <w:rFonts w:ascii="Cambria" w:hAnsi="Cambria"/>
      <w:b/>
      <w:bCs/>
      <w:sz w:val="32"/>
      <w:szCs w:val="32"/>
    </w:rPr>
  </w:style>
  <w:style w:type="paragraph" w:customStyle="1" w:styleId="261">
    <w:name w:val="批注主题1"/>
    <w:basedOn w:val="215"/>
    <w:next w:val="215"/>
    <w:qFormat/>
    <w:uiPriority w:val="0"/>
    <w:rPr>
      <w:b/>
    </w:rPr>
  </w:style>
  <w:style w:type="paragraph" w:customStyle="1" w:styleId="262">
    <w:name w:val="正文首行缩进1"/>
    <w:basedOn w:val="220"/>
    <w:qFormat/>
    <w:uiPriority w:val="0"/>
    <w:pPr>
      <w:spacing w:after="120" w:line="240" w:lineRule="auto"/>
      <w:ind w:firstLine="100"/>
    </w:pPr>
    <w:rPr>
      <w:rFonts w:ascii="Times New Roman" w:hAnsi="Times New Roman" w:eastAsia="宋体"/>
      <w:sz w:val="21"/>
    </w:rPr>
  </w:style>
  <w:style w:type="paragraph" w:customStyle="1" w:styleId="263">
    <w:name w:val="正文首行缩进 21"/>
    <w:basedOn w:val="221"/>
    <w:link w:val="264"/>
    <w:qFormat/>
    <w:uiPriority w:val="0"/>
    <w:pPr>
      <w:spacing w:after="120"/>
      <w:ind w:left="200" w:firstLine="200"/>
    </w:pPr>
    <w:rPr>
      <w:rFonts w:ascii="Times New Roman" w:hAnsi="Times New Roman"/>
      <w:sz w:val="24"/>
      <w:szCs w:val="24"/>
    </w:rPr>
  </w:style>
  <w:style w:type="character" w:customStyle="1" w:styleId="264">
    <w:name w:val="正文首行缩进 2 Char"/>
    <w:link w:val="263"/>
    <w:qFormat/>
    <w:uiPriority w:val="0"/>
    <w:rPr>
      <w:rFonts w:eastAsia="仿宋_GB2312"/>
      <w:sz w:val="24"/>
      <w:szCs w:val="24"/>
      <w:lang w:bidi="ar-SA"/>
    </w:rPr>
  </w:style>
  <w:style w:type="table" w:customStyle="1" w:styleId="265">
    <w:name w:val="网格型1"/>
    <w:basedOn w:val="201"/>
    <w:qFormat/>
    <w:uiPriority w:val="0"/>
  </w:style>
  <w:style w:type="character" w:customStyle="1" w:styleId="266">
    <w:name w:val="要点1"/>
    <w:link w:val="1"/>
    <w:qFormat/>
    <w:uiPriority w:val="0"/>
    <w:rPr>
      <w:b/>
    </w:rPr>
  </w:style>
  <w:style w:type="character" w:customStyle="1" w:styleId="267">
    <w:name w:val="尾注引用1"/>
    <w:link w:val="1"/>
    <w:qFormat/>
    <w:uiPriority w:val="0"/>
    <w:rPr>
      <w:vertAlign w:val="superscript"/>
    </w:rPr>
  </w:style>
  <w:style w:type="character" w:customStyle="1" w:styleId="268">
    <w:name w:val="页码1"/>
    <w:link w:val="1"/>
    <w:qFormat/>
    <w:uiPriority w:val="0"/>
  </w:style>
  <w:style w:type="character" w:customStyle="1" w:styleId="269">
    <w:name w:val="已访问的超链接1"/>
    <w:link w:val="1"/>
    <w:qFormat/>
    <w:uiPriority w:val="0"/>
    <w:rPr>
      <w:color w:val="800080"/>
      <w:u w:val="single"/>
    </w:rPr>
  </w:style>
  <w:style w:type="character" w:customStyle="1" w:styleId="270">
    <w:name w:val="强调1"/>
    <w:link w:val="1"/>
    <w:qFormat/>
    <w:uiPriority w:val="0"/>
    <w:rPr>
      <w:color w:val="CC0033"/>
    </w:rPr>
  </w:style>
  <w:style w:type="character" w:customStyle="1" w:styleId="271">
    <w:name w:val="HTML 打字机1"/>
    <w:link w:val="1"/>
    <w:qFormat/>
    <w:uiPriority w:val="0"/>
    <w:rPr>
      <w:rFonts w:ascii="宋体" w:eastAsia="宋体" w:cs="宋体"/>
      <w:sz w:val="24"/>
      <w:szCs w:val="24"/>
      <w:lang w:bidi="ar-SA"/>
    </w:rPr>
  </w:style>
  <w:style w:type="character" w:customStyle="1" w:styleId="272">
    <w:name w:val="超链接1"/>
    <w:link w:val="1"/>
    <w:qFormat/>
    <w:uiPriority w:val="99"/>
    <w:rPr>
      <w:color w:val="0000FF"/>
      <w:u w:val="single"/>
    </w:rPr>
  </w:style>
  <w:style w:type="character" w:customStyle="1" w:styleId="273">
    <w:name w:val="批注引用1"/>
    <w:link w:val="1"/>
    <w:qFormat/>
    <w:uiPriority w:val="0"/>
    <w:rPr>
      <w:sz w:val="21"/>
    </w:rPr>
  </w:style>
  <w:style w:type="character" w:customStyle="1" w:styleId="274">
    <w:name w:val="脚注引用1"/>
    <w:link w:val="1"/>
    <w:qFormat/>
    <w:uiPriority w:val="0"/>
    <w:rPr>
      <w:vertAlign w:val="superscript"/>
    </w:rPr>
  </w:style>
  <w:style w:type="character" w:customStyle="1" w:styleId="275">
    <w:name w:val="段落 Char"/>
    <w:link w:val="1"/>
    <w:qFormat/>
    <w:uiPriority w:val="0"/>
    <w:rPr>
      <w:rFonts w:ascii="仿宋_GB2312" w:eastAsia="仿宋_GB2312"/>
      <w:sz w:val="24"/>
      <w:szCs w:val="24"/>
      <w:lang w:val="en-US" w:eastAsia="zh-CN" w:bidi="ar-SA"/>
    </w:rPr>
  </w:style>
  <w:style w:type="character" w:customStyle="1" w:styleId="276">
    <w:name w:val="Heading 3 Char"/>
    <w:link w:val="1"/>
    <w:qFormat/>
    <w:uiPriority w:val="0"/>
    <w:rPr>
      <w:rFonts w:cs="Times New Roman"/>
      <w:b/>
      <w:bCs/>
      <w:sz w:val="32"/>
      <w:szCs w:val="32"/>
      <w:lang w:bidi="ar-SA"/>
    </w:rPr>
  </w:style>
  <w:style w:type="character" w:customStyle="1" w:styleId="277">
    <w:name w:val="maywed421"/>
    <w:link w:val="1"/>
    <w:qFormat/>
    <w:uiPriority w:val="0"/>
    <w:rPr>
      <w:color w:val="366FB6"/>
      <w:u w:val="none"/>
    </w:rPr>
  </w:style>
  <w:style w:type="character" w:customStyle="1" w:styleId="278">
    <w:name w:val="z1"/>
    <w:link w:val="1"/>
    <w:qFormat/>
    <w:uiPriority w:val="0"/>
  </w:style>
  <w:style w:type="character" w:customStyle="1" w:styleId="279">
    <w:name w:val=" Char Char3"/>
    <w:link w:val="1"/>
    <w:qFormat/>
    <w:uiPriority w:val="0"/>
    <w:rPr>
      <w:rFonts w:ascii="宋体" w:eastAsia="宋体"/>
      <w:sz w:val="18"/>
      <w:szCs w:val="18"/>
      <w:lang w:val="en-US" w:eastAsia="zh-CN" w:bidi="ar-SA"/>
    </w:rPr>
  </w:style>
  <w:style w:type="character" w:customStyle="1" w:styleId="280">
    <w:name w:val="正文缩进 Char1_0"/>
    <w:link w:val="281"/>
    <w:qFormat/>
    <w:uiPriority w:val="0"/>
    <w:rPr>
      <w:sz w:val="21"/>
      <w:szCs w:val="22"/>
    </w:rPr>
  </w:style>
  <w:style w:type="paragraph" w:customStyle="1" w:styleId="281">
    <w:name w:val="正文缩进_0"/>
    <w:basedOn w:val="282"/>
    <w:link w:val="280"/>
    <w:unhideWhenUsed/>
    <w:qFormat/>
    <w:uiPriority w:val="0"/>
    <w:pPr>
      <w:ind w:firstLine="420"/>
    </w:pPr>
    <w:rPr>
      <w:szCs w:val="22"/>
    </w:rPr>
  </w:style>
  <w:style w:type="paragraph" w:customStyle="1" w:styleId="282">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83">
    <w:name w:val="正文（标记） Char2"/>
    <w:link w:val="284"/>
    <w:qFormat/>
    <w:uiPriority w:val="0"/>
    <w:rPr>
      <w:sz w:val="24"/>
      <w:szCs w:val="24"/>
    </w:rPr>
  </w:style>
  <w:style w:type="paragraph" w:customStyle="1" w:styleId="284">
    <w:name w:val="正文（标记）"/>
    <w:basedOn w:val="1"/>
    <w:link w:val="283"/>
    <w:qFormat/>
    <w:uiPriority w:val="0"/>
    <w:pPr>
      <w:tabs>
        <w:tab w:val="left" w:pos="0"/>
        <w:tab w:val="left" w:pos="840"/>
      </w:tabs>
      <w:spacing w:before="50" w:after="50"/>
    </w:pPr>
    <w:rPr>
      <w:rFonts w:ascii="Times New Roman" w:hAnsi="Times New Roman"/>
      <w:sz w:val="24"/>
      <w:szCs w:val="24"/>
    </w:rPr>
  </w:style>
  <w:style w:type="character" w:customStyle="1" w:styleId="285">
    <w:name w:val="Footer Char1"/>
    <w:link w:val="1"/>
    <w:qFormat/>
    <w:uiPriority w:val="0"/>
    <w:rPr>
      <w:rFonts w:cs="Times New Roman"/>
      <w:sz w:val="18"/>
      <w:szCs w:val="18"/>
      <w:lang w:bidi="ar-SA"/>
    </w:rPr>
  </w:style>
  <w:style w:type="character" w:customStyle="1" w:styleId="286">
    <w:name w:val="ca-51"/>
    <w:link w:val="1"/>
    <w:qFormat/>
    <w:uiPriority w:val="0"/>
    <w:rPr>
      <w:rFonts w:ascii="楷体_GB2312" w:eastAsia="楷体_GB2312"/>
      <w:b/>
      <w:bCs/>
      <w:spacing w:val="-20"/>
      <w:sz w:val="24"/>
      <w:szCs w:val="24"/>
    </w:rPr>
  </w:style>
  <w:style w:type="character" w:customStyle="1" w:styleId="287">
    <w:name w:val="apple-converted-space"/>
    <w:link w:val="1"/>
    <w:qFormat/>
    <w:uiPriority w:val="0"/>
  </w:style>
  <w:style w:type="character" w:customStyle="1" w:styleId="288">
    <w:name w:val="ca-1"/>
    <w:link w:val="1"/>
    <w:qFormat/>
    <w:uiPriority w:val="0"/>
  </w:style>
  <w:style w:type="character" w:customStyle="1" w:styleId="289">
    <w:name w:val="style15"/>
    <w:link w:val="1"/>
    <w:qFormat/>
    <w:uiPriority w:val="0"/>
  </w:style>
  <w:style w:type="character" w:customStyle="1" w:styleId="290">
    <w:name w:val="style91"/>
    <w:link w:val="1"/>
    <w:qFormat/>
    <w:uiPriority w:val="0"/>
    <w:rPr>
      <w:color w:val="2060C0"/>
      <w:sz w:val="24"/>
      <w:szCs w:val="24"/>
    </w:rPr>
  </w:style>
  <w:style w:type="character" w:customStyle="1" w:styleId="291">
    <w:name w:val="Comment Text Char"/>
    <w:link w:val="1"/>
    <w:qFormat/>
    <w:uiPriority w:val="0"/>
    <w:rPr>
      <w:rFonts w:cs="Times New Roman"/>
      <w:sz w:val="21"/>
      <w:szCs w:val="21"/>
      <w:lang w:bidi="ar-SA"/>
    </w:rPr>
  </w:style>
  <w:style w:type="character" w:customStyle="1" w:styleId="292">
    <w:name w:val="Plain Text Char1"/>
    <w:link w:val="1"/>
    <w:qFormat/>
    <w:uiPriority w:val="0"/>
    <w:rPr>
      <w:rFonts w:ascii="宋体" w:eastAsia="宋体"/>
      <w:sz w:val="21"/>
      <w:szCs w:val="21"/>
      <w:lang w:val="en-US" w:eastAsia="zh-CN" w:bidi="ar-SA"/>
    </w:rPr>
  </w:style>
  <w:style w:type="character" w:customStyle="1" w:styleId="293">
    <w:name w:val="纯文本 Char_0_0"/>
    <w:link w:val="294"/>
    <w:qFormat/>
    <w:uiPriority w:val="0"/>
    <w:rPr>
      <w:rFonts w:ascii="宋体" w:hAnsi="Courier New"/>
      <w:sz w:val="21"/>
      <w:szCs w:val="21"/>
    </w:rPr>
  </w:style>
  <w:style w:type="paragraph" w:customStyle="1" w:styleId="294">
    <w:name w:val="纯文本_0_0"/>
    <w:basedOn w:val="295"/>
    <w:link w:val="293"/>
    <w:unhideWhenUsed/>
    <w:qFormat/>
    <w:uiPriority w:val="0"/>
    <w:rPr>
      <w:rFonts w:ascii="宋体" w:hAnsi="Courier New" w:eastAsia="宋体"/>
      <w:szCs w:val="21"/>
    </w:rPr>
  </w:style>
  <w:style w:type="paragraph" w:customStyle="1" w:styleId="295">
    <w:name w:val="正文_7_1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296">
    <w:name w:val="Header Char1"/>
    <w:link w:val="1"/>
    <w:qFormat/>
    <w:uiPriority w:val="0"/>
    <w:rPr>
      <w:rFonts w:cs="Times New Roman"/>
      <w:sz w:val="18"/>
      <w:szCs w:val="18"/>
      <w:lang w:bidi="ar-SA"/>
    </w:rPr>
  </w:style>
  <w:style w:type="character" w:customStyle="1" w:styleId="297">
    <w:name w:val="ca-41"/>
    <w:link w:val="1"/>
    <w:qFormat/>
    <w:uiPriority w:val="0"/>
    <w:rPr>
      <w:rFonts w:ascii="宋体" w:eastAsia="宋体"/>
      <w:b/>
      <w:bCs/>
      <w:color w:val="000000"/>
      <w:spacing w:val="-20"/>
      <w:sz w:val="21"/>
      <w:szCs w:val="21"/>
    </w:rPr>
  </w:style>
  <w:style w:type="character" w:customStyle="1" w:styleId="298">
    <w:name w:val="正文（编号） Char Char"/>
    <w:link w:val="299"/>
    <w:qFormat/>
    <w:uiPriority w:val="0"/>
    <w:rPr>
      <w:sz w:val="24"/>
      <w:szCs w:val="24"/>
    </w:rPr>
  </w:style>
  <w:style w:type="paragraph" w:customStyle="1" w:styleId="299">
    <w:name w:val="正文（编号）"/>
    <w:basedOn w:val="47"/>
    <w:link w:val="298"/>
    <w:qFormat/>
    <w:uiPriority w:val="0"/>
    <w:pPr>
      <w:tabs>
        <w:tab w:val="left" w:pos="720"/>
        <w:tab w:val="left" w:pos="780"/>
      </w:tabs>
      <w:ind w:left="720" w:firstLine="0"/>
    </w:pPr>
    <w:rPr>
      <w:rFonts w:ascii="Times New Roman" w:hAnsi="Times New Roman"/>
      <w:szCs w:val="24"/>
    </w:rPr>
  </w:style>
  <w:style w:type="paragraph" w:customStyle="1" w:styleId="300">
    <w:name w:val="Char Char Char Char Char Char Char Char Char"/>
    <w:basedOn w:val="1"/>
    <w:next w:val="251"/>
    <w:qFormat/>
    <w:uiPriority w:val="0"/>
    <w:pPr>
      <w:ind w:left="360" w:firstLine="5784"/>
    </w:pPr>
  </w:style>
  <w:style w:type="character" w:customStyle="1" w:styleId="301">
    <w:name w:val="标题 2 Char Char Char"/>
    <w:link w:val="1"/>
    <w:qFormat/>
    <w:uiPriority w:val="0"/>
    <w:rPr>
      <w:rFonts w:ascii="Arial" w:hAnsi="Arial" w:eastAsia="宋体" w:cs="Arial"/>
      <w:b/>
      <w:bCs/>
      <w:i/>
      <w:iCs/>
      <w:sz w:val="28"/>
      <w:szCs w:val="28"/>
      <w:lang w:val="en-US" w:eastAsia="zh-CN" w:bidi="ar-SA"/>
    </w:rPr>
  </w:style>
  <w:style w:type="character" w:customStyle="1" w:styleId="302">
    <w:name w:val="wj1"/>
    <w:link w:val="1"/>
    <w:qFormat/>
    <w:uiPriority w:val="0"/>
    <w:rPr>
      <w:color w:val="000000"/>
      <w:sz w:val="18"/>
      <w:szCs w:val="18"/>
      <w:u w:val="none"/>
    </w:rPr>
  </w:style>
  <w:style w:type="character" w:customStyle="1" w:styleId="303">
    <w:name w:val="正文（缩进） Char Char"/>
    <w:link w:val="1"/>
    <w:qFormat/>
    <w:uiPriority w:val="0"/>
    <w:rPr>
      <w:rFonts w:eastAsia="宋体"/>
      <w:sz w:val="24"/>
      <w:szCs w:val="24"/>
      <w:lang w:val="en-US" w:eastAsia="zh-CN" w:bidi="ar-SA"/>
    </w:rPr>
  </w:style>
  <w:style w:type="character" w:customStyle="1" w:styleId="304">
    <w:name w:val="Char Char2"/>
    <w:link w:val="1"/>
    <w:qFormat/>
    <w:uiPriority w:val="0"/>
    <w:rPr>
      <w:sz w:val="18"/>
      <w:szCs w:val="18"/>
    </w:rPr>
  </w:style>
  <w:style w:type="character" w:customStyle="1" w:styleId="305">
    <w:name w:val=" Char Char2"/>
    <w:link w:val="1"/>
    <w:qFormat/>
    <w:uiPriority w:val="0"/>
    <w:rPr>
      <w:sz w:val="18"/>
      <w:szCs w:val="18"/>
    </w:rPr>
  </w:style>
  <w:style w:type="character" w:customStyle="1" w:styleId="306">
    <w:name w:val="无间隔 Char"/>
    <w:link w:val="307"/>
    <w:qFormat/>
    <w:uiPriority w:val="0"/>
    <w:rPr>
      <w:rFonts w:ascii="Calibri" w:hAnsi="Calibri"/>
      <w:sz w:val="22"/>
      <w:lang w:bidi="ar-SA"/>
    </w:rPr>
  </w:style>
  <w:style w:type="paragraph" w:customStyle="1" w:styleId="307">
    <w:name w:val="无间隔"/>
    <w:link w:val="306"/>
    <w:qFormat/>
    <w:uiPriority w:val="0"/>
    <w:rPr>
      <w:rFonts w:hint="default" w:ascii="Calibri" w:hAnsi="Calibri" w:eastAsia="宋体" w:cs="Times New Roman"/>
      <w:sz w:val="22"/>
      <w:lang w:val="en-US" w:eastAsia="zh-CN" w:bidi="ar-SA"/>
    </w:rPr>
  </w:style>
  <w:style w:type="character" w:customStyle="1" w:styleId="308">
    <w:name w:val="普通文字1 Char"/>
    <w:link w:val="1"/>
    <w:qFormat/>
    <w:uiPriority w:val="0"/>
    <w:rPr>
      <w:rFonts w:ascii="宋体" w:eastAsia="宋体" w:cs="Courier New"/>
      <w:sz w:val="21"/>
      <w:szCs w:val="21"/>
      <w:lang w:val="en-US" w:eastAsia="zh-CN" w:bidi="ar-SA"/>
    </w:rPr>
  </w:style>
  <w:style w:type="character" w:customStyle="1" w:styleId="309">
    <w:name w:val="ca-11"/>
    <w:link w:val="1"/>
    <w:qFormat/>
    <w:uiPriority w:val="0"/>
    <w:rPr>
      <w:rFonts w:ascii="宋体" w:eastAsia="宋体"/>
      <w:b/>
      <w:bCs/>
      <w:color w:val="000000"/>
      <w:spacing w:val="-20"/>
      <w:sz w:val="28"/>
      <w:szCs w:val="28"/>
    </w:rPr>
  </w:style>
  <w:style w:type="character" w:customStyle="1" w:styleId="310">
    <w:name w:val=" Char Char23"/>
    <w:link w:val="1"/>
    <w:qFormat/>
    <w:uiPriority w:val="0"/>
    <w:rPr>
      <w:sz w:val="24"/>
      <w:szCs w:val="21"/>
      <w:lang w:bidi="ar-SA"/>
    </w:rPr>
  </w:style>
  <w:style w:type="character" w:customStyle="1" w:styleId="311">
    <w:name w:val="Footer Char"/>
    <w:link w:val="1"/>
    <w:qFormat/>
    <w:uiPriority w:val="0"/>
    <w:rPr>
      <w:rFonts w:eastAsia="宋体"/>
      <w:sz w:val="18"/>
      <w:lang w:val="en-US" w:eastAsia="zh-CN"/>
    </w:rPr>
  </w:style>
  <w:style w:type="character" w:customStyle="1" w:styleId="312">
    <w:name w:val="style161"/>
    <w:link w:val="1"/>
    <w:qFormat/>
    <w:uiPriority w:val="0"/>
    <w:rPr>
      <w:rFonts w:ascii="Verdana" w:hAnsi="Verdana" w:eastAsia="宋体"/>
      <w:b/>
      <w:color w:val="0A246A"/>
      <w:sz w:val="24"/>
      <w:szCs w:val="24"/>
      <w:lang w:val="en-US" w:eastAsia="zh-CN" w:bidi="ar-SA"/>
    </w:rPr>
  </w:style>
  <w:style w:type="character" w:customStyle="1" w:styleId="313">
    <w:name w:val="Char Char3"/>
    <w:link w:val="1"/>
    <w:qFormat/>
    <w:uiPriority w:val="0"/>
    <w:rPr>
      <w:rFonts w:ascii="Arial" w:hAnsi="Arial" w:eastAsia="黑体" w:cs="Times New Roman"/>
      <w:b/>
      <w:bCs/>
      <w:sz w:val="32"/>
      <w:szCs w:val="32"/>
      <w:lang w:val="en-US" w:eastAsia="zh-CN" w:bidi="ar-SA"/>
    </w:rPr>
  </w:style>
  <w:style w:type="character" w:customStyle="1" w:styleId="314">
    <w:name w:val="Heading 4 Char"/>
    <w:link w:val="1"/>
    <w:qFormat/>
    <w:uiPriority w:val="0"/>
    <w:rPr>
      <w:rFonts w:ascii="Cambria" w:hAnsi="Cambria" w:eastAsia="宋体" w:cs="Cambria"/>
      <w:b/>
      <w:bCs/>
      <w:sz w:val="28"/>
      <w:szCs w:val="28"/>
      <w:lang w:bidi="ar-SA"/>
    </w:rPr>
  </w:style>
  <w:style w:type="character" w:customStyle="1" w:styleId="315">
    <w:name w:val="marklong"/>
    <w:link w:val="1"/>
    <w:qFormat/>
    <w:uiPriority w:val="0"/>
  </w:style>
  <w:style w:type="character" w:customStyle="1" w:styleId="316">
    <w:name w:val="Char Char"/>
    <w:link w:val="1"/>
    <w:qFormat/>
    <w:uiPriority w:val="0"/>
    <w:rPr>
      <w:rFonts w:eastAsia="宋体"/>
      <w:sz w:val="18"/>
      <w:lang w:val="en-US" w:eastAsia="zh-CN"/>
    </w:rPr>
  </w:style>
  <w:style w:type="character" w:customStyle="1" w:styleId="317">
    <w:name w:val="ca-01"/>
    <w:link w:val="1"/>
    <w:qFormat/>
    <w:uiPriority w:val="0"/>
    <w:rPr>
      <w:rFonts w:ascii="宋体" w:eastAsia="宋体"/>
      <w:b/>
      <w:bCs/>
      <w:spacing w:val="-20"/>
      <w:sz w:val="24"/>
      <w:szCs w:val="24"/>
    </w:rPr>
  </w:style>
  <w:style w:type="character" w:customStyle="1" w:styleId="318">
    <w:name w:val="ca-31"/>
    <w:link w:val="1"/>
    <w:qFormat/>
    <w:uiPriority w:val="0"/>
    <w:rPr>
      <w:rFonts w:ascii="宋体" w:eastAsia="宋体"/>
      <w:color w:val="000000"/>
      <w:sz w:val="21"/>
      <w:szCs w:val="21"/>
    </w:rPr>
  </w:style>
  <w:style w:type="character" w:customStyle="1" w:styleId="319">
    <w:name w:val="Plain Text Char"/>
    <w:link w:val="1"/>
    <w:qFormat/>
    <w:uiPriority w:val="0"/>
    <w:rPr>
      <w:rFonts w:ascii="宋体" w:eastAsia="宋体"/>
      <w:sz w:val="21"/>
      <w:lang w:val="en-US" w:eastAsia="zh-CN"/>
    </w:rPr>
  </w:style>
  <w:style w:type="character" w:customStyle="1" w:styleId="320">
    <w:name w:val="Char Char1"/>
    <w:link w:val="1"/>
    <w:qFormat/>
    <w:uiPriority w:val="0"/>
    <w:rPr>
      <w:rFonts w:ascii="宋体" w:eastAsia="宋体"/>
      <w:sz w:val="21"/>
      <w:lang w:val="en-US" w:eastAsia="zh-CN"/>
    </w:rPr>
  </w:style>
  <w:style w:type="character" w:customStyle="1" w:styleId="321">
    <w:name w:val="纯文本 Char_0"/>
    <w:link w:val="322"/>
    <w:qFormat/>
    <w:uiPriority w:val="0"/>
    <w:rPr>
      <w:rFonts w:ascii="宋体" w:hAnsi="Courier New" w:cs="Courier New"/>
      <w:sz w:val="21"/>
      <w:szCs w:val="21"/>
    </w:rPr>
  </w:style>
  <w:style w:type="paragraph" w:customStyle="1" w:styleId="322">
    <w:name w:val="纯文本_0"/>
    <w:basedOn w:val="282"/>
    <w:link w:val="321"/>
    <w:unhideWhenUsed/>
    <w:qFormat/>
    <w:uiPriority w:val="0"/>
    <w:rPr>
      <w:rFonts w:ascii="宋体" w:hAnsi="Courier New"/>
      <w:szCs w:val="21"/>
    </w:rPr>
  </w:style>
  <w:style w:type="character" w:customStyle="1" w:styleId="323">
    <w:name w:val="question-title"/>
    <w:link w:val="1"/>
    <w:qFormat/>
    <w:uiPriority w:val="0"/>
  </w:style>
  <w:style w:type="character" w:customStyle="1" w:styleId="324">
    <w:name w:val="z12 style23"/>
    <w:link w:val="1"/>
    <w:qFormat/>
    <w:uiPriority w:val="0"/>
  </w:style>
  <w:style w:type="character" w:customStyle="1" w:styleId="325">
    <w:name w:val="ca-21"/>
    <w:link w:val="1"/>
    <w:qFormat/>
    <w:uiPriority w:val="0"/>
    <w:rPr>
      <w:rFonts w:ascii="宋体" w:eastAsia="宋体"/>
      <w:sz w:val="21"/>
    </w:rPr>
  </w:style>
  <w:style w:type="character" w:customStyle="1" w:styleId="326">
    <w:name w:val="font21"/>
    <w:link w:val="1"/>
    <w:qFormat/>
    <w:uiPriority w:val="0"/>
    <w:rPr>
      <w:rFonts w:ascii="Times New Roman" w:hAnsi="Times New Roman"/>
      <w:color w:val="000000"/>
      <w:sz w:val="20"/>
      <w:u w:val="none"/>
    </w:rPr>
  </w:style>
  <w:style w:type="character" w:customStyle="1" w:styleId="327">
    <w:name w:val="Heading 2 Char"/>
    <w:link w:val="1"/>
    <w:qFormat/>
    <w:uiPriority w:val="0"/>
    <w:rPr>
      <w:rFonts w:ascii="Arial" w:hAnsi="Arial" w:eastAsia="黑体"/>
      <w:b/>
      <w:bCs/>
      <w:sz w:val="32"/>
      <w:szCs w:val="32"/>
      <w:lang w:val="en-US" w:eastAsia="zh-CN" w:bidi="ar-SA"/>
    </w:rPr>
  </w:style>
  <w:style w:type="character" w:customStyle="1" w:styleId="328">
    <w:name w:val="Header Char"/>
    <w:link w:val="1"/>
    <w:qFormat/>
    <w:uiPriority w:val="0"/>
    <w:rPr>
      <w:rFonts w:eastAsia="宋体"/>
      <w:sz w:val="18"/>
      <w:lang w:val="en-US" w:eastAsia="zh-CN"/>
    </w:rPr>
  </w:style>
  <w:style w:type="paragraph" w:customStyle="1" w:styleId="329">
    <w:name w:val="Char11"/>
    <w:basedOn w:val="1"/>
    <w:qFormat/>
    <w:uiPriority w:val="0"/>
    <w:rPr>
      <w:szCs w:val="21"/>
    </w:rPr>
  </w:style>
  <w:style w:type="paragraph" w:customStyle="1" w:styleId="330">
    <w:name w:val="表格序号"/>
    <w:qFormat/>
    <w:uiPriority w:val="0"/>
    <w:rPr>
      <w:rFonts w:hint="default" w:ascii="Times New Roman" w:hAnsi="Times New Roman" w:eastAsia="仿宋_GB2312" w:cs="宋体"/>
      <w:sz w:val="21"/>
      <w:lang w:val="en-US" w:eastAsia="zh-CN" w:bidi="ar-SA"/>
    </w:rPr>
  </w:style>
  <w:style w:type="paragraph" w:customStyle="1" w:styleId="331">
    <w:name w:val="tabletext"/>
    <w:basedOn w:val="1"/>
    <w:qFormat/>
    <w:uiPriority w:val="0"/>
    <w:pPr>
      <w:widowControl/>
      <w:spacing w:before="100" w:beforeAutospacing="1" w:after="100" w:afterAutospacing="1"/>
      <w:jc w:val="left"/>
    </w:pPr>
    <w:rPr>
      <w:rFonts w:ascii="宋体"/>
      <w:sz w:val="24"/>
      <w:szCs w:val="22"/>
    </w:rPr>
  </w:style>
  <w:style w:type="paragraph" w:customStyle="1" w:styleId="33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33">
    <w:name w:val="特点"/>
    <w:basedOn w:val="1"/>
    <w:next w:val="1"/>
    <w:qFormat/>
    <w:uiPriority w:val="0"/>
    <w:pPr>
      <w:spacing w:line="360" w:lineRule="auto"/>
      <w:jc w:val="center"/>
    </w:pPr>
    <w:rPr>
      <w:rFonts w:ascii="Arial" w:hAnsi="Arial"/>
      <w:sz w:val="24"/>
      <w:szCs w:val="20"/>
    </w:rPr>
  </w:style>
  <w:style w:type="paragraph" w:customStyle="1" w:styleId="334">
    <w:name w:val="加点正文缩进"/>
    <w:basedOn w:val="1"/>
    <w:qFormat/>
    <w:uiPriority w:val="0"/>
    <w:pPr>
      <w:tabs>
        <w:tab w:val="left" w:pos="840"/>
      </w:tabs>
      <w:spacing w:line="300" w:lineRule="auto"/>
      <w:ind w:left="962" w:hanging="480"/>
    </w:pPr>
    <w:rPr>
      <w:sz w:val="24"/>
    </w:rPr>
  </w:style>
  <w:style w:type="paragraph" w:customStyle="1" w:styleId="335">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6">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337">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38">
    <w:name w:val="Normal_0_1"/>
    <w:qFormat/>
    <w:uiPriority w:val="0"/>
    <w:rPr>
      <w:rFonts w:hint="default" w:ascii="黑体" w:hAnsi="黑体" w:eastAsia="黑体" w:cs="Times New Roman"/>
      <w:b/>
      <w:sz w:val="32"/>
      <w:szCs w:val="24"/>
      <w:lang w:bidi="ar-SA"/>
    </w:rPr>
  </w:style>
  <w:style w:type="paragraph" w:customStyle="1" w:styleId="339">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0">
    <w:name w:val="样式 正文缩进 + (中文) 仿宋_GB2312 小四 Char"/>
    <w:basedOn w:val="192"/>
    <w:qFormat/>
    <w:uiPriority w:val="0"/>
    <w:pPr>
      <w:spacing w:line="360" w:lineRule="auto"/>
      <w:ind w:firstLine="200"/>
    </w:pPr>
    <w:rPr>
      <w:rFonts w:ascii="宋体"/>
      <w:color w:val="000000"/>
      <w:szCs w:val="24"/>
    </w:rPr>
  </w:style>
  <w:style w:type="paragraph" w:customStyle="1" w:styleId="341">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342">
    <w:name w:val="Figure and Table Title"/>
    <w:basedOn w:val="1"/>
    <w:qFormat/>
    <w:uiPriority w:val="0"/>
    <w:pPr>
      <w:widowControl/>
      <w:ind w:left="2160"/>
      <w:jc w:val="left"/>
    </w:pPr>
    <w:rPr>
      <w:rFonts w:ascii="Helvetica-Light" w:hAnsi="Helvetica-Light"/>
      <w:b/>
      <w:bCs/>
      <w:sz w:val="20"/>
      <w:szCs w:val="22"/>
      <w:lang w:eastAsia="en-US"/>
    </w:rPr>
  </w:style>
  <w:style w:type="paragraph" w:customStyle="1" w:styleId="343">
    <w:name w:val="Normal_13_0"/>
    <w:qFormat/>
    <w:uiPriority w:val="0"/>
    <w:rPr>
      <w:rFonts w:hint="default" w:ascii="黑体" w:hAnsi="黑体" w:eastAsia="黑体" w:cs="Times New Roman"/>
      <w:b/>
      <w:sz w:val="32"/>
      <w:szCs w:val="24"/>
      <w:lang w:bidi="ar-SA"/>
    </w:rPr>
  </w:style>
  <w:style w:type="paragraph" w:customStyle="1" w:styleId="344">
    <w:name w:val="pa-3"/>
    <w:basedOn w:val="1"/>
    <w:qFormat/>
    <w:uiPriority w:val="0"/>
    <w:pPr>
      <w:widowControl/>
      <w:spacing w:before="150" w:after="150"/>
      <w:jc w:val="left"/>
    </w:pPr>
    <w:rPr>
      <w:rFonts w:ascii="宋体" w:cs="宋体"/>
      <w:sz w:val="24"/>
      <w:lang w:bidi="ar-SA"/>
    </w:rPr>
  </w:style>
  <w:style w:type="paragraph" w:customStyle="1" w:styleId="345">
    <w:name w:val="È±Ê¡ÎÄ±¾"/>
    <w:basedOn w:val="1"/>
    <w:qFormat/>
    <w:uiPriority w:val="0"/>
    <w:pPr>
      <w:widowControl/>
      <w:spacing w:line="360" w:lineRule="auto"/>
      <w:jc w:val="left"/>
    </w:pPr>
    <w:rPr>
      <w:sz w:val="24"/>
      <w:szCs w:val="20"/>
    </w:rPr>
  </w:style>
  <w:style w:type="paragraph" w:customStyle="1" w:styleId="346">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347">
    <w:name w:val="Char1 Char Char Char"/>
    <w:basedOn w:val="1"/>
    <w:qFormat/>
    <w:uiPriority w:val="0"/>
    <w:rPr>
      <w:szCs w:val="20"/>
    </w:rPr>
  </w:style>
  <w:style w:type="paragraph" w:customStyle="1" w:styleId="348">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9">
    <w:name w:val="ibm-list-next"/>
    <w:basedOn w:val="1"/>
    <w:qFormat/>
    <w:uiPriority w:val="0"/>
    <w:pPr>
      <w:widowControl/>
      <w:spacing w:before="100" w:beforeAutospacing="1" w:after="100" w:afterAutospacing="1"/>
      <w:jc w:val="left"/>
    </w:pPr>
    <w:rPr>
      <w:rFonts w:ascii="宋体" w:cs="宋体"/>
      <w:sz w:val="24"/>
      <w:lang w:bidi="ar-SA"/>
    </w:rPr>
  </w:style>
  <w:style w:type="paragraph" w:customStyle="1" w:styleId="350">
    <w:name w:val=" Char Char Char Char"/>
    <w:basedOn w:val="1"/>
    <w:qFormat/>
    <w:uiPriority w:val="0"/>
    <w:pPr>
      <w:widowControl/>
      <w:spacing w:after="120" w:line="360" w:lineRule="auto"/>
      <w:ind w:left="560" w:firstLine="200"/>
      <w:jc w:val="left"/>
    </w:pPr>
    <w:rPr>
      <w:rFonts w:ascii="Verdana" w:hAnsi="Verdana"/>
      <w:sz w:val="24"/>
      <w:szCs w:val="22"/>
    </w:rPr>
  </w:style>
  <w:style w:type="paragraph" w:customStyle="1" w:styleId="351">
    <w:name w:val="编号"/>
    <w:basedOn w:val="1"/>
    <w:next w:val="352"/>
    <w:qFormat/>
    <w:uiPriority w:val="0"/>
    <w:pPr>
      <w:widowControl/>
      <w:tabs>
        <w:tab w:val="left" w:pos="420"/>
      </w:tabs>
      <w:ind w:left="420" w:right="-136" w:hanging="420"/>
    </w:pPr>
    <w:rPr>
      <w:rFonts w:ascii="仿宋_GB2312" w:eastAsia="仿宋_GB2312"/>
      <w:b/>
      <w:bCs/>
      <w:sz w:val="24"/>
      <w:szCs w:val="21"/>
    </w:rPr>
  </w:style>
  <w:style w:type="paragraph" w:customStyle="1" w:styleId="352">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paragraph" w:customStyle="1" w:styleId="353">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54">
    <w:name w:val="pa-8"/>
    <w:basedOn w:val="1"/>
    <w:qFormat/>
    <w:uiPriority w:val="0"/>
    <w:pPr>
      <w:widowControl/>
      <w:spacing w:line="280" w:lineRule="atLeast"/>
      <w:ind w:firstLine="480"/>
    </w:pPr>
    <w:rPr>
      <w:rFonts w:ascii="宋体" w:cs="宋体"/>
      <w:sz w:val="24"/>
      <w:lang w:bidi="ar-SA"/>
    </w:rPr>
  </w:style>
  <w:style w:type="paragraph" w:customStyle="1" w:styleId="355">
    <w:name w:val="表格标题"/>
    <w:basedOn w:val="1"/>
    <w:qFormat/>
    <w:uiPriority w:val="0"/>
    <w:pPr>
      <w:jc w:val="center"/>
    </w:pPr>
    <w:rPr>
      <w:b/>
    </w:rPr>
  </w:style>
  <w:style w:type="paragraph" w:customStyle="1" w:styleId="356">
    <w:name w:val="Normal_22"/>
    <w:qFormat/>
    <w:uiPriority w:val="0"/>
    <w:rPr>
      <w:rFonts w:hint="default" w:ascii="黑体" w:hAnsi="黑体" w:eastAsia="黑体" w:cs="Times New Roman"/>
      <w:b/>
      <w:sz w:val="32"/>
      <w:szCs w:val="24"/>
      <w:lang w:bidi="ar-SA"/>
    </w:rPr>
  </w:style>
  <w:style w:type="paragraph" w:customStyle="1" w:styleId="357">
    <w:name w:val=" Char Char Char Char Char Char Char Char Char Char"/>
    <w:basedOn w:val="1"/>
    <w:qFormat/>
    <w:uiPriority w:val="0"/>
    <w:rPr>
      <w:rFonts w:ascii="Tahoma" w:hAnsi="Tahoma"/>
      <w:sz w:val="24"/>
      <w:szCs w:val="20"/>
    </w:rPr>
  </w:style>
  <w:style w:type="paragraph" w:customStyle="1" w:styleId="358">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9">
    <w:name w:val=" Char Char Char Char Char Char Char Char Char Char Char Char Char"/>
    <w:basedOn w:val="1"/>
    <w:qFormat/>
    <w:uiPriority w:val="0"/>
    <w:pPr>
      <w:widowControl/>
      <w:spacing w:after="160" w:line="240" w:lineRule="exact"/>
      <w:jc w:val="left"/>
    </w:pPr>
    <w:rPr>
      <w:rFonts w:ascii="Arial" w:hAnsi="Arial" w:eastAsia="Times New Roman" w:cs="Verdana"/>
      <w:b/>
      <w:sz w:val="24"/>
      <w:szCs w:val="32"/>
      <w:lang w:eastAsia="en-US" w:bidi="ar-SA"/>
    </w:rPr>
  </w:style>
  <w:style w:type="paragraph" w:customStyle="1" w:styleId="360">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361">
    <w:name w:val="首页单位日期"/>
    <w:basedOn w:val="1"/>
    <w:qFormat/>
    <w:uiPriority w:val="0"/>
    <w:pPr>
      <w:widowControl/>
      <w:jc w:val="center"/>
    </w:pPr>
    <w:rPr>
      <w:rFonts w:ascii="宋体" w:cs="宋体"/>
      <w:bCs/>
      <w:sz w:val="28"/>
      <w:szCs w:val="20"/>
      <w:lang w:bidi="ar-SA"/>
    </w:rPr>
  </w:style>
  <w:style w:type="paragraph" w:customStyle="1" w:styleId="362">
    <w:name w:val="正文（首行缩进）"/>
    <w:basedOn w:val="1"/>
    <w:qFormat/>
    <w:uiPriority w:val="0"/>
    <w:pPr>
      <w:widowControl/>
      <w:spacing w:before="120" w:line="360" w:lineRule="auto"/>
      <w:ind w:firstLine="482"/>
    </w:pPr>
    <w:rPr>
      <w:rFonts w:ascii="Calibri" w:hAnsi="Calibri"/>
      <w:sz w:val="24"/>
      <w:szCs w:val="20"/>
    </w:rPr>
  </w:style>
  <w:style w:type="paragraph" w:customStyle="1" w:styleId="363">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4">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365">
    <w:name w:val="pa-6"/>
    <w:basedOn w:val="1"/>
    <w:qFormat/>
    <w:uiPriority w:val="0"/>
    <w:pPr>
      <w:widowControl/>
      <w:spacing w:line="360" w:lineRule="atLeast"/>
    </w:pPr>
    <w:rPr>
      <w:rFonts w:ascii="宋体"/>
      <w:sz w:val="24"/>
      <w:szCs w:val="20"/>
    </w:rPr>
  </w:style>
  <w:style w:type="paragraph" w:customStyle="1" w:styleId="366">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367">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68">
    <w:name w:val="列出段落_2"/>
    <w:basedOn w:val="369"/>
    <w:qFormat/>
    <w:uiPriority w:val="34"/>
    <w:pPr>
      <w:ind w:firstLine="420"/>
    </w:pPr>
    <w:rPr>
      <w:rFonts w:ascii="Calibri" w:hAnsi="Calibri" w:eastAsia="宋体"/>
    </w:rPr>
  </w:style>
  <w:style w:type="paragraph" w:customStyle="1" w:styleId="369">
    <w:name w:val="正文_8_1"/>
    <w:qFormat/>
    <w:uiPriority w:val="0"/>
    <w:pPr>
      <w:widowControl w:val="0"/>
      <w:jc w:val="both"/>
    </w:pPr>
    <w:rPr>
      <w:rFonts w:hint="default" w:ascii="Calibri" w:hAnsi="Calibri" w:eastAsia="宋体" w:cs="Times New Roman"/>
      <w:sz w:val="21"/>
      <w:szCs w:val="22"/>
      <w:lang w:bidi="ar-SA"/>
    </w:rPr>
  </w:style>
  <w:style w:type="paragraph" w:customStyle="1" w:styleId="370">
    <w:name w:val="Normal_1_1"/>
    <w:qFormat/>
    <w:uiPriority w:val="0"/>
    <w:rPr>
      <w:rFonts w:hint="default" w:ascii="黑体" w:hAnsi="黑体" w:eastAsia="黑体" w:cs="Times New Roman"/>
      <w:b/>
      <w:sz w:val="32"/>
      <w:szCs w:val="24"/>
      <w:lang w:bidi="ar-SA"/>
    </w:rPr>
  </w:style>
  <w:style w:type="paragraph" w:customStyle="1" w:styleId="371">
    <w:name w:val="说明书3级标题"/>
    <w:basedOn w:val="1"/>
    <w:next w:val="1"/>
    <w:qFormat/>
    <w:uiPriority w:val="0"/>
    <w:pPr>
      <w:numPr>
        <w:ilvl w:val="2"/>
        <w:numId w:val="1"/>
      </w:numPr>
      <w:spacing w:line="360" w:lineRule="auto"/>
    </w:pPr>
    <w:rPr>
      <w:rFonts w:ascii="Calibri" w:hAnsi="Calibri" w:eastAsia="黑体"/>
      <w:sz w:val="24"/>
      <w:szCs w:val="22"/>
    </w:rPr>
  </w:style>
  <w:style w:type="paragraph" w:customStyle="1" w:styleId="372">
    <w:name w:val="技术方案正文样式"/>
    <w:basedOn w:val="1"/>
    <w:qFormat/>
    <w:uiPriority w:val="0"/>
    <w:pPr>
      <w:spacing w:line="400" w:lineRule="exact"/>
      <w:ind w:firstLine="200"/>
    </w:pPr>
    <w:rPr>
      <w:rFonts w:ascii="宋体" w:cs="宋体"/>
      <w:sz w:val="24"/>
      <w:szCs w:val="21"/>
      <w:lang w:bidi="ar-SA"/>
    </w:rPr>
  </w:style>
  <w:style w:type="paragraph" w:customStyle="1" w:styleId="373">
    <w:name w:val="a1"/>
    <w:basedOn w:val="1"/>
    <w:qFormat/>
    <w:uiPriority w:val="0"/>
    <w:pPr>
      <w:widowControl/>
      <w:spacing w:before="100" w:beforeAutospacing="1" w:after="100" w:afterAutospacing="1"/>
      <w:jc w:val="left"/>
    </w:pPr>
    <w:rPr>
      <w:rFonts w:ascii="宋体"/>
      <w:sz w:val="24"/>
      <w:szCs w:val="22"/>
    </w:rPr>
  </w:style>
  <w:style w:type="paragraph" w:customStyle="1" w:styleId="374">
    <w:name w:val="样式 序号----------- + 仿宋_GB23121"/>
    <w:basedOn w:val="375"/>
    <w:qFormat/>
    <w:uiPriority w:val="0"/>
    <w:pPr>
      <w:spacing w:line="360" w:lineRule="auto"/>
    </w:pPr>
    <w:rPr>
      <w:rFonts w:ascii="仿宋_GB2312" w:eastAsia="仿宋_GB2312"/>
      <w:bCs w:val="0"/>
    </w:rPr>
  </w:style>
  <w:style w:type="paragraph" w:customStyle="1" w:styleId="375">
    <w:name w:val="序号-----------"/>
    <w:basedOn w:val="1"/>
    <w:qFormat/>
    <w:uiPriority w:val="0"/>
    <w:pPr>
      <w:widowControl/>
      <w:jc w:val="left"/>
    </w:pPr>
    <w:rPr>
      <w:rFonts w:ascii="宋体"/>
      <w:bCs/>
      <w:szCs w:val="21"/>
    </w:rPr>
  </w:style>
  <w:style w:type="paragraph" w:customStyle="1" w:styleId="376">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77">
    <w:name w:val="Normal_12_0"/>
    <w:qFormat/>
    <w:uiPriority w:val="0"/>
    <w:pPr>
      <w:widowControl w:val="0"/>
      <w:jc w:val="both"/>
    </w:pPr>
    <w:rPr>
      <w:rFonts w:hint="default" w:ascii="Calibri" w:hAnsi="Calibri" w:eastAsia="宋体" w:cs="Times New Roman"/>
      <w:sz w:val="21"/>
      <w:szCs w:val="22"/>
      <w:lang w:bidi="ar-SA"/>
    </w:rPr>
  </w:style>
  <w:style w:type="paragraph" w:customStyle="1" w:styleId="378">
    <w:name w:val="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9">
    <w:name w:val="缺省文本"/>
    <w:basedOn w:val="1"/>
    <w:qFormat/>
    <w:uiPriority w:val="0"/>
    <w:pPr>
      <w:jc w:val="left"/>
    </w:pPr>
    <w:rPr>
      <w:sz w:val="24"/>
      <w:szCs w:val="20"/>
    </w:rPr>
  </w:style>
  <w:style w:type="paragraph" w:customStyle="1" w:styleId="380">
    <w:name w:val="正文1_0"/>
    <w:basedOn w:val="381"/>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81">
    <w:name w:val="正文_17"/>
    <w:next w:val="38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2">
    <w:name w:val="标题 2_1"/>
    <w:basedOn w:val="381"/>
    <w:next w:val="381"/>
    <w:qFormat/>
    <w:uiPriority w:val="0"/>
    <w:pPr>
      <w:keepNext/>
      <w:keepLines/>
      <w:spacing w:before="260" w:after="260" w:line="413" w:lineRule="auto"/>
      <w:outlineLvl w:val="1"/>
    </w:pPr>
    <w:rPr>
      <w:rFonts w:ascii="Arial" w:hAnsi="Arial" w:eastAsia="黑体"/>
      <w:b/>
      <w:sz w:val="32"/>
      <w:szCs w:val="20"/>
    </w:rPr>
  </w:style>
  <w:style w:type="paragraph" w:customStyle="1" w:styleId="383">
    <w:name w:val="Normal_9"/>
    <w:qFormat/>
    <w:uiPriority w:val="0"/>
    <w:rPr>
      <w:rFonts w:hint="default" w:ascii="黑体" w:hAnsi="黑体" w:eastAsia="黑体" w:cs="Times New Roman"/>
      <w:b/>
      <w:sz w:val="32"/>
      <w:szCs w:val="24"/>
      <w:lang w:bidi="ar-SA"/>
    </w:rPr>
  </w:style>
  <w:style w:type="paragraph" w:customStyle="1" w:styleId="384">
    <w:name w:val="font5"/>
    <w:basedOn w:val="1"/>
    <w:qFormat/>
    <w:uiPriority w:val="0"/>
    <w:pPr>
      <w:widowControl/>
      <w:spacing w:before="100" w:beforeAutospacing="1" w:after="100" w:afterAutospacing="1"/>
      <w:jc w:val="left"/>
    </w:pPr>
    <w:rPr>
      <w:rFonts w:ascii="宋体"/>
      <w:sz w:val="18"/>
      <w:szCs w:val="18"/>
    </w:rPr>
  </w:style>
  <w:style w:type="paragraph" w:customStyle="1" w:styleId="385">
    <w:name w:val="表头"/>
    <w:basedOn w:val="386"/>
    <w:qFormat/>
    <w:uiPriority w:val="0"/>
    <w:pPr>
      <w:spacing w:line="240" w:lineRule="auto"/>
      <w:ind w:left="0" w:firstLine="0"/>
    </w:pPr>
    <w:rPr>
      <w:sz w:val="20"/>
    </w:rPr>
  </w:style>
  <w:style w:type="paragraph" w:customStyle="1" w:styleId="386">
    <w:name w:val="正文1"/>
    <w:basedOn w:val="1"/>
    <w:qFormat/>
    <w:uiPriority w:val="0"/>
    <w:pPr>
      <w:widowControl/>
      <w:spacing w:line="360" w:lineRule="auto"/>
      <w:ind w:left="357" w:firstLine="420"/>
      <w:jc w:val="left"/>
    </w:pPr>
    <w:rPr>
      <w:rFonts w:cs="Arial"/>
      <w:szCs w:val="20"/>
      <w:lang w:bidi="ar-SA"/>
    </w:rPr>
  </w:style>
  <w:style w:type="paragraph" w:customStyle="1" w:styleId="387">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88">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9">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390">
    <w:name w:val="Normal_5"/>
    <w:qFormat/>
    <w:uiPriority w:val="0"/>
    <w:rPr>
      <w:rFonts w:hint="default" w:ascii="黑体" w:hAnsi="黑体" w:eastAsia="黑体" w:cs="Times New Roman"/>
      <w:b/>
      <w:sz w:val="32"/>
      <w:szCs w:val="24"/>
      <w:lang w:bidi="ar-SA"/>
    </w:rPr>
  </w:style>
  <w:style w:type="paragraph" w:customStyle="1" w:styleId="391">
    <w:name w:val="TOC 标题"/>
    <w:basedOn w:val="190"/>
    <w:next w:val="1"/>
    <w:qFormat/>
    <w:uiPriority w:val="0"/>
    <w:pPr>
      <w:widowControl/>
      <w:spacing w:before="480" w:after="0" w:line="276" w:lineRule="auto"/>
      <w:outlineLvl w:val="9"/>
    </w:pPr>
    <w:rPr>
      <w:rFonts w:ascii="Cambria" w:hAnsi="Cambria"/>
      <w:color w:val="365F91"/>
      <w:sz w:val="28"/>
    </w:rPr>
  </w:style>
  <w:style w:type="paragraph" w:customStyle="1" w:styleId="392">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3">
    <w:name w:val="默认段落字体 Para Char Char Char Char Char Char Char Char Char1"/>
    <w:basedOn w:val="1"/>
    <w:qFormat/>
    <w:uiPriority w:val="0"/>
    <w:rPr>
      <w:rFonts w:ascii="Tahoma" w:hAnsi="Tahoma"/>
      <w:sz w:val="24"/>
      <w:szCs w:val="20"/>
    </w:rPr>
  </w:style>
  <w:style w:type="paragraph" w:customStyle="1" w:styleId="394">
    <w:name w:val="正文_1_0_0_0_0"/>
    <w:qFormat/>
    <w:uiPriority w:val="0"/>
    <w:pPr>
      <w:widowControl w:val="0"/>
      <w:jc w:val="both"/>
    </w:pPr>
    <w:rPr>
      <w:rFonts w:hint="default" w:ascii="Times New Roman" w:hAnsi="Times New Roman" w:eastAsia="宋体" w:cs="Times New Roman"/>
      <w:sz w:val="21"/>
      <w:lang w:bidi="ar-SA"/>
    </w:rPr>
  </w:style>
  <w:style w:type="paragraph" w:customStyle="1" w:styleId="395">
    <w:name w:val="Normal_0"/>
    <w:qFormat/>
    <w:uiPriority w:val="0"/>
    <w:rPr>
      <w:rFonts w:hint="default" w:ascii="黑体" w:hAnsi="黑体" w:eastAsia="黑体" w:cs="Times New Roman"/>
      <w:b/>
      <w:sz w:val="32"/>
      <w:szCs w:val="24"/>
      <w:lang w:bidi="ar-SA"/>
    </w:rPr>
  </w:style>
  <w:style w:type="paragraph" w:customStyle="1" w:styleId="396">
    <w:name w:val="Normal_11"/>
    <w:qFormat/>
    <w:uiPriority w:val="0"/>
    <w:rPr>
      <w:rFonts w:hint="default" w:ascii="黑体" w:hAnsi="黑体" w:eastAsia="黑体" w:cs="Times New Roman"/>
      <w:b/>
      <w:sz w:val="32"/>
      <w:szCs w:val="24"/>
      <w:lang w:bidi="ar-SA"/>
    </w:rPr>
  </w:style>
  <w:style w:type="paragraph" w:customStyle="1" w:styleId="39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98">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399">
    <w:name w:val="Normal_10_0"/>
    <w:qFormat/>
    <w:uiPriority w:val="0"/>
    <w:rPr>
      <w:rFonts w:hint="default" w:ascii="黑体" w:hAnsi="黑体" w:eastAsia="黑体" w:cs="Times New Roman"/>
      <w:b/>
      <w:sz w:val="32"/>
      <w:szCs w:val="24"/>
      <w:lang w:bidi="ar-SA"/>
    </w:rPr>
  </w:style>
  <w:style w:type="paragraph" w:customStyle="1" w:styleId="400">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1">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2">
    <w:name w:val="Char Char Char"/>
    <w:basedOn w:val="1"/>
    <w:qFormat/>
    <w:uiPriority w:val="0"/>
    <w:rPr>
      <w:rFonts w:ascii="Tahoma" w:hAnsi="Tahoma"/>
      <w:sz w:val="24"/>
      <w:szCs w:val="20"/>
    </w:rPr>
  </w:style>
  <w:style w:type="paragraph" w:customStyle="1" w:styleId="403">
    <w:name w:val="Normal_3_0"/>
    <w:qFormat/>
    <w:uiPriority w:val="0"/>
    <w:pPr>
      <w:widowControl w:val="0"/>
      <w:jc w:val="both"/>
    </w:pPr>
    <w:rPr>
      <w:rFonts w:hint="default" w:ascii="Calibri" w:hAnsi="Calibri" w:eastAsia="宋体" w:cs="Times New Roman"/>
      <w:sz w:val="21"/>
      <w:szCs w:val="22"/>
      <w:lang w:bidi="ar-SA"/>
    </w:rPr>
  </w:style>
  <w:style w:type="paragraph" w:customStyle="1" w:styleId="404">
    <w:name w:val="样式5"/>
    <w:basedOn w:val="193"/>
    <w:qFormat/>
    <w:uiPriority w:val="0"/>
    <w:pPr>
      <w:spacing w:line="415" w:lineRule="auto"/>
    </w:pPr>
    <w:rPr>
      <w:rFonts w:ascii="Calibri" w:hAnsi="Calibri"/>
      <w:bCs/>
      <w:color w:val="000000"/>
      <w:sz w:val="28"/>
      <w:szCs w:val="28"/>
    </w:rPr>
  </w:style>
  <w:style w:type="paragraph" w:customStyle="1" w:styleId="405">
    <w:name w:val="Normal_3"/>
    <w:qFormat/>
    <w:uiPriority w:val="0"/>
    <w:rPr>
      <w:rFonts w:hint="default" w:ascii="黑体" w:hAnsi="黑体" w:eastAsia="黑体" w:cs="Times New Roman"/>
      <w:b/>
      <w:sz w:val="32"/>
      <w:szCs w:val="24"/>
      <w:lang w:bidi="ar-SA"/>
    </w:rPr>
  </w:style>
  <w:style w:type="paragraph" w:customStyle="1" w:styleId="406">
    <w:name w:val="pa-10"/>
    <w:basedOn w:val="1"/>
    <w:qFormat/>
    <w:uiPriority w:val="0"/>
    <w:pPr>
      <w:widowControl/>
      <w:spacing w:line="240" w:lineRule="atLeast"/>
    </w:pPr>
    <w:rPr>
      <w:rFonts w:ascii="宋体" w:cs="宋体"/>
      <w:sz w:val="24"/>
      <w:lang w:bidi="ar-SA"/>
    </w:rPr>
  </w:style>
  <w:style w:type="paragraph" w:customStyle="1" w:styleId="407">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lang w:bidi="ar-SA"/>
    </w:rPr>
  </w:style>
  <w:style w:type="paragraph" w:customStyle="1" w:styleId="408">
    <w:name w:val="二级条标题"/>
    <w:basedOn w:val="6"/>
    <w:next w:val="7"/>
    <w:qFormat/>
    <w:uiPriority w:val="0"/>
    <w:pPr>
      <w:ind w:left="360"/>
      <w:outlineLvl w:val="3"/>
    </w:pPr>
  </w:style>
  <w:style w:type="paragraph" w:customStyle="1" w:styleId="409">
    <w:name w:val="技术方案3"/>
    <w:basedOn w:val="1"/>
    <w:qFormat/>
    <w:uiPriority w:val="0"/>
    <w:pPr>
      <w:spacing w:line="360" w:lineRule="auto"/>
    </w:pPr>
    <w:rPr>
      <w:rFonts w:ascii="宋体"/>
      <w:b/>
      <w:bCs/>
      <w:sz w:val="32"/>
      <w:szCs w:val="22"/>
    </w:rPr>
  </w:style>
  <w:style w:type="paragraph" w:customStyle="1" w:styleId="410">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1">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szCs w:val="22"/>
      <w:lang w:eastAsia="en-US"/>
    </w:rPr>
  </w:style>
  <w:style w:type="paragraph" w:customStyle="1" w:styleId="412">
    <w:name w:val="列出段落1"/>
    <w:basedOn w:val="1"/>
    <w:qFormat/>
    <w:uiPriority w:val="0"/>
    <w:pPr>
      <w:ind w:firstLine="200"/>
    </w:pPr>
    <w:rPr>
      <w:rFonts w:ascii="Calibri" w:hAnsi="Calibri"/>
      <w:szCs w:val="22"/>
    </w:rPr>
  </w:style>
  <w:style w:type="paragraph" w:customStyle="1" w:styleId="413">
    <w:name w:val=" Char"/>
    <w:basedOn w:val="1"/>
    <w:qFormat/>
    <w:uiPriority w:val="0"/>
    <w:pPr>
      <w:widowControl/>
      <w:spacing w:after="160" w:line="240" w:lineRule="exact"/>
      <w:jc w:val="left"/>
    </w:pPr>
    <w:rPr>
      <w:rFonts w:ascii="Verdana" w:hAnsi="Verdana"/>
      <w:sz w:val="20"/>
      <w:szCs w:val="20"/>
      <w:lang w:eastAsia="en-US"/>
    </w:rPr>
  </w:style>
  <w:style w:type="paragraph" w:customStyle="1" w:styleId="414">
    <w:name w:val="Char1"/>
    <w:basedOn w:val="1"/>
    <w:qFormat/>
    <w:uiPriority w:val="0"/>
  </w:style>
  <w:style w:type="paragraph" w:customStyle="1" w:styleId="415">
    <w:name w:val="大汉方案正文 Char"/>
    <w:basedOn w:val="1"/>
    <w:qFormat/>
    <w:uiPriority w:val="0"/>
    <w:pPr>
      <w:spacing w:line="360" w:lineRule="auto"/>
      <w:ind w:firstLine="200"/>
    </w:pPr>
    <w:rPr>
      <w:rFonts w:ascii="Arial" w:hAnsi="Arial"/>
      <w:sz w:val="24"/>
      <w:szCs w:val="22"/>
    </w:rPr>
  </w:style>
  <w:style w:type="paragraph" w:customStyle="1" w:styleId="416">
    <w:name w:val="font8"/>
    <w:basedOn w:val="1"/>
    <w:qFormat/>
    <w:uiPriority w:val="0"/>
    <w:pPr>
      <w:widowControl/>
      <w:spacing w:before="100" w:beforeAutospacing="1" w:after="100" w:afterAutospacing="1"/>
      <w:jc w:val="left"/>
    </w:pPr>
    <w:rPr>
      <w:rFonts w:ascii="Arial" w:hAnsi="Arial" w:cs="Arial"/>
      <w:color w:val="000000"/>
      <w:sz w:val="18"/>
      <w:szCs w:val="18"/>
      <w:lang w:bidi="ar-SA"/>
    </w:rPr>
  </w:style>
  <w:style w:type="paragraph" w:customStyle="1" w:styleId="417">
    <w:name w:val="列出段落"/>
    <w:basedOn w:val="1"/>
    <w:qFormat/>
    <w:uiPriority w:val="0"/>
    <w:pPr>
      <w:ind w:firstLine="420"/>
    </w:pPr>
  </w:style>
  <w:style w:type="paragraph" w:customStyle="1" w:styleId="418">
    <w:name w:val="Char Char Char Char Char Char Char Char Char Char"/>
    <w:basedOn w:val="1"/>
    <w:qFormat/>
    <w:uiPriority w:val="0"/>
    <w:rPr>
      <w:rFonts w:ascii="Tahoma" w:hAnsi="Tahoma"/>
      <w:sz w:val="24"/>
      <w:szCs w:val="20"/>
    </w:rPr>
  </w:style>
  <w:style w:type="paragraph" w:customStyle="1" w:styleId="419">
    <w:name w:val="pa-2"/>
    <w:basedOn w:val="1"/>
    <w:qFormat/>
    <w:uiPriority w:val="0"/>
    <w:pPr>
      <w:widowControl/>
      <w:spacing w:line="360" w:lineRule="atLeast"/>
    </w:pPr>
    <w:rPr>
      <w:rFonts w:ascii="宋体" w:cs="宋体"/>
      <w:sz w:val="24"/>
      <w:lang w:bidi="ar-SA"/>
    </w:rPr>
  </w:style>
  <w:style w:type="paragraph" w:customStyle="1" w:styleId="420">
    <w:name w:val="四级条标题"/>
    <w:basedOn w:val="421"/>
    <w:next w:val="7"/>
    <w:qFormat/>
    <w:uiPriority w:val="0"/>
    <w:pPr>
      <w:ind w:left="0"/>
      <w:outlineLvl w:val="5"/>
    </w:pPr>
  </w:style>
  <w:style w:type="paragraph" w:customStyle="1" w:styleId="421">
    <w:name w:val="三级条标题"/>
    <w:basedOn w:val="408"/>
    <w:next w:val="7"/>
    <w:qFormat/>
    <w:uiPriority w:val="0"/>
    <w:pPr>
      <w:ind w:left="1050"/>
      <w:outlineLvl w:val="4"/>
    </w:pPr>
  </w:style>
  <w:style w:type="paragraph" w:customStyle="1" w:styleId="422">
    <w:name w:val="正文（首行缩进两字）"/>
    <w:basedOn w:val="1"/>
    <w:qFormat/>
    <w:uiPriority w:val="0"/>
    <w:pPr>
      <w:spacing w:line="312" w:lineRule="auto"/>
    </w:pPr>
    <w:rPr>
      <w:rFonts w:ascii="宋体" w:cs="宋体"/>
      <w:sz w:val="24"/>
      <w:szCs w:val="22"/>
      <w:lang w:bidi="ar-SA"/>
    </w:rPr>
  </w:style>
  <w:style w:type="paragraph" w:customStyle="1" w:styleId="423">
    <w:name w:val="说明书2级标题"/>
    <w:basedOn w:val="1"/>
    <w:next w:val="371"/>
    <w:qFormat/>
    <w:uiPriority w:val="0"/>
    <w:pPr>
      <w:numPr>
        <w:ilvl w:val="2"/>
        <w:numId w:val="2"/>
      </w:numPr>
      <w:spacing w:before="100"/>
    </w:pPr>
    <w:rPr>
      <w:rFonts w:ascii="Calibri" w:hAnsi="Calibri" w:eastAsia="黑体"/>
      <w:sz w:val="28"/>
      <w:szCs w:val="28"/>
    </w:rPr>
  </w:style>
  <w:style w:type="paragraph" w:customStyle="1" w:styleId="424">
    <w:name w:val="Normal_23"/>
    <w:qFormat/>
    <w:uiPriority w:val="0"/>
    <w:rPr>
      <w:rFonts w:hint="default" w:ascii="黑体" w:hAnsi="黑体" w:eastAsia="黑体" w:cs="Times New Roman"/>
      <w:b/>
      <w:sz w:val="32"/>
      <w:szCs w:val="24"/>
      <w:lang w:bidi="ar-SA"/>
    </w:rPr>
  </w:style>
  <w:style w:type="paragraph" w:customStyle="1" w:styleId="425">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6">
    <w:name w:val="Normal_4_0"/>
    <w:qFormat/>
    <w:uiPriority w:val="0"/>
    <w:rPr>
      <w:rFonts w:hint="default" w:ascii="黑体" w:hAnsi="黑体" w:eastAsia="黑体" w:cs="Times New Roman"/>
      <w:b/>
      <w:sz w:val="32"/>
      <w:szCs w:val="24"/>
      <w:lang w:bidi="ar-SA"/>
    </w:rPr>
  </w:style>
  <w:style w:type="paragraph" w:customStyle="1" w:styleId="427">
    <w:name w:val="Normal_5_0"/>
    <w:qFormat/>
    <w:uiPriority w:val="0"/>
    <w:pPr>
      <w:widowControl w:val="0"/>
      <w:jc w:val="both"/>
    </w:pPr>
    <w:rPr>
      <w:rFonts w:hint="default" w:ascii="Calibri" w:hAnsi="Calibri" w:eastAsia="宋体" w:cs="Times New Roman"/>
      <w:sz w:val="21"/>
      <w:szCs w:val="22"/>
      <w:lang w:bidi="ar-SA"/>
    </w:rPr>
  </w:style>
  <w:style w:type="paragraph" w:customStyle="1" w:styleId="428">
    <w:name w:val="style42"/>
    <w:basedOn w:val="1"/>
    <w:qFormat/>
    <w:uiPriority w:val="0"/>
    <w:pPr>
      <w:widowControl/>
      <w:spacing w:before="100" w:beforeAutospacing="1" w:after="100" w:afterAutospacing="1"/>
      <w:jc w:val="left"/>
    </w:pPr>
    <w:rPr>
      <w:rFonts w:ascii="宋体" w:cs="宋体"/>
      <w:color w:val="000000"/>
      <w:sz w:val="15"/>
      <w:szCs w:val="15"/>
      <w:lang w:bidi="ar-SA"/>
    </w:rPr>
  </w:style>
  <w:style w:type="paragraph" w:customStyle="1" w:styleId="429">
    <w:name w:val="Normal_2_0"/>
    <w:qFormat/>
    <w:uiPriority w:val="0"/>
    <w:rPr>
      <w:rFonts w:hint="default" w:ascii="黑体" w:hAnsi="黑体" w:eastAsia="黑体" w:cs="Times New Roman"/>
      <w:b/>
      <w:sz w:val="32"/>
      <w:szCs w:val="24"/>
      <w:lang w:bidi="ar-SA"/>
    </w:rPr>
  </w:style>
  <w:style w:type="paragraph" w:customStyle="1" w:styleId="430">
    <w:name w:val="Normal1"/>
    <w:qFormat/>
    <w:uiPriority w:val="0"/>
    <w:rPr>
      <w:rFonts w:hint="default" w:ascii="Times New Roman" w:hAnsi="Times New Roman" w:eastAsia="Times New Roman" w:cs="Times New Roman"/>
      <w:sz w:val="24"/>
      <w:szCs w:val="24"/>
      <w:lang w:bidi="ar-SA"/>
    </w:rPr>
  </w:style>
  <w:style w:type="paragraph" w:customStyle="1" w:styleId="431">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2">
    <w:name w:val=" Char1"/>
    <w:basedOn w:val="1"/>
    <w:qFormat/>
    <w:uiPriority w:val="0"/>
    <w:pPr>
      <w:tabs>
        <w:tab w:val="left" w:pos="360"/>
      </w:tabs>
      <w:spacing w:line="480" w:lineRule="auto"/>
      <w:ind w:left="360" w:right="202" w:firstLine="360"/>
    </w:pPr>
    <w:rPr>
      <w:sz w:val="24"/>
    </w:rPr>
  </w:style>
  <w:style w:type="paragraph" w:customStyle="1" w:styleId="433">
    <w:name w:val="技术方案2"/>
    <w:basedOn w:val="1"/>
    <w:qFormat/>
    <w:uiPriority w:val="0"/>
    <w:pPr>
      <w:spacing w:line="480" w:lineRule="auto"/>
    </w:pPr>
    <w:rPr>
      <w:rFonts w:ascii="宋体"/>
      <w:b/>
      <w:bCs/>
      <w:sz w:val="36"/>
      <w:szCs w:val="22"/>
    </w:rPr>
  </w:style>
  <w:style w:type="paragraph" w:customStyle="1" w:styleId="434">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paragraph" w:customStyle="1" w:styleId="435">
    <w:name w:val="Char Char Char Char1"/>
    <w:basedOn w:val="1"/>
    <w:qFormat/>
    <w:uiPriority w:val="0"/>
    <w:pPr>
      <w:spacing w:line="360" w:lineRule="auto"/>
      <w:ind w:firstLine="200"/>
    </w:pPr>
    <w:rPr>
      <w:sz w:val="24"/>
      <w:szCs w:val="20"/>
    </w:rPr>
  </w:style>
  <w:style w:type="paragraph" w:customStyle="1" w:styleId="436">
    <w:name w:val="正文文字缩进 3"/>
    <w:basedOn w:val="1"/>
    <w:qFormat/>
    <w:uiPriority w:val="0"/>
    <w:pPr>
      <w:spacing w:line="312" w:lineRule="auto"/>
      <w:ind w:left="420" w:firstLine="420"/>
    </w:pPr>
    <w:rPr>
      <w:rFonts w:ascii="黑体" w:hAnsi="黑体" w:cs="宋体"/>
      <w:bCs/>
      <w:color w:val="000000"/>
      <w:sz w:val="24"/>
      <w:szCs w:val="22"/>
      <w:lang w:bidi="ar-SA"/>
    </w:rPr>
  </w:style>
  <w:style w:type="paragraph" w:customStyle="1" w:styleId="437">
    <w:name w:val="样式 序号----------- + 仿宋_GB2312"/>
    <w:basedOn w:val="375"/>
    <w:qFormat/>
    <w:uiPriority w:val="0"/>
    <w:pPr>
      <w:spacing w:line="360" w:lineRule="auto"/>
      <w:ind w:firstLine="200"/>
    </w:pPr>
    <w:rPr>
      <w:rFonts w:ascii="仿宋_GB2312" w:eastAsia="仿宋_GB2312"/>
      <w:bCs w:val="0"/>
    </w:rPr>
  </w:style>
  <w:style w:type="paragraph" w:customStyle="1" w:styleId="438">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439">
    <w:name w:val="pa-0"/>
    <w:basedOn w:val="1"/>
    <w:qFormat/>
    <w:uiPriority w:val="0"/>
    <w:pPr>
      <w:widowControl/>
      <w:spacing w:line="360" w:lineRule="atLeast"/>
      <w:ind w:firstLine="480"/>
    </w:pPr>
    <w:rPr>
      <w:rFonts w:ascii="宋体" w:cs="宋体"/>
      <w:sz w:val="24"/>
      <w:lang w:bidi="ar-SA"/>
    </w:rPr>
  </w:style>
  <w:style w:type="paragraph" w:customStyle="1" w:styleId="440">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1">
    <w:name w:val="默认段落字体 Para Char Char Char Char Char Char Char Char Char Char Char Char Char Char"/>
    <w:basedOn w:val="214"/>
    <w:qFormat/>
    <w:uiPriority w:val="0"/>
    <w:rPr>
      <w:rFonts w:ascii="Tahoma" w:hAnsi="Tahoma"/>
      <w:sz w:val="24"/>
    </w:rPr>
  </w:style>
  <w:style w:type="paragraph" w:customStyle="1" w:styleId="442">
    <w:name w:val="样式2"/>
    <w:basedOn w:val="193"/>
    <w:qFormat/>
    <w:uiPriority w:val="0"/>
    <w:pPr>
      <w:spacing w:line="415" w:lineRule="auto"/>
    </w:pPr>
    <w:rPr>
      <w:rFonts w:ascii="Calibri" w:hAnsi="Calibri"/>
      <w:bCs/>
      <w:color w:val="000000"/>
      <w:sz w:val="28"/>
      <w:szCs w:val="28"/>
    </w:rPr>
  </w:style>
  <w:style w:type="paragraph" w:customStyle="1" w:styleId="443">
    <w:name w:val="Normal_20"/>
    <w:qFormat/>
    <w:uiPriority w:val="0"/>
    <w:rPr>
      <w:rFonts w:hint="default" w:ascii="黑体" w:hAnsi="黑体" w:eastAsia="黑体" w:cs="Times New Roman"/>
      <w:b/>
      <w:sz w:val="32"/>
      <w:szCs w:val="24"/>
      <w:lang w:bidi="ar-SA"/>
    </w:rPr>
  </w:style>
  <w:style w:type="paragraph" w:customStyle="1" w:styleId="444">
    <w:name w:val="Normal_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5">
    <w:name w:val="font6"/>
    <w:basedOn w:val="1"/>
    <w:qFormat/>
    <w:uiPriority w:val="0"/>
    <w:pPr>
      <w:widowControl/>
      <w:spacing w:before="100" w:beforeAutospacing="1" w:after="100" w:afterAutospacing="1"/>
      <w:jc w:val="left"/>
    </w:pPr>
    <w:rPr>
      <w:sz w:val="20"/>
      <w:szCs w:val="20"/>
    </w:rPr>
  </w:style>
  <w:style w:type="paragraph" w:customStyle="1" w:styleId="446">
    <w:name w:val="样式3"/>
    <w:basedOn w:val="193"/>
    <w:qFormat/>
    <w:uiPriority w:val="0"/>
    <w:pPr>
      <w:spacing w:line="415" w:lineRule="auto"/>
    </w:pPr>
    <w:rPr>
      <w:rFonts w:ascii="Calibri" w:hAnsi="Calibri"/>
      <w:bCs/>
      <w:color w:val="000000"/>
      <w:sz w:val="28"/>
      <w:szCs w:val="28"/>
    </w:rPr>
  </w:style>
  <w:style w:type="paragraph" w:customStyle="1" w:styleId="447">
    <w:name w:val="参考资料清单+倾斜+蓝色"/>
    <w:basedOn w:val="1"/>
    <w:qFormat/>
    <w:uiPriority w:val="0"/>
    <w:pPr>
      <w:spacing w:line="360" w:lineRule="auto"/>
    </w:pPr>
    <w:rPr>
      <w:rFonts w:ascii="Arial" w:hAnsi="Arial"/>
      <w:i/>
      <w:iCs/>
      <w:color w:val="0000FF"/>
      <w:szCs w:val="21"/>
    </w:rPr>
  </w:style>
  <w:style w:type="paragraph" w:customStyle="1" w:styleId="448">
    <w:name w:val="Normal_16_0"/>
    <w:qFormat/>
    <w:uiPriority w:val="0"/>
    <w:rPr>
      <w:rFonts w:hint="default" w:ascii="黑体" w:hAnsi="黑体" w:eastAsia="黑体" w:cs="Times New Roman"/>
      <w:b/>
      <w:sz w:val="32"/>
      <w:szCs w:val="24"/>
      <w:lang w:bidi="ar-SA"/>
    </w:rPr>
  </w:style>
  <w:style w:type="paragraph" w:customStyle="1" w:styleId="449">
    <w:name w:val="编号1"/>
    <w:next w:val="352"/>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50">
    <w:name w:val="标题2"/>
    <w:basedOn w:val="1"/>
    <w:qFormat/>
    <w:uiPriority w:val="0"/>
    <w:pPr>
      <w:tabs>
        <w:tab w:val="left" w:pos="0"/>
      </w:tabs>
    </w:pPr>
    <w:rPr>
      <w:rFonts w:ascii="黑体" w:eastAsia="黑体"/>
      <w:sz w:val="24"/>
      <w:szCs w:val="22"/>
    </w:rPr>
  </w:style>
  <w:style w:type="paragraph" w:customStyle="1" w:styleId="451">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452">
    <w:name w:val="pbody"/>
    <w:basedOn w:val="1"/>
    <w:qFormat/>
    <w:uiPriority w:val="0"/>
    <w:pPr>
      <w:widowControl/>
      <w:spacing w:before="100" w:beforeAutospacing="1" w:after="100" w:afterAutospacing="1" w:line="360" w:lineRule="auto"/>
      <w:jc w:val="left"/>
    </w:pPr>
    <w:rPr>
      <w:rFonts w:ascii="宋体" w:cs="宋体"/>
      <w:sz w:val="24"/>
      <w:lang w:bidi="ar-SA"/>
    </w:rPr>
  </w:style>
  <w:style w:type="paragraph" w:customStyle="1" w:styleId="453">
    <w:name w:val="Normal_9_0"/>
    <w:qFormat/>
    <w:uiPriority w:val="0"/>
    <w:rPr>
      <w:rFonts w:hint="default" w:ascii="Times New Roman" w:hAnsi="Times New Roman" w:eastAsia="Times New Roman" w:cs="Times New Roman"/>
      <w:sz w:val="24"/>
      <w:szCs w:val="24"/>
      <w:lang w:bidi="ar-SA"/>
    </w:rPr>
  </w:style>
  <w:style w:type="paragraph" w:customStyle="1" w:styleId="454">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455">
    <w:name w:val="CM17"/>
    <w:basedOn w:val="1"/>
    <w:next w:val="1"/>
    <w:qFormat/>
    <w:uiPriority w:val="0"/>
    <w:pPr>
      <w:spacing w:after="273" w:line="360" w:lineRule="auto"/>
      <w:jc w:val="left"/>
    </w:pPr>
    <w:rPr>
      <w:rFonts w:ascii="宋体"/>
      <w:sz w:val="24"/>
    </w:rPr>
  </w:style>
  <w:style w:type="paragraph" w:customStyle="1" w:styleId="456">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457">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458">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9">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0">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62">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463">
    <w:name w:val="Normal_0_3"/>
    <w:qFormat/>
    <w:uiPriority w:val="0"/>
    <w:rPr>
      <w:rFonts w:hint="default" w:ascii="黑体" w:hAnsi="黑体" w:eastAsia="黑体" w:cs="Times New Roman"/>
      <w:b/>
      <w:sz w:val="32"/>
      <w:szCs w:val="24"/>
      <w:lang w:bidi="ar-SA"/>
    </w:rPr>
  </w:style>
  <w:style w:type="paragraph" w:customStyle="1" w:styleId="464">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465">
    <w:name w:val="Normal_10"/>
    <w:qFormat/>
    <w:uiPriority w:val="0"/>
    <w:rPr>
      <w:rFonts w:hint="default" w:ascii="黑体" w:hAnsi="黑体" w:eastAsia="黑体" w:cs="Times New Roman"/>
      <w:b/>
      <w:sz w:val="32"/>
      <w:szCs w:val="24"/>
      <w:lang w:bidi="ar-SA"/>
    </w:rPr>
  </w:style>
  <w:style w:type="paragraph" w:customStyle="1" w:styleId="466">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7">
    <w:name w:val="Normal_7_0"/>
    <w:qFormat/>
    <w:uiPriority w:val="0"/>
    <w:rPr>
      <w:rFonts w:hint="default" w:ascii="黑体" w:hAnsi="黑体" w:eastAsia="黑体" w:cs="Times New Roman"/>
      <w:b/>
      <w:sz w:val="32"/>
      <w:szCs w:val="24"/>
      <w:lang w:bidi="ar-SA"/>
    </w:rPr>
  </w:style>
  <w:style w:type="paragraph" w:customStyle="1" w:styleId="468">
    <w:name w:val="Char12"/>
    <w:basedOn w:val="1"/>
    <w:qFormat/>
    <w:uiPriority w:val="0"/>
    <w:pPr>
      <w:tabs>
        <w:tab w:val="left" w:pos="360"/>
      </w:tabs>
      <w:spacing w:line="480" w:lineRule="auto"/>
      <w:ind w:left="360" w:right="202" w:firstLine="360"/>
    </w:pPr>
    <w:rPr>
      <w:sz w:val="24"/>
    </w:rPr>
  </w:style>
  <w:style w:type="paragraph" w:customStyle="1" w:styleId="469">
    <w:name w:val="Indent Normal"/>
    <w:basedOn w:val="1"/>
    <w:qFormat/>
    <w:uiPriority w:val="0"/>
    <w:pPr>
      <w:ind w:firstLine="150"/>
    </w:pPr>
    <w:rPr>
      <w:sz w:val="24"/>
      <w:szCs w:val="20"/>
    </w:rPr>
  </w:style>
  <w:style w:type="paragraph" w:customStyle="1" w:styleId="47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71">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72">
    <w:name w:val="修订"/>
    <w:qFormat/>
    <w:uiPriority w:val="0"/>
    <w:rPr>
      <w:rFonts w:hint="default" w:ascii="Times New Roman" w:hAnsi="Times New Roman" w:eastAsia="宋体" w:cs="Times New Roman"/>
      <w:sz w:val="21"/>
      <w:szCs w:val="24"/>
      <w:lang w:val="en-US" w:eastAsia="zh-CN" w:bidi="ar-SA"/>
    </w:rPr>
  </w:style>
  <w:style w:type="paragraph" w:customStyle="1" w:styleId="473">
    <w:name w:val="普通正文"/>
    <w:basedOn w:val="1"/>
    <w:qFormat/>
    <w:uiPriority w:val="0"/>
    <w:pPr>
      <w:ind w:firstLine="425"/>
      <w:jc w:val="left"/>
    </w:pPr>
    <w:rPr>
      <w:rFonts w:ascii="宋体"/>
      <w:sz w:val="20"/>
      <w:szCs w:val="20"/>
    </w:rPr>
  </w:style>
  <w:style w:type="paragraph" w:customStyle="1" w:styleId="474">
    <w:name w:val="我的样式"/>
    <w:basedOn w:val="1"/>
    <w:qFormat/>
    <w:uiPriority w:val="0"/>
    <w:pPr>
      <w:widowControl/>
      <w:spacing w:after="120"/>
      <w:ind w:firstLine="420"/>
      <w:jc w:val="left"/>
    </w:pPr>
    <w:rPr>
      <w:rFonts w:ascii="宋体"/>
      <w:color w:val="000000"/>
      <w:sz w:val="24"/>
      <w:szCs w:val="16"/>
    </w:rPr>
  </w:style>
  <w:style w:type="paragraph" w:customStyle="1" w:styleId="475">
    <w:name w:val="Normal_1_2"/>
    <w:qFormat/>
    <w:uiPriority w:val="0"/>
    <w:rPr>
      <w:rFonts w:hint="default" w:ascii="Times New Roman" w:hAnsi="Times New Roman" w:eastAsia="Times New Roman" w:cs="Times New Roman"/>
      <w:sz w:val="24"/>
      <w:szCs w:val="24"/>
      <w:lang w:bidi="ar-SA"/>
    </w:rPr>
  </w:style>
  <w:style w:type="paragraph" w:customStyle="1" w:styleId="476">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77">
    <w:name w:val="Normal Paragraph"/>
    <w:basedOn w:val="1"/>
    <w:qFormat/>
    <w:uiPriority w:val="0"/>
    <w:pPr>
      <w:widowControl/>
      <w:spacing w:before="120" w:line="360" w:lineRule="auto"/>
      <w:ind w:firstLine="425"/>
    </w:pPr>
    <w:rPr>
      <w:rFonts w:ascii="Calibri" w:hAnsi="Calibri"/>
      <w:sz w:val="24"/>
      <w:szCs w:val="20"/>
    </w:rPr>
  </w:style>
  <w:style w:type="paragraph" w:customStyle="1" w:styleId="478">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79">
    <w:name w:val="Normal_17_0"/>
    <w:qFormat/>
    <w:uiPriority w:val="0"/>
    <w:rPr>
      <w:rFonts w:hint="default" w:ascii="黑体" w:hAnsi="黑体" w:eastAsia="黑体" w:cs="Times New Roman"/>
      <w:b/>
      <w:sz w:val="32"/>
      <w:szCs w:val="24"/>
      <w:lang w:bidi="ar-SA"/>
    </w:rPr>
  </w:style>
  <w:style w:type="paragraph" w:customStyle="1" w:styleId="480">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1">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482">
    <w:name w:val="Normal_6"/>
    <w:qFormat/>
    <w:uiPriority w:val="0"/>
    <w:rPr>
      <w:rFonts w:hint="default" w:ascii="黑体" w:hAnsi="黑体" w:eastAsia="黑体" w:cs="Times New Roman"/>
      <w:b/>
      <w:sz w:val="32"/>
      <w:szCs w:val="24"/>
      <w:lang w:bidi="ar-SA"/>
    </w:rPr>
  </w:style>
  <w:style w:type="paragraph" w:customStyle="1" w:styleId="483">
    <w:name w:val="Normal_4"/>
    <w:qFormat/>
    <w:uiPriority w:val="0"/>
    <w:rPr>
      <w:rFonts w:hint="default" w:ascii="黑体" w:hAnsi="黑体" w:eastAsia="黑体" w:cs="Times New Roman"/>
      <w:b/>
      <w:sz w:val="32"/>
      <w:szCs w:val="24"/>
      <w:lang w:bidi="ar-SA"/>
    </w:rPr>
  </w:style>
  <w:style w:type="paragraph" w:customStyle="1" w:styleId="484">
    <w:name w:val="Normal_7"/>
    <w:qFormat/>
    <w:uiPriority w:val="0"/>
    <w:rPr>
      <w:rFonts w:hint="default" w:ascii="黑体" w:hAnsi="黑体" w:eastAsia="黑体" w:cs="Times New Roman"/>
      <w:b/>
      <w:sz w:val="32"/>
      <w:szCs w:val="24"/>
      <w:lang w:bidi="ar-SA"/>
    </w:rPr>
  </w:style>
  <w:style w:type="paragraph" w:customStyle="1" w:styleId="485">
    <w:name w:val="表文1"/>
    <w:basedOn w:val="1"/>
    <w:qFormat/>
    <w:uiPriority w:val="0"/>
    <w:pPr>
      <w:widowControl/>
      <w:spacing w:line="360" w:lineRule="auto"/>
      <w:ind w:firstLine="196"/>
    </w:pPr>
    <w:rPr>
      <w:rFonts w:ascii="宋体"/>
      <w:sz w:val="24"/>
    </w:rPr>
  </w:style>
  <w:style w:type="paragraph" w:customStyle="1" w:styleId="486">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87">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8">
    <w:name w:val="样式4"/>
    <w:basedOn w:val="193"/>
    <w:qFormat/>
    <w:uiPriority w:val="0"/>
    <w:pPr>
      <w:spacing w:line="415" w:lineRule="auto"/>
    </w:pPr>
    <w:rPr>
      <w:rFonts w:ascii="Calibri" w:hAnsi="Calibri"/>
      <w:bCs/>
      <w:color w:val="000000"/>
      <w:sz w:val="28"/>
      <w:szCs w:val="28"/>
    </w:rPr>
  </w:style>
  <w:style w:type="paragraph" w:customStyle="1" w:styleId="489">
    <w:name w:val="标书2"/>
    <w:next w:val="352"/>
    <w:qFormat/>
    <w:uiPriority w:val="0"/>
    <w:rPr>
      <w:rFonts w:hint="default" w:ascii="Times New Roman" w:hAnsi="Times New Roman" w:eastAsia="黑体" w:cs="宋体"/>
      <w:b/>
      <w:sz w:val="44"/>
      <w:lang w:val="en-US" w:eastAsia="zh-CN" w:bidi="ar-SA"/>
    </w:rPr>
  </w:style>
  <w:style w:type="paragraph" w:customStyle="1" w:styleId="490">
    <w:name w:val="正文小四"/>
    <w:basedOn w:val="1"/>
    <w:qFormat/>
    <w:uiPriority w:val="0"/>
    <w:pPr>
      <w:spacing w:line="312" w:lineRule="auto"/>
    </w:pPr>
    <w:rPr>
      <w:rFonts w:ascii="Calibri" w:hAnsi="Calibri"/>
      <w:sz w:val="24"/>
      <w:szCs w:val="22"/>
    </w:rPr>
  </w:style>
  <w:style w:type="paragraph" w:customStyle="1" w:styleId="491">
    <w:name w:val="正文_2"/>
    <w:next w:val="49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92">
    <w:name w:val="正文文本_0"/>
    <w:basedOn w:val="491"/>
    <w:next w:val="491"/>
    <w:qFormat/>
    <w:uiPriority w:val="0"/>
    <w:pPr>
      <w:spacing w:line="60" w:lineRule="auto"/>
    </w:pPr>
    <w:rPr>
      <w:rFonts w:ascii="仿宋_GB2312" w:eastAsia="仿宋_GB2312"/>
      <w:sz w:val="32"/>
    </w:rPr>
  </w:style>
  <w:style w:type="paragraph" w:customStyle="1" w:styleId="493">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4">
    <w:name w:val="Normal_14"/>
    <w:qFormat/>
    <w:uiPriority w:val="0"/>
    <w:rPr>
      <w:rFonts w:hint="default" w:ascii="黑体" w:hAnsi="黑体" w:eastAsia="黑体" w:cs="Times New Roman"/>
      <w:b/>
      <w:sz w:val="32"/>
      <w:szCs w:val="24"/>
      <w:lang w:bidi="ar-SA"/>
    </w:rPr>
  </w:style>
  <w:style w:type="paragraph" w:customStyle="1" w:styleId="495">
    <w:name w:val="Normal_18_0"/>
    <w:qFormat/>
    <w:uiPriority w:val="0"/>
    <w:rPr>
      <w:rFonts w:hint="default" w:ascii="黑体" w:hAnsi="黑体" w:eastAsia="黑体" w:cs="Times New Roman"/>
      <w:b/>
      <w:sz w:val="32"/>
      <w:szCs w:val="24"/>
      <w:lang w:bidi="ar-SA"/>
    </w:rPr>
  </w:style>
  <w:style w:type="paragraph" w:customStyle="1" w:styleId="496">
    <w:name w:val="Normal_2"/>
    <w:qFormat/>
    <w:uiPriority w:val="0"/>
    <w:rPr>
      <w:rFonts w:hint="default" w:ascii="黑体" w:hAnsi="黑体" w:eastAsia="黑体" w:cs="Times New Roman"/>
      <w:b/>
      <w:sz w:val="32"/>
      <w:szCs w:val="24"/>
      <w:lang w:bidi="ar-SA"/>
    </w:rPr>
  </w:style>
  <w:style w:type="paragraph" w:customStyle="1" w:styleId="49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98">
    <w:name w:val="默认段落字体 Para Char"/>
    <w:basedOn w:val="1"/>
    <w:qFormat/>
    <w:uiPriority w:val="0"/>
    <w:rPr>
      <w:rFonts w:ascii="宋体"/>
      <w:b/>
      <w:sz w:val="28"/>
      <w:szCs w:val="28"/>
    </w:rPr>
  </w:style>
  <w:style w:type="paragraph" w:customStyle="1" w:styleId="499">
    <w:name w:val="Char Char1 Char Char Char Char Char Char"/>
    <w:basedOn w:val="1"/>
    <w:qFormat/>
    <w:uiPriority w:val="0"/>
    <w:pPr>
      <w:widowControl/>
      <w:jc w:val="center"/>
    </w:pPr>
    <w:rPr>
      <w:szCs w:val="20"/>
    </w:rPr>
  </w:style>
  <w:style w:type="paragraph" w:customStyle="1" w:styleId="500">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501">
    <w:name w:val="Normal_15"/>
    <w:qFormat/>
    <w:uiPriority w:val="0"/>
    <w:rPr>
      <w:rFonts w:hint="default" w:ascii="黑体" w:hAnsi="黑体" w:eastAsia="黑体" w:cs="Times New Roman"/>
      <w:b/>
      <w:sz w:val="32"/>
      <w:szCs w:val="24"/>
      <w:lang w:bidi="ar-SA"/>
    </w:rPr>
  </w:style>
  <w:style w:type="paragraph" w:customStyle="1" w:styleId="502">
    <w:name w:val="Table Text/Title"/>
    <w:basedOn w:val="1"/>
    <w:qFormat/>
    <w:uiPriority w:val="0"/>
    <w:pPr>
      <w:widowControl/>
      <w:jc w:val="left"/>
    </w:pPr>
    <w:rPr>
      <w:rFonts w:ascii="宋体"/>
      <w:b/>
      <w:bCs/>
      <w:sz w:val="20"/>
      <w:szCs w:val="20"/>
      <w:lang w:eastAsia="en-US"/>
    </w:rPr>
  </w:style>
  <w:style w:type="paragraph" w:customStyle="1" w:styleId="503">
    <w:name w:val="Char Char1 Char Char Char Char Char Char Char Char"/>
    <w:basedOn w:val="1"/>
    <w:qFormat/>
    <w:uiPriority w:val="0"/>
    <w:pPr>
      <w:widowControl/>
      <w:spacing w:after="160" w:line="240" w:lineRule="exact"/>
      <w:jc w:val="left"/>
    </w:pPr>
  </w:style>
  <w:style w:type="paragraph" w:customStyle="1" w:styleId="504">
    <w:name w:val="Normal_0_0"/>
    <w:qFormat/>
    <w:uiPriority w:val="0"/>
    <w:rPr>
      <w:rFonts w:hint="default" w:ascii="黑体" w:hAnsi="黑体" w:eastAsia="黑体" w:cs="Times New Roman"/>
      <w:b/>
      <w:sz w:val="40"/>
      <w:szCs w:val="24"/>
      <w:lang w:bidi="ar-SA"/>
    </w:rPr>
  </w:style>
  <w:style w:type="paragraph" w:customStyle="1" w:styleId="505">
    <w:name w:val="Char Char Char Char Char Char Char Char Char Char2"/>
    <w:basedOn w:val="1"/>
    <w:qFormat/>
    <w:uiPriority w:val="0"/>
    <w:rPr>
      <w:rFonts w:ascii="Tahoma" w:hAnsi="Tahoma"/>
      <w:sz w:val="24"/>
      <w:szCs w:val="20"/>
    </w:rPr>
  </w:style>
  <w:style w:type="paragraph" w:customStyle="1" w:styleId="506">
    <w:name w:val="Char Char Char Char Char Char Char Char Char Char1"/>
    <w:basedOn w:val="1"/>
    <w:qFormat/>
    <w:uiPriority w:val="0"/>
    <w:rPr>
      <w:rFonts w:ascii="Tahoma" w:hAnsi="Tahoma" w:cs="Tahoma"/>
      <w:sz w:val="24"/>
      <w:lang w:bidi="ar-SA"/>
    </w:rPr>
  </w:style>
  <w:style w:type="paragraph" w:customStyle="1" w:styleId="507">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508">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9">
    <w:name w:val="p0"/>
    <w:basedOn w:val="1"/>
    <w:qFormat/>
    <w:uiPriority w:val="0"/>
    <w:pPr>
      <w:widowControl/>
    </w:pPr>
    <w:rPr>
      <w:szCs w:val="21"/>
    </w:rPr>
  </w:style>
  <w:style w:type="paragraph" w:customStyle="1" w:styleId="510">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1">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2">
    <w:name w:val="文档正文"/>
    <w:basedOn w:val="1"/>
    <w:qFormat/>
    <w:uiPriority w:val="0"/>
    <w:rPr>
      <w:rFonts w:ascii="宋体"/>
      <w:szCs w:val="20"/>
    </w:rPr>
  </w:style>
  <w:style w:type="paragraph" w:customStyle="1" w:styleId="513">
    <w:name w:val="Normal_11_0"/>
    <w:qFormat/>
    <w:uiPriority w:val="0"/>
    <w:rPr>
      <w:rFonts w:hint="default" w:ascii="黑体" w:hAnsi="黑体" w:eastAsia="黑体" w:cs="Times New Roman"/>
      <w:b/>
      <w:sz w:val="32"/>
      <w:szCs w:val="24"/>
      <w:lang w:bidi="ar-SA"/>
    </w:rPr>
  </w:style>
  <w:style w:type="paragraph" w:customStyle="1" w:styleId="514">
    <w:name w:val="表内容"/>
    <w:basedOn w:val="386"/>
    <w:qFormat/>
    <w:uiPriority w:val="0"/>
    <w:pPr>
      <w:spacing w:line="320" w:lineRule="exact"/>
      <w:ind w:left="0" w:firstLine="0"/>
    </w:pPr>
    <w:rPr>
      <w:sz w:val="20"/>
    </w:rPr>
  </w:style>
  <w:style w:type="paragraph" w:customStyle="1" w:styleId="515">
    <w:name w:val="样式6"/>
    <w:basedOn w:val="516"/>
    <w:qFormat/>
    <w:uiPriority w:val="0"/>
    <w:pPr>
      <w:keepNext/>
      <w:keepLines/>
      <w:widowControl w:val="0"/>
      <w:tabs>
        <w:tab w:val="left" w:pos="0"/>
        <w:tab w:val="left" w:pos="840"/>
      </w:tabs>
      <w:spacing w:before="260" w:after="260" w:line="415" w:lineRule="auto"/>
      <w:outlineLvl w:val="1"/>
    </w:pPr>
    <w:rPr>
      <w:rFonts w:ascii="Times New Roman" w:hAnsi="Times New Roman" w:eastAsia="宋体" w:cs="Times New Roman"/>
      <w:b/>
      <w:bCs/>
      <w:sz w:val="32"/>
      <w:szCs w:val="32"/>
      <w:lang w:bidi="ar-SA"/>
    </w:rPr>
  </w:style>
  <w:style w:type="paragraph" w:customStyle="1" w:styleId="516">
    <w:name w:val="样式1"/>
    <w:basedOn w:val="209"/>
    <w:next w:val="1"/>
    <w:qFormat/>
    <w:uiPriority w:val="0"/>
    <w:pPr>
      <w:numPr>
        <w:ilvl w:val="0"/>
        <w:numId w:val="0"/>
      </w:numPr>
    </w:pPr>
    <w:rPr>
      <w:rFonts w:ascii="Arial" w:hAnsi="Arial" w:eastAsia="幼圆" w:cs="Arial"/>
      <w:sz w:val="24"/>
      <w:szCs w:val="20"/>
      <w:lang w:bidi="ar-SA"/>
    </w:rPr>
  </w:style>
  <w:style w:type="paragraph" w:customStyle="1" w:styleId="517">
    <w:name w:val="pa-9"/>
    <w:basedOn w:val="1"/>
    <w:qFormat/>
    <w:uiPriority w:val="0"/>
    <w:pPr>
      <w:widowControl/>
      <w:spacing w:line="360" w:lineRule="atLeast"/>
      <w:jc w:val="center"/>
    </w:pPr>
    <w:rPr>
      <w:rFonts w:ascii="宋体" w:cs="宋体"/>
      <w:sz w:val="24"/>
      <w:lang w:bidi="ar-SA"/>
    </w:rPr>
  </w:style>
  <w:style w:type="paragraph" w:customStyle="1" w:styleId="518">
    <w:name w:val="默认段落字体 Para Char Char Char Char Char Char Char Char Char1 Char Char Char Char Char Char Char Char"/>
    <w:basedOn w:val="214"/>
    <w:qFormat/>
    <w:uiPriority w:val="0"/>
    <w:rPr>
      <w:rFonts w:ascii="Calibri" w:hAnsi="Calibri"/>
      <w:szCs w:val="22"/>
    </w:rPr>
  </w:style>
  <w:style w:type="paragraph" w:customStyle="1" w:styleId="519">
    <w:name w:val="Normal_19"/>
    <w:next w:val="443"/>
    <w:qFormat/>
    <w:uiPriority w:val="0"/>
    <w:rPr>
      <w:rFonts w:hint="default" w:ascii="黑体" w:hAnsi="黑体" w:eastAsia="黑体" w:cs="Times New Roman"/>
      <w:b/>
      <w:sz w:val="32"/>
      <w:szCs w:val="24"/>
      <w:lang w:bidi="ar-SA"/>
    </w:rPr>
  </w:style>
  <w:style w:type="paragraph" w:customStyle="1" w:styleId="520">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21">
    <w:name w:val="标书3"/>
    <w:next w:val="352"/>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522">
    <w:name w:val="规范正文"/>
    <w:basedOn w:val="1"/>
    <w:qFormat/>
    <w:uiPriority w:val="0"/>
    <w:pPr>
      <w:spacing w:line="360" w:lineRule="auto"/>
      <w:ind w:left="480"/>
    </w:pPr>
    <w:rPr>
      <w:sz w:val="24"/>
      <w:szCs w:val="20"/>
    </w:rPr>
  </w:style>
  <w:style w:type="paragraph" w:customStyle="1" w:styleId="523">
    <w:name w:val="保密事宜格式"/>
    <w:basedOn w:val="210"/>
    <w:qFormat/>
    <w:uiPriority w:val="0"/>
    <w:pPr>
      <w:numPr>
        <w:ilvl w:val="0"/>
        <w:numId w:val="0"/>
      </w:num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lang w:bidi="ar-SA"/>
    </w:rPr>
  </w:style>
  <w:style w:type="paragraph" w:customStyle="1" w:styleId="524">
    <w:name w:val="Char Char Char Char Char Char Char1 Char"/>
    <w:basedOn w:val="1"/>
    <w:qFormat/>
    <w:uiPriority w:val="0"/>
    <w:rPr>
      <w:rFonts w:ascii="Tahoma" w:hAnsi="Tahoma"/>
      <w:sz w:val="24"/>
      <w:szCs w:val="20"/>
    </w:rPr>
  </w:style>
  <w:style w:type="paragraph" w:customStyle="1" w:styleId="525">
    <w:name w:val="新段落缩进"/>
    <w:basedOn w:val="1"/>
    <w:qFormat/>
    <w:uiPriority w:val="0"/>
    <w:pPr>
      <w:spacing w:line="400" w:lineRule="exact"/>
      <w:ind w:firstLine="200"/>
    </w:pPr>
    <w:rPr>
      <w:rFonts w:ascii="仿宋_GB2312" w:eastAsia="仿宋_GB2312"/>
      <w:sz w:val="24"/>
    </w:rPr>
  </w:style>
  <w:style w:type="paragraph" w:customStyle="1" w:styleId="526">
    <w:name w:val="Normal_14_0"/>
    <w:qFormat/>
    <w:uiPriority w:val="0"/>
    <w:rPr>
      <w:rFonts w:hint="default" w:ascii="黑体" w:hAnsi="黑体" w:eastAsia="黑体" w:cs="Times New Roman"/>
      <w:b/>
      <w:sz w:val="32"/>
      <w:szCs w:val="24"/>
      <w:lang w:bidi="ar-SA"/>
    </w:rPr>
  </w:style>
  <w:style w:type="paragraph" w:customStyle="1" w:styleId="527">
    <w:name w:val="篇名"/>
    <w:next w:val="190"/>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528">
    <w:name w:val="表格文字"/>
    <w:basedOn w:val="1"/>
    <w:qFormat/>
    <w:uiPriority w:val="0"/>
    <w:pPr>
      <w:jc w:val="left"/>
    </w:pPr>
    <w:rPr>
      <w:sz w:val="18"/>
    </w:rPr>
  </w:style>
  <w:style w:type="paragraph" w:customStyle="1" w:styleId="529">
    <w:name w:val="Normal_0_2"/>
    <w:qFormat/>
    <w:uiPriority w:val="0"/>
    <w:rPr>
      <w:rFonts w:hint="default" w:ascii="黑体" w:hAnsi="黑体" w:eastAsia="黑体" w:cs="Times New Roman"/>
      <w:b/>
      <w:sz w:val="32"/>
      <w:szCs w:val="24"/>
      <w:lang w:bidi="ar-SA"/>
    </w:rPr>
  </w:style>
  <w:style w:type="paragraph" w:customStyle="1" w:styleId="530">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31">
    <w:name w:val="附图居中"/>
    <w:basedOn w:val="1"/>
    <w:next w:val="532"/>
    <w:qFormat/>
    <w:uiPriority w:val="0"/>
    <w:pPr>
      <w:keepNext/>
      <w:tabs>
        <w:tab w:val="left" w:pos="0"/>
      </w:tabs>
      <w:spacing w:line="360" w:lineRule="auto"/>
      <w:ind w:left="1271" w:hanging="420"/>
      <w:jc w:val="center"/>
    </w:pPr>
    <w:rPr>
      <w:caps/>
      <w:sz w:val="24"/>
    </w:rPr>
  </w:style>
  <w:style w:type="paragraph" w:customStyle="1" w:styleId="532">
    <w:name w:val="附图标题"/>
    <w:basedOn w:val="210"/>
    <w:next w:val="192"/>
    <w:qFormat/>
    <w:uiPriority w:val="0"/>
    <w:pPr>
      <w:tabs>
        <w:tab w:val="left" w:pos="780"/>
      </w:tabs>
      <w:spacing w:after="100"/>
      <w:ind w:left="780" w:hanging="480"/>
      <w:jc w:val="center"/>
    </w:pPr>
    <w:rPr>
      <w:b/>
      <w:sz w:val="21"/>
    </w:rPr>
  </w:style>
  <w:style w:type="paragraph" w:customStyle="1" w:styleId="533">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4">
    <w:name w:val="Normal_8"/>
    <w:qFormat/>
    <w:uiPriority w:val="0"/>
    <w:rPr>
      <w:rFonts w:hint="default" w:ascii="Times New Roman" w:hAnsi="Times New Roman" w:eastAsia="Times New Roman" w:cs="Times New Roman"/>
      <w:sz w:val="24"/>
      <w:szCs w:val="24"/>
      <w:lang w:bidi="ar-SA"/>
    </w:rPr>
  </w:style>
  <w:style w:type="paragraph" w:customStyle="1" w:styleId="535">
    <w:name w:val="五级条标题"/>
    <w:basedOn w:val="420"/>
    <w:next w:val="7"/>
    <w:qFormat/>
    <w:uiPriority w:val="0"/>
    <w:pPr>
      <w:outlineLvl w:val="6"/>
    </w:pPr>
  </w:style>
  <w:style w:type="paragraph" w:customStyle="1" w:styleId="536">
    <w:name w:val="表中文字"/>
    <w:basedOn w:val="1"/>
    <w:qFormat/>
    <w:uiPriority w:val="0"/>
    <w:pPr>
      <w:widowControl/>
    </w:pPr>
    <w:rPr>
      <w:rFonts w:ascii="Calibri" w:hAnsi="Calibri"/>
      <w:szCs w:val="20"/>
    </w:rPr>
  </w:style>
  <w:style w:type="paragraph" w:customStyle="1" w:styleId="537">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38">
    <w:name w:val="Normal_12"/>
    <w:qFormat/>
    <w:uiPriority w:val="0"/>
    <w:rPr>
      <w:rFonts w:hint="default" w:ascii="黑体" w:hAnsi="黑体" w:eastAsia="黑体" w:cs="Times New Roman"/>
      <w:b/>
      <w:sz w:val="32"/>
      <w:szCs w:val="24"/>
      <w:lang w:bidi="ar-SA"/>
    </w:rPr>
  </w:style>
  <w:style w:type="paragraph" w:customStyle="1" w:styleId="539">
    <w:name w:val="Normal_17"/>
    <w:qFormat/>
    <w:uiPriority w:val="0"/>
    <w:rPr>
      <w:rFonts w:hint="default" w:ascii="黑体" w:hAnsi="黑体" w:eastAsia="黑体" w:cs="Times New Roman"/>
      <w:b/>
      <w:sz w:val="32"/>
      <w:szCs w:val="24"/>
      <w:lang w:bidi="ar-SA"/>
    </w:rPr>
  </w:style>
  <w:style w:type="paragraph" w:customStyle="1" w:styleId="540">
    <w:name w:val="Normal_16"/>
    <w:qFormat/>
    <w:uiPriority w:val="0"/>
    <w:rPr>
      <w:rFonts w:hint="default" w:ascii="黑体" w:hAnsi="黑体" w:eastAsia="黑体" w:cs="Times New Roman"/>
      <w:b/>
      <w:sz w:val="32"/>
      <w:szCs w:val="24"/>
      <w:lang w:bidi="ar-SA"/>
    </w:rPr>
  </w:style>
  <w:style w:type="paragraph" w:customStyle="1" w:styleId="541">
    <w:name w:val="样式 标题 2 + Times New Roman 四号 非加粗 段前: 5 磅 段后: 0 磅 行距: 固定值 20..."/>
    <w:basedOn w:val="191"/>
    <w:qFormat/>
    <w:uiPriority w:val="0"/>
    <w:pPr>
      <w:spacing w:before="100" w:after="0" w:line="400" w:lineRule="exact"/>
    </w:pPr>
    <w:rPr>
      <w:rFonts w:ascii="Times New Roman" w:hAnsi="Times New Roman" w:cs="宋体"/>
      <w:b w:val="0"/>
      <w:sz w:val="28"/>
      <w:szCs w:val="20"/>
    </w:rPr>
  </w:style>
  <w:style w:type="paragraph" w:customStyle="1" w:styleId="542">
    <w:name w:val="列出段落[858D7CFB-ED40-4347-BF05-701D383B685F][858D7CFB-ED40-4347-BF05-701D383B685F]"/>
    <w:basedOn w:val="1"/>
    <w:qFormat/>
    <w:uiPriority w:val="0"/>
    <w:pPr>
      <w:ind w:firstLine="200"/>
    </w:pPr>
    <w:rPr>
      <w:rFonts w:ascii="Calibri" w:hAnsi="Calibri"/>
      <w:szCs w:val="22"/>
    </w:rPr>
  </w:style>
  <w:style w:type="paragraph" w:customStyle="1" w:styleId="543">
    <w:name w:val="a0"/>
    <w:basedOn w:val="1"/>
    <w:qFormat/>
    <w:uiPriority w:val="0"/>
    <w:pPr>
      <w:widowControl/>
      <w:spacing w:before="100" w:beforeAutospacing="1" w:after="100" w:afterAutospacing="1"/>
      <w:jc w:val="left"/>
    </w:pPr>
    <w:rPr>
      <w:rFonts w:ascii="宋体"/>
      <w:sz w:val="24"/>
      <w:szCs w:val="22"/>
    </w:rPr>
  </w:style>
  <w:style w:type="paragraph" w:customStyle="1" w:styleId="544">
    <w:name w:val="Normal_18"/>
    <w:qFormat/>
    <w:uiPriority w:val="0"/>
    <w:rPr>
      <w:rFonts w:hint="default" w:ascii="黑体" w:hAnsi="黑体" w:eastAsia="黑体" w:cs="Times New Roman"/>
      <w:b/>
      <w:sz w:val="32"/>
      <w:szCs w:val="24"/>
      <w:lang w:bidi="ar-SA"/>
    </w:rPr>
  </w:style>
  <w:style w:type="paragraph" w:customStyle="1" w:styleId="54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4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47">
    <w:name w:val="首页标题 一号"/>
    <w:basedOn w:val="548"/>
    <w:qFormat/>
    <w:uiPriority w:val="0"/>
    <w:rPr>
      <w:sz w:val="52"/>
    </w:rPr>
  </w:style>
  <w:style w:type="paragraph" w:customStyle="1" w:styleId="548">
    <w:name w:val="首页标题小初"/>
    <w:qFormat/>
    <w:uiPriority w:val="0"/>
    <w:pPr>
      <w:jc w:val="center"/>
    </w:pPr>
    <w:rPr>
      <w:rFonts w:hint="default" w:ascii="黑体" w:hAnsi="Times New Roman" w:eastAsia="黑体" w:cs="宋体"/>
      <w:sz w:val="72"/>
      <w:lang w:val="en-US" w:eastAsia="zh-CN" w:bidi="ar-SA"/>
    </w:rPr>
  </w:style>
  <w:style w:type="paragraph" w:customStyle="1" w:styleId="549">
    <w:name w:val="Char"/>
    <w:basedOn w:val="1"/>
    <w:qFormat/>
    <w:uiPriority w:val="0"/>
    <w:pPr>
      <w:tabs>
        <w:tab w:val="left" w:pos="360"/>
      </w:tabs>
    </w:pPr>
    <w:rPr>
      <w:rFonts w:ascii="仿宋_GB2312" w:eastAsia="仿宋_GB2312"/>
      <w:b/>
      <w:sz w:val="24"/>
    </w:rPr>
  </w:style>
  <w:style w:type="paragraph" w:customStyle="1" w:styleId="550">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51">
    <w:name w:val="样式 正文首行缩进 + 宋体 首行缩进:  0.74 厘米"/>
    <w:basedOn w:val="262"/>
    <w:qFormat/>
    <w:uiPriority w:val="0"/>
    <w:pPr>
      <w:spacing w:before="120" w:after="0" w:line="380" w:lineRule="exact"/>
      <w:ind w:firstLine="210"/>
    </w:pPr>
    <w:rPr>
      <w:rFonts w:ascii="宋体" w:cs="宋体"/>
      <w:sz w:val="24"/>
      <w:szCs w:val="20"/>
      <w:lang w:bidi="ar-SA"/>
    </w:rPr>
  </w:style>
  <w:style w:type="paragraph" w:customStyle="1" w:styleId="552">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53">
    <w:name w:val="txt"/>
    <w:basedOn w:val="1"/>
    <w:qFormat/>
    <w:uiPriority w:val="0"/>
    <w:pPr>
      <w:widowControl/>
      <w:spacing w:before="100" w:beforeAutospacing="1" w:after="100" w:afterAutospacing="1"/>
      <w:jc w:val="left"/>
    </w:pPr>
    <w:rPr>
      <w:rFonts w:ascii="宋体" w:cs="宋体"/>
      <w:sz w:val="24"/>
      <w:lang w:bidi="ar-SA"/>
    </w:rPr>
  </w:style>
  <w:style w:type="paragraph" w:customStyle="1" w:styleId="554">
    <w:name w:val="Normal Paragraph Char"/>
    <w:basedOn w:val="1"/>
    <w:qFormat/>
    <w:uiPriority w:val="0"/>
    <w:pPr>
      <w:widowControl/>
      <w:spacing w:before="120" w:line="360" w:lineRule="auto"/>
      <w:ind w:firstLine="425"/>
    </w:pPr>
    <w:rPr>
      <w:rFonts w:ascii="Calibri" w:hAnsi="Calibri"/>
      <w:sz w:val="24"/>
      <w:szCs w:val="22"/>
    </w:rPr>
  </w:style>
  <w:style w:type="paragraph" w:customStyle="1" w:styleId="555">
    <w:name w:val="ul"/>
    <w:basedOn w:val="1"/>
    <w:qFormat/>
    <w:uiPriority w:val="0"/>
    <w:pPr>
      <w:widowControl/>
      <w:numPr>
        <w:ilvl w:val="0"/>
        <w:numId w:val="3"/>
      </w:numPr>
      <w:tabs>
        <w:tab w:val="left" w:pos="842"/>
      </w:tabs>
      <w:spacing w:line="360" w:lineRule="auto"/>
      <w:ind w:left="567" w:hanging="85"/>
      <w:jc w:val="left"/>
    </w:pPr>
    <w:rPr>
      <w:rFonts w:ascii="Calibri" w:hAnsi="Calibri"/>
      <w:sz w:val="24"/>
      <w:szCs w:val="22"/>
    </w:rPr>
  </w:style>
  <w:style w:type="paragraph" w:customStyle="1" w:styleId="556">
    <w:name w:val="pa-5"/>
    <w:basedOn w:val="1"/>
    <w:qFormat/>
    <w:uiPriority w:val="0"/>
    <w:pPr>
      <w:widowControl/>
      <w:spacing w:line="280" w:lineRule="atLeast"/>
    </w:pPr>
    <w:rPr>
      <w:rFonts w:ascii="宋体" w:cs="宋体"/>
      <w:sz w:val="24"/>
      <w:lang w:bidi="ar-SA"/>
    </w:rPr>
  </w:style>
  <w:style w:type="paragraph" w:customStyle="1" w:styleId="557">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8">
    <w:name w:val="D&amp;L"/>
    <w:basedOn w:val="238"/>
    <w:qFormat/>
    <w:uiPriority w:val="0"/>
    <w:pPr>
      <w:pBdr>
        <w:bottom w:val="single" w:color="000000" w:sz="18" w:space="1"/>
      </w:pBdr>
      <w:spacing w:line="240" w:lineRule="atLeast"/>
    </w:pPr>
    <w:rPr>
      <w:sz w:val="24"/>
      <w:szCs w:val="20"/>
    </w:rPr>
  </w:style>
  <w:style w:type="paragraph" w:customStyle="1" w:styleId="559">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560">
    <w:name w:val="Normal_13"/>
    <w:qFormat/>
    <w:uiPriority w:val="0"/>
    <w:rPr>
      <w:rFonts w:hint="default" w:ascii="黑体" w:hAnsi="黑体" w:eastAsia="黑体" w:cs="Times New Roman"/>
      <w:b/>
      <w:sz w:val="32"/>
      <w:szCs w:val="24"/>
      <w:lang w:bidi="ar-SA"/>
    </w:rPr>
  </w:style>
  <w:style w:type="paragraph" w:customStyle="1" w:styleId="561">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562">
    <w:name w:val="首页空格"/>
    <w:qFormat/>
    <w:uiPriority w:val="0"/>
    <w:pPr>
      <w:jc w:val="center"/>
    </w:pPr>
    <w:rPr>
      <w:rFonts w:hint="default" w:ascii="Times New Roman" w:hAnsi="Times New Roman" w:eastAsia="宋体" w:cs="宋体"/>
      <w:sz w:val="72"/>
      <w:lang w:val="en-US" w:eastAsia="zh-CN" w:bidi="ar-SA"/>
    </w:rPr>
  </w:style>
  <w:style w:type="paragraph" w:customStyle="1" w:styleId="563">
    <w:name w:val="Normal_6_0"/>
    <w:qFormat/>
    <w:uiPriority w:val="0"/>
    <w:rPr>
      <w:rFonts w:hint="default" w:ascii="黑体" w:hAnsi="黑体" w:eastAsia="黑体" w:cs="Times New Roman"/>
      <w:b/>
      <w:sz w:val="32"/>
      <w:szCs w:val="24"/>
      <w:lang w:bidi="ar-SA"/>
    </w:rPr>
  </w:style>
  <w:style w:type="paragraph" w:customStyle="1" w:styleId="564">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5">
    <w:name w:val="技术方案正文"/>
    <w:basedOn w:val="1"/>
    <w:qFormat/>
    <w:uiPriority w:val="0"/>
    <w:pPr>
      <w:spacing w:line="360" w:lineRule="auto"/>
      <w:ind w:firstLine="480"/>
    </w:pPr>
    <w:rPr>
      <w:rFonts w:ascii="宋体"/>
      <w:sz w:val="24"/>
      <w:szCs w:val="22"/>
    </w:rPr>
  </w:style>
  <w:style w:type="paragraph" w:customStyle="1" w:styleId="566">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67">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8">
    <w:name w:val="章标题"/>
    <w:next w:val="7"/>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569">
    <w:name w:val="正文段"/>
    <w:basedOn w:val="1"/>
    <w:qFormat/>
    <w:uiPriority w:val="0"/>
    <w:pPr>
      <w:widowControl/>
      <w:spacing w:after="240" w:line="240" w:lineRule="atLeast"/>
      <w:ind w:firstLine="425"/>
    </w:pPr>
    <w:rPr>
      <w:sz w:val="24"/>
      <w:szCs w:val="20"/>
    </w:rPr>
  </w:style>
  <w:style w:type="paragraph" w:customStyle="1" w:styleId="570">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1">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2">
    <w:name w:val="Normal_14_0_0"/>
    <w:qFormat/>
    <w:uiPriority w:val="0"/>
    <w:rPr>
      <w:rFonts w:hint="default" w:ascii="黑体" w:hAnsi="黑体" w:eastAsia="黑体" w:cs="Times New Roman"/>
      <w:b/>
      <w:sz w:val="32"/>
      <w:szCs w:val="24"/>
      <w:lang w:bidi="ar-SA"/>
    </w:rPr>
  </w:style>
  <w:style w:type="paragraph" w:customStyle="1" w:styleId="573">
    <w:name w:val="Normal_15_0"/>
    <w:qFormat/>
    <w:uiPriority w:val="0"/>
    <w:rPr>
      <w:rFonts w:hint="default" w:ascii="黑体" w:hAnsi="黑体" w:eastAsia="黑体" w:cs="Times New Roman"/>
      <w:b/>
      <w:sz w:val="32"/>
      <w:szCs w:val="24"/>
      <w:lang w:bidi="ar-SA"/>
    </w:rPr>
  </w:style>
  <w:style w:type="paragraph" w:customStyle="1" w:styleId="574">
    <w:name w:val="font7"/>
    <w:basedOn w:val="1"/>
    <w:qFormat/>
    <w:uiPriority w:val="0"/>
    <w:pPr>
      <w:widowControl/>
      <w:spacing w:before="100" w:beforeAutospacing="1" w:after="100" w:afterAutospacing="1"/>
      <w:jc w:val="left"/>
    </w:pPr>
    <w:rPr>
      <w:rFonts w:ascii="宋体"/>
      <w:sz w:val="20"/>
      <w:szCs w:val="20"/>
    </w:rPr>
  </w:style>
  <w:style w:type="paragraph" w:customStyle="1" w:styleId="575">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576">
    <w:name w:val=" Char Char Char"/>
    <w:basedOn w:val="1"/>
    <w:qFormat/>
    <w:uiPriority w:val="0"/>
    <w:rPr>
      <w:rFonts w:ascii="Calibri" w:hAnsi="Calibri"/>
      <w:szCs w:val="21"/>
    </w:rPr>
  </w:style>
  <w:style w:type="paragraph" w:customStyle="1" w:styleId="577">
    <w:name w:val="Normal_8_0"/>
    <w:qFormat/>
    <w:uiPriority w:val="0"/>
    <w:rPr>
      <w:rFonts w:hint="default" w:ascii="Times New Roman" w:hAnsi="Times New Roman" w:eastAsia="Times New Roman" w:cs="Times New Roman"/>
      <w:sz w:val="24"/>
      <w:szCs w:val="24"/>
      <w:lang w:bidi="ar-SA"/>
    </w:rPr>
  </w:style>
  <w:style w:type="paragraph" w:customStyle="1" w:styleId="578">
    <w:name w:val="表格"/>
    <w:basedOn w:val="1"/>
    <w:qFormat/>
    <w:uiPriority w:val="0"/>
    <w:pPr>
      <w:ind w:firstLine="21"/>
    </w:pPr>
    <w:rPr>
      <w:rFonts w:ascii="宋体"/>
      <w:szCs w:val="20"/>
    </w:rPr>
  </w:style>
  <w:style w:type="paragraph" w:styleId="579">
    <w:name w:val="List Paragraph"/>
    <w:basedOn w:val="1"/>
    <w:qFormat/>
    <w:uiPriority w:val="0"/>
    <w:pPr>
      <w:ind w:firstLine="200"/>
    </w:pPr>
    <w:rPr>
      <w:rFonts w:ascii="Calibri" w:hAnsi="Calibri"/>
      <w:szCs w:val="22"/>
    </w:rPr>
  </w:style>
  <w:style w:type="paragraph" w:customStyle="1" w:styleId="580">
    <w:name w:val="项目"/>
    <w:basedOn w:val="1"/>
    <w:qFormat/>
    <w:uiPriority w:val="0"/>
    <w:pPr>
      <w:tabs>
        <w:tab w:val="left" w:pos="840"/>
      </w:tabs>
      <w:spacing w:before="60" w:after="60" w:line="360" w:lineRule="auto"/>
      <w:ind w:left="840" w:hanging="420"/>
    </w:pPr>
    <w:rPr>
      <w:rFonts w:ascii="宋体"/>
      <w:szCs w:val="20"/>
    </w:rPr>
  </w:style>
  <w:style w:type="paragraph" w:customStyle="1" w:styleId="581">
    <w:name w:val="首页小标题"/>
    <w:next w:val="562"/>
    <w:qFormat/>
    <w:uiPriority w:val="0"/>
    <w:pPr>
      <w:jc w:val="center"/>
    </w:pPr>
    <w:rPr>
      <w:rFonts w:hint="default" w:ascii="Times New Roman" w:hAnsi="Times New Roman" w:eastAsia="宋体" w:cs="宋体"/>
      <w:sz w:val="44"/>
      <w:lang w:val="en-US" w:eastAsia="zh-CN" w:bidi="ar-SA"/>
    </w:rPr>
  </w:style>
  <w:style w:type="paragraph" w:customStyle="1" w:styleId="582">
    <w:name w:val="正文 + 宋体"/>
    <w:basedOn w:val="1"/>
    <w:qFormat/>
    <w:uiPriority w:val="0"/>
    <w:pPr>
      <w:ind w:firstLine="250"/>
    </w:pPr>
    <w:rPr>
      <w:rFonts w:ascii="宋体"/>
      <w:szCs w:val="21"/>
    </w:rPr>
  </w:style>
  <w:style w:type="paragraph" w:customStyle="1" w:styleId="583">
    <w:name w:val="Normal_1_0"/>
    <w:qFormat/>
    <w:uiPriority w:val="0"/>
    <w:rPr>
      <w:rFonts w:hint="default" w:ascii="Times New Roman" w:hAnsi="Times New Roman" w:eastAsia="Times New Roman" w:cs="Times New Roman"/>
      <w:sz w:val="24"/>
      <w:szCs w:val="24"/>
      <w:lang w:bidi="ar-SA"/>
    </w:rPr>
  </w:style>
  <w:style w:type="paragraph" w:customStyle="1" w:styleId="584">
    <w:name w:val="标准小四"/>
    <w:basedOn w:val="1"/>
    <w:qFormat/>
    <w:uiPriority w:val="0"/>
    <w:pPr>
      <w:spacing w:line="360" w:lineRule="auto"/>
      <w:ind w:firstLine="200"/>
    </w:pPr>
    <w:rPr>
      <w:rFonts w:ascii="Arial" w:hAnsi="Arial"/>
      <w:sz w:val="24"/>
      <w:szCs w:val="21"/>
    </w:rPr>
  </w:style>
  <w:style w:type="paragraph" w:customStyle="1" w:styleId="585">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586">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7">
    <w:name w:val="正文_9_0"/>
    <w:qFormat/>
    <w:uiPriority w:val="0"/>
    <w:pPr>
      <w:widowControl w:val="0"/>
      <w:jc w:val="both"/>
    </w:pPr>
    <w:rPr>
      <w:rFonts w:hint="default" w:ascii="Calibri" w:hAnsi="Calibri" w:eastAsia="宋体" w:cs="Times New Roman"/>
      <w:sz w:val="21"/>
      <w:szCs w:val="22"/>
      <w:lang w:bidi="ar-SA"/>
    </w:rPr>
  </w:style>
  <w:style w:type="paragraph" w:customStyle="1" w:styleId="588">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589">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0">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1">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92">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3">
    <w:name w:val="表格正文"/>
    <w:basedOn w:val="1"/>
    <w:qFormat/>
    <w:uiPriority w:val="0"/>
    <w:pPr>
      <w:tabs>
        <w:tab w:val="left" w:pos="420"/>
      </w:tabs>
      <w:spacing w:line="300" w:lineRule="auto"/>
    </w:pPr>
  </w:style>
  <w:style w:type="paragraph" w:customStyle="1" w:styleId="594">
    <w:name w:val="Normal_1"/>
    <w:qFormat/>
    <w:uiPriority w:val="0"/>
    <w:rPr>
      <w:rFonts w:hint="default" w:ascii="黑体" w:hAnsi="黑体" w:eastAsia="黑体" w:cs="Times New Roman"/>
      <w:b/>
      <w:sz w:val="32"/>
      <w:szCs w:val="24"/>
      <w:lang w:bidi="ar-SA"/>
    </w:rPr>
  </w:style>
  <w:style w:type="paragraph" w:customStyle="1" w:styleId="595">
    <w:name w:val="pa-4"/>
    <w:basedOn w:val="1"/>
    <w:qFormat/>
    <w:uiPriority w:val="0"/>
    <w:pPr>
      <w:widowControl/>
      <w:spacing w:line="280" w:lineRule="atLeast"/>
      <w:jc w:val="center"/>
    </w:pPr>
    <w:rPr>
      <w:rFonts w:ascii="宋体" w:cs="宋体"/>
      <w:sz w:val="24"/>
      <w:lang w:bidi="ar-SA"/>
    </w:rPr>
  </w:style>
  <w:style w:type="paragraph" w:customStyle="1" w:styleId="596">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7">
    <w:name w:val="Normal_0_4"/>
    <w:qFormat/>
    <w:uiPriority w:val="0"/>
    <w:rPr>
      <w:rFonts w:hint="default" w:ascii="黑体" w:hAnsi="黑体" w:eastAsia="黑体" w:cs="黑体"/>
      <w:b/>
      <w:sz w:val="32"/>
      <w:szCs w:val="24"/>
    </w:rPr>
  </w:style>
  <w:style w:type="paragraph" w:customStyle="1" w:styleId="598">
    <w:name w:val="正文_2_0"/>
    <w:qFormat/>
    <w:uiPriority w:val="0"/>
    <w:pPr>
      <w:widowControl w:val="0"/>
      <w:jc w:val="both"/>
    </w:pPr>
    <w:rPr>
      <w:rFonts w:hint="default" w:ascii="Calibri" w:hAnsi="Calibri" w:eastAsia="宋体" w:cs="Times New Roman"/>
      <w:sz w:val="21"/>
      <w:szCs w:val="22"/>
    </w:rPr>
  </w:style>
  <w:style w:type="paragraph" w:customStyle="1" w:styleId="599">
    <w:name w:val="Normal_2_1"/>
    <w:qFormat/>
    <w:uiPriority w:val="0"/>
    <w:rPr>
      <w:rFonts w:hint="default" w:ascii="黑体" w:hAnsi="黑体" w:eastAsia="黑体" w:cs="黑体"/>
      <w:b/>
      <w:sz w:val="32"/>
      <w:szCs w:val="24"/>
    </w:rPr>
  </w:style>
  <w:style w:type="paragraph" w:customStyle="1" w:styleId="600">
    <w:name w:val="正文_0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1">
    <w:name w:val="正文_1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2">
    <w:name w:val="正文_0_1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3">
    <w:name w:val="正文_1_1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4">
    <w:name w:val="Normal_5_1"/>
    <w:qFormat/>
    <w:uiPriority w:val="0"/>
    <w:rPr>
      <w:rFonts w:hint="default" w:ascii="黑体" w:hAnsi="黑体" w:eastAsia="黑体" w:cs="黑体"/>
      <w:b/>
      <w:sz w:val="32"/>
      <w:szCs w:val="24"/>
    </w:rPr>
  </w:style>
  <w:style w:type="paragraph" w:customStyle="1" w:styleId="605">
    <w:name w:val="Normal_3_0_0"/>
    <w:qFormat/>
    <w:uiPriority w:val="0"/>
    <w:pPr>
      <w:widowControl w:val="0"/>
      <w:jc w:val="both"/>
    </w:pPr>
    <w:rPr>
      <w:rFonts w:hint="default" w:ascii="Calibri" w:hAnsi="Calibri" w:eastAsia="宋体" w:cs="Times New Roman"/>
      <w:sz w:val="21"/>
      <w:szCs w:val="22"/>
      <w:lang w:bidi="ar-SA"/>
    </w:rPr>
  </w:style>
  <w:style w:type="paragraph" w:customStyle="1" w:styleId="606">
    <w:name w:val="Normal_7_1"/>
    <w:qFormat/>
    <w:uiPriority w:val="0"/>
    <w:rPr>
      <w:rFonts w:hint="default" w:ascii="黑体" w:hAnsi="黑体" w:eastAsia="黑体" w:cs="黑体"/>
      <w:b/>
      <w:sz w:val="32"/>
      <w:szCs w:val="24"/>
    </w:rPr>
  </w:style>
  <w:style w:type="paragraph" w:customStyle="1" w:styleId="607">
    <w:name w:val="Normal_5_0_0"/>
    <w:qFormat/>
    <w:uiPriority w:val="0"/>
    <w:pPr>
      <w:widowControl w:val="0"/>
      <w:jc w:val="both"/>
    </w:pPr>
    <w:rPr>
      <w:rFonts w:hint="default" w:ascii="Calibri" w:hAnsi="Calibri" w:eastAsia="宋体" w:cs="Times New Roman"/>
      <w:sz w:val="21"/>
      <w:szCs w:val="22"/>
      <w:lang w:bidi="ar-SA"/>
    </w:rPr>
  </w:style>
  <w:style w:type="paragraph" w:customStyle="1" w:styleId="608">
    <w:name w:val="Normal_9_1"/>
    <w:qFormat/>
    <w:uiPriority w:val="0"/>
    <w:rPr>
      <w:rFonts w:hint="default" w:ascii="黑体" w:hAnsi="黑体" w:eastAsia="黑体" w:cs="黑体"/>
      <w:b/>
      <w:sz w:val="32"/>
      <w:szCs w:val="24"/>
    </w:rPr>
  </w:style>
  <w:style w:type="paragraph" w:customStyle="1" w:styleId="609">
    <w:name w:val="正文_1_0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0">
    <w:name w:val="正文_0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1">
    <w:name w:val="正文_1_0_0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2">
    <w:name w:val="Normal_11_1"/>
    <w:qFormat/>
    <w:uiPriority w:val="0"/>
    <w:rPr>
      <w:rFonts w:hint="default" w:ascii="黑体" w:hAnsi="黑体" w:eastAsia="黑体" w:cs="黑体"/>
      <w:b/>
      <w:sz w:val="32"/>
      <w:szCs w:val="24"/>
    </w:rPr>
  </w:style>
  <w:style w:type="paragraph" w:customStyle="1" w:styleId="613">
    <w:name w:val="Normal_12_1"/>
    <w:qFormat/>
    <w:uiPriority w:val="0"/>
    <w:rPr>
      <w:rFonts w:hint="default" w:ascii="Times New Roman" w:hAnsi="Times New Roman" w:eastAsia="Times New Roman" w:cs="Times New Roman"/>
      <w:sz w:val="24"/>
      <w:szCs w:val="24"/>
    </w:rPr>
  </w:style>
  <w:style w:type="paragraph" w:customStyle="1" w:styleId="614">
    <w:name w:val="Normal_13_1"/>
    <w:qFormat/>
    <w:uiPriority w:val="0"/>
    <w:rPr>
      <w:rFonts w:hint="default" w:ascii="Times New Roman" w:hAnsi="Times New Roman" w:eastAsia="Times New Roman" w:cs="Times New Roman"/>
      <w:sz w:val="24"/>
      <w:szCs w:val="24"/>
    </w:rPr>
  </w:style>
  <w:style w:type="paragraph" w:customStyle="1" w:styleId="615">
    <w:name w:val="Normal_14_1"/>
    <w:qFormat/>
    <w:uiPriority w:val="0"/>
    <w:rPr>
      <w:rFonts w:hint="default" w:ascii="黑体" w:hAnsi="黑体" w:eastAsia="黑体" w:cs="黑体"/>
      <w:b/>
      <w:sz w:val="32"/>
      <w:szCs w:val="24"/>
    </w:rPr>
  </w:style>
  <w:style w:type="paragraph" w:customStyle="1" w:styleId="616">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7">
    <w:name w:val="正文_4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8">
    <w:name w:val="Normal_17_1"/>
    <w:qFormat/>
    <w:uiPriority w:val="0"/>
    <w:rPr>
      <w:rFonts w:hint="default" w:ascii="黑体" w:hAnsi="黑体" w:eastAsia="黑体" w:cs="黑体"/>
      <w:b/>
      <w:sz w:val="32"/>
      <w:szCs w:val="24"/>
    </w:rPr>
  </w:style>
  <w:style w:type="paragraph" w:customStyle="1" w:styleId="619">
    <w:name w:val="Normal_12_0_0"/>
    <w:qFormat/>
    <w:uiPriority w:val="0"/>
    <w:pPr>
      <w:widowControl w:val="0"/>
      <w:jc w:val="both"/>
    </w:pPr>
    <w:rPr>
      <w:rFonts w:hint="default" w:ascii="Calibri" w:hAnsi="Calibri" w:eastAsia="宋体" w:cs="Times New Roman"/>
      <w:sz w:val="21"/>
      <w:szCs w:val="22"/>
      <w:lang w:bidi="ar-SA"/>
    </w:rPr>
  </w:style>
  <w:style w:type="paragraph" w:customStyle="1" w:styleId="620">
    <w:name w:val="正文_9_0_0"/>
    <w:qFormat/>
    <w:uiPriority w:val="0"/>
    <w:pPr>
      <w:widowControl w:val="0"/>
      <w:jc w:val="both"/>
    </w:pPr>
    <w:rPr>
      <w:rFonts w:hint="default" w:ascii="Calibri" w:hAnsi="Calibri" w:eastAsia="宋体" w:cs="Times New Roman"/>
      <w:sz w:val="21"/>
      <w:szCs w:val="22"/>
      <w:lang w:bidi="ar-SA"/>
    </w:rPr>
  </w:style>
  <w:style w:type="paragraph" w:customStyle="1" w:styleId="621">
    <w:name w:val="正文_8_1_0"/>
    <w:qFormat/>
    <w:uiPriority w:val="0"/>
    <w:pPr>
      <w:widowControl w:val="0"/>
      <w:jc w:val="both"/>
    </w:pPr>
    <w:rPr>
      <w:rFonts w:hint="default" w:ascii="Calibri" w:hAnsi="Calibri" w:eastAsia="宋体" w:cs="Times New Roman"/>
      <w:sz w:val="21"/>
      <w:szCs w:val="22"/>
      <w:lang w:bidi="ar-SA"/>
    </w:rPr>
  </w:style>
  <w:style w:type="paragraph" w:customStyle="1" w:styleId="622">
    <w:name w:val="正文_1_0_0_0_0_0"/>
    <w:qFormat/>
    <w:uiPriority w:val="0"/>
    <w:pPr>
      <w:widowControl w:val="0"/>
      <w:jc w:val="both"/>
    </w:pPr>
    <w:rPr>
      <w:rFonts w:hint="default" w:ascii="Times New Roman" w:hAnsi="Times New Roman" w:eastAsia="宋体" w:cs="Times New Roman"/>
      <w:sz w:val="21"/>
      <w:lang w:bidi="ar-SA"/>
    </w:rPr>
  </w:style>
  <w:style w:type="paragraph" w:customStyle="1" w:styleId="623">
    <w:name w:val="列出段落_2_0"/>
    <w:basedOn w:val="621"/>
    <w:qFormat/>
    <w:uiPriority w:val="34"/>
    <w:pPr>
      <w:ind w:firstLine="420"/>
    </w:pPr>
    <w:rPr>
      <w:rFonts w:ascii="Calibri" w:hAnsi="Calibri" w:eastAsia="宋体"/>
    </w:rPr>
  </w:style>
  <w:style w:type="paragraph" w:customStyle="1" w:styleId="624">
    <w:name w:val="Normal_19_0"/>
    <w:qFormat/>
    <w:uiPriority w:val="0"/>
    <w:rPr>
      <w:rFonts w:hint="default" w:ascii="黑体" w:hAnsi="黑体" w:eastAsia="黑体" w:cs="黑体"/>
      <w:b/>
      <w:sz w:val="32"/>
      <w:szCs w:val="24"/>
    </w:rPr>
  </w:style>
  <w:style w:type="paragraph" w:customStyle="1" w:styleId="625">
    <w:name w:val="正文_7_1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6">
    <w:name w:val="纯文本_0_0_0"/>
    <w:basedOn w:val="625"/>
    <w:link w:val="627"/>
    <w:unhideWhenUsed/>
    <w:qFormat/>
    <w:uiPriority w:val="0"/>
    <w:rPr>
      <w:rFonts w:ascii="宋体" w:hAnsi="Courier New" w:eastAsia="宋体"/>
      <w:szCs w:val="21"/>
    </w:rPr>
  </w:style>
  <w:style w:type="character" w:customStyle="1" w:styleId="627">
    <w:name w:val="纯文本 Char_0_0_0"/>
    <w:link w:val="626"/>
    <w:qFormat/>
    <w:uiPriority w:val="0"/>
    <w:rPr>
      <w:rFonts w:ascii="宋体" w:hAnsi="Courier New"/>
      <w:sz w:val="21"/>
      <w:szCs w:val="21"/>
    </w:rPr>
  </w:style>
  <w:style w:type="paragraph" w:customStyle="1" w:styleId="628">
    <w:name w:val="Normal_2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9">
    <w:name w:val="Normal_21_0"/>
    <w:qFormat/>
    <w:uiPriority w:val="0"/>
    <w:rPr>
      <w:rFonts w:hint="default" w:ascii="黑体" w:hAnsi="黑体" w:eastAsia="黑体" w:cs="黑体"/>
      <w:b/>
      <w:sz w:val="32"/>
      <w:szCs w:val="24"/>
    </w:rPr>
  </w:style>
  <w:style w:type="paragraph" w:customStyle="1" w:styleId="630">
    <w:name w:val="Normal_14_0_1"/>
    <w:qFormat/>
    <w:uiPriority w:val="0"/>
    <w:rPr>
      <w:rFonts w:hint="default" w:ascii="黑体" w:hAnsi="黑体" w:eastAsia="黑体" w:cs="Times New Roman"/>
      <w:b/>
      <w:sz w:val="32"/>
      <w:szCs w:val="24"/>
      <w:lang w:bidi="ar-SA"/>
    </w:rPr>
  </w:style>
  <w:style w:type="paragraph" w:customStyle="1" w:styleId="631">
    <w:name w:val="正文_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2">
    <w:name w:val="Normal_23_0"/>
    <w:qFormat/>
    <w:uiPriority w:val="0"/>
    <w:rPr>
      <w:rFonts w:hint="default" w:ascii="黑体" w:hAnsi="黑体" w:eastAsia="黑体" w:cs="黑体"/>
      <w:b/>
      <w:sz w:val="32"/>
      <w:szCs w:val="24"/>
    </w:rPr>
  </w:style>
  <w:style w:type="paragraph" w:customStyle="1" w:styleId="633">
    <w:name w:val="Normal_15_0_0"/>
    <w:qFormat/>
    <w:uiPriority w:val="0"/>
    <w:rPr>
      <w:rFonts w:hint="default" w:ascii="黑体" w:hAnsi="黑体" w:eastAsia="黑体" w:cs="Times New Roman"/>
      <w:b/>
      <w:sz w:val="32"/>
      <w:szCs w:val="24"/>
    </w:rPr>
  </w:style>
  <w:style w:type="paragraph" w:customStyle="1" w:styleId="634">
    <w:name w:val="正文_9_1_1"/>
    <w:qFormat/>
    <w:uiPriority w:val="0"/>
    <w:pPr>
      <w:widowControl w:val="0"/>
      <w:jc w:val="both"/>
    </w:pPr>
    <w:rPr>
      <w:rFonts w:hint="default" w:ascii="Times New Roman" w:hAnsi="Times New Roman" w:eastAsia="宋体" w:cs="Times New Roman"/>
      <w:sz w:val="21"/>
      <w:szCs w:val="24"/>
    </w:rPr>
  </w:style>
  <w:style w:type="paragraph" w:customStyle="1" w:styleId="635">
    <w:name w:val="Normal_24"/>
    <w:qFormat/>
    <w:uiPriority w:val="0"/>
    <w:pPr>
      <w:widowControl w:val="0"/>
      <w:jc w:val="both"/>
    </w:pPr>
    <w:rPr>
      <w:rFonts w:hint="default" w:ascii="Times New Roman" w:hAnsi="Times New Roman" w:eastAsia="宋体" w:cs="Times New Roman"/>
      <w:sz w:val="21"/>
      <w:szCs w:val="24"/>
    </w:rPr>
  </w:style>
  <w:style w:type="paragraph" w:customStyle="1" w:styleId="636">
    <w:name w:val="Normal_25"/>
    <w:qFormat/>
    <w:uiPriority w:val="0"/>
    <w:rPr>
      <w:rFonts w:hint="default" w:ascii="黑体" w:hAnsi="黑体" w:eastAsia="黑体" w:cs="黑体"/>
      <w:b/>
      <w:sz w:val="32"/>
      <w:szCs w:val="24"/>
    </w:rPr>
  </w:style>
  <w:style w:type="paragraph" w:customStyle="1" w:styleId="637">
    <w:name w:val="Normal_16_0_0"/>
    <w:qFormat/>
    <w:uiPriority w:val="0"/>
    <w:rPr>
      <w:rFonts w:hint="default" w:ascii="黑体" w:hAnsi="黑体" w:eastAsia="黑体" w:cs="Times New Roman"/>
      <w:b/>
      <w:sz w:val="32"/>
      <w:szCs w:val="24"/>
      <w:lang w:bidi="ar-SA"/>
    </w:rPr>
  </w:style>
  <w:style w:type="paragraph" w:customStyle="1" w:styleId="638">
    <w:name w:val="正文_10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9">
    <w:name w:val="Normal_27"/>
    <w:qFormat/>
    <w:uiPriority w:val="0"/>
    <w:rPr>
      <w:rFonts w:hint="default" w:ascii="黑体" w:hAnsi="黑体" w:eastAsia="黑体" w:cs="黑体"/>
      <w:b/>
      <w:sz w:val="32"/>
      <w:szCs w:val="24"/>
    </w:rPr>
  </w:style>
  <w:style w:type="paragraph" w:customStyle="1" w:styleId="640">
    <w:name w:val="Normal_17_0_0"/>
    <w:qFormat/>
    <w:uiPriority w:val="0"/>
    <w:rPr>
      <w:rFonts w:hint="default" w:ascii="黑体" w:hAnsi="黑体" w:eastAsia="黑体" w:cs="Times New Roman"/>
      <w:b/>
      <w:sz w:val="32"/>
      <w:szCs w:val="24"/>
      <w:lang w:bidi="ar-SA"/>
    </w:rPr>
  </w:style>
  <w:style w:type="paragraph" w:customStyle="1" w:styleId="641">
    <w:name w:val="正文_1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2">
    <w:name w:val="Normal_29"/>
    <w:qFormat/>
    <w:uiPriority w:val="0"/>
    <w:rPr>
      <w:rFonts w:hint="default" w:ascii="黑体" w:hAnsi="黑体" w:eastAsia="黑体" w:cs="黑体"/>
      <w:b/>
      <w:sz w:val="32"/>
      <w:szCs w:val="24"/>
    </w:rPr>
  </w:style>
  <w:style w:type="paragraph" w:customStyle="1" w:styleId="643">
    <w:name w:val="Normal_18_0_0"/>
    <w:qFormat/>
    <w:uiPriority w:val="0"/>
    <w:rPr>
      <w:rFonts w:hint="default" w:ascii="黑体" w:hAnsi="黑体" w:eastAsia="黑体" w:cs="Times New Roman"/>
      <w:b/>
      <w:sz w:val="32"/>
      <w:szCs w:val="24"/>
      <w:lang w:bidi="ar-SA"/>
    </w:rPr>
  </w:style>
  <w:style w:type="paragraph" w:customStyle="1" w:styleId="644">
    <w:name w:val="正文_12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5">
    <w:name w:val="正文_9_1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6">
    <w:name w:val="Normal_14_0_0_0"/>
    <w:qFormat/>
    <w:uiPriority w:val="0"/>
    <w:rPr>
      <w:rFonts w:hint="default" w:ascii="黑体" w:hAnsi="黑体" w:eastAsia="黑体" w:cs="Times New Roman"/>
      <w:b/>
      <w:sz w:val="32"/>
      <w:szCs w:val="24"/>
      <w:lang w:bidi="ar-SA"/>
    </w:rPr>
  </w:style>
  <w:style w:type="paragraph" w:customStyle="1" w:styleId="647">
    <w:name w:val="正文_12_0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8">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9">
    <w:name w:val="Normal_3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0">
    <w:name w:val="Normal_31"/>
    <w:qFormat/>
    <w:uiPriority w:val="0"/>
    <w:rPr>
      <w:rFonts w:hint="default" w:ascii="黑体" w:hAnsi="黑体" w:eastAsia="黑体" w:cs="黑体"/>
      <w:b/>
      <w:sz w:val="32"/>
      <w:szCs w:val="24"/>
    </w:rPr>
  </w:style>
  <w:style w:type="paragraph" w:customStyle="1" w:styleId="651">
    <w:name w:val="Normal_32"/>
    <w:qFormat/>
    <w:uiPriority w:val="0"/>
    <w:pPr>
      <w:widowControl w:val="0"/>
      <w:jc w:val="both"/>
    </w:pPr>
    <w:rPr>
      <w:rFonts w:hint="default" w:ascii="Times New Roman" w:hAnsi="Times New Roman" w:eastAsia="宋体" w:cs="Times New Roman"/>
      <w:sz w:val="21"/>
      <w:szCs w:val="24"/>
    </w:rPr>
  </w:style>
  <w:style w:type="paragraph" w:customStyle="1" w:styleId="652">
    <w:name w:val="正文_13_0_1"/>
    <w:qFormat/>
    <w:uiPriority w:val="0"/>
    <w:pPr>
      <w:widowControl w:val="0"/>
      <w:jc w:val="both"/>
    </w:pPr>
    <w:rPr>
      <w:rFonts w:hint="default" w:ascii="Calibri" w:hAnsi="Calibri" w:eastAsia="宋体" w:cs="Times New Roman"/>
      <w:sz w:val="21"/>
      <w:szCs w:val="22"/>
    </w:rPr>
  </w:style>
  <w:style w:type="paragraph" w:customStyle="1" w:styleId="653">
    <w:name w:val="正文_13_0_0_0"/>
    <w:qFormat/>
    <w:uiPriority w:val="0"/>
    <w:pPr>
      <w:widowControl w:val="0"/>
      <w:jc w:val="both"/>
    </w:pPr>
    <w:rPr>
      <w:rFonts w:hint="default" w:ascii="Times New Roman" w:hAnsi="Times New Roman" w:eastAsia="宋体" w:cs="Times New Roman"/>
      <w:sz w:val="21"/>
      <w:szCs w:val="24"/>
    </w:rPr>
  </w:style>
  <w:style w:type="paragraph" w:customStyle="1" w:styleId="654">
    <w:name w:val="正文_14_0_0_0"/>
    <w:qFormat/>
    <w:uiPriority w:val="0"/>
    <w:pPr>
      <w:widowControl w:val="0"/>
      <w:jc w:val="both"/>
    </w:pPr>
    <w:rPr>
      <w:rFonts w:hint="default" w:ascii="Calibri" w:hAnsi="Calibri" w:eastAsia="宋体" w:cs="Times New Roman"/>
      <w:sz w:val="21"/>
      <w:szCs w:val="22"/>
    </w:rPr>
  </w:style>
  <w:style w:type="paragraph" w:customStyle="1" w:styleId="655">
    <w:name w:val="正文_14_0_0_0_0"/>
    <w:qFormat/>
    <w:uiPriority w:val="0"/>
    <w:pPr>
      <w:widowControl w:val="0"/>
      <w:jc w:val="both"/>
    </w:pPr>
    <w:rPr>
      <w:rFonts w:hint="default" w:ascii="Times New Roman" w:hAnsi="Times New Roman" w:eastAsia="宋体" w:cs="Times New Roman"/>
      <w:sz w:val="21"/>
      <w:szCs w:val="24"/>
    </w:rPr>
  </w:style>
  <w:style w:type="paragraph" w:customStyle="1" w:styleId="656">
    <w:name w:val="Normal_34"/>
    <w:qFormat/>
    <w:uiPriority w:val="0"/>
    <w:rPr>
      <w:rFonts w:hint="default" w:ascii="黑体" w:hAnsi="黑体" w:eastAsia="黑体" w:cs="黑体"/>
      <w:b/>
      <w:sz w:val="32"/>
      <w:szCs w:val="24"/>
    </w:rPr>
  </w:style>
  <w:style w:type="paragraph" w:customStyle="1" w:styleId="657">
    <w:name w:val="Normal_22_0"/>
    <w:qFormat/>
    <w:uiPriority w:val="0"/>
    <w:rPr>
      <w:rFonts w:hint="default" w:ascii="黑体" w:hAnsi="黑体" w:eastAsia="黑体" w:cs="Times New Roman"/>
      <w:b/>
      <w:sz w:val="32"/>
      <w:szCs w:val="24"/>
      <w:lang w:val="en-US" w:eastAsia="zh-CN" w:bidi="ar-SA"/>
    </w:rPr>
  </w:style>
  <w:style w:type="paragraph" w:customStyle="1" w:styleId="658">
    <w:name w:val="正文_15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9">
    <w:name w:val="Normal_0_5"/>
    <w:qFormat/>
    <w:uiPriority w:val="0"/>
    <w:rPr>
      <w:rFonts w:hint="default" w:ascii="黑体" w:hAnsi="黑体" w:eastAsia="黑体" w:cs="黑体"/>
      <w:b/>
      <w:sz w:val="32"/>
      <w:szCs w:val="24"/>
    </w:rPr>
  </w:style>
  <w:style w:type="paragraph" w:customStyle="1" w:styleId="660">
    <w:name w:val="Normal_1_3"/>
    <w:qFormat/>
    <w:uiPriority w:val="0"/>
    <w:rPr>
      <w:rFonts w:hint="default" w:ascii="Times New Roman" w:hAnsi="Times New Roman" w:eastAsia="Times New Roman" w:cs="Times New Roman"/>
      <w:sz w:val="24"/>
      <w:szCs w:val="24"/>
    </w:rPr>
  </w:style>
  <w:style w:type="paragraph" w:customStyle="1" w:styleId="661">
    <w:name w:val="Normal_0_6"/>
    <w:qFormat/>
    <w:uiPriority w:val="0"/>
    <w:rPr>
      <w:rFonts w:hint="default" w:ascii="黑体" w:hAnsi="黑体" w:eastAsia="黑体" w:cs="黑体"/>
      <w:b/>
      <w:sz w:val="32"/>
      <w:szCs w:val="24"/>
    </w:rPr>
  </w:style>
  <w:style w:type="paragraph" w:customStyle="1" w:styleId="662">
    <w:name w:val="Normal_1_4"/>
    <w:qFormat/>
    <w:uiPriority w:val="0"/>
    <w:pPr>
      <w:widowControl w:val="0"/>
      <w:jc w:val="both"/>
    </w:pPr>
    <w:rPr>
      <w:rFonts w:hint="default" w:ascii="Times New Roman" w:hAnsi="Times New Roman" w:eastAsia="宋体" w:cs="Times New Roman"/>
      <w:sz w:val="21"/>
      <w:szCs w:val="24"/>
    </w:rPr>
  </w:style>
  <w:style w:type="paragraph" w:customStyle="1" w:styleId="663">
    <w:name w:val="正文_16_0"/>
    <w:qFormat/>
    <w:uiPriority w:val="0"/>
    <w:pPr>
      <w:widowControl w:val="0"/>
      <w:jc w:val="both"/>
    </w:pPr>
    <w:rPr>
      <w:rFonts w:hint="default" w:ascii="Calibri" w:hAnsi="Calibri" w:eastAsia="宋体" w:cs="Times New Roman"/>
      <w:sz w:val="21"/>
      <w:szCs w:val="22"/>
    </w:rPr>
  </w:style>
  <w:style w:type="paragraph" w:customStyle="1" w:styleId="664">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665">
    <w:name w:val="Table Paragraph"/>
    <w:basedOn w:val="1"/>
    <w:qFormat/>
    <w:uiPriority w:val="1"/>
    <w:rPr>
      <w:rFonts w:ascii="宋体" w:hAnsi="宋体" w:eastAsia="宋体" w:cs="宋体"/>
      <w:lang w:val="zh-CN" w:eastAsia="zh-CN" w:bidi="zh-CN"/>
    </w:rPr>
  </w:style>
  <w:style w:type="paragraph" w:customStyle="1" w:styleId="666">
    <w:name w:val="Normal_19_3"/>
    <w:qFormat/>
    <w:uiPriority w:val="0"/>
    <w:pPr>
      <w:widowControl w:val="0"/>
      <w:jc w:val="both"/>
    </w:pPr>
    <w:rPr>
      <w:rFonts w:hint="default" w:ascii="Calibri" w:hAnsi="Calibri" w:eastAsia="Times New Roman" w:cs="Times New Roman"/>
      <w:sz w:val="21"/>
      <w:szCs w:val="24"/>
      <w:lang w:val="en-US" w:eastAsia="zh-CN" w:bidi="ar-SA"/>
    </w:rPr>
  </w:style>
  <w:style w:type="paragraph" w:customStyle="1" w:styleId="667">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paragraph" w:customStyle="1" w:styleId="668">
    <w:name w:val="Normal_20_1_0"/>
    <w:next w:val="66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9">
    <w:name w:val="List Continue 2_0_0"/>
    <w:basedOn w:val="668"/>
    <w:next w:val="670"/>
    <w:qFormat/>
    <w:uiPriority w:val="0"/>
    <w:pPr>
      <w:spacing w:after="120"/>
      <w:ind w:left="840"/>
    </w:pPr>
  </w:style>
  <w:style w:type="paragraph" w:customStyle="1" w:styleId="670">
    <w:name w:val="TOC 4_0_0"/>
    <w:basedOn w:val="668"/>
    <w:next w:val="668"/>
    <w:qFormat/>
    <w:uiPriority w:val="0"/>
    <w:pPr>
      <w:ind w:left="630"/>
      <w:jc w:val="left"/>
    </w:pPr>
    <w:rPr>
      <w:rFonts w:ascii="Calibri" w:hAnsi="Calibri" w:cs="Calibri"/>
      <w:sz w:val="18"/>
      <w:szCs w:val="18"/>
    </w:rPr>
  </w:style>
  <w:style w:type="paragraph" w:customStyle="1" w:styleId="671">
    <w:name w:val="Body Text Indent"/>
    <w:basedOn w:val="672"/>
    <w:qFormat/>
    <w:uiPriority w:val="0"/>
    <w:pPr>
      <w:ind w:firstLine="225"/>
    </w:pPr>
    <w:rPr>
      <w:rFonts w:ascii="仿宋_GB2312" w:hAnsi="Calibri" w:eastAsia="仿宋_GB2312"/>
      <w:sz w:val="32"/>
    </w:rPr>
  </w:style>
  <w:style w:type="paragraph" w:customStyle="1" w:styleId="672">
    <w:name w:val="Normal_20_1"/>
    <w:next w:val="67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3">
    <w:name w:val="List Continue 2_0"/>
    <w:basedOn w:val="672"/>
    <w:next w:val="674"/>
    <w:qFormat/>
    <w:uiPriority w:val="0"/>
    <w:pPr>
      <w:spacing w:after="120"/>
      <w:ind w:left="840"/>
    </w:pPr>
  </w:style>
  <w:style w:type="paragraph" w:customStyle="1" w:styleId="674">
    <w:name w:val="TOC 4_0"/>
    <w:basedOn w:val="672"/>
    <w:next w:val="672"/>
    <w:qFormat/>
    <w:uiPriority w:val="0"/>
    <w:pPr>
      <w:ind w:left="630"/>
      <w:jc w:val="left"/>
    </w:pPr>
    <w:rPr>
      <w:rFonts w:ascii="Calibri" w:hAnsi="Calibri" w:cs="Calibri"/>
      <w:sz w:val="18"/>
      <w:szCs w:val="18"/>
    </w:rPr>
  </w:style>
  <w:style w:type="paragraph" w:customStyle="1" w:styleId="675">
    <w:name w:val="正文_16_0_0"/>
    <w:next w:val="38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6">
    <w:name w:val="WPSOffice手动目录 1"/>
    <w:qFormat/>
    <w:uiPriority w:val="0"/>
    <w:rPr>
      <w:rFonts w:hint="default" w:ascii="Times New Roman" w:hAnsi="Times New Roman" w:eastAsia="宋体" w:cs="Times New Roman"/>
      <w:sz w:val="20"/>
      <w:szCs w:val="20"/>
    </w:rPr>
  </w:style>
  <w:style w:type="paragraph" w:customStyle="1" w:styleId="677">
    <w:name w:val="WPSOffice手动目录 2"/>
    <w:qFormat/>
    <w:uiPriority w:val="0"/>
    <w:rPr>
      <w:rFonts w:hint="default" w:ascii="Times New Roman" w:hAnsi="Times New Roman" w:eastAsia="宋体" w:cs="Times New Roman"/>
      <w:sz w:val="20"/>
      <w:szCs w:val="20"/>
    </w:rPr>
  </w:style>
  <w:style w:type="paragraph" w:customStyle="1" w:styleId="678">
    <w:name w:val="注释标题1"/>
    <w:next w:val="1"/>
    <w:qFormat/>
    <w:uiPriority w:val="0"/>
    <w:pPr>
      <w:widowControl w:val="0"/>
      <w:jc w:val="center"/>
    </w:pPr>
    <w:rPr>
      <w:rFonts w:hint="default" w:ascii="Times New Roman" w:hAnsi="Times New Roman" w:eastAsia="宋体" w:cs="Times New Roman"/>
      <w:sz w:val="20"/>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cf88f5d9-bcc3-4eec-a37f-aa74d22fd530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260A829</paraID>
      <start>0</start>
      <end>2</end>
      <status>unmodified</status>
      <modifiedWord/>
      <trackRevisions>false</trackRevisions>
    </reviewItem>
    <reviewItem>
      <errorID>ce803a6d-9ebb-4710-98ef-063211134bf6</errorID>
      <errorWord>有</errorWord>
      <group>L1_Word</group>
      <groupName>字词问题</groupName>
      <ability>L2_Typo</ability>
      <abilityName>字词错误</abilityName>
      <candidateList>
        <item>与</item>
      </candidateList>
      <explain>存在发音相近字词的误用。</explain>
      <paraID> FDA360C</paraID>
      <start>26</start>
      <end>27</end>
      <status>unmodified</status>
      <modifiedWord/>
      <trackRevisions>false</trackRevisions>
    </reviewItem>
    <reviewItem>
      <errorID>fca4f160-66cc-47f0-83c6-e6b6126562bc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35A27B99</paraID>
      <start>0</start>
      <end>2</end>
      <status>unmodified</status>
      <modifiedWord/>
      <trackRevisions>false</trackRevisions>
    </reviewItem>
    <reviewItem>
      <errorID>78f5144b-1d20-4178-b9f9-ce8dbd17fa2d</errorID>
      <errorWord>)</errorWord>
      <group>L1_Format</group>
      <groupName>格式问题</groupName>
      <ability>L2_HalfPunc</ability>
      <abilityName>全半角检查</abilityName>
      <candidateList>
        <item>）</item>
      </candidateList>
      <explain>文本全半角错误。</explain>
      <paraID>18CC50C3</paraID>
      <start>47</start>
      <end>48</end>
      <status>unmodified</status>
      <modifiedWord/>
      <trackRevisions>false</trackRevisions>
    </reviewItem>
    <reviewItem>
      <errorID>5ef9245a-92e7-40db-a828-87bba3c02e11</errorID>
      <errorWord>(</errorWord>
      <group>L1_Format</group>
      <groupName>格式问题</groupName>
      <ability>L2_HalfPunc</ability>
      <abilityName>全半角检查</abilityName>
      <candidateList>
        <item>（</item>
      </candidateList>
      <explain>文本全半角错误。</explain>
      <paraID>5F3EA23E</paraID>
      <start>2</start>
      <end>3</end>
      <status>unmodified</status>
      <modifiedWord/>
      <trackRevisions>false</trackRevisions>
    </reviewItem>
    <reviewItem>
      <errorID>8a8d218e-3352-4927-8a21-5a4be8f66717</errorID>
      <errorWord>)</errorWord>
      <group>L1_Format</group>
      <groupName>格式问题</groupName>
      <ability>L2_HalfPunc</ability>
      <abilityName>全半角检查</abilityName>
      <candidateList>
        <item>）</item>
      </candidateList>
      <explain>文本全半角错误。</explain>
      <paraID>5F3EA23E</paraID>
      <start>24</start>
      <end>25</end>
      <status>unmodified</status>
      <modifiedWord/>
      <trackRevisions>false</trackRevisions>
    </reviewItem>
    <reviewItem>
      <errorID>f06a1659-8817-4b13-aa87-93a9d1b7f1b0</errorID>
      <errorWord>（</errorWord>
      <group>L1_Word</group>
      <groupName>字词问题</groupName>
      <ability>L2_Typo</ability>
      <abilityName>字词错误</abilityName>
      <candidateList>
        <item>（建</item>
      </candidateList>
      <explain/>
      <paraID>5F3EA23E</paraID>
      <start>46</start>
      <end>47</end>
      <status>unmodified</status>
      <modifiedWord/>
      <trackRevisions>false</trackRevisions>
    </reviewItem>
    <reviewItem>
      <errorID>94bdb7fa-e4ef-4717-973f-6b7a3f023a01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16B7478E</paraID>
      <start>0</start>
      <end>2</end>
      <status>unmodified</status>
      <modifiedWord/>
      <trackRevisions>false</trackRevisions>
    </reviewItem>
    <reviewItem>
      <errorID>ac6091b7-c8d9-470d-9f73-aedaae649641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68BCF30A</paraID>
      <start>0</start>
      <end>2</end>
      <status>unmodified</status>
      <modifiedWord/>
      <trackRevisions>false</trackRevisions>
    </reviewItem>
    <reviewItem>
      <errorID>5f78ce91-616f-40ab-8afa-8b5b85c79dfa</errorID>
      <errorWord>)</errorWord>
      <group>L1_Format</group>
      <groupName>格式问题</groupName>
      <ability>L2_HalfPunc</ability>
      <abilityName>全半角检查</abilityName>
      <candidateList>
        <item>）</item>
      </candidateList>
      <explain>文本全半角错误。</explain>
      <paraID>1E2AADAB</paraID>
      <start>47</start>
      <end>48</end>
      <status>unmodified</status>
      <modifiedWord/>
      <trackRevisions>false</trackRevisions>
    </reviewItem>
    <reviewItem>
      <errorID>15ac9f84-8866-4b8a-80b9-3654b210c154</errorID>
      <errorWord>(</errorWord>
      <group>L1_Format</group>
      <groupName>格式问题</groupName>
      <ability>L2_HalfPunc</ability>
      <abilityName>全半角检查</abilityName>
      <candidateList>
        <item>（</item>
      </candidateList>
      <explain>文本全半角错误。</explain>
      <paraID> 49B74E9</paraID>
      <start>2</start>
      <end>3</end>
      <status>unmodified</status>
      <modifiedWord/>
      <trackRevisions>false</trackRevisions>
    </reviewItem>
    <reviewItem>
      <errorID>014ac83c-77e3-4a40-904e-917707ff7ec8</errorID>
      <errorWord>)</errorWord>
      <group>L1_Format</group>
      <groupName>格式问题</groupName>
      <ability>L2_HalfPunc</ability>
      <abilityName>全半角检查</abilityName>
      <candidateList>
        <item>）</item>
      </candidateList>
      <explain>文本全半角错误。</explain>
      <paraID> 49B74E9</paraID>
      <start>24</start>
      <end>25</end>
      <status>unmodified</status>
      <modifiedWord/>
      <trackRevisions>false</trackRevisions>
    </reviewItem>
    <reviewItem>
      <errorID>1b5c3ec3-c5f1-4c16-8b35-bd9441c05a68</errorID>
      <errorWord>（</errorWord>
      <group>L1_Word</group>
      <groupName>字词问题</groupName>
      <ability>L2_Typo</ability>
      <abilityName>字词错误</abilityName>
      <candidateList>
        <item>（建</item>
      </candidateList>
      <explain/>
      <paraID> 49B74E9</paraID>
      <start>46</start>
      <end>47</end>
      <status>unmodified</status>
      <modifiedWord/>
      <trackRevisions>false</trackRevisions>
    </reviewItem>
    <reviewItem>
      <errorID>d9648de1-f9fb-44ec-afaa-2c88264c4ca9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323246F5</paraID>
      <start>0</start>
      <end>2</end>
      <status>unmodified</status>
      <modifiedWord/>
      <trackRevisions>false</trackRevisions>
    </reviewItem>
    <reviewItem>
      <errorID>bc1672e6-c56f-4573-9990-cba0a438a439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1918C57C</paraID>
      <start>0</start>
      <end>2</end>
      <status>unmodified</status>
      <modifiedWord/>
      <trackRevisions>false</trackRevisions>
    </reviewItem>
    <reviewItem>
      <errorID>1880a0a4-42bf-40eb-9347-4974990bde5c</errorID>
      <errorWord>(</errorWord>
      <group>L1_Format</group>
      <groupName>格式问题</groupName>
      <ability>L2_HalfPunc</ability>
      <abilityName>全半角检查</abilityName>
      <candidateList>
        <item>（</item>
      </candidateList>
      <explain>文本全半角错误。</explain>
      <paraID>1918C57C</paraID>
      <start>21</start>
      <end>22</end>
      <status>unmodified</status>
      <modifiedWord/>
      <trackRevisions>false</trackRevisions>
    </reviewItem>
    <reviewItem>
      <errorID>bf6ad280-bb1f-439f-aae6-67f0bcc7c349</errorID>
      <errorWord>)</errorWord>
      <group>L1_Format</group>
      <groupName>格式问题</groupName>
      <ability>L2_HalfPunc</ability>
      <abilityName>全半角检查</abilityName>
      <candidateList>
        <item>）</item>
      </candidateList>
      <explain>文本全半角错误。</explain>
      <paraID>1918C57C</paraID>
      <start>34</start>
      <end>35</end>
      <status>unmodified</status>
      <modifiedWord/>
      <trackRevisions>false</trackRevisions>
    </reviewItem>
    <reviewItem>
      <errorID>519194bc-f813-49c0-912a-177b8d3d93d1</errorID>
      <errorWord>)</errorWord>
      <group>L1_Format</group>
      <groupName>格式问题</groupName>
      <ability>L2_HalfPunc</ability>
      <abilityName>全半角检查</abilityName>
      <candidateList>
        <item>）</item>
      </candidateList>
      <explain>文本全半角错误。</explain>
      <paraID>1918C57C</paraID>
      <start>83</start>
      <end>84</end>
      <status>unmodified</status>
      <modifiedWord/>
      <trackRevisions>false</trackRevisions>
    </reviewItem>
    <reviewItem>
      <errorID>5eb2a8cc-79b8-4e85-bc99-c0403915ef2c</errorID>
      <errorWord>(</errorWord>
      <group>L1_Format</group>
      <groupName>格式问题</groupName>
      <ability>L2_HalfPunc</ability>
      <abilityName>全半角检查</abilityName>
      <candidateList>
        <item>（</item>
      </candidateList>
      <explain>文本全半角错误。</explain>
      <paraID>1E7A0505</paraID>
      <start>2</start>
      <end>3</end>
      <status>unmodified</status>
      <modifiedWord/>
      <trackRevisions>false</trackRevisions>
    </reviewItem>
    <reviewItem>
      <errorID>b3187771-012d-471a-81a1-97699b9a35d2</errorID>
      <errorWord>)</errorWord>
      <group>L1_Format</group>
      <groupName>格式问题</groupName>
      <ability>L2_HalfPunc</ability>
      <abilityName>全半角检查</abilityName>
      <candidateList>
        <item>）</item>
      </candidateList>
      <explain>文本全半角错误。</explain>
      <paraID>1E7A0505</paraID>
      <start>24</start>
      <end>25</end>
      <status>unmodified</status>
      <modifiedWord/>
      <trackRevisions>false</trackRevisions>
    </reviewItem>
    <reviewItem>
      <errorID>f0bc63ab-76be-446d-88b0-f236bf5e66e2</errorID>
      <errorWord>（</errorWord>
      <group>L1_Word</group>
      <groupName>字词问题</groupName>
      <ability>L2_Typo</ability>
      <abilityName>字词错误</abilityName>
      <candidateList>
        <item>（建</item>
      </candidateList>
      <explain/>
      <paraID>1E7A0505</paraID>
      <start>46</start>
      <end>47</end>
      <status>unmodified</status>
      <modifiedWord/>
      <trackRevisions>false</trackRevisions>
    </reviewItem>
    <reviewItem>
      <errorID>af279528-bccf-4227-8c24-d172e7d2c03b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7B444774</paraID>
      <start>0</start>
      <end>2</end>
      <status>unmodified</status>
      <modifiedWord/>
      <trackRevisions>false</trackRevisions>
    </reviewItem>
    <reviewItem>
      <errorID>52d3b0a9-aedb-44fc-b8f7-92cdeaa50a6a</errorID>
      <errorWord>“.</errorWord>
      <group>L1_Punc</group>
      <groupName>标点问题</groupName>
      <ability>L2_Punc</ability>
      <abilityName>标点符号检查</abilityName>
      <candidateList>
        <item>“</item>
      </candidateList>
      <explain/>
      <paraID>5C4FCB44</paraID>
      <start>134</start>
      <end>136</end>
      <status>unmodified</status>
      <modifiedWord/>
      <trackRevisions>false</trackRevisions>
    </reviewItem>
    <reviewItem>
      <errorID>1e496ca3-3c64-4901-9535-2881d641cbab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613129C9</paraID>
      <start>0</start>
      <end>2</end>
      <status>unmodified</status>
      <modifiedWord/>
      <trackRevisions>false</trackRevisions>
    </reviewItem>
    <reviewItem>
      <errorID>655fdac1-d470-4f51-9e6e-338cce6eb88d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5F393F94</paraID>
      <start>0</start>
      <end>2</end>
      <status>unmodified</status>
      <modifiedWord/>
      <trackRevisions>false</trackRevisions>
    </reviewItem>
    <reviewItem>
      <errorID>3af64132-18a5-4cf0-be55-6102abde0a62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1E524354</paraID>
      <start>0</start>
      <end>2</end>
      <status>unmodified</status>
      <modifiedWord/>
      <trackRevisions>false</trackRevisions>
    </reviewItem>
    <reviewItem>
      <errorID>0b4b311c-7980-4313-a55e-6ecc0a0eba5c</errorID>
      <errorWord>涉及到</errorWord>
      <group>L1_Grammar</group>
      <groupName>语法问题</groupName>
      <ability>L2_Grammar</ability>
      <abilityName>语法错误</abilityName>
      <candidateList>
        <item>涉及</item>
      </candidateList>
      <explain>〈动〉牵涉到；关联到：案子～好几个人｜这个问题～面很广。</explain>
      <paraID>190E408F</paraID>
      <start>16</start>
      <end>19</end>
      <status>unmodified</status>
      <modifiedWord/>
      <trackRevisions>false</trackRevisions>
    </reviewItem>
    <reviewItem>
      <errorID>84779937-d746-4201-a7f2-5a9b16971e55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744B05BF</paraID>
      <start>0</start>
      <end>2</end>
      <status>unmodified</status>
      <modifiedWord/>
      <trackRevisions>false</trackRevisions>
    </reviewItem>
    <reviewItem>
      <errorID>e04e81bf-8985-448e-9098-6923c5e16e41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B3EB626</paraID>
      <start>0</start>
      <end>2</end>
      <status>unmodified</status>
      <modifiedWord/>
      <trackRevisions>false</trackRevisions>
    </reviewItem>
    <reviewItem>
      <errorID>a713705a-1116-4353-a1aa-9a13f2be5cb3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7CC3D96C</paraID>
      <start>0</start>
      <end>2</end>
      <status>unmodified</status>
      <modifiedWord/>
      <trackRevisions>false</trackRevisions>
    </reviewItem>
    <reviewItem>
      <errorID>f17bb898-fdea-4cd7-908b-d4ba4fe3e85c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6D714EF3</paraID>
      <start>0</start>
      <end>2</end>
      <status>unmodified</status>
      <modifiedWord/>
      <trackRevisions>false</trackRevisions>
    </reviewItem>
    <reviewItem>
      <errorID>3b55dc7e-f06c-4291-a2af-6c4be4f1bdff</errorID>
      <errorWord>,</errorWord>
      <group>L1_Format</group>
      <groupName>格式问题</groupName>
      <ability>L2_HalfPunc</ability>
      <abilityName>全半角检查</abilityName>
      <candidateList>
        <item>，</item>
      </candidateList>
      <explain>文本全半角错误。</explain>
      <paraID>28BB6844</paraID>
      <start>32</start>
      <end>33</end>
      <status>unmodified</status>
      <modifiedWord/>
      <trackRevisions>false</trackRevisions>
    </reviewItem>
    <reviewItem>
      <errorID>e3a5dd1c-90e7-4f86-8716-eef648c72511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742F425B</paraID>
      <start>0</start>
      <end>2</end>
      <status>unmodified</status>
      <modifiedWord/>
      <trackRevisions>false</trackRevisions>
    </reviewItem>
    <reviewItem>
      <errorID>ee5b1ada-1459-4410-b289-16c8c0ef44aa</errorID>
      <errorWord>否</errorWord>
      <group>L1_Word</group>
      <groupName>字词问题</groupName>
      <ability>L2_Typo</ability>
      <abilityName>字词错误</abilityName>
      <candidateList>
        <item/>
      </candidateList>
      <explain/>
      <paraID>5E6B1475</paraID>
      <start>4</start>
      <end>5</end>
      <status>unmodified</status>
      <modifiedWord/>
      <trackRevisions>false</trackRevisions>
    </reviewItem>
    <reviewItem>
      <errorID>d15486f4-689d-46b0-9a18-72f610b00189</errorID>
      <errorWord>(</errorWord>
      <group>L1_Format</group>
      <groupName>格式问题</groupName>
      <ability>L2_HalfPunc</ability>
      <abilityName>全半角检查</abilityName>
      <candidateList>
        <item>（</item>
      </candidateList>
      <explain>文本全半角错误。</explain>
      <paraID>18316EE6</paraID>
      <start>94</start>
      <end>95</end>
      <status>unmodified</status>
      <modifiedWord/>
      <trackRevisions>false</trackRevisions>
    </reviewItem>
    <reviewItem>
      <errorID>72c36569-0de9-4b29-83aa-859183bb19cd</errorID>
      <errorWord>)</errorWord>
      <group>L1_Format</group>
      <groupName>格式问题</groupName>
      <ability>L2_HalfPunc</ability>
      <abilityName>全半角检查</abilityName>
      <candidateList>
        <item>）</item>
      </candidateList>
      <explain>文本全半角错误。</explain>
      <paraID>18316EE6</paraID>
      <start>104</start>
      <end>105</end>
      <status>unmodified</status>
      <modifiedWord/>
      <trackRevisions>false</trackRevisions>
    </reviewItem>
    <reviewItem>
      <errorID>c11cf96e-4cee-4d26-93f5-028742d2266c</errorID>
      <errorWord>（</errorWord>
      <group>L1_Word</group>
      <groupName>字词问题</groupName>
      <ability>L2_Typo</ability>
      <abilityName>字词错误</abilityName>
      <candidateList>
        <item>（在</item>
      </candidateList>
      <explain/>
      <paraID>18316EE6</paraID>
      <start>119</start>
      <end>120</end>
      <status>unmodified</status>
      <modifiedWord/>
      <trackRevisions>false</trackRevisions>
    </reviewItem>
    <reviewItem>
      <errorID>fb5f1ed9-135b-4687-9c32-da7dca9d5429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6F9501FC</paraID>
      <start>0</start>
      <end>2</end>
      <status>unmodified</status>
      <modifiedWord/>
      <trackRevisions>false</trackRevisions>
    </reviewItem>
    <reviewItem>
      <errorID>b4c34724-3ede-4d57-b3a7-5cb818be8bea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5CAC758A</paraID>
      <start>0</start>
      <end>2</end>
      <status>unmodified</status>
      <modifiedWord/>
      <trackRevisions>false</trackRevisions>
    </reviewItem>
    <reviewItem>
      <errorID>22916297-91c6-44ab-80e8-270df771d005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6ACAB363</paraID>
      <start>0</start>
      <end>2</end>
      <status>unmodified</status>
      <modifiedWord/>
      <trackRevisions>false</trackRevisions>
    </reviewItem>
    <reviewItem>
      <errorID>7f909cb7-dfdc-431d-8872-b10293781f0f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1BBA7D33</paraID>
      <start>0</start>
      <end>2</end>
      <status>unmodified</status>
      <modifiedWord/>
      <trackRevisions>false</trackRevisions>
    </reviewItem>
    <reviewItem>
      <errorID>6888072f-97d4-4968-bf7c-92270591016f</errorID>
      <errorWord>(</errorWord>
      <group>L1_Format</group>
      <groupName>格式问题</groupName>
      <ability>L2_HalfPunc</ability>
      <abilityName>全半角检查</abilityName>
      <candidateList>
        <item>（</item>
      </candidateList>
      <explain>文本全半角错误。</explain>
      <paraID>1E9FBB2B</paraID>
      <start>60</start>
      <end>61</end>
      <status>unmodified</status>
      <modifiedWord/>
      <trackRevisions>false</trackRevisions>
    </reviewItem>
    <reviewItem>
      <errorID>3dddee73-92cf-4b01-a74d-6e4d1ff41496</errorID>
      <errorWord>)</errorWord>
      <group>L1_Format</group>
      <groupName>格式问题</groupName>
      <ability>L2_HalfPunc</ability>
      <abilityName>全半角检查</abilityName>
      <candidateList>
        <item>）</item>
      </candidateList>
      <explain>文本全半角错误。</explain>
      <paraID>1E9FBB2B</paraID>
      <start>78</start>
      <end>79</end>
      <status>unmodified</status>
      <modifiedWord/>
      <trackRevisions>false</trackRevisions>
    </reviewItem>
    <reviewItem>
      <errorID>e7e4ae2b-a9b5-4a4a-a7a5-028bc99f8ff6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12AE1FC9</paraID>
      <start>0</start>
      <end>3</end>
      <status>unmodified</status>
      <modifiedWord/>
      <trackRevisions>false</trackRevisions>
    </reviewItem>
    <reviewItem>
      <errorID>22b9e3bb-6760-47d8-8018-144c168173f4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404E2E94</paraID>
      <start>23</start>
      <end>26</end>
      <status>unmodified</status>
      <modifiedWord/>
      <trackRevisions>false</trackRevisions>
    </reviewItem>
    <reviewItem>
      <errorID>3a123bd4-e92b-4728-b1c2-d1641626a92f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E0487DA</paraID>
      <start>0</start>
      <end>3</end>
      <status>unmodified</status>
      <modifiedWord/>
      <trackRevisions>false</trackRevisions>
    </reviewItem>
    <reviewItem>
      <errorID>dc55597d-79dc-47b8-85af-667dde7cecb6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133521E7</paraID>
      <start>0</start>
      <end>3</end>
      <status>unmodified</status>
      <modifiedWord/>
      <trackRevisions>false</trackRevisions>
    </reviewItem>
    <reviewItem>
      <errorID>a58abc13-8236-4577-a65a-110831184549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212D1744</paraID>
      <start>0</start>
      <end>3</end>
      <status>unmodified</status>
      <modifiedWord/>
      <trackRevisions>false</trackRevisions>
    </reviewItem>
    <reviewItem>
      <errorID>662553d1-1ad4-4dfd-9233-ed0e0705898f</errorID>
      <errorWord>做</errorWord>
      <group>L1_Word</group>
      <groupName>字词问题</groupName>
      <ability>L2_Typo</ability>
      <abilityName>字词错误</abilityName>
      <candidateList>
        <item>作</item>
      </candidateList>
      <explain>存在发音相同字词的误用。</explain>
      <paraID>1D87716A</paraID>
      <start>54</start>
      <end>55</end>
      <status>unmodified</status>
      <modifiedWord/>
      <trackRevisions>false</trackRevisions>
    </reviewItem>
    <reviewItem>
      <errorID>8b276459-2fde-4700-9d19-1452d7d750b1</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75C60DDA</paraID>
      <start>21</start>
      <end>24</end>
      <status>unmodified</status>
      <modifiedWord/>
      <trackRevisions>false</trackRevisions>
    </reviewItem>
    <reviewItem>
      <errorID>cae03c02-f723-446e-9a3b-4b0563e56d40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52783212</paraID>
      <start>0</start>
      <end>3</end>
      <status>unmodified</status>
      <modifiedWord/>
      <trackRevisions>false</trackRevisions>
    </reviewItem>
    <reviewItem>
      <errorID>f08c2a8e-2946-44cd-874c-de67022c569d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3E60BDE7</paraID>
      <start>0</start>
      <end>3</end>
      <status>unmodified</status>
      <modifiedWord/>
      <trackRevisions>false</trackRevisions>
    </reviewItem>
    <reviewItem>
      <errorID>cf3cea52-226b-419b-8116-a5ca16679676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4E708434</paraID>
      <start>0</start>
      <end>3</end>
      <status>unmodified</status>
      <modifiedWord/>
      <trackRevisions>false</trackRevisions>
    </reviewItem>
    <reviewItem>
      <errorID>8ae029f0-e6ae-4ed3-993e-0d243f72ae5e</errorID>
      <errorWord>充分考虑到</errorWord>
      <group>L1_Word</group>
      <groupName>字词问题</groupName>
      <ability>L2_Typo</ability>
      <abilityName>字词错误</abilityName>
      <candidateList>
        <item>充分考虑</item>
      </candidateList>
      <explain/>
      <paraID> 23CF26A</paraID>
      <start>4</start>
      <end>9</end>
      <status>unmodified</status>
      <modifiedWord/>
      <trackRevisions>false</trackRevisions>
    </reviewItem>
    <reviewItem>
      <errorID>53435330-502a-453f-9470-f127f7a0e17a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254A382F</paraID>
      <start>0</start>
      <end>3</end>
      <status>unmodified</status>
      <modifiedWord/>
      <trackRevisions>false</trackRevisions>
    </reviewItem>
    <reviewItem>
      <errorID>43c1d305-891b-43ba-98da-06792098f631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2B4A28A</paraID>
      <start>0</start>
      <end>3</end>
      <status>unmodified</status>
      <modifiedWord/>
      <trackRevisions>false</trackRevisions>
    </reviewItem>
    <reviewItem>
      <errorID>d143c295-4003-43aa-848e-fb923935e5f0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677C4DB1</paraID>
      <start>0</start>
      <end>3</end>
      <status>unmodified</status>
      <modifiedWord/>
      <trackRevisions>false</trackRevisions>
    </reviewItem>
    <reviewItem>
      <errorID>03ed7b44-9e76-4fce-b7b2-9d138b6c5ebd</errorID>
      <errorWord>把</errorWord>
      <group>L1_Knowledge</group>
      <groupName>知识性问题</groupName>
      <ability>L2_Knowledge</ability>
      <abilityName>其他知识</abilityName>
      <candidateList>
        <item>张</item>
      </candidateList>
      <explain>请检查“把”是否为量词使用错误，建议修改为“张”。</explain>
      <paraID>4F1B12B0</paraID>
      <start>48</start>
      <end>49</end>
      <status>unmodified</status>
      <modifiedWord/>
      <trackRevisions>false</trackRevisions>
    </reviewItem>
    <reviewItem>
      <errorID>b0a2d955-14d5-47ad-9270-5eee9923ea87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5D14EE5E</paraID>
      <start>0</start>
      <end>3</end>
      <status>unmodified</status>
      <modifiedWord/>
      <trackRevisions>false</trackRevisions>
    </reviewItem>
    <reviewItem>
      <errorID>d3fda5f9-2c93-4e44-bda0-d4fdbae19195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5EFBB2FB</paraID>
      <start>0</start>
      <end>3</end>
      <status>unmodified</status>
      <modifiedWord/>
      <trackRevisions>false</trackRevisions>
    </reviewItem>
    <reviewItem>
      <errorID>d1586068-e588-407a-b8ff-b1d22efa3057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3CB73B67</paraID>
      <start>0</start>
      <end>3</end>
      <status>unmodified</status>
      <modifiedWord/>
      <trackRevisions>false</trackRevisions>
    </reviewItem>
    <reviewItem>
      <errorID>2638ce06-fd8b-4d91-b7e9-73f94a6a8bc6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1A0FFE05</paraID>
      <start>0</start>
      <end>3</end>
      <status>unmodified</status>
      <modifiedWord/>
      <trackRevisions>false</trackRevisions>
    </reviewItem>
    <reviewItem>
      <errorID>09a18124-b485-4b09-bb67-9b3a6b909a8a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66E5C1EB</paraID>
      <start>0</start>
      <end>3</end>
      <status>unmodified</status>
      <modifiedWord/>
      <trackRevisions>false</trackRevisions>
    </reviewItem>
    <reviewItem>
      <errorID>35ef7158-3f33-4c4b-8273-d45e83f50d81</errorID>
      <errorWord>,</errorWord>
      <group>L1_Word</group>
      <groupName>字词问题</groupName>
      <ability>L2_Typo</ability>
      <abilityName>字词错误</abilityName>
      <candidateList>
        <item>,将</item>
      </candidateList>
      <explain/>
      <paraID>6E3883C6</paraID>
      <start>81</start>
      <end>82</end>
      <status>unmodified</status>
      <modifiedWord/>
      <trackRevisions>false</trackRevisions>
    </reviewItem>
    <reviewItem>
      <errorID>ea2db4f4-7f4b-4d46-8ece-49aee831255b</errorID>
      <errorWord>不</errorWord>
      <group>L1_Word</group>
      <groupName>字词问题</groupName>
      <ability>L2_Typo</ability>
      <abilityName>字词错误</abilityName>
      <candidateList>
        <item>不符</item>
      </candidateList>
      <explain/>
      <paraID>35F6F463</paraID>
      <start>47</start>
      <end>48</end>
      <status>unmodified</status>
      <modifiedWord/>
      <trackRevisions>false</trackRevisions>
    </reviewItem>
    <reviewItem>
      <errorID>6040e53a-11c2-484a-9462-81a37a2620c1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136571C</paraID>
      <start>0</start>
      <end>3</end>
      <status>unmodified</status>
      <modifiedWord/>
      <trackRevisions>false</trackRevisions>
    </reviewItem>
    <reviewItem>
      <errorID>e81221be-0194-4b3c-96b7-ef0640e8d56f</errorID>
      <errorWord>其它</errorWord>
      <group>L1_Word</group>
      <groupName>字词问题</groupName>
      <ability>L2_Alias</ability>
      <abilityName>也作/曾用词</abilityName>
      <candidateList>
        <item>其他</item>
      </candidateList>
      <explain>词汇[其它]为不规范表述或旧称，其规范书面表述为[其他]。</explain>
      <paraID>249A4519</paraID>
      <start>4</start>
      <end>6</end>
      <status>unmodified</status>
      <modifiedWord/>
      <trackRevisions>false</trackRevisions>
    </reviewItem>
    <reviewItem>
      <errorID>416c31fb-2ad5-480d-ab25-0c4d218ad9e4</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7FB77D4D</paraID>
      <start>13</start>
      <end>17</end>
      <status>unmodified</status>
      <modifiedWord/>
      <trackRevisions>false</trackRevisions>
    </reviewItem>
    <reviewItem>
      <errorID>85e47fc8-616f-4b32-a7d0-86d745a835fd</errorID>
      <errorWord>其它</errorWord>
      <group>L1_Word</group>
      <groupName>字词问题</groupName>
      <ability>L2_Alias</ability>
      <abilityName>也作/曾用词</abilityName>
      <candidateList>
        <item>其他</item>
      </candidateList>
      <explain>词汇[其它]为不规范表述或旧称，其规范书面表述为[其他]。</explain>
      <paraID>304A9D2E</paraID>
      <start>5</start>
      <end>7</end>
      <status>unmodified</status>
      <modifiedWord/>
      <trackRevisions>false</trackRevisions>
    </reviewItem>
    <reviewItem>
      <errorID>39239685-8ab6-4955-9f0d-2ac8c55ddd23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79D51137</paraID>
      <start>13</start>
      <end>17</end>
      <status>unmodified</status>
      <modifiedWord/>
      <trackRevisions>false</trackRevisions>
    </reviewItem>
    <reviewItem>
      <errorID>a404ca69-0933-4c7e-a496-f3cf10296a1c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32102641</paraID>
      <start>0</start>
      <end>3</end>
      <status>unmodified</status>
      <modifiedWord/>
      <trackRevisions>false</trackRevisions>
    </reviewItem>
    <reviewItem>
      <errorID>f7033b49-3378-4659-94ac-8b60e369139f</errorID>
      <errorWord>系统系统故障</errorWord>
      <group>L1_Word</group>
      <groupName>字词问题</groupName>
      <ability>L2_Typo</ability>
      <abilityName>字词错误</abilityName>
      <candidateList>
        <item>系统故障</item>
      </candidateList>
      <explain/>
      <paraID>78A9D083</paraID>
      <start>8</start>
      <end>14</end>
      <status>unmodified</status>
      <modifiedWord/>
      <trackRevisions>false</trackRevisions>
    </reviewItem>
    <reviewItem>
      <errorID>43eb1a3c-6ca6-43d9-9cdf-b022216067a7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453B91F0</paraID>
      <start>0</start>
      <end>3</end>
      <status>unmodified</status>
      <modifiedWord/>
      <trackRevisions>false</trackRevisions>
    </reviewItem>
    <reviewItem>
      <errorID>38484da8-cc76-4072-8729-184204d23986</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14CEDEF7</paraID>
      <start>12</start>
      <end>16</end>
      <status>unmodified</status>
      <modifiedWord/>
      <trackRevisions>false</trackRevisions>
    </reviewItem>
    <reviewItem>
      <errorID>775f31ae-2922-4c68-8885-7a7f3a92b46e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72D65B5B</paraID>
      <start>0</start>
      <end>3</end>
      <status>unmodified</status>
      <modifiedWord/>
      <trackRevisions>false</trackRevisions>
    </reviewItem>
    <reviewItem>
      <errorID>69ce821d-189a-407a-a71a-2f83df3b17e6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50C497B4</paraID>
      <start>0</start>
      <end>3</end>
      <status>unmodified</status>
      <modifiedWord/>
      <trackRevisions>false</trackRevisions>
    </reviewItem>
    <reviewItem>
      <errorID>d1436214-bda8-45d6-8454-0710ea1557aa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FEECA13</paraID>
      <start>0</start>
      <end>3</end>
      <status>unmodified</status>
      <modifiedWord/>
      <trackRevisions>false</trackRevisions>
    </reviewItem>
    <reviewItem>
      <errorID>cbaee868-f198-4f3d-aa54-eff5f9c00399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415BD990</paraID>
      <start>0</start>
      <end>3</end>
      <status>unmodified</status>
      <modifiedWord/>
      <trackRevisions>false</trackRevisions>
    </reviewItem>
    <reviewItem>
      <errorID>3b0e3f08-ccbc-443c-aefe-3ada5c446b78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23376B46</paraID>
      <start>0</start>
      <end>3</end>
      <status>unmodified</status>
      <modifiedWord/>
      <trackRevisions>false</trackRevisions>
    </reviewItem>
    <reviewItem>
      <errorID>02ae46c5-6f58-4f14-8ffd-ccbc6ead052b</errorID>
      <errorWord>》中</errorWord>
      <group>L1_Word</group>
      <groupName>字词问题</groupName>
      <ability>L2_Typo</ability>
      <abilityName>字词错误</abilityName>
      <candidateList>
        <item>》</item>
      </candidateList>
      <explain/>
      <paraID>3BE96CBD</paraID>
      <start>45</start>
      <end>47</end>
      <status>unmodified</status>
      <modifiedWord/>
      <trackRevisions>false</trackRevisions>
    </reviewItem>
    <reviewItem>
      <errorID>7cfe7e2e-131d-46c0-ac00-e2d30b5987a4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4540DAC7</paraID>
      <start>0</start>
      <end>3</end>
      <status>unmodified</status>
      <modifiedWord/>
      <trackRevisions>false</trackRevisions>
    </reviewItem>
    <reviewItem>
      <errorID>a1133964-83a0-472a-8bad-4aa8cb71e48a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56300672</paraID>
      <start>0</start>
      <end>3</end>
      <status>unmodified</status>
      <modifiedWord/>
      <trackRevisions>false</trackRevisions>
    </reviewItem>
    <reviewItem>
      <errorID>0b32196c-8a74-41b3-ad57-2616c96565e2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8EDE3BE</paraID>
      <start>0</start>
      <end>3</end>
      <status>unmodified</status>
      <modifiedWord/>
      <trackRevisions>false</trackRevisions>
    </reviewItem>
    <reviewItem>
      <errorID>c848c71c-b635-44fa-aaf3-9e66bd1d7485</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65A6144E</paraID>
      <start>0</start>
      <end>3</end>
      <status>unmodified</status>
      <modifiedWord/>
      <trackRevisions>false</trackRevisions>
    </reviewItem>
    <reviewItem>
      <errorID>77283adf-b3b5-4243-b204-10eddf0db399</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197311</paraID>
      <start>0</start>
      <end>3</end>
      <status>unmodified</status>
      <modifiedWord/>
      <trackRevisions>false</trackRevisions>
    </reviewItem>
    <reviewItem>
      <errorID>4643fb55-3513-4c4c-8f34-e279a21117c2</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57669CC9</paraID>
      <start>0</start>
      <end>3</end>
      <status>unmodified</status>
      <modifiedWord/>
      <trackRevisions>false</trackRevisions>
    </reviewItem>
    <reviewItem>
      <errorID>62b95b54-06c9-4bac-bc82-1a14eb8660e6</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19DE7EF6</paraID>
      <start>0</start>
      <end>3</end>
      <status>unmodified</status>
      <modifiedWord/>
      <trackRevisions>false</trackRevisions>
    </reviewItem>
    <reviewItem>
      <errorID>456cbfe0-ea52-4d9d-97db-8de4b27bf07a</errorID>
      <errorWord>程</errorWord>
      <group>L1_Word</group>
      <groupName>字词问题</groupName>
      <ability>L2_Typo</ability>
      <abilityName>字词错误</abilityName>
      <candidateList>
        <item>程中</item>
      </candidateList>
      <explain/>
      <paraID>29ECD79F</paraID>
      <start>18</start>
      <end>19</end>
      <status>unmodified</status>
      <modifiedWord/>
      <trackRevisions>false</trackRevisions>
    </reviewItem>
    <reviewItem>
      <errorID>302686a6-ee07-46df-a359-0488c44f62fc</errorID>
      <errorWord>[2020]23号</errorWord>
      <group>L1_Knowledge</group>
      <groupName>知识性问题</groupName>
      <ability>L2_Knowledge</ability>
      <abilityName>其他知识</abilityName>
      <candidateList>
        <item>〔2020〕23号</item>
      </candidateList>
      <explain>发文字号格式错误。</explain>
      <paraID>1BC03730</paraID>
      <start>63</start>
      <end>72</end>
      <status>unmodified</status>
      <modifiedWord/>
      <trackRevisions>false</trackRevisions>
    </reviewItem>
    <reviewItem>
      <errorID>bf54bb37-77e0-4fa4-8c2a-c23affb9d9e8</errorID>
      <errorWord>[2024]11号</errorWord>
      <group>L1_Knowledge</group>
      <groupName>知识性问题</groupName>
      <ability>L2_Knowledge</ability>
      <abilityName>其他知识</abilityName>
      <candidateList>
        <item>〔2024〕11号</item>
      </candidateList>
      <explain>发文字号格式错误。</explain>
      <paraID>1BC03730</paraID>
      <start>106</start>
      <end>115</end>
      <status>unmodified</status>
      <modifiedWord/>
      <trackRevisions>false</trackRevisions>
    </reviewItem>
    <reviewItem>
      <errorID>8a4e46be-985b-48d3-a613-5c5d34030583</errorID>
      <errorWord>[2025]4号</errorWord>
      <group>L1_Knowledge</group>
      <groupName>知识性问题</groupName>
      <ability>L2_Knowledge</ability>
      <abilityName>其他知识</abilityName>
      <candidateList>
        <item>〔2025〕4号</item>
      </candidateList>
      <explain>发文字号格式错误。</explain>
      <paraID>1BC03730</paraID>
      <start>155</start>
      <end>163</end>
      <status>unmodified</status>
      <modifiedWord/>
      <trackRevisions>false</trackRevisions>
    </reviewItem>
    <reviewItem>
      <errorID>20794d88-0879-420f-b841-64c94dbbae96</errorID>
      <errorWord>:</errorWord>
      <group>L1_Format</group>
      <groupName>格式问题</groupName>
      <ability>L2_HalfPunc</ability>
      <abilityName>全半角检查</abilityName>
      <candidateList>
        <item>：</item>
      </candidateList>
      <explain>文本全半角错误。</explain>
      <paraID>4D88E32E</paraID>
      <start>7</start>
      <end>8</end>
      <status>unmodified</status>
      <modifiedWord/>
      <trackRevisions>false</trackRevisions>
    </reviewItem>
    <reviewItem>
      <errorID>8c18c8bd-883a-4cc3-9d47-b381aff7f880</errorID>
      <errorWord>:</errorWord>
      <group>L1_Format</group>
      <groupName>格式问题</groupName>
      <ability>L2_HalfPunc</ability>
      <abilityName>全半角检查</abilityName>
      <candidateList>
        <item>：</item>
      </candidateList>
      <explain>文本全半角错误。</explain>
      <paraID>430E8D4A</paraID>
      <start>14</start>
      <end>15</end>
      <status>unmodified</status>
      <modifiedWord/>
      <trackRevisions>false</trackRevisions>
    </reviewItem>
    <reviewItem>
      <errorID>4f4cf444-11c2-4349-a4a3-4080dd7f2c80</errorID>
      <errorWord>[2020]23号</errorWord>
      <group>L1_Knowledge</group>
      <groupName>知识性问题</groupName>
      <ability>L2_Knowledge</ability>
      <abilityName>其他知识</abilityName>
      <candidateList>
        <item>〔2020〕23号</item>
      </candidateList>
      <explain>发文字号格式错误。</explain>
      <paraID>3B8A43A0</paraID>
      <start>35</start>
      <end>44</end>
      <status>unmodified</status>
      <modifiedWord/>
      <trackRevisions>false</trackRevisions>
    </reviewItem>
    <reviewItem>
      <errorID>91f8185c-0284-45f0-9a93-a410cf0143f2</errorID>
      <errorWord>[2024]11号</errorWord>
      <group>L1_Knowledge</group>
      <groupName>知识性问题</groupName>
      <ability>L2_Knowledge</ability>
      <abilityName>其他知识</abilityName>
      <candidateList>
        <item>〔2024〕11号</item>
      </candidateList>
      <explain>发文字号格式错误。</explain>
      <paraID>3B8A43A0</paraID>
      <start>78</start>
      <end>87</end>
      <status>unmodified</status>
      <modifiedWord/>
      <trackRevisions>false</trackRevisions>
    </reviewItem>
    <reviewItem>
      <errorID>13ed4765-1220-4f5f-892d-2edad3359989</errorID>
      <errorWord>[2025]4号</errorWord>
      <group>L1_Knowledge</group>
      <groupName>知识性问题</groupName>
      <ability>L2_Knowledge</ability>
      <abilityName>其他知识</abilityName>
      <candidateList>
        <item>〔2025〕4号</item>
      </candidateList>
      <explain>发文字号格式错误。</explain>
      <paraID>3B8A43A0</paraID>
      <start>127</start>
      <end>135</end>
      <status>unmodified</status>
      <modifiedWord/>
      <trackRevisions>false</trackRevisions>
    </reviewItem>
    <reviewItem>
      <errorID>2c773d94-256f-40c2-bc54-49e90652cdd3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4D53FB13</paraID>
      <start>0</start>
      <end>2</end>
      <status>unmodified</status>
      <modifiedWord/>
      <trackRevisions>false</trackRevisions>
    </reviewItem>
    <reviewItem>
      <errorID>96cbbc5d-62be-4d3b-b8af-8823846eed18</errorID>
      <errorWord>[2024]11号</errorWord>
      <group>L1_Knowledge</group>
      <groupName>知识性问题</groupName>
      <ability>L2_Knowledge</ability>
      <abilityName>其他知识</abilityName>
      <candidateList>
        <item>〔2024〕11号</item>
      </candidateList>
      <explain>发文字号格式错误。</explain>
      <paraID>4D53FB13</paraID>
      <start>97</start>
      <end>106</end>
      <status>unmodified</status>
      <modifiedWord/>
      <trackRevisions>false</trackRevisions>
    </reviewItem>
    <reviewItem>
      <errorID>b7acb7f4-6a73-46a0-9f86-16b1c06ba345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31497160</paraID>
      <start>0</start>
      <end>2</end>
      <status>unmodified</status>
      <modifiedWord/>
      <trackRevisions>false</trackRevisions>
    </reviewItem>
    <reviewItem>
      <errorID>66e5c2f1-cb4c-44e1-9c15-ee7a8236dc39</errorID>
      <errorWord>(</errorWord>
      <group>L1_Format</group>
      <groupName>格式问题</groupName>
      <ability>L2_HalfPunc</ability>
      <abilityName>全半角检查</abilityName>
      <candidateList>
        <item>（</item>
      </candidateList>
      <explain>文本全半角错误。</explain>
      <paraID> AE5903A</paraID>
      <start>22</start>
      <end>23</end>
      <status>unmodified</status>
      <modifiedWord/>
      <trackRevisions>false</trackRevisions>
    </reviewItem>
    <reviewItem>
      <errorID>4d721514-3345-42a5-891f-0947de3d672c</errorID>
      <errorWord>)</errorWord>
      <group>L1_Format</group>
      <groupName>格式问题</groupName>
      <ability>L2_HalfPunc</ability>
      <abilityName>全半角检查</abilityName>
      <candidateList>
        <item>）</item>
      </candidateList>
      <explain>文本全半角错误。</explain>
      <paraID> AE5903A</paraID>
      <start>29</start>
      <end>30</end>
      <status>unmodified</status>
      <modifiedWord/>
      <trackRevisions>false</trackRevisions>
    </reviewItem>
    <reviewItem>
      <errorID>ed8361ab-d85a-47cc-bf8d-2fbcfaedb320</errorID>
      <errorWord>》</errorWord>
      <group>L1_Word</group>
      <groupName>字词问题</groupName>
      <ability>L2_Typo</ability>
      <abilityName>字词错误</abilityName>
      <candidateList>
        <item>》等</item>
      </candidateList>
      <explain/>
      <paraID> 2C23A3D</paraID>
      <start>82</start>
      <end>83</end>
      <status>unmodified</status>
      <modifiedWord/>
      <trackRevisions>false</trackRevisions>
    </reviewItem>
    <reviewItem>
      <errorID>7f7e1fb1-202e-4c19-845f-394c693ad150</errorID>
      <errorWord>(</errorWord>
      <group>L1_Format</group>
      <groupName>格式问题</groupName>
      <ability>L2_HalfPunc</ability>
      <abilityName>全半角检查</abilityName>
      <candidateList>
        <item>（</item>
      </candidateList>
      <explain>文本全半角错误。</explain>
      <paraID>71D75E3A</paraID>
      <start>28</start>
      <end>29</end>
      <status>unmodified</status>
      <modifiedWord/>
      <trackRevisions>false</trackRevisions>
    </reviewItem>
    <reviewItem>
      <errorID>c16bfd0d-77c9-43fa-8f67-485d847074ec</errorID>
      <errorWord>)</errorWord>
      <group>L1_Format</group>
      <groupName>格式问题</groupName>
      <ability>L2_HalfPunc</ability>
      <abilityName>全半角检查</abilityName>
      <candidateList>
        <item>）</item>
      </candidateList>
      <explain>文本全半角错误。</explain>
      <paraID>71D75E3A</paraID>
      <start>35</start>
      <end>36</end>
      <status>unmodified</status>
      <modifiedWord/>
      <trackRevisions>false</trackRevisions>
    </reviewItem>
    <reviewItem>
      <errorID>40e42fa4-db03-41fd-8b91-3900ac4a5ec0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1C7E3C1F</paraID>
      <start>19</start>
      <end>22</end>
      <status>unmodified</status>
      <modifiedWord/>
      <trackRevisions>false</trackRevisions>
    </reviewItem>
    <reviewItem>
      <errorID>e5c7b66b-443c-4746-9772-3ddd531edd2e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1157A58B</paraID>
      <start>0</start>
      <end>2</end>
      <status>unmodified</status>
      <modifiedWord/>
      <trackRevisions>false</trackRevisions>
    </reviewItem>
    <reviewItem>
      <errorID>dcdea5be-360d-4f53-a410-4411ffada1d8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E13F433</paraID>
      <start>0</start>
      <end>2</end>
      <status>unmodified</status>
      <modifiedWord/>
      <trackRevisions>false</trackRevisions>
    </reviewItem>
    <reviewItem>
      <errorID>fb3a5241-41d7-4ebe-9f81-9c8e3ad0b956</errorID>
      <errorWord>(</errorWord>
      <group>L1_Format</group>
      <groupName>格式问题</groupName>
      <ability>L2_HalfPunc</ability>
      <abilityName>全半角检查</abilityName>
      <candidateList>
        <item>（</item>
      </candidateList>
      <explain>文本全半角错误。</explain>
      <paraID> E13F433</paraID>
      <start>6</start>
      <end>7</end>
      <status>unmodified</status>
      <modifiedWord/>
      <trackRevisions>false</trackRevisions>
    </reviewItem>
    <reviewItem>
      <errorID>8de6d2df-ce88-493d-9588-fd69f03ea5d9</errorID>
      <errorWord>)</errorWord>
      <group>L1_Format</group>
      <groupName>格式问题</groupName>
      <ability>L2_HalfPunc</ability>
      <abilityName>全半角检查</abilityName>
      <candidateList>
        <item>）</item>
      </candidateList>
      <explain>文本全半角错误。</explain>
      <paraID> E13F433</paraID>
      <start>11</start>
      <end>12</end>
      <status>unmodified</status>
      <modifiedWord/>
      <trackRevisions>false</trackRevisions>
    </reviewItem>
    <reviewItem>
      <errorID>4009e389-dea9-4af0-b594-77057a312ab0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3B684843</paraID>
      <start>0</start>
      <end>2</end>
      <status>unmodified</status>
      <modifiedWord/>
      <trackRevisions>false</trackRevisions>
    </reviewItem>
    <reviewItem>
      <errorID>7b3efc12-b74c-4f2d-ae2d-a10d4ea399a2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1351CC9D</paraID>
      <start>0</start>
      <end>2</end>
      <status>unmodified</status>
      <modifiedWord/>
      <trackRevisions>false</trackRevisions>
    </reviewItem>
    <reviewItem>
      <errorID>9e9ca944-609b-471d-b934-50c291a24457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5A43E9FA</paraID>
      <start>0</start>
      <end>2</end>
      <status>unmodified</status>
      <modifiedWord/>
      <trackRevisions>false</trackRevisions>
    </reviewItem>
    <reviewItem>
      <errorID>63d21948-c89f-401f-a916-e89ef070e0b5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4FC26B66</paraID>
      <start>0</start>
      <end>2</end>
      <status>unmodified</status>
      <modifiedWord/>
      <trackRevisions>false</trackRevisions>
    </reviewItem>
    <reviewItem>
      <errorID>b792b402-620e-4584-9049-386198c48028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15B340B</paraID>
      <start>0</start>
      <end>2</end>
      <status>unmodified</status>
      <modifiedWord/>
      <trackRevisions>false</trackRevisions>
    </reviewItem>
    <reviewItem>
      <errorID>a695a1ab-d428-46b0-88ef-5019d5a7b2ff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5111D2F7</paraID>
      <start>0</start>
      <end>2</end>
      <status>unmodified</status>
      <modifiedWord/>
      <trackRevisions>false</trackRevisions>
    </reviewItem>
    <reviewItem>
      <errorID>b2331c68-afeb-4c02-8830-d81542ab86cb</errorID>
      <errorWord>【2025】4号</errorWord>
      <group>L1_Knowledge</group>
      <groupName>知识性问题</groupName>
      <ability>L2_Knowledge</ability>
      <abilityName>其他知识</abilityName>
      <candidateList>
        <item>〔2025〕4号</item>
      </candidateList>
      <explain>发文字号格式错误。</explain>
      <paraID>5111D2F7</paraID>
      <start>72</start>
      <end>80</end>
      <status>unmodified</status>
      <modifiedWord/>
      <trackRevisions>false</trackRevisions>
    </reviewItem>
    <reviewItem>
      <errorID>ea4d5424-fc2f-423f-a9e4-dc5a783e7943</errorID>
      <errorWord>【2024】11号</errorWord>
      <group>L1_Knowledge</group>
      <groupName>知识性问题</groupName>
      <ability>L2_Knowledge</ability>
      <abilityName>其他知识</abilityName>
      <candidateList>
        <item>〔2024〕11号</item>
      </candidateList>
      <explain>发文字号格式错误。</explain>
      <paraID>5111D2F7</paraID>
      <start>128</start>
      <end>137</end>
      <status>unmodified</status>
      <modifiedWord/>
      <trackRevisions>false</trackRevisions>
    </reviewItem>
    <reviewItem>
      <errorID>a0e84bdd-8fed-4196-92ca-9ecd8239d479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2DC37BED</paraID>
      <start>0</start>
      <end>2</end>
      <status>unmodified</status>
      <modifiedWord/>
      <trackRevisions>false</trackRevisions>
    </reviewItem>
    <reviewItem>
      <errorID>58c4e9af-7606-4bb3-81f9-69a536c4d6bf</errorID>
      <errorWord>(</errorWord>
      <group>L1_Format</group>
      <groupName>格式问题</groupName>
      <ability>L2_HalfPunc</ability>
      <abilityName>全半角检查</abilityName>
      <candidateList>
        <item>（</item>
      </candidateList>
      <explain>文本全半角错误。</explain>
      <paraID>2DC37BED</paraID>
      <start>63</start>
      <end>64</end>
      <status>unmodified</status>
      <modifiedWord/>
      <trackRevisions>false</trackRevisions>
    </reviewItem>
    <reviewItem>
      <errorID>5254f0d3-7395-4a0b-81b0-dced94c35dea</errorID>
      <errorWord>)</errorWord>
      <group>L1_Format</group>
      <groupName>格式问题</groupName>
      <ability>L2_HalfPunc</ability>
      <abilityName>全半角检查</abilityName>
      <candidateList>
        <item>）</item>
      </candidateList>
      <explain>文本全半角错误。</explain>
      <paraID>2DC37BED</paraID>
      <start>76</start>
      <end>77</end>
      <status>unmodified</status>
      <modifiedWord/>
      <trackRevisions>false</trackRevisions>
    </reviewItem>
    <reviewItem>
      <errorID>b93a2f36-a6a6-40a3-ac60-6c77cf746e50</errorID>
      <errorWord>【2024】11号</errorWord>
      <group>L1_Knowledge</group>
      <groupName>知识性问题</groupName>
      <ability>L2_Knowledge</ability>
      <abilityName>其他知识</abilityName>
      <candidateList>
        <item>〔2024〕11号</item>
      </candidateList>
      <explain>发文字号格式错误。</explain>
      <paraID>2DC37BED</paraID>
      <start>113</start>
      <end>122</end>
      <status>unmodified</status>
      <modifiedWord/>
      <trackRevisions>false</trackRevisions>
    </reviewItem>
    <reviewItem>
      <errorID>df860845-0b12-457e-81a3-ee4d4cf85ce6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4E1798E8</paraID>
      <start>0</start>
      <end>2</end>
      <status>unmodified</status>
      <modifiedWord/>
      <trackRevisions>false</trackRevisions>
    </reviewItem>
    <reviewItem>
      <errorID>abef19a6-a393-4a62-9a82-5171c753ff21</errorID>
      <errorWord>&lt;</errorWord>
      <group>L1_Format</group>
      <groupName>格式问题</groupName>
      <ability>L2_HalfPunc</ability>
      <abilityName>全半角检查</abilityName>
      <candidateList>
        <item>〈</item>
      </candidateList>
      <explain>文本全半角错误。</explain>
      <paraID>4E1798E8</paraID>
      <start>160</start>
      <end>161</end>
      <status>unmodified</status>
      <modifiedWord/>
      <trackRevisions>false</trackRevisions>
    </reviewItem>
    <reviewItem>
      <errorID>982e6c16-8c2a-4216-b44f-202dea3df499</errorID>
      <errorWord>&gt;的通知》</errorWord>
      <group>L1_Punc</group>
      <groupName>标点问题</groupName>
      <ability>L2_Punc</ability>
      <abilityName>标点符号检查</abilityName>
      <candidateList>
        <item>〉的通知》</item>
      </candidateList>
      <explain/>
      <paraID>4E1798E8</paraID>
      <start>178</start>
      <end>183</end>
      <status>unmodified</status>
      <modifiedWord/>
      <trackRevisions>false</trackRevisions>
    </reviewItem>
    <reviewItem>
      <errorID>963dc323-a087-4974-b6e2-1b7255612884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1A9F92EE</paraID>
      <start>0</start>
      <end>2</end>
      <status>unmodified</status>
      <modifiedWord/>
      <trackRevisions>false</trackRevisions>
    </reviewItem>
    <reviewItem>
      <errorID>4fc8713e-034e-4d39-af3c-c5cc16b18f64</errorID>
      <errorWord>(</errorWord>
      <group>L1_Format</group>
      <groupName>格式问题</groupName>
      <ability>L2_HalfPunc</ability>
      <abilityName>全半角检查</abilityName>
      <candidateList>
        <item>（</item>
      </candidateList>
      <explain>文本全半角错误。</explain>
      <paraID>1A9F92EE</paraID>
      <start>35</start>
      <end>36</end>
      <status>unmodified</status>
      <modifiedWord/>
      <trackRevisions>false</trackRevisions>
    </reviewItem>
    <reviewItem>
      <errorID>0e0b8f61-86c4-4635-bfaf-4d15952e485b</errorID>
      <errorWord>)</errorWord>
      <group>L1_Format</group>
      <groupName>格式问题</groupName>
      <ability>L2_HalfPunc</ability>
      <abilityName>全半角检查</abilityName>
      <candidateList>
        <item>）</item>
      </candidateList>
      <explain>文本全半角错误。</explain>
      <paraID>1A9F92EE</paraID>
      <start>42</start>
      <end>43</end>
      <status>unmodified</status>
      <modifiedWord/>
      <trackRevisions>false</trackRevisions>
    </reviewItem>
    <reviewItem>
      <errorID>af14d86c-c7be-4963-aa92-c34bfa55bded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EDEC3A</paraID>
      <start>0</start>
      <end>2</end>
      <status>unmodified</status>
      <modifiedWord/>
      <trackRevisions>false</trackRevisions>
    </reviewItem>
    <reviewItem>
      <errorID>9e9f56f7-bbca-4d50-a011-d92220fd704f</errorID>
      <errorWord>噪音</errorWord>
      <group>L1_Word</group>
      <groupName>字词问题</groupName>
      <ability>L2_Alias</ability>
      <abilityName>也作/曾用词</abilityName>
      <candidateList>
        <item>噪声</item>
      </candidateList>
      <explain>词汇[噪音]为不规范表述或旧称，其规范书面表述为[噪声]。</explain>
      <paraID>4B9BDF12</paraID>
      <start>46</start>
      <end>48</end>
      <status>unmodified</status>
      <modifiedWord/>
      <trackRevisions>false</trackRevisions>
    </reviewItem>
    <reviewItem>
      <errorID>b4cc8d38-ec1c-4d56-8ed6-9744cae7bbf3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2A44459A</paraID>
      <start>0</start>
      <end>2</end>
      <status>unmodified</status>
      <modifiedWord/>
      <trackRevisions>false</trackRevisions>
    </reviewItem>
    <reviewItem>
      <errorID>80b9a0bc-32b1-49ca-8391-163901a49e1f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6C95D17</paraID>
      <start>0</start>
      <end>2</end>
      <status>unmodified</status>
      <modifiedWord/>
      <trackRevisions>false</trackRevisions>
    </reviewItem>
    <reviewItem>
      <errorID>de9fabac-9f96-4314-abc2-2e724d317da1</errorID>
      <errorWord>,</errorWord>
      <group>L1_Format</group>
      <groupName>格式问题</groupName>
      <ability>L2_HalfPunc</ability>
      <abilityName>全半角检查</abilityName>
      <candidateList>
        <item>，</item>
      </candidateList>
      <explain>文本全半角错误。</explain>
      <paraID>779F21DA</paraID>
      <start>14</start>
      <end>15</end>
      <status>unmodified</status>
      <modifiedWord/>
      <trackRevisions>false</trackRevisions>
    </reviewItem>
    <reviewItem>
      <errorID>4405c537-c24d-4d32-982a-41e46de55503</errorID>
      <errorWord>进行实施</errorWord>
      <group>L1_Word</group>
      <groupName>字词问题</groupName>
      <ability>L2_Typo</ability>
      <abilityName>字词错误</abilityName>
      <candidateList>
        <item>实施</item>
      </candidateList>
      <explain>〈动〉实行（法令、政策等）：付诸～｜～细则｜～新的办法。</explain>
      <paraID>65C9C775</paraID>
      <start>24</start>
      <end>28</end>
      <status>unmodified</status>
      <modifiedWord/>
      <trackRevisions>false</trackRevisions>
    </reviewItem>
    <reviewItem>
      <errorID>1a364dd7-56ee-42cb-a164-a7063d55eada</errorID>
      <errorWord>[2020]23号</errorWord>
      <group>L1_Knowledge</group>
      <groupName>知识性问题</groupName>
      <ability>L2_Knowledge</ability>
      <abilityName>其他知识</abilityName>
      <candidateList>
        <item>〔2020〕23号</item>
      </candidateList>
      <explain>发文字号格式错误。</explain>
      <paraID>1051AEE8</paraID>
      <start>28</start>
      <end>37</end>
      <status>unmodified</status>
      <modifiedWord/>
      <trackRevisions>false</trackRevisions>
    </reviewItem>
    <reviewItem>
      <errorID>72ffaf16-93d9-46d6-9b90-8b7dc619c000</errorID>
      <errorWord>[2024]11号</errorWord>
      <group>L1_Knowledge</group>
      <groupName>知识性问题</groupName>
      <ability>L2_Knowledge</ability>
      <abilityName>其他知识</abilityName>
      <candidateList>
        <item>〔2024〕11号</item>
      </candidateList>
      <explain>发文字号格式错误。</explain>
      <paraID>59A65C60</paraID>
      <start>35</start>
      <end>44</end>
      <status>unmodified</status>
      <modifiedWord/>
      <trackRevisions>false</trackRevisions>
    </reviewItem>
    <reviewItem>
      <errorID>7fd1540a-7460-42e4-832e-3eca2e360ea4</errorID>
      <errorWord>[2025]4号</errorWord>
      <group>L1_Knowledge</group>
      <groupName>知识性问题</groupName>
      <ability>L2_Knowledge</ability>
      <abilityName>其他知识</abilityName>
      <candidateList>
        <item>〔2025〕4号</item>
      </candidateList>
      <explain>发文字号格式错误。</explain>
      <paraID>50E0936E</paraID>
      <start>41</start>
      <end>49</end>
      <status>unmodified</status>
      <modifiedWord/>
      <trackRevisions>false</trackRevisions>
    </reviewItem>
    <reviewItem>
      <errorID>dfb4468e-1b91-457f-a7ba-9438eb9f64fb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D27ADE</paraID>
      <start>0</start>
      <end>2</end>
      <status>unmodified</status>
      <modifiedWord/>
      <trackRevisions>false</trackRevisions>
    </reviewItem>
    <reviewItem>
      <errorID>74b345fd-7524-41a8-95e9-53f060fce016</errorID>
      <errorWord>分</errorWord>
      <group>L1_Word</group>
      <groupName>字词问题</groupName>
      <ability>L2_Typo</ability>
      <abilityName>字词错误</abilityName>
      <candidateList>
        <item>分为</item>
      </candidateList>
      <explain/>
      <paraID>36E149EE</paraID>
      <start>8</start>
      <end>9</end>
      <status>unmodified</status>
      <modifiedWord/>
      <trackRevisions>false</trackRevisions>
    </reviewItem>
    <reviewItem>
      <errorID>aa9c215b-3f01-4dbd-bdc1-1e54049272aa</errorID>
      <errorWord>(</errorWord>
      <group>L1_Format</group>
      <groupName>格式问题</groupName>
      <ability>L2_HalfPunc</ability>
      <abilityName>全半角检查</abilityName>
      <candidateList>
        <item>（</item>
      </candidateList>
      <explain>文本全半角错误。</explain>
      <paraID> CF396D3</paraID>
      <start>29</start>
      <end>30</end>
      <status>unmodified</status>
      <modifiedWord/>
      <trackRevisions>false</trackRevisions>
    </reviewItem>
    <reviewItem>
      <errorID>790d3864-a953-4f8d-bc14-46090cfb7b91</errorID>
      <errorWord>)</errorWord>
      <group>L1_Format</group>
      <groupName>格式问题</groupName>
      <ability>L2_HalfPunc</ability>
      <abilityName>全半角检查</abilityName>
      <candidateList>
        <item>）</item>
      </candidateList>
      <explain>文本全半角错误。</explain>
      <paraID> CF396D3</paraID>
      <start>32</start>
      <end>33</end>
      <status>unmodified</status>
      <modifiedWord/>
      <trackRevisions>false</trackRevisions>
    </reviewItem>
    <reviewItem>
      <errorID>608f9b69-0c92-4b68-8f68-b0960d768419</errorID>
      <errorWord>(</errorWord>
      <group>L1_Format</group>
      <groupName>格式问题</groupName>
      <ability>L2_HalfPunc</ability>
      <abilityName>全半角检查</abilityName>
      <candidateList>
        <item>（</item>
      </candidateList>
      <explain>文本全半角错误。</explain>
      <paraID>48FCA0C9</paraID>
      <start>32</start>
      <end>33</end>
      <status>unmodified</status>
      <modifiedWord/>
      <trackRevisions>false</trackRevisions>
    </reviewItem>
    <reviewItem>
      <errorID>19c63fb6-a306-44b3-845f-58fec03e4656</errorID>
      <errorWord>)</errorWord>
      <group>L1_Format</group>
      <groupName>格式问题</groupName>
      <ability>L2_HalfPunc</ability>
      <abilityName>全半角检查</abilityName>
      <candidateList>
        <item>）</item>
      </candidateList>
      <explain>文本全半角错误。</explain>
      <paraID>48FCA0C9</paraID>
      <start>35</start>
      <end>36</end>
      <status>unmodified</status>
      <modifiedWord/>
      <trackRevisions>false</trackRevisions>
    </reviewItem>
    <reviewItem>
      <errorID>ac88b956-0b08-463a-9f97-65b82fd4f2dd</errorID>
      <errorWord>其它</errorWord>
      <group>L1_Word</group>
      <groupName>字词问题</groupName>
      <ability>L2_Alias</ability>
      <abilityName>也作/曾用词</abilityName>
      <candidateList>
        <item>其他</item>
      </candidateList>
      <explain>词汇[其它]为不规范表述或旧称，其规范书面表述为[其他]。</explain>
      <paraID>5928E9D9</paraID>
      <start>23</start>
      <end>25</end>
      <status>unmodified</status>
      <modifiedWord/>
      <trackRevisions>false</trackRevisions>
    </reviewItem>
    <reviewItem>
      <errorID>48ce93b3-9ce2-44dc-a1e5-9271b92c0b55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3EC33AA2</paraID>
      <start>0</start>
      <end>2</end>
      <status>unmodified</status>
      <modifiedWord/>
      <trackRevisions>false</trackRevisions>
    </reviewItem>
    <reviewItem>
      <errorID>d43ec7a0-9aa2-4df1-946f-1cfab93e6397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6FCAB45D</paraID>
      <start>0</start>
      <end>2</end>
      <status>unmodified</status>
      <modifiedWord/>
      <trackRevisions>false</trackRevisions>
    </reviewItem>
    <reviewItem>
      <errorID>4f83373e-565c-42ee-b62b-f00eff3a59e4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618C9216</paraID>
      <start>0</start>
      <end>2</end>
      <status>unmodified</status>
      <modifiedWord/>
      <trackRevisions>false</trackRevisions>
    </reviewItem>
    <reviewItem>
      <errorID>5d0ab9b9-ce81-4367-ae8c-49b74e52639a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671C38E3</paraID>
      <start>0</start>
      <end>2</end>
      <status>unmodified</status>
      <modifiedWord/>
      <trackRevisions>false</trackRevisions>
    </reviewItem>
    <reviewItem>
      <errorID>e4b3614b-0ad9-41a4-9d80-a680f15c3efb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84C3A17</paraID>
      <start>0</start>
      <end>2</end>
      <status>unmodified</status>
      <modifiedWord/>
      <trackRevisions>false</trackRevisions>
    </reviewItem>
    <reviewItem>
      <errorID>61782c6c-7ef9-407f-8040-e91e38c8bce9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74B449E3</paraID>
      <start>0</start>
      <end>2</end>
      <status>unmodified</status>
      <modifiedWord/>
      <trackRevisions>false</trackRevisions>
    </reviewItem>
    <reviewItem>
      <errorID>82b12b6e-15a4-497d-9168-db8e66452a3a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3A33C9D8</paraID>
      <start>0</start>
      <end>2</end>
      <status>unmodified</status>
      <modifiedWord/>
      <trackRevisions>false</trackRevisions>
    </reviewItem>
    <reviewItem>
      <errorID>102ec6e0-087d-43b7-b7ec-e28f4ed41dfd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223E74B4</paraID>
      <start>0</start>
      <end>2</end>
      <status>unmodified</status>
      <modifiedWord/>
      <trackRevisions>false</trackRevisions>
    </reviewItem>
    <reviewItem>
      <errorID>7b0eac5f-b8b4-4c81-a446-8418a4d1a6e1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7DFD279B</paraID>
      <start>0</start>
      <end>2</end>
      <status>unmodified</status>
      <modifiedWord/>
      <trackRevisions>false</trackRevisions>
    </reviewItem>
    <reviewItem>
      <errorID>f9fd9d2f-2292-4a2b-bc55-020c1c908bf2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2E1DCC0C</paraID>
      <start>0</start>
      <end>2</end>
      <status>unmodified</status>
      <modifiedWord/>
      <trackRevisions>false</trackRevisions>
    </reviewItem>
    <reviewItem>
      <errorID>ae548300-a085-4d2f-8205-7b668746a3ee</errorID>
      <errorWord>出</errorWord>
      <group>L1_Word</group>
      <groupName>字词问题</groupName>
      <ability>L2_Typo</ability>
      <abilityName>字词错误</abilityName>
      <candidateList>
        <item>出的</item>
      </candidateList>
      <explain/>
      <paraID>345B351E</paraID>
      <start>219</start>
      <end>220</end>
      <status>unmodified</status>
      <modifiedWord/>
      <trackRevisions>false</trackRevisions>
    </reviewItem>
    <reviewItem>
      <errorID>883448ee-e78a-45f2-aed0-a7a05542c111</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345B351E</paraID>
      <start>436</start>
      <end>439</end>
      <status>unmodified</status>
      <modifiedWord/>
      <trackRevisions>false</trackRevisions>
    </reviewItem>
    <reviewItem>
      <errorID>199476f9-9e88-45b4-9db3-19500667be64</errorID>
      <errorWord>，</errorWord>
      <group>L1_Word</group>
      <groupName>字词问题</groupName>
      <ability>L2_Typo</ability>
      <abilityName>字词错误</abilityName>
      <candidateList>
        <item>，具</item>
      </candidateList>
      <explain/>
      <paraID> 9364DF6</paraID>
      <start>298</start>
      <end>299</end>
      <status>unmodified</status>
      <modifiedWord/>
      <trackRevisions>false</trackRevisions>
    </reviewItem>
    <reviewItem>
      <errorID>05cdb95b-0784-460c-95f4-404b97ffbe3b</errorID>
      <errorWord>，</errorWord>
      <group>L1_Word</group>
      <groupName>字词问题</groupName>
      <ability>L2_Typo</ability>
      <abilityName>字词错误</abilityName>
      <candidateList>
        <item>，包</item>
      </candidateList>
      <explain/>
      <paraID>692FBDCE</paraID>
      <start>16</start>
      <end>17</end>
      <status>unmodified</status>
      <modifiedWord/>
      <trackRevisions>false</trackRevisions>
    </reviewItem>
    <reviewItem>
      <errorID>7df03b89-dc07-4f62-8151-0254893a9bea</errorID>
      <errorWord>，</errorWord>
      <group>L1_Word</group>
      <groupName>字词问题</groupName>
      <ability>L2_Typo</ability>
      <abilityName>字词错误</abilityName>
      <candidateList>
        <item>，有</item>
      </candidateList>
      <explain/>
      <paraID> 3498A3F</paraID>
      <start>183</start>
      <end>184</end>
      <status>unmodified</status>
      <modifiedWord/>
      <trackRevisions>false</trackRevisions>
    </reviewItem>
    <reviewItem>
      <errorID>2061790a-d037-43ab-bece-b0108e4922ff</errorID>
      <errorWord>，；</errorWord>
      <group>L1_Punc</group>
      <groupName>标点问题</groupName>
      <ability>L2_Punc</ability>
      <abilityName>标点符号检查</abilityName>
      <candidateList>
        <item>，</item>
      </candidateList>
      <explain/>
      <paraID>4B8A6394</paraID>
      <start>78</start>
      <end>80</end>
      <status>unmodified</status>
      <modifiedWord/>
      <trackRevisions>false</trackRevisions>
    </reviewItem>
    <reviewItem>
      <errorID>6de6755e-eab8-4299-8b1a-44cb9f60804c</errorID>
      <errorWord>&lt;</errorWord>
      <group>L1_Format</group>
      <groupName>格式问题</groupName>
      <ability>L2_HalfPunc</ability>
      <abilityName>全半角检查</abilityName>
      <candidateList>
        <item>〈</item>
      </candidateList>
      <explain>文本全半角错误。</explain>
      <paraID>75534E6C</paraID>
      <start>21</start>
      <end>22</end>
      <status>unmodified</status>
      <modifiedWord/>
      <trackRevisions>false</trackRevisions>
    </reviewItem>
    <reviewItem>
      <errorID>2938dc7c-7ad4-42c3-bb9d-c27671c99315</errorID>
      <errorWord>(</errorWord>
      <group>L1_Format</group>
      <groupName>格式问题</groupName>
      <ability>L2_HalfPunc</ability>
      <abilityName>全半角检查</abilityName>
      <candidateList>
        <item>（</item>
      </candidateList>
      <explain>文本全半角错误。</explain>
      <paraID>75534E6C</paraID>
      <start>39</start>
      <end>40</end>
      <status>unmodified</status>
      <modifiedWord/>
      <trackRevisions>false</trackRevisions>
    </reviewItem>
    <reviewItem>
      <errorID>46cdace3-865e-455d-b409-390b77d84146</errorID>
      <errorWord>)</errorWord>
      <group>L1_Format</group>
      <groupName>格式问题</groupName>
      <ability>L2_HalfPunc</ability>
      <abilityName>全半角检查</abilityName>
      <candidateList>
        <item>）</item>
      </candidateList>
      <explain>文本全半角错误。</explain>
      <paraID>75534E6C</paraID>
      <start>46</start>
      <end>47</end>
      <status>unmodified</status>
      <modifiedWord/>
      <trackRevisions>false</trackRevisions>
    </reviewItem>
    <reviewItem>
      <errorID>40d1dc2b-8dd7-4f25-889a-f5200db8ec8b</errorID>
      <errorWord>&gt;的通知》</errorWord>
      <group>L1_Punc</group>
      <groupName>标点问题</groupName>
      <ability>L2_Punc</ability>
      <abilityName>标点符号检查</abilityName>
      <candidateList>
        <item>〉的通知》</item>
      </candidateList>
      <explain/>
      <paraID>75534E6C</paraID>
      <start>47</start>
      <end>52</end>
      <status>unmodified</status>
      <modifiedWord/>
      <trackRevisions>false</trackRevisions>
    </reviewItem>
    <reviewItem>
      <errorID>0cc8f8b4-576e-4194-a4c4-f20e61c5d37f</errorID>
      <errorWord>(</errorWord>
      <group>L1_Format</group>
      <groupName>格式问题</groupName>
      <ability>L2_HalfPunc</ability>
      <abilityName>全半角检查</abilityName>
      <candidateList>
        <item>（</item>
      </candidateList>
      <explain>文本全半角错误。</explain>
      <paraID>75534E6C</paraID>
      <start>52</start>
      <end>53</end>
      <status>unmodified</status>
      <modifiedWord/>
      <trackRevisions>false</trackRevisions>
    </reviewItem>
    <reviewItem>
      <errorID>980b9067-5595-42ec-b649-d3b7b130902f</errorID>
      <errorWord>)</errorWord>
      <group>L1_Format</group>
      <groupName>格式问题</groupName>
      <ability>L2_HalfPunc</ability>
      <abilityName>全半角检查</abilityName>
      <candidateList>
        <item>）</item>
      </candidateList>
      <explain>文本全半角错误。</explain>
      <paraID>75534E6C</paraID>
      <start>66</start>
      <end>67</end>
      <status>unmodified</status>
      <modifiedWord/>
      <trackRevisions>false</trackRevisions>
    </reviewItem>
    <reviewItem>
      <errorID>0dcddfed-80b5-4ea8-adac-3136743584b9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2D836FCE</paraID>
      <start>0</start>
      <end>2</end>
      <status>unmodified</status>
      <modifiedWord/>
      <trackRevisions>false</trackRevisions>
    </reviewItem>
    <reviewItem>
      <errorID>5bb18d63-2b98-43cb-b22b-9df159fb9f43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36AC8F64</paraID>
      <start>0</start>
      <end>2</end>
      <status>unmodified</status>
      <modifiedWord/>
      <trackRevisions>false</trackRevisions>
    </reviewItem>
    <reviewItem>
      <errorID>214b9e5d-981c-4a77-b34f-e57e3699cbfe</errorID>
      <errorWord>-</errorWord>
      <group>L1_Format</group>
      <groupName>格式问题</groupName>
      <ability>L2_HalfPunc</ability>
      <abilityName>全半角检查</abilityName>
      <candidateList>
        <item>－</item>
      </candidateList>
      <explain>文本全半角错误。</explain>
      <paraID>36AC8F64</paraID>
      <start>82</start>
      <end>83</end>
      <status>unmodified</status>
      <modifiedWord/>
      <trackRevisions>false</trackRevisions>
    </reviewItem>
    <reviewItem>
      <errorID>b31dca36-c64b-4879-83f7-bc96b85a1066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E41BDFE</paraID>
      <start>0</start>
      <end>2</end>
      <status>unmodified</status>
      <modifiedWord/>
      <trackRevisions>false</trackRevisions>
    </reviewItem>
    <reviewItem>
      <errorID>a2c4ef25-bfe4-42ee-9188-f160dfe6b4e2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6BAD49BF</paraID>
      <start>0</start>
      <end>2</end>
      <status>unmodified</status>
      <modifiedWord/>
      <trackRevisions>false</trackRevisions>
    </reviewItem>
    <reviewItem>
      <errorID>e99f88b4-9b37-4f79-84cb-3afe275fe08b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418C0DF7</paraID>
      <start>0</start>
      <end>2</end>
      <status>unmodified</status>
      <modifiedWord/>
      <trackRevisions>false</trackRevisions>
    </reviewItem>
    <reviewItem>
      <errorID>9c080c4c-7de2-4248-9f9f-5c7ed121bc34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418C0DF7</paraID>
      <start>2</start>
      <end>6</end>
      <status>unmodified</status>
      <modifiedWord/>
      <trackRevisions>false</trackRevisions>
    </reviewItem>
    <reviewItem>
      <errorID>53aeb4dc-be51-48ca-8c77-19c1be9b3673</errorID>
      <errorWord>收训</errorWord>
      <group>L1_Word</group>
      <groupName>字词问题</groupName>
      <ability>L2_Typo</ability>
      <abilityName>字词错误</abilityName>
      <candidateList>
        <item>受训</item>
      </candidateList>
      <explain>存在发音相同字词的误用。</explain>
      <paraID>418C0DF7</paraID>
      <start>56</start>
      <end>58</end>
      <status>unmodified</status>
      <modifiedWord/>
      <trackRevisions>false</trackRevisions>
    </reviewItem>
    <reviewItem>
      <errorID>5117b149-7dac-49b6-9ccc-4a42fe1442ef</errorID>
      <errorWord>收训</errorWord>
      <group>L1_Word</group>
      <groupName>字词问题</groupName>
      <ability>L2_Typo</ability>
      <abilityName>字词错误</abilityName>
      <candidateList>
        <item>受训</item>
      </candidateList>
      <explain/>
      <paraID>23004D03</paraID>
      <start>7</start>
      <end>9</end>
      <status>unmodified</status>
      <modifiedWord/>
      <trackRevisions>false</trackRevisions>
    </reviewItem>
    <reviewItem>
      <errorID>cfe5cbd0-810e-47ba-8495-c078bf42d7cd</errorID>
      <errorWord>项</errorWord>
      <group>L1_Knowledge</group>
      <groupName>知识性问题</groupName>
      <ability>L2_Knowledge</ability>
      <abilityName>其他知识</abilityName>
      <candidateList>
        <item>台</item>
      </candidateList>
      <explain/>
      <paraID>469C9633</paraID>
      <start>28</start>
      <end>29</end>
      <status>unmodified</status>
      <modifiedWord/>
      <trackRevisions>false</trackRevisions>
    </reviewItem>
    <reviewItem>
      <errorID>af26042c-f64d-47a6-b681-689384b0b7d8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506A5CA7</paraID>
      <start>0</start>
      <end>2</end>
      <status>unmodified</status>
      <modifiedWord/>
      <trackRevisions>false</trackRevisions>
    </reviewItem>
    <reviewItem>
      <errorID>34790355-26dd-42fd-ae78-90eb1497c367</errorID>
      <errorWord>，</errorWord>
      <group>L1_Word</group>
      <groupName>字词问题</groupName>
      <ability>L2_Typo</ability>
      <abilityName>字词错误</abilityName>
      <candidateList>
        <item>，具</item>
      </candidateList>
      <explain/>
      <paraID>506A5CA7</paraID>
      <start>32</start>
      <end>33</end>
      <status>unmodified</status>
      <modifiedWord/>
      <trackRevisions>false</trackRevisions>
    </reviewItem>
    <reviewItem>
      <errorID>79d4da4a-6ff2-4528-8fdd-224e9eb42011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5912C43A</paraID>
      <start>0</start>
      <end>2</end>
      <status>unmodified</status>
      <modifiedWord/>
      <trackRevisions>false</trackRevisions>
    </reviewItem>
    <reviewItem>
      <errorID>a91e7ef5-0cd0-4d93-8b56-e74b6f1f7ab0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5910F34</paraID>
      <start>0</start>
      <end>2</end>
      <status>unmodified</status>
      <modifiedWord/>
      <trackRevisions>false</trackRevisions>
    </reviewItem>
    <reviewItem>
      <errorID>f8a5cd0f-4824-4f52-a2a3-5239dd2ca2a4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37C599D2</paraID>
      <start>0</start>
      <end>2</end>
      <status>unmodified</status>
      <modifiedWord/>
      <trackRevisions>false</trackRevisions>
    </reviewItem>
    <reviewItem>
      <errorID>21c8ab6d-c717-4dcd-8078-f2bb0433ee2d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4CCBF4DD</paraID>
      <start>0</start>
      <end>2</end>
      <status>unmodified</status>
      <modifiedWord/>
      <trackRevisions>false</trackRevisions>
    </reviewItem>
    <reviewItem>
      <errorID>db3bfa08-a442-4c23-89fb-3d7b6281d62d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1BCC6B90</paraID>
      <start>0</start>
      <end>2</end>
      <status>unmodified</status>
      <modifiedWord/>
      <trackRevisions>false</trackRevisions>
    </reviewItem>
    <reviewItem>
      <errorID>de469e23-a4f9-4681-90fe-a3c62b981ea6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3C88CA29</paraID>
      <start>0</start>
      <end>2</end>
      <status>unmodified</status>
      <modifiedWord/>
      <trackRevisions>false</trackRevisions>
    </reviewItem>
    <reviewItem>
      <errorID>226df5d5-c28f-49ca-8e0d-97ea161e5cee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63283A50</paraID>
      <start>0</start>
      <end>2</end>
      <status>unmodified</status>
      <modifiedWord/>
      <trackRevisions>false</trackRevisions>
    </reviewItem>
    <reviewItem>
      <errorID>3177c7ce-b0b1-4e93-aa98-f55e1146af5d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568B2336</paraID>
      <start>0</start>
      <end>2</end>
      <status>unmodified</status>
      <modifiedWord/>
      <trackRevisions>false</trackRevisions>
    </reviewItem>
    <reviewItem>
      <errorID>2c0cd4b1-1407-4c3a-8118-9c6115a3b5c8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6029E2C</paraID>
      <start>0</start>
      <end>2</end>
      <status>unmodified</status>
      <modifiedWord/>
      <trackRevisions>false</trackRevisions>
    </reviewItem>
    <reviewItem>
      <errorID>827207b1-5fe6-4f0d-bb81-f63eb1df2523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72AAE70F</paraID>
      <start>0</start>
      <end>2</end>
      <status>unmodified</status>
      <modifiedWord/>
      <trackRevisions>false</trackRevisions>
    </reviewItem>
    <reviewItem>
      <errorID>1d74c66c-a20c-421d-96fd-3912d63414f9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4A53EC71</paraID>
      <start>0</start>
      <end>2</end>
      <status>unmodified</status>
      <modifiedWord/>
      <trackRevisions>false</trackRevisions>
    </reviewItem>
    <reviewItem>
      <errorID>f9e21da8-04a1-4937-9cdd-76504ceb3910</errorID>
      <errorWord>截止</errorWord>
      <group>L1_Word</group>
      <groupName>字词问题</groupName>
      <ability>L2_Typo</ability>
      <abilityName>字词错误</abilityName>
      <candidateList>
        <item>截至</item>
      </candidateList>
      <explain>存在发音相同字词的误用。</explain>
      <paraID>4A53EC71</paraID>
      <start>9</start>
      <end>11</end>
      <status>unmodified</status>
      <modifiedWord/>
      <trackRevisions>false</trackRevisions>
    </reviewItem>
    <reviewItem>
      <errorID>454b9ce1-9ff9-4d17-88b0-ed7c3c03161a</errorID>
      <errorWord>出</errorWord>
      <group>L1_Word</group>
      <groupName>字词问题</groupName>
      <ability>L2_Typo</ability>
      <abilityName>字词错误</abilityName>
      <candidateList>
        <item>出的</item>
      </candidateList>
      <explain/>
      <paraID>34B7F6A0</paraID>
      <start>219</start>
      <end>220</end>
      <status>unmodified</status>
      <modifiedWord/>
      <trackRevisions>false</trackRevisions>
    </reviewItem>
    <reviewItem>
      <errorID>722216e3-c0fd-4d3a-858b-f1db5c8952cc</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34B7F6A0</paraID>
      <start>436</start>
      <end>439</end>
      <status>unmodified</status>
      <modifiedWord/>
      <trackRevisions>false</trackRevisions>
    </reviewItem>
    <reviewItem>
      <errorID>2c4061d4-8382-446d-b50e-865b1468310b</errorID>
      <errorWord>，</errorWord>
      <group>L1_Word</group>
      <groupName>字词问题</groupName>
      <ability>L2_Typo</ability>
      <abilityName>字词错误</abilityName>
      <candidateList>
        <item>，具</item>
      </candidateList>
      <explain/>
      <paraID>16987E9E</paraID>
      <start>298</start>
      <end>299</end>
      <status>unmodified</status>
      <modifiedWord/>
      <trackRevisions>false</trackRevisions>
    </reviewItem>
    <reviewItem>
      <errorID>8126db44-5075-468b-9191-ce7cb76e68a7</errorID>
      <errorWord>，</errorWord>
      <group>L1_Word</group>
      <groupName>字词问题</groupName>
      <ability>L2_Typo</ability>
      <abilityName>字词错误</abilityName>
      <candidateList>
        <item>，包</item>
      </candidateList>
      <explain/>
      <paraID>6C145E25</paraID>
      <start>16</start>
      <end>17</end>
      <status>unmodified</status>
      <modifiedWord/>
      <trackRevisions>false</trackRevisions>
    </reviewItem>
    <reviewItem>
      <errorID>49b51774-0b47-48c8-9541-614faa145e78</errorID>
      <errorWord>，</errorWord>
      <group>L1_Word</group>
      <groupName>字词问题</groupName>
      <ability>L2_Typo</ability>
      <abilityName>字词错误</abilityName>
      <candidateList>
        <item>，有</item>
      </candidateList>
      <explain/>
      <paraID>33B57AC6</paraID>
      <start>183</start>
      <end>184</end>
      <status>unmodified</status>
      <modifiedWord/>
      <trackRevisions>false</trackRevisions>
    </reviewItem>
    <reviewItem>
      <errorID>1da29ba8-9310-4d84-b559-1056395687b2</errorID>
      <errorWord>，；</errorWord>
      <group>L1_Punc</group>
      <groupName>标点问题</groupName>
      <ability>L2_Punc</ability>
      <abilityName>标点符号检查</abilityName>
      <candidateList>
        <item>，</item>
      </candidateList>
      <explain/>
      <paraID>6E4F1271</paraID>
      <start>78</start>
      <end>80</end>
      <status>unmodified</status>
      <modifiedWord/>
      <trackRevisions>false</trackRevisions>
    </reviewItem>
    <reviewItem>
      <errorID>c6184d28-574d-44d2-b30f-ab2157e9dc02</errorID>
      <errorWord>&lt;</errorWord>
      <group>L1_Format</group>
      <groupName>格式问题</groupName>
      <ability>L2_HalfPunc</ability>
      <abilityName>全半角检查</abilityName>
      <candidateList>
        <item>〈</item>
      </candidateList>
      <explain>文本全半角错误。</explain>
      <paraID>7B96C453</paraID>
      <start>21</start>
      <end>22</end>
      <status>unmodified</status>
      <modifiedWord/>
      <trackRevisions>false</trackRevisions>
    </reviewItem>
    <reviewItem>
      <errorID>5ea32be1-9521-4793-88bd-08657cdc5b42</errorID>
      <errorWord>(</errorWord>
      <group>L1_Format</group>
      <groupName>格式问题</groupName>
      <ability>L2_HalfPunc</ability>
      <abilityName>全半角检查</abilityName>
      <candidateList>
        <item>（</item>
      </candidateList>
      <explain>文本全半角错误。</explain>
      <paraID>7B96C453</paraID>
      <start>39</start>
      <end>40</end>
      <status>unmodified</status>
      <modifiedWord/>
      <trackRevisions>false</trackRevisions>
    </reviewItem>
    <reviewItem>
      <errorID>c561a177-4ffa-44df-84b9-cf98308e39f1</errorID>
      <errorWord>)</errorWord>
      <group>L1_Format</group>
      <groupName>格式问题</groupName>
      <ability>L2_HalfPunc</ability>
      <abilityName>全半角检查</abilityName>
      <candidateList>
        <item>）</item>
      </candidateList>
      <explain>文本全半角错误。</explain>
      <paraID>7B96C453</paraID>
      <start>46</start>
      <end>47</end>
      <status>unmodified</status>
      <modifiedWord/>
      <trackRevisions>false</trackRevisions>
    </reviewItem>
    <reviewItem>
      <errorID>352d47ad-57d6-463d-846f-9cbaf4d9c6f4</errorID>
      <errorWord>&gt;的通知》</errorWord>
      <group>L1_Punc</group>
      <groupName>标点问题</groupName>
      <ability>L2_Punc</ability>
      <abilityName>标点符号检查</abilityName>
      <candidateList>
        <item>〉的通知》</item>
      </candidateList>
      <explain/>
      <paraID>7B96C453</paraID>
      <start>47</start>
      <end>52</end>
      <status>unmodified</status>
      <modifiedWord/>
      <trackRevisions>false</trackRevisions>
    </reviewItem>
    <reviewItem>
      <errorID>70decaa1-f8de-4b56-a0b1-237fe1fb948f</errorID>
      <errorWord>(</errorWord>
      <group>L1_Format</group>
      <groupName>格式问题</groupName>
      <ability>L2_HalfPunc</ability>
      <abilityName>全半角检查</abilityName>
      <candidateList>
        <item>（</item>
      </candidateList>
      <explain>文本全半角错误。</explain>
      <paraID>7B96C453</paraID>
      <start>52</start>
      <end>53</end>
      <status>unmodified</status>
      <modifiedWord/>
      <trackRevisions>false</trackRevisions>
    </reviewItem>
    <reviewItem>
      <errorID>249f0188-7d32-4630-b9c0-3c6226a59471</errorID>
      <errorWord>)</errorWord>
      <group>L1_Format</group>
      <groupName>格式问题</groupName>
      <ability>L2_HalfPunc</ability>
      <abilityName>全半角检查</abilityName>
      <candidateList>
        <item>）</item>
      </candidateList>
      <explain>文本全半角错误。</explain>
      <paraID>7B96C453</paraID>
      <start>66</start>
      <end>67</end>
      <status>unmodified</status>
      <modifiedWord/>
      <trackRevisions>false</trackRevisions>
    </reviewItem>
    <reviewItem>
      <errorID>1d3ad501-e7d8-429f-8e1b-d4605a92c1eb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4A307DAA</paraID>
      <start>0</start>
      <end>2</end>
      <status>unmodified</status>
      <modifiedWord/>
      <trackRevisions>false</trackRevisions>
    </reviewItem>
    <reviewItem>
      <errorID>4c6ab54c-79fe-4525-baa7-e54e47fb7f43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78BF8F8B</paraID>
      <start>0</start>
      <end>2</end>
      <status>unmodified</status>
      <modifiedWord/>
      <trackRevisions>false</trackRevisions>
    </reviewItem>
    <reviewItem>
      <errorID>323eae57-a26b-49d9-ae5c-5ad62bde5663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48845823</paraID>
      <start>0</start>
      <end>2</end>
      <status>unmodified</status>
      <modifiedWord/>
      <trackRevisions>false</trackRevisions>
    </reviewItem>
    <reviewItem>
      <errorID>c1beaa49-7743-4a2f-8194-f0bbb386d443</errorID>
      <errorWord>(</errorWord>
      <group>L1_Format</group>
      <groupName>格式问题</groupName>
      <ability>L2_HalfPunc</ability>
      <abilityName>全半角检查</abilityName>
      <candidateList>
        <item>（</item>
      </candidateList>
      <explain>文本全半角错误。</explain>
      <paraID>48845823</paraID>
      <start>25</start>
      <end>26</end>
      <status>unmodified</status>
      <modifiedWord/>
      <trackRevisions>false</trackRevisions>
    </reviewItem>
    <reviewItem>
      <errorID>e82b6279-a326-4714-ad56-c6b6c76cb6c9</errorID>
      <errorWord>)</errorWord>
      <group>L1_Format</group>
      <groupName>格式问题</groupName>
      <ability>L2_HalfPunc</ability>
      <abilityName>全半角检查</abilityName>
      <candidateList>
        <item>）</item>
      </candidateList>
      <explain>文本全半角错误。</explain>
      <paraID>48845823</paraID>
      <start>45</start>
      <end>46</end>
      <status>unmodified</status>
      <modifiedWord/>
      <trackRevisions>false</trackRevisions>
    </reviewItem>
    <reviewItem>
      <errorID>f2e2d73f-d401-47c5-abd0-5bb646185e6d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5395456F</paraID>
      <start>0</start>
      <end>2</end>
      <status>unmodified</status>
      <modifiedWord/>
      <trackRevisions>false</trackRevisions>
    </reviewItem>
    <reviewItem>
      <errorID>37b415ff-ec15-432a-b217-e47db7700fa3</errorID>
      <errorWord>:</errorWord>
      <group>L1_Format</group>
      <groupName>格式问题</groupName>
      <ability>L2_HalfPunc</ability>
      <abilityName>全半角检查</abilityName>
      <candidateList>
        <item>：</item>
      </candidateList>
      <explain>文本全半角错误。</explain>
      <paraID>5395456F</paraID>
      <start>11</start>
      <end>12</end>
      <status>unmodified</status>
      <modifiedWord/>
      <trackRevisions>false</trackRevisions>
    </reviewItem>
    <reviewItem>
      <errorID>27008518-b07a-4e7a-91ee-3236e84c0843</errorID>
      <errorWord>(</errorWord>
      <group>L1_Format</group>
      <groupName>格式问题</groupName>
      <ability>L2_HalfPunc</ability>
      <abilityName>全半角检查</abilityName>
      <candidateList>
        <item>（</item>
      </candidateList>
      <explain>文本全半角错误。</explain>
      <paraID>5395456F</paraID>
      <start>62</start>
      <end>63</end>
      <status>unmodified</status>
      <modifiedWord/>
      <trackRevisions>false</trackRevisions>
    </reviewItem>
    <reviewItem>
      <errorID>f2d1e21a-35e2-4a74-8285-e34de1982d5f</errorID>
      <errorWord>)</errorWord>
      <group>L1_Format</group>
      <groupName>格式问题</groupName>
      <ability>L2_HalfPunc</ability>
      <abilityName>全半角检查</abilityName>
      <candidateList>
        <item>）</item>
      </candidateList>
      <explain>文本全半角错误。</explain>
      <paraID>5395456F</paraID>
      <start>65</start>
      <end>66</end>
      <status>unmodified</status>
      <modifiedWord/>
      <trackRevisions>false</trackRevisions>
    </reviewItem>
    <reviewItem>
      <errorID>b0f2832c-c555-41b9-8ddd-e2f7cefd1c0e</errorID>
      <errorWord>(</errorWord>
      <group>L1_Format</group>
      <groupName>格式问题</groupName>
      <ability>L2_HalfPunc</ability>
      <abilityName>全半角检查</abilityName>
      <candidateList>
        <item>（</item>
      </candidateList>
      <explain>文本全半角错误。</explain>
      <paraID>5395456F</paraID>
      <start>75</start>
      <end>76</end>
      <status>unmodified</status>
      <modifiedWord/>
      <trackRevisions>false</trackRevisions>
    </reviewItem>
    <reviewItem>
      <errorID>4aa0e5ee-229b-4ee6-8442-8fb8a42923bf</errorID>
      <errorWord>)</errorWord>
      <group>L1_Format</group>
      <groupName>格式问题</groupName>
      <ability>L2_HalfPunc</ability>
      <abilityName>全半角检查</abilityName>
      <candidateList>
        <item>）</item>
      </candidateList>
      <explain>文本全半角错误。</explain>
      <paraID>5395456F</paraID>
      <start>78</start>
      <end>79</end>
      <status>unmodified</status>
      <modifiedWord/>
      <trackRevisions>false</trackRevisions>
    </reviewItem>
    <reviewItem>
      <errorID>de63bcfe-d7ec-4d8d-bd5d-568994423739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4BC080A7</paraID>
      <start>0</start>
      <end>2</end>
      <status>unmodified</status>
      <modifiedWord/>
      <trackRevisions>false</trackRevisions>
    </reviewItem>
    <reviewItem>
      <errorID>8af9b353-e062-47e1-bfd9-bb9aa1ffcff4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4BC080A7</paraID>
      <start>2</start>
      <end>6</end>
      <status>unmodified</status>
      <modifiedWord/>
      <trackRevisions>false</trackRevisions>
    </reviewItem>
    <reviewItem>
      <errorID>0e2c02d9-0dd6-47a7-b2bf-b474de8f81b5</errorID>
      <errorWord>收训</errorWord>
      <group>L1_Word</group>
      <groupName>字词问题</groupName>
      <ability>L2_Typo</ability>
      <abilityName>字词错误</abilityName>
      <candidateList>
        <item>受训</item>
      </candidateList>
      <explain>存在发音相同字词的误用。</explain>
      <paraID>4BC080A7</paraID>
      <start>56</start>
      <end>58</end>
      <status>unmodified</status>
      <modifiedWord/>
      <trackRevisions>false</trackRevisions>
    </reviewItem>
    <reviewItem>
      <errorID>f57416d3-04ff-4118-8656-52a5eb8cbe93</errorID>
      <errorWord>收训</errorWord>
      <group>L1_Word</group>
      <groupName>字词问题</groupName>
      <ability>L2_Typo</ability>
      <abilityName>字词错误</abilityName>
      <candidateList>
        <item>受训</item>
      </candidateList>
      <explain/>
      <paraID>48234701</paraID>
      <start>7</start>
      <end>9</end>
      <status>unmodified</status>
      <modifiedWord/>
      <trackRevisions>false</trackRevisions>
    </reviewItem>
    <reviewItem>
      <errorID>8e59e689-a72f-4f4f-b5ec-666e84955403</errorID>
      <errorWord>项</errorWord>
      <group>L1_Knowledge</group>
      <groupName>知识性问题</groupName>
      <ability>L2_Knowledge</ability>
      <abilityName>其他知识</abilityName>
      <candidateList>
        <item>台</item>
      </candidateList>
      <explain/>
      <paraID>4BC8EE18</paraID>
      <start>28</start>
      <end>29</end>
      <status>unmodified</status>
      <modifiedWord/>
      <trackRevisions>false</trackRevisions>
    </reviewItem>
    <reviewItem>
      <errorID>e168b6f8-dde6-4ec9-91c6-d7a9735e3bdf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44DBD92A</paraID>
      <start>0</start>
      <end>2</end>
      <status>unmodified</status>
      <modifiedWord/>
      <trackRevisions>false</trackRevisions>
    </reviewItem>
    <reviewItem>
      <errorID>b996721d-cb91-4d7b-8c03-0747eb14dbd0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54594CBD</paraID>
      <start>0</start>
      <end>2</end>
      <status>unmodified</status>
      <modifiedWord/>
      <trackRevisions>false</trackRevisions>
    </reviewItem>
    <reviewItem>
      <errorID>ac86a69e-511f-457d-be76-76565914c05b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1F572177</paraID>
      <start>0</start>
      <end>2</end>
      <status>unmodified</status>
      <modifiedWord/>
      <trackRevisions>false</trackRevisions>
    </reviewItem>
    <reviewItem>
      <errorID>d562ef32-a6a3-4629-806c-a08154ed5ef5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16CBC48D</paraID>
      <start>0</start>
      <end>2</end>
      <status>unmodified</status>
      <modifiedWord/>
      <trackRevisions>false</trackRevisions>
    </reviewItem>
    <reviewItem>
      <errorID>1f38b63b-0a20-4e78-adcb-a29b472d4163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6DC2C1CA</paraID>
      <start>0</start>
      <end>2</end>
      <status>unmodified</status>
      <modifiedWord/>
      <trackRevisions>false</trackRevisions>
    </reviewItem>
    <reviewItem>
      <errorID>454792cd-9df5-4b79-ae0e-531f37f18724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19FC8E9F</paraID>
      <start>0</start>
      <end>2</end>
      <status>unmodified</status>
      <modifiedWord/>
      <trackRevisions>false</trackRevisions>
    </reviewItem>
    <reviewItem>
      <errorID>fa2a3f97-0ac0-42e6-a722-eaef87105054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4D94BE58</paraID>
      <start>0</start>
      <end>2</end>
      <status>unmodified</status>
      <modifiedWord/>
      <trackRevisions>false</trackRevisions>
    </reviewItem>
    <reviewItem>
      <errorID>6edaa9bd-279d-41d6-871b-6631b138540c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4B7F6831</paraID>
      <start>0</start>
      <end>2</end>
      <status>unmodified</status>
      <modifiedWord/>
      <trackRevisions>false</trackRevisions>
    </reviewItem>
    <reviewItem>
      <errorID>196e576b-bc1c-40c3-9883-81e1ad2b60fd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6EC77C7F</paraID>
      <start>0</start>
      <end>2</end>
      <status>unmodified</status>
      <modifiedWord/>
      <trackRevisions>false</trackRevisions>
    </reviewItem>
    <reviewItem>
      <errorID>16fdd1ba-6eea-4994-af05-1ff043f7a56a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29FAA4F2</paraID>
      <start>0</start>
      <end>2</end>
      <status>unmodified</status>
      <modifiedWord/>
      <trackRevisions>false</trackRevisions>
    </reviewItem>
    <reviewItem>
      <errorID>aa7dd9db-d773-44c5-a599-e04b634d74ee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70F847A5</paraID>
      <start>0</start>
      <end>2</end>
      <status>unmodified</status>
      <modifiedWord/>
      <trackRevisions>false</trackRevisions>
    </reviewItem>
    <reviewItem>
      <errorID>0562a2a8-8f6c-4ad4-9699-ce9b12041eb8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40EF051C</paraID>
      <start>0</start>
      <end>2</end>
      <status>unmodified</status>
      <modifiedWord/>
      <trackRevisions>false</trackRevisions>
    </reviewItem>
    <reviewItem>
      <errorID>5e79768d-ab81-4596-8d85-769993dfd8e7</errorID>
      <errorWord>截止</errorWord>
      <group>L1_Word</group>
      <groupName>字词问题</groupName>
      <ability>L2_Typo</ability>
      <abilityName>字词错误</abilityName>
      <candidateList>
        <item>截至</item>
      </candidateList>
      <explain>存在发音相同字词的误用。</explain>
      <paraID>40EF051C</paraID>
      <start>9</start>
      <end>11</end>
      <status>unmodified</status>
      <modifiedWord/>
      <trackRevisions>false</trackRevisions>
    </reviewItem>
    <reviewItem>
      <errorID>f373adb8-e064-4489-9d04-9c84089def7d</errorID>
      <errorWord>出</errorWord>
      <group>L1_Word</group>
      <groupName>字词问题</groupName>
      <ability>L2_Typo</ability>
      <abilityName>字词错误</abilityName>
      <candidateList>
        <item>出的</item>
      </candidateList>
      <explain/>
      <paraID>73D9717D</paraID>
      <start>219</start>
      <end>220</end>
      <status>unmodified</status>
      <modifiedWord/>
      <trackRevisions>false</trackRevisions>
    </reviewItem>
    <reviewItem>
      <errorID>89ecdf65-4a50-4e62-8c64-4cbce41687d5</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73D9717D</paraID>
      <start>435</start>
      <end>438</end>
      <status>unmodified</status>
      <modifiedWord/>
      <trackRevisions>false</trackRevisions>
    </reviewItem>
    <reviewItem>
      <errorID>d67794d0-1fe8-4f1d-854a-f9f3a00d8132</errorID>
      <errorWord>，</errorWord>
      <group>L1_Word</group>
      <groupName>字词问题</groupName>
      <ability>L2_Typo</ability>
      <abilityName>字词错误</abilityName>
      <candidateList>
        <item>，具</item>
      </candidateList>
      <explain/>
      <paraID>5D59A1C4</paraID>
      <start>298</start>
      <end>299</end>
      <status>unmodified</status>
      <modifiedWord/>
      <trackRevisions>false</trackRevisions>
    </reviewItem>
    <reviewItem>
      <errorID>bfb9791f-c554-468d-a07f-07ad76df98f1</errorID>
      <errorWord>，</errorWord>
      <group>L1_Word</group>
      <groupName>字词问题</groupName>
      <ability>L2_Typo</ability>
      <abilityName>字词错误</abilityName>
      <candidateList>
        <item>，包</item>
      </candidateList>
      <explain/>
      <paraID> 721F93B</paraID>
      <start>16</start>
      <end>17</end>
      <status>unmodified</status>
      <modifiedWord/>
      <trackRevisions>false</trackRevisions>
    </reviewItem>
    <reviewItem>
      <errorID>4aad298e-0d64-438e-92fb-961bbc9c7fd9</errorID>
      <errorWord>，</errorWord>
      <group>L1_Word</group>
      <groupName>字词问题</groupName>
      <ability>L2_Typo</ability>
      <abilityName>字词错误</abilityName>
      <candidateList>
        <item>，有</item>
      </candidateList>
      <explain/>
      <paraID>7F41EC68</paraID>
      <start>183</start>
      <end>184</end>
      <status>unmodified</status>
      <modifiedWord/>
      <trackRevisions>false</trackRevisions>
    </reviewItem>
    <reviewItem>
      <errorID>ebf24791-d07d-4e4d-ba18-4f360a8d8d51</errorID>
      <errorWord>，；</errorWord>
      <group>L1_Punc</group>
      <groupName>标点问题</groupName>
      <ability>L2_Punc</ability>
      <abilityName>标点符号检查</abilityName>
      <candidateList>
        <item>，</item>
      </candidateList>
      <explain/>
      <paraID>20F69049</paraID>
      <start>78</start>
      <end>80</end>
      <status>unmodified</status>
      <modifiedWord/>
      <trackRevisions>false</trackRevisions>
    </reviewItem>
    <reviewItem>
      <errorID>8e95eb0c-b5ee-47f1-ac75-31ddf07a8d9d</errorID>
      <errorWord>&lt;</errorWord>
      <group>L1_Format</group>
      <groupName>格式问题</groupName>
      <ability>L2_HalfPunc</ability>
      <abilityName>全半角检查</abilityName>
      <candidateList>
        <item>〈</item>
      </candidateList>
      <explain>文本全半角错误。</explain>
      <paraID> F929C82</paraID>
      <start>21</start>
      <end>22</end>
      <status>unmodified</status>
      <modifiedWord/>
      <trackRevisions>false</trackRevisions>
    </reviewItem>
    <reviewItem>
      <errorID>44a4294b-9bc5-4b87-842f-8570a521aaed</errorID>
      <errorWord>(</errorWord>
      <group>L1_Format</group>
      <groupName>格式问题</groupName>
      <ability>L2_HalfPunc</ability>
      <abilityName>全半角检查</abilityName>
      <candidateList>
        <item>（</item>
      </candidateList>
      <explain>文本全半角错误。</explain>
      <paraID> F929C82</paraID>
      <start>39</start>
      <end>40</end>
      <status>unmodified</status>
      <modifiedWord/>
      <trackRevisions>false</trackRevisions>
    </reviewItem>
    <reviewItem>
      <errorID>f2e12a98-4e51-4726-a423-29bdfe83e4ae</errorID>
      <errorWord>)</errorWord>
      <group>L1_Format</group>
      <groupName>格式问题</groupName>
      <ability>L2_HalfPunc</ability>
      <abilityName>全半角检查</abilityName>
      <candidateList>
        <item>）</item>
      </candidateList>
      <explain>文本全半角错误。</explain>
      <paraID> F929C82</paraID>
      <start>46</start>
      <end>47</end>
      <status>unmodified</status>
      <modifiedWord/>
      <trackRevisions>false</trackRevisions>
    </reviewItem>
    <reviewItem>
      <errorID>e6e16199-977f-4416-95ab-3173e9f8d9c1</errorID>
      <errorWord>&gt;的通知》</errorWord>
      <group>L1_Punc</group>
      <groupName>标点问题</groupName>
      <ability>L2_Punc</ability>
      <abilityName>标点符号检查</abilityName>
      <candidateList>
        <item>〉的通知》</item>
      </candidateList>
      <explain/>
      <paraID> F929C82</paraID>
      <start>47</start>
      <end>52</end>
      <status>unmodified</status>
      <modifiedWord/>
      <trackRevisions>false</trackRevisions>
    </reviewItem>
    <reviewItem>
      <errorID>017f9bc1-b18e-4576-8473-a309671a50a7</errorID>
      <errorWord>(</errorWord>
      <group>L1_Format</group>
      <groupName>格式问题</groupName>
      <ability>L2_HalfPunc</ability>
      <abilityName>全半角检查</abilityName>
      <candidateList>
        <item>（</item>
      </candidateList>
      <explain>文本全半角错误。</explain>
      <paraID> F929C82</paraID>
      <start>52</start>
      <end>53</end>
      <status>unmodified</status>
      <modifiedWord/>
      <trackRevisions>false</trackRevisions>
    </reviewItem>
    <reviewItem>
      <errorID>78e65483-9e32-45fa-a441-8efdf7380355</errorID>
      <errorWord>)</errorWord>
      <group>L1_Format</group>
      <groupName>格式问题</groupName>
      <ability>L2_HalfPunc</ability>
      <abilityName>全半角检查</abilityName>
      <candidateList>
        <item>）</item>
      </candidateList>
      <explain>文本全半角错误。</explain>
      <paraID> F929C82</paraID>
      <start>66</start>
      <end>67</end>
      <status>unmodified</status>
      <modifiedWord/>
      <trackRevisions>false</trackRevisions>
    </reviewItem>
    <reviewItem>
      <errorID>31a083a0-6680-4a8e-a5de-6cfc1df70edb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55500DDC</paraID>
      <start>0</start>
      <end>2</end>
      <status>unmodified</status>
      <modifiedWord/>
      <trackRevisions>false</trackRevisions>
    </reviewItem>
    <reviewItem>
      <errorID>39243a5d-0625-4472-9195-500fdd0c0ce2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7AF0605F</paraID>
      <start>0</start>
      <end>2</end>
      <status>unmodified</status>
      <modifiedWord/>
      <trackRevisions>false</trackRevisions>
    </reviewItem>
    <reviewItem>
      <errorID>7787c239-bc90-4734-819e-14802a96dc7c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8885420</paraID>
      <start>0</start>
      <end>2</end>
      <status>unmodified</status>
      <modifiedWord/>
      <trackRevisions>false</trackRevisions>
    </reviewItem>
    <reviewItem>
      <errorID>5294db9a-0cb8-4aec-91c4-e2d8f6e8342b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7B135A62</paraID>
      <start>0</start>
      <end>2</end>
      <status>unmodified</status>
      <modifiedWord/>
      <trackRevisions>false</trackRevisions>
    </reviewItem>
    <reviewItem>
      <errorID>17182a05-9379-4b90-abb9-704d87133755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1CE03BF6</paraID>
      <start>0</start>
      <end>2</end>
      <status>unmodified</status>
      <modifiedWord/>
      <trackRevisions>false</trackRevisions>
    </reviewItem>
    <reviewItem>
      <errorID>6228d1a0-1976-4ba8-a43a-b25f3bfa40a2</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1CE03BF6</paraID>
      <start>2</start>
      <end>6</end>
      <status>unmodified</status>
      <modifiedWord/>
      <trackRevisions>false</trackRevisions>
    </reviewItem>
    <reviewItem>
      <errorID>d05692ad-1f49-4533-99ce-3212759fdbcb</errorID>
      <errorWord>收训</errorWord>
      <group>L1_Word</group>
      <groupName>字词问题</groupName>
      <ability>L2_Typo</ability>
      <abilityName>字词错误</abilityName>
      <candidateList>
        <item>受训</item>
      </candidateList>
      <explain>存在发音相同字词的误用。</explain>
      <paraID>1CE03BF6</paraID>
      <start>56</start>
      <end>58</end>
      <status>unmodified</status>
      <modifiedWord/>
      <trackRevisions>false</trackRevisions>
    </reviewItem>
    <reviewItem>
      <errorID>f72d622a-f192-4b99-9552-ef3b0e917fed</errorID>
      <errorWord>收训</errorWord>
      <group>L1_Word</group>
      <groupName>字词问题</groupName>
      <ability>L2_Typo</ability>
      <abilityName>字词错误</abilityName>
      <candidateList>
        <item>受训</item>
      </candidateList>
      <explain/>
      <paraID>5E4922B1</paraID>
      <start>7</start>
      <end>9</end>
      <status>unmodified</status>
      <modifiedWord/>
      <trackRevisions>false</trackRevisions>
    </reviewItem>
    <reviewItem>
      <errorID>1a68d158-ec4b-4bcd-bc58-a200dc93e260</errorID>
      <errorWord>项</errorWord>
      <group>L1_Knowledge</group>
      <groupName>知识性问题</groupName>
      <ability>L2_Knowledge</ability>
      <abilityName>其他知识</abilityName>
      <candidateList>
        <item>台</item>
      </candidateList>
      <explain/>
      <paraID>4F3B44ED</paraID>
      <start>28</start>
      <end>29</end>
      <status>unmodified</status>
      <modifiedWord/>
      <trackRevisions>false</trackRevisions>
    </reviewItem>
    <reviewItem>
      <errorID>ba145cf7-a5fa-47d1-88cd-9ad5437dc232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666F752B</paraID>
      <start>0</start>
      <end>2</end>
      <status>unmodified</status>
      <modifiedWord/>
      <trackRevisions>false</trackRevisions>
    </reviewItem>
    <reviewItem>
      <errorID>5223fd50-96db-41bf-8e69-118563a47be4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6757857E</paraID>
      <start>0</start>
      <end>2</end>
      <status>unmodified</status>
      <modifiedWord/>
      <trackRevisions>false</trackRevisions>
    </reviewItem>
    <reviewItem>
      <errorID>50a2df3a-9ea8-40d6-aefd-227de76c0cff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2DF04839</paraID>
      <start>0</start>
      <end>2</end>
      <status>unmodified</status>
      <modifiedWord/>
      <trackRevisions>false</trackRevisions>
    </reviewItem>
    <reviewItem>
      <errorID>bb0be09b-fec0-4e77-96f0-c418f1605f25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152294FC</paraID>
      <start>0</start>
      <end>2</end>
      <status>unmodified</status>
      <modifiedWord/>
      <trackRevisions>false</trackRevisions>
    </reviewItem>
    <reviewItem>
      <errorID>82275e55-e93c-4a53-9af4-b82af2de98d7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53659042</paraID>
      <start>0</start>
      <end>2</end>
      <status>unmodified</status>
      <modifiedWord/>
      <trackRevisions>false</trackRevisions>
    </reviewItem>
    <reviewItem>
      <errorID>ff791e4b-1542-432f-bc5a-45b302f4e2f6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2C89CE09</paraID>
      <start>0</start>
      <end>2</end>
      <status>unmodified</status>
      <modifiedWord/>
      <trackRevisions>false</trackRevisions>
    </reviewItem>
    <reviewItem>
      <errorID>b23a1f7f-9a9d-415b-8ec1-ae0e60daba71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1DC282</paraID>
      <start>0</start>
      <end>2</end>
      <status>unmodified</status>
      <modifiedWord/>
      <trackRevisions>false</trackRevisions>
    </reviewItem>
    <reviewItem>
      <errorID>190a52d6-db18-4bbb-ae4c-172ee60b5860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DF602B3</paraID>
      <start>0</start>
      <end>2</end>
      <status>unmodified</status>
      <modifiedWord/>
      <trackRevisions>false</trackRevisions>
    </reviewItem>
    <reviewItem>
      <errorID>8e3c02b5-fb2b-4241-bf67-fb4377133c40</errorID>
      <errorWord>做</errorWord>
      <group>L1_Word</group>
      <groupName>字词问题</groupName>
      <ability>L2_Typo</ability>
      <abilityName>字词错误</abilityName>
      <candidateList>
        <item>作</item>
      </candidateList>
      <explain>存在发音相同字词的误用。</explain>
      <paraID>54EA1BF7</paraID>
      <start>23</start>
      <end>24</end>
      <status>unmodified</status>
      <modifiedWord/>
      <trackRevisions>false</trackRevisions>
    </reviewItem>
    <reviewItem>
      <errorID>4cb19622-9462-40e5-9b77-54b235deba9e</errorID>
      <errorWord>(</errorWord>
      <group>L1_Format</group>
      <groupName>格式问题</groupName>
      <ability>L2_HalfPunc</ability>
      <abilityName>全半角检查</abilityName>
      <candidateList>
        <item>（</item>
      </candidateList>
      <explain>文本全半角错误。</explain>
      <paraID>5EDBF4A3</paraID>
      <start>5</start>
      <end>6</end>
      <status>unmodified</status>
      <modifiedWord/>
      <trackRevisions>false</trackRevisions>
    </reviewItem>
    <reviewItem>
      <errorID>8febfc20-4670-47a8-ae2d-b77cd47fcfbe</errorID>
      <errorWord>)</errorWord>
      <group>L1_Format</group>
      <groupName>格式问题</groupName>
      <ability>L2_HalfPunc</ability>
      <abilityName>全半角检查</abilityName>
      <candidateList>
        <item>）</item>
      </candidateList>
      <explain>文本全半角错误。</explain>
      <paraID>5EDBF4A3</paraID>
      <start>10</start>
      <end>11</end>
      <status>unmodified</status>
      <modifiedWord/>
      <trackRevisions>false</trackRevisions>
    </reviewItem>
    <reviewItem>
      <errorID>b391a971-70b7-4f0f-aa60-a5a0708a1107</errorID>
      <errorWord>做</errorWord>
      <group>L1_Word</group>
      <groupName>字词问题</groupName>
      <ability>L2_Typo</ability>
      <abilityName>字词错误</abilityName>
      <candidateList>
        <item>作</item>
      </candidateList>
      <explain>存在发音相同字词的误用。</explain>
      <paraID> 56D3A95</paraID>
      <start>23</start>
      <end>24</end>
      <status>unmodified</status>
      <modifiedWord/>
      <trackRevisions>false</trackRevisions>
    </reviewItem>
    <reviewItem>
      <errorID>9dac74ab-c9ac-4c2b-a22e-e7b54084c919</errorID>
      <errorWord>(</errorWord>
      <group>L1_Format</group>
      <groupName>格式问题</groupName>
      <ability>L2_HalfPunc</ability>
      <abilityName>全半角检查</abilityName>
      <candidateList>
        <item>（</item>
      </candidateList>
      <explain>文本全半角错误。</explain>
      <paraID>15AD8C35</paraID>
      <start>5</start>
      <end>6</end>
      <status>unmodified</status>
      <modifiedWord/>
      <trackRevisions>false</trackRevisions>
    </reviewItem>
    <reviewItem>
      <errorID>c346a0cf-d120-4534-99bb-df734762d345</errorID>
      <errorWord>)</errorWord>
      <group>L1_Format</group>
      <groupName>格式问题</groupName>
      <ability>L2_HalfPunc</ability>
      <abilityName>全半角检查</abilityName>
      <candidateList>
        <item>）</item>
      </candidateList>
      <explain>文本全半角错误。</explain>
      <paraID>15AD8C35</paraID>
      <start>10</start>
      <end>11</end>
      <status>unmodified</status>
      <modifiedWord/>
      <trackRevisions>false</trackRevisions>
    </reviewItem>
    <reviewItem>
      <errorID>0fa7ce1f-ca44-4fac-80bc-3be5e271eda6</errorID>
      <errorWord>做</errorWord>
      <group>L1_Word</group>
      <groupName>字词问题</groupName>
      <ability>L2_Typo</ability>
      <abilityName>字词错误</abilityName>
      <candidateList>
        <item>作</item>
      </candidateList>
      <explain>存在发音相同字词的误用。</explain>
      <paraID> 9BABE8A</paraID>
      <start>23</start>
      <end>24</end>
      <status>unmodified</status>
      <modifiedWord/>
      <trackRevisions>false</trackRevisions>
    </reviewItem>
    <reviewItem>
      <errorID>636ed529-3182-4f51-ad1b-f35ead934dd4</errorID>
      <errorWord>(</errorWord>
      <group>L1_Format</group>
      <groupName>格式问题</groupName>
      <ability>L2_HalfPunc</ability>
      <abilityName>全半角检查</abilityName>
      <candidateList>
        <item>（</item>
      </candidateList>
      <explain>文本全半角错误。</explain>
      <paraID>14B860A7</paraID>
      <start>5</start>
      <end>6</end>
      <status>unmodified</status>
      <modifiedWord/>
      <trackRevisions>false</trackRevisions>
    </reviewItem>
    <reviewItem>
      <errorID>6b23969d-d1df-423c-8959-f31612e032d8</errorID>
      <errorWord>)</errorWord>
      <group>L1_Format</group>
      <groupName>格式问题</groupName>
      <ability>L2_HalfPunc</ability>
      <abilityName>全半角检查</abilityName>
      <candidateList>
        <item>）</item>
      </candidateList>
      <explain>文本全半角错误。</explain>
      <paraID>14B860A7</paraID>
      <start>10</start>
      <end>11</end>
      <status>unmodified</status>
      <modifiedWord/>
      <trackRevisions>false</trackRevisions>
    </reviewItem>
    <reviewItem>
      <errorID>37efe42f-e833-40cd-ae55-fa175d63cba7</errorID>
      <errorWord>(</errorWord>
      <group>L1_Format</group>
      <groupName>格式问题</groupName>
      <ability>L2_HalfPunc</ability>
      <abilityName>全半角检查</abilityName>
      <candidateList>
        <item>（</item>
      </candidateList>
      <explain>文本全半角错误。</explain>
      <paraID> 5EED9F2</paraID>
      <start>3</start>
      <end>4</end>
      <status>unmodified</status>
      <modifiedWord/>
      <trackRevisions>false</trackRevisions>
    </reviewItem>
    <reviewItem>
      <errorID>bae1a7f5-a0df-46e6-bc7a-b863c2a02ce6</errorID>
      <errorWord>)</errorWord>
      <group>L1_Format</group>
      <groupName>格式问题</groupName>
      <ability>L2_HalfPunc</ability>
      <abilityName>全半角检查</abilityName>
      <candidateList>
        <item>）</item>
      </candidateList>
      <explain>文本全半角错误。</explain>
      <paraID> 5EED9F2</paraID>
      <start>8</start>
      <end>9</end>
      <status>unmodified</status>
      <modifiedWord/>
      <trackRevisions>false</trackRevisions>
    </reviewItem>
    <reviewItem>
      <errorID>535fd924-872c-4eb5-8326-977a54ce477a</errorID>
      <errorWord>其它</errorWord>
      <group>L1_Word</group>
      <groupName>字词问题</groupName>
      <ability>L2_Alias</ability>
      <abilityName>也作/曾用词</abilityName>
      <candidateList>
        <item>其他</item>
      </candidateList>
      <explain>词汇[其它]为不规范表述或旧称，其规范书面表述为[其他]。</explain>
      <paraID>18573419</paraID>
      <start>27</start>
      <end>29</end>
      <status>unmodified</status>
      <modifiedWord/>
      <trackRevisions>false</trackRevisions>
    </reviewItem>
    <reviewItem>
      <errorID>4159cde6-652e-4404-8b12-d7bef75c843d</errorID>
      <errorWord>......</errorWord>
      <group>L1_Punc</group>
      <groupName>标点问题</groupName>
      <ability>L2_Punc</ability>
      <abilityName>标点符号检查</abilityName>
      <candidateList>
        <item>……</item>
      </candidateList>
      <explain/>
      <paraID> 1BDFE46</paraID>
      <start>0</start>
      <end>6</end>
      <status>unmodified</status>
      <modifiedWord/>
      <trackRevisions>false</trackRevisions>
    </reviewItem>
    <reviewItem>
      <errorID>85a7ba9d-377d-4fdb-bd91-9cfd507e0d40</errorID>
      <errorWord>......</errorWord>
      <group>L1_Punc</group>
      <groupName>标点问题</groupName>
      <ability>L2_Punc</ability>
      <abilityName>标点符号检查</abilityName>
      <candidateList>
        <item>……</item>
      </candidateList>
      <explain/>
      <paraID>7AB53E6D</paraID>
      <start>0</start>
      <end>6</end>
      <status>unmodified</status>
      <modifiedWord/>
      <trackRevisions>false</trackRevisions>
    </reviewItem>
    <reviewItem>
      <errorID>9c7b8fb0-3a49-4628-9805-c1d1dee0c131</errorID>
      <errorWord>(</errorWord>
      <group>L1_Format</group>
      <groupName>格式问题</groupName>
      <ability>L2_HalfPunc</ability>
      <abilityName>全半角检查</abilityName>
      <candidateList>
        <item>（</item>
      </candidateList>
      <explain>文本全半角错误。</explain>
      <paraID>5198EB2B</paraID>
      <start>2</start>
      <end>3</end>
      <status>unmodified</status>
      <modifiedWord/>
      <trackRevisions>false</trackRevisions>
    </reviewItem>
    <reviewItem>
      <errorID>5c81a7c4-9dd4-459f-8abc-82da16fbbf6f</errorID>
      <errorWord>)</errorWord>
      <group>L1_Format</group>
      <groupName>格式问题</groupName>
      <ability>L2_HalfPunc</ability>
      <abilityName>全半角检查</abilityName>
      <candidateList>
        <item>）</item>
      </candidateList>
      <explain>文本全半角错误。</explain>
      <paraID>5198EB2B</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568CCA-B688-478B-AB86-FB2D6A3D84CC}">
  <ds:schemaRefs/>
</ds:datastoreItem>
</file>

<file path=docProps/app.xml><?xml version="1.0" encoding="utf-8"?>
<Properties xmlns="http://schemas.openxmlformats.org/officeDocument/2006/extended-properties" xmlns:vt="http://schemas.openxmlformats.org/officeDocument/2006/docPropsVTypes">
  <Template>Normal</Template>
  <Company>Lenovo (Beij</Company>
  <Pages>72</Pages>
  <Words>25862</Words>
  <Characters>27241</Characters>
  <TotalTime>3</TotalTime>
  <ScaleCrop>false</ScaleCrop>
  <LinksUpToDate>false</LinksUpToDate>
  <CharactersWithSpaces>27958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2023-06-12T06:33:00Z</dcterms:created>
  <dc:creator>Adminis</dc:creator>
  <cp:lastModifiedBy>^-^</cp:lastModifiedBy>
  <dcterms:modified xsi:type="dcterms:W3CDTF">2026-06-12T05:59:21Z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D081A124BA7343B0A80E12870518B510_13</vt:lpwstr>
  </property>
  <property fmtid="{D5CDD505-2E9C-101B-9397-08002B2CF9AE}" pid="4" name="KSOTemplateDocerSaveRecord">
    <vt:lpwstr>eyJoZGlkIjoiMzY1OTMyNzZkYjNmYjU4ZTMzMDRjYzY4ZDNhOWYyN2MiLCJ1c2VySWQiOiI0MDY1ODU0MzAifQ==</vt:lpwstr>
  </property>
</Properties>
</file>