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8B279">
      <w:pPr>
        <w:spacing w:before="120" w:after="120" w:line="360" w:lineRule="auto"/>
        <w:jc w:val="left"/>
        <w:rPr>
          <w:rFonts w:hint="eastAsia" w:ascii="Arial" w:hAnsi="Arial" w:eastAsia="黑体"/>
          <w:b/>
          <w:bCs/>
          <w:color w:val="auto"/>
          <w:sz w:val="84"/>
          <w:szCs w:val="24"/>
        </w:rPr>
      </w:pPr>
    </w:p>
    <w:p w14:paraId="5FDA2DD4">
      <w:pPr>
        <w:spacing w:before="120" w:after="120" w:line="360" w:lineRule="auto"/>
        <w:jc w:val="center"/>
        <w:outlineLvl w:val="0"/>
        <w:rPr>
          <w:rFonts w:hint="eastAsia" w:ascii="Arial" w:hAnsi="Arial" w:eastAsia="黑体"/>
          <w:b/>
          <w:bCs/>
          <w:color w:val="auto"/>
          <w:sz w:val="84"/>
          <w:szCs w:val="24"/>
        </w:rPr>
      </w:pPr>
      <w:bookmarkStart w:id="0" w:name="_Toc32631"/>
      <w:bookmarkStart w:id="1" w:name="_Toc5642"/>
      <w:bookmarkStart w:id="2" w:name="_Toc9903"/>
      <w:bookmarkStart w:id="3" w:name="_Toc2498"/>
      <w:r>
        <w:rPr>
          <w:rFonts w:hint="eastAsia" w:ascii="Arial" w:hAnsi="Arial" w:eastAsia="黑体"/>
          <w:b/>
          <w:bCs/>
          <w:color w:val="auto"/>
          <w:sz w:val="84"/>
          <w:szCs w:val="24"/>
        </w:rPr>
        <w:t>竞争性磋商文件</w:t>
      </w:r>
      <w:bookmarkEnd w:id="0"/>
      <w:bookmarkEnd w:id="1"/>
      <w:bookmarkEnd w:id="2"/>
      <w:bookmarkEnd w:id="3"/>
    </w:p>
    <w:p w14:paraId="3B55D57C">
      <w:pPr>
        <w:spacing w:before="120" w:after="120" w:line="360" w:lineRule="auto"/>
        <w:ind w:firstLine="2249"/>
        <w:jc w:val="left"/>
        <w:rPr>
          <w:rFonts w:hint="eastAsia" w:ascii="Arial" w:hAnsi="Arial"/>
          <w:b/>
          <w:bCs/>
          <w:color w:val="auto"/>
          <w:sz w:val="32"/>
          <w:szCs w:val="24"/>
        </w:rPr>
      </w:pPr>
    </w:p>
    <w:p w14:paraId="6F63362E">
      <w:pPr>
        <w:spacing w:before="120" w:after="120" w:line="360" w:lineRule="auto"/>
        <w:ind w:firstLine="2249"/>
        <w:jc w:val="left"/>
        <w:rPr>
          <w:rFonts w:hint="eastAsia" w:ascii="Arial" w:hAnsi="Arial"/>
          <w:b/>
          <w:bCs/>
          <w:color w:val="auto"/>
          <w:sz w:val="32"/>
          <w:szCs w:val="24"/>
        </w:rPr>
      </w:pPr>
    </w:p>
    <w:p w14:paraId="4DE07FD8">
      <w:pPr>
        <w:spacing w:before="120" w:after="120" w:line="360" w:lineRule="auto"/>
        <w:ind w:firstLine="2249"/>
        <w:jc w:val="left"/>
        <w:rPr>
          <w:rFonts w:hint="eastAsia" w:ascii="Arial" w:hAnsi="Arial"/>
          <w:b/>
          <w:bCs/>
          <w:color w:val="auto"/>
          <w:sz w:val="32"/>
          <w:szCs w:val="24"/>
        </w:rPr>
      </w:pPr>
    </w:p>
    <w:p w14:paraId="3B80D6E1">
      <w:pPr>
        <w:spacing w:before="120" w:after="120" w:line="360" w:lineRule="auto"/>
        <w:ind w:left="3521" w:hanging="1606"/>
        <w:jc w:val="left"/>
        <w:outlineLvl w:val="9"/>
        <w:rPr>
          <w:rFonts w:hint="eastAsia" w:ascii="Arial" w:hAnsi="Arial"/>
          <w:b/>
          <w:bCs/>
          <w:color w:val="auto"/>
          <w:sz w:val="32"/>
          <w:szCs w:val="24"/>
        </w:rPr>
      </w:pPr>
      <w:r>
        <w:rPr>
          <w:rFonts w:hint="eastAsia" w:ascii="Arial" w:hAnsi="Arial"/>
          <w:b/>
          <w:bCs/>
          <w:color w:val="auto"/>
          <w:sz w:val="32"/>
          <w:szCs w:val="24"/>
        </w:rPr>
        <w:t>项目名称：</w:t>
      </w:r>
      <w:bookmarkStart w:id="4" w:name="_Toc14885"/>
      <w:r>
        <w:rPr>
          <w:rFonts w:hint="eastAsia" w:ascii="Arial" w:hAnsi="Arial"/>
          <w:b/>
          <w:bCs/>
          <w:color w:val="auto"/>
          <w:sz w:val="32"/>
          <w:szCs w:val="24"/>
        </w:rPr>
        <w:t>常州旅游商贸高等职业技术学校2026年综合维修项目</w:t>
      </w:r>
    </w:p>
    <w:p w14:paraId="13D2D1BA">
      <w:pPr>
        <w:spacing w:before="120" w:after="120" w:line="360" w:lineRule="auto"/>
        <w:ind w:firstLine="1928"/>
        <w:jc w:val="left"/>
        <w:outlineLvl w:val="9"/>
        <w:rPr>
          <w:rFonts w:ascii="Arial" w:hAnsi="Arial"/>
          <w:b/>
          <w:bCs/>
          <w:color w:val="auto"/>
          <w:sz w:val="32"/>
          <w:szCs w:val="24"/>
        </w:rPr>
      </w:pPr>
      <w:r>
        <w:rPr>
          <w:rFonts w:hint="eastAsia" w:ascii="Arial" w:hAnsi="Arial"/>
          <w:b/>
          <w:bCs/>
          <w:color w:val="auto"/>
          <w:sz w:val="32"/>
          <w:szCs w:val="24"/>
        </w:rPr>
        <w:t>项目编号：</w:t>
      </w:r>
      <w:bookmarkEnd w:id="4"/>
      <w:r>
        <w:rPr>
          <w:rFonts w:hint="eastAsia" w:ascii="Arial" w:hAnsi="Arial"/>
          <w:b/>
          <w:bCs/>
          <w:color w:val="auto"/>
          <w:sz w:val="32"/>
          <w:szCs w:val="24"/>
        </w:rPr>
        <w:t>JSZC-320400-JZCG-C2026-0127</w:t>
      </w:r>
      <w:r>
        <w:rPr>
          <w:rFonts w:ascii="Arial" w:hAnsi="Arial"/>
          <w:b/>
          <w:bCs/>
          <w:color w:val="auto"/>
          <w:sz w:val="32"/>
          <w:szCs w:val="24"/>
        </w:rPr>
        <w:t xml:space="preserve">         </w:t>
      </w:r>
    </w:p>
    <w:p w14:paraId="28642E4C">
      <w:pPr>
        <w:ind w:left="0" w:firstLine="736"/>
        <w:jc w:val="center"/>
        <w:outlineLvl w:val="9"/>
        <w:rPr>
          <w:rFonts w:hint="eastAsia"/>
          <w:b/>
          <w:color w:val="auto"/>
          <w:sz w:val="28"/>
          <w:szCs w:val="28"/>
        </w:rPr>
      </w:pPr>
      <w:bookmarkStart w:id="5" w:name="_Toc29060"/>
      <w:r>
        <w:rPr>
          <w:rFonts w:hint="eastAsia"/>
          <w:b/>
          <w:color w:val="auto"/>
          <w:sz w:val="28"/>
          <w:szCs w:val="28"/>
        </w:rPr>
        <w:t>（全流程电子化</w:t>
      </w:r>
      <w:r>
        <w:rPr>
          <w:rFonts w:hint="eastAsia"/>
          <w:b/>
          <w:color w:val="auto"/>
          <w:sz w:val="28"/>
          <w:szCs w:val="28"/>
          <w:lang w:val="en-US" w:eastAsia="zh-CN"/>
        </w:rPr>
        <w:t>-工程类</w:t>
      </w:r>
      <w:r>
        <w:rPr>
          <w:b/>
          <w:color w:val="auto"/>
          <w:sz w:val="28"/>
          <w:szCs w:val="28"/>
        </w:rPr>
        <w:t>，</w:t>
      </w:r>
      <w:r>
        <w:rPr>
          <w:rFonts w:hint="eastAsia"/>
          <w:b/>
          <w:color w:val="auto"/>
          <w:sz w:val="28"/>
          <w:szCs w:val="28"/>
        </w:rPr>
        <w:t>适用苏采云系统，</w:t>
      </w:r>
      <w:r>
        <w:rPr>
          <w:rFonts w:hint="eastAsia"/>
          <w:b/>
          <w:color w:val="auto"/>
          <w:sz w:val="28"/>
          <w:szCs w:val="28"/>
          <w:lang w:val="en-US" w:eastAsia="zh-CN"/>
        </w:rPr>
        <w:t>专门面向中小企业</w:t>
      </w:r>
      <w:r>
        <w:rPr>
          <w:rFonts w:hint="eastAsia"/>
          <w:b/>
          <w:color w:val="auto"/>
          <w:sz w:val="28"/>
          <w:szCs w:val="28"/>
        </w:rPr>
        <w:t>）</w:t>
      </w:r>
      <w:bookmarkEnd w:id="5"/>
    </w:p>
    <w:p w14:paraId="3EF3C19D">
      <w:pPr>
        <w:spacing w:before="120" w:after="120" w:line="360" w:lineRule="auto"/>
        <w:ind w:firstLine="1470"/>
        <w:jc w:val="left"/>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p>
    <w:p w14:paraId="3ACED3EE">
      <w:pPr>
        <w:spacing w:line="360" w:lineRule="auto"/>
        <w:jc w:val="left"/>
        <w:rPr>
          <w:rFonts w:hint="eastAsia" w:ascii="宋体" w:hAnsi="宋体"/>
          <w:color w:val="auto"/>
          <w:sz w:val="24"/>
          <w:szCs w:val="24"/>
        </w:rPr>
      </w:pPr>
    </w:p>
    <w:p w14:paraId="3C1AD005">
      <w:pPr>
        <w:spacing w:line="360" w:lineRule="auto"/>
        <w:jc w:val="left"/>
        <w:rPr>
          <w:rFonts w:hint="eastAsia" w:ascii="宋体" w:hAnsi="宋体"/>
          <w:color w:val="auto"/>
          <w:sz w:val="24"/>
          <w:szCs w:val="24"/>
        </w:rPr>
      </w:pPr>
    </w:p>
    <w:p w14:paraId="482549BA">
      <w:pPr>
        <w:spacing w:line="360" w:lineRule="auto"/>
        <w:jc w:val="left"/>
        <w:rPr>
          <w:rFonts w:hint="eastAsia" w:ascii="宋体" w:hAnsi="宋体"/>
          <w:color w:val="auto"/>
          <w:sz w:val="24"/>
          <w:szCs w:val="24"/>
        </w:rPr>
      </w:pPr>
    </w:p>
    <w:p w14:paraId="0BA89D00">
      <w:pPr>
        <w:spacing w:line="360" w:lineRule="auto"/>
        <w:jc w:val="left"/>
        <w:rPr>
          <w:rFonts w:hint="eastAsia" w:ascii="宋体" w:hAnsi="宋体"/>
          <w:color w:val="auto"/>
          <w:sz w:val="24"/>
          <w:szCs w:val="24"/>
        </w:rPr>
      </w:pPr>
    </w:p>
    <w:p w14:paraId="3F808B57">
      <w:pPr>
        <w:spacing w:line="360" w:lineRule="auto"/>
        <w:jc w:val="left"/>
        <w:rPr>
          <w:rFonts w:hint="eastAsia" w:ascii="宋体" w:hAnsi="宋体"/>
          <w:color w:val="auto"/>
          <w:sz w:val="24"/>
          <w:szCs w:val="24"/>
        </w:rPr>
      </w:pPr>
    </w:p>
    <w:p w14:paraId="02641956">
      <w:pPr>
        <w:spacing w:line="360" w:lineRule="auto"/>
        <w:jc w:val="left"/>
        <w:rPr>
          <w:rFonts w:hint="eastAsia" w:ascii="宋体" w:hAnsi="宋体"/>
          <w:color w:val="auto"/>
          <w:sz w:val="24"/>
          <w:szCs w:val="24"/>
        </w:rPr>
      </w:pPr>
    </w:p>
    <w:p w14:paraId="20851D68">
      <w:pPr>
        <w:spacing w:line="360" w:lineRule="auto"/>
        <w:jc w:val="left"/>
        <w:rPr>
          <w:rFonts w:hint="eastAsia" w:ascii="宋体" w:hAnsi="宋体"/>
          <w:color w:val="auto"/>
          <w:sz w:val="24"/>
          <w:szCs w:val="24"/>
        </w:rPr>
      </w:pPr>
    </w:p>
    <w:p w14:paraId="01B10FB2">
      <w:pPr>
        <w:spacing w:before="120" w:after="120" w:line="360" w:lineRule="auto"/>
        <w:jc w:val="center"/>
        <w:outlineLvl w:val="9"/>
        <w:rPr>
          <w:rFonts w:hint="eastAsia" w:ascii="Arial" w:hAnsi="Arial"/>
          <w:b/>
          <w:bCs/>
          <w:color w:val="auto"/>
          <w:sz w:val="32"/>
          <w:szCs w:val="24"/>
          <w:lang w:val="en-US" w:eastAsia="zh-CN"/>
        </w:rPr>
      </w:pPr>
      <w:bookmarkStart w:id="6" w:name="_Toc12883"/>
      <w:r>
        <w:rPr>
          <w:rFonts w:hint="eastAsia" w:ascii="Arial" w:hAnsi="Arial"/>
          <w:b/>
          <w:bCs/>
          <w:color w:val="auto"/>
          <w:sz w:val="32"/>
          <w:szCs w:val="24"/>
          <w:lang w:val="en-US" w:eastAsia="zh-CN"/>
        </w:rPr>
        <w:t>常州市教育基本建设与装备管理中心</w:t>
      </w:r>
      <w:bookmarkEnd w:id="6"/>
    </w:p>
    <w:p w14:paraId="3A004F72">
      <w:pPr>
        <w:spacing w:before="120" w:after="120" w:line="360" w:lineRule="auto"/>
        <w:jc w:val="center"/>
        <w:rPr>
          <w:rFonts w:hint="eastAsia" w:ascii="Arial" w:hAnsi="Arial"/>
          <w:b/>
          <w:bCs/>
          <w:color w:val="auto"/>
          <w:sz w:val="32"/>
          <w:szCs w:val="24"/>
        </w:rPr>
      </w:pPr>
      <w:r>
        <w:rPr>
          <w:rFonts w:hint="eastAsia" w:ascii="Arial" w:hAnsi="Arial"/>
          <w:b/>
          <w:bCs/>
          <w:color w:val="auto"/>
          <w:sz w:val="32"/>
          <w:szCs w:val="24"/>
          <w:lang w:val="en-US" w:eastAsia="zh-CN"/>
        </w:rPr>
        <w:t>2026</w:t>
      </w:r>
      <w:r>
        <w:rPr>
          <w:rFonts w:hint="eastAsia" w:ascii="Arial" w:hAnsi="Arial"/>
          <w:b/>
          <w:bCs/>
          <w:color w:val="auto"/>
          <w:sz w:val="32"/>
          <w:szCs w:val="24"/>
        </w:rPr>
        <w:t>年</w:t>
      </w:r>
      <w:r>
        <w:rPr>
          <w:rFonts w:hint="eastAsia" w:ascii="Arial" w:hAnsi="Arial"/>
          <w:b/>
          <w:bCs/>
          <w:color w:val="auto"/>
          <w:sz w:val="32"/>
          <w:szCs w:val="24"/>
          <w:lang w:val="en-US" w:eastAsia="zh-CN"/>
        </w:rPr>
        <w:t>5</w:t>
      </w:r>
      <w:r>
        <w:rPr>
          <w:rFonts w:hint="eastAsia" w:ascii="Arial" w:hAnsi="Arial"/>
          <w:b/>
          <w:bCs/>
          <w:color w:val="auto"/>
          <w:sz w:val="32"/>
          <w:szCs w:val="24"/>
        </w:rPr>
        <w:t>月</w:t>
      </w:r>
    </w:p>
    <w:p w14:paraId="59B2F4F3">
      <w:pPr>
        <w:rPr>
          <w:rFonts w:hint="eastAsia" w:ascii="Arial" w:hAnsi="Arial"/>
          <w:color w:val="auto"/>
          <w:sz w:val="24"/>
          <w:szCs w:val="24"/>
        </w:rPr>
      </w:pPr>
      <w:bookmarkStart w:id="7" w:name="_Toc120614210"/>
      <w:bookmarkStart w:id="8" w:name="_Toc479757206"/>
      <w:bookmarkStart w:id="9" w:name="_Toc513029200"/>
      <w:bookmarkStart w:id="10" w:name="_Toc20823272"/>
      <w:bookmarkStart w:id="11" w:name="_Toc16938516"/>
      <w:bookmarkStart w:id="12" w:name="_Toc523127445"/>
      <w:r>
        <w:rPr>
          <w:rFonts w:hint="eastAsia" w:ascii="Arial" w:hAnsi="Arial"/>
          <w:color w:val="auto"/>
          <w:sz w:val="24"/>
          <w:szCs w:val="24"/>
        </w:rPr>
        <w:br w:type="page" w:clear="all"/>
      </w:r>
    </w:p>
    <w:p w14:paraId="521FE50F">
      <w:pPr>
        <w:outlineLvl w:val="9"/>
        <w:rPr>
          <w:rFonts w:hint="eastAsia"/>
          <w:color w:val="auto"/>
        </w:rPr>
      </w:pPr>
    </w:p>
    <w:p w14:paraId="1938796D">
      <w:pPr>
        <w:spacing w:line="480" w:lineRule="auto"/>
        <w:jc w:val="center"/>
        <w:outlineLvl w:val="0"/>
        <w:rPr>
          <w:rFonts w:hint="eastAsia" w:ascii="黑体" w:hAnsi="Arial" w:eastAsia="黑体"/>
          <w:b/>
          <w:color w:val="auto"/>
          <w:sz w:val="44"/>
          <w:szCs w:val="21"/>
        </w:rPr>
      </w:pPr>
      <w:bookmarkStart w:id="13" w:name="_Toc18004"/>
      <w:bookmarkStart w:id="14" w:name="_Toc29421"/>
      <w:bookmarkStart w:id="15" w:name="_Toc24052"/>
      <w:bookmarkStart w:id="16" w:name="_Toc18067"/>
      <w:r>
        <w:rPr>
          <w:rFonts w:hint="eastAsia" w:ascii="黑体" w:hAnsi="Arial" w:eastAsia="黑体"/>
          <w:b/>
          <w:color w:val="auto"/>
          <w:sz w:val="44"/>
          <w:szCs w:val="21"/>
        </w:rPr>
        <w:t>目  录</w:t>
      </w:r>
      <w:bookmarkEnd w:id="13"/>
      <w:bookmarkEnd w:id="14"/>
      <w:bookmarkEnd w:id="15"/>
      <w:bookmarkEnd w:id="16"/>
    </w:p>
    <w:p w14:paraId="745EB86F">
      <w:pPr>
        <w:pStyle w:val="32"/>
        <w:tabs>
          <w:tab w:val="right" w:leader="dot" w:pos="8953"/>
          <w:tab w:val="clear" w:pos="8720"/>
        </w:tabs>
        <w:spacing w:line="480" w:lineRule="auto"/>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1</w:t>
      </w:r>
      <w:r>
        <w:rPr>
          <w:sz w:val="28"/>
          <w:szCs w:val="28"/>
        </w:rPr>
        <w:fldChar w:fldCharType="end"/>
      </w:r>
      <w:r>
        <w:rPr>
          <w:rFonts w:hint="eastAsia" w:ascii="仿宋_GB2312" w:hAnsi="Arial" w:eastAsia="仿宋_GB2312"/>
          <w:color w:val="auto"/>
          <w:sz w:val="28"/>
          <w:szCs w:val="22"/>
        </w:rPr>
        <w:fldChar w:fldCharType="end"/>
      </w:r>
    </w:p>
    <w:p w14:paraId="6AB70451">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4</w:t>
      </w:r>
      <w:r>
        <w:rPr>
          <w:sz w:val="28"/>
          <w:szCs w:val="28"/>
        </w:rPr>
        <w:fldChar w:fldCharType="end"/>
      </w:r>
      <w:r>
        <w:rPr>
          <w:rFonts w:hint="eastAsia" w:ascii="仿宋_GB2312" w:hAnsi="Arial" w:eastAsia="仿宋_GB2312"/>
          <w:color w:val="auto"/>
          <w:sz w:val="28"/>
          <w:szCs w:val="22"/>
        </w:rPr>
        <w:fldChar w:fldCharType="end"/>
      </w:r>
    </w:p>
    <w:p w14:paraId="56147C93">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23</w:t>
      </w:r>
      <w:r>
        <w:rPr>
          <w:sz w:val="28"/>
          <w:szCs w:val="28"/>
        </w:rPr>
        <w:fldChar w:fldCharType="end"/>
      </w:r>
      <w:r>
        <w:rPr>
          <w:rFonts w:hint="eastAsia" w:ascii="仿宋_GB2312" w:hAnsi="Arial" w:eastAsia="仿宋_GB2312"/>
          <w:color w:val="auto"/>
          <w:sz w:val="28"/>
          <w:szCs w:val="22"/>
        </w:rPr>
        <w:fldChar w:fldCharType="end"/>
      </w:r>
    </w:p>
    <w:p w14:paraId="3DC5C1DB">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36</w:t>
      </w:r>
      <w:r>
        <w:rPr>
          <w:sz w:val="28"/>
          <w:szCs w:val="28"/>
        </w:rPr>
        <w:fldChar w:fldCharType="end"/>
      </w:r>
      <w:r>
        <w:rPr>
          <w:rFonts w:hint="eastAsia" w:ascii="仿宋_GB2312" w:hAnsi="Arial" w:eastAsia="仿宋_GB2312"/>
          <w:color w:val="auto"/>
          <w:sz w:val="28"/>
          <w:szCs w:val="22"/>
        </w:rPr>
        <w:fldChar w:fldCharType="end"/>
      </w:r>
    </w:p>
    <w:p w14:paraId="62E9C1D5">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38</w:t>
      </w:r>
      <w:r>
        <w:rPr>
          <w:sz w:val="28"/>
          <w:szCs w:val="28"/>
        </w:rPr>
        <w:fldChar w:fldCharType="end"/>
      </w:r>
      <w:r>
        <w:rPr>
          <w:rFonts w:hint="eastAsia" w:ascii="仿宋_GB2312" w:hAnsi="Arial" w:eastAsia="仿宋_GB2312"/>
          <w:color w:val="auto"/>
          <w:sz w:val="28"/>
          <w:szCs w:val="22"/>
        </w:rPr>
        <w:fldChar w:fldCharType="end"/>
      </w:r>
    </w:p>
    <w:p w14:paraId="2981BAAB">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w:t>
      </w:r>
      <w:r>
        <w:rPr>
          <w:rFonts w:hint="eastAsia" w:ascii="黑体" w:hAnsi="Arial" w:eastAsia="黑体" w:cs="Arial"/>
          <w:bCs/>
          <w:sz w:val="28"/>
          <w:szCs w:val="48"/>
          <w:lang w:val="en-US" w:eastAsia="zh-CN"/>
        </w:rPr>
        <w:t>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41</w:t>
      </w:r>
      <w:r>
        <w:rPr>
          <w:sz w:val="28"/>
          <w:szCs w:val="28"/>
        </w:rPr>
        <w:fldChar w:fldCharType="end"/>
      </w:r>
      <w:r>
        <w:rPr>
          <w:rFonts w:hint="eastAsia" w:ascii="仿宋_GB2312" w:hAnsi="Arial" w:eastAsia="仿宋_GB2312"/>
          <w:color w:val="auto"/>
          <w:sz w:val="28"/>
          <w:szCs w:val="22"/>
        </w:rPr>
        <w:fldChar w:fldCharType="end"/>
      </w:r>
    </w:p>
    <w:p w14:paraId="7E9A568F">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p>
    <w:p w14:paraId="0AB6BC37">
      <w:pPr>
        <w:rPr>
          <w:rFonts w:hint="eastAsia"/>
          <w:color w:val="auto"/>
        </w:rPr>
        <w:sectPr>
          <w:headerReference r:id="rId3" w:type="default"/>
          <w:footerReference r:id="rId4" w:type="default"/>
          <w:pgSz w:w="11906" w:h="16838"/>
          <w:pgMar w:top="1418" w:right="1588" w:bottom="1418" w:left="1365" w:header="851" w:footer="907" w:gutter="0"/>
          <w:cols w:space="720" w:num="1"/>
          <w:docGrid w:linePitch="360" w:charSpace="0"/>
        </w:sectPr>
      </w:pPr>
    </w:p>
    <w:p w14:paraId="6F5BF4A3">
      <w:pPr>
        <w:keepNext/>
        <w:keepLines/>
        <w:pageBreakBefore w:val="0"/>
        <w:widowControl w:val="0"/>
        <w:spacing w:line="240" w:lineRule="auto"/>
        <w:jc w:val="center"/>
        <w:outlineLvl w:val="0"/>
        <w:rPr>
          <w:rFonts w:hint="eastAsia" w:ascii="黑体" w:hAnsi="Arial" w:eastAsia="黑体" w:cs="Arial"/>
          <w:b/>
          <w:bCs/>
          <w:color w:val="auto"/>
          <w:sz w:val="44"/>
          <w:szCs w:val="44"/>
        </w:rPr>
      </w:pP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磋商邀请</w:t>
      </w:r>
      <w:bookmarkEnd w:id="17"/>
    </w:p>
    <w:p w14:paraId="3D3FFE79">
      <w:pPr>
        <w:keepNext w:val="0"/>
        <w:keepLines w:val="0"/>
        <w:pageBreakBefore w:val="0"/>
        <w:widowControl w:val="0"/>
        <w:spacing w:after="181" w:line="360" w:lineRule="auto"/>
        <w:ind w:firstLine="480"/>
        <w:rPr>
          <w:rFonts w:hint="eastAsia" w:ascii="宋体" w:hAnsi="宋体"/>
          <w:color w:val="auto"/>
          <w:sz w:val="21"/>
          <w:szCs w:val="21"/>
        </w:rPr>
      </w:pPr>
    </w:p>
    <w:p w14:paraId="2C64591C">
      <w:pPr>
        <w:keepNext w:val="0"/>
        <w:keepLines w:val="0"/>
        <w:pageBreakBefore w:val="0"/>
        <w:widowControl w:val="0"/>
        <w:spacing w:line="360" w:lineRule="auto"/>
        <w:ind w:firstLine="482"/>
        <w:rPr>
          <w:rFonts w:hint="eastAsia" w:ascii="宋体" w:hAnsi="宋体"/>
          <w:color w:val="auto"/>
          <w:sz w:val="24"/>
          <w:szCs w:val="24"/>
        </w:rPr>
      </w:pPr>
      <w:r>
        <w:rPr>
          <w:rFonts w:hint="eastAsia" w:ascii="宋体" w:hAnsi="宋体"/>
          <w:color w:val="auto"/>
          <w:sz w:val="24"/>
          <w:szCs w:val="24"/>
        </w:rPr>
        <w:t>受</w:t>
      </w:r>
      <w:r>
        <w:rPr>
          <w:rFonts w:hint="eastAsia" w:ascii="宋体" w:hAnsi="宋体"/>
          <w:color w:val="auto"/>
          <w:sz w:val="24"/>
          <w:szCs w:val="24"/>
          <w:u w:val="single"/>
          <w:lang w:val="en-US" w:eastAsia="zh-CN"/>
        </w:rPr>
        <w:t xml:space="preserve"> 常州旅游商贸高等职业技术学校 </w:t>
      </w:r>
      <w:r>
        <w:rPr>
          <w:rFonts w:hint="eastAsia" w:ascii="宋体" w:hAnsi="宋体"/>
          <w:color w:val="auto"/>
          <w:sz w:val="24"/>
          <w:szCs w:val="24"/>
        </w:rPr>
        <w:t>的委托，</w:t>
      </w:r>
      <w:r>
        <w:rPr>
          <w:rFonts w:hint="eastAsia" w:ascii="宋体" w:hAnsi="宋体"/>
          <w:color w:val="auto"/>
          <w:sz w:val="24"/>
          <w:szCs w:val="24"/>
          <w:lang w:val="en-US" w:eastAsia="zh-CN"/>
        </w:rPr>
        <w:t>常州市教育基本建设与装备管理中心</w:t>
      </w:r>
      <w:r>
        <w:rPr>
          <w:rFonts w:hint="eastAsia" w:ascii="宋体" w:hAnsi="宋体"/>
          <w:color w:val="auto"/>
          <w:sz w:val="24"/>
          <w:szCs w:val="24"/>
        </w:rPr>
        <w:t>就</w:t>
      </w:r>
      <w:r>
        <w:rPr>
          <w:rFonts w:hint="eastAsia" w:ascii="宋体" w:hAnsi="宋体"/>
          <w:color w:val="auto"/>
          <w:sz w:val="24"/>
          <w:szCs w:val="24"/>
          <w:u w:val="single"/>
          <w:lang w:val="en-US" w:eastAsia="zh-CN"/>
        </w:rPr>
        <w:t xml:space="preserve"> 常州旅游商贸高等职业技术学校2026年综合维修项目 </w:t>
      </w:r>
      <w:r>
        <w:rPr>
          <w:rFonts w:hint="eastAsia" w:ascii="宋体" w:hAnsi="宋体"/>
          <w:b w:val="0"/>
          <w:bCs w:val="0"/>
          <w:color w:val="auto"/>
          <w:sz w:val="24"/>
          <w:szCs w:val="24"/>
        </w:rPr>
        <w:t>(</w:t>
      </w:r>
      <w:r>
        <w:rPr>
          <w:rFonts w:hint="eastAsia" w:ascii="宋体" w:hAnsi="宋体"/>
          <w:b w:val="0"/>
          <w:bCs w:val="0"/>
          <w:color w:val="auto"/>
          <w:sz w:val="24"/>
          <w:szCs w:val="24"/>
          <w:lang w:val="en-US" w:eastAsia="zh-CN"/>
        </w:rPr>
        <w:t>JSZC-320400-JZCG-C2026-0127</w:t>
      </w:r>
      <w:r>
        <w:rPr>
          <w:rFonts w:hint="eastAsia" w:ascii="宋体" w:hAnsi="宋体"/>
          <w:b w:val="0"/>
          <w:bCs w:val="0"/>
          <w:color w:val="auto"/>
          <w:sz w:val="24"/>
          <w:szCs w:val="24"/>
        </w:rPr>
        <w:t>)</w:t>
      </w:r>
      <w:r>
        <w:rPr>
          <w:rFonts w:hint="eastAsia" w:ascii="宋体" w:hAnsi="宋体"/>
          <w:color w:val="auto"/>
          <w:sz w:val="24"/>
          <w:szCs w:val="24"/>
        </w:rPr>
        <w:t>项目进行竞争性磋商采购，欢迎符合条件的供应商参加磋商。</w:t>
      </w:r>
    </w:p>
    <w:p w14:paraId="5AF2E72D">
      <w:pPr>
        <w:keepNext/>
        <w:keepLines/>
        <w:spacing w:before="145" w:after="145" w:line="360" w:lineRule="auto"/>
        <w:ind w:firstLine="498"/>
        <w:outlineLvl w:val="2"/>
        <w:rPr>
          <w:rFonts w:hint="eastAsia" w:ascii="Times New Roman" w:hAnsi="Times New Roman"/>
          <w:b/>
          <w:bCs/>
          <w:color w:val="auto"/>
          <w:sz w:val="32"/>
          <w:szCs w:val="32"/>
        </w:rPr>
      </w:pPr>
      <w:bookmarkStart w:id="18" w:name="_Toc28359079"/>
      <w:bookmarkStart w:id="19" w:name="_Toc35393790"/>
      <w:bookmarkStart w:id="20" w:name="_Toc28359002"/>
      <w:bookmarkStart w:id="21" w:name="_Toc35393621"/>
      <w:bookmarkStart w:id="22" w:name="_Toc38985263"/>
      <w:bookmarkStart w:id="23" w:name="_Hlk24379207"/>
      <w:r>
        <w:rPr>
          <w:rFonts w:hint="eastAsia" w:ascii="Times New Roman" w:hAnsi="Times New Roman"/>
          <w:b/>
          <w:bCs/>
          <w:color w:val="auto"/>
          <w:sz w:val="32"/>
          <w:szCs w:val="32"/>
        </w:rPr>
        <w:t>一、项目基本情况</w:t>
      </w:r>
      <w:bookmarkEnd w:id="18"/>
      <w:bookmarkEnd w:id="19"/>
      <w:bookmarkEnd w:id="20"/>
      <w:bookmarkEnd w:id="21"/>
      <w:bookmarkEnd w:id="22"/>
    </w:p>
    <w:p w14:paraId="32F60E7E">
      <w:pPr>
        <w:tabs>
          <w:tab w:val="left" w:pos="900"/>
          <w:tab w:val="left" w:pos="1134"/>
          <w:tab w:val="left" w:pos="1589"/>
          <w:tab w:val="left" w:pos="5521"/>
        </w:tabs>
        <w:spacing w:line="360" w:lineRule="auto"/>
        <w:ind w:firstLine="480"/>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1.项目编号：JSZC-320400-JZCG-C2026-0127</w:t>
      </w:r>
    </w:p>
    <w:p w14:paraId="7EE5EC30">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2.项目名称：</w:t>
      </w:r>
      <w:bookmarkEnd w:id="23"/>
      <w:r>
        <w:rPr>
          <w:rFonts w:hint="eastAsia" w:ascii="宋体" w:hAnsi="宋体" w:eastAsia="宋体" w:cs="Times New Roman"/>
          <w:b w:val="0"/>
          <w:bCs w:val="0"/>
          <w:color w:val="auto"/>
          <w:sz w:val="24"/>
          <w:szCs w:val="24"/>
          <w:lang w:val="en-US" w:eastAsia="zh-CN"/>
        </w:rPr>
        <w:t>常州旅游商贸高等职业技术学校2026年综合维修项目</w:t>
      </w:r>
    </w:p>
    <w:p w14:paraId="0AA2DF9B">
      <w:pPr>
        <w:tabs>
          <w:tab w:val="left" w:pos="900"/>
          <w:tab w:val="left" w:pos="1134"/>
          <w:tab w:val="left" w:pos="1589"/>
          <w:tab w:val="left" w:pos="5521"/>
        </w:tabs>
        <w:spacing w:line="360" w:lineRule="auto"/>
        <w:ind w:firstLine="480"/>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3.预算金额</w:t>
      </w:r>
      <w:r>
        <w:rPr>
          <w:rFonts w:hint="eastAsia" w:ascii="宋体" w:hAnsi="宋体" w:cs="Times New Roman"/>
          <w:b w:val="0"/>
          <w:bCs w:val="0"/>
          <w:color w:val="auto"/>
          <w:sz w:val="24"/>
          <w:szCs w:val="24"/>
          <w:lang w:val="en-US" w:eastAsia="zh-CN"/>
        </w:rPr>
        <w:t>、</w:t>
      </w:r>
      <w:r>
        <w:rPr>
          <w:rFonts w:hint="eastAsia" w:ascii="宋体" w:hAnsi="宋体" w:eastAsia="宋体" w:cs="Times New Roman"/>
          <w:b w:val="0"/>
          <w:bCs w:val="0"/>
          <w:color w:val="auto"/>
          <w:sz w:val="24"/>
          <w:szCs w:val="24"/>
          <w:lang w:val="en-US" w:eastAsia="zh-CN"/>
        </w:rPr>
        <w:t>最高限价：</w:t>
      </w:r>
      <w:r>
        <w:rPr>
          <w:rFonts w:hint="eastAsia" w:ascii="宋体" w:hAnsi="宋体" w:cs="Times New Roman"/>
          <w:b w:val="0"/>
          <w:bCs w:val="0"/>
          <w:color w:val="auto"/>
          <w:sz w:val="24"/>
          <w:szCs w:val="24"/>
          <w:lang w:val="en-US" w:eastAsia="zh-CN"/>
        </w:rPr>
        <w:t xml:space="preserve">    </w:t>
      </w:r>
    </w:p>
    <w:tbl>
      <w:tblPr>
        <w:tblStyle w:val="48"/>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4911"/>
        <w:gridCol w:w="1416"/>
        <w:gridCol w:w="1548"/>
      </w:tblGrid>
      <w:tr w14:paraId="35B9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989" w:type="dxa"/>
            <w:noWrap w:val="0"/>
            <w:vAlign w:val="center"/>
          </w:tcPr>
          <w:p w14:paraId="7D22F852">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分包</w:t>
            </w:r>
            <w:r>
              <w:rPr>
                <w:rFonts w:hint="default" w:ascii="宋体" w:hAnsi="宋体" w:cs="Times New Roman"/>
                <w:b/>
                <w:bCs/>
                <w:color w:val="auto"/>
                <w:szCs w:val="21"/>
              </w:rPr>
              <w:t>号</w:t>
            </w:r>
          </w:p>
        </w:tc>
        <w:tc>
          <w:tcPr>
            <w:tcW w:w="4911" w:type="dxa"/>
            <w:noWrap w:val="0"/>
            <w:vAlign w:val="center"/>
          </w:tcPr>
          <w:p w14:paraId="2065D599">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采购包名称</w:t>
            </w:r>
          </w:p>
        </w:tc>
        <w:tc>
          <w:tcPr>
            <w:tcW w:w="1416" w:type="dxa"/>
            <w:noWrap w:val="0"/>
            <w:vAlign w:val="center"/>
          </w:tcPr>
          <w:p w14:paraId="37410D33">
            <w:pPr>
              <w:keepNext w:val="0"/>
              <w:keepLines w:val="0"/>
              <w:suppressLineNumbers w:val="0"/>
              <w:spacing w:before="0" w:beforeAutospacing="0" w:after="0" w:afterAutospacing="0"/>
              <w:ind w:left="0" w:right="0"/>
              <w:jc w:val="center"/>
              <w:rPr>
                <w:rFonts w:hint="default" w:ascii="宋体" w:hAnsi="宋体" w:cs="Times New Roman"/>
                <w:b/>
                <w:bCs/>
                <w:color w:val="auto"/>
                <w:szCs w:val="21"/>
              </w:rPr>
            </w:pPr>
            <w:r>
              <w:rPr>
                <w:rFonts w:hint="eastAsia" w:ascii="宋体" w:hAnsi="宋体" w:cs="Times New Roman"/>
                <w:b/>
                <w:bCs/>
                <w:color w:val="auto"/>
                <w:szCs w:val="21"/>
              </w:rPr>
              <w:t>预算</w:t>
            </w:r>
            <w:r>
              <w:rPr>
                <w:rFonts w:hint="default" w:ascii="宋体" w:hAnsi="宋体" w:cs="Times New Roman"/>
                <w:b/>
                <w:bCs/>
                <w:color w:val="auto"/>
                <w:szCs w:val="21"/>
              </w:rPr>
              <w:t>金额</w:t>
            </w:r>
          </w:p>
          <w:p w14:paraId="5D94781A">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w:t>
            </w:r>
            <w:r>
              <w:rPr>
                <w:rFonts w:hint="default" w:ascii="宋体" w:hAnsi="宋体" w:cs="Times New Roman"/>
                <w:b/>
                <w:bCs/>
                <w:color w:val="auto"/>
                <w:szCs w:val="21"/>
              </w:rPr>
              <w:t>万元</w:t>
            </w:r>
            <w:r>
              <w:rPr>
                <w:rFonts w:hint="eastAsia" w:ascii="宋体" w:hAnsi="宋体" w:cs="Times New Roman"/>
                <w:b/>
                <w:bCs/>
                <w:color w:val="auto"/>
                <w:szCs w:val="21"/>
              </w:rPr>
              <w:t>）</w:t>
            </w:r>
          </w:p>
        </w:tc>
        <w:tc>
          <w:tcPr>
            <w:tcW w:w="1548" w:type="dxa"/>
            <w:noWrap w:val="0"/>
            <w:vAlign w:val="center"/>
          </w:tcPr>
          <w:p w14:paraId="7B1C1817">
            <w:pPr>
              <w:keepNext w:val="0"/>
              <w:keepLines w:val="0"/>
              <w:suppressLineNumbers w:val="0"/>
              <w:spacing w:before="0" w:beforeAutospacing="0" w:after="0" w:afterAutospacing="0"/>
              <w:ind w:left="0" w:right="0"/>
              <w:jc w:val="center"/>
              <w:rPr>
                <w:rFonts w:hint="eastAsia" w:ascii="宋体" w:hAnsi="宋体" w:cs="Times New Roman"/>
                <w:b/>
                <w:bCs/>
                <w:color w:val="auto"/>
                <w:szCs w:val="21"/>
                <w:lang w:val="en-US" w:eastAsia="zh-CN"/>
              </w:rPr>
            </w:pPr>
            <w:r>
              <w:rPr>
                <w:rFonts w:hint="eastAsia" w:ascii="宋体" w:hAnsi="宋体" w:cs="Times New Roman"/>
                <w:b/>
                <w:bCs/>
                <w:color w:val="auto"/>
                <w:szCs w:val="21"/>
                <w:lang w:val="en-US" w:eastAsia="zh-CN"/>
              </w:rPr>
              <w:t>最高限价</w:t>
            </w:r>
          </w:p>
          <w:p w14:paraId="6498096F">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w:t>
            </w:r>
            <w:r>
              <w:rPr>
                <w:rFonts w:hint="default" w:ascii="宋体" w:hAnsi="宋体" w:cs="Times New Roman"/>
                <w:b/>
                <w:bCs/>
                <w:color w:val="auto"/>
                <w:szCs w:val="21"/>
              </w:rPr>
              <w:t>元</w:t>
            </w:r>
            <w:r>
              <w:rPr>
                <w:rFonts w:hint="eastAsia" w:ascii="宋体" w:hAnsi="宋体" w:cs="Times New Roman"/>
                <w:b/>
                <w:bCs/>
                <w:color w:val="auto"/>
                <w:szCs w:val="21"/>
              </w:rPr>
              <w:t>）</w:t>
            </w:r>
          </w:p>
        </w:tc>
      </w:tr>
      <w:tr w14:paraId="26FB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89" w:type="dxa"/>
            <w:noWrap w:val="0"/>
            <w:vAlign w:val="center"/>
          </w:tcPr>
          <w:p w14:paraId="2625CD07">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1</w:t>
            </w:r>
          </w:p>
        </w:tc>
        <w:tc>
          <w:tcPr>
            <w:tcW w:w="4911" w:type="dxa"/>
            <w:noWrap w:val="0"/>
            <w:vAlign w:val="center"/>
          </w:tcPr>
          <w:p w14:paraId="4A0D61A5">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常州旅游商贸高等职业技术学校2026年综合维修项目</w:t>
            </w:r>
          </w:p>
        </w:tc>
        <w:tc>
          <w:tcPr>
            <w:tcW w:w="1416" w:type="dxa"/>
            <w:noWrap w:val="0"/>
            <w:vAlign w:val="center"/>
          </w:tcPr>
          <w:p w14:paraId="122D01E3">
            <w:pPr>
              <w:keepNext w:val="0"/>
              <w:keepLines w:val="0"/>
              <w:widowControl w:val="0"/>
              <w:suppressLineNumbers w:val="0"/>
              <w:spacing w:before="0" w:beforeAutospacing="0" w:after="0" w:afterAutospacing="0"/>
              <w:ind w:left="0" w:right="0"/>
              <w:jc w:val="center"/>
              <w:rPr>
                <w:rFonts w:hint="default" w:ascii="宋体" w:hAnsi="宋体" w:cs="宋体"/>
                <w:color w:val="auto"/>
                <w:sz w:val="21"/>
                <w:szCs w:val="21"/>
                <w:lang w:val="en-US" w:eastAsia="zh-CN" w:bidi="ar"/>
              </w:rPr>
            </w:pPr>
            <w:r>
              <w:rPr>
                <w:rFonts w:hint="eastAsia" w:ascii="宋体" w:hAnsi="宋体" w:cs="宋体"/>
                <w:color w:val="auto"/>
                <w:sz w:val="21"/>
                <w:szCs w:val="21"/>
                <w:lang w:val="en-US" w:eastAsia="zh-CN" w:bidi="ar"/>
              </w:rPr>
              <w:t>100</w:t>
            </w:r>
          </w:p>
        </w:tc>
        <w:tc>
          <w:tcPr>
            <w:tcW w:w="1548" w:type="dxa"/>
            <w:noWrap w:val="0"/>
            <w:vAlign w:val="center"/>
          </w:tcPr>
          <w:p w14:paraId="48D99663">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999878.47</w:t>
            </w:r>
          </w:p>
        </w:tc>
      </w:tr>
    </w:tbl>
    <w:p w14:paraId="42BC8DE6">
      <w:pPr>
        <w:keepNext w:val="0"/>
        <w:keepLines w:val="0"/>
        <w:pageBreakBefore w:val="0"/>
        <w:widowControl w:val="0"/>
        <w:tabs>
          <w:tab w:val="left" w:pos="900"/>
          <w:tab w:val="left" w:pos="1134"/>
          <w:tab w:val="left" w:pos="1589"/>
          <w:tab w:val="left" w:pos="5521"/>
        </w:tabs>
        <w:spacing w:before="181"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4</w:t>
      </w:r>
      <w:r>
        <w:rPr>
          <w:rFonts w:hint="eastAsia" w:ascii="宋体" w:hAnsi="宋体" w:eastAsia="宋体" w:cs="Times New Roman"/>
          <w:b w:val="0"/>
          <w:bCs w:val="0"/>
          <w:color w:val="auto"/>
          <w:sz w:val="24"/>
          <w:szCs w:val="24"/>
          <w:lang w:val="en-US" w:eastAsia="zh-CN"/>
        </w:rPr>
        <w:t>.采购需求：工程量清单、图纸（如有）范围内全部工程。（详细内容见本磋商文件《采购需求》）</w:t>
      </w:r>
    </w:p>
    <w:tbl>
      <w:tblPr>
        <w:tblStyle w:val="48"/>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4900"/>
        <w:gridCol w:w="3060"/>
      </w:tblGrid>
      <w:tr w14:paraId="1C4C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000" w:type="dxa"/>
            <w:noWrap w:val="0"/>
            <w:vAlign w:val="center"/>
          </w:tcPr>
          <w:p w14:paraId="3B31C88A">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分包</w:t>
            </w:r>
            <w:r>
              <w:rPr>
                <w:rFonts w:hint="default" w:ascii="宋体" w:hAnsi="宋体" w:cs="Times New Roman"/>
                <w:b/>
                <w:bCs/>
                <w:color w:val="auto"/>
                <w:szCs w:val="21"/>
              </w:rPr>
              <w:t>号</w:t>
            </w:r>
          </w:p>
        </w:tc>
        <w:tc>
          <w:tcPr>
            <w:tcW w:w="4900" w:type="dxa"/>
            <w:noWrap w:val="0"/>
            <w:vAlign w:val="center"/>
          </w:tcPr>
          <w:p w14:paraId="55C96D3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采购包名称</w:t>
            </w:r>
          </w:p>
        </w:tc>
        <w:tc>
          <w:tcPr>
            <w:tcW w:w="3060" w:type="dxa"/>
            <w:noWrap w:val="0"/>
            <w:vAlign w:val="center"/>
          </w:tcPr>
          <w:p w14:paraId="6BBCC2A4">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工期（日历天）</w:t>
            </w:r>
          </w:p>
        </w:tc>
      </w:tr>
      <w:tr w14:paraId="78BE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00" w:type="dxa"/>
            <w:noWrap w:val="0"/>
            <w:vAlign w:val="center"/>
          </w:tcPr>
          <w:p w14:paraId="094D65A0">
            <w:pPr>
              <w:keepNext w:val="0"/>
              <w:keepLines w:val="0"/>
              <w:widowControl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eastAsia="宋体" w:cs="宋体"/>
                <w:sz w:val="21"/>
                <w:szCs w:val="21"/>
                <w:lang w:val="en-US" w:eastAsia="zh-CN" w:bidi="ar"/>
              </w:rPr>
              <w:t>1</w:t>
            </w:r>
          </w:p>
        </w:tc>
        <w:tc>
          <w:tcPr>
            <w:tcW w:w="4900" w:type="dxa"/>
            <w:noWrap w:val="0"/>
            <w:vAlign w:val="center"/>
          </w:tcPr>
          <w:p w14:paraId="380E7DC2">
            <w:pPr>
              <w:keepNext w:val="0"/>
              <w:keepLines w:val="0"/>
              <w:widowControl w:val="0"/>
              <w:suppressLineNumbers w:val="0"/>
              <w:spacing w:before="0" w:beforeAutospacing="0" w:after="0" w:afterAutospacing="0"/>
              <w:ind w:left="0" w:right="0"/>
              <w:jc w:val="center"/>
              <w:rPr>
                <w:rFonts w:hint="eastAsia" w:ascii="宋体" w:hAnsi="宋体" w:cs="Times New Roman"/>
                <w:b/>
                <w:bCs/>
                <w:color w:val="auto"/>
                <w:szCs w:val="21"/>
                <w:lang w:val="en-US" w:eastAsia="zh-CN"/>
              </w:rPr>
            </w:pPr>
            <w:r>
              <w:rPr>
                <w:rFonts w:hint="eastAsia" w:ascii="宋体" w:hAnsi="宋体" w:eastAsia="宋体" w:cs="宋体"/>
                <w:sz w:val="21"/>
                <w:szCs w:val="21"/>
                <w:lang w:val="en-US" w:eastAsia="zh-CN" w:bidi="ar"/>
              </w:rPr>
              <w:t>常州旅游商贸高等职业技术学校2026年综合维修项目</w:t>
            </w:r>
          </w:p>
        </w:tc>
        <w:tc>
          <w:tcPr>
            <w:tcW w:w="3060" w:type="dxa"/>
            <w:noWrap w:val="0"/>
            <w:vAlign w:val="center"/>
          </w:tcPr>
          <w:p w14:paraId="323A97B9">
            <w:pPr>
              <w:keepNext w:val="0"/>
              <w:keepLines w:val="0"/>
              <w:widowControl w:val="0"/>
              <w:suppressLineNumbers w:val="0"/>
              <w:spacing w:before="0" w:beforeAutospacing="0" w:after="0" w:afterAutospacing="0"/>
              <w:ind w:left="0" w:right="0"/>
              <w:jc w:val="center"/>
              <w:rPr>
                <w:rFonts w:hint="default" w:ascii="宋体" w:hAnsi="宋体" w:cs="Times New Roman"/>
                <w:b/>
                <w:bCs/>
                <w:color w:val="auto"/>
                <w:szCs w:val="21"/>
                <w:lang w:val="en-US" w:eastAsia="zh-CN"/>
              </w:rPr>
            </w:pPr>
            <w:r>
              <w:rPr>
                <w:rFonts w:hint="eastAsia" w:ascii="宋体" w:hAnsi="宋体" w:cs="宋体"/>
                <w:color w:val="auto"/>
                <w:sz w:val="21"/>
                <w:szCs w:val="21"/>
                <w:lang w:val="en-US" w:eastAsia="zh-CN" w:bidi="ar"/>
              </w:rPr>
              <w:t>45天</w:t>
            </w:r>
          </w:p>
        </w:tc>
      </w:tr>
      <w:tr w14:paraId="20C2C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960" w:type="dxa"/>
            <w:gridSpan w:val="3"/>
            <w:noWrap w:val="0"/>
            <w:vAlign w:val="center"/>
          </w:tcPr>
          <w:p w14:paraId="1F121A68">
            <w:pPr>
              <w:keepNext w:val="0"/>
              <w:keepLines w:val="0"/>
              <w:widowControl w:val="0"/>
              <w:suppressLineNumbers w:val="0"/>
              <w:spacing w:before="0" w:beforeAutospacing="0" w:after="0" w:afterAutospacing="0"/>
              <w:ind w:left="0" w:right="0"/>
              <w:jc w:val="left"/>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注：①开工日期以采购人发出的开工通知为准。</w:t>
            </w:r>
          </w:p>
          <w:p w14:paraId="22538C02">
            <w:pPr>
              <w:keepNext w:val="0"/>
              <w:keepLines w:val="0"/>
              <w:widowControl w:val="0"/>
              <w:suppressLineNumbers w:val="0"/>
              <w:spacing w:before="0" w:beforeAutospacing="0" w:after="0" w:afterAutospacing="0"/>
              <w:ind w:left="0" w:right="0" w:firstLine="420"/>
              <w:jc w:val="left"/>
              <w:rPr>
                <w:rFonts w:hint="default" w:ascii="宋体" w:hAnsi="宋体" w:cs="宋体"/>
                <w:color w:val="auto"/>
                <w:sz w:val="21"/>
                <w:szCs w:val="21"/>
                <w:lang w:val="en-US" w:eastAsia="zh-CN" w:bidi="ar"/>
              </w:rPr>
            </w:pPr>
            <w:r>
              <w:rPr>
                <w:rFonts w:hint="eastAsia" w:ascii="宋体" w:hAnsi="宋体" w:cs="宋体"/>
                <w:color w:val="auto"/>
                <w:sz w:val="21"/>
                <w:szCs w:val="21"/>
                <w:lang w:val="en-US" w:eastAsia="zh-CN" w:bidi="ar"/>
              </w:rPr>
              <w:t>②如采购人对工期安排有特殊要求的，供应商应无条件服从。</w:t>
            </w:r>
          </w:p>
        </w:tc>
      </w:tr>
    </w:tbl>
    <w:p w14:paraId="53266C50">
      <w:pPr>
        <w:keepNext w:val="0"/>
        <w:keepLines w:val="0"/>
        <w:pageBreakBefore w:val="0"/>
        <w:widowControl w:val="0"/>
        <w:tabs>
          <w:tab w:val="left" w:pos="900"/>
          <w:tab w:val="left" w:pos="1134"/>
          <w:tab w:val="left" w:pos="1589"/>
          <w:tab w:val="left" w:pos="5521"/>
        </w:tabs>
        <w:spacing w:before="181"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5</w:t>
      </w:r>
      <w:r>
        <w:rPr>
          <w:rFonts w:hint="eastAsia" w:ascii="宋体" w:hAnsi="宋体" w:eastAsia="宋体" w:cs="Times New Roman"/>
          <w:b w:val="0"/>
          <w:bCs w:val="0"/>
          <w:color w:val="auto"/>
          <w:sz w:val="24"/>
          <w:szCs w:val="24"/>
          <w:lang w:val="en-US" w:eastAsia="zh-CN"/>
        </w:rPr>
        <w:t>.质量要求：按国家相关验收标准，一次性验收合格。</w:t>
      </w:r>
    </w:p>
    <w:p w14:paraId="0B734E52">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6</w:t>
      </w:r>
      <w:r>
        <w:rPr>
          <w:rFonts w:hint="eastAsia" w:ascii="宋体" w:hAnsi="宋体" w:eastAsia="宋体" w:cs="Times New Roman"/>
          <w:b w:val="0"/>
          <w:bCs w:val="0"/>
          <w:color w:val="auto"/>
          <w:sz w:val="24"/>
          <w:szCs w:val="24"/>
          <w:highlight w:val="none"/>
          <w:lang w:val="en-US" w:eastAsia="zh-CN"/>
        </w:rPr>
        <w:t>.缺陷责任期：2年（自验收合格之日起算）</w:t>
      </w:r>
    </w:p>
    <w:p w14:paraId="6551D95B">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7.质量保修期：按《工程质量保修书》的规定执行，质量保修期自工程竣工验收合格之日起计算。</w:t>
      </w:r>
    </w:p>
    <w:p w14:paraId="3420E14B">
      <w:pPr>
        <w:keepNext/>
        <w:keepLines/>
        <w:spacing w:before="145" w:after="145" w:line="360" w:lineRule="auto"/>
        <w:ind w:firstLine="498"/>
        <w:outlineLvl w:val="2"/>
        <w:rPr>
          <w:rFonts w:hint="eastAsia" w:ascii="Times New Roman" w:hAnsi="Times New Roman"/>
          <w:b/>
          <w:bCs/>
          <w:color w:val="auto"/>
          <w:sz w:val="32"/>
          <w:szCs w:val="32"/>
        </w:rPr>
      </w:pPr>
      <w:bookmarkStart w:id="24" w:name="_Toc38985264"/>
      <w:bookmarkStart w:id="25" w:name="_Toc28359080"/>
      <w:bookmarkStart w:id="26" w:name="_Toc35393622"/>
      <w:bookmarkStart w:id="27" w:name="_Toc35393791"/>
      <w:bookmarkStart w:id="28" w:name="_Toc28359003"/>
      <w:r>
        <w:rPr>
          <w:rFonts w:hint="eastAsia" w:ascii="Times New Roman" w:hAnsi="Times New Roman"/>
          <w:b/>
          <w:bCs/>
          <w:color w:val="auto"/>
          <w:sz w:val="32"/>
          <w:szCs w:val="32"/>
        </w:rPr>
        <w:t>二、申请人的资格要求</w:t>
      </w:r>
      <w:bookmarkEnd w:id="24"/>
      <w:bookmarkEnd w:id="25"/>
      <w:bookmarkEnd w:id="26"/>
      <w:bookmarkEnd w:id="27"/>
      <w:bookmarkEnd w:id="28"/>
    </w:p>
    <w:p w14:paraId="5A7F5D57">
      <w:pPr>
        <w:keepNext w:val="0"/>
        <w:keepLines w:val="0"/>
        <w:pageBreakBefore w:val="0"/>
        <w:widowControl w:val="0"/>
        <w:spacing w:line="360" w:lineRule="auto"/>
        <w:ind w:firstLine="482"/>
        <w:rPr>
          <w:rFonts w:hint="eastAsia" w:ascii="宋体" w:hAnsi="宋体" w:eastAsia="宋体" w:cs="Times New Roman"/>
          <w:b/>
          <w:bCs/>
          <w:color w:val="auto"/>
          <w:sz w:val="24"/>
          <w:szCs w:val="24"/>
        </w:rPr>
      </w:pPr>
      <w:bookmarkStart w:id="29" w:name="_Toc28359004"/>
      <w:bookmarkStart w:id="30" w:name="_Toc35393792"/>
      <w:bookmarkStart w:id="31" w:name="_Toc35393623"/>
      <w:bookmarkStart w:id="32" w:name="_Toc38985265"/>
      <w:bookmarkStart w:id="33" w:name="_Toc28359081"/>
      <w:r>
        <w:rPr>
          <w:rFonts w:hint="eastAsia" w:ascii="宋体" w:hAnsi="宋体" w:eastAsia="宋体" w:cs="Times New Roman"/>
          <w:b/>
          <w:bCs/>
          <w:color w:val="auto"/>
          <w:sz w:val="24"/>
          <w:szCs w:val="24"/>
        </w:rPr>
        <w:t>（一）通用资格要求</w:t>
      </w:r>
    </w:p>
    <w:p w14:paraId="453BD944">
      <w:pPr>
        <w:keepNext w:val="0"/>
        <w:keepLines w:val="0"/>
        <w:pageBreakBefore w:val="0"/>
        <w:widowControl w:val="0"/>
        <w:spacing w:line="360" w:lineRule="auto"/>
        <w:ind w:firstLine="480"/>
        <w:rPr>
          <w:rFonts w:hint="eastAsia" w:ascii="宋体" w:hAnsi="宋体" w:eastAsia="宋体"/>
          <w:color w:val="auto"/>
          <w:sz w:val="24"/>
          <w:szCs w:val="24"/>
          <w:lang w:eastAsia="zh-CN"/>
        </w:rPr>
      </w:pPr>
      <w:r>
        <w:rPr>
          <w:rFonts w:hint="eastAsia" w:ascii="宋体" w:hAnsi="宋体"/>
          <w:color w:val="auto"/>
          <w:sz w:val="24"/>
          <w:szCs w:val="24"/>
        </w:rPr>
        <w:t>1.满足《中华人民共和国政府采购法》第二十二条规定，并提供</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供应商资格声明函》</w:t>
      </w:r>
      <w:r>
        <w:rPr>
          <w:rFonts w:hint="eastAsia" w:ascii="宋体" w:hAnsi="宋体"/>
          <w:b w:val="0"/>
          <w:bCs w:val="0"/>
          <w:color w:val="auto"/>
          <w:sz w:val="24"/>
          <w:szCs w:val="24"/>
          <w:highlight w:val="none"/>
          <w:lang w:val="en-US" w:eastAsia="zh-CN"/>
        </w:rPr>
        <w:t>，法人或者其他组织的营业执照等证明文件（如为自然人则提供身份证明复印件）</w:t>
      </w:r>
      <w:r>
        <w:rPr>
          <w:rFonts w:hint="eastAsia" w:ascii="宋体" w:hAnsi="宋体"/>
          <w:b w:val="0"/>
          <w:bCs w:val="0"/>
          <w:color w:val="auto"/>
          <w:sz w:val="24"/>
          <w:szCs w:val="24"/>
          <w:lang w:eastAsia="zh-CN"/>
        </w:rPr>
        <w:t>。</w:t>
      </w:r>
    </w:p>
    <w:p w14:paraId="722736F0">
      <w:pPr>
        <w:keepNext w:val="0"/>
        <w:keepLines w:val="0"/>
        <w:pageBreakBefore w:val="0"/>
        <w:widowControl w:val="0"/>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2.</w:t>
      </w:r>
      <w:r>
        <w:rPr>
          <w:rFonts w:hint="eastAsia" w:ascii="宋体" w:hAnsi="宋体"/>
          <w:color w:val="auto"/>
          <w:sz w:val="24"/>
          <w:szCs w:val="24"/>
          <w:highlight w:val="none"/>
          <w:lang w:val="en-US" w:eastAsia="zh-CN"/>
        </w:rPr>
        <w:t>在“信用中</w:t>
      </w:r>
      <w:r>
        <w:rPr>
          <w:rFonts w:hint="eastAsia" w:ascii="宋体" w:hAnsi="宋体"/>
          <w:color w:val="auto"/>
          <w:sz w:val="24"/>
          <w:szCs w:val="24"/>
          <w:lang w:val="en-US" w:eastAsia="zh-CN"/>
        </w:rPr>
        <w:t>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20F6E18E">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3.落实政府采购政策需满足的资格要求：</w:t>
      </w:r>
      <w:r>
        <w:rPr>
          <w:rFonts w:hint="eastAsia" w:ascii="宋体" w:hAnsi="宋体" w:eastAsia="宋体" w:cs="Times New Roman"/>
          <w:b/>
          <w:bCs/>
          <w:color w:val="auto"/>
          <w:sz w:val="24"/>
          <w:szCs w:val="24"/>
          <w:lang w:val="en-US" w:eastAsia="zh-CN"/>
        </w:rPr>
        <w:t>专门面向中小微型企业采购</w:t>
      </w:r>
      <w:r>
        <w:rPr>
          <w:rFonts w:hint="eastAsia" w:ascii="宋体" w:hAnsi="宋体" w:eastAsia="宋体" w:cs="Times New Roman"/>
          <w:b w:val="0"/>
          <w:bCs w:val="0"/>
          <w:color w:val="auto"/>
          <w:sz w:val="24"/>
          <w:szCs w:val="24"/>
          <w:lang w:val="en-US" w:eastAsia="zh-CN"/>
        </w:rPr>
        <w:t>（残疾人福利性单位、监狱和戒毒企业（简称监狱企业）视同小型、微型企业）。即工程全部由符合政策要求的中小微企业承建。</w:t>
      </w:r>
    </w:p>
    <w:p w14:paraId="066FA963">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供应商按要求填写并提供《中小微企业声明函》或《残疾人福利性单位声明函》，或提供由省级以上监狱管理局、戒毒管理局(含新疆生产建设兵团)出具的属于监狱企业的证明文件。</w:t>
      </w:r>
    </w:p>
    <w:p w14:paraId="3A617BE9">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（二）本项目的特定资格要求</w:t>
      </w:r>
    </w:p>
    <w:p w14:paraId="14FF5485">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1.供应商应具备有效的房屋建筑工程施工总承包资质、以及《安全生产许可证》。</w:t>
      </w:r>
    </w:p>
    <w:p w14:paraId="79948A58">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2.供应商拟派项目经理应具备</w:t>
      </w:r>
      <w:r>
        <w:rPr>
          <w:rFonts w:hint="eastAsia" w:ascii="宋体" w:hAnsi="宋体" w:cs="Times New Roman"/>
          <w:b w:val="0"/>
          <w:bCs w:val="0"/>
          <w:color w:val="auto"/>
          <w:sz w:val="24"/>
          <w:szCs w:val="24"/>
          <w:lang w:val="en-US" w:eastAsia="zh-CN"/>
        </w:rPr>
        <w:t>建筑工程</w:t>
      </w:r>
      <w:r>
        <w:rPr>
          <w:rFonts w:hint="eastAsia" w:ascii="宋体" w:hAnsi="宋体" w:eastAsia="宋体" w:cs="Times New Roman"/>
          <w:b w:val="0"/>
          <w:bCs w:val="0"/>
          <w:color w:val="auto"/>
          <w:sz w:val="24"/>
          <w:szCs w:val="24"/>
          <w:lang w:val="en-US" w:eastAsia="zh-CN"/>
        </w:rPr>
        <w:t>专业二级或以上建造师资格、以及建筑施工企业项目负责人安全生产考核合格证书（B证）。</w:t>
      </w:r>
    </w:p>
    <w:p w14:paraId="10CCFCD5">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（三）其他要求</w:t>
      </w:r>
    </w:p>
    <w:p w14:paraId="359B15CF">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1.</w:t>
      </w:r>
      <w:r>
        <w:rPr>
          <w:rFonts w:hint="eastAsia" w:ascii="宋体" w:hAnsi="宋体" w:eastAsia="宋体" w:cs="Times New Roman"/>
          <w:b w:val="0"/>
          <w:bCs w:val="0"/>
          <w:color w:val="auto"/>
          <w:sz w:val="24"/>
          <w:szCs w:val="24"/>
          <w:lang w:val="en-US" w:eastAsia="zh-CN"/>
        </w:rPr>
        <w:t>本项目</w:t>
      </w:r>
      <w:r>
        <w:rPr>
          <w:rFonts w:hint="eastAsia" w:ascii="宋体" w:hAnsi="宋体" w:eastAsia="宋体" w:cs="Times New Roman"/>
          <w:b/>
          <w:bCs/>
          <w:color w:val="auto"/>
          <w:sz w:val="24"/>
          <w:szCs w:val="24"/>
          <w:lang w:val="en-US" w:eastAsia="zh-CN"/>
        </w:rPr>
        <w:t>不接受</w:t>
      </w:r>
      <w:r>
        <w:rPr>
          <w:rFonts w:hint="eastAsia" w:ascii="宋体" w:hAnsi="宋体" w:eastAsia="宋体" w:cs="Times New Roman"/>
          <w:b w:val="0"/>
          <w:bCs w:val="0"/>
          <w:color w:val="auto"/>
          <w:sz w:val="24"/>
          <w:szCs w:val="24"/>
          <w:lang w:val="en-US" w:eastAsia="zh-CN"/>
        </w:rPr>
        <w:t>联合体参与磋商。</w:t>
      </w:r>
    </w:p>
    <w:p w14:paraId="20902E24">
      <w:pPr>
        <w:keepNext w:val="0"/>
        <w:keepLines w:val="0"/>
        <w:pageBreakBefore w:val="0"/>
        <w:widowControl w:val="0"/>
        <w:tabs>
          <w:tab w:val="left" w:pos="900"/>
          <w:tab w:val="left" w:pos="1134"/>
          <w:tab w:val="left" w:pos="1589"/>
          <w:tab w:val="left" w:pos="5521"/>
        </w:tabs>
        <w:spacing w:line="360" w:lineRule="auto"/>
        <w:ind w:firstLine="480"/>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2.本项目</w:t>
      </w:r>
      <w:r>
        <w:rPr>
          <w:rFonts w:hint="eastAsia" w:ascii="宋体" w:hAnsi="宋体" w:cs="Times New Roman"/>
          <w:b/>
          <w:bCs/>
          <w:color w:val="auto"/>
          <w:sz w:val="24"/>
          <w:szCs w:val="24"/>
          <w:lang w:val="en-US" w:eastAsia="zh-CN"/>
        </w:rPr>
        <w:t>不接受</w:t>
      </w:r>
      <w:r>
        <w:rPr>
          <w:rFonts w:hint="eastAsia" w:ascii="宋体" w:hAnsi="宋体" w:cs="Times New Roman"/>
          <w:b w:val="0"/>
          <w:bCs w:val="0"/>
          <w:color w:val="auto"/>
          <w:sz w:val="24"/>
          <w:szCs w:val="24"/>
          <w:lang w:val="en-US" w:eastAsia="zh-CN"/>
        </w:rPr>
        <w:t>分支机构参与磋商。</w:t>
      </w:r>
    </w:p>
    <w:p w14:paraId="31DA1CA4">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三、获取</w:t>
      </w:r>
      <w:bookmarkEnd w:id="29"/>
      <w:bookmarkEnd w:id="30"/>
      <w:bookmarkEnd w:id="31"/>
      <w:bookmarkEnd w:id="32"/>
      <w:bookmarkEnd w:id="33"/>
      <w:r>
        <w:rPr>
          <w:rFonts w:hint="eastAsia" w:ascii="Times New Roman" w:hAnsi="Times New Roman"/>
          <w:b/>
          <w:bCs/>
          <w:color w:val="auto"/>
          <w:sz w:val="32"/>
          <w:szCs w:val="32"/>
        </w:rPr>
        <w:t>磋商文件</w:t>
      </w:r>
    </w:p>
    <w:p w14:paraId="6EF73221">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bookmarkStart w:id="34" w:name="_Toc28359005"/>
      <w:bookmarkStart w:id="35" w:name="_Toc28359082"/>
      <w:bookmarkStart w:id="36" w:name="_Toc35393624"/>
      <w:bookmarkStart w:id="37" w:name="_Toc38985266"/>
      <w:bookmarkStart w:id="38" w:name="_Toc35393793"/>
      <w:r>
        <w:rPr>
          <w:rFonts w:hint="eastAsia" w:ascii="宋体" w:hAnsi="宋体" w:eastAsia="宋体" w:cs="Times New Roman"/>
          <w:b w:val="0"/>
          <w:bCs w:val="0"/>
          <w:color w:val="auto"/>
          <w:sz w:val="24"/>
          <w:szCs w:val="24"/>
          <w:lang w:val="en-US" w:eastAsia="zh-CN"/>
        </w:rPr>
        <w:t>1.时间：按采购公告。</w:t>
      </w:r>
    </w:p>
    <w:p w14:paraId="0011C3D9">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2.方式：在“江苏政府采购网、常州市政府采购网”自行免费下载磋商文件。</w:t>
      </w:r>
    </w:p>
    <w:p w14:paraId="5046BE59">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四、</w:t>
      </w:r>
      <w:bookmarkEnd w:id="34"/>
      <w:bookmarkEnd w:id="35"/>
      <w:r>
        <w:rPr>
          <w:rFonts w:hint="eastAsia" w:ascii="Times New Roman" w:hAnsi="Times New Roman"/>
          <w:b/>
          <w:bCs/>
          <w:color w:val="auto"/>
          <w:sz w:val="32"/>
          <w:szCs w:val="32"/>
        </w:rPr>
        <w:t>响应文件提交</w:t>
      </w:r>
      <w:bookmarkEnd w:id="36"/>
      <w:bookmarkEnd w:id="37"/>
      <w:bookmarkEnd w:id="38"/>
    </w:p>
    <w:p w14:paraId="6B6AA9D8">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bookmarkStart w:id="39" w:name="_Toc38985267"/>
      <w:bookmarkStart w:id="40" w:name="_Toc35393625"/>
      <w:bookmarkStart w:id="41" w:name="_Toc28359084"/>
      <w:bookmarkStart w:id="42" w:name="_Toc28359007"/>
      <w:bookmarkStart w:id="43" w:name="_Toc35393794"/>
      <w:r>
        <w:rPr>
          <w:rFonts w:hint="eastAsia" w:ascii="宋体" w:hAnsi="宋体" w:eastAsia="宋体" w:cs="Times New Roman"/>
          <w:b w:val="0"/>
          <w:bCs w:val="0"/>
          <w:color w:val="auto"/>
          <w:sz w:val="24"/>
          <w:szCs w:val="24"/>
          <w:lang w:val="en-US" w:eastAsia="zh-CN"/>
        </w:rPr>
        <w:t>1.时间：按采购公告。</w:t>
      </w:r>
    </w:p>
    <w:p w14:paraId="647DA5EB">
      <w:pPr>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2.方式：苏采云政府采购一体化平台</w:t>
      </w:r>
    </w:p>
    <w:p w14:paraId="64A22BAB">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五、公告期限</w:t>
      </w:r>
      <w:bookmarkEnd w:id="39"/>
      <w:bookmarkEnd w:id="40"/>
      <w:bookmarkEnd w:id="41"/>
      <w:bookmarkEnd w:id="42"/>
      <w:bookmarkEnd w:id="43"/>
    </w:p>
    <w:p w14:paraId="1705AE81">
      <w:pPr>
        <w:keepNext w:val="0"/>
        <w:keepLines w:val="0"/>
        <w:pageBreakBefore w:val="0"/>
        <w:widowControl w:val="0"/>
        <w:spacing w:after="361"/>
        <w:ind w:firstLine="480"/>
        <w:rPr>
          <w:rFonts w:ascii="宋体" w:hAnsi="宋体" w:cs="宋体"/>
          <w:color w:val="auto"/>
          <w:sz w:val="24"/>
          <w:szCs w:val="24"/>
        </w:rPr>
      </w:pPr>
      <w:bookmarkStart w:id="44" w:name="_Toc35393795"/>
      <w:bookmarkStart w:id="45" w:name="_Toc35393626"/>
      <w:bookmarkStart w:id="46" w:name="_Toc38985268"/>
      <w:r>
        <w:rPr>
          <w:rFonts w:hint="eastAsia" w:ascii="宋体" w:hAnsi="宋体" w:cs="宋体"/>
          <w:color w:val="auto"/>
          <w:sz w:val="24"/>
          <w:szCs w:val="24"/>
        </w:rPr>
        <w:t>磋商公告及磋商文件公告期限为自本公告发布之日起3个工作日。</w:t>
      </w:r>
    </w:p>
    <w:p w14:paraId="2DA4EC05">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六、其他补充事宜</w:t>
      </w:r>
      <w:bookmarkEnd w:id="44"/>
      <w:bookmarkEnd w:id="45"/>
      <w:bookmarkEnd w:id="46"/>
    </w:p>
    <w:p w14:paraId="3126A089">
      <w:pPr>
        <w:keepNext w:val="0"/>
        <w:keepLines w:val="0"/>
        <w:pageBreakBefore w:val="0"/>
        <w:widowControl w:val="0"/>
        <w:spacing w:after="361"/>
        <w:ind w:firstLine="480"/>
        <w:rPr>
          <w:rFonts w:ascii="宋体" w:hAnsi="宋体" w:cs="宋体"/>
          <w:color w:val="auto"/>
          <w:sz w:val="24"/>
          <w:szCs w:val="24"/>
          <w:highlight w:val="none"/>
        </w:rPr>
      </w:pPr>
      <w:bookmarkStart w:id="47" w:name="_Toc35393796"/>
      <w:bookmarkStart w:id="48" w:name="_Toc35393627"/>
      <w:bookmarkStart w:id="49" w:name="_Toc28359085"/>
      <w:bookmarkStart w:id="50" w:name="_Toc28359008"/>
      <w:bookmarkStart w:id="51" w:name="_Toc38985269"/>
      <w:r>
        <w:rPr>
          <w:rFonts w:hint="eastAsia" w:ascii="宋体" w:hAnsi="宋体" w:cs="宋体"/>
          <w:color w:val="auto"/>
          <w:sz w:val="24"/>
          <w:szCs w:val="24"/>
          <w:highlight w:val="none"/>
          <w:lang w:val="en-US" w:eastAsia="zh-CN"/>
        </w:rPr>
        <w:t>当采购公告与采购文件不一致时，以采购文件为准</w:t>
      </w:r>
      <w:r>
        <w:rPr>
          <w:rFonts w:hint="eastAsia" w:ascii="宋体" w:hAnsi="宋体" w:cs="宋体"/>
          <w:color w:val="auto"/>
          <w:sz w:val="24"/>
          <w:szCs w:val="24"/>
          <w:highlight w:val="none"/>
        </w:rPr>
        <w:t>。</w:t>
      </w:r>
    </w:p>
    <w:p w14:paraId="66594649">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七、本次磋商联系方式</w:t>
      </w:r>
      <w:bookmarkEnd w:id="47"/>
      <w:bookmarkEnd w:id="48"/>
      <w:bookmarkEnd w:id="49"/>
      <w:bookmarkEnd w:id="50"/>
      <w:bookmarkEnd w:id="51"/>
    </w:p>
    <w:p w14:paraId="58DF357F">
      <w:pPr>
        <w:keepNext w:val="0"/>
        <w:keepLines w:val="0"/>
        <w:pageBreakBefore w:val="0"/>
        <w:widowControl/>
        <w:spacing w:line="360" w:lineRule="auto"/>
        <w:ind w:firstLine="720" w:firstLineChars="300"/>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1DA291AD">
      <w:pPr>
        <w:spacing w:line="360" w:lineRule="auto"/>
        <w:ind w:left="0" w:firstLine="1058"/>
        <w:jc w:val="left"/>
        <w:rPr>
          <w:rFonts w:hint="eastAsia" w:ascii="宋体" w:hAnsi="宋体" w:eastAsia="宋体" w:cs="宋体"/>
          <w:color w:val="auto"/>
          <w:sz w:val="24"/>
          <w:szCs w:val="24"/>
          <w:lang w:val="en-US" w:eastAsia="zh-CN" w:bidi="ar"/>
        </w:rPr>
      </w:pPr>
      <w:bookmarkStart w:id="52" w:name="_Toc28359009"/>
      <w:bookmarkStart w:id="53" w:name="_Toc28359086"/>
      <w:r>
        <w:rPr>
          <w:rFonts w:hint="eastAsia" w:ascii="宋体" w:hAnsi="宋体" w:eastAsia="宋体" w:cs="宋体"/>
          <w:color w:val="auto"/>
          <w:sz w:val="24"/>
          <w:szCs w:val="24"/>
          <w:lang w:val="en-US" w:eastAsia="zh-CN" w:bidi="ar"/>
        </w:rPr>
        <w:t>名  称：常州旅游商贸高等职业技术学校</w:t>
      </w:r>
    </w:p>
    <w:p w14:paraId="502B644C">
      <w:pPr>
        <w:spacing w:line="36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地　址：</w:t>
      </w:r>
      <w:r>
        <w:rPr>
          <w:rFonts w:hint="eastAsia" w:ascii="宋体" w:hAnsi="宋体" w:cs="宋体"/>
          <w:color w:val="auto"/>
          <w:sz w:val="24"/>
          <w:szCs w:val="24"/>
          <w:lang w:val="en-US" w:eastAsia="zh-CN" w:bidi="ar"/>
        </w:rPr>
        <w:t>常州市新北区红河路88号</w:t>
      </w:r>
    </w:p>
    <w:p w14:paraId="36AC7FAD">
      <w:pPr>
        <w:spacing w:line="36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联系人：</w:t>
      </w:r>
      <w:r>
        <w:rPr>
          <w:rFonts w:hint="eastAsia" w:ascii="宋体" w:hAnsi="宋体" w:cs="宋体"/>
          <w:color w:val="auto"/>
          <w:sz w:val="24"/>
          <w:szCs w:val="24"/>
          <w:lang w:val="en-US" w:eastAsia="zh-CN" w:bidi="ar"/>
        </w:rPr>
        <w:t>堵老师</w:t>
      </w:r>
    </w:p>
    <w:p w14:paraId="61DACE8E">
      <w:pPr>
        <w:spacing w:line="48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电  话：</w:t>
      </w:r>
      <w:r>
        <w:rPr>
          <w:rFonts w:hint="eastAsia" w:ascii="宋体" w:hAnsi="宋体" w:cs="宋体"/>
          <w:color w:val="auto"/>
          <w:sz w:val="24"/>
          <w:szCs w:val="24"/>
          <w:lang w:val="en-US" w:eastAsia="zh-CN" w:bidi="ar"/>
        </w:rPr>
        <w:t>13775018855</w:t>
      </w:r>
    </w:p>
    <w:p w14:paraId="1E298B75">
      <w:pPr>
        <w:spacing w:line="360" w:lineRule="auto"/>
        <w:ind w:firstLine="720" w:firstLineChars="300"/>
        <w:jc w:val="left"/>
        <w:rPr>
          <w:rFonts w:hint="default" w:ascii="宋体" w:hAnsi="宋体" w:eastAsia="宋体"/>
          <w:color w:val="auto"/>
          <w:sz w:val="24"/>
          <w:szCs w:val="24"/>
          <w:lang w:val="en-US" w:eastAsia="zh-CN"/>
        </w:rPr>
      </w:pPr>
      <w:r>
        <w:rPr>
          <w:rFonts w:hint="eastAsia" w:ascii="宋体" w:hAnsi="宋体" w:cs="宋体"/>
          <w:color w:val="auto"/>
          <w:sz w:val="24"/>
          <w:szCs w:val="24"/>
        </w:rPr>
        <w:t>2.</w:t>
      </w:r>
      <w:bookmarkEnd w:id="52"/>
      <w:bookmarkEnd w:id="53"/>
      <w:r>
        <w:rPr>
          <w:rFonts w:hint="eastAsia" w:ascii="宋体" w:hAnsi="宋体" w:cs="宋体"/>
          <w:color w:val="auto"/>
          <w:sz w:val="24"/>
          <w:szCs w:val="24"/>
          <w:lang w:val="en-US" w:eastAsia="zh-CN"/>
        </w:rPr>
        <w:t>常州市教育基本建设与装备管理中心</w:t>
      </w:r>
    </w:p>
    <w:p w14:paraId="5CFCF8B4">
      <w:pPr>
        <w:spacing w:line="360" w:lineRule="auto"/>
        <w:ind w:left="0" w:firstLine="1058"/>
        <w:rPr>
          <w:rFonts w:hint="default" w:ascii="宋体" w:hAnsi="宋体" w:eastAsia="宋体"/>
          <w:color w:val="auto"/>
          <w:sz w:val="24"/>
          <w:szCs w:val="24"/>
          <w:lang w:val="en-US" w:eastAsia="zh-CN"/>
        </w:rPr>
      </w:pPr>
      <w:r>
        <w:rPr>
          <w:rFonts w:hint="eastAsia" w:ascii="宋体" w:hAnsi="宋体"/>
          <w:color w:val="auto"/>
          <w:sz w:val="24"/>
          <w:szCs w:val="24"/>
        </w:rPr>
        <w:t>地　址：</w:t>
      </w:r>
      <w:r>
        <w:rPr>
          <w:rFonts w:hint="eastAsia" w:ascii="宋体" w:hAnsi="宋体"/>
          <w:color w:val="auto"/>
          <w:sz w:val="24"/>
          <w:szCs w:val="24"/>
          <w:u w:val="none"/>
          <w:lang w:val="en-US" w:eastAsia="zh-CN"/>
        </w:rPr>
        <w:t>常州市新市路9号</w:t>
      </w:r>
    </w:p>
    <w:p w14:paraId="34C4AD40">
      <w:pPr>
        <w:spacing w:line="360" w:lineRule="auto"/>
        <w:ind w:left="0" w:firstLine="1058"/>
        <w:rPr>
          <w:rFonts w:hint="default" w:ascii="宋体" w:hAnsi="宋体"/>
          <w:color w:val="auto"/>
          <w:sz w:val="24"/>
          <w:szCs w:val="24"/>
          <w:u w:val="none"/>
          <w:lang w:val="en-US"/>
        </w:rPr>
      </w:pPr>
      <w:r>
        <w:rPr>
          <w:rFonts w:hint="eastAsia" w:ascii="宋体" w:hAnsi="宋体"/>
          <w:color w:val="auto"/>
          <w:sz w:val="24"/>
          <w:szCs w:val="24"/>
        </w:rPr>
        <w:t>联系人：</w:t>
      </w:r>
      <w:r>
        <w:rPr>
          <w:rFonts w:hint="eastAsia" w:ascii="宋体" w:hAnsi="宋体"/>
          <w:color w:val="auto"/>
          <w:sz w:val="24"/>
          <w:szCs w:val="24"/>
          <w:lang w:val="en-US" w:eastAsia="zh-CN"/>
        </w:rPr>
        <w:t>张老师</w:t>
      </w:r>
    </w:p>
    <w:p w14:paraId="5E4A5150">
      <w:pPr>
        <w:spacing w:line="480" w:lineRule="auto"/>
        <w:ind w:left="0" w:firstLine="1058"/>
        <w:rPr>
          <w:rFonts w:hint="eastAsia" w:ascii="宋体" w:hAnsi="宋体"/>
          <w:color w:val="auto"/>
          <w:sz w:val="24"/>
          <w:szCs w:val="24"/>
          <w:lang w:val="en-US" w:eastAsia="zh-CN"/>
        </w:rPr>
      </w:pPr>
      <w:r>
        <w:rPr>
          <w:rFonts w:hint="eastAsia" w:ascii="宋体" w:hAnsi="宋体"/>
          <w:color w:val="auto"/>
          <w:sz w:val="24"/>
          <w:szCs w:val="24"/>
          <w:lang w:val="en-US" w:eastAsia="zh-CN"/>
        </w:rPr>
        <w:t>电  话</w:t>
      </w:r>
      <w:r>
        <w:rPr>
          <w:rFonts w:hint="eastAsia" w:ascii="宋体" w:hAnsi="宋体"/>
          <w:color w:val="auto"/>
          <w:sz w:val="24"/>
          <w:szCs w:val="24"/>
        </w:rPr>
        <w:t>：</w:t>
      </w:r>
      <w:r>
        <w:rPr>
          <w:rFonts w:hint="eastAsia" w:ascii="宋体" w:hAnsi="宋体"/>
          <w:color w:val="auto"/>
          <w:sz w:val="24"/>
          <w:szCs w:val="24"/>
          <w:lang w:val="en-US" w:eastAsia="zh-CN"/>
        </w:rPr>
        <w:t>0519-86802236</w:t>
      </w:r>
    </w:p>
    <w:p w14:paraId="085AE33C">
      <w:pPr>
        <w:spacing w:line="360" w:lineRule="auto"/>
        <w:ind w:firstLine="720" w:firstLineChars="300"/>
        <w:rPr>
          <w:rFonts w:ascii="宋体" w:hAns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电子化招投标技术支持电话：0519-85588210</w:t>
      </w:r>
    </w:p>
    <w:p w14:paraId="78AF45B2">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八、其他</w:t>
      </w:r>
    </w:p>
    <w:p w14:paraId="1557982E">
      <w:pPr>
        <w:keepNext w:val="0"/>
        <w:keepLines w:val="0"/>
        <w:pageBreakBefore w:val="0"/>
        <w:widowControl w:val="0"/>
        <w:tabs>
          <w:tab w:val="left" w:pos="900"/>
          <w:tab w:val="left" w:pos="1134"/>
          <w:tab w:val="left" w:pos="1589"/>
          <w:tab w:val="left" w:pos="5521"/>
        </w:tabs>
        <w:spacing w:line="360" w:lineRule="auto"/>
        <w:ind w:firstLine="482"/>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55"/>
          <w:rFonts w:hint="eastAsia" w:ascii="宋体" w:hAnsi="宋体" w:eastAsia="宋体" w:cs="Times New Roman"/>
          <w:b w:val="0"/>
          <w:bCs w:val="0"/>
          <w:color w:val="auto"/>
          <w:sz w:val="24"/>
          <w:szCs w:val="24"/>
          <w:lang w:val="en-US" w:eastAsia="zh-CN"/>
        </w:rPr>
        <w:t>http://www.ccgp-jiangsu.gov.cn/jiangsu/zlxz/ee/ee3a4bc5a3454aa2b0d9312230633ce9.html</w:t>
      </w:r>
      <w:r>
        <w:rPr>
          <w:rStyle w:val="55"/>
          <w:rFonts w:hint="eastAsia" w:ascii="宋体" w:hAnsi="宋体" w:cs="Times New Roman"/>
          <w:b w:val="0"/>
          <w:bCs w:val="0"/>
          <w:color w:val="auto"/>
          <w:sz w:val="24"/>
          <w:szCs w:val="24"/>
          <w:lang w:val="en-US" w:eastAsia="zh-CN"/>
        </w:rPr>
        <w:t>。</w:t>
      </w:r>
      <w:r>
        <w:rPr>
          <w:rFonts w:hint="eastAsia" w:ascii="宋体" w:hAnsi="宋体" w:eastAsia="宋体" w:cs="Times New Roman"/>
          <w:b w:val="0"/>
          <w:bCs w:val="0"/>
          <w:color w:val="auto"/>
          <w:sz w:val="24"/>
          <w:szCs w:val="24"/>
          <w:lang w:val="en-US" w:eastAsia="zh-CN"/>
        </w:rPr>
        <w:fldChar w:fldCharType="end"/>
      </w:r>
    </w:p>
    <w:p w14:paraId="636C1BEB">
      <w:pPr>
        <w:keepNext w:val="0"/>
        <w:keepLines w:val="0"/>
        <w:pageBreakBefore w:val="0"/>
        <w:widowControl w:val="0"/>
        <w:tabs>
          <w:tab w:val="left" w:pos="900"/>
          <w:tab w:val="left" w:pos="1134"/>
          <w:tab w:val="left" w:pos="1589"/>
          <w:tab w:val="left" w:pos="5521"/>
        </w:tabs>
        <w:spacing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03896EBC">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2.有关本次磋商的事项若存在变动或修改，敬请及时关注常州市教育基本建设与装备管理中心在“江苏政府采购网、常州市政府采购网”发布的更正公告。</w:t>
      </w:r>
    </w:p>
    <w:p w14:paraId="5A1BA25C">
      <w:pPr>
        <w:tabs>
          <w:tab w:val="left" w:pos="900"/>
          <w:tab w:val="left" w:pos="1134"/>
          <w:tab w:val="left" w:pos="1589"/>
          <w:tab w:val="left" w:pos="5521"/>
        </w:tabs>
        <w:spacing w:line="360" w:lineRule="auto"/>
        <w:ind w:firstLine="480"/>
        <w:jc w:val="lef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3.本次磋商不收取磋商保证金。</w:t>
      </w:r>
      <w:bookmarkStart w:id="54" w:name="_Toc120614211"/>
    </w:p>
    <w:p w14:paraId="779EAF6D">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p>
    <w:p w14:paraId="0734848C">
      <w:pPr>
        <w:tabs>
          <w:tab w:val="left" w:pos="900"/>
          <w:tab w:val="left" w:pos="1134"/>
          <w:tab w:val="left" w:pos="1589"/>
          <w:tab w:val="left" w:pos="5521"/>
        </w:tabs>
        <w:spacing w:line="360" w:lineRule="auto"/>
        <w:ind w:firstLine="480"/>
        <w:jc w:val="center"/>
        <w:outlineLvl w:val="0"/>
        <w:rPr>
          <w:rFonts w:hint="eastAsia" w:ascii="黑体" w:hAnsi="Arial" w:eastAsia="黑体" w:cs="Arial"/>
          <w:b/>
          <w:bCs/>
          <w:color w:val="auto"/>
          <w:sz w:val="44"/>
          <w:szCs w:val="44"/>
        </w:rPr>
      </w:pPr>
      <w:bookmarkStart w:id="55" w:name="_Toc30622"/>
      <w:r>
        <w:rPr>
          <w:rFonts w:hint="eastAsia" w:ascii="黑体" w:hAnsi="Arial" w:eastAsia="黑体" w:cs="Arial"/>
          <w:b/>
          <w:bCs/>
          <w:color w:val="auto"/>
          <w:sz w:val="44"/>
          <w:szCs w:val="44"/>
        </w:rPr>
        <w:t xml:space="preserve">第二章  </w:t>
      </w:r>
      <w:bookmarkEnd w:id="8"/>
      <w:bookmarkEnd w:id="9"/>
      <w:bookmarkEnd w:id="10"/>
      <w:bookmarkEnd w:id="11"/>
      <w:bookmarkEnd w:id="12"/>
      <w:bookmarkEnd w:id="54"/>
      <w:r>
        <w:rPr>
          <w:rFonts w:hint="eastAsia" w:ascii="黑体" w:hAnsi="Arial" w:eastAsia="黑体" w:cs="Arial"/>
          <w:b/>
          <w:bCs/>
          <w:color w:val="auto"/>
          <w:sz w:val="44"/>
          <w:szCs w:val="44"/>
        </w:rPr>
        <w:t>供应商须知</w:t>
      </w:r>
      <w:bookmarkEnd w:id="55"/>
    </w:p>
    <w:p w14:paraId="20614AA2">
      <w:pPr>
        <w:keepNext/>
        <w:keepLines/>
        <w:spacing w:before="145" w:after="145" w:line="360" w:lineRule="auto"/>
        <w:ind w:firstLine="498"/>
        <w:jc w:val="center"/>
        <w:outlineLvl w:val="1"/>
        <w:rPr>
          <w:rFonts w:hint="eastAsia" w:ascii="Times New Roman" w:hAnsi="Times New Roman" w:eastAsia="宋体" w:cs="Times New Roman"/>
          <w:b/>
          <w:bCs/>
          <w:color w:val="auto"/>
          <w:sz w:val="32"/>
          <w:szCs w:val="32"/>
        </w:rPr>
      </w:pPr>
      <w:bookmarkStart w:id="56" w:name="_Toc513029203"/>
      <w:bookmarkStart w:id="57" w:name="_Toc16938519"/>
      <w:bookmarkStart w:id="58" w:name="_Toc120614214"/>
      <w:bookmarkStart w:id="59" w:name="_Toc20823275"/>
      <w:r>
        <w:rPr>
          <w:rFonts w:hint="eastAsia" w:ascii="Times New Roman" w:hAnsi="Times New Roman" w:eastAsia="宋体" w:cs="Times New Roman"/>
          <w:b/>
          <w:bCs/>
          <w:color w:val="auto"/>
          <w:sz w:val="32"/>
          <w:szCs w:val="32"/>
        </w:rPr>
        <w:t>供应商须知资料表</w:t>
      </w:r>
    </w:p>
    <w:p w14:paraId="254DF7B3">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b/>
          <w:color w:val="auto"/>
          <w:sz w:val="24"/>
          <w:highlight w:val="none"/>
        </w:rPr>
        <w:t>■</w:t>
      </w:r>
      <w:r>
        <w:rPr>
          <w:color w:val="auto"/>
          <w:sz w:val="24"/>
          <w:highlight w:val="none"/>
        </w:rPr>
        <w:t>”的选项意为适用于本项目，标记“</w:t>
      </w:r>
      <w:r>
        <w:rPr>
          <w:color w:val="auto"/>
          <w:highlight w:val="none"/>
        </w:rPr>
        <w:t>□</w:t>
      </w:r>
      <w:r>
        <w:rPr>
          <w:color w:val="auto"/>
          <w:sz w:val="24"/>
          <w:highlight w:val="none"/>
        </w:rPr>
        <w:t>”的选项意为不适用于本项目。</w:t>
      </w:r>
    </w:p>
    <w:tbl>
      <w:tblPr>
        <w:tblStyle w:val="48"/>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560"/>
        <w:gridCol w:w="6490"/>
      </w:tblGrid>
      <w:tr w14:paraId="4DD2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40" w:type="dxa"/>
            <w:noWrap w:val="0"/>
            <w:vAlign w:val="center"/>
          </w:tcPr>
          <w:p w14:paraId="618CB3F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条款号</w:t>
            </w:r>
          </w:p>
        </w:tc>
        <w:tc>
          <w:tcPr>
            <w:tcW w:w="1560" w:type="dxa"/>
            <w:noWrap w:val="0"/>
            <w:vAlign w:val="center"/>
          </w:tcPr>
          <w:p w14:paraId="17D1BA3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条目</w:t>
            </w:r>
          </w:p>
        </w:tc>
        <w:tc>
          <w:tcPr>
            <w:tcW w:w="6490" w:type="dxa"/>
            <w:noWrap w:val="0"/>
            <w:vAlign w:val="center"/>
          </w:tcPr>
          <w:p w14:paraId="7416B9F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内容</w:t>
            </w:r>
          </w:p>
        </w:tc>
      </w:tr>
      <w:tr w14:paraId="1BA3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940" w:type="dxa"/>
            <w:vMerge w:val="restart"/>
            <w:noWrap w:val="0"/>
            <w:vAlign w:val="center"/>
          </w:tcPr>
          <w:p w14:paraId="577C4128">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8.2</w:t>
            </w:r>
          </w:p>
        </w:tc>
        <w:tc>
          <w:tcPr>
            <w:tcW w:w="1560" w:type="dxa"/>
            <w:noWrap w:val="0"/>
            <w:vAlign w:val="center"/>
          </w:tcPr>
          <w:p w14:paraId="093009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现场考察</w:t>
            </w:r>
          </w:p>
        </w:tc>
        <w:tc>
          <w:tcPr>
            <w:tcW w:w="6490" w:type="dxa"/>
            <w:noWrap w:val="0"/>
            <w:vAlign w:val="center"/>
          </w:tcPr>
          <w:p w14:paraId="79A00E51">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■不组织</w:t>
            </w:r>
          </w:p>
          <w:p w14:paraId="7EC8486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lang w:val="en-US" w:eastAsia="zh-CN"/>
              </w:rPr>
              <w:t>组织，考察时间：__年_月_日_点_分；</w:t>
            </w:r>
          </w:p>
          <w:p w14:paraId="0F0525DE">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bCs/>
                <w:color w:val="auto"/>
                <w:sz w:val="22"/>
                <w:szCs w:val="22"/>
                <w:lang w:val="en-US" w:eastAsia="zh-CN"/>
              </w:rPr>
              <w:t>考察地点：____________。</w:t>
            </w:r>
          </w:p>
        </w:tc>
      </w:tr>
      <w:tr w14:paraId="35A4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940" w:type="dxa"/>
            <w:vMerge w:val="continue"/>
            <w:noWrap w:val="0"/>
            <w:vAlign w:val="center"/>
          </w:tcPr>
          <w:p w14:paraId="59C44667">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560" w:type="dxa"/>
            <w:noWrap w:val="0"/>
            <w:vAlign w:val="center"/>
          </w:tcPr>
          <w:p w14:paraId="6CFAFC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磋商前答疑会</w:t>
            </w:r>
          </w:p>
        </w:tc>
        <w:tc>
          <w:tcPr>
            <w:tcW w:w="6490" w:type="dxa"/>
            <w:noWrap w:val="0"/>
            <w:vAlign w:val="center"/>
          </w:tcPr>
          <w:p w14:paraId="684C512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rPr>
              <w:t>■不召开</w:t>
            </w:r>
          </w:p>
          <w:p w14:paraId="29EDC2F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rPr>
              <w:t>召开，召开时间：__年_月_日_点_分</w:t>
            </w:r>
            <w:r>
              <w:rPr>
                <w:rFonts w:hint="eastAsia" w:ascii="宋体" w:hAnsi="宋体" w:eastAsia="宋体" w:cs="宋体"/>
                <w:bCs/>
                <w:color w:val="auto"/>
                <w:sz w:val="22"/>
                <w:szCs w:val="22"/>
                <w:lang w:val="en-US" w:eastAsia="zh-CN"/>
              </w:rPr>
              <w:t>；</w:t>
            </w:r>
          </w:p>
          <w:p w14:paraId="29D56E80">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bCs/>
                <w:color w:val="auto"/>
                <w:sz w:val="22"/>
                <w:szCs w:val="22"/>
              </w:rPr>
              <w:t>召开地点：____________。</w:t>
            </w:r>
          </w:p>
        </w:tc>
      </w:tr>
      <w:tr w14:paraId="0A00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40" w:type="dxa"/>
            <w:noWrap w:val="0"/>
            <w:vAlign w:val="center"/>
          </w:tcPr>
          <w:p w14:paraId="36F6A60B">
            <w:pPr>
              <w:pStyle w:val="43"/>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lang w:val="en-US" w:eastAsia="zh-CN" w:bidi="ar"/>
              </w:rPr>
              <w:t>14.2</w:t>
            </w:r>
          </w:p>
        </w:tc>
        <w:tc>
          <w:tcPr>
            <w:tcW w:w="1560" w:type="dxa"/>
            <w:noWrap w:val="0"/>
            <w:vAlign w:val="center"/>
          </w:tcPr>
          <w:p w14:paraId="27A836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报价</w:t>
            </w:r>
          </w:p>
        </w:tc>
        <w:tc>
          <w:tcPr>
            <w:tcW w:w="6490" w:type="dxa"/>
            <w:noWrap w:val="0"/>
            <w:vAlign w:val="center"/>
          </w:tcPr>
          <w:p w14:paraId="364A0AC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bidi="ar"/>
              </w:rPr>
              <w:t>投标报价的特殊规定：</w:t>
            </w:r>
          </w:p>
          <w:p w14:paraId="4C2308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lang w:val="en-US" w:eastAsia="zh-CN" w:bidi="ar"/>
              </w:rPr>
              <w:t>无</w:t>
            </w:r>
          </w:p>
          <w:p w14:paraId="4E6ACA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bidi="ar"/>
              </w:rPr>
              <w:t>■有，具体情形：本项目采用</w:t>
            </w:r>
            <w:r>
              <w:rPr>
                <w:rFonts w:hint="eastAsia" w:ascii="宋体" w:hAnsi="宋体" w:eastAsia="宋体" w:cs="宋体"/>
                <w:b/>
                <w:bCs w:val="0"/>
                <w:color w:val="auto"/>
                <w:sz w:val="22"/>
                <w:szCs w:val="22"/>
                <w:u w:val="single"/>
                <w:lang w:val="en-US" w:eastAsia="zh-CN" w:bidi="ar"/>
              </w:rPr>
              <w:t>二轮报价</w:t>
            </w:r>
            <w:r>
              <w:rPr>
                <w:rFonts w:hint="eastAsia" w:ascii="宋体" w:hAnsi="宋体" w:eastAsia="宋体" w:cs="宋体"/>
                <w:bCs/>
                <w:color w:val="auto"/>
                <w:sz w:val="22"/>
                <w:szCs w:val="22"/>
                <w:lang w:val="en-US" w:eastAsia="zh-CN" w:bidi="ar"/>
              </w:rPr>
              <w:t>。磋商响应文件报价一览表的报价作为首</w:t>
            </w:r>
            <w:r>
              <w:rPr>
                <w:rFonts w:hint="eastAsia" w:ascii="宋体" w:hAnsi="宋体" w:cs="宋体"/>
                <w:bCs/>
                <w:color w:val="auto"/>
                <w:sz w:val="22"/>
                <w:szCs w:val="22"/>
                <w:lang w:val="en-US" w:eastAsia="zh-CN" w:bidi="ar"/>
              </w:rPr>
              <w:t>轮</w:t>
            </w:r>
            <w:r>
              <w:rPr>
                <w:rFonts w:hint="eastAsia" w:ascii="宋体" w:hAnsi="宋体" w:eastAsia="宋体" w:cs="宋体"/>
                <w:bCs/>
                <w:color w:val="auto"/>
                <w:sz w:val="22"/>
                <w:szCs w:val="22"/>
                <w:lang w:val="en-US" w:eastAsia="zh-CN" w:bidi="ar"/>
              </w:rPr>
              <w:t>报价，在磋商结束后，磋商小组将在“苏采云”系统向所有实质性响应的供应商发布“最后报价要求函”及最后报价格式表，要求所有实质性响应的供应商在规定时间内提交最后报价。</w:t>
            </w:r>
          </w:p>
          <w:p w14:paraId="36FB4C1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(1)</w:t>
            </w:r>
            <w:r>
              <w:rPr>
                <w:rFonts w:hint="eastAsia" w:ascii="宋体" w:hAnsi="宋体" w:eastAsia="宋体" w:cs="宋体"/>
                <w:bCs/>
                <w:color w:val="auto"/>
                <w:sz w:val="22"/>
                <w:szCs w:val="22"/>
              </w:rPr>
              <w:t>本项目磋商报价为</w:t>
            </w:r>
            <w:r>
              <w:rPr>
                <w:rFonts w:hint="eastAsia" w:ascii="宋体" w:hAnsi="宋体" w:eastAsia="宋体" w:cs="宋体"/>
                <w:b/>
                <w:bCs w:val="0"/>
                <w:color w:val="auto"/>
                <w:sz w:val="22"/>
                <w:szCs w:val="22"/>
              </w:rPr>
              <w:t>固定综合单价</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磋商总价应包括为完成</w:t>
            </w:r>
            <w:r>
              <w:rPr>
                <w:rFonts w:hint="eastAsia" w:ascii="宋体" w:hAnsi="宋体" w:eastAsia="宋体" w:cs="宋体"/>
                <w:bCs/>
                <w:color w:val="auto"/>
                <w:sz w:val="22"/>
                <w:szCs w:val="22"/>
                <w:lang w:val="en-US" w:eastAsia="zh-CN"/>
              </w:rPr>
              <w:t>采购范围内所有施工内容</w:t>
            </w:r>
            <w:r>
              <w:rPr>
                <w:rFonts w:hint="eastAsia" w:ascii="宋体" w:hAnsi="宋体" w:eastAsia="宋体" w:cs="宋体"/>
                <w:bCs/>
                <w:color w:val="auto"/>
                <w:sz w:val="22"/>
                <w:szCs w:val="22"/>
              </w:rPr>
              <w:t>所涉及到的一切相关费用，</w:t>
            </w:r>
            <w:r>
              <w:rPr>
                <w:rFonts w:hint="eastAsia" w:ascii="宋体" w:hAnsi="宋体" w:eastAsia="宋体" w:cs="宋体"/>
                <w:bCs/>
                <w:color w:val="auto"/>
                <w:sz w:val="22"/>
                <w:szCs w:val="22"/>
                <w:lang w:val="en-US" w:eastAsia="zh-CN"/>
              </w:rPr>
              <w:t>以及可能因工程量的调整及实施项目的变更而引起的价格调整风险。</w:t>
            </w:r>
            <w:r>
              <w:rPr>
                <w:rFonts w:hint="eastAsia" w:ascii="宋体" w:hAnsi="宋体" w:eastAsia="宋体" w:cs="宋体"/>
                <w:bCs/>
                <w:color w:val="auto"/>
                <w:sz w:val="22"/>
                <w:szCs w:val="22"/>
              </w:rPr>
              <w:t>采购人不再支付其他任何费用。</w:t>
            </w:r>
          </w:p>
          <w:p w14:paraId="79377F0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val="en-US" w:eastAsia="zh-CN"/>
              </w:rPr>
              <w:t>(2)</w:t>
            </w:r>
            <w:r>
              <w:rPr>
                <w:rFonts w:hint="eastAsia" w:ascii="宋体" w:hAnsi="宋体" w:eastAsia="宋体" w:cs="宋体"/>
                <w:bCs/>
                <w:color w:val="auto"/>
                <w:sz w:val="22"/>
                <w:szCs w:val="22"/>
              </w:rPr>
              <w:t>本工程磋商报价采用</w:t>
            </w:r>
            <w:r>
              <w:rPr>
                <w:rFonts w:hint="eastAsia" w:ascii="宋体" w:hAnsi="宋体" w:eastAsia="宋体" w:cs="宋体"/>
                <w:b/>
                <w:bCs w:val="0"/>
                <w:color w:val="auto"/>
                <w:sz w:val="22"/>
                <w:szCs w:val="22"/>
              </w:rPr>
              <w:t>工程量清单报价</w:t>
            </w:r>
            <w:r>
              <w:rPr>
                <w:rFonts w:hint="eastAsia" w:ascii="宋体" w:hAnsi="宋体" w:eastAsia="宋体" w:cs="宋体"/>
                <w:bCs/>
                <w:color w:val="auto"/>
                <w:sz w:val="22"/>
                <w:szCs w:val="22"/>
              </w:rPr>
              <w:t>。供应商应按要求提供已标价工程量清单</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单位工程</w:t>
            </w:r>
            <w:r>
              <w:rPr>
                <w:rFonts w:hint="eastAsia" w:ascii="宋体" w:hAnsi="宋体" w:eastAsia="宋体" w:cs="宋体"/>
                <w:bCs/>
                <w:color w:val="auto"/>
                <w:sz w:val="22"/>
                <w:szCs w:val="22"/>
                <w:lang w:val="en-US" w:eastAsia="zh-CN"/>
              </w:rPr>
              <w:t>投标报价</w:t>
            </w:r>
            <w:r>
              <w:rPr>
                <w:rFonts w:hint="eastAsia" w:ascii="宋体" w:hAnsi="宋体" w:eastAsia="宋体" w:cs="宋体"/>
                <w:bCs/>
                <w:color w:val="auto"/>
                <w:sz w:val="22"/>
                <w:szCs w:val="22"/>
              </w:rPr>
              <w:t>汇总表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分部分项工程和单价措施项目清单</w:t>
            </w:r>
            <w:r>
              <w:rPr>
                <w:rFonts w:hint="eastAsia" w:ascii="宋体" w:hAnsi="宋体" w:eastAsia="宋体" w:cs="宋体"/>
                <w:bCs/>
                <w:color w:val="auto"/>
                <w:sz w:val="22"/>
                <w:szCs w:val="22"/>
                <w:lang w:val="en-US" w:eastAsia="zh-CN"/>
              </w:rPr>
              <w:t>与</w:t>
            </w:r>
            <w:r>
              <w:rPr>
                <w:rFonts w:hint="eastAsia" w:ascii="宋体" w:hAnsi="宋体" w:eastAsia="宋体" w:cs="宋体"/>
                <w:bCs/>
                <w:color w:val="auto"/>
                <w:sz w:val="22"/>
                <w:szCs w:val="22"/>
              </w:rPr>
              <w:t>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总价措施项目清单与计价表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其他项目清单与计价汇总表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暂列金额明细表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材料</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工程设备</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暂估</w:t>
            </w:r>
            <w:r>
              <w:rPr>
                <w:rFonts w:hint="eastAsia" w:ascii="宋体" w:hAnsi="宋体" w:eastAsia="宋体" w:cs="宋体"/>
                <w:bCs/>
                <w:color w:val="auto"/>
                <w:sz w:val="22"/>
                <w:szCs w:val="22"/>
                <w:lang w:val="en-US" w:eastAsia="zh-CN"/>
              </w:rPr>
              <w:t>单价与调整表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如有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专业工程暂估价表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如有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规费、税金项目计价表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承包人供应</w:t>
            </w:r>
            <w:r>
              <w:rPr>
                <w:rFonts w:hint="eastAsia" w:ascii="宋体" w:hAnsi="宋体" w:eastAsia="宋体" w:cs="宋体"/>
                <w:bCs/>
                <w:color w:val="auto"/>
                <w:sz w:val="22"/>
                <w:szCs w:val="22"/>
              </w:rPr>
              <w:t>主要材料</w:t>
            </w:r>
            <w:r>
              <w:rPr>
                <w:rFonts w:hint="eastAsia" w:ascii="宋体" w:hAnsi="宋体" w:eastAsia="宋体" w:cs="宋体"/>
                <w:bCs/>
                <w:color w:val="auto"/>
                <w:sz w:val="22"/>
                <w:szCs w:val="22"/>
                <w:lang w:val="en-US" w:eastAsia="zh-CN"/>
              </w:rPr>
              <w:t>一览表</w:t>
            </w:r>
            <w:r>
              <w:rPr>
                <w:rFonts w:hint="eastAsia" w:ascii="宋体" w:hAnsi="宋体" w:eastAsia="宋体" w:cs="宋体"/>
                <w:bCs/>
                <w:color w:val="auto"/>
                <w:sz w:val="22"/>
                <w:szCs w:val="22"/>
              </w:rPr>
              <w:t>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工程量清单计价规范</w:t>
            </w:r>
            <w:r>
              <w:rPr>
                <w:rFonts w:hint="eastAsia" w:ascii="宋体" w:hAnsi="宋体" w:cs="宋体"/>
                <w:bCs/>
                <w:color w:val="auto"/>
                <w:sz w:val="22"/>
                <w:szCs w:val="22"/>
                <w:lang w:val="en-US" w:eastAsia="zh-CN"/>
              </w:rPr>
              <w:t>有更新的，按最新要求</w:t>
            </w:r>
            <w:r>
              <w:rPr>
                <w:rFonts w:hint="eastAsia" w:ascii="宋体" w:hAnsi="宋体" w:eastAsia="宋体" w:cs="宋体"/>
                <w:bCs/>
                <w:color w:val="auto"/>
                <w:sz w:val="22"/>
                <w:szCs w:val="22"/>
              </w:rPr>
              <w:t>提供</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w:t>
            </w:r>
          </w:p>
          <w:p w14:paraId="2FA21CC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p>
          <w:p w14:paraId="532E262D">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(4)</w:t>
            </w:r>
            <w:r>
              <w:rPr>
                <w:rFonts w:hint="eastAsia" w:ascii="宋体" w:hAnsi="宋体" w:eastAsia="宋体" w:cs="宋体"/>
                <w:bCs/>
                <w:color w:val="auto"/>
                <w:sz w:val="22"/>
                <w:szCs w:val="22"/>
              </w:rPr>
              <w:t>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价</w:t>
            </w:r>
            <w:r>
              <w:rPr>
                <w:rFonts w:hint="eastAsia" w:ascii="宋体" w:hAnsi="宋体" w:eastAsia="宋体" w:cs="宋体"/>
                <w:bCs/>
                <w:color w:val="auto"/>
                <w:sz w:val="22"/>
                <w:szCs w:val="22"/>
              </w:rPr>
              <w:t>时应考虑各种风险因素和自己的承受能力。</w:t>
            </w:r>
          </w:p>
          <w:p w14:paraId="5F595D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(5)工程量清单所列的工程量是根据图纸或现行情况暂定的，仅作为响应的共同基础</w:t>
            </w:r>
            <w:r>
              <w:rPr>
                <w:rFonts w:hint="eastAsia" w:ascii="宋体" w:hAnsi="宋体" w:cs="宋体"/>
                <w:bCs/>
                <w:color w:val="auto"/>
                <w:sz w:val="22"/>
                <w:szCs w:val="22"/>
                <w:lang w:val="en-US" w:eastAsia="zh-CN"/>
              </w:rPr>
              <w:t>，</w:t>
            </w:r>
            <w:r>
              <w:rPr>
                <w:rFonts w:hint="eastAsia" w:ascii="宋体" w:hAnsi="宋体" w:eastAsia="宋体" w:cs="宋体"/>
                <w:bCs/>
                <w:color w:val="auto"/>
                <w:sz w:val="22"/>
                <w:szCs w:val="22"/>
                <w:lang w:val="en-US" w:eastAsia="zh-CN"/>
              </w:rPr>
              <w:t>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除承包人按规定的标准进行施工和修复缺陷的责任。</w:t>
            </w:r>
          </w:p>
          <w:p w14:paraId="259A1842">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中的</w:t>
            </w:r>
            <w:r>
              <w:rPr>
                <w:rFonts w:hint="eastAsia" w:ascii="宋体" w:hAnsi="宋体" w:eastAsia="宋体" w:cs="宋体"/>
                <w:bCs/>
                <w:color w:val="auto"/>
                <w:sz w:val="22"/>
                <w:szCs w:val="22"/>
                <w:lang w:val="en-US" w:eastAsia="zh-CN"/>
              </w:rPr>
              <w:t xml:space="preserve">项目特征描述为准。 </w:t>
            </w:r>
          </w:p>
          <w:p w14:paraId="6BB1764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(7)措施项目中的总价项目金额应根据磋商文件及响应报价时拟定的施工组织设计或施工方案，按工程清单计价规范的规定自主确定。</w:t>
            </w:r>
          </w:p>
          <w:p w14:paraId="452729D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p>
          <w:p w14:paraId="1A1EABE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p>
          <w:p w14:paraId="5D04EE2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p>
          <w:p w14:paraId="51C2E22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(10)其他项目清单中的暂列金额等项目费均为估算、预测算，供应商应按清单给定的内容和费用计列。上述费用虽在报价时计入响应供应商的报价中，但不应视为供应商所有。</w:t>
            </w:r>
          </w:p>
          <w:p w14:paraId="41EAABD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p>
          <w:p w14:paraId="08AF695D">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p>
          <w:p w14:paraId="008DE9F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
                <w:bCs w:val="0"/>
                <w:color w:val="auto"/>
                <w:sz w:val="22"/>
                <w:szCs w:val="22"/>
                <w:lang w:val="en-US" w:eastAsia="zh-CN"/>
              </w:rPr>
              <w:t>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p>
          <w:p w14:paraId="61B3C12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3</w:t>
            </w:r>
            <w:r>
              <w:rPr>
                <w:rFonts w:hint="eastAsia" w:ascii="宋体" w:hAnsi="宋体" w:eastAsia="宋体" w:cs="宋体"/>
                <w:bCs/>
                <w:color w:val="auto"/>
                <w:sz w:val="22"/>
                <w:szCs w:val="22"/>
                <w:lang w:val="en-US" w:eastAsia="zh-CN"/>
              </w:rPr>
              <w:t>)本工程的专业工程暂估价、暂列金额、安全文明施工费、规费、税金为</w:t>
            </w:r>
            <w:r>
              <w:rPr>
                <w:rFonts w:hint="eastAsia" w:ascii="宋体" w:hAnsi="宋体" w:eastAsia="宋体" w:cs="宋体"/>
                <w:b/>
                <w:bCs w:val="0"/>
                <w:color w:val="auto"/>
                <w:sz w:val="22"/>
                <w:szCs w:val="22"/>
                <w:lang w:val="en-US" w:eastAsia="zh-CN"/>
              </w:rPr>
              <w:t>不可竞争费</w:t>
            </w:r>
            <w:r>
              <w:rPr>
                <w:rFonts w:hint="eastAsia" w:ascii="宋体" w:hAnsi="宋体" w:eastAsia="宋体" w:cs="宋体"/>
                <w:bCs/>
                <w:color w:val="auto"/>
                <w:sz w:val="22"/>
                <w:szCs w:val="22"/>
                <w:lang w:val="en-US" w:eastAsia="zh-CN"/>
              </w:rPr>
              <w:t>，响应报价时不得优惠让利。</w:t>
            </w:r>
          </w:p>
          <w:p w14:paraId="256B9470">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4</w:t>
            </w:r>
            <w:r>
              <w:rPr>
                <w:rFonts w:hint="eastAsia" w:ascii="宋体" w:hAnsi="宋体" w:eastAsia="宋体" w:cs="宋体"/>
                <w:bCs/>
                <w:color w:val="auto"/>
                <w:sz w:val="22"/>
                <w:szCs w:val="22"/>
                <w:lang w:val="en-US" w:eastAsia="zh-CN"/>
              </w:rPr>
              <w:t>)如果工程量清单及招标控制价对项目报价另有约定的，按其约定。</w:t>
            </w:r>
          </w:p>
          <w:p w14:paraId="6CDE82A8">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5</w:t>
            </w:r>
            <w:r>
              <w:rPr>
                <w:rFonts w:hint="eastAsia" w:ascii="宋体" w:hAnsi="宋体" w:eastAsia="宋体" w:cs="宋体"/>
                <w:bCs/>
                <w:color w:val="auto"/>
                <w:sz w:val="22"/>
                <w:szCs w:val="22"/>
                <w:lang w:val="en-US" w:eastAsia="zh-CN"/>
              </w:rPr>
              <w:t>)代理机构反对盲目压低报价。</w:t>
            </w:r>
          </w:p>
        </w:tc>
      </w:tr>
      <w:tr w14:paraId="4B1ED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40" w:type="dxa"/>
            <w:noWrap w:val="0"/>
            <w:vAlign w:val="center"/>
          </w:tcPr>
          <w:p w14:paraId="5F43C15A">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16.1</w:t>
            </w:r>
          </w:p>
        </w:tc>
        <w:tc>
          <w:tcPr>
            <w:tcW w:w="1560" w:type="dxa"/>
            <w:noWrap w:val="0"/>
            <w:vAlign w:val="center"/>
          </w:tcPr>
          <w:p w14:paraId="49FE28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磋商有效期</w:t>
            </w:r>
          </w:p>
        </w:tc>
        <w:tc>
          <w:tcPr>
            <w:tcW w:w="6490" w:type="dxa"/>
            <w:noWrap w:val="0"/>
            <w:vAlign w:val="center"/>
          </w:tcPr>
          <w:p w14:paraId="07B20D54">
            <w:pPr>
              <w:keepNext w:val="0"/>
              <w:keepLines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lang w:val="en-US" w:eastAsia="zh-CN"/>
              </w:rPr>
            </w:pPr>
            <w:r>
              <w:rPr>
                <w:rFonts w:hint="eastAsia" w:ascii="宋体" w:hAnsi="宋体" w:eastAsia="宋体" w:cs="宋体"/>
                <w:b/>
                <w:bCs w:val="0"/>
                <w:color w:val="auto"/>
                <w:sz w:val="22"/>
                <w:szCs w:val="22"/>
                <w:u w:val="single"/>
                <w:lang w:val="en-US" w:eastAsia="zh-CN"/>
              </w:rPr>
              <w:t>六十（60）</w:t>
            </w:r>
            <w:r>
              <w:rPr>
                <w:rFonts w:hint="eastAsia" w:ascii="宋体" w:hAnsi="宋体" w:eastAsia="宋体" w:cs="宋体"/>
                <w:bCs/>
                <w:color w:val="auto"/>
                <w:sz w:val="22"/>
                <w:szCs w:val="22"/>
                <w:lang w:val="en-US" w:eastAsia="zh-CN"/>
              </w:rPr>
              <w:t>日</w:t>
            </w:r>
          </w:p>
        </w:tc>
      </w:tr>
      <w:tr w14:paraId="7019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940" w:type="dxa"/>
            <w:noWrap w:val="0"/>
            <w:vAlign w:val="center"/>
          </w:tcPr>
          <w:p w14:paraId="054E40D3">
            <w:pPr>
              <w:pStyle w:val="24"/>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26.6</w:t>
            </w:r>
          </w:p>
        </w:tc>
        <w:tc>
          <w:tcPr>
            <w:tcW w:w="1560" w:type="dxa"/>
            <w:noWrap w:val="0"/>
            <w:vAlign w:val="center"/>
          </w:tcPr>
          <w:p w14:paraId="3291B09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异常低价响应审查</w:t>
            </w:r>
          </w:p>
        </w:tc>
        <w:tc>
          <w:tcPr>
            <w:tcW w:w="6490" w:type="dxa"/>
            <w:noWrap w:val="0"/>
            <w:vAlign w:val="center"/>
          </w:tcPr>
          <w:p w14:paraId="4BDB8B2D">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当出现下列情形之一时，磋商小组将启动异常低价响应审查程序：</w:t>
            </w:r>
          </w:p>
          <w:p w14:paraId="12F0CE49">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（1）响应报价低于全部通过符合性审查供应商报价平均值50%的，即响应报价&lt;全部通过符合性审查供应商响应报价平均值×50%；</w:t>
            </w:r>
          </w:p>
          <w:p w14:paraId="158D53A6">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（2）响应报价低于通过符合性审查的次低报价供应商响应报价50%的，即响应报价&lt;通过符合性审查的次低报价供应商响应报价×50%；</w:t>
            </w:r>
          </w:p>
          <w:p w14:paraId="0D7C0458">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（3）响应报价低于采购项目最高限价45%的，即响应报价&lt;采购项目最高限价×45%；</w:t>
            </w:r>
          </w:p>
          <w:p w14:paraId="0DBABD1E">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（4）磋商小组基于专业判断，认为供应商报价过低，有可能影响产品质量或者不能诚信履约的其他情形。</w:t>
            </w:r>
          </w:p>
          <w:p w14:paraId="52317E67">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（完整审查要求，详见《供应商须知》第26.6款。）</w:t>
            </w:r>
          </w:p>
        </w:tc>
      </w:tr>
      <w:tr w14:paraId="48812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restart"/>
            <w:noWrap w:val="0"/>
            <w:vAlign w:val="center"/>
          </w:tcPr>
          <w:p w14:paraId="563E294F">
            <w:pPr>
              <w:pStyle w:val="24"/>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29.4</w:t>
            </w:r>
          </w:p>
        </w:tc>
        <w:tc>
          <w:tcPr>
            <w:tcW w:w="1560" w:type="dxa"/>
            <w:noWrap w:val="0"/>
            <w:vAlign w:val="center"/>
          </w:tcPr>
          <w:p w14:paraId="17BFE2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询问</w:t>
            </w:r>
          </w:p>
        </w:tc>
        <w:tc>
          <w:tcPr>
            <w:tcW w:w="6490" w:type="dxa"/>
            <w:noWrap w:val="0"/>
            <w:vAlign w:val="center"/>
          </w:tcPr>
          <w:p w14:paraId="12FD0CD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联系方式</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none"/>
                <w:lang w:val="en-US" w:eastAsia="zh-CN"/>
              </w:rPr>
              <w:t>见“第一章 磋商邀请”。</w:t>
            </w:r>
          </w:p>
        </w:tc>
      </w:tr>
      <w:tr w14:paraId="7B40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continue"/>
            <w:noWrap w:val="0"/>
            <w:vAlign w:val="center"/>
          </w:tcPr>
          <w:p w14:paraId="30B0E076">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p>
        </w:tc>
        <w:tc>
          <w:tcPr>
            <w:tcW w:w="1560" w:type="dxa"/>
            <w:noWrap w:val="0"/>
            <w:vAlign w:val="center"/>
          </w:tcPr>
          <w:p w14:paraId="278A96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质疑</w:t>
            </w:r>
          </w:p>
        </w:tc>
        <w:tc>
          <w:tcPr>
            <w:tcW w:w="6490" w:type="dxa"/>
            <w:noWrap w:val="0"/>
            <w:vAlign w:val="center"/>
          </w:tcPr>
          <w:p w14:paraId="2CE54C7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质疑</w:t>
            </w:r>
            <w:r>
              <w:rPr>
                <w:rFonts w:hint="eastAsia" w:ascii="宋体" w:hAnsi="宋体" w:eastAsia="宋体" w:cs="宋体"/>
                <w:color w:val="auto"/>
                <w:sz w:val="22"/>
                <w:szCs w:val="22"/>
                <w:highlight w:val="none"/>
              </w:rPr>
              <w:t>送达形式：纸质书面送达。</w:t>
            </w:r>
          </w:p>
        </w:tc>
      </w:tr>
      <w:tr w14:paraId="049E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continue"/>
            <w:noWrap w:val="0"/>
            <w:vAlign w:val="center"/>
          </w:tcPr>
          <w:p w14:paraId="074F30E2">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560" w:type="dxa"/>
            <w:noWrap w:val="0"/>
            <w:vAlign w:val="center"/>
          </w:tcPr>
          <w:p w14:paraId="24C0AA9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联系方式</w:t>
            </w:r>
          </w:p>
        </w:tc>
        <w:tc>
          <w:tcPr>
            <w:tcW w:w="6490" w:type="dxa"/>
            <w:noWrap w:val="0"/>
            <w:vAlign w:val="center"/>
          </w:tcPr>
          <w:p w14:paraId="507D1A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接收询问和质疑的联系方式</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u w:val="none"/>
                <w:lang w:val="en-US" w:eastAsia="zh-CN"/>
              </w:rPr>
              <w:t>见“第一章 磋商邀请”。</w:t>
            </w:r>
          </w:p>
        </w:tc>
      </w:tr>
      <w:tr w14:paraId="6550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940" w:type="dxa"/>
            <w:noWrap w:val="0"/>
            <w:vAlign w:val="center"/>
          </w:tcPr>
          <w:p w14:paraId="6352D122">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30.3</w:t>
            </w:r>
          </w:p>
        </w:tc>
        <w:tc>
          <w:tcPr>
            <w:tcW w:w="1560" w:type="dxa"/>
            <w:noWrap w:val="0"/>
            <w:vAlign w:val="center"/>
          </w:tcPr>
          <w:p w14:paraId="69A7464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成交响应文件</w:t>
            </w:r>
          </w:p>
        </w:tc>
        <w:tc>
          <w:tcPr>
            <w:tcW w:w="6490" w:type="dxa"/>
            <w:noWrap w:val="0"/>
            <w:vAlign w:val="center"/>
          </w:tcPr>
          <w:p w14:paraId="58010FD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b w:val="0"/>
                <w:bCs w:val="0"/>
                <w:color w:val="auto"/>
                <w:sz w:val="22"/>
                <w:szCs w:val="22"/>
                <w:lang w:val="en-US" w:eastAsia="zh-CN"/>
              </w:rPr>
              <w:t>成交供应商应将成交电子响应文件打印成纸制稿（</w:t>
            </w:r>
            <w:r>
              <w:rPr>
                <w:rFonts w:hint="eastAsia" w:ascii="宋体" w:hAnsi="宋体" w:eastAsia="宋体" w:cs="宋体"/>
                <w:b w:val="0"/>
                <w:bCs w:val="0"/>
                <w:color w:val="0000FF"/>
                <w:sz w:val="22"/>
                <w:szCs w:val="22"/>
                <w:lang w:val="en-US" w:eastAsia="zh-CN"/>
              </w:rPr>
              <w:t>编制页码</w:t>
            </w:r>
            <w:r>
              <w:rPr>
                <w:rFonts w:hint="eastAsia" w:ascii="宋体" w:hAnsi="宋体" w:cs="宋体"/>
                <w:b w:val="0"/>
                <w:bCs w:val="0"/>
                <w:color w:val="0000FF"/>
                <w:sz w:val="22"/>
                <w:szCs w:val="22"/>
                <w:lang w:val="en-US" w:eastAsia="zh-CN"/>
              </w:rPr>
              <w:t>、</w:t>
            </w:r>
            <w:r>
              <w:rPr>
                <w:rFonts w:hint="eastAsia" w:ascii="宋体" w:hAnsi="宋体" w:eastAsia="宋体" w:cs="宋体"/>
                <w:b w:val="0"/>
                <w:bCs w:val="0"/>
                <w:color w:val="0000FF"/>
                <w:sz w:val="22"/>
                <w:szCs w:val="22"/>
                <w:lang w:val="en-US" w:eastAsia="zh-CN"/>
              </w:rPr>
              <w:t>打印胶装</w:t>
            </w:r>
            <w:r>
              <w:rPr>
                <w:rFonts w:hint="eastAsia" w:ascii="宋体" w:hAnsi="宋体" w:cs="宋体"/>
                <w:b w:val="0"/>
                <w:bCs w:val="0"/>
                <w:color w:val="0000FF"/>
                <w:sz w:val="22"/>
                <w:szCs w:val="22"/>
                <w:lang w:val="en-US" w:eastAsia="zh-CN"/>
              </w:rPr>
              <w:t>并在封面和骑缝处盖章</w:t>
            </w:r>
            <w:r>
              <w:rPr>
                <w:rFonts w:hint="eastAsia" w:ascii="宋体" w:hAnsi="宋体" w:eastAsia="宋体" w:cs="宋体"/>
                <w:b w:val="0"/>
                <w:bCs w:val="0"/>
                <w:color w:val="auto"/>
                <w:sz w:val="22"/>
                <w:szCs w:val="22"/>
                <w:lang w:val="en-US" w:eastAsia="zh-CN"/>
              </w:rPr>
              <w:t>），</w:t>
            </w:r>
            <w:r>
              <w:rPr>
                <w:rFonts w:hint="eastAsia" w:ascii="宋体" w:hAnsi="宋体" w:eastAsia="宋体" w:cs="宋体"/>
                <w:b/>
                <w:bCs/>
                <w:color w:val="auto"/>
                <w:sz w:val="22"/>
                <w:szCs w:val="22"/>
                <w:u w:val="single"/>
                <w:lang w:val="en-US" w:eastAsia="zh-CN"/>
              </w:rPr>
              <w:t>一式三份</w:t>
            </w:r>
            <w:r>
              <w:rPr>
                <w:rFonts w:hint="eastAsia" w:ascii="宋体" w:hAnsi="宋体" w:eastAsia="宋体" w:cs="宋体"/>
                <w:b/>
                <w:bCs/>
                <w:color w:val="auto"/>
                <w:sz w:val="22"/>
                <w:szCs w:val="22"/>
                <w:u w:val="none"/>
                <w:lang w:val="en-US" w:eastAsia="zh-CN"/>
              </w:rPr>
              <w:t>，</w:t>
            </w:r>
            <w:r>
              <w:rPr>
                <w:rFonts w:hint="eastAsia" w:ascii="宋体" w:hAnsi="宋体" w:eastAsia="宋体" w:cs="宋体"/>
                <w:b w:val="0"/>
                <w:bCs w:val="0"/>
                <w:color w:val="auto"/>
                <w:sz w:val="22"/>
                <w:szCs w:val="22"/>
                <w:lang w:val="en-US" w:eastAsia="zh-CN"/>
              </w:rPr>
              <w:t>一份递交采购人，两份递交代理机构（邮寄或当面送达)。</w:t>
            </w:r>
          </w:p>
        </w:tc>
      </w:tr>
      <w:tr w14:paraId="6163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40" w:type="dxa"/>
            <w:noWrap w:val="0"/>
            <w:vAlign w:val="center"/>
          </w:tcPr>
          <w:p w14:paraId="53F49C67">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31.1</w:t>
            </w:r>
          </w:p>
        </w:tc>
        <w:tc>
          <w:tcPr>
            <w:tcW w:w="1560" w:type="dxa"/>
            <w:noWrap w:val="0"/>
            <w:vAlign w:val="center"/>
          </w:tcPr>
          <w:p w14:paraId="317522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合同签订</w:t>
            </w:r>
          </w:p>
          <w:p w14:paraId="67E0BE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的时间</w:t>
            </w:r>
          </w:p>
        </w:tc>
        <w:tc>
          <w:tcPr>
            <w:tcW w:w="6490" w:type="dxa"/>
            <w:noWrap w:val="0"/>
            <w:vAlign w:val="center"/>
          </w:tcPr>
          <w:p w14:paraId="4D1D3371">
            <w:pPr>
              <w:keepNext w:val="0"/>
              <w:keepLines w:val="0"/>
              <w:suppressLineNumbers w:val="0"/>
              <w:spacing w:before="0" w:beforeAutospacing="0" w:after="0" w:afterAutospacing="0" w:line="360" w:lineRule="auto"/>
              <w:ind w:left="0" w:right="0" w:firstLine="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成交供应商应当在成交通知书发出之日起</w:t>
            </w:r>
            <w:r>
              <w:rPr>
                <w:rFonts w:hint="eastAsia" w:ascii="宋体" w:hAnsi="宋体" w:eastAsia="宋体" w:cs="宋体"/>
                <w:b/>
                <w:bCs/>
                <w:color w:val="auto"/>
                <w:sz w:val="22"/>
                <w:szCs w:val="22"/>
                <w:u w:val="single"/>
                <w:lang w:val="en-US" w:eastAsia="zh-CN"/>
              </w:rPr>
              <w:t>三十日</w:t>
            </w:r>
            <w:r>
              <w:rPr>
                <w:rFonts w:hint="eastAsia" w:ascii="宋体" w:hAnsi="宋体" w:eastAsia="宋体" w:cs="宋体"/>
                <w:b w:val="0"/>
                <w:bCs w:val="0"/>
                <w:color w:val="auto"/>
                <w:sz w:val="22"/>
                <w:szCs w:val="22"/>
                <w:lang w:val="en-US" w:eastAsia="zh-CN"/>
              </w:rPr>
              <w:t>内，按照磋商文件确定的事项与各包号采购人分别签订政府采购合同。</w:t>
            </w:r>
          </w:p>
        </w:tc>
      </w:tr>
      <w:tr w14:paraId="0A53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40" w:type="dxa"/>
            <w:noWrap w:val="0"/>
            <w:vAlign w:val="center"/>
          </w:tcPr>
          <w:p w14:paraId="0916A632">
            <w:pPr>
              <w:pStyle w:val="43"/>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bidi="ar"/>
              </w:rPr>
              <w:t>33.2.8</w:t>
            </w:r>
          </w:p>
        </w:tc>
        <w:tc>
          <w:tcPr>
            <w:tcW w:w="1560" w:type="dxa"/>
            <w:noWrap w:val="0"/>
            <w:vAlign w:val="center"/>
          </w:tcPr>
          <w:p w14:paraId="42B401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bidi="ar"/>
              </w:rPr>
              <w:t>标的所属行业</w:t>
            </w:r>
          </w:p>
        </w:tc>
        <w:tc>
          <w:tcPr>
            <w:tcW w:w="6490" w:type="dxa"/>
            <w:noWrap w:val="0"/>
            <w:vAlign w:val="center"/>
          </w:tcPr>
          <w:p w14:paraId="2CAFCEED">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bCs/>
                <w:color w:val="auto"/>
                <w:sz w:val="22"/>
                <w:szCs w:val="22"/>
                <w:lang w:val="en-US" w:eastAsia="zh-CN" w:bidi="ar"/>
              </w:rPr>
              <w:t>本项目采购标的对应的中小企业划分标准所属行业：</w:t>
            </w:r>
            <w:r>
              <w:rPr>
                <w:rFonts w:hint="eastAsia" w:ascii="宋体" w:hAnsi="宋体" w:eastAsia="宋体" w:cs="宋体"/>
                <w:b/>
                <w:bCs w:val="0"/>
                <w:color w:val="auto"/>
                <w:sz w:val="22"/>
                <w:szCs w:val="22"/>
                <w:u w:val="single"/>
                <w:lang w:val="en-US" w:eastAsia="zh-CN" w:bidi="ar"/>
              </w:rPr>
              <w:t>建筑业</w:t>
            </w:r>
            <w:r>
              <w:rPr>
                <w:rFonts w:hint="eastAsia" w:ascii="宋体" w:hAnsi="宋体" w:eastAsia="宋体" w:cs="宋体"/>
                <w:bCs/>
                <w:color w:val="auto"/>
                <w:sz w:val="22"/>
                <w:szCs w:val="22"/>
                <w:lang w:val="en-US" w:eastAsia="zh-CN" w:bidi="ar"/>
              </w:rPr>
              <w:t>。</w:t>
            </w:r>
          </w:p>
        </w:tc>
      </w:tr>
      <w:tr w14:paraId="76DD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jc w:val="center"/>
        </w:trPr>
        <w:tc>
          <w:tcPr>
            <w:tcW w:w="8990" w:type="dxa"/>
            <w:gridSpan w:val="3"/>
            <w:noWrap w:val="0"/>
            <w:vAlign w:val="center"/>
          </w:tcPr>
          <w:p w14:paraId="460EAF0E">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Cs/>
                <w:color w:val="auto"/>
                <w:sz w:val="22"/>
                <w:szCs w:val="22"/>
                <w:lang w:val="en-US" w:eastAsia="zh-CN" w:bidi="ar"/>
              </w:rPr>
            </w:pPr>
            <w:r>
              <w:rPr>
                <w:b/>
                <w:bCs/>
                <w:color w:val="FF0000"/>
                <w:sz w:val="22"/>
                <w:szCs w:val="24"/>
              </w:rPr>
              <w:t>重要提示：</w:t>
            </w:r>
            <w:r>
              <w:rPr>
                <w:rFonts w:hint="eastAsia" w:ascii="宋体" w:hAnsi="宋体" w:eastAsia="宋体" w:cs="宋体"/>
                <w:bCs/>
                <w:color w:val="auto"/>
                <w:sz w:val="22"/>
                <w:szCs w:val="22"/>
                <w:lang w:val="en-US" w:eastAsia="zh-CN" w:bidi="ar"/>
              </w:rPr>
              <w:t>在项目评审过程中，供应商应确保有专人在电脑前值守、并对于系统发出的操作指令及时作出响应，避免错过重要环节、被作无效响应处理。如因供应商未在系统内及时响应导致响应无效的，后果由供应商自行承担。</w:t>
            </w:r>
          </w:p>
        </w:tc>
      </w:tr>
    </w:tbl>
    <w:p w14:paraId="55695647">
      <w:pPr>
        <w:keepNext/>
        <w:keepLines/>
        <w:spacing w:line="240" w:lineRule="auto"/>
        <w:ind w:firstLine="0"/>
        <w:jc w:val="center"/>
        <w:outlineLvl w:val="1"/>
        <w:rPr>
          <w:rFonts w:hint="default" w:ascii="Times New Roman" w:hAnsi="Times New Roman" w:eastAsia="宋体" w:cs="Times New Roman"/>
          <w:b/>
          <w:bCs/>
          <w:color w:val="auto"/>
          <w:sz w:val="32"/>
          <w:szCs w:val="32"/>
          <w:lang w:val="en-US" w:eastAsia="zh-CN"/>
        </w:rPr>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供应商须知</w:t>
      </w:r>
    </w:p>
    <w:p w14:paraId="7DF0A404">
      <w:pPr>
        <w:keepNext/>
        <w:keepLines/>
        <w:pageBreakBefore w:val="0"/>
        <w:widowControl w:val="0"/>
        <w:spacing w:before="361" w:after="181" w:line="480" w:lineRule="atLeast"/>
        <w:ind w:firstLine="498"/>
        <w:outlineLvl w:val="1"/>
        <w:rPr>
          <w:rFonts w:hint="eastAsia" w:ascii="Times New Roman" w:hAnsi="Times New Roman"/>
          <w:b/>
          <w:bCs/>
          <w:color w:val="auto"/>
          <w:sz w:val="32"/>
          <w:szCs w:val="32"/>
        </w:rPr>
      </w:pPr>
      <w:r>
        <w:rPr>
          <w:rFonts w:hint="eastAsia" w:ascii="Times New Roman" w:hAnsi="Times New Roman"/>
          <w:b/>
          <w:bCs/>
          <w:color w:val="auto"/>
          <w:sz w:val="32"/>
          <w:szCs w:val="32"/>
        </w:rPr>
        <w:t>一、总则</w:t>
      </w:r>
      <w:bookmarkEnd w:id="56"/>
      <w:bookmarkEnd w:id="57"/>
      <w:bookmarkEnd w:id="58"/>
      <w:bookmarkEnd w:id="59"/>
    </w:p>
    <w:p w14:paraId="37E5E87F">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0" w:name="_Hlt16619475"/>
      <w:bookmarkEnd w:id="60"/>
      <w:bookmarkStart w:id="61" w:name="_Toc458694821"/>
      <w:bookmarkStart w:id="62" w:name="_Toc513029204"/>
      <w:bookmarkStart w:id="63" w:name="_Toc20823276"/>
      <w:bookmarkStart w:id="64" w:name="_Toc16938520"/>
      <w:r>
        <w:rPr>
          <w:rFonts w:hint="eastAsia" w:ascii="Arial" w:hAnsi="Arial" w:eastAsia="黑体" w:cs="Arial"/>
          <w:color w:val="auto"/>
          <w:sz w:val="28"/>
          <w:szCs w:val="28"/>
        </w:rPr>
        <w:t>1</w:t>
      </w:r>
      <w:bookmarkEnd w:id="61"/>
      <w:r>
        <w:rPr>
          <w:rFonts w:hint="eastAsia" w:ascii="Arial" w:hAnsi="Arial" w:eastAsia="黑体" w:cs="Arial"/>
          <w:color w:val="auto"/>
          <w:sz w:val="28"/>
          <w:szCs w:val="28"/>
        </w:rPr>
        <w:t>、采购方式</w:t>
      </w:r>
      <w:bookmarkEnd w:id="62"/>
      <w:bookmarkEnd w:id="63"/>
      <w:bookmarkEnd w:id="64"/>
    </w:p>
    <w:p w14:paraId="4D614303">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1.1本次政府采购活动采取竞争性磋商(以下简称磋商)方式，本磋商文件仅适用于磋商公告中所述项目。</w:t>
      </w:r>
    </w:p>
    <w:p w14:paraId="2F2D94F1">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5" w:name="_Toc20823277"/>
      <w:bookmarkStart w:id="66" w:name="_Toc16938521"/>
      <w:bookmarkStart w:id="67" w:name="_Toc513029205"/>
      <w:r>
        <w:rPr>
          <w:rFonts w:hint="eastAsia" w:ascii="Arial" w:hAnsi="Arial" w:eastAsia="黑体" w:cs="Arial"/>
          <w:color w:val="auto"/>
          <w:sz w:val="28"/>
          <w:szCs w:val="28"/>
        </w:rPr>
        <w:t>2、合格的</w:t>
      </w:r>
      <w:bookmarkEnd w:id="65"/>
      <w:bookmarkEnd w:id="66"/>
      <w:bookmarkEnd w:id="67"/>
      <w:r>
        <w:rPr>
          <w:rFonts w:hint="eastAsia" w:ascii="Arial" w:hAnsi="Arial" w:eastAsia="黑体" w:cs="Arial"/>
          <w:color w:val="auto"/>
          <w:sz w:val="28"/>
          <w:szCs w:val="28"/>
        </w:rPr>
        <w:t>供应商</w:t>
      </w:r>
    </w:p>
    <w:p w14:paraId="1BB7E73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2.1满足磋商公告中供应商资格要求的规定。</w:t>
      </w:r>
    </w:p>
    <w:p w14:paraId="0FD762B8">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2.2满足本磋商文件实质性要求的规定。</w:t>
      </w:r>
    </w:p>
    <w:p w14:paraId="77873FB2">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8" w:name="_Toc20823278"/>
      <w:bookmarkStart w:id="69" w:name="_Toc16938522"/>
      <w:bookmarkStart w:id="70" w:name="_Toc513029206"/>
      <w:r>
        <w:rPr>
          <w:rFonts w:hint="eastAsia" w:ascii="Arial" w:hAnsi="Arial" w:eastAsia="黑体" w:cs="Arial"/>
          <w:color w:val="auto"/>
          <w:sz w:val="28"/>
          <w:szCs w:val="28"/>
        </w:rPr>
        <w:t>3、适用法律</w:t>
      </w:r>
      <w:bookmarkEnd w:id="68"/>
      <w:bookmarkEnd w:id="69"/>
      <w:bookmarkEnd w:id="70"/>
    </w:p>
    <w:p w14:paraId="4B93F93D">
      <w:pPr>
        <w:pageBreakBefore w:val="0"/>
        <w:widowControl w:val="0"/>
        <w:spacing w:line="480" w:lineRule="atLeast"/>
        <w:ind w:left="0" w:firstLine="420"/>
        <w:rPr>
          <w:rFonts w:hint="eastAsia" w:ascii="宋体" w:hAnsi="宋体"/>
          <w:color w:val="auto"/>
          <w:sz w:val="24"/>
          <w:szCs w:val="21"/>
        </w:rPr>
      </w:pPr>
      <w:r>
        <w:rPr>
          <w:rFonts w:hint="eastAsia" w:ascii="宋体" w:hAnsi="宋体"/>
          <w:color w:val="auto"/>
          <w:sz w:val="24"/>
          <w:szCs w:val="21"/>
        </w:rPr>
        <w:t>3.1本次磋商及由此产生的合同受中华人民共和国有关的法律法规制约和保护</w:t>
      </w:r>
      <w:r>
        <w:rPr>
          <w:rFonts w:ascii="宋体" w:hAnsi="宋体"/>
          <w:color w:val="auto"/>
          <w:sz w:val="24"/>
          <w:szCs w:val="21"/>
        </w:rPr>
        <w:t>。</w:t>
      </w:r>
    </w:p>
    <w:p w14:paraId="41A08E3C">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71" w:name="_Toc513029207"/>
      <w:bookmarkStart w:id="72" w:name="_Toc20823279"/>
      <w:bookmarkStart w:id="73" w:name="_Toc462564067"/>
      <w:bookmarkStart w:id="74" w:name="_Toc16938523"/>
      <w:r>
        <w:rPr>
          <w:rFonts w:hint="eastAsia" w:ascii="Arial" w:hAnsi="Arial" w:eastAsia="黑体" w:cs="Arial"/>
          <w:color w:val="auto"/>
          <w:sz w:val="28"/>
          <w:szCs w:val="28"/>
        </w:rPr>
        <w:t>4、磋商费用</w:t>
      </w:r>
      <w:bookmarkEnd w:id="71"/>
      <w:bookmarkEnd w:id="72"/>
      <w:bookmarkEnd w:id="73"/>
      <w:bookmarkEnd w:id="74"/>
    </w:p>
    <w:p w14:paraId="754B7DC5">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4.1</w:t>
      </w:r>
      <w:r>
        <w:rPr>
          <w:rFonts w:hint="eastAsia" w:ascii="宋体" w:hAnsi="宋体"/>
          <w:color w:val="auto"/>
          <w:sz w:val="24"/>
          <w:szCs w:val="21"/>
        </w:rPr>
        <w:t>供应商应自行承担所有与参加本次磋商有关的费用，无论磋商过程中的做法和结果如何，</w:t>
      </w:r>
      <w:r>
        <w:rPr>
          <w:rFonts w:hint="eastAsia" w:ascii="宋体" w:hAnsi="宋体"/>
          <w:color w:val="auto"/>
          <w:sz w:val="24"/>
          <w:szCs w:val="21"/>
          <w:lang w:val="en-US" w:eastAsia="zh-CN"/>
        </w:rPr>
        <w:t>常州市教育基本建设与装备管理中心</w:t>
      </w:r>
      <w:r>
        <w:rPr>
          <w:rFonts w:hint="eastAsia" w:ascii="宋体" w:hAnsi="宋体"/>
          <w:color w:val="auto"/>
          <w:sz w:val="24"/>
          <w:szCs w:val="21"/>
        </w:rPr>
        <w:t>（以下简称</w:t>
      </w:r>
      <w:r>
        <w:rPr>
          <w:rFonts w:hint="eastAsia" w:ascii="宋体" w:hAnsi="宋体"/>
          <w:color w:val="auto"/>
          <w:sz w:val="24"/>
          <w:szCs w:val="21"/>
          <w:lang w:eastAsia="zh-CN"/>
        </w:rPr>
        <w:t>“</w:t>
      </w:r>
      <w:r>
        <w:rPr>
          <w:rFonts w:hint="eastAsia" w:ascii="宋体" w:hAnsi="宋体"/>
          <w:color w:val="auto"/>
          <w:sz w:val="24"/>
          <w:szCs w:val="21"/>
          <w:lang w:val="en-US" w:eastAsia="zh-CN"/>
        </w:rPr>
        <w:t>代理机构”</w:t>
      </w:r>
      <w:r>
        <w:rPr>
          <w:rFonts w:hint="eastAsia" w:ascii="宋体" w:hAnsi="宋体"/>
          <w:color w:val="auto"/>
          <w:sz w:val="24"/>
          <w:szCs w:val="21"/>
        </w:rPr>
        <w:t>）在任何情况下均无义务和责任承担这些费用。</w:t>
      </w:r>
    </w:p>
    <w:p w14:paraId="69B78A06">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4.2本次磋商</w:t>
      </w:r>
      <w:r>
        <w:rPr>
          <w:rFonts w:hint="eastAsia" w:ascii="宋体" w:hAnsi="宋体"/>
          <w:color w:val="auto"/>
          <w:sz w:val="24"/>
          <w:szCs w:val="21"/>
          <w:lang w:val="en-US" w:eastAsia="zh-CN"/>
        </w:rPr>
        <w:t>代理机构</w:t>
      </w:r>
      <w:r>
        <w:rPr>
          <w:rFonts w:hint="eastAsia" w:ascii="宋体" w:hAnsi="宋体"/>
          <w:color w:val="auto"/>
          <w:sz w:val="24"/>
          <w:szCs w:val="21"/>
        </w:rPr>
        <w:t>和采购人不收取标书工本费与成交服务费。</w:t>
      </w:r>
    </w:p>
    <w:p w14:paraId="3E7527E8">
      <w:pPr>
        <w:keepNext/>
        <w:keepLines/>
        <w:pageBreakBefore w:val="0"/>
        <w:widowControl w:val="0"/>
        <w:spacing w:line="480" w:lineRule="atLeast"/>
        <w:ind w:firstLine="301"/>
        <w:outlineLvl w:val="2"/>
        <w:rPr>
          <w:rFonts w:hint="eastAsia" w:ascii="黑体" w:hAnsi="宋体" w:eastAsia="黑体" w:cs="Arial"/>
          <w:color w:val="auto"/>
          <w:sz w:val="28"/>
          <w:szCs w:val="28"/>
        </w:rPr>
      </w:pPr>
      <w:r>
        <w:rPr>
          <w:rFonts w:hint="eastAsia" w:ascii="宋体" w:hAnsi="宋体" w:eastAsia="黑体" w:cs="Arial"/>
          <w:b/>
          <w:bCs/>
          <w:color w:val="auto"/>
          <w:sz w:val="30"/>
          <w:szCs w:val="28"/>
        </w:rPr>
        <w:t>5、</w:t>
      </w:r>
      <w:r>
        <w:rPr>
          <w:rFonts w:hint="eastAsia" w:ascii="黑体" w:hAnsi="宋体" w:eastAsia="黑体" w:cs="Arial"/>
          <w:color w:val="auto"/>
          <w:sz w:val="28"/>
          <w:szCs w:val="28"/>
        </w:rPr>
        <w:t>磋商文件的约束力</w:t>
      </w:r>
    </w:p>
    <w:p w14:paraId="2203964A">
      <w:pPr>
        <w:keepNext w:val="0"/>
        <w:keepLines w:val="0"/>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供应商一旦参加本项目采购活动，即被认为接受了本磋商文件的规定和约束。</w:t>
      </w:r>
    </w:p>
    <w:p w14:paraId="197C83CE">
      <w:pPr>
        <w:keepNext/>
        <w:keepLines/>
        <w:pageBreakBefore w:val="0"/>
        <w:widowControl w:val="0"/>
        <w:spacing w:before="361" w:after="181" w:line="480" w:lineRule="atLeast"/>
        <w:ind w:firstLine="321"/>
        <w:outlineLvl w:val="1"/>
        <w:rPr>
          <w:rFonts w:hint="eastAsia" w:ascii="Times New Roman" w:hAnsi="Times New Roman"/>
          <w:b/>
          <w:bCs/>
          <w:color w:val="auto"/>
          <w:sz w:val="32"/>
          <w:szCs w:val="32"/>
        </w:rPr>
      </w:pPr>
      <w:bookmarkStart w:id="75" w:name="_Toc16938525"/>
      <w:bookmarkStart w:id="76" w:name="_Toc120614215"/>
      <w:bookmarkStart w:id="77" w:name="_Toc513029209"/>
      <w:bookmarkStart w:id="78" w:name="_Toc20823281"/>
      <w:r>
        <w:rPr>
          <w:rFonts w:hint="eastAsia" w:ascii="Times New Roman" w:hAnsi="Times New Roman"/>
          <w:b/>
          <w:bCs/>
          <w:color w:val="auto"/>
          <w:sz w:val="32"/>
          <w:szCs w:val="32"/>
        </w:rPr>
        <w:t>二、</w:t>
      </w:r>
      <w:bookmarkEnd w:id="75"/>
      <w:bookmarkEnd w:id="76"/>
      <w:bookmarkEnd w:id="77"/>
      <w:bookmarkEnd w:id="78"/>
      <w:r>
        <w:rPr>
          <w:rFonts w:hint="eastAsia" w:ascii="Times New Roman" w:hAnsi="Times New Roman"/>
          <w:b/>
          <w:bCs/>
          <w:color w:val="auto"/>
          <w:sz w:val="32"/>
          <w:szCs w:val="32"/>
        </w:rPr>
        <w:t>磋商文件</w:t>
      </w:r>
    </w:p>
    <w:p w14:paraId="71D98CD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79" w:name="_Toc513029210"/>
      <w:bookmarkStart w:id="80" w:name="_Toc16938526"/>
      <w:bookmarkStart w:id="81" w:name="_Toc20823282"/>
      <w:r>
        <w:rPr>
          <w:rFonts w:hint="eastAsia" w:ascii="Arial" w:hAnsi="Arial" w:eastAsia="黑体" w:cs="Arial"/>
          <w:color w:val="auto"/>
          <w:sz w:val="28"/>
          <w:szCs w:val="28"/>
        </w:rPr>
        <w:t>6、磋商文件构成</w:t>
      </w:r>
      <w:bookmarkEnd w:id="79"/>
      <w:bookmarkEnd w:id="80"/>
      <w:bookmarkEnd w:id="81"/>
    </w:p>
    <w:p w14:paraId="3FFBD20C">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6.1</w:t>
      </w:r>
      <w:r>
        <w:rPr>
          <w:rFonts w:hint="eastAsia" w:ascii="宋体" w:hAnsi="宋体"/>
          <w:color w:val="auto"/>
          <w:sz w:val="24"/>
          <w:szCs w:val="21"/>
        </w:rPr>
        <w:t>磋商文件由以下部分组成：</w:t>
      </w:r>
    </w:p>
    <w:p w14:paraId="16374E1B">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（1）磋商</w:t>
      </w:r>
      <w:r>
        <w:rPr>
          <w:rFonts w:ascii="宋体" w:hAnsi="宋体"/>
          <w:color w:val="auto"/>
          <w:sz w:val="24"/>
          <w:szCs w:val="24"/>
        </w:rPr>
        <w:t>邀请</w:t>
      </w:r>
    </w:p>
    <w:p w14:paraId="75C41F65">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（2）供应商须知</w:t>
      </w:r>
    </w:p>
    <w:p w14:paraId="2029EA93">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（3）合同文本</w:t>
      </w:r>
    </w:p>
    <w:p w14:paraId="0C7DC75A">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（4）采购需求</w:t>
      </w:r>
    </w:p>
    <w:p w14:paraId="6013009A">
      <w:pPr>
        <w:pageBreakBefore w:val="0"/>
        <w:widowControl w:val="0"/>
        <w:spacing w:line="480" w:lineRule="atLeast"/>
        <w:ind w:left="0" w:firstLine="638"/>
        <w:rPr>
          <w:rFonts w:hint="eastAsia" w:ascii="宋体" w:hAnsi="宋体"/>
          <w:color w:val="auto"/>
          <w:sz w:val="24"/>
          <w:szCs w:val="24"/>
          <w:highlight w:val="none"/>
        </w:rPr>
      </w:pPr>
      <w:r>
        <w:rPr>
          <w:rFonts w:hint="eastAsia" w:ascii="宋体" w:hAnsi="宋体"/>
          <w:color w:val="auto"/>
          <w:sz w:val="24"/>
          <w:szCs w:val="24"/>
          <w:highlight w:val="none"/>
        </w:rPr>
        <w:t>（5）评审方法与评审标准</w:t>
      </w:r>
    </w:p>
    <w:p w14:paraId="09C096AE">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（6）响应文件格式</w:t>
      </w:r>
    </w:p>
    <w:p w14:paraId="63095B95">
      <w:pPr>
        <w:pageBreakBefore w:val="0"/>
        <w:widowControl w:val="0"/>
        <w:spacing w:line="480" w:lineRule="atLeast"/>
        <w:ind w:left="0" w:firstLine="638"/>
        <w:rPr>
          <w:rFonts w:hint="eastAsia" w:ascii="宋体" w:hAnsi="宋体"/>
          <w:color w:val="auto"/>
          <w:sz w:val="24"/>
          <w:szCs w:val="24"/>
          <w:lang w:eastAsia="zh-CN"/>
        </w:rPr>
      </w:pPr>
      <w:r>
        <w:rPr>
          <w:rFonts w:hint="eastAsia" w:ascii="宋体" w:hAnsi="宋体"/>
          <w:color w:val="auto"/>
          <w:sz w:val="24"/>
          <w:szCs w:val="24"/>
          <w:lang w:eastAsia="zh-CN"/>
        </w:rPr>
        <w:t>（</w:t>
      </w:r>
      <w:r>
        <w:rPr>
          <w:rFonts w:hint="eastAsia" w:ascii="宋体" w:hAnsi="宋体"/>
          <w:color w:val="auto"/>
          <w:sz w:val="24"/>
          <w:szCs w:val="24"/>
          <w:lang w:val="en-US" w:eastAsia="zh-CN"/>
        </w:rPr>
        <w:t>7</w:t>
      </w:r>
      <w:r>
        <w:rPr>
          <w:rFonts w:hint="eastAsia" w:ascii="宋体" w:hAnsi="宋体"/>
          <w:color w:val="auto"/>
          <w:sz w:val="24"/>
          <w:szCs w:val="24"/>
          <w:lang w:eastAsia="zh-CN"/>
        </w:rPr>
        <w:t>）随本采购文件一并发布的项目工</w:t>
      </w:r>
      <w:r>
        <w:rPr>
          <w:rFonts w:hint="eastAsia" w:ascii="宋体" w:hAnsi="宋体"/>
          <w:color w:val="auto"/>
          <w:sz w:val="24"/>
          <w:szCs w:val="24"/>
          <w:highlight w:val="none"/>
          <w:lang w:eastAsia="zh-CN"/>
        </w:rPr>
        <w:t>程量清单、施工图纸（如有）等</w:t>
      </w:r>
      <w:r>
        <w:rPr>
          <w:rFonts w:hint="eastAsia" w:ascii="宋体" w:hAnsi="宋体"/>
          <w:color w:val="auto"/>
          <w:sz w:val="24"/>
          <w:szCs w:val="24"/>
          <w:highlight w:val="none"/>
          <w:lang w:val="en-US" w:eastAsia="zh-CN"/>
        </w:rPr>
        <w:t>技术</w:t>
      </w:r>
      <w:r>
        <w:rPr>
          <w:rFonts w:hint="eastAsia" w:ascii="宋体" w:hAnsi="宋体"/>
          <w:color w:val="auto"/>
          <w:sz w:val="24"/>
          <w:szCs w:val="24"/>
          <w:lang w:eastAsia="zh-CN"/>
        </w:rPr>
        <w:t>文件，其下载链接见《采购需求》。</w:t>
      </w:r>
    </w:p>
    <w:p w14:paraId="08A3F52F">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请仔细检查磋商文件是否齐全，如有缺漏请立即与</w:t>
      </w:r>
      <w:r>
        <w:rPr>
          <w:rFonts w:hint="eastAsia" w:ascii="宋体" w:hAnsi="宋体"/>
          <w:color w:val="auto"/>
          <w:sz w:val="24"/>
          <w:szCs w:val="21"/>
          <w:lang w:eastAsia="zh-CN"/>
        </w:rPr>
        <w:t>代理机构</w:t>
      </w:r>
      <w:r>
        <w:rPr>
          <w:rFonts w:hint="eastAsia" w:ascii="宋体" w:hAnsi="宋体"/>
          <w:color w:val="auto"/>
          <w:sz w:val="24"/>
          <w:szCs w:val="21"/>
        </w:rPr>
        <w:t>联系解决。</w:t>
      </w:r>
    </w:p>
    <w:p w14:paraId="3436CBCE">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6.2</w:t>
      </w:r>
      <w:r>
        <w:rPr>
          <w:rFonts w:hint="eastAsia" w:ascii="宋体" w:hAnsi="宋体"/>
          <w:color w:val="auto"/>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899BBDB">
      <w:pPr>
        <w:keepNext/>
        <w:keepLines/>
        <w:pageBreakBefore w:val="0"/>
        <w:widowControl w:val="0"/>
        <w:spacing w:line="480" w:lineRule="atLeast"/>
        <w:ind w:firstLine="560"/>
        <w:outlineLvl w:val="2"/>
        <w:rPr>
          <w:rFonts w:hint="eastAsia" w:ascii="Arial" w:hAnsi="Arial" w:eastAsia="黑体" w:cs="Arial"/>
          <w:color w:val="auto"/>
          <w:sz w:val="28"/>
          <w:szCs w:val="28"/>
        </w:rPr>
      </w:pPr>
      <w:bookmarkStart w:id="82" w:name="_Toc20823283"/>
      <w:bookmarkStart w:id="83" w:name="_Toc513029211"/>
      <w:bookmarkStart w:id="84" w:name="_Toc462564070"/>
      <w:bookmarkStart w:id="85" w:name="_Toc16938527"/>
      <w:r>
        <w:rPr>
          <w:rFonts w:hint="eastAsia" w:ascii="Arial" w:hAnsi="Arial" w:eastAsia="黑体" w:cs="Arial"/>
          <w:color w:val="auto"/>
          <w:sz w:val="28"/>
          <w:szCs w:val="28"/>
        </w:rPr>
        <w:t>7、磋商文件的澄清</w:t>
      </w:r>
      <w:bookmarkEnd w:id="82"/>
      <w:bookmarkEnd w:id="83"/>
      <w:bookmarkEnd w:id="84"/>
      <w:bookmarkEnd w:id="85"/>
    </w:p>
    <w:p w14:paraId="0D34FDC6">
      <w:pPr>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1"/>
        </w:rPr>
        <w:t>7.1</w:t>
      </w:r>
      <w:r>
        <w:rPr>
          <w:rFonts w:hint="eastAsia" w:ascii="宋体" w:hAnsi="宋体"/>
          <w:color w:val="auto"/>
          <w:sz w:val="24"/>
          <w:szCs w:val="21"/>
        </w:rPr>
        <w:t>任何要求对磋商文件进行澄清的供应商，应在磋商截止期5日</w:t>
      </w:r>
      <w:r>
        <w:rPr>
          <w:rFonts w:hint="eastAsia" w:ascii="仿宋_GB2312" w:hAnsi="仿宋_GB2312"/>
          <w:color w:val="auto"/>
          <w:sz w:val="24"/>
          <w:szCs w:val="24"/>
        </w:rPr>
        <w:t>前</w:t>
      </w:r>
      <w:r>
        <w:rPr>
          <w:rFonts w:hint="eastAsia" w:ascii="宋体" w:hAnsi="宋体"/>
          <w:color w:val="auto"/>
          <w:sz w:val="24"/>
          <w:szCs w:val="21"/>
        </w:rPr>
        <w:t>按磋商公告中的通讯地址，以书面形式通知</w:t>
      </w:r>
      <w:r>
        <w:rPr>
          <w:rFonts w:hint="eastAsia" w:ascii="宋体" w:hAnsi="宋体"/>
          <w:color w:val="auto"/>
          <w:sz w:val="24"/>
          <w:szCs w:val="21"/>
          <w:lang w:eastAsia="zh-CN"/>
        </w:rPr>
        <w:t>代理机构</w:t>
      </w:r>
      <w:r>
        <w:rPr>
          <w:rFonts w:hint="eastAsia" w:ascii="宋体" w:hAnsi="宋体"/>
          <w:color w:val="auto"/>
          <w:sz w:val="24"/>
          <w:szCs w:val="21"/>
        </w:rPr>
        <w:t>。</w:t>
      </w:r>
    </w:p>
    <w:p w14:paraId="6B0B9331">
      <w:pPr>
        <w:keepNext/>
        <w:keepLines/>
        <w:pageBreakBefore w:val="0"/>
        <w:widowControl w:val="0"/>
        <w:spacing w:line="480" w:lineRule="atLeast"/>
        <w:ind w:firstLine="560"/>
        <w:outlineLvl w:val="2"/>
        <w:rPr>
          <w:rFonts w:hint="eastAsia" w:ascii="Arial" w:hAnsi="Arial" w:eastAsia="黑体" w:cs="Arial"/>
          <w:color w:val="auto"/>
          <w:sz w:val="28"/>
          <w:szCs w:val="28"/>
        </w:rPr>
      </w:pPr>
      <w:bookmarkStart w:id="86" w:name="_Toc513029212"/>
      <w:bookmarkStart w:id="87" w:name="_Toc16938528"/>
      <w:bookmarkStart w:id="88" w:name="_Toc20823284"/>
      <w:bookmarkStart w:id="89" w:name="_Toc462564071"/>
      <w:r>
        <w:rPr>
          <w:rFonts w:hint="eastAsia" w:ascii="Arial" w:hAnsi="Arial" w:eastAsia="黑体" w:cs="Arial"/>
          <w:color w:val="auto"/>
          <w:sz w:val="28"/>
          <w:szCs w:val="28"/>
        </w:rPr>
        <w:t>8、磋商文件的澄清和修改</w:t>
      </w:r>
      <w:bookmarkEnd w:id="86"/>
      <w:bookmarkEnd w:id="87"/>
      <w:bookmarkEnd w:id="88"/>
      <w:bookmarkEnd w:id="89"/>
    </w:p>
    <w:p w14:paraId="2016860E">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8.1</w:t>
      </w:r>
      <w:r>
        <w:rPr>
          <w:rFonts w:hint="eastAsia" w:ascii="宋体" w:hAnsi="宋体"/>
          <w:color w:val="auto"/>
          <w:sz w:val="24"/>
          <w:szCs w:val="21"/>
        </w:rPr>
        <w:t>在响应文件提交截止时间</w:t>
      </w:r>
      <w:r>
        <w:rPr>
          <w:rFonts w:hint="eastAsia" w:ascii="仿宋_GB2312" w:hAnsi="仿宋_GB2312"/>
          <w:color w:val="auto"/>
          <w:sz w:val="24"/>
          <w:szCs w:val="21"/>
        </w:rPr>
        <w:t>前</w:t>
      </w:r>
      <w:r>
        <w:rPr>
          <w:rFonts w:hint="eastAsia" w:ascii="宋体" w:hAnsi="宋体"/>
          <w:color w:val="auto"/>
          <w:sz w:val="24"/>
          <w:szCs w:val="21"/>
        </w:rPr>
        <w:t>，</w:t>
      </w:r>
      <w:r>
        <w:rPr>
          <w:rFonts w:hint="eastAsia" w:ascii="宋体" w:hAnsi="宋体"/>
          <w:color w:val="auto"/>
          <w:sz w:val="24"/>
          <w:szCs w:val="21"/>
          <w:lang w:eastAsia="zh-CN"/>
        </w:rPr>
        <w:t>代理机构</w:t>
      </w:r>
      <w:r>
        <w:rPr>
          <w:rFonts w:hint="eastAsia" w:ascii="宋体" w:hAnsi="宋体"/>
          <w:color w:val="auto"/>
          <w:sz w:val="24"/>
          <w:szCs w:val="21"/>
        </w:rPr>
        <w:t>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澄清或者修改的内容作为磋商文件的组成部分。澄清或者修改的内容可能影响响应文件编制的，</w:t>
      </w:r>
      <w:r>
        <w:rPr>
          <w:rFonts w:hint="eastAsia" w:ascii="宋体" w:hAnsi="宋体"/>
          <w:color w:val="auto"/>
          <w:sz w:val="24"/>
          <w:szCs w:val="21"/>
          <w:lang w:eastAsia="zh-CN"/>
        </w:rPr>
        <w:t>代理机构</w:t>
      </w:r>
      <w:r>
        <w:rPr>
          <w:rFonts w:hint="eastAsia" w:ascii="宋体" w:hAnsi="宋体"/>
          <w:color w:val="auto"/>
          <w:sz w:val="24"/>
          <w:szCs w:val="21"/>
        </w:rPr>
        <w:t>将在提交首次响应文件截止时间至少5日前，在“江苏政府采购网</w:t>
      </w:r>
      <w:r>
        <w:rPr>
          <w:rFonts w:hint="eastAsia" w:ascii="宋体" w:hAnsi="宋体"/>
          <w:color w:val="auto"/>
          <w:sz w:val="24"/>
          <w:szCs w:val="21"/>
          <w:lang w:eastAsia="zh-CN"/>
        </w:rPr>
        <w:t>、</w:t>
      </w:r>
      <w:r>
        <w:rPr>
          <w:rFonts w:hint="eastAsia" w:ascii="宋体" w:hAnsi="宋体"/>
          <w:color w:val="auto"/>
          <w:sz w:val="24"/>
          <w:szCs w:val="21"/>
          <w:lang w:val="en-US" w:eastAsia="zh-CN"/>
        </w:rPr>
        <w:t>常州市政府采购网</w:t>
      </w:r>
      <w:r>
        <w:rPr>
          <w:rFonts w:hint="eastAsia" w:ascii="宋体" w:hAnsi="宋体"/>
          <w:color w:val="auto"/>
          <w:sz w:val="24"/>
          <w:szCs w:val="21"/>
        </w:rPr>
        <w:t>”上</w:t>
      </w:r>
      <w:r>
        <w:rPr>
          <w:rFonts w:hint="eastAsia" w:ascii="宋体" w:hAnsi="宋体"/>
          <w:color w:val="auto"/>
          <w:sz w:val="24"/>
          <w:szCs w:val="21"/>
          <w:lang w:val="en-US" w:eastAsia="zh-CN"/>
        </w:rPr>
        <w:t>以</w:t>
      </w:r>
      <w:r>
        <w:rPr>
          <w:rFonts w:hint="eastAsia" w:ascii="宋体" w:hAnsi="宋体"/>
          <w:color w:val="auto"/>
          <w:sz w:val="24"/>
          <w:szCs w:val="21"/>
        </w:rPr>
        <w:t>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代理机构</w:t>
      </w:r>
      <w:r>
        <w:rPr>
          <w:rFonts w:hint="eastAsia" w:ascii="宋体" w:hAnsi="宋体"/>
          <w:color w:val="auto"/>
          <w:sz w:val="24"/>
          <w:szCs w:val="21"/>
        </w:rPr>
        <w:t>将顺延提交首次响应文件截止时间。</w:t>
      </w:r>
    </w:p>
    <w:p w14:paraId="718EC804">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8.2</w:t>
      </w:r>
      <w:r>
        <w:rPr>
          <w:rFonts w:hint="eastAsia" w:ascii="宋体" w:hAnsi="宋体"/>
          <w:color w:val="auto"/>
          <w:sz w:val="24"/>
          <w:szCs w:val="21"/>
          <w:lang w:eastAsia="zh-CN"/>
        </w:rPr>
        <w:t>代理机构</w:t>
      </w:r>
      <w:r>
        <w:rPr>
          <w:rFonts w:hint="eastAsia" w:ascii="宋体" w:hAnsi="宋体"/>
          <w:color w:val="auto"/>
          <w:sz w:val="24"/>
          <w:szCs w:val="21"/>
        </w:rPr>
        <w:t>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w:t>
      </w:r>
      <w:r>
        <w:rPr>
          <w:rFonts w:hint="eastAsia" w:ascii="宋体" w:hAnsi="宋体"/>
          <w:color w:val="auto"/>
          <w:sz w:val="24"/>
          <w:szCs w:val="21"/>
          <w:lang w:val="en-US" w:eastAsia="zh-CN"/>
        </w:rPr>
        <w:t>详</w:t>
      </w:r>
      <w:r>
        <w:rPr>
          <w:rFonts w:hint="eastAsia" w:ascii="宋体" w:hAnsi="宋体"/>
          <w:color w:val="auto"/>
          <w:sz w:val="24"/>
          <w:szCs w:val="21"/>
          <w:lang w:eastAsia="zh-CN"/>
        </w:rPr>
        <w:t>见《供应商须知资料表》</w:t>
      </w:r>
      <w:r>
        <w:rPr>
          <w:rFonts w:hint="eastAsia" w:ascii="宋体" w:hAnsi="宋体"/>
          <w:color w:val="auto"/>
          <w:sz w:val="24"/>
          <w:szCs w:val="21"/>
        </w:rPr>
        <w:t>。</w:t>
      </w:r>
    </w:p>
    <w:p w14:paraId="00BA69CD">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90" w:name="_Toc120614216"/>
      <w:bookmarkStart w:id="91" w:name="_Toc462564072"/>
      <w:bookmarkStart w:id="92" w:name="_Toc20823285"/>
      <w:bookmarkStart w:id="93" w:name="_Toc513029213"/>
      <w:bookmarkStart w:id="94" w:name="_Toc16938529"/>
      <w:r>
        <w:rPr>
          <w:rFonts w:hint="eastAsia" w:ascii="Times New Roman" w:hAnsi="Times New Roman"/>
          <w:b/>
          <w:bCs/>
          <w:color w:val="auto"/>
          <w:sz w:val="32"/>
          <w:szCs w:val="32"/>
        </w:rPr>
        <w:t>三、响应文件的编制</w:t>
      </w:r>
      <w:bookmarkEnd w:id="90"/>
      <w:bookmarkEnd w:id="91"/>
      <w:bookmarkEnd w:id="92"/>
      <w:bookmarkEnd w:id="93"/>
      <w:bookmarkEnd w:id="94"/>
    </w:p>
    <w:p w14:paraId="46178DF4">
      <w:pPr>
        <w:keepNext/>
        <w:keepLines/>
        <w:pageBreakBefore w:val="0"/>
        <w:widowControl w:val="0"/>
        <w:spacing w:line="480" w:lineRule="atLeast"/>
        <w:ind w:firstLine="560"/>
        <w:outlineLvl w:val="2"/>
        <w:rPr>
          <w:rFonts w:hint="eastAsia" w:ascii="Arial" w:hAnsi="Arial" w:eastAsia="黑体" w:cs="Arial"/>
          <w:b/>
          <w:color w:val="auto"/>
          <w:sz w:val="28"/>
          <w:szCs w:val="28"/>
        </w:rPr>
      </w:pPr>
      <w:bookmarkStart w:id="95" w:name="_Toc20823286"/>
      <w:bookmarkStart w:id="96" w:name="_Toc16938530"/>
      <w:bookmarkStart w:id="97" w:name="_Toc513029214"/>
      <w:bookmarkStart w:id="98" w:name="_Toc462564073"/>
      <w:r>
        <w:rPr>
          <w:rFonts w:hint="eastAsia" w:ascii="Arial" w:hAnsi="Arial" w:eastAsia="黑体" w:cs="Arial"/>
          <w:color w:val="auto"/>
          <w:sz w:val="28"/>
          <w:szCs w:val="28"/>
        </w:rPr>
        <w:t>9、响应文件的语言及度量衡单位</w:t>
      </w:r>
      <w:bookmarkEnd w:id="95"/>
      <w:bookmarkEnd w:id="96"/>
      <w:bookmarkEnd w:id="97"/>
      <w:bookmarkEnd w:id="98"/>
    </w:p>
    <w:p w14:paraId="4065D112">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9.1</w:t>
      </w:r>
      <w:r>
        <w:rPr>
          <w:rFonts w:hint="eastAsia" w:ascii="宋体" w:hAnsi="宋体"/>
          <w:color w:val="auto"/>
          <w:sz w:val="24"/>
          <w:szCs w:val="21"/>
        </w:rPr>
        <w:t>供应商提交的响应文件以及供应商与</w:t>
      </w:r>
      <w:r>
        <w:rPr>
          <w:rFonts w:hint="eastAsia" w:ascii="宋体" w:hAnsi="宋体"/>
          <w:color w:val="auto"/>
          <w:sz w:val="24"/>
          <w:szCs w:val="21"/>
          <w:lang w:eastAsia="zh-CN"/>
        </w:rPr>
        <w:t>代理机构</w:t>
      </w:r>
      <w:r>
        <w:rPr>
          <w:rFonts w:hint="eastAsia" w:ascii="宋体" w:hAnsi="宋体"/>
          <w:color w:val="auto"/>
          <w:sz w:val="24"/>
          <w:szCs w:val="21"/>
        </w:rPr>
        <w:t>就有关磋商的所有来往通知、函件和文件均应使用</w:t>
      </w:r>
      <w:r>
        <w:rPr>
          <w:rFonts w:hint="eastAsia" w:ascii="宋体" w:hAnsi="宋体"/>
          <w:b/>
          <w:bCs/>
          <w:color w:val="auto"/>
          <w:sz w:val="24"/>
          <w:szCs w:val="21"/>
        </w:rPr>
        <w:t>简体中文</w:t>
      </w:r>
      <w:r>
        <w:rPr>
          <w:rFonts w:hint="eastAsia" w:ascii="宋体" w:hAnsi="宋体"/>
          <w:color w:val="auto"/>
          <w:sz w:val="24"/>
          <w:szCs w:val="21"/>
        </w:rPr>
        <w:t>。</w:t>
      </w:r>
    </w:p>
    <w:p w14:paraId="04DBEF42">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9.2</w:t>
      </w:r>
      <w:r>
        <w:rPr>
          <w:rFonts w:hint="eastAsia" w:ascii="宋体" w:hAnsi="宋体"/>
          <w:color w:val="auto"/>
          <w:sz w:val="24"/>
          <w:szCs w:val="21"/>
        </w:rPr>
        <w:t>除技术性能另有规定外，响应文件所使用的度量衡单位，均须采用国家法定计量单位。</w:t>
      </w:r>
    </w:p>
    <w:p w14:paraId="6C6E190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99" w:name="_Toc20823287"/>
      <w:bookmarkStart w:id="100" w:name="_Toc16938531"/>
      <w:bookmarkStart w:id="101" w:name="_Toc462564074"/>
      <w:bookmarkStart w:id="102" w:name="_Toc513029215"/>
      <w:r>
        <w:rPr>
          <w:rFonts w:hint="eastAsia" w:ascii="Arial" w:hAnsi="Arial" w:eastAsia="黑体" w:cs="Arial"/>
          <w:color w:val="auto"/>
          <w:sz w:val="28"/>
          <w:szCs w:val="28"/>
        </w:rPr>
        <w:t>10、响应文件构成</w:t>
      </w:r>
      <w:bookmarkEnd w:id="99"/>
      <w:bookmarkEnd w:id="100"/>
      <w:bookmarkEnd w:id="101"/>
      <w:bookmarkEnd w:id="102"/>
    </w:p>
    <w:p w14:paraId="4875E8D7">
      <w:pPr>
        <w:pageBreakBefore w:val="0"/>
        <w:widowControl w:val="0"/>
        <w:spacing w:line="480" w:lineRule="atLeast"/>
        <w:ind w:firstLine="480"/>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10.1</w:t>
      </w:r>
      <w:r>
        <w:rPr>
          <w:rFonts w:hint="eastAsia" w:ascii="宋体" w:hAnsi="宋体" w:eastAsia="宋体" w:cs="Times New Roman"/>
          <w:b w:val="0"/>
          <w:bCs/>
          <w:i w:val="0"/>
          <w:iCs/>
          <w:color w:val="auto"/>
          <w:sz w:val="24"/>
          <w:szCs w:val="21"/>
          <w:highlight w:val="none"/>
          <w:u w:val="none"/>
        </w:rPr>
        <w:t>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无效响应</w:t>
      </w:r>
      <w:r>
        <w:rPr>
          <w:rFonts w:hint="eastAsia" w:ascii="宋体" w:hAnsi="宋体" w:eastAsia="宋体" w:cs="Times New Roman"/>
          <w:b w:val="0"/>
          <w:bCs/>
          <w:i w:val="0"/>
          <w:iCs/>
          <w:color w:val="auto"/>
          <w:sz w:val="24"/>
          <w:szCs w:val="21"/>
          <w:highlight w:val="none"/>
          <w:u w:val="none"/>
        </w:rPr>
        <w:t>。</w:t>
      </w:r>
    </w:p>
    <w:p w14:paraId="11237F9F">
      <w:pPr>
        <w:pageBreakBefore w:val="0"/>
        <w:widowControl w:val="0"/>
        <w:spacing w:line="480" w:lineRule="atLeast"/>
        <w:ind w:firstLine="480"/>
        <w:rPr>
          <w:rFonts w:hint="eastAsia" w:ascii="宋体" w:hAnsi="宋体"/>
          <w:color w:val="auto"/>
          <w:sz w:val="24"/>
          <w:szCs w:val="21"/>
          <w:highlight w:val="none"/>
        </w:rPr>
      </w:pPr>
      <w:r>
        <w:rPr>
          <w:rFonts w:hint="eastAsia" w:ascii="宋体" w:hAnsi="宋体"/>
          <w:color w:val="auto"/>
          <w:sz w:val="24"/>
          <w:szCs w:val="21"/>
          <w:highlight w:val="none"/>
          <w:lang w:val="en-US" w:eastAsia="zh-CN"/>
        </w:rPr>
        <w:t>10.2</w:t>
      </w:r>
      <w:r>
        <w:rPr>
          <w:rFonts w:hint="eastAsia" w:ascii="宋体" w:hAnsi="宋体"/>
          <w:color w:val="auto"/>
          <w:sz w:val="24"/>
          <w:szCs w:val="21"/>
          <w:highlight w:val="none"/>
        </w:rPr>
        <w:t>供应商编写的响应文件应包括资格证明文件、</w:t>
      </w:r>
      <w:r>
        <w:rPr>
          <w:rFonts w:hint="eastAsia" w:ascii="宋体" w:hAnsi="宋体"/>
          <w:color w:val="auto"/>
          <w:sz w:val="24"/>
          <w:szCs w:val="24"/>
          <w:highlight w:val="none"/>
          <w:lang w:val="en-US" w:eastAsia="zh-CN"/>
        </w:rPr>
        <w:t>符合性证明文件</w:t>
      </w:r>
      <w:r>
        <w:rPr>
          <w:rFonts w:hint="eastAsia" w:ascii="宋体" w:hAnsi="宋体"/>
          <w:color w:val="auto"/>
          <w:sz w:val="24"/>
          <w:szCs w:val="21"/>
          <w:highlight w:val="none"/>
        </w:rPr>
        <w:t>、</w:t>
      </w:r>
      <w:r>
        <w:rPr>
          <w:rFonts w:hint="eastAsia" w:ascii="宋体" w:hAnsi="宋体"/>
          <w:color w:val="auto"/>
          <w:sz w:val="24"/>
          <w:szCs w:val="21"/>
          <w:highlight w:val="none"/>
          <w:lang w:val="en-US" w:eastAsia="zh-CN"/>
        </w:rPr>
        <w:t>综合评审文件</w:t>
      </w:r>
      <w:r>
        <w:rPr>
          <w:rFonts w:hint="eastAsia" w:ascii="宋体" w:hAnsi="宋体"/>
          <w:color w:val="auto"/>
          <w:sz w:val="24"/>
          <w:szCs w:val="21"/>
          <w:highlight w:val="none"/>
        </w:rPr>
        <w:t>等部分。</w:t>
      </w:r>
    </w:p>
    <w:p w14:paraId="30E74EC8">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10.</w:t>
      </w:r>
      <w:r>
        <w:rPr>
          <w:rFonts w:hint="eastAsia" w:ascii="宋体" w:hAnsi="宋体"/>
          <w:color w:val="auto"/>
          <w:sz w:val="24"/>
          <w:szCs w:val="21"/>
          <w:lang w:val="en-US" w:eastAsia="zh-CN"/>
        </w:rPr>
        <w:t>3</w:t>
      </w:r>
      <w:r>
        <w:rPr>
          <w:rFonts w:hint="eastAsia" w:ascii="宋体" w:hAnsi="宋体"/>
          <w:color w:val="auto"/>
          <w:sz w:val="24"/>
          <w:szCs w:val="21"/>
        </w:rPr>
        <w:t>如标书制作工具中格式和内容与“江苏政府采购网、常州市政府采购网”发布的磋商文件不一致，请以“江苏政府采购网、常州市政府采购网”发布的磋商文件为准。</w:t>
      </w:r>
    </w:p>
    <w:p w14:paraId="74C3563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03" w:name="_Hlt26954838"/>
      <w:bookmarkEnd w:id="103"/>
      <w:bookmarkStart w:id="104" w:name="_Hlt26670360"/>
      <w:bookmarkEnd w:id="104"/>
      <w:bookmarkStart w:id="105" w:name="_Hlt26668975"/>
      <w:bookmarkEnd w:id="105"/>
      <w:bookmarkStart w:id="106" w:name="_Toc14577354"/>
      <w:bookmarkStart w:id="107" w:name="_Toc513029219"/>
      <w:bookmarkStart w:id="108" w:name="_Toc14577357"/>
      <w:bookmarkStart w:id="109" w:name="_Toc49090507"/>
      <w:bookmarkStart w:id="110" w:name="_Toc513029216"/>
      <w:bookmarkStart w:id="111" w:name="_Toc49090509"/>
      <w:bookmarkStart w:id="112" w:name="_Toc14577355"/>
      <w:bookmarkStart w:id="113" w:name="_Toc49090508"/>
      <w:r>
        <w:rPr>
          <w:rFonts w:hint="eastAsia" w:ascii="Arial" w:hAnsi="Arial" w:eastAsia="黑体" w:cs="Arial"/>
          <w:color w:val="auto"/>
          <w:sz w:val="28"/>
          <w:szCs w:val="28"/>
        </w:rPr>
        <w:t>11、证明磋商响应标的符合磋商文件规定的文件</w:t>
      </w:r>
      <w:bookmarkEnd w:id="106"/>
      <w:bookmarkEnd w:id="107"/>
      <w:bookmarkEnd w:id="108"/>
      <w:bookmarkEnd w:id="109"/>
      <w:bookmarkEnd w:id="110"/>
      <w:bookmarkEnd w:id="111"/>
    </w:p>
    <w:p w14:paraId="4F9FB0F5">
      <w:pPr>
        <w:pageBreakBefore w:val="0"/>
        <w:widowControl w:val="0"/>
        <w:spacing w:line="480" w:lineRule="atLeast"/>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p>
    <w:p w14:paraId="4F430D86">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11.2磋商文件对证明文件无明确形式要求的，证明文件可以以文字资料、图纸和数据等形式提交。</w:t>
      </w:r>
      <w:bookmarkEnd w:id="112"/>
      <w:bookmarkEnd w:id="113"/>
    </w:p>
    <w:p w14:paraId="5193D5DE">
      <w:pPr>
        <w:keepNext/>
        <w:keepLines/>
        <w:pageBreakBefore w:val="0"/>
        <w:widowControl w:val="0"/>
        <w:spacing w:line="480" w:lineRule="atLeast"/>
        <w:ind w:firstLine="420"/>
        <w:outlineLvl w:val="2"/>
        <w:rPr>
          <w:rFonts w:hint="default" w:ascii="Arial" w:hAnsi="Arial" w:eastAsia="黑体" w:cs="Arial"/>
          <w:color w:val="auto"/>
          <w:sz w:val="28"/>
          <w:szCs w:val="28"/>
          <w:lang w:val="en-US" w:eastAsia="zh-CN"/>
        </w:rPr>
      </w:pPr>
      <w:r>
        <w:rPr>
          <w:rFonts w:hint="eastAsia" w:ascii="Arial" w:hAnsi="Arial" w:eastAsia="黑体" w:cs="Arial"/>
          <w:color w:val="auto"/>
          <w:sz w:val="28"/>
          <w:szCs w:val="28"/>
        </w:rPr>
        <w:t>12、</w:t>
      </w:r>
      <w:r>
        <w:rPr>
          <w:rFonts w:hint="eastAsia" w:ascii="Arial" w:hAnsi="Arial" w:eastAsia="黑体" w:cs="Arial"/>
          <w:color w:val="auto"/>
          <w:sz w:val="28"/>
          <w:szCs w:val="28"/>
          <w:lang w:val="en-US" w:eastAsia="zh-CN"/>
        </w:rPr>
        <w:t>响应报价表</w:t>
      </w:r>
    </w:p>
    <w:p w14:paraId="7AF082B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12.1</w:t>
      </w:r>
      <w:r>
        <w:rPr>
          <w:rFonts w:hint="eastAsia" w:ascii="宋体" w:hAnsi="宋体"/>
          <w:color w:val="auto"/>
          <w:sz w:val="24"/>
          <w:szCs w:val="21"/>
        </w:rPr>
        <w:t>供应商应按照磋商文件规定格式填报</w:t>
      </w:r>
      <w:r>
        <w:rPr>
          <w:rFonts w:hint="eastAsia" w:ascii="宋体" w:hAnsi="宋体"/>
          <w:color w:val="auto"/>
          <w:sz w:val="24"/>
          <w:szCs w:val="21"/>
          <w:lang w:val="en-US" w:eastAsia="zh-CN"/>
        </w:rPr>
        <w:t>响应报价表</w:t>
      </w:r>
      <w:r>
        <w:rPr>
          <w:rFonts w:hint="eastAsia" w:ascii="宋体" w:hAnsi="宋体"/>
          <w:color w:val="auto"/>
          <w:sz w:val="24"/>
          <w:szCs w:val="21"/>
        </w:rPr>
        <w:t>。</w:t>
      </w:r>
    </w:p>
    <w:p w14:paraId="082017B6">
      <w:pPr>
        <w:pageBreakBefore w:val="0"/>
        <w:widowControl w:val="0"/>
        <w:spacing w:line="480" w:lineRule="atLeast"/>
        <w:ind w:firstLine="480"/>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12.2</w:t>
      </w:r>
      <w:r>
        <w:rPr>
          <w:rFonts w:hint="eastAsia" w:ascii="宋体" w:hAnsi="宋体"/>
          <w:bCs/>
          <w:color w:val="auto"/>
          <w:sz w:val="24"/>
          <w:szCs w:val="21"/>
        </w:rPr>
        <w:t>磋商货币。响应文件中的单价和总价无特殊规定的采用人民币报价，以元为单位标注。</w:t>
      </w:r>
      <w:r>
        <w:rPr>
          <w:rFonts w:hint="eastAsia" w:ascii="宋体" w:hAnsi="宋体"/>
          <w:color w:val="auto"/>
          <w:sz w:val="24"/>
          <w:szCs w:val="21"/>
        </w:rPr>
        <w:t>磋商文件中另有规定的按规定执行</w:t>
      </w:r>
      <w:r>
        <w:rPr>
          <w:rFonts w:hint="eastAsia" w:ascii="Times New Roman" w:hAnsi="Times New Roman" w:eastAsia="宋体" w:cs="Times New Roman"/>
          <w:color w:val="auto"/>
          <w:sz w:val="24"/>
          <w:highlight w:val="none"/>
          <w:lang w:val="en-US" w:eastAsia="zh-CN"/>
        </w:rPr>
        <w:t>。</w:t>
      </w:r>
    </w:p>
    <w:p w14:paraId="692ACC2E">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14" w:name="_Hlt26670486"/>
      <w:bookmarkEnd w:id="114"/>
      <w:bookmarkStart w:id="115" w:name="_Hlt26670482"/>
      <w:bookmarkEnd w:id="115"/>
      <w:bookmarkStart w:id="116" w:name="_Hlt26954848"/>
      <w:bookmarkEnd w:id="116"/>
      <w:bookmarkStart w:id="117" w:name="_Hlt26954846"/>
      <w:bookmarkEnd w:id="117"/>
      <w:bookmarkStart w:id="118" w:name="_Hlt26954731"/>
      <w:bookmarkEnd w:id="118"/>
      <w:r>
        <w:rPr>
          <w:rFonts w:hint="eastAsia" w:ascii="Arial" w:hAnsi="Arial" w:eastAsia="黑体" w:cs="Arial"/>
          <w:color w:val="auto"/>
          <w:sz w:val="28"/>
          <w:szCs w:val="28"/>
        </w:rPr>
        <w:t>13、技术要求响应及偏离表、合同</w:t>
      </w:r>
      <w:r>
        <w:rPr>
          <w:rFonts w:hint="eastAsia" w:ascii="Arial" w:hAnsi="Arial" w:eastAsia="黑体" w:cs="Arial"/>
          <w:color w:val="auto"/>
          <w:sz w:val="28"/>
          <w:szCs w:val="28"/>
          <w:lang w:val="en-US" w:eastAsia="zh-CN"/>
        </w:rPr>
        <w:t>和</w:t>
      </w:r>
      <w:r>
        <w:rPr>
          <w:rFonts w:hint="eastAsia" w:ascii="Arial" w:hAnsi="Arial" w:eastAsia="黑体" w:cs="Arial"/>
          <w:color w:val="auto"/>
          <w:sz w:val="28"/>
          <w:szCs w:val="28"/>
        </w:rPr>
        <w:t>采购需求偏离表</w:t>
      </w:r>
    </w:p>
    <w:p w14:paraId="0349EE0B">
      <w:pPr>
        <w:pageBreakBefore w:val="0"/>
        <w:widowControl w:val="0"/>
        <w:spacing w:line="480" w:lineRule="atLeast"/>
        <w:ind w:firstLine="480"/>
        <w:rPr>
          <w:rFonts w:hint="eastAsia" w:ascii="宋体" w:hAnsi="Arial" w:cs="宋体"/>
          <w:color w:val="auto"/>
          <w:sz w:val="24"/>
          <w:szCs w:val="21"/>
          <w:lang w:val="zh-CN"/>
        </w:rPr>
      </w:pPr>
      <w:r>
        <w:rPr>
          <w:rFonts w:ascii="宋体" w:hAnsi="Arial" w:cs="宋体"/>
          <w:bCs/>
          <w:color w:val="auto"/>
          <w:sz w:val="24"/>
          <w:szCs w:val="21"/>
          <w:lang w:val="zh-CN"/>
        </w:rPr>
        <w:t>1</w:t>
      </w:r>
      <w:r>
        <w:rPr>
          <w:rFonts w:hint="eastAsia" w:ascii="宋体" w:hAnsi="Arial" w:cs="宋体"/>
          <w:bCs/>
          <w:color w:val="auto"/>
          <w:sz w:val="24"/>
          <w:szCs w:val="21"/>
          <w:lang w:val="zh-CN"/>
        </w:rPr>
        <w:t>3</w:t>
      </w:r>
      <w:r>
        <w:rPr>
          <w:rFonts w:ascii="宋体" w:hAnsi="Arial" w:cs="宋体"/>
          <w:bCs/>
          <w:color w:val="auto"/>
          <w:sz w:val="24"/>
          <w:szCs w:val="21"/>
          <w:lang w:val="zh-CN"/>
        </w:rPr>
        <w:t>.1</w:t>
      </w:r>
      <w:r>
        <w:rPr>
          <w:rFonts w:hint="eastAsia" w:ascii="宋体" w:hAnsi="Arial" w:cs="宋体"/>
          <w:color w:val="auto"/>
          <w:sz w:val="24"/>
          <w:szCs w:val="21"/>
          <w:lang w:val="zh-CN"/>
        </w:rPr>
        <w:t>供应商需</w:t>
      </w:r>
      <w:r>
        <w:rPr>
          <w:rFonts w:hint="eastAsia" w:ascii="宋体" w:hAnsi="Arial" w:cs="宋体"/>
          <w:color w:val="auto"/>
          <w:sz w:val="24"/>
          <w:szCs w:val="21"/>
          <w:lang w:val="en-US" w:eastAsia="zh-CN"/>
        </w:rPr>
        <w:t>按</w:t>
      </w:r>
      <w:r>
        <w:rPr>
          <w:rFonts w:hint="eastAsia" w:ascii="宋体" w:hAnsi="Arial" w:cs="宋体"/>
          <w:color w:val="auto"/>
          <w:sz w:val="24"/>
          <w:szCs w:val="21"/>
          <w:lang w:val="zh-CN"/>
        </w:rPr>
        <w:t>磋商文件的</w:t>
      </w:r>
      <w:r>
        <w:rPr>
          <w:rFonts w:hint="eastAsia" w:ascii="宋体" w:hAnsi="Arial" w:cs="宋体"/>
          <w:color w:val="auto"/>
          <w:sz w:val="24"/>
          <w:szCs w:val="21"/>
          <w:lang w:val="en-US" w:eastAsia="zh-CN"/>
        </w:rPr>
        <w:t>规定对</w:t>
      </w:r>
      <w:r>
        <w:rPr>
          <w:rFonts w:hint="eastAsia" w:ascii="宋体" w:hAnsi="Arial" w:cs="宋体"/>
          <w:color w:val="auto"/>
          <w:sz w:val="24"/>
          <w:szCs w:val="21"/>
          <w:lang w:val="zh-CN"/>
        </w:rPr>
        <w:t>技术要求与商务要求作出响应或偏离，并说明原因。</w:t>
      </w:r>
    </w:p>
    <w:p w14:paraId="29B962F5">
      <w:pPr>
        <w:pageBreakBefore w:val="0"/>
        <w:widowControl w:val="0"/>
        <w:spacing w:line="480" w:lineRule="atLeast"/>
        <w:ind w:firstLine="480"/>
        <w:rPr>
          <w:rFonts w:hint="eastAsia" w:ascii="宋体" w:hAnsi="Arial" w:cs="宋体"/>
          <w:color w:val="auto"/>
          <w:sz w:val="24"/>
          <w:szCs w:val="21"/>
          <w:lang w:val="zh-CN"/>
        </w:rPr>
      </w:pPr>
      <w:r>
        <w:rPr>
          <w:rFonts w:hint="eastAsia" w:ascii="宋体" w:hAnsi="Arial" w:cs="宋体"/>
          <w:color w:val="auto"/>
          <w:sz w:val="24"/>
          <w:szCs w:val="21"/>
          <w:lang w:val="zh-CN"/>
        </w:rPr>
        <w:t>13.2供应商可在响应文件中提供认为需要的其他技术文件或说明。</w:t>
      </w:r>
    </w:p>
    <w:p w14:paraId="6E876EE0">
      <w:pPr>
        <w:keepNext/>
        <w:keepLines/>
        <w:pageBreakBefore w:val="0"/>
        <w:widowControl w:val="0"/>
        <w:spacing w:line="480" w:lineRule="atLeast"/>
        <w:ind w:firstLine="420"/>
        <w:outlineLvl w:val="2"/>
        <w:rPr>
          <w:rFonts w:hint="eastAsia" w:ascii="Arial" w:hAnsi="Arial" w:eastAsia="黑体" w:cs="Arial"/>
          <w:color w:val="auto"/>
          <w:sz w:val="28"/>
          <w:szCs w:val="28"/>
          <w:highlight w:val="none"/>
          <w:lang w:eastAsia="zh-CN"/>
        </w:rPr>
      </w:pPr>
      <w:r>
        <w:rPr>
          <w:rFonts w:hint="eastAsia" w:ascii="Arial" w:hAnsi="Arial" w:eastAsia="黑体" w:cs="Arial"/>
          <w:color w:val="auto"/>
          <w:sz w:val="28"/>
          <w:szCs w:val="28"/>
          <w:highlight w:val="none"/>
        </w:rPr>
        <w:t>14、</w:t>
      </w:r>
      <w:r>
        <w:rPr>
          <w:rFonts w:hint="eastAsia" w:ascii="Arial" w:hAnsi="Arial" w:eastAsia="黑体" w:cs="Arial"/>
          <w:color w:val="auto"/>
          <w:sz w:val="28"/>
          <w:szCs w:val="28"/>
          <w:highlight w:val="none"/>
          <w:lang w:val="en-US" w:eastAsia="zh-CN"/>
        </w:rPr>
        <w:t>报价</w:t>
      </w:r>
    </w:p>
    <w:p w14:paraId="703E4048">
      <w:pPr>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4"/>
        </w:rPr>
        <w:t>14.1</w:t>
      </w:r>
      <w:r>
        <w:rPr>
          <w:rFonts w:hint="eastAsia" w:ascii="宋体" w:hAnsi="宋体"/>
          <w:bCs/>
          <w:color w:val="auto"/>
          <w:sz w:val="24"/>
          <w:szCs w:val="21"/>
          <w:lang w:val="en-US" w:eastAsia="zh-CN"/>
        </w:rPr>
        <w:t>供</w:t>
      </w:r>
      <w:r>
        <w:rPr>
          <w:rFonts w:hint="eastAsia" w:ascii="Times New Roman" w:hAnsi="Times New Roman" w:eastAsia="宋体" w:cs="Times New Roman"/>
          <w:color w:val="auto"/>
          <w:sz w:val="24"/>
          <w:highlight w:val="none"/>
          <w:lang w:val="en-US" w:eastAsia="zh-CN"/>
        </w:rPr>
        <w:t>应商报价应包括为完成本项目所发生的一切费用和税费，采购人将不再支付报价以外的任何费用</w:t>
      </w:r>
      <w:r>
        <w:rPr>
          <w:rFonts w:hint="eastAsia" w:ascii="宋体" w:hAnsi="宋体"/>
          <w:color w:val="auto"/>
          <w:sz w:val="24"/>
          <w:szCs w:val="24"/>
        </w:rPr>
        <w:t>。</w:t>
      </w:r>
    </w:p>
    <w:p w14:paraId="4BD00815">
      <w:pPr>
        <w:pageBreakBefore w:val="0"/>
        <w:widowControl w:val="0"/>
        <w:spacing w:line="480" w:lineRule="atLeast"/>
        <w:ind w:firstLine="480"/>
        <w:rPr>
          <w:rFonts w:hint="eastAsia" w:ascii="宋体" w:hAnsi="宋体"/>
          <w:color w:val="auto"/>
          <w:sz w:val="24"/>
          <w:szCs w:val="24"/>
          <w:highlight w:val="none"/>
        </w:rPr>
      </w:pPr>
      <w:r>
        <w:rPr>
          <w:rFonts w:hint="eastAsia" w:ascii="宋体" w:hAnsi="宋体"/>
          <w:color w:val="auto"/>
          <w:sz w:val="24"/>
          <w:szCs w:val="24"/>
        </w:rPr>
        <w:t>14.2</w:t>
      </w:r>
      <w:r>
        <w:rPr>
          <w:rFonts w:hint="eastAsia" w:ascii="宋体" w:hAnsi="宋体" w:eastAsia="宋体" w:cs="宋体"/>
          <w:color w:val="auto"/>
          <w:sz w:val="24"/>
          <w:highlight w:val="none"/>
          <w:lang w:val="en-US" w:eastAsia="zh-CN"/>
        </w:rPr>
        <w:t>关</w:t>
      </w:r>
      <w:r>
        <w:rPr>
          <w:rFonts w:hint="eastAsia" w:ascii="Times New Roman" w:hAnsi="Times New Roman" w:eastAsia="宋体" w:cs="Times New Roman"/>
          <w:color w:val="auto"/>
          <w:sz w:val="24"/>
          <w:highlight w:val="none"/>
          <w:lang w:val="en-US" w:eastAsia="zh-CN"/>
        </w:rPr>
        <w:t>于本项目投标报价的特殊规定，详见《供应商须知资料表》</w:t>
      </w:r>
      <w:r>
        <w:rPr>
          <w:rFonts w:hint="eastAsia" w:ascii="宋体" w:hAnsi="Arial" w:cs="宋体"/>
          <w:color w:val="auto"/>
          <w:sz w:val="24"/>
          <w:szCs w:val="21"/>
          <w:highlight w:val="none"/>
          <w:lang w:val="zh-CN"/>
        </w:rPr>
        <w:t>。</w:t>
      </w:r>
    </w:p>
    <w:p w14:paraId="2B99909A">
      <w:pPr>
        <w:keepNext/>
        <w:keepLines/>
        <w:pageBreakBefore w:val="0"/>
        <w:widowControl w:val="0"/>
        <w:spacing w:line="480" w:lineRule="atLeast"/>
        <w:ind w:firstLine="420"/>
        <w:outlineLvl w:val="2"/>
        <w:rPr>
          <w:rFonts w:hint="default" w:ascii="Arial" w:hAnsi="Arial" w:eastAsia="黑体" w:cs="Arial"/>
          <w:color w:val="auto"/>
          <w:sz w:val="28"/>
          <w:szCs w:val="28"/>
          <w:lang w:val="en-US" w:eastAsia="zh-CN"/>
        </w:rPr>
      </w:pPr>
      <w:bookmarkStart w:id="119" w:name="_Toc14577359"/>
      <w:bookmarkStart w:id="120" w:name="_Toc49090510"/>
      <w:r>
        <w:rPr>
          <w:rFonts w:hint="eastAsia" w:ascii="Arial" w:hAnsi="Arial" w:eastAsia="黑体" w:cs="Arial"/>
          <w:color w:val="auto"/>
          <w:sz w:val="28"/>
          <w:szCs w:val="28"/>
        </w:rPr>
        <w:t>15、磋商响应函</w:t>
      </w:r>
      <w:r>
        <w:rPr>
          <w:rFonts w:hint="eastAsia" w:ascii="Arial" w:hAnsi="Arial" w:eastAsia="黑体" w:cs="Arial"/>
          <w:color w:val="auto"/>
          <w:sz w:val="28"/>
          <w:szCs w:val="28"/>
          <w:lang w:eastAsia="zh-CN"/>
        </w:rPr>
        <w:t>、</w:t>
      </w:r>
      <w:r>
        <w:rPr>
          <w:rFonts w:hint="eastAsia" w:ascii="Arial" w:hAnsi="Arial" w:eastAsia="黑体" w:cs="Arial"/>
          <w:color w:val="auto"/>
          <w:sz w:val="28"/>
          <w:szCs w:val="28"/>
          <w:lang w:val="en-US" w:eastAsia="zh-CN"/>
        </w:rPr>
        <w:t>响应一览表</w:t>
      </w:r>
    </w:p>
    <w:p w14:paraId="0A572707">
      <w:pPr>
        <w:pageBreakBefore w:val="0"/>
        <w:widowControl w:val="0"/>
        <w:spacing w:line="480" w:lineRule="atLeast"/>
        <w:ind w:firstLine="480"/>
        <w:rPr>
          <w:rFonts w:hint="eastAsia" w:ascii="宋体" w:hAnsi="宋体"/>
          <w:color w:val="auto"/>
          <w:sz w:val="24"/>
          <w:szCs w:val="21"/>
          <w:highlight w:val="none"/>
        </w:rPr>
      </w:pPr>
      <w:r>
        <w:rPr>
          <w:rFonts w:hint="eastAsia" w:ascii="宋体" w:hAnsi="宋体"/>
          <w:bCs/>
          <w:color w:val="auto"/>
          <w:sz w:val="24"/>
          <w:szCs w:val="21"/>
        </w:rPr>
        <w:t>15.1</w:t>
      </w:r>
      <w:r>
        <w:rPr>
          <w:rFonts w:hint="eastAsia" w:ascii="宋体" w:hAnsi="宋体"/>
          <w:color w:val="auto"/>
          <w:sz w:val="24"/>
          <w:szCs w:val="21"/>
        </w:rPr>
        <w:t>供应商应按照磋商文件中提供的格式完整、正确填写</w:t>
      </w:r>
      <w:r>
        <w:rPr>
          <w:rFonts w:hint="eastAsia" w:ascii="宋体" w:hAnsi="宋体"/>
          <w:color w:val="auto"/>
          <w:sz w:val="24"/>
          <w:szCs w:val="21"/>
          <w:highlight w:val="none"/>
        </w:rPr>
        <w:t>磋商响应函</w:t>
      </w:r>
      <w:r>
        <w:rPr>
          <w:rFonts w:hint="eastAsia" w:ascii="宋体" w:hAnsi="宋体"/>
          <w:color w:val="auto"/>
          <w:sz w:val="24"/>
          <w:szCs w:val="21"/>
          <w:highlight w:val="none"/>
          <w:lang w:eastAsia="zh-CN"/>
        </w:rPr>
        <w:t>、</w:t>
      </w:r>
      <w:r>
        <w:rPr>
          <w:rFonts w:hint="eastAsia" w:ascii="宋体" w:hAnsi="宋体"/>
          <w:color w:val="auto"/>
          <w:sz w:val="24"/>
          <w:szCs w:val="21"/>
          <w:highlight w:val="none"/>
          <w:lang w:val="en-US" w:eastAsia="zh-CN"/>
        </w:rPr>
        <w:t>响应一览表</w:t>
      </w:r>
      <w:r>
        <w:rPr>
          <w:rFonts w:hint="eastAsia" w:ascii="宋体" w:hAnsi="宋体"/>
          <w:color w:val="auto"/>
          <w:sz w:val="24"/>
          <w:szCs w:val="21"/>
          <w:highlight w:val="none"/>
        </w:rPr>
        <w:t>。</w:t>
      </w:r>
    </w:p>
    <w:p w14:paraId="39A5C7D6">
      <w:pPr>
        <w:pageBreakBefore w:val="0"/>
        <w:widowControl w:val="0"/>
        <w:spacing w:line="480" w:lineRule="atLeast"/>
        <w:ind w:firstLine="480"/>
        <w:rPr>
          <w:rFonts w:hint="eastAsia" w:ascii="宋体" w:hAnsi="宋体"/>
          <w:color w:val="auto"/>
          <w:sz w:val="24"/>
          <w:highlight w:val="none"/>
        </w:rPr>
      </w:pPr>
      <w:r>
        <w:rPr>
          <w:rFonts w:hint="eastAsia" w:ascii="宋体" w:hAnsi="宋体"/>
          <w:bCs/>
          <w:color w:val="auto"/>
          <w:sz w:val="24"/>
          <w:highlight w:val="none"/>
        </w:rPr>
        <w:t>15.2</w:t>
      </w:r>
      <w:r>
        <w:rPr>
          <w:rFonts w:hint="eastAsia" w:ascii="宋体" w:hAnsi="宋体"/>
          <w:color w:val="auto"/>
          <w:sz w:val="24"/>
          <w:highlight w:val="none"/>
        </w:rPr>
        <w:t>对于采用货币报价的项目，</w:t>
      </w:r>
      <w:r>
        <w:rPr>
          <w:rFonts w:hint="eastAsia" w:ascii="宋体" w:hAnsi="宋体"/>
          <w:bCs/>
          <w:color w:val="auto"/>
          <w:sz w:val="24"/>
          <w:highlight w:val="none"/>
        </w:rPr>
        <w:t>响应一览表中的总报价应与分项报价表中的总报价一致，如不一致，</w:t>
      </w:r>
      <w:r>
        <w:rPr>
          <w:rFonts w:hint="eastAsia" w:ascii="宋体" w:hAnsi="宋体"/>
          <w:color w:val="auto"/>
          <w:sz w:val="24"/>
          <w:szCs w:val="24"/>
          <w:highlight w:val="none"/>
        </w:rPr>
        <w:t>不作为无效</w:t>
      </w:r>
      <w:r>
        <w:rPr>
          <w:rFonts w:hint="eastAsia" w:ascii="宋体" w:hAnsi="宋体"/>
          <w:bCs/>
          <w:color w:val="auto"/>
          <w:sz w:val="24"/>
          <w:highlight w:val="none"/>
        </w:rPr>
        <w:t>响应</w:t>
      </w:r>
      <w:r>
        <w:rPr>
          <w:rFonts w:hint="eastAsia" w:ascii="宋体" w:hAnsi="宋体"/>
          <w:color w:val="auto"/>
          <w:sz w:val="24"/>
          <w:szCs w:val="24"/>
          <w:highlight w:val="none"/>
        </w:rPr>
        <w:t>处理</w:t>
      </w:r>
      <w:r>
        <w:rPr>
          <w:rFonts w:hint="eastAsia" w:ascii="宋体" w:hAnsi="宋体"/>
          <w:bCs/>
          <w:color w:val="auto"/>
          <w:sz w:val="24"/>
          <w:highlight w:val="none"/>
        </w:rPr>
        <w:t>，但评审时按响应一览表中价格为准</w:t>
      </w:r>
      <w:r>
        <w:rPr>
          <w:rFonts w:hint="eastAsia" w:ascii="宋体" w:hAnsi="宋体"/>
          <w:b/>
          <w:bCs/>
          <w:color w:val="auto"/>
          <w:sz w:val="24"/>
          <w:highlight w:val="none"/>
        </w:rPr>
        <w:t>。</w:t>
      </w:r>
      <w:bookmarkEnd w:id="119"/>
      <w:bookmarkEnd w:id="120"/>
    </w:p>
    <w:p w14:paraId="12933701">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21" w:name="_Toc14577360"/>
      <w:bookmarkStart w:id="122" w:name="_Toc49090511"/>
      <w:r>
        <w:rPr>
          <w:rFonts w:hint="eastAsia" w:ascii="Arial" w:hAnsi="Arial" w:eastAsia="黑体" w:cs="Arial"/>
          <w:color w:val="auto"/>
          <w:sz w:val="28"/>
          <w:szCs w:val="28"/>
        </w:rPr>
        <w:t>16、磋商有效期</w:t>
      </w:r>
      <w:bookmarkEnd w:id="121"/>
      <w:bookmarkEnd w:id="122"/>
    </w:p>
    <w:p w14:paraId="6D5556A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16.1磋商有效期为</w:t>
      </w:r>
      <w:r>
        <w:rPr>
          <w:rFonts w:hint="eastAsia" w:ascii="宋体" w:hAnsi="宋体"/>
          <w:bCs/>
          <w:color w:val="auto"/>
          <w:sz w:val="24"/>
          <w:szCs w:val="21"/>
          <w:lang w:eastAsia="zh-CN"/>
        </w:rPr>
        <w:t>代理机构</w:t>
      </w:r>
      <w:r>
        <w:rPr>
          <w:rFonts w:hint="eastAsia" w:ascii="宋体" w:hAnsi="宋体"/>
          <w:bCs/>
          <w:color w:val="auto"/>
          <w:sz w:val="24"/>
          <w:szCs w:val="21"/>
        </w:rPr>
        <w:t>规定的提交响应文件截止之日后</w:t>
      </w:r>
      <w:r>
        <w:rPr>
          <w:rFonts w:hint="eastAsia" w:ascii="仿宋_GB2312" w:hAnsi="仿宋_GB2312"/>
          <w:b/>
          <w:color w:val="auto"/>
          <w:sz w:val="24"/>
          <w:szCs w:val="21"/>
          <w:u w:val="single"/>
        </w:rPr>
        <w:t>六十（60）天</w:t>
      </w:r>
      <w:r>
        <w:rPr>
          <w:rFonts w:hint="eastAsia" w:ascii="宋体" w:hAnsi="宋体"/>
          <w:bCs/>
          <w:color w:val="auto"/>
          <w:sz w:val="24"/>
          <w:szCs w:val="21"/>
        </w:rPr>
        <w:t>。磋商有效期比规定短的将被视为非实质性响应磋商文件而予以拒绝。</w:t>
      </w:r>
    </w:p>
    <w:p w14:paraId="2238AA05">
      <w:pPr>
        <w:keepNext/>
        <w:keepLines/>
        <w:pageBreakBefore w:val="0"/>
        <w:widowControl w:val="0"/>
        <w:spacing w:line="480" w:lineRule="atLeas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1</w:t>
      </w:r>
      <w:r>
        <w:rPr>
          <w:rFonts w:ascii="Arial" w:hAnsi="Arial" w:eastAsia="黑体" w:cs="Arial"/>
          <w:color w:val="auto"/>
          <w:sz w:val="28"/>
          <w:szCs w:val="28"/>
        </w:rPr>
        <w:t>7</w:t>
      </w:r>
      <w:r>
        <w:rPr>
          <w:rFonts w:hint="eastAsia" w:ascii="Arial" w:hAnsi="Arial" w:eastAsia="黑体" w:cs="Arial"/>
          <w:color w:val="auto"/>
          <w:sz w:val="28"/>
          <w:szCs w:val="28"/>
        </w:rPr>
        <w:t>、磋商有效期的延长</w:t>
      </w:r>
    </w:p>
    <w:p w14:paraId="3AA5D60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17.1在特殊情况下，</w:t>
      </w:r>
      <w:r>
        <w:rPr>
          <w:rFonts w:hint="eastAsia" w:ascii="宋体" w:hAnsi="宋体"/>
          <w:bCs/>
          <w:color w:val="auto"/>
          <w:sz w:val="24"/>
          <w:szCs w:val="21"/>
          <w:lang w:eastAsia="zh-CN"/>
        </w:rPr>
        <w:t>代理机构</w:t>
      </w:r>
      <w:r>
        <w:rPr>
          <w:rFonts w:hint="eastAsia" w:ascii="宋体" w:hAnsi="宋体"/>
          <w:bCs/>
          <w:color w:val="auto"/>
          <w:sz w:val="24"/>
          <w:szCs w:val="21"/>
        </w:rPr>
        <w:t>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代理机构</w:t>
      </w:r>
      <w:r>
        <w:rPr>
          <w:rFonts w:hint="eastAsia" w:ascii="宋体" w:hAnsi="宋体"/>
          <w:bCs/>
          <w:color w:val="auto"/>
          <w:sz w:val="24"/>
          <w:szCs w:val="21"/>
        </w:rPr>
        <w:t>的这一要求而放弃磋商，同意延长磋商有效期的供应商既不能要求也不允许修改其响应文件。</w:t>
      </w:r>
      <w:r>
        <w:rPr>
          <w:rFonts w:hint="eastAsia" w:ascii="宋体" w:hAnsi="宋体"/>
          <w:color w:val="auto"/>
          <w:sz w:val="24"/>
          <w:szCs w:val="24"/>
        </w:rPr>
        <w:t>受磋商有效期约束的所有权利与义务均延长至新的有效期</w:t>
      </w:r>
      <w:r>
        <w:rPr>
          <w:rFonts w:hint="eastAsia" w:ascii="宋体" w:hAnsi="宋体"/>
          <w:bCs/>
          <w:color w:val="auto"/>
          <w:sz w:val="24"/>
          <w:szCs w:val="21"/>
        </w:rPr>
        <w:t>。</w:t>
      </w:r>
    </w:p>
    <w:p w14:paraId="3566C95A">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23" w:name="_Hlt26954852"/>
      <w:bookmarkEnd w:id="123"/>
      <w:bookmarkStart w:id="124" w:name="_Hlt26954739"/>
      <w:bookmarkEnd w:id="124"/>
      <w:bookmarkStart w:id="125" w:name="_Toc20823296"/>
      <w:bookmarkStart w:id="126" w:name="_Toc16938540"/>
      <w:bookmarkStart w:id="127" w:name="_Toc120614217"/>
      <w:bookmarkStart w:id="128" w:name="_Toc513029224"/>
      <w:r>
        <w:rPr>
          <w:rFonts w:hint="eastAsia" w:ascii="Times New Roman" w:hAnsi="Times New Roman"/>
          <w:b/>
          <w:bCs/>
          <w:color w:val="auto"/>
          <w:sz w:val="32"/>
          <w:szCs w:val="32"/>
        </w:rPr>
        <w:t>四、响应文件的递交</w:t>
      </w:r>
      <w:bookmarkEnd w:id="125"/>
      <w:bookmarkEnd w:id="126"/>
      <w:bookmarkEnd w:id="127"/>
      <w:bookmarkEnd w:id="128"/>
    </w:p>
    <w:p w14:paraId="5595395D">
      <w:pPr>
        <w:keepNext/>
        <w:keepLines/>
        <w:pageBreakBefore w:val="0"/>
        <w:widowControl w:val="0"/>
        <w:spacing w:line="480" w:lineRule="atLeast"/>
        <w:ind w:firstLine="560"/>
        <w:outlineLvl w:val="2"/>
        <w:rPr>
          <w:rFonts w:hint="eastAsia" w:ascii="黑体" w:hAnsi="Arial" w:eastAsia="黑体" w:cs="Arial"/>
          <w:color w:val="auto"/>
          <w:sz w:val="28"/>
          <w:szCs w:val="28"/>
        </w:rPr>
      </w:pPr>
      <w:bookmarkStart w:id="129" w:name="_Toc513029225"/>
      <w:bookmarkStart w:id="130" w:name="_Toc16938541"/>
      <w:bookmarkStart w:id="131" w:name="_Toc20823297"/>
      <w:bookmarkStart w:id="132" w:name="_Toc462564084"/>
      <w:r>
        <w:rPr>
          <w:rFonts w:hint="eastAsia" w:ascii="Arial" w:hAnsi="Arial" w:eastAsia="黑体" w:cs="Arial"/>
          <w:color w:val="auto"/>
          <w:sz w:val="28"/>
          <w:szCs w:val="28"/>
        </w:rPr>
        <w:t>1</w:t>
      </w:r>
      <w:r>
        <w:rPr>
          <w:rFonts w:ascii="Arial" w:hAnsi="Arial" w:eastAsia="黑体" w:cs="Arial"/>
          <w:color w:val="auto"/>
          <w:sz w:val="28"/>
          <w:szCs w:val="28"/>
        </w:rPr>
        <w:t>8</w:t>
      </w:r>
      <w:r>
        <w:rPr>
          <w:rFonts w:hint="eastAsia" w:ascii="Arial" w:hAnsi="Arial" w:eastAsia="黑体" w:cs="Arial"/>
          <w:color w:val="auto"/>
          <w:sz w:val="28"/>
          <w:szCs w:val="28"/>
        </w:rPr>
        <w:t>、电子</w:t>
      </w:r>
      <w:r>
        <w:rPr>
          <w:rFonts w:hint="eastAsia" w:ascii="黑体" w:hAnsi="Arial" w:eastAsia="黑体" w:cs="Arial"/>
          <w:color w:val="auto"/>
          <w:sz w:val="28"/>
          <w:szCs w:val="28"/>
        </w:rPr>
        <w:t>磋商</w:t>
      </w:r>
      <w:bookmarkEnd w:id="129"/>
      <w:bookmarkEnd w:id="130"/>
      <w:bookmarkEnd w:id="131"/>
      <w:bookmarkEnd w:id="132"/>
      <w:r>
        <w:rPr>
          <w:rFonts w:hint="eastAsia" w:ascii="黑体" w:hAnsi="Arial" w:eastAsia="黑体" w:cs="Arial"/>
          <w:color w:val="auto"/>
          <w:sz w:val="28"/>
          <w:szCs w:val="28"/>
        </w:rPr>
        <w:t>响应文件的递交</w:t>
      </w:r>
    </w:p>
    <w:p w14:paraId="19CC373B">
      <w:pPr>
        <w:pageBreakBefore w:val="0"/>
        <w:widowControl w:val="0"/>
        <w:spacing w:line="480" w:lineRule="atLeast"/>
        <w:ind w:firstLine="600"/>
        <w:rPr>
          <w:rFonts w:ascii="宋体" w:hAnsi="宋体"/>
          <w:bCs/>
          <w:color w:val="auto"/>
          <w:sz w:val="24"/>
          <w:szCs w:val="21"/>
        </w:rPr>
      </w:pPr>
      <w:r>
        <w:rPr>
          <w:rFonts w:hint="eastAsia" w:ascii="宋体" w:hAnsi="宋体"/>
          <w:bCs/>
          <w:color w:val="auto"/>
          <w:sz w:val="24"/>
          <w:szCs w:val="21"/>
        </w:rPr>
        <w:t>18.1供应商应当按照《操作手册》规定，在提交响应文件截止时间前</w:t>
      </w:r>
      <w:r>
        <w:rPr>
          <w:rFonts w:ascii="宋体" w:hAnsi="宋体"/>
          <w:bCs/>
          <w:color w:val="auto"/>
          <w:sz w:val="24"/>
          <w:szCs w:val="21"/>
        </w:rPr>
        <w:t>制作</w:t>
      </w:r>
      <w:r>
        <w:rPr>
          <w:rFonts w:hint="eastAsia" w:ascii="宋体" w:hAnsi="宋体"/>
          <w:bCs/>
          <w:color w:val="auto"/>
          <w:sz w:val="24"/>
          <w:szCs w:val="21"/>
        </w:rPr>
        <w:t>并上传电子响应文件。</w:t>
      </w:r>
      <w:bookmarkStart w:id="133" w:name="_Toc20823298"/>
      <w:bookmarkStart w:id="134" w:name="_Toc513029226"/>
      <w:bookmarkStart w:id="135" w:name="_Toc16938542"/>
    </w:p>
    <w:p w14:paraId="7B19BAD5">
      <w:pPr>
        <w:keepNext/>
        <w:keepLines/>
        <w:pageBreakBefore w:val="0"/>
        <w:widowControl w:val="0"/>
        <w:spacing w:line="480" w:lineRule="atLeast"/>
        <w:ind w:firstLine="560"/>
        <w:outlineLvl w:val="2"/>
        <w:rPr>
          <w:rFonts w:hint="eastAsia" w:ascii="Arial" w:hAnsi="Arial" w:eastAsia="黑体" w:cs="Arial"/>
          <w:color w:val="auto"/>
          <w:sz w:val="28"/>
          <w:szCs w:val="28"/>
        </w:rPr>
      </w:pPr>
      <w:r>
        <w:rPr>
          <w:rFonts w:hint="eastAsia" w:ascii="Arial" w:hAnsi="Arial" w:eastAsia="黑体" w:cs="Arial"/>
          <w:color w:val="auto"/>
          <w:sz w:val="28"/>
          <w:szCs w:val="28"/>
        </w:rPr>
        <w:t>19、提交响应文件截止时间</w:t>
      </w:r>
      <w:bookmarkEnd w:id="133"/>
      <w:bookmarkEnd w:id="134"/>
      <w:bookmarkEnd w:id="135"/>
    </w:p>
    <w:p w14:paraId="5D199704">
      <w:pPr>
        <w:pageBreakBefore w:val="0"/>
        <w:widowControl w:val="0"/>
        <w:spacing w:line="480" w:lineRule="atLeast"/>
        <w:ind w:firstLine="480"/>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19.1供应商上传电子响应文件的时间不得迟于磋商公告中规定的提交响应文件截止时间。</w:t>
      </w:r>
    </w:p>
    <w:p w14:paraId="4CFAC5F8">
      <w:pPr>
        <w:pageBreakBefore w:val="0"/>
        <w:widowControl w:val="0"/>
        <w:spacing w:line="480" w:lineRule="atLeast"/>
        <w:ind w:firstLine="480"/>
        <w:rPr>
          <w:rFonts w:hint="eastAsia" w:ascii="宋体" w:hAnsi="宋体"/>
          <w:bCs/>
          <w:color w:val="auto"/>
          <w:sz w:val="24"/>
          <w:szCs w:val="21"/>
        </w:rPr>
      </w:pPr>
      <w:r>
        <w:rPr>
          <w:rFonts w:hint="eastAsia" w:ascii="宋体" w:hAnsi="宋体" w:eastAsia="宋体" w:cs="Times New Roman"/>
          <w:bCs/>
          <w:color w:val="auto"/>
          <w:sz w:val="24"/>
          <w:szCs w:val="21"/>
        </w:rPr>
        <w:t>供应商应充分考虑到</w:t>
      </w:r>
      <w:r>
        <w:rPr>
          <w:rFonts w:hint="eastAsia" w:ascii="宋体" w:hAnsi="宋体"/>
          <w:bCs/>
          <w:color w:val="auto"/>
          <w:sz w:val="24"/>
          <w:szCs w:val="21"/>
        </w:rPr>
        <w:t>网络环境、网络带宽等风险因素，如因供应商自身原因造成的电子响应文件上传不成功的按照本磋商文件第二章第26.3.2条规定做无效响应处理。</w:t>
      </w:r>
    </w:p>
    <w:p w14:paraId="39840182">
      <w:pPr>
        <w:pageBreakBefore w:val="0"/>
        <w:widowControl w:val="0"/>
        <w:spacing w:line="480" w:lineRule="atLeast"/>
        <w:ind w:firstLine="480"/>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19.2</w:t>
      </w:r>
      <w:r>
        <w:rPr>
          <w:rFonts w:hint="eastAsia" w:ascii="宋体" w:hAnsi="宋体" w:eastAsia="宋体" w:cs="Times New Roman"/>
          <w:bCs/>
          <w:color w:val="auto"/>
          <w:sz w:val="24"/>
          <w:szCs w:val="21"/>
          <w:lang w:eastAsia="zh-CN"/>
        </w:rPr>
        <w:t>代理机构</w:t>
      </w:r>
      <w:r>
        <w:rPr>
          <w:rFonts w:hint="eastAsia" w:ascii="宋体" w:hAnsi="宋体" w:eastAsia="宋体" w:cs="Times New Roman"/>
          <w:bCs/>
          <w:color w:val="auto"/>
          <w:sz w:val="24"/>
          <w:szCs w:val="21"/>
        </w:rPr>
        <w:t>可以按照规定，通过修改磋商文件酌情延长提交响应文件截止日期，在此情况下，供应商的所有权利和义务以及供应商受制的截止日期均应以延长后新的截止日期为准。</w:t>
      </w:r>
    </w:p>
    <w:p w14:paraId="2F56A3F3">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36" w:name="_Toc513029227"/>
      <w:bookmarkStart w:id="137" w:name="_Toc20823299"/>
      <w:bookmarkStart w:id="138" w:name="_Toc16938543"/>
      <w:r>
        <w:rPr>
          <w:rFonts w:hint="eastAsia" w:ascii="Arial" w:hAnsi="Arial" w:eastAsia="黑体" w:cs="Arial"/>
          <w:color w:val="auto"/>
          <w:sz w:val="28"/>
          <w:szCs w:val="28"/>
        </w:rPr>
        <w:t>2</w:t>
      </w:r>
      <w:r>
        <w:rPr>
          <w:rFonts w:ascii="Arial" w:hAnsi="Arial" w:eastAsia="黑体" w:cs="Arial"/>
          <w:color w:val="auto"/>
          <w:sz w:val="28"/>
          <w:szCs w:val="28"/>
        </w:rPr>
        <w:t>0</w:t>
      </w:r>
      <w:r>
        <w:rPr>
          <w:rFonts w:hint="eastAsia" w:ascii="Arial" w:hAnsi="Arial" w:eastAsia="黑体" w:cs="Arial"/>
          <w:color w:val="auto"/>
          <w:sz w:val="28"/>
          <w:szCs w:val="28"/>
        </w:rPr>
        <w:t>、响应文件</w:t>
      </w:r>
      <w:bookmarkEnd w:id="136"/>
      <w:bookmarkEnd w:id="137"/>
      <w:bookmarkEnd w:id="138"/>
      <w:r>
        <w:rPr>
          <w:rFonts w:hint="eastAsia" w:ascii="Arial" w:hAnsi="Arial" w:eastAsia="黑体" w:cs="Arial"/>
          <w:color w:val="auto"/>
          <w:sz w:val="28"/>
          <w:szCs w:val="28"/>
        </w:rPr>
        <w:t>的拒收</w:t>
      </w:r>
    </w:p>
    <w:p w14:paraId="43F1669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20.1</w:t>
      </w:r>
      <w:r>
        <w:rPr>
          <w:rFonts w:hint="eastAsia" w:ascii="宋体" w:hAnsi="宋体"/>
          <w:bCs/>
          <w:color w:val="auto"/>
          <w:sz w:val="24"/>
          <w:szCs w:val="21"/>
          <w:lang w:eastAsia="zh-CN"/>
        </w:rPr>
        <w:t>代理机构</w:t>
      </w:r>
      <w:r>
        <w:rPr>
          <w:rFonts w:hint="eastAsia" w:ascii="宋体" w:hAnsi="宋体"/>
          <w:bCs/>
          <w:color w:val="auto"/>
          <w:sz w:val="24"/>
          <w:szCs w:val="21"/>
        </w:rPr>
        <w:t>拒绝接收在其规定的提交响应文件截止时间后上传的任何电子响应文件。</w:t>
      </w:r>
    </w:p>
    <w:p w14:paraId="7D31BAA7">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39" w:name="_Toc513029228"/>
      <w:bookmarkStart w:id="140" w:name="_Toc20823300"/>
      <w:bookmarkStart w:id="141" w:name="_Toc16938544"/>
      <w:r>
        <w:rPr>
          <w:rFonts w:hint="eastAsia" w:ascii="Arial" w:hAnsi="Arial" w:eastAsia="黑体" w:cs="Arial"/>
          <w:color w:val="auto"/>
          <w:sz w:val="28"/>
          <w:szCs w:val="28"/>
        </w:rPr>
        <w:t>2</w:t>
      </w:r>
      <w:r>
        <w:rPr>
          <w:rFonts w:ascii="Arial" w:hAnsi="Arial" w:eastAsia="黑体" w:cs="Arial"/>
          <w:color w:val="auto"/>
          <w:sz w:val="28"/>
          <w:szCs w:val="28"/>
        </w:rPr>
        <w:t>1</w:t>
      </w:r>
      <w:r>
        <w:rPr>
          <w:rFonts w:hint="eastAsia" w:ascii="Arial" w:hAnsi="Arial" w:eastAsia="黑体" w:cs="Arial"/>
          <w:color w:val="auto"/>
          <w:sz w:val="28"/>
          <w:szCs w:val="28"/>
        </w:rPr>
        <w:t>、响应文件的撤回和修改</w:t>
      </w:r>
      <w:bookmarkEnd w:id="139"/>
      <w:bookmarkEnd w:id="140"/>
      <w:bookmarkEnd w:id="141"/>
    </w:p>
    <w:p w14:paraId="46C6B82C">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.1响应文件的撤回</w:t>
      </w:r>
    </w:p>
    <w:p w14:paraId="63DDB61E">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.1.1电子响应文件的撤回</w:t>
      </w:r>
    </w:p>
    <w:p w14:paraId="28181C41">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供应商可在</w:t>
      </w:r>
      <w:r>
        <w:rPr>
          <w:rFonts w:hint="eastAsia" w:ascii="宋体" w:hAnsi="宋体"/>
          <w:bCs/>
          <w:color w:val="auto"/>
          <w:sz w:val="24"/>
          <w:szCs w:val="21"/>
        </w:rPr>
        <w:t>提交响应文件</w:t>
      </w:r>
      <w:r>
        <w:rPr>
          <w:rFonts w:hint="eastAsia" w:ascii="宋体" w:hAnsi="宋体"/>
          <w:color w:val="auto"/>
          <w:sz w:val="24"/>
          <w:szCs w:val="21"/>
        </w:rPr>
        <w:t>截止时间前，撤回其电子响应文件，具体操作方法见《操作手册》。</w:t>
      </w:r>
    </w:p>
    <w:p w14:paraId="331305F8">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.1.</w:t>
      </w:r>
      <w:r>
        <w:rPr>
          <w:rFonts w:ascii="宋体" w:hAnsi="宋体"/>
          <w:color w:val="auto"/>
          <w:sz w:val="24"/>
          <w:szCs w:val="24"/>
        </w:rPr>
        <w:t>2</w:t>
      </w:r>
      <w:r>
        <w:rPr>
          <w:rFonts w:hint="eastAsia" w:ascii="宋体" w:hAnsi="宋体"/>
          <w:color w:val="auto"/>
          <w:sz w:val="24"/>
          <w:szCs w:val="24"/>
        </w:rPr>
        <w:t>供应商撤回电子响应文件，则认为其不再参与本项目磋商活动。</w:t>
      </w:r>
    </w:p>
    <w:p w14:paraId="6C4A3A82">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.2响应文件的修改</w:t>
      </w:r>
    </w:p>
    <w:p w14:paraId="1DDA5C26">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供应商可在</w:t>
      </w:r>
      <w:r>
        <w:rPr>
          <w:rFonts w:hint="eastAsia" w:ascii="宋体" w:hAnsi="宋体"/>
          <w:bCs/>
          <w:color w:val="auto"/>
          <w:sz w:val="24"/>
          <w:szCs w:val="21"/>
        </w:rPr>
        <w:t>提交响应文件</w:t>
      </w:r>
      <w:r>
        <w:rPr>
          <w:rFonts w:hint="eastAsia" w:ascii="宋体" w:hAnsi="宋体"/>
          <w:color w:val="auto"/>
          <w:sz w:val="24"/>
          <w:szCs w:val="21"/>
        </w:rPr>
        <w:t>截止时间前，对其电子响应文件进行修改，具体操作方法见《操作手册》。</w:t>
      </w:r>
    </w:p>
    <w:p w14:paraId="49266577">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.3</w:t>
      </w:r>
      <w:r>
        <w:rPr>
          <w:rFonts w:hint="eastAsia" w:ascii="宋体" w:hAnsi="宋体"/>
          <w:bCs/>
          <w:color w:val="auto"/>
          <w:sz w:val="24"/>
          <w:szCs w:val="21"/>
        </w:rPr>
        <w:t>在提交响应文件截止时间之后，供应商不得对其电子响应文件作任何修改。</w:t>
      </w:r>
    </w:p>
    <w:p w14:paraId="056B8DF1">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.4</w:t>
      </w:r>
      <w:r>
        <w:rPr>
          <w:rFonts w:hint="eastAsia" w:ascii="宋体" w:hAnsi="宋体"/>
          <w:bCs/>
          <w:color w:val="auto"/>
          <w:sz w:val="24"/>
          <w:szCs w:val="21"/>
        </w:rPr>
        <w:t>在提交响应文件截止时间至磋商文件中规定的磋商有效期满之间的这段时间内，供应商不得撤回其响应文件。</w:t>
      </w:r>
    </w:p>
    <w:p w14:paraId="324D8C44">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42" w:name="_Toc16938545"/>
      <w:bookmarkStart w:id="143" w:name="_Toc20823301"/>
      <w:bookmarkStart w:id="144" w:name="_Toc120614218"/>
      <w:bookmarkStart w:id="145" w:name="_Toc513029229"/>
      <w:r>
        <w:rPr>
          <w:rFonts w:hint="eastAsia" w:ascii="Times New Roman" w:hAnsi="Times New Roman"/>
          <w:b/>
          <w:bCs/>
          <w:color w:val="auto"/>
          <w:sz w:val="32"/>
          <w:szCs w:val="32"/>
        </w:rPr>
        <w:t>五、响应文件的解密与评审</w:t>
      </w:r>
      <w:bookmarkEnd w:id="142"/>
      <w:bookmarkEnd w:id="143"/>
      <w:bookmarkEnd w:id="144"/>
      <w:bookmarkEnd w:id="145"/>
    </w:p>
    <w:p w14:paraId="2478740D">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46" w:name="_Toc20823302"/>
      <w:bookmarkStart w:id="147" w:name="_Toc513029230"/>
      <w:bookmarkStart w:id="148" w:name="_Toc16938546"/>
      <w:r>
        <w:rPr>
          <w:rFonts w:hint="eastAsia" w:ascii="Arial" w:hAnsi="Arial" w:eastAsia="黑体" w:cs="Arial"/>
          <w:color w:val="auto"/>
          <w:sz w:val="28"/>
          <w:szCs w:val="28"/>
        </w:rPr>
        <w:t>22、</w:t>
      </w:r>
      <w:bookmarkEnd w:id="146"/>
      <w:bookmarkEnd w:id="147"/>
      <w:bookmarkEnd w:id="148"/>
      <w:r>
        <w:rPr>
          <w:rFonts w:hint="eastAsia" w:ascii="Arial" w:hAnsi="Arial" w:eastAsia="黑体" w:cs="Arial"/>
          <w:color w:val="auto"/>
          <w:sz w:val="28"/>
          <w:szCs w:val="28"/>
        </w:rPr>
        <w:t>响应文件解密</w:t>
      </w:r>
    </w:p>
    <w:p w14:paraId="2233F13E">
      <w:pPr>
        <w:pageBreakBefore w:val="0"/>
        <w:widowControl w:val="0"/>
        <w:spacing w:line="480" w:lineRule="atLeast"/>
        <w:ind w:firstLine="360"/>
        <w:rPr>
          <w:rFonts w:hint="eastAsia" w:ascii="Times New Roman" w:hAnsi="Times New Roman"/>
          <w:color w:val="auto"/>
          <w:szCs w:val="21"/>
        </w:rPr>
      </w:pPr>
      <w:r>
        <w:rPr>
          <w:rFonts w:hint="eastAsia" w:ascii="宋体" w:hAnsi="宋体"/>
          <w:color w:val="auto"/>
          <w:sz w:val="24"/>
          <w:szCs w:val="21"/>
        </w:rPr>
        <w:t>2</w:t>
      </w:r>
      <w:r>
        <w:rPr>
          <w:rFonts w:ascii="宋体" w:hAnsi="宋体"/>
          <w:color w:val="auto"/>
          <w:sz w:val="24"/>
          <w:szCs w:val="21"/>
        </w:rPr>
        <w:t>2</w:t>
      </w:r>
      <w:r>
        <w:rPr>
          <w:rFonts w:hint="eastAsia" w:ascii="宋体" w:hAnsi="宋体"/>
          <w:color w:val="auto"/>
          <w:sz w:val="24"/>
          <w:szCs w:val="21"/>
        </w:rPr>
        <w:t>.1</w:t>
      </w:r>
      <w:r>
        <w:rPr>
          <w:rFonts w:hint="eastAsia" w:ascii="宋体" w:hAnsi="宋体"/>
          <w:color w:val="auto"/>
          <w:sz w:val="24"/>
          <w:szCs w:val="24"/>
        </w:rPr>
        <w:t>供应商应当按照《操作手册》规定，在</w:t>
      </w:r>
      <w:r>
        <w:rPr>
          <w:rFonts w:hint="eastAsia" w:ascii="宋体" w:hAnsi="宋体"/>
          <w:color w:val="auto"/>
          <w:sz w:val="24"/>
          <w:szCs w:val="24"/>
          <w:lang w:eastAsia="zh-CN"/>
        </w:rPr>
        <w:t>“</w:t>
      </w:r>
      <w:r>
        <w:rPr>
          <w:rFonts w:hint="eastAsia" w:ascii="宋体" w:hAnsi="宋体"/>
          <w:color w:val="auto"/>
          <w:sz w:val="24"/>
          <w:szCs w:val="24"/>
        </w:rPr>
        <w:t>苏采云</w:t>
      </w:r>
      <w:r>
        <w:rPr>
          <w:rFonts w:hint="default" w:ascii="宋体" w:hAnsi="宋体"/>
          <w:color w:val="auto"/>
          <w:sz w:val="24"/>
          <w:szCs w:val="24"/>
          <w:lang w:val="en-US" w:eastAsia="zh-CN"/>
        </w:rPr>
        <w:t>”</w:t>
      </w:r>
      <w:r>
        <w:rPr>
          <w:rFonts w:hint="eastAsia" w:ascii="宋体" w:hAnsi="宋体"/>
          <w:color w:val="auto"/>
          <w:sz w:val="24"/>
          <w:szCs w:val="24"/>
        </w:rPr>
        <w:t>系统规定的时间内对磋商响应文件进行解密。</w:t>
      </w:r>
    </w:p>
    <w:p w14:paraId="1562EFFB">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49" w:name="_Toc16938547"/>
      <w:bookmarkStart w:id="150" w:name="_Toc20823303"/>
      <w:bookmarkStart w:id="151" w:name="_Toc513029231"/>
      <w:r>
        <w:rPr>
          <w:rFonts w:hint="eastAsia" w:ascii="Arial" w:hAnsi="Arial" w:eastAsia="黑体" w:cs="Arial"/>
          <w:color w:val="auto"/>
          <w:sz w:val="28"/>
          <w:szCs w:val="28"/>
        </w:rPr>
        <w:t>2</w:t>
      </w:r>
      <w:r>
        <w:rPr>
          <w:rFonts w:ascii="Arial" w:hAnsi="Arial" w:eastAsia="黑体" w:cs="Arial"/>
          <w:color w:val="auto"/>
          <w:sz w:val="28"/>
          <w:szCs w:val="28"/>
        </w:rPr>
        <w:t>3</w:t>
      </w:r>
      <w:r>
        <w:rPr>
          <w:rFonts w:hint="eastAsia" w:ascii="Arial" w:hAnsi="Arial" w:eastAsia="黑体" w:cs="Arial"/>
          <w:color w:val="auto"/>
          <w:sz w:val="28"/>
          <w:szCs w:val="28"/>
        </w:rPr>
        <w:t>、磋商小组</w:t>
      </w:r>
    </w:p>
    <w:p w14:paraId="5E1E9477">
      <w:pPr>
        <w:pageBreakBefore w:val="0"/>
        <w:widowControl w:val="0"/>
        <w:spacing w:line="480" w:lineRule="atLeast"/>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3</w:t>
      </w:r>
      <w:r>
        <w:rPr>
          <w:rFonts w:hint="eastAsia" w:ascii="宋体" w:hAnsi="宋体"/>
          <w:color w:val="auto"/>
          <w:sz w:val="24"/>
          <w:szCs w:val="24"/>
        </w:rPr>
        <w:t>.1</w:t>
      </w:r>
      <w:r>
        <w:rPr>
          <w:rFonts w:hint="eastAsia" w:ascii="宋体" w:hAnsi="宋体"/>
          <w:color w:val="auto"/>
          <w:sz w:val="24"/>
          <w:szCs w:val="24"/>
          <w:lang w:eastAsia="zh-CN"/>
        </w:rPr>
        <w:t>代理机构</w:t>
      </w:r>
      <w:r>
        <w:rPr>
          <w:rFonts w:hint="eastAsia" w:ascii="宋体" w:hAnsi="宋体"/>
          <w:color w:val="auto"/>
          <w:sz w:val="24"/>
          <w:szCs w:val="24"/>
        </w:rPr>
        <w:t>将组织磋商小组对响应文件进行评审。磋商小组由采购人代表</w:t>
      </w:r>
      <w:r>
        <w:rPr>
          <w:rFonts w:hint="eastAsia" w:ascii="宋体" w:hAnsi="宋体"/>
          <w:color w:val="auto"/>
          <w:sz w:val="24"/>
          <w:szCs w:val="24"/>
          <w:lang w:eastAsia="zh-CN"/>
        </w:rPr>
        <w:t>（</w:t>
      </w:r>
      <w:r>
        <w:rPr>
          <w:rFonts w:hint="eastAsia" w:ascii="宋体" w:hAnsi="宋体"/>
          <w:color w:val="auto"/>
          <w:sz w:val="24"/>
          <w:szCs w:val="24"/>
          <w:lang w:val="en-US" w:eastAsia="zh-CN"/>
        </w:rPr>
        <w:t>如有</w:t>
      </w:r>
      <w:r>
        <w:rPr>
          <w:rFonts w:hint="eastAsia" w:ascii="宋体" w:hAnsi="宋体"/>
          <w:color w:val="auto"/>
          <w:sz w:val="24"/>
          <w:szCs w:val="24"/>
          <w:lang w:eastAsia="zh-CN"/>
        </w:rPr>
        <w:t>）</w:t>
      </w:r>
      <w:r>
        <w:rPr>
          <w:rFonts w:hint="eastAsia" w:ascii="宋体" w:hAnsi="宋体"/>
          <w:color w:val="auto"/>
          <w:sz w:val="24"/>
          <w:szCs w:val="24"/>
        </w:rPr>
        <w:t>和有关技术、经济等方面的专家组成，且人员构成符合政府采购有关规定。</w:t>
      </w:r>
    </w:p>
    <w:p w14:paraId="2A452E96">
      <w:pPr>
        <w:pageBreakBefore w:val="0"/>
        <w:widowControl w:val="0"/>
        <w:spacing w:line="480" w:lineRule="atLeas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3</w:t>
      </w:r>
      <w:r>
        <w:rPr>
          <w:rFonts w:hint="eastAsia" w:ascii="宋体" w:hAnsi="宋体"/>
          <w:color w:val="auto"/>
          <w:sz w:val="24"/>
          <w:szCs w:val="24"/>
        </w:rPr>
        <w:t>.2磋商小组独立工作，负责评审所有响应文件并确定成交侯选人。</w:t>
      </w:r>
    </w:p>
    <w:p w14:paraId="0D8599E1">
      <w:pPr>
        <w:keepNext/>
        <w:keepLines/>
        <w:pageBreakBefore w:val="0"/>
        <w:widowControl w:val="0"/>
        <w:spacing w:line="480" w:lineRule="atLeast"/>
        <w:ind w:firstLine="420"/>
        <w:outlineLvl w:val="2"/>
        <w:rPr>
          <w:rFonts w:hint="eastAsia" w:ascii="黑体" w:hAnsi="Arial" w:eastAsia="黑体" w:cs="Arial"/>
          <w:color w:val="auto"/>
          <w:sz w:val="28"/>
          <w:szCs w:val="28"/>
        </w:rPr>
      </w:pPr>
      <w:r>
        <w:rPr>
          <w:rFonts w:hint="eastAsia" w:ascii="黑体" w:hAnsi="Arial" w:eastAsia="黑体" w:cs="Arial"/>
          <w:color w:val="auto"/>
          <w:sz w:val="28"/>
          <w:szCs w:val="28"/>
        </w:rPr>
        <w:t>2</w:t>
      </w:r>
      <w:r>
        <w:rPr>
          <w:rFonts w:ascii="黑体" w:hAnsi="Arial" w:eastAsia="黑体" w:cs="Arial"/>
          <w:color w:val="auto"/>
          <w:sz w:val="28"/>
          <w:szCs w:val="28"/>
        </w:rPr>
        <w:t>4</w:t>
      </w:r>
      <w:r>
        <w:rPr>
          <w:rFonts w:hint="eastAsia" w:ascii="黑体" w:hAnsi="Arial" w:eastAsia="黑体" w:cs="Arial"/>
          <w:color w:val="auto"/>
          <w:sz w:val="28"/>
          <w:szCs w:val="28"/>
        </w:rPr>
        <w:t>、评审过程的保密与公正</w:t>
      </w:r>
      <w:bookmarkEnd w:id="149"/>
      <w:bookmarkEnd w:id="150"/>
      <w:bookmarkEnd w:id="151"/>
    </w:p>
    <w:p w14:paraId="0B054927">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.1</w:t>
      </w:r>
      <w:r>
        <w:rPr>
          <w:rFonts w:hint="eastAsia" w:ascii="宋体" w:hAnsi="宋体"/>
          <w:bCs/>
          <w:color w:val="auto"/>
          <w:sz w:val="24"/>
          <w:szCs w:val="21"/>
        </w:rPr>
        <w:t>磋商小组、采购人和</w:t>
      </w:r>
      <w:r>
        <w:rPr>
          <w:rFonts w:hint="eastAsia" w:ascii="宋体" w:hAnsi="宋体"/>
          <w:bCs/>
          <w:color w:val="auto"/>
          <w:sz w:val="24"/>
          <w:szCs w:val="21"/>
          <w:lang w:eastAsia="zh-CN"/>
        </w:rPr>
        <w:t>代理机构</w:t>
      </w:r>
      <w:r>
        <w:rPr>
          <w:rFonts w:hint="eastAsia" w:ascii="宋体" w:hAnsi="宋体"/>
          <w:bCs/>
          <w:color w:val="auto"/>
          <w:sz w:val="24"/>
          <w:szCs w:val="21"/>
        </w:rPr>
        <w:t>工作人员、相关监督人员等与评审工作有关的人员，对评审情况以及在评审过程中获悉的国家秘密、商业秘密负有保密责任。</w:t>
      </w:r>
    </w:p>
    <w:p w14:paraId="684D3B0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.2</w:t>
      </w:r>
      <w:r>
        <w:rPr>
          <w:rFonts w:hint="eastAsia" w:ascii="宋体" w:hAnsi="宋体"/>
          <w:color w:val="auto"/>
          <w:sz w:val="24"/>
          <w:szCs w:val="24"/>
        </w:rPr>
        <w:t>在评审过程中，供应商不得以任何行为影响磋商评审过程，否则其响应文件将被作为</w:t>
      </w:r>
      <w:r>
        <w:rPr>
          <w:rFonts w:hint="eastAsia" w:ascii="宋体" w:hAnsi="宋体"/>
          <w:b w:val="0"/>
          <w:bCs w:val="0"/>
          <w:color w:val="auto"/>
          <w:sz w:val="24"/>
          <w:szCs w:val="24"/>
        </w:rPr>
        <w:t>无效响应文件</w:t>
      </w:r>
      <w:r>
        <w:rPr>
          <w:rFonts w:hint="eastAsia" w:ascii="宋体" w:hAnsi="宋体"/>
          <w:color w:val="auto"/>
          <w:sz w:val="24"/>
          <w:szCs w:val="24"/>
        </w:rPr>
        <w:t>。</w:t>
      </w:r>
    </w:p>
    <w:p w14:paraId="137CAF17">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.3</w:t>
      </w:r>
      <w:r>
        <w:rPr>
          <w:rFonts w:hint="eastAsia" w:ascii="宋体" w:hAnsi="宋体"/>
          <w:color w:val="auto"/>
          <w:sz w:val="24"/>
          <w:szCs w:val="24"/>
        </w:rPr>
        <w:t>在项目评审期间，</w:t>
      </w:r>
      <w:r>
        <w:rPr>
          <w:rFonts w:hint="eastAsia" w:ascii="宋体" w:hAnsi="宋体"/>
          <w:color w:val="auto"/>
          <w:sz w:val="24"/>
          <w:szCs w:val="24"/>
          <w:lang w:eastAsia="zh-CN"/>
        </w:rPr>
        <w:t>代理机构</w:t>
      </w:r>
      <w:r>
        <w:rPr>
          <w:rFonts w:hint="eastAsia" w:ascii="宋体" w:hAnsi="宋体"/>
          <w:color w:val="auto"/>
          <w:sz w:val="24"/>
          <w:szCs w:val="24"/>
        </w:rPr>
        <w:t>将设专门人员与供应商联系。</w:t>
      </w:r>
    </w:p>
    <w:p w14:paraId="5AD3ABB1">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24</w:t>
      </w:r>
      <w:r>
        <w:rPr>
          <w:rFonts w:hint="eastAsia" w:ascii="宋体" w:hAnsi="宋体"/>
          <w:color w:val="auto"/>
          <w:sz w:val="24"/>
          <w:szCs w:val="24"/>
        </w:rPr>
        <w:t>.4</w:t>
      </w:r>
      <w:r>
        <w:rPr>
          <w:rFonts w:hint="eastAsia" w:ascii="宋体" w:hAnsi="宋体"/>
          <w:color w:val="auto"/>
          <w:sz w:val="24"/>
          <w:szCs w:val="24"/>
          <w:lang w:eastAsia="zh-CN"/>
        </w:rPr>
        <w:t>代理机构</w:t>
      </w:r>
      <w:r>
        <w:rPr>
          <w:rFonts w:hint="eastAsia" w:ascii="宋体" w:hAnsi="宋体"/>
          <w:color w:val="auto"/>
          <w:sz w:val="24"/>
          <w:szCs w:val="24"/>
        </w:rPr>
        <w:t>和磋商小组不向未成交的供应商解释未成交原因，也不公布评审过程中的相关细节。</w:t>
      </w:r>
    </w:p>
    <w:p w14:paraId="2E9B3F2A">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52" w:name="_Toc513029232"/>
      <w:bookmarkStart w:id="153" w:name="_Toc16938548"/>
      <w:bookmarkStart w:id="154" w:name="_Toc20823304"/>
      <w:r>
        <w:rPr>
          <w:rFonts w:hint="eastAsia" w:ascii="Arial" w:hAnsi="Arial" w:eastAsia="黑体" w:cs="Arial"/>
          <w:color w:val="auto"/>
          <w:sz w:val="28"/>
          <w:szCs w:val="28"/>
        </w:rPr>
        <w:t>2</w:t>
      </w:r>
      <w:r>
        <w:rPr>
          <w:rFonts w:ascii="Arial" w:hAnsi="Arial" w:eastAsia="黑体" w:cs="Arial"/>
          <w:color w:val="auto"/>
          <w:sz w:val="28"/>
          <w:szCs w:val="28"/>
        </w:rPr>
        <w:t>5</w:t>
      </w:r>
      <w:r>
        <w:rPr>
          <w:rFonts w:hint="eastAsia" w:ascii="Arial" w:hAnsi="Arial" w:eastAsia="黑体" w:cs="Arial"/>
          <w:color w:val="auto"/>
          <w:sz w:val="28"/>
          <w:szCs w:val="28"/>
        </w:rPr>
        <w:t>、评审过程中的的澄清</w:t>
      </w:r>
      <w:bookmarkEnd w:id="152"/>
      <w:bookmarkEnd w:id="153"/>
      <w:bookmarkEnd w:id="154"/>
    </w:p>
    <w:p w14:paraId="210611A1">
      <w:pPr>
        <w:pageBreakBefore w:val="0"/>
        <w:widowControl w:val="0"/>
        <w:spacing w:line="480" w:lineRule="atLeast"/>
        <w:ind w:firstLine="480"/>
        <w:rPr>
          <w:rFonts w:hint="eastAsia" w:ascii="宋体" w:hAnsi="宋体" w:cs="宋体"/>
          <w:color w:val="auto"/>
          <w:sz w:val="24"/>
          <w:szCs w:val="24"/>
        </w:rPr>
      </w:pPr>
      <w:r>
        <w:rPr>
          <w:rFonts w:hint="eastAsia" w:ascii="宋体" w:hAnsi="宋体" w:cs="宋体"/>
          <w:color w:val="auto"/>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0C1AF60">
      <w:pPr>
        <w:pageBreakBefore w:val="0"/>
        <w:widowControl w:val="0"/>
        <w:spacing w:line="480" w:lineRule="atLeast"/>
        <w:ind w:firstLine="480"/>
        <w:rPr>
          <w:rFonts w:hint="eastAsia" w:ascii="宋体" w:hAnsi="宋体" w:cs="宋体"/>
          <w:color w:val="auto"/>
          <w:sz w:val="24"/>
          <w:szCs w:val="24"/>
        </w:rPr>
      </w:pPr>
      <w:r>
        <w:rPr>
          <w:rFonts w:hint="eastAsia" w:ascii="宋体" w:hAnsi="宋体" w:cs="宋体"/>
          <w:color w:val="auto"/>
          <w:sz w:val="24"/>
          <w:szCs w:val="24"/>
        </w:rPr>
        <w:t>磋商小组并非对每个供应商都作澄清要求。</w:t>
      </w:r>
    </w:p>
    <w:p w14:paraId="24D7FB9E">
      <w:pPr>
        <w:pageBreakBefore w:val="0"/>
        <w:widowControl w:val="0"/>
        <w:spacing w:line="480" w:lineRule="atLeast"/>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5</w:t>
      </w:r>
      <w:r>
        <w:rPr>
          <w:rFonts w:hint="eastAsia" w:ascii="宋体" w:hAnsi="宋体" w:cs="宋体"/>
          <w:color w:val="auto"/>
          <w:sz w:val="24"/>
          <w:szCs w:val="24"/>
        </w:rPr>
        <w:t>.2需要供应商进行澄清、说明和更正的，磋商小组将通过</w:t>
      </w:r>
      <w:r>
        <w:rPr>
          <w:rFonts w:hint="eastAsia" w:ascii="宋体" w:hAnsi="宋体" w:cs="宋体"/>
          <w:color w:val="auto"/>
          <w:sz w:val="24"/>
          <w:szCs w:val="24"/>
          <w:lang w:eastAsia="zh-CN"/>
        </w:rPr>
        <w:t>“</w:t>
      </w:r>
      <w:r>
        <w:rPr>
          <w:rFonts w:hint="eastAsia" w:ascii="宋体" w:hAnsi="宋体"/>
          <w:color w:val="auto"/>
          <w:sz w:val="24"/>
          <w:szCs w:val="24"/>
        </w:rPr>
        <w:t>苏采云</w:t>
      </w:r>
      <w:r>
        <w:rPr>
          <w:rFonts w:hint="eastAsia" w:ascii="宋体" w:hAnsi="宋体"/>
          <w:color w:val="auto"/>
          <w:sz w:val="24"/>
          <w:szCs w:val="24"/>
          <w:lang w:eastAsia="zh-CN"/>
        </w:rPr>
        <w:t>”</w:t>
      </w:r>
      <w:r>
        <w:rPr>
          <w:rFonts w:hint="eastAsia" w:ascii="宋体" w:hAnsi="宋体"/>
          <w:color w:val="auto"/>
          <w:sz w:val="24"/>
          <w:szCs w:val="24"/>
        </w:rPr>
        <w:t>系统</w:t>
      </w:r>
      <w:r>
        <w:rPr>
          <w:rFonts w:hint="eastAsia" w:ascii="宋体" w:hAnsi="宋体" w:cs="宋体"/>
          <w:color w:val="auto"/>
          <w:sz w:val="24"/>
          <w:szCs w:val="24"/>
        </w:rPr>
        <w:t>向供应商发布“澄清要求函”，接到“澄清要求函”的供应商应当按照要求在</w:t>
      </w:r>
      <w:r>
        <w:rPr>
          <w:rFonts w:hint="eastAsia" w:ascii="宋体" w:hAnsi="宋体"/>
          <w:color w:val="auto"/>
          <w:sz w:val="24"/>
          <w:szCs w:val="24"/>
          <w:lang w:eastAsia="zh-CN"/>
        </w:rPr>
        <w:t>“苏采云”系统</w:t>
      </w:r>
      <w:r>
        <w:rPr>
          <w:rFonts w:hint="eastAsia" w:ascii="宋体" w:hAnsi="宋体" w:cs="宋体"/>
          <w:color w:val="auto"/>
          <w:sz w:val="24"/>
          <w:szCs w:val="24"/>
        </w:rPr>
        <w:t>中提交“澄清响应函”并加盖CA电子公章。澄清、说明和更正的内容作为响应文件的补充部分，具体</w:t>
      </w:r>
      <w:r>
        <w:rPr>
          <w:rFonts w:ascii="宋体" w:hAnsi="宋体" w:cs="宋体"/>
          <w:color w:val="auto"/>
          <w:sz w:val="24"/>
          <w:szCs w:val="24"/>
        </w:rPr>
        <w:t>操作</w:t>
      </w:r>
      <w:r>
        <w:rPr>
          <w:rFonts w:hint="eastAsia" w:ascii="宋体" w:hAnsi="宋体" w:cs="宋体"/>
          <w:color w:val="auto"/>
          <w:sz w:val="24"/>
          <w:szCs w:val="24"/>
        </w:rPr>
        <w:t>方式</w:t>
      </w:r>
      <w:r>
        <w:rPr>
          <w:rFonts w:ascii="宋体" w:hAnsi="宋体" w:cs="宋体"/>
          <w:color w:val="auto"/>
          <w:sz w:val="24"/>
          <w:szCs w:val="24"/>
        </w:rPr>
        <w:t>见</w:t>
      </w:r>
      <w:r>
        <w:rPr>
          <w:rFonts w:hint="eastAsia" w:ascii="宋体" w:hAnsi="宋体" w:cs="宋体"/>
          <w:color w:val="auto"/>
          <w:sz w:val="24"/>
          <w:szCs w:val="24"/>
        </w:rPr>
        <w:t>《操作手册》。</w:t>
      </w:r>
    </w:p>
    <w:p w14:paraId="112EB4A7">
      <w:pPr>
        <w:pageBreakBefore w:val="0"/>
        <w:widowControl w:val="0"/>
        <w:spacing w:line="480" w:lineRule="atLeast"/>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5</w:t>
      </w:r>
      <w:r>
        <w:rPr>
          <w:rFonts w:hint="eastAsia" w:ascii="宋体" w:hAnsi="宋体"/>
          <w:color w:val="auto"/>
          <w:sz w:val="24"/>
          <w:szCs w:val="24"/>
        </w:rPr>
        <w:t>.3接到磋商小组澄清、说明和更正要求的供应商如未按规定做出澄清、说明和更正，其风险由供应商自行承担。</w:t>
      </w:r>
    </w:p>
    <w:p w14:paraId="6D9CFEA7">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55" w:name="_Toc16938549"/>
      <w:bookmarkStart w:id="156" w:name="_Toc513029233"/>
      <w:bookmarkStart w:id="157" w:name="_Toc20823305"/>
      <w:r>
        <w:rPr>
          <w:rFonts w:hint="eastAsia" w:ascii="Arial" w:hAnsi="Arial" w:eastAsia="黑体" w:cs="Arial"/>
          <w:color w:val="auto"/>
          <w:sz w:val="28"/>
          <w:szCs w:val="28"/>
        </w:rPr>
        <w:t>2</w:t>
      </w:r>
      <w:r>
        <w:rPr>
          <w:rFonts w:ascii="Arial" w:hAnsi="Arial" w:eastAsia="黑体" w:cs="Arial"/>
          <w:color w:val="auto"/>
          <w:sz w:val="28"/>
          <w:szCs w:val="28"/>
        </w:rPr>
        <w:t>6</w:t>
      </w:r>
      <w:r>
        <w:rPr>
          <w:rFonts w:hint="eastAsia" w:ascii="Arial" w:hAnsi="Arial" w:eastAsia="黑体" w:cs="Arial"/>
          <w:color w:val="auto"/>
          <w:sz w:val="28"/>
          <w:szCs w:val="28"/>
        </w:rPr>
        <w:t>、对响应文件的审</w:t>
      </w:r>
      <w:bookmarkEnd w:id="155"/>
      <w:bookmarkEnd w:id="156"/>
      <w:bookmarkEnd w:id="157"/>
      <w:r>
        <w:rPr>
          <w:rFonts w:hint="eastAsia" w:ascii="Arial" w:hAnsi="Arial" w:eastAsia="黑体" w:cs="Arial"/>
          <w:color w:val="auto"/>
          <w:sz w:val="28"/>
          <w:szCs w:val="28"/>
        </w:rPr>
        <w:t>查</w:t>
      </w:r>
    </w:p>
    <w:p w14:paraId="471EB1EF">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.1</w:t>
      </w:r>
      <w:r>
        <w:rPr>
          <w:rFonts w:hint="eastAsia" w:ascii="宋体" w:hAnsi="宋体"/>
          <w:bCs/>
          <w:color w:val="auto"/>
          <w:sz w:val="24"/>
          <w:szCs w:val="21"/>
        </w:rPr>
        <w:t>响应文件审查分为资格审查和符合性审查。</w:t>
      </w:r>
    </w:p>
    <w:p w14:paraId="3A127BF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.1.1资格审查：由磋商小组依据法律法规和磋商文件的规定，对响应文件中的资格证明文件进行审查，以确定供应商是否具备参加磋商的资格。</w:t>
      </w:r>
    </w:p>
    <w:p w14:paraId="2333D9E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磋商小组在进行资格审查的同时，将在“信用中国”网站（www.creditchina.gov.cn）查询供应商的信用记录，以确定供应商是否具备磋商资格,查询结果留存并归档。</w:t>
      </w:r>
    </w:p>
    <w:p w14:paraId="799286F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13B989">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.1.2符合性审查：依据磋商文件的规定，由磋商小组从响应文件的有效性、完整性和对磋商文件的响应程度进行审查，以确定是否对磋商文件的实质性要求作出响应。</w:t>
      </w:r>
    </w:p>
    <w:p w14:paraId="2986924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.1.3未通过资格审查或符合性审查的供应商，磋商小组将在</w:t>
      </w:r>
      <w:r>
        <w:rPr>
          <w:rFonts w:hint="eastAsia" w:ascii="宋体" w:hAnsi="宋体"/>
          <w:color w:val="auto"/>
          <w:sz w:val="24"/>
          <w:szCs w:val="24"/>
          <w:lang w:eastAsia="zh-CN"/>
        </w:rPr>
        <w:t>“苏采云”系统</w:t>
      </w:r>
      <w:r>
        <w:rPr>
          <w:rFonts w:hint="eastAsia" w:ascii="宋体" w:hAnsi="宋体"/>
          <w:bCs/>
          <w:color w:val="auto"/>
          <w:sz w:val="24"/>
          <w:szCs w:val="21"/>
        </w:rPr>
        <w:t>中告知未通过资格审查或符合性审查的原因，评审结束后，磋商小组将不再告知未通过资格审查或符合性审查的原因。</w:t>
      </w:r>
    </w:p>
    <w:p w14:paraId="405FB311">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.2</w:t>
      </w:r>
      <w:r>
        <w:rPr>
          <w:rFonts w:hint="eastAsia" w:ascii="宋体" w:hAnsi="宋体"/>
          <w:color w:val="auto"/>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72C106C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代理机构</w:t>
      </w:r>
      <w:r>
        <w:rPr>
          <w:rFonts w:hint="eastAsia" w:ascii="宋体" w:hAnsi="宋体"/>
          <w:color w:val="auto"/>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B3BC6F">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26.3未实质性响应磋商文件的情形</w:t>
      </w:r>
    </w:p>
    <w:p w14:paraId="5318A52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26.3.1供应商在</w:t>
      </w:r>
      <w:r>
        <w:rPr>
          <w:rFonts w:hint="eastAsia" w:ascii="宋体" w:hAnsi="宋体"/>
          <w:color w:val="auto"/>
          <w:sz w:val="24"/>
          <w:szCs w:val="24"/>
          <w:lang w:eastAsia="zh-CN"/>
        </w:rPr>
        <w:t>“苏采云”系统</w:t>
      </w:r>
      <w:r>
        <w:rPr>
          <w:rFonts w:hint="eastAsia" w:ascii="宋体" w:hAnsi="宋体"/>
          <w:bCs/>
          <w:color w:val="auto"/>
          <w:sz w:val="24"/>
          <w:szCs w:val="21"/>
        </w:rPr>
        <w:t>规定的时间内未成功解密电子响应文件的。</w:t>
      </w:r>
    </w:p>
    <w:p w14:paraId="0FDE189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26.3.2供应商未按照磋商文件要求上传电子响应文件的。</w:t>
      </w:r>
    </w:p>
    <w:p w14:paraId="4082FC41">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26.3.3供应商同一</w:t>
      </w:r>
      <w:r>
        <w:rPr>
          <w:rFonts w:ascii="宋体" w:hAnsi="宋体"/>
          <w:bCs/>
          <w:color w:val="auto"/>
          <w:sz w:val="24"/>
          <w:szCs w:val="21"/>
        </w:rPr>
        <w:t>分包</w:t>
      </w:r>
      <w:r>
        <w:rPr>
          <w:rFonts w:hint="eastAsia" w:ascii="宋体" w:hAnsi="宋体"/>
          <w:bCs/>
          <w:color w:val="auto"/>
          <w:sz w:val="24"/>
          <w:szCs w:val="21"/>
        </w:rPr>
        <w:t>提交两个（含两个）以上不同的响应文件或者最后报价的。</w:t>
      </w:r>
    </w:p>
    <w:p w14:paraId="256BC4B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26.3.4供应商不具备磋商文件中规定资格要求的。</w:t>
      </w:r>
    </w:p>
    <w:p w14:paraId="69F142E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26.3.5供应商的最后报价超过了采购预算。</w:t>
      </w:r>
    </w:p>
    <w:p w14:paraId="149AC8D4">
      <w:pPr>
        <w:pageBreakBefore w:val="0"/>
        <w:widowControl w:val="0"/>
        <w:spacing w:line="480" w:lineRule="atLeast"/>
        <w:ind w:firstLine="480"/>
        <w:rPr>
          <w:rFonts w:hint="eastAsia" w:ascii="宋体" w:hAnsi="宋体"/>
          <w:bCs/>
          <w:i w:val="0"/>
          <w:iCs/>
          <w:color w:val="auto"/>
          <w:sz w:val="24"/>
          <w:szCs w:val="21"/>
          <w:u w:val="none"/>
        </w:rPr>
      </w:pPr>
      <w:r>
        <w:rPr>
          <w:rFonts w:hint="eastAsia" w:ascii="宋体" w:hAnsi="宋体"/>
          <w:bCs/>
          <w:color w:val="auto"/>
          <w:sz w:val="24"/>
          <w:szCs w:val="21"/>
        </w:rPr>
        <w:t>26.3.6不符合磋商文件中规定的实质性要求的</w:t>
      </w:r>
      <w:r>
        <w:rPr>
          <w:rFonts w:hint="eastAsia" w:ascii="宋体" w:hAnsi="宋体"/>
          <w:b/>
          <w:bCs/>
          <w:i w:val="0"/>
          <w:iCs/>
          <w:color w:val="auto"/>
          <w:sz w:val="24"/>
          <w:u w:val="none"/>
        </w:rPr>
        <w:t>（本磋商文件中加“★”号的、或者以文字说明属于实质性要求的内容均为实质性要求和条件）。</w:t>
      </w:r>
    </w:p>
    <w:p w14:paraId="295D3BB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2CAF5D9">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26.3.8 响应文件含有采购人不能接受的附加条件的。</w:t>
      </w:r>
    </w:p>
    <w:p w14:paraId="5D46A59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26.3.9响应文件未按照磋商文件要求加盖CA电子公章的。</w:t>
      </w:r>
    </w:p>
    <w:p w14:paraId="502E070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26.4未实质性响应磋商文件的响应文件按无效响应处理。</w:t>
      </w:r>
    </w:p>
    <w:p w14:paraId="7C77E128">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.5</w:t>
      </w:r>
      <w:r>
        <w:rPr>
          <w:rFonts w:hint="eastAsia" w:ascii="宋体" w:hAnsi="宋体"/>
          <w:bCs/>
          <w:color w:val="auto"/>
          <w:sz w:val="24"/>
          <w:szCs w:val="21"/>
        </w:rPr>
        <w:t>如果响应文件实质上没有响应磋商文件的要求，磋商小组将予以拒绝，供应商不得通过修改或撤销不合要求的偏离或保留而使其成为实质性响应的文件。</w:t>
      </w:r>
    </w:p>
    <w:p w14:paraId="1A35540A">
      <w:pPr>
        <w:pageBreakBefore w:val="0"/>
        <w:widowControl w:val="0"/>
        <w:spacing w:line="480" w:lineRule="atLeast"/>
        <w:ind w:firstLine="480"/>
        <w:rPr>
          <w:rFonts w:hint="eastAsia" w:ascii="宋体" w:hAnsi="宋体"/>
          <w:color w:val="auto"/>
          <w:sz w:val="24"/>
          <w:szCs w:val="21"/>
        </w:rPr>
      </w:pPr>
      <w:bookmarkStart w:id="158" w:name="_Toc513029234"/>
      <w:bookmarkStart w:id="159" w:name="_Toc16938550"/>
      <w:bookmarkStart w:id="160" w:name="_Toc20823306"/>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.6评审过程中出现下列情形之一的，磋商小组</w:t>
      </w:r>
      <w:r>
        <w:rPr>
          <w:rFonts w:hint="eastAsia" w:ascii="宋体" w:hAnsi="宋体"/>
          <w:color w:val="auto"/>
          <w:sz w:val="24"/>
          <w:szCs w:val="21"/>
          <w:lang w:val="en-US" w:eastAsia="zh-CN"/>
        </w:rPr>
        <w:t>将</w:t>
      </w:r>
      <w:r>
        <w:rPr>
          <w:rFonts w:hint="eastAsia" w:ascii="宋体" w:hAnsi="宋体"/>
          <w:color w:val="auto"/>
          <w:sz w:val="24"/>
          <w:szCs w:val="21"/>
        </w:rPr>
        <w:t>启动异常低价响应审查程序：</w:t>
      </w:r>
    </w:p>
    <w:p w14:paraId="1D3FE28F">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26.6.1响应报价低于全部通过符合性审查供应商报价平均值50%的，即响应报价&lt;全部通过符合性审查供应商响应报价平均值×50%；</w:t>
      </w:r>
    </w:p>
    <w:p w14:paraId="6E4F001C">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26.6.2响应报价低于通过符合性审查的次低报价供应商响应报价50%的，即响应报价&lt;通过符合性审查的次低报价供应商响应报价×50%；</w:t>
      </w:r>
    </w:p>
    <w:p w14:paraId="5BA46C63">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26.6.3响应报价低于采购项目最高限价45%的，即响应报价&lt;采购项目最高限价×45%；</w:t>
      </w:r>
    </w:p>
    <w:p w14:paraId="22EEB6DB">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26.6.4磋商小组基于专业判断，认为供应商报价过低，有可能影响产品质量或者不能诚信履约的其他情形。</w:t>
      </w:r>
    </w:p>
    <w:p w14:paraId="07A00A27">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相关法律法规对供应商报价有规定的，从其规定。</w:t>
      </w:r>
    </w:p>
    <w:p w14:paraId="2CCC1284">
      <w:pPr>
        <w:pageBreakBefore w:val="0"/>
        <w:widowControl w:val="0"/>
        <w:spacing w:line="480" w:lineRule="atLeast"/>
        <w:ind w:firstLine="480"/>
        <w:rPr>
          <w:rFonts w:hint="eastAsia" w:ascii="宋体" w:hAnsi="宋体"/>
          <w:color w:val="auto"/>
          <w:sz w:val="24"/>
          <w:szCs w:val="21"/>
          <w:lang w:eastAsia="zh-CN"/>
        </w:rPr>
      </w:pPr>
      <w:r>
        <w:rPr>
          <w:rFonts w:hint="eastAsia" w:ascii="宋体" w:hAnsi="宋体"/>
          <w:color w:val="auto"/>
          <w:sz w:val="24"/>
          <w:szCs w:val="21"/>
        </w:rPr>
        <w:t>启动异常低价响应审查</w:t>
      </w:r>
      <w:r>
        <w:rPr>
          <w:rFonts w:hint="eastAsia" w:ascii="宋体" w:hAnsi="宋体"/>
          <w:color w:val="auto"/>
          <w:sz w:val="24"/>
          <w:szCs w:val="21"/>
          <w:lang w:val="en-US" w:eastAsia="zh-CN"/>
        </w:rPr>
        <w:t>启动</w:t>
      </w:r>
      <w:r>
        <w:rPr>
          <w:rFonts w:hint="eastAsia" w:ascii="宋体" w:hAnsi="宋体"/>
          <w:color w:val="auto"/>
          <w:sz w:val="24"/>
          <w:szCs w:val="21"/>
        </w:rPr>
        <w:t>后，供应商</w:t>
      </w:r>
      <w:r>
        <w:rPr>
          <w:rFonts w:hint="eastAsia" w:ascii="宋体" w:hAnsi="宋体"/>
          <w:color w:val="auto"/>
          <w:sz w:val="24"/>
          <w:szCs w:val="21"/>
          <w:lang w:val="en-US" w:eastAsia="zh-CN"/>
        </w:rPr>
        <w:t>应在</w:t>
      </w:r>
      <w:r>
        <w:rPr>
          <w:rFonts w:hint="eastAsia" w:ascii="宋体" w:hAnsi="宋体"/>
          <w:color w:val="auto"/>
          <w:sz w:val="24"/>
          <w:szCs w:val="21"/>
        </w:rPr>
        <w:t>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。其中，属于第3项情形，供应商</w:t>
      </w:r>
      <w:r>
        <w:rPr>
          <w:rFonts w:hint="eastAsia" w:ascii="宋体" w:hAnsi="宋体"/>
          <w:color w:val="auto"/>
          <w:sz w:val="24"/>
          <w:szCs w:val="21"/>
          <w:lang w:val="en-US" w:eastAsia="zh-CN"/>
        </w:rPr>
        <w:t>可</w:t>
      </w:r>
      <w:r>
        <w:rPr>
          <w:rFonts w:hint="eastAsia" w:ascii="宋体" w:hAnsi="宋体"/>
          <w:color w:val="auto"/>
          <w:sz w:val="24"/>
          <w:szCs w:val="21"/>
          <w:lang w:eastAsia="zh-CN"/>
        </w:rPr>
        <w:t>随响应文件一并提交相关书面说明及必要的证明材料，在评审现场可不再重复提交。</w:t>
      </w:r>
    </w:p>
    <w:p w14:paraId="5337148F">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lang w:eastAsia="zh-CN"/>
        </w:rPr>
        <w:t>磋商小组</w:t>
      </w:r>
      <w:r>
        <w:rPr>
          <w:rFonts w:hint="eastAsia" w:ascii="宋体" w:hAnsi="宋体"/>
          <w:color w:val="auto"/>
          <w:sz w:val="24"/>
          <w:szCs w:val="21"/>
        </w:rPr>
        <w:t>依据专业经验，</w:t>
      </w:r>
      <w:r>
        <w:rPr>
          <w:rFonts w:hint="eastAsia" w:ascii="宋体" w:hAnsi="宋体"/>
          <w:color w:val="auto"/>
          <w:sz w:val="24"/>
          <w:szCs w:val="21"/>
          <w:lang w:val="en-US" w:eastAsia="zh-CN"/>
        </w:rPr>
        <w:t>并结合多因素综合考量后</w:t>
      </w:r>
      <w:r>
        <w:rPr>
          <w:rFonts w:hint="eastAsia" w:ascii="宋体" w:hAnsi="宋体"/>
          <w:color w:val="auto"/>
          <w:sz w:val="24"/>
          <w:szCs w:val="21"/>
        </w:rPr>
        <w:t>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磋商小组</w:t>
      </w:r>
      <w:r>
        <w:rPr>
          <w:rFonts w:hint="eastAsia" w:ascii="宋体" w:hAnsi="宋体"/>
          <w:color w:val="auto"/>
          <w:sz w:val="24"/>
          <w:szCs w:val="21"/>
        </w:rPr>
        <w:t>将作为</w:t>
      </w:r>
      <w:r>
        <w:rPr>
          <w:rFonts w:hint="eastAsia" w:ascii="宋体" w:hAnsi="宋体"/>
          <w:b/>
          <w:bCs/>
          <w:color w:val="auto"/>
          <w:sz w:val="24"/>
          <w:szCs w:val="21"/>
        </w:rPr>
        <w:t>无效响应</w:t>
      </w:r>
      <w:r>
        <w:rPr>
          <w:rFonts w:hint="eastAsia" w:ascii="宋体" w:hAnsi="宋体"/>
          <w:color w:val="auto"/>
          <w:sz w:val="24"/>
          <w:szCs w:val="21"/>
        </w:rPr>
        <w:t>处理。</w:t>
      </w:r>
    </w:p>
    <w:p w14:paraId="22635D58">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异常低价审查</w:t>
      </w:r>
      <w:r>
        <w:rPr>
          <w:rFonts w:hint="eastAsia" w:ascii="宋体" w:hAnsi="宋体"/>
          <w:color w:val="auto"/>
          <w:sz w:val="24"/>
          <w:szCs w:val="21"/>
          <w:lang w:val="en-US" w:eastAsia="zh-CN"/>
        </w:rPr>
        <w:t>由磋商小组通过“苏采云”系统发起，供应商应在规定的时间内通过“苏采云”系统提供相关材料，审查</w:t>
      </w:r>
      <w:r>
        <w:rPr>
          <w:rFonts w:hint="eastAsia" w:ascii="宋体" w:hAnsi="宋体"/>
          <w:color w:val="auto"/>
          <w:sz w:val="24"/>
          <w:szCs w:val="21"/>
        </w:rPr>
        <w:t>相关情况在评审报告中进行记录。</w:t>
      </w:r>
    </w:p>
    <w:p w14:paraId="3995C3B6">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lang w:val="en-US" w:eastAsia="zh-CN"/>
        </w:rPr>
        <w:t>26.7</w:t>
      </w:r>
      <w:r>
        <w:rPr>
          <w:rFonts w:hint="eastAsia" w:ascii="宋体" w:hAnsi="宋体"/>
          <w:color w:val="auto"/>
          <w:sz w:val="24"/>
          <w:szCs w:val="21"/>
        </w:rPr>
        <w:t>供应商在项目评审全过程中应保持通讯畅通，并安排专人与</w:t>
      </w:r>
      <w:r>
        <w:rPr>
          <w:rFonts w:hint="eastAsia" w:ascii="宋体" w:hAnsi="宋体"/>
          <w:color w:val="auto"/>
          <w:sz w:val="24"/>
          <w:szCs w:val="21"/>
          <w:lang w:eastAsia="zh-CN"/>
        </w:rPr>
        <w:t>代理机构</w:t>
      </w:r>
      <w:r>
        <w:rPr>
          <w:rFonts w:hint="eastAsia" w:ascii="宋体" w:hAnsi="宋体"/>
          <w:color w:val="auto"/>
          <w:sz w:val="24"/>
          <w:szCs w:val="21"/>
        </w:rPr>
        <w:t>及磋商小组联系。</w:t>
      </w:r>
    </w:p>
    <w:p w14:paraId="4720EE56">
      <w:pPr>
        <w:keepNext/>
        <w:keepLines/>
        <w:pageBreakBefore w:val="0"/>
        <w:widowControl w:val="0"/>
        <w:spacing w:line="480" w:lineRule="atLeas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2</w:t>
      </w:r>
      <w:r>
        <w:rPr>
          <w:rFonts w:ascii="Arial" w:hAnsi="Arial" w:eastAsia="黑体" w:cs="Arial"/>
          <w:color w:val="auto"/>
          <w:sz w:val="28"/>
          <w:szCs w:val="28"/>
        </w:rPr>
        <w:t>7</w:t>
      </w:r>
      <w:r>
        <w:rPr>
          <w:rFonts w:hint="eastAsia" w:ascii="Arial" w:hAnsi="Arial" w:eastAsia="黑体" w:cs="Arial"/>
          <w:color w:val="auto"/>
          <w:sz w:val="28"/>
          <w:szCs w:val="28"/>
        </w:rPr>
        <w:t>、</w:t>
      </w:r>
      <w:bookmarkEnd w:id="158"/>
      <w:bookmarkEnd w:id="159"/>
      <w:bookmarkEnd w:id="160"/>
      <w:r>
        <w:rPr>
          <w:rFonts w:hint="eastAsia" w:ascii="Arial" w:hAnsi="Arial" w:eastAsia="黑体" w:cs="Arial"/>
          <w:color w:val="auto"/>
          <w:sz w:val="28"/>
          <w:szCs w:val="28"/>
        </w:rPr>
        <w:t>磋商程序及评审方法和评审标准</w:t>
      </w:r>
    </w:p>
    <w:p w14:paraId="47AFD264">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27.1磋商程序</w:t>
      </w:r>
    </w:p>
    <w:p w14:paraId="76AE76B8">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27.1.1对于通过资格审查和符合性审查的供应商，磋商小组将集中与单一供应商分别进行磋商。磋商小组通过</w:t>
      </w:r>
      <w:r>
        <w:rPr>
          <w:rFonts w:hint="eastAsia" w:ascii="宋体" w:hAnsi="宋体"/>
          <w:color w:val="auto"/>
          <w:sz w:val="24"/>
          <w:szCs w:val="24"/>
          <w:lang w:eastAsia="zh-CN"/>
        </w:rPr>
        <w:t>“苏采云”系统</w:t>
      </w:r>
      <w:r>
        <w:rPr>
          <w:rFonts w:hint="eastAsia" w:ascii="宋体" w:hAnsi="宋体"/>
          <w:color w:val="auto"/>
          <w:sz w:val="24"/>
          <w:szCs w:val="24"/>
        </w:rPr>
        <w:t>向供应商发布“磋商函”，供应商应当按照要求在</w:t>
      </w:r>
      <w:r>
        <w:rPr>
          <w:rFonts w:hint="eastAsia" w:ascii="宋体" w:hAnsi="宋体"/>
          <w:color w:val="auto"/>
          <w:sz w:val="24"/>
          <w:szCs w:val="24"/>
          <w:lang w:eastAsia="zh-CN"/>
        </w:rPr>
        <w:t>“苏采云”系统</w:t>
      </w:r>
      <w:r>
        <w:rPr>
          <w:rFonts w:hint="eastAsia" w:ascii="宋体" w:hAnsi="宋体"/>
          <w:color w:val="auto"/>
          <w:sz w:val="24"/>
          <w:szCs w:val="24"/>
        </w:rPr>
        <w:t>提交“磋商响应函”并加盖CA电子公章。</w:t>
      </w:r>
    </w:p>
    <w:p w14:paraId="442B7675">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“苏采云”系统</w:t>
      </w:r>
      <w:r>
        <w:rPr>
          <w:rFonts w:hint="eastAsia" w:ascii="宋体" w:hAnsi="宋体"/>
          <w:color w:val="auto"/>
          <w:sz w:val="24"/>
          <w:szCs w:val="24"/>
        </w:rPr>
        <w:t>中通知所有参加磋商的供应商。供应商应当按照磋商文件的变动情况和磋商小组的要求在</w:t>
      </w:r>
      <w:r>
        <w:rPr>
          <w:rFonts w:hint="eastAsia" w:ascii="宋体" w:hAnsi="宋体"/>
          <w:color w:val="auto"/>
          <w:sz w:val="24"/>
          <w:szCs w:val="24"/>
          <w:lang w:eastAsia="zh-CN"/>
        </w:rPr>
        <w:t>“苏采云”系统</w:t>
      </w:r>
      <w:r>
        <w:rPr>
          <w:rFonts w:hint="eastAsia" w:ascii="宋体" w:hAnsi="宋体"/>
          <w:color w:val="auto"/>
          <w:sz w:val="24"/>
          <w:szCs w:val="24"/>
        </w:rPr>
        <w:t>中重新提交响应文件，并加盖CA电子公章。</w:t>
      </w:r>
    </w:p>
    <w:p w14:paraId="795E1DD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磋商文件能够详细列明采购标的的技术、服务要求的，磋商结束后，磋商小组</w:t>
      </w:r>
      <w:r>
        <w:rPr>
          <w:rFonts w:hint="eastAsia" w:ascii="宋体" w:hAnsi="宋体"/>
          <w:color w:val="auto"/>
          <w:sz w:val="24"/>
          <w:szCs w:val="24"/>
        </w:rPr>
        <w:t>将在</w:t>
      </w:r>
      <w:r>
        <w:rPr>
          <w:rFonts w:hint="eastAsia" w:ascii="宋体" w:hAnsi="宋体"/>
          <w:color w:val="auto"/>
          <w:sz w:val="24"/>
          <w:szCs w:val="24"/>
          <w:lang w:eastAsia="zh-CN"/>
        </w:rPr>
        <w:t>“苏采云”系统</w:t>
      </w:r>
      <w:r>
        <w:rPr>
          <w:rFonts w:hint="eastAsia" w:ascii="宋体" w:hAnsi="宋体"/>
          <w:color w:val="auto"/>
          <w:sz w:val="24"/>
          <w:szCs w:val="24"/>
        </w:rPr>
        <w:t>向所有</w:t>
      </w:r>
      <w:r>
        <w:rPr>
          <w:rFonts w:ascii="宋体" w:hAnsi="宋体"/>
          <w:color w:val="auto"/>
          <w:sz w:val="24"/>
          <w:szCs w:val="24"/>
        </w:rPr>
        <w:t>实质性响应的供应商</w:t>
      </w:r>
      <w:r>
        <w:rPr>
          <w:rFonts w:hint="eastAsia" w:ascii="宋体" w:hAnsi="宋体"/>
          <w:color w:val="auto"/>
          <w:sz w:val="24"/>
          <w:szCs w:val="24"/>
        </w:rPr>
        <w:t>发布“最后报价要求函”及最后报价格式表，</w:t>
      </w:r>
      <w:r>
        <w:rPr>
          <w:rFonts w:ascii="宋体" w:hAnsi="宋体"/>
          <w:color w:val="auto"/>
          <w:sz w:val="24"/>
          <w:szCs w:val="24"/>
        </w:rPr>
        <w:t>要求所有实质性响应的供应商在规定时间内提交最后报价。</w:t>
      </w:r>
    </w:p>
    <w:p w14:paraId="5D3AA4D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“苏采云”系统</w:t>
      </w:r>
      <w:r>
        <w:rPr>
          <w:rFonts w:hint="eastAsia" w:ascii="宋体" w:hAnsi="宋体"/>
          <w:color w:val="auto"/>
          <w:sz w:val="24"/>
          <w:szCs w:val="24"/>
        </w:rPr>
        <w:t>中向其发布“最后报价要求函”及最后报价格式表，要求其在规定时间内提交最后报价。</w:t>
      </w:r>
    </w:p>
    <w:p w14:paraId="2DE5BF7E">
      <w:pPr>
        <w:pageBreakBefore w:val="0"/>
        <w:widowControl w:val="0"/>
        <w:tabs>
          <w:tab w:val="left" w:pos="900"/>
        </w:tabs>
        <w:spacing w:line="480" w:lineRule="atLeast"/>
        <w:ind w:firstLine="480"/>
        <w:rPr>
          <w:rFonts w:hint="eastAsia" w:ascii="宋体" w:hAnsi="宋体"/>
          <w:color w:val="auto"/>
          <w:sz w:val="24"/>
          <w:szCs w:val="24"/>
        </w:rPr>
      </w:pPr>
      <w:r>
        <w:rPr>
          <w:rFonts w:hint="eastAsia" w:ascii="宋体" w:hAnsi="宋体"/>
          <w:color w:val="auto"/>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7BBF102">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27.1.3供应商未在磋商小组规定的时间内在</w:t>
      </w:r>
      <w:r>
        <w:rPr>
          <w:rFonts w:hint="eastAsia" w:ascii="宋体" w:hAnsi="宋体"/>
          <w:color w:val="auto"/>
          <w:sz w:val="24"/>
          <w:szCs w:val="24"/>
          <w:lang w:eastAsia="zh-CN"/>
        </w:rPr>
        <w:t>“苏采云”系统</w:t>
      </w:r>
      <w:r>
        <w:rPr>
          <w:rFonts w:hint="eastAsia" w:ascii="宋体" w:hAnsi="宋体"/>
          <w:color w:val="auto"/>
          <w:sz w:val="24"/>
          <w:szCs w:val="24"/>
        </w:rPr>
        <w:t>中提交最后报价的视为放弃磋商，其响应文件按</w:t>
      </w:r>
      <w:r>
        <w:rPr>
          <w:rFonts w:hint="eastAsia" w:ascii="宋体" w:hAnsi="宋体"/>
          <w:b/>
          <w:bCs/>
          <w:color w:val="auto"/>
          <w:sz w:val="24"/>
          <w:szCs w:val="24"/>
        </w:rPr>
        <w:t>无效响应</w:t>
      </w:r>
      <w:r>
        <w:rPr>
          <w:rFonts w:hint="eastAsia" w:ascii="宋体" w:hAnsi="宋体"/>
          <w:color w:val="auto"/>
          <w:sz w:val="24"/>
          <w:szCs w:val="24"/>
        </w:rPr>
        <w:t>处理，最后报价格式表须加盖CA电子公章,否则视为未提交最后报价。</w:t>
      </w:r>
      <w:r>
        <w:rPr>
          <w:rFonts w:ascii="宋体" w:hAnsi="宋体"/>
          <w:color w:val="auto"/>
          <w:sz w:val="24"/>
          <w:szCs w:val="24"/>
        </w:rPr>
        <w:t>已提交响应文件的供应商，在提交最后报价之前，可以根据磋商情况退出磋商</w:t>
      </w:r>
      <w:r>
        <w:rPr>
          <w:rFonts w:hint="eastAsia" w:ascii="宋体" w:hAnsi="宋体"/>
          <w:color w:val="auto"/>
          <w:sz w:val="24"/>
          <w:szCs w:val="24"/>
        </w:rPr>
        <w:t>，并在</w:t>
      </w:r>
      <w:r>
        <w:rPr>
          <w:rFonts w:hint="eastAsia" w:ascii="宋体" w:hAnsi="宋体"/>
          <w:color w:val="auto"/>
          <w:sz w:val="24"/>
          <w:szCs w:val="24"/>
          <w:lang w:eastAsia="zh-CN"/>
        </w:rPr>
        <w:t>“苏采云”系统</w:t>
      </w:r>
      <w:r>
        <w:rPr>
          <w:rFonts w:hint="eastAsia" w:ascii="宋体" w:hAnsi="宋体"/>
          <w:color w:val="auto"/>
          <w:sz w:val="24"/>
          <w:szCs w:val="24"/>
        </w:rPr>
        <w:t>中提交“退出磋商函”并加盖CA电子公章</w:t>
      </w:r>
      <w:r>
        <w:rPr>
          <w:rFonts w:ascii="宋体" w:hAnsi="宋体"/>
          <w:color w:val="auto"/>
          <w:sz w:val="24"/>
          <w:szCs w:val="24"/>
        </w:rPr>
        <w:t>。</w:t>
      </w:r>
    </w:p>
    <w:p w14:paraId="4F779A8A">
      <w:pPr>
        <w:pageBreakBefore w:val="0"/>
        <w:widowControl w:val="0"/>
        <w:tabs>
          <w:tab w:val="left" w:pos="900"/>
        </w:tabs>
        <w:spacing w:line="480" w:lineRule="atLeast"/>
        <w:ind w:firstLine="477"/>
        <w:rPr>
          <w:rFonts w:hint="eastAsia" w:ascii="宋体" w:hAnsi="宋体" w:eastAsia="宋体" w:cs="宋体"/>
          <w:color w:val="auto"/>
          <w:sz w:val="24"/>
          <w:highlight w:val="none"/>
        </w:rPr>
      </w:pPr>
      <w:r>
        <w:rPr>
          <w:rFonts w:hint="eastAsia" w:ascii="宋体" w:hAnsi="宋体"/>
          <w:color w:val="auto"/>
          <w:sz w:val="24"/>
          <w:szCs w:val="24"/>
          <w:lang w:val="en-US" w:eastAsia="zh-CN"/>
        </w:rPr>
        <w:t>27.1.4</w:t>
      </w:r>
      <w:r>
        <w:rPr>
          <w:rFonts w:hint="eastAsia" w:ascii="宋体" w:hAnsi="宋体" w:eastAsia="宋体" w:cs="宋体"/>
          <w:color w:val="auto"/>
          <w:sz w:val="24"/>
          <w:highlight w:val="none"/>
        </w:rPr>
        <w:t>最终报价出现前后不一致的，按照下列规定</w:t>
      </w:r>
      <w:r>
        <w:rPr>
          <w:rFonts w:hint="eastAsia" w:ascii="宋体" w:hAnsi="宋体" w:eastAsia="宋体" w:cs="宋体"/>
          <w:b/>
          <w:bCs/>
          <w:color w:val="auto"/>
          <w:sz w:val="24"/>
          <w:highlight w:val="none"/>
        </w:rPr>
        <w:t>修正</w:t>
      </w:r>
      <w:r>
        <w:rPr>
          <w:rFonts w:hint="eastAsia" w:ascii="宋体" w:hAnsi="宋体" w:eastAsia="宋体" w:cs="宋体"/>
          <w:color w:val="auto"/>
          <w:sz w:val="24"/>
          <w:highlight w:val="none"/>
        </w:rPr>
        <w:t>：</w:t>
      </w:r>
    </w:p>
    <w:p w14:paraId="47B8E47B">
      <w:pPr>
        <w:pageBreakBefore w:val="0"/>
        <w:widowControl w:val="0"/>
        <w:numPr>
          <w:ilvl w:val="0"/>
          <w:numId w:val="0"/>
        </w:numPr>
        <w:tabs>
          <w:tab w:val="left" w:pos="2035"/>
          <w:tab w:val="left" w:pos="2114"/>
          <w:tab w:val="left" w:pos="2977"/>
        </w:tabs>
        <w:spacing w:line="480" w:lineRule="atLeas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27.1.4.1</w:t>
      </w:r>
      <w:r>
        <w:rPr>
          <w:rFonts w:hint="eastAsia" w:ascii="宋体" w:hAnsi="宋体" w:eastAsia="宋体" w:cs="宋体"/>
          <w:color w:val="auto"/>
          <w:sz w:val="24"/>
          <w:highlight w:val="none"/>
        </w:rPr>
        <w:t>大写金额和小写金额不一致的，以大写金额为准；</w:t>
      </w:r>
    </w:p>
    <w:p w14:paraId="5CFEFBDF">
      <w:pPr>
        <w:pageBreakBefore w:val="0"/>
        <w:widowControl w:val="0"/>
        <w:numPr>
          <w:ilvl w:val="0"/>
          <w:numId w:val="0"/>
        </w:numPr>
        <w:tabs>
          <w:tab w:val="left" w:pos="2035"/>
          <w:tab w:val="left" w:pos="2114"/>
          <w:tab w:val="left" w:pos="2977"/>
        </w:tabs>
        <w:spacing w:line="480" w:lineRule="atLeast"/>
        <w:ind w:left="23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27.1.4.2</w:t>
      </w:r>
      <w:r>
        <w:rPr>
          <w:rFonts w:hint="eastAsia" w:ascii="宋体" w:hAnsi="宋体" w:eastAsia="宋体" w:cs="宋体"/>
          <w:color w:val="auto"/>
          <w:sz w:val="24"/>
          <w:highlight w:val="none"/>
        </w:rPr>
        <w:t>单价金额小数点或者百分比有明显错位的，以最终报价一览表的总价为准，并修改单价；</w:t>
      </w:r>
    </w:p>
    <w:p w14:paraId="1D4CBEA2">
      <w:pPr>
        <w:pageBreakBefore w:val="0"/>
        <w:widowControl w:val="0"/>
        <w:numPr>
          <w:ilvl w:val="0"/>
          <w:numId w:val="0"/>
        </w:numPr>
        <w:tabs>
          <w:tab w:val="left" w:pos="2035"/>
          <w:tab w:val="left" w:pos="2114"/>
          <w:tab w:val="left" w:pos="2977"/>
        </w:tabs>
        <w:spacing w:line="480" w:lineRule="atLeas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27.1.4.3</w:t>
      </w:r>
      <w:r>
        <w:rPr>
          <w:rFonts w:hint="eastAsia" w:ascii="宋体" w:hAnsi="宋体" w:eastAsia="宋体" w:cs="宋体"/>
          <w:color w:val="auto"/>
          <w:sz w:val="24"/>
          <w:highlight w:val="none"/>
        </w:rPr>
        <w:t>总价金额与按单价汇总金额不一致的，以单价金额计算结果为准。</w:t>
      </w:r>
    </w:p>
    <w:p w14:paraId="09008C03">
      <w:pPr>
        <w:pageBreakBefore w:val="0"/>
        <w:widowControl w:val="0"/>
        <w:numPr>
          <w:ilvl w:val="0"/>
          <w:numId w:val="0"/>
        </w:numPr>
        <w:tabs>
          <w:tab w:val="left" w:pos="1080"/>
          <w:tab w:val="left" w:pos="1589"/>
          <w:tab w:val="left" w:pos="2035"/>
          <w:tab w:val="left" w:pos="2114"/>
        </w:tabs>
        <w:spacing w:line="480" w:lineRule="atLeast"/>
        <w:ind w:left="23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0CDBB7AC">
      <w:pPr>
        <w:pageBreakBefore w:val="0"/>
        <w:widowControl w:val="0"/>
        <w:numPr>
          <w:ilvl w:val="0"/>
          <w:numId w:val="0"/>
        </w:numPr>
        <w:tabs>
          <w:tab w:val="left" w:pos="1080"/>
          <w:tab w:val="left" w:pos="1872"/>
        </w:tabs>
        <w:spacing w:line="48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27.1.5</w:t>
      </w:r>
      <w:r>
        <w:rPr>
          <w:rFonts w:hint="eastAsia" w:ascii="宋体" w:hAnsi="宋体" w:eastAsia="宋体" w:cs="宋体"/>
          <w:color w:val="auto"/>
          <w:sz w:val="24"/>
          <w:highlight w:val="none"/>
        </w:rPr>
        <w:t>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如是专门面向中小企业采购的项目，不再执行价格评审优惠的扶持政策</w:t>
      </w: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评标时价格不予扣除。</w:t>
      </w:r>
    </w:p>
    <w:p w14:paraId="111348F0">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27.2评审方法和评审标准</w:t>
      </w:r>
    </w:p>
    <w:p w14:paraId="5A4062EB">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27.2.1评审方法。经磋商确定最终采购需求和提交最后报价的供应商后，由磋商小组采用综合评分法对提交最后报价的供应商的响应文件和最后报价进行综合评分。</w:t>
      </w:r>
    </w:p>
    <w:p w14:paraId="4540B9DD">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43BE149">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27.2.2评审标准</w:t>
      </w:r>
    </w:p>
    <w:p w14:paraId="4DE7971D">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见本磋商文件第五章规定。</w:t>
      </w:r>
    </w:p>
    <w:p w14:paraId="2EBCFC8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27.3采购活动终止的情况</w:t>
      </w:r>
    </w:p>
    <w:p w14:paraId="5823852B">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出现下列情形之一的，本次竞争性磋商采购活动将被终止：</w:t>
      </w:r>
    </w:p>
    <w:p w14:paraId="34C300B0">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27.3.1因情况变化，不再符合规定的竞争性磋商采购方式适用情形的。</w:t>
      </w:r>
    </w:p>
    <w:p w14:paraId="502E3355">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27.3.2出现影响采购公正的违法、违规行为的。</w:t>
      </w:r>
    </w:p>
    <w:p w14:paraId="1AE788BE">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27.3.3除本磋商文件第二章第27.1.2条第三款规定的情形外，在采购过程中符合要求的供应商或者最后报价未超过采购预算的供应商不足3家的。</w:t>
      </w:r>
    </w:p>
    <w:p w14:paraId="462339FE">
      <w:pPr>
        <w:pageBreakBefore w:val="0"/>
        <w:widowControl w:val="0"/>
        <w:tabs>
          <w:tab w:val="left" w:pos="900"/>
        </w:tabs>
        <w:spacing w:line="480" w:lineRule="atLeast"/>
        <w:ind w:firstLine="360"/>
        <w:rPr>
          <w:rFonts w:hint="eastAsia" w:ascii="宋体" w:hAnsi="宋体" w:cs="宋体"/>
          <w:color w:val="auto"/>
          <w:sz w:val="24"/>
          <w:szCs w:val="24"/>
        </w:rPr>
      </w:pPr>
      <w:r>
        <w:rPr>
          <w:rFonts w:hint="eastAsia" w:ascii="宋体" w:hAnsi="宋体" w:cs="宋体"/>
          <w:color w:val="auto"/>
          <w:sz w:val="24"/>
          <w:szCs w:val="24"/>
        </w:rPr>
        <w:t>27.3.4在</w:t>
      </w:r>
      <w:r>
        <w:rPr>
          <w:rFonts w:hint="eastAsia" w:ascii="宋体" w:hAnsi="宋体"/>
          <w:color w:val="auto"/>
          <w:sz w:val="24"/>
          <w:szCs w:val="24"/>
          <w:lang w:eastAsia="zh-CN"/>
        </w:rPr>
        <w:t>“苏采云”系统</w:t>
      </w:r>
      <w:r>
        <w:rPr>
          <w:rFonts w:hint="eastAsia" w:ascii="宋体" w:hAnsi="宋体" w:cs="宋体"/>
          <w:color w:val="auto"/>
          <w:sz w:val="24"/>
          <w:szCs w:val="24"/>
        </w:rPr>
        <w:t>规定时间内成功解密电子响应文件的供应商不足3家的。</w:t>
      </w:r>
    </w:p>
    <w:p w14:paraId="65B72AFD">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61" w:name="_Toc120614219"/>
      <w:bookmarkStart w:id="162" w:name="_Toc513029235"/>
      <w:bookmarkStart w:id="163" w:name="_Toc16938551"/>
      <w:bookmarkStart w:id="164" w:name="_Toc20823307"/>
      <w:r>
        <w:rPr>
          <w:rFonts w:hint="eastAsia" w:ascii="Times New Roman" w:hAnsi="Times New Roman"/>
          <w:b/>
          <w:bCs/>
          <w:color w:val="auto"/>
          <w:sz w:val="32"/>
          <w:szCs w:val="32"/>
        </w:rPr>
        <w:t>六、</w:t>
      </w:r>
      <w:bookmarkEnd w:id="161"/>
      <w:bookmarkEnd w:id="162"/>
      <w:bookmarkEnd w:id="163"/>
      <w:bookmarkEnd w:id="164"/>
      <w:r>
        <w:rPr>
          <w:rFonts w:hint="eastAsia" w:ascii="Times New Roman" w:hAnsi="Times New Roman"/>
          <w:b/>
          <w:bCs/>
          <w:color w:val="auto"/>
          <w:sz w:val="32"/>
          <w:szCs w:val="32"/>
        </w:rPr>
        <w:t>成交</w:t>
      </w:r>
    </w:p>
    <w:p w14:paraId="5AE7568A">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65" w:name="_Toc513029238"/>
      <w:bookmarkStart w:id="166" w:name="_Toc20823310"/>
      <w:bookmarkStart w:id="167" w:name="_Toc16938554"/>
      <w:r>
        <w:rPr>
          <w:rFonts w:hint="eastAsia" w:ascii="黑体" w:hAnsi="宋体" w:eastAsia="黑体"/>
          <w:bCs/>
          <w:color w:val="auto"/>
          <w:sz w:val="30"/>
          <w:szCs w:val="30"/>
        </w:rPr>
        <w:t>2</w:t>
      </w:r>
      <w:r>
        <w:rPr>
          <w:rFonts w:ascii="黑体" w:hAnsi="宋体" w:eastAsia="黑体"/>
          <w:bCs/>
          <w:color w:val="auto"/>
          <w:sz w:val="30"/>
          <w:szCs w:val="30"/>
        </w:rPr>
        <w:t>8</w:t>
      </w:r>
      <w:r>
        <w:rPr>
          <w:rFonts w:hint="eastAsia" w:ascii="黑体" w:hAnsi="宋体" w:eastAsia="黑体"/>
          <w:bCs/>
          <w:color w:val="auto"/>
          <w:sz w:val="30"/>
          <w:szCs w:val="30"/>
        </w:rPr>
        <w:t>、</w:t>
      </w:r>
      <w:bookmarkEnd w:id="165"/>
      <w:r>
        <w:rPr>
          <w:rFonts w:hint="eastAsia" w:ascii="黑体" w:hAnsi="宋体" w:eastAsia="黑体"/>
          <w:bCs/>
          <w:color w:val="auto"/>
          <w:sz w:val="30"/>
          <w:szCs w:val="30"/>
        </w:rPr>
        <w:t>确定</w:t>
      </w:r>
      <w:bookmarkEnd w:id="166"/>
      <w:bookmarkEnd w:id="167"/>
      <w:r>
        <w:rPr>
          <w:rFonts w:hint="eastAsia" w:ascii="黑体" w:hAnsi="宋体" w:eastAsia="黑体"/>
          <w:bCs/>
          <w:color w:val="auto"/>
          <w:sz w:val="30"/>
          <w:szCs w:val="30"/>
        </w:rPr>
        <w:t>成交单位</w:t>
      </w:r>
    </w:p>
    <w:p w14:paraId="4B36C8A5">
      <w:pPr>
        <w:pageBreakBefore w:val="0"/>
        <w:widowControl w:val="0"/>
        <w:tabs>
          <w:tab w:val="left" w:pos="900"/>
        </w:tabs>
        <w:spacing w:line="480" w:lineRule="atLeast"/>
        <w:ind w:firstLine="477"/>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28.1</w:t>
      </w:r>
      <w:r>
        <w:rPr>
          <w:rFonts w:hint="eastAsia" w:ascii="宋体" w:hAnsi="宋体" w:eastAsia="宋体" w:cs="Times New Roman"/>
          <w:color w:val="auto"/>
          <w:sz w:val="24"/>
          <w:szCs w:val="24"/>
          <w:lang w:val="en-US" w:eastAsia="zh-CN"/>
        </w:rPr>
        <w:t>如项目包含多个采购包，将按采购包依次评审、分别推荐成交候选供应商。</w:t>
      </w:r>
    </w:p>
    <w:p w14:paraId="764F5281">
      <w:pPr>
        <w:pageBreakBefore w:val="0"/>
        <w:widowControl w:val="0"/>
        <w:tabs>
          <w:tab w:val="left" w:pos="900"/>
        </w:tabs>
        <w:spacing w:line="480" w:lineRule="atLeast"/>
        <w:ind w:firstLine="477"/>
        <w:rPr>
          <w:rFonts w:hint="eastAsia" w:ascii="宋体" w:hAnsi="宋体" w:eastAsia="宋体" w:cs="Times New Roman"/>
          <w:color w:val="auto"/>
          <w:sz w:val="24"/>
          <w:szCs w:val="24"/>
        </w:rPr>
      </w:pPr>
      <w:r>
        <w:rPr>
          <w:rFonts w:hint="eastAsia" w:ascii="宋体" w:hAnsi="宋体" w:eastAsia="宋体" w:cs="Times New Roman"/>
          <w:color w:val="auto"/>
          <w:sz w:val="24"/>
          <w:szCs w:val="24"/>
        </w:rPr>
        <w:t>磋商小组根据综合评分情况，按照</w:t>
      </w:r>
      <w:r>
        <w:rPr>
          <w:rFonts w:hint="eastAsia" w:ascii="宋体" w:hAnsi="宋体" w:eastAsia="宋体" w:cs="Times New Roman"/>
          <w:color w:val="auto"/>
          <w:sz w:val="24"/>
          <w:szCs w:val="24"/>
          <w:lang w:val="en-US" w:eastAsia="zh-CN"/>
        </w:rPr>
        <w:t>采购包的</w:t>
      </w:r>
      <w:r>
        <w:rPr>
          <w:rFonts w:hint="eastAsia" w:ascii="宋体" w:hAnsi="宋体" w:eastAsia="宋体" w:cs="Times New Roman"/>
          <w:color w:val="auto"/>
          <w:sz w:val="24"/>
          <w:szCs w:val="24"/>
        </w:rPr>
        <w:t>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详见《第五章 评审方法与评审标准》</w:t>
      </w:r>
      <w:r>
        <w:rPr>
          <w:rFonts w:hint="eastAsia" w:ascii="宋体" w:hAnsi="宋体" w:eastAsia="宋体" w:cs="Times New Roman"/>
          <w:color w:val="auto"/>
          <w:sz w:val="24"/>
          <w:szCs w:val="24"/>
        </w:rPr>
        <w:t>。</w:t>
      </w:r>
    </w:p>
    <w:p w14:paraId="7E1FDA0E">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8</w:t>
      </w:r>
      <w:r>
        <w:rPr>
          <w:rFonts w:hint="eastAsia" w:ascii="宋体" w:hAnsi="宋体"/>
          <w:bCs/>
          <w:color w:val="auto"/>
          <w:sz w:val="24"/>
          <w:szCs w:val="21"/>
        </w:rPr>
        <w:t>.2采购人从评审报告提出的成交候选供应商中，按照排序由高到低的原则确定成交供应商。采购人确定成交供应商后，</w:t>
      </w:r>
      <w:r>
        <w:rPr>
          <w:rFonts w:hint="eastAsia" w:ascii="宋体" w:hAnsi="宋体"/>
          <w:bCs/>
          <w:color w:val="auto"/>
          <w:sz w:val="24"/>
          <w:szCs w:val="21"/>
          <w:lang w:eastAsia="zh-CN"/>
        </w:rPr>
        <w:t>代理机构</w:t>
      </w:r>
      <w:r>
        <w:rPr>
          <w:rFonts w:hint="eastAsia" w:ascii="宋体" w:hAnsi="宋体"/>
          <w:bCs/>
          <w:color w:val="auto"/>
          <w:sz w:val="24"/>
          <w:szCs w:val="21"/>
        </w:rPr>
        <w:t>将在“江苏政府采购网、常州市政府采购网”发布成交结果公告，公告期限为1个工作日。</w:t>
      </w:r>
    </w:p>
    <w:p w14:paraId="7F226912">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28.3若有充分证据证明，成交供应商出现下列情况之一的，一经查实，将被取消成交资格：</w:t>
      </w:r>
    </w:p>
    <w:p w14:paraId="09983D4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28.3.1提供虚假材料谋取成交的。</w:t>
      </w:r>
    </w:p>
    <w:p w14:paraId="008859E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28.3.2与评审专家、采购人、其他供应商或者</w:t>
      </w:r>
      <w:r>
        <w:rPr>
          <w:rFonts w:hint="eastAsia" w:ascii="宋体" w:hAnsi="宋体"/>
          <w:bCs/>
          <w:color w:val="auto"/>
          <w:sz w:val="24"/>
          <w:szCs w:val="21"/>
          <w:lang w:eastAsia="zh-CN"/>
        </w:rPr>
        <w:t>代理机构</w:t>
      </w:r>
      <w:r>
        <w:rPr>
          <w:rFonts w:hint="eastAsia" w:ascii="宋体" w:hAnsi="宋体"/>
          <w:bCs/>
          <w:color w:val="auto"/>
          <w:sz w:val="24"/>
          <w:szCs w:val="21"/>
        </w:rPr>
        <w:t>工作人员恶意串通的。</w:t>
      </w:r>
    </w:p>
    <w:p w14:paraId="14774A5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28.3.3向评审专家、采购人或</w:t>
      </w:r>
      <w:r>
        <w:rPr>
          <w:rFonts w:hint="eastAsia" w:ascii="宋体" w:hAnsi="宋体"/>
          <w:bCs/>
          <w:color w:val="auto"/>
          <w:sz w:val="24"/>
          <w:szCs w:val="21"/>
          <w:lang w:eastAsia="zh-CN"/>
        </w:rPr>
        <w:t>代理机构</w:t>
      </w:r>
      <w:r>
        <w:rPr>
          <w:rFonts w:hint="eastAsia" w:ascii="宋体" w:hAnsi="宋体"/>
          <w:bCs/>
          <w:color w:val="auto"/>
          <w:sz w:val="24"/>
          <w:szCs w:val="21"/>
        </w:rPr>
        <w:t>工作人员行贿或者提供其他不正当利益的。</w:t>
      </w:r>
    </w:p>
    <w:p w14:paraId="243E9356">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28.3.4恶意竞争，最后报价明显低于其自身合理成本且又无法提供证明的。</w:t>
      </w:r>
    </w:p>
    <w:p w14:paraId="42C14B0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28.3.5不满足本磋商文件规定的实质性要求，但在评审过程中又未被磋商小组发现的。</w:t>
      </w:r>
    </w:p>
    <w:p w14:paraId="08DA6CA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28.3.6成交后无正当理由拒不与采购人签订政府采购合同或者未按照磋商文件确定的事项签订政府采购合同的。</w:t>
      </w:r>
    </w:p>
    <w:p w14:paraId="105125C6">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28.3.7将政府采购合同转包的。</w:t>
      </w:r>
    </w:p>
    <w:p w14:paraId="01844C05">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68" w:name="_Toc200451960"/>
      <w:r>
        <w:rPr>
          <w:rFonts w:ascii="黑体" w:hAnsi="宋体" w:eastAsia="黑体"/>
          <w:bCs/>
          <w:color w:val="auto"/>
          <w:sz w:val="30"/>
          <w:szCs w:val="30"/>
        </w:rPr>
        <w:t>29</w:t>
      </w:r>
      <w:r>
        <w:rPr>
          <w:rFonts w:hint="eastAsia" w:ascii="黑体" w:hAnsi="宋体" w:eastAsia="黑体"/>
          <w:bCs/>
          <w:color w:val="auto"/>
          <w:sz w:val="30"/>
          <w:szCs w:val="30"/>
        </w:rPr>
        <w:t>、质疑处理</w:t>
      </w:r>
      <w:bookmarkEnd w:id="168"/>
    </w:p>
    <w:p w14:paraId="043B4A73">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.1提出质疑的供应商应当是参与所质疑项目采购活动的供应商。潜在供应商依法获取其可质疑的采购文件的，可以对采购文件提出质疑。</w:t>
      </w:r>
    </w:p>
    <w:p w14:paraId="5C5ADAA4">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代理机构</w:t>
      </w:r>
      <w:r>
        <w:rPr>
          <w:rFonts w:hint="eastAsia" w:ascii="宋体" w:hAnsi="宋体"/>
          <w:color w:val="auto"/>
          <w:sz w:val="24"/>
          <w:szCs w:val="24"/>
        </w:rPr>
        <w:t>或采购人提出质疑。上述应知其权益受到损害之日，是指：</w:t>
      </w:r>
    </w:p>
    <w:p w14:paraId="717CF42E">
      <w:pPr>
        <w:pageBreakBefore w:val="0"/>
        <w:widowControl w:val="0"/>
        <w:spacing w:line="480" w:lineRule="atLeast"/>
        <w:ind w:firstLine="0"/>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.2.1</w:t>
      </w:r>
      <w:r>
        <w:rPr>
          <w:rFonts w:ascii="Times New Roman" w:hAnsi="宋体" w:cs="宋体"/>
          <w:color w:val="auto"/>
          <w:sz w:val="24"/>
          <w:szCs w:val="24"/>
        </w:rPr>
        <w:t>对可以质疑的采购文件提出质疑的，为收到采购文件之日或者采购文件公告期限届满之日</w:t>
      </w:r>
      <w:r>
        <w:rPr>
          <w:rFonts w:hint="eastAsia" w:ascii="Times New Roman" w:hAnsi="宋体" w:cs="宋体"/>
          <w:color w:val="auto"/>
          <w:sz w:val="24"/>
          <w:szCs w:val="24"/>
        </w:rPr>
        <w:t>。</w:t>
      </w:r>
    </w:p>
    <w:p w14:paraId="2138C7CE">
      <w:pPr>
        <w:pageBreakBefore w:val="0"/>
        <w:widowControl w:val="0"/>
        <w:spacing w:line="480" w:lineRule="atLeast"/>
        <w:ind w:firstLine="480"/>
        <w:rPr>
          <w:rFonts w:hint="eastAsia" w:ascii="Times New Roman" w:hAnsi="宋体" w:eastAsia="宋体" w:cs="宋体"/>
          <w:color w:val="auto"/>
          <w:sz w:val="24"/>
          <w:szCs w:val="24"/>
          <w:lang w:eastAsia="zh-CN"/>
        </w:rPr>
      </w:pPr>
      <w:r>
        <w:rPr>
          <w:rFonts w:ascii="Times New Roman" w:hAnsi="宋体" w:cs="宋体"/>
          <w:color w:val="auto"/>
          <w:sz w:val="24"/>
          <w:szCs w:val="24"/>
        </w:rPr>
        <w:t>　　</w:t>
      </w:r>
      <w:r>
        <w:rPr>
          <w:rFonts w:ascii="宋体" w:hAnsi="宋体"/>
          <w:color w:val="auto"/>
          <w:sz w:val="24"/>
          <w:szCs w:val="24"/>
        </w:rPr>
        <w:t>29</w:t>
      </w:r>
      <w:r>
        <w:rPr>
          <w:rFonts w:hint="eastAsia" w:ascii="宋体" w:hAnsi="宋体"/>
          <w:color w:val="auto"/>
          <w:sz w:val="24"/>
          <w:szCs w:val="24"/>
        </w:rPr>
        <w:t>.2.2</w:t>
      </w:r>
      <w:r>
        <w:rPr>
          <w:rFonts w:ascii="Times New Roman" w:hAnsi="宋体" w:cs="宋体"/>
          <w:color w:val="auto"/>
          <w:sz w:val="24"/>
          <w:szCs w:val="24"/>
        </w:rPr>
        <w:t>对采购过程提出质疑的，为各采购程序环节结束之日</w:t>
      </w:r>
      <w:r>
        <w:rPr>
          <w:rFonts w:hint="eastAsia" w:ascii="Times New Roman" w:hAnsi="宋体" w:cs="宋体"/>
          <w:color w:val="auto"/>
          <w:sz w:val="24"/>
          <w:szCs w:val="24"/>
        </w:rPr>
        <w:t>。</w:t>
      </w:r>
    </w:p>
    <w:p w14:paraId="618BF02F">
      <w:pPr>
        <w:pageBreakBefore w:val="0"/>
        <w:widowControl w:val="0"/>
        <w:spacing w:line="480" w:lineRule="atLeast"/>
        <w:ind w:firstLine="480"/>
        <w:rPr>
          <w:rFonts w:hint="eastAsia" w:ascii="Times New Roman" w:hAnsi="宋体" w:cs="宋体"/>
          <w:color w:val="auto"/>
          <w:sz w:val="24"/>
          <w:szCs w:val="24"/>
        </w:rPr>
      </w:pPr>
      <w:r>
        <w:rPr>
          <w:rFonts w:ascii="Times New Roman" w:hAnsi="宋体" w:cs="宋体"/>
          <w:color w:val="auto"/>
          <w:sz w:val="24"/>
          <w:szCs w:val="24"/>
        </w:rPr>
        <w:t>　　</w:t>
      </w:r>
      <w:r>
        <w:rPr>
          <w:rFonts w:ascii="宋体" w:hAnsi="宋体"/>
          <w:color w:val="auto"/>
          <w:sz w:val="24"/>
          <w:szCs w:val="24"/>
        </w:rPr>
        <w:t>29</w:t>
      </w:r>
      <w:r>
        <w:rPr>
          <w:rFonts w:hint="eastAsia" w:ascii="宋体" w:hAnsi="宋体"/>
          <w:color w:val="auto"/>
          <w:sz w:val="24"/>
          <w:szCs w:val="24"/>
        </w:rPr>
        <w:t>.2.3</w:t>
      </w:r>
      <w:r>
        <w:rPr>
          <w:rFonts w:ascii="Times New Roman" w:hAnsi="宋体" w:cs="宋体"/>
          <w:color w:val="auto"/>
          <w:sz w:val="24"/>
          <w:szCs w:val="24"/>
        </w:rPr>
        <w:t>对成交结果提出质疑的，为成交结果公告期限届满之日。</w:t>
      </w:r>
    </w:p>
    <w:p w14:paraId="49538F91">
      <w:pPr>
        <w:pageBreakBefore w:val="0"/>
        <w:widowControl w:val="0"/>
        <w:spacing w:line="480" w:lineRule="atLeast"/>
        <w:ind w:firstLine="480"/>
        <w:rPr>
          <w:rFonts w:hint="eastAsia" w:ascii="Times New Roman" w:hAnsi="宋体" w:cs="宋体"/>
          <w:color w:val="auto"/>
          <w:sz w:val="24"/>
          <w:szCs w:val="24"/>
        </w:rPr>
      </w:pPr>
      <w:r>
        <w:rPr>
          <w:rFonts w:hint="eastAsia" w:ascii="Times New Roman" w:hAnsi="宋体" w:cs="宋体"/>
          <w:color w:val="auto"/>
          <w:sz w:val="24"/>
          <w:szCs w:val="24"/>
        </w:rPr>
        <w:t>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代理机构</w:t>
      </w:r>
      <w:r>
        <w:rPr>
          <w:rFonts w:hint="eastAsia" w:ascii="Times New Roman" w:hAnsi="宋体" w:cs="宋体"/>
          <w:color w:val="auto"/>
          <w:sz w:val="24"/>
          <w:szCs w:val="24"/>
        </w:rPr>
        <w:t>、</w:t>
      </w:r>
      <w:r>
        <w:rPr>
          <w:rFonts w:ascii="Times New Roman" w:hAnsi="宋体" w:cs="宋体"/>
          <w:color w:val="auto"/>
          <w:sz w:val="24"/>
          <w:szCs w:val="24"/>
        </w:rPr>
        <w:t>采购人</w:t>
      </w:r>
      <w:r>
        <w:rPr>
          <w:rFonts w:hint="eastAsia" w:ascii="Times New Roman" w:hAnsi="宋体" w:cs="宋体"/>
          <w:color w:val="auto"/>
          <w:sz w:val="24"/>
          <w:szCs w:val="24"/>
        </w:rPr>
        <w:t>将只对供应商第一次质疑作出答复。</w:t>
      </w:r>
    </w:p>
    <w:p w14:paraId="585D1608">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p>
    <w:p w14:paraId="77956E76">
      <w:pPr>
        <w:pageBreakBefore w:val="0"/>
        <w:widowControl w:val="0"/>
        <w:spacing w:line="480" w:lineRule="atLeast"/>
        <w:ind w:firstLine="480"/>
        <w:rPr>
          <w:rFonts w:hint="eastAsia" w:ascii="宋体" w:hAnsi="宋体"/>
          <w:b/>
          <w:color w:val="auto"/>
          <w:sz w:val="24"/>
          <w:szCs w:val="24"/>
        </w:rPr>
      </w:pPr>
      <w:r>
        <w:rPr>
          <w:rFonts w:ascii="宋体" w:hAnsi="宋体"/>
          <w:color w:val="auto"/>
          <w:sz w:val="24"/>
          <w:szCs w:val="24"/>
        </w:rPr>
        <w:t>29</w:t>
      </w:r>
      <w:r>
        <w:rPr>
          <w:rFonts w:hint="eastAsia" w:ascii="宋体" w:hAnsi="宋体"/>
          <w:color w:val="auto"/>
          <w:sz w:val="24"/>
          <w:szCs w:val="24"/>
        </w:rPr>
        <w:t>.4供应商（含</w:t>
      </w:r>
      <w:r>
        <w:rPr>
          <w:rFonts w:ascii="宋体" w:hAnsi="宋体"/>
          <w:color w:val="auto"/>
          <w:sz w:val="24"/>
          <w:szCs w:val="24"/>
        </w:rPr>
        <w:t>潜在供应商</w:t>
      </w:r>
      <w:r>
        <w:rPr>
          <w:rFonts w:hint="eastAsia" w:ascii="宋体" w:hAnsi="宋体"/>
          <w:color w:val="auto"/>
          <w:sz w:val="24"/>
          <w:szCs w:val="24"/>
        </w:rPr>
        <w:t>）对</w:t>
      </w:r>
      <w:r>
        <w:rPr>
          <w:rFonts w:ascii="宋体" w:hAnsi="宋体"/>
          <w:color w:val="auto"/>
          <w:sz w:val="24"/>
          <w:szCs w:val="24"/>
        </w:rPr>
        <w:t>采购方式、</w:t>
      </w:r>
      <w:r>
        <w:rPr>
          <w:rFonts w:hint="eastAsia" w:ascii="宋体" w:hAnsi="宋体"/>
          <w:color w:val="auto"/>
          <w:sz w:val="24"/>
          <w:szCs w:val="24"/>
        </w:rPr>
        <w:t>采购</w:t>
      </w:r>
      <w:r>
        <w:rPr>
          <w:rFonts w:ascii="宋体" w:hAnsi="宋体"/>
          <w:color w:val="auto"/>
          <w:sz w:val="24"/>
          <w:szCs w:val="24"/>
        </w:rPr>
        <w:t>需求、</w:t>
      </w:r>
      <w:r>
        <w:rPr>
          <w:rFonts w:hint="eastAsia" w:ascii="宋体" w:hAnsi="宋体"/>
          <w:color w:val="auto"/>
          <w:sz w:val="24"/>
          <w:szCs w:val="24"/>
        </w:rPr>
        <w:t>供应商</w:t>
      </w:r>
      <w:r>
        <w:rPr>
          <w:rFonts w:ascii="宋体" w:hAnsi="宋体"/>
          <w:color w:val="auto"/>
          <w:sz w:val="24"/>
          <w:szCs w:val="24"/>
        </w:rPr>
        <w:t>资格条件、</w:t>
      </w:r>
      <w:r>
        <w:rPr>
          <w:rFonts w:hint="eastAsia" w:ascii="宋体" w:hAnsi="宋体"/>
          <w:color w:val="auto"/>
          <w:sz w:val="24"/>
          <w:szCs w:val="24"/>
        </w:rPr>
        <w:t>评审方法与评审标准</w:t>
      </w:r>
      <w:r>
        <w:rPr>
          <w:rFonts w:ascii="宋体" w:hAnsi="宋体"/>
          <w:color w:val="auto"/>
          <w:sz w:val="24"/>
          <w:szCs w:val="24"/>
        </w:rPr>
        <w:t>、合同文本</w:t>
      </w:r>
      <w:r>
        <w:rPr>
          <w:rFonts w:hint="eastAsia" w:ascii="宋体" w:hAnsi="宋体"/>
          <w:color w:val="auto"/>
          <w:sz w:val="24"/>
          <w:szCs w:val="24"/>
        </w:rPr>
        <w:t>的</w:t>
      </w:r>
      <w:r>
        <w:rPr>
          <w:rFonts w:ascii="宋体" w:hAnsi="宋体"/>
          <w:color w:val="auto"/>
          <w:sz w:val="24"/>
          <w:szCs w:val="24"/>
        </w:rPr>
        <w:t>询问</w:t>
      </w:r>
      <w:r>
        <w:rPr>
          <w:rFonts w:hint="eastAsia" w:ascii="宋体" w:hAnsi="宋体"/>
          <w:color w:val="auto"/>
          <w:sz w:val="24"/>
          <w:szCs w:val="24"/>
        </w:rPr>
        <w:t>、质疑</w:t>
      </w:r>
      <w:r>
        <w:rPr>
          <w:rFonts w:ascii="宋体" w:hAnsi="宋体"/>
          <w:color w:val="auto"/>
          <w:sz w:val="24"/>
          <w:szCs w:val="24"/>
        </w:rPr>
        <w:t>请向采购人提出，由采购人负责答复。</w:t>
      </w:r>
      <w:r>
        <w:rPr>
          <w:rFonts w:hint="eastAsia" w:ascii="宋体" w:hAnsi="宋体"/>
          <w:color w:val="auto"/>
          <w:sz w:val="24"/>
          <w:szCs w:val="24"/>
        </w:rPr>
        <w:t>供应商对</w:t>
      </w:r>
      <w:r>
        <w:rPr>
          <w:rFonts w:ascii="宋体" w:hAnsi="宋体"/>
          <w:color w:val="auto"/>
          <w:sz w:val="24"/>
          <w:szCs w:val="24"/>
        </w:rPr>
        <w:t>其他事项</w:t>
      </w:r>
      <w:r>
        <w:rPr>
          <w:rFonts w:hint="eastAsia" w:ascii="宋体" w:hAnsi="宋体"/>
          <w:color w:val="auto"/>
          <w:sz w:val="24"/>
          <w:szCs w:val="24"/>
        </w:rPr>
        <w:t>的询问</w:t>
      </w:r>
      <w:r>
        <w:rPr>
          <w:rFonts w:ascii="宋体" w:hAnsi="宋体"/>
          <w:color w:val="auto"/>
          <w:sz w:val="24"/>
          <w:szCs w:val="24"/>
        </w:rPr>
        <w:t>、质疑请向</w:t>
      </w:r>
      <w:r>
        <w:rPr>
          <w:rFonts w:hint="eastAsia" w:ascii="宋体" w:hAnsi="宋体"/>
          <w:color w:val="auto"/>
          <w:sz w:val="24"/>
          <w:szCs w:val="24"/>
          <w:lang w:eastAsia="zh-CN"/>
        </w:rPr>
        <w:t>代理机构</w:t>
      </w:r>
      <w:r>
        <w:rPr>
          <w:rFonts w:ascii="宋体" w:hAnsi="宋体"/>
          <w:color w:val="auto"/>
          <w:sz w:val="24"/>
          <w:szCs w:val="24"/>
        </w:rPr>
        <w:t>提出，由</w:t>
      </w:r>
      <w:r>
        <w:rPr>
          <w:rFonts w:hint="eastAsia" w:ascii="宋体" w:hAnsi="宋体"/>
          <w:color w:val="auto"/>
          <w:sz w:val="24"/>
          <w:szCs w:val="24"/>
          <w:lang w:eastAsia="zh-CN"/>
        </w:rPr>
        <w:t>代理机构</w:t>
      </w:r>
      <w:r>
        <w:rPr>
          <w:rFonts w:hint="eastAsia" w:ascii="宋体" w:hAnsi="宋体"/>
          <w:color w:val="auto"/>
          <w:sz w:val="24"/>
          <w:szCs w:val="24"/>
        </w:rPr>
        <w:t>负责</w:t>
      </w:r>
      <w:r>
        <w:rPr>
          <w:rFonts w:ascii="宋体" w:hAnsi="宋体"/>
          <w:color w:val="auto"/>
          <w:sz w:val="24"/>
          <w:szCs w:val="24"/>
        </w:rPr>
        <w:t>答复。</w:t>
      </w:r>
    </w:p>
    <w:p w14:paraId="54D90079">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采购人及</w:t>
      </w:r>
      <w:r>
        <w:rPr>
          <w:rFonts w:hint="eastAsia" w:ascii="宋体" w:hAnsi="宋体"/>
          <w:color w:val="auto"/>
          <w:sz w:val="24"/>
          <w:szCs w:val="24"/>
          <w:lang w:eastAsia="zh-CN"/>
        </w:rPr>
        <w:t>代理机构</w:t>
      </w:r>
      <w:r>
        <w:rPr>
          <w:rFonts w:hint="eastAsia" w:ascii="宋体" w:hAnsi="宋体"/>
          <w:color w:val="auto"/>
          <w:sz w:val="24"/>
          <w:szCs w:val="24"/>
        </w:rPr>
        <w:t>只接收以纸质原件形式送达的质疑,建议供应商尽量通过邮寄方式提交质疑</w:t>
      </w:r>
      <w:r>
        <w:rPr>
          <w:rFonts w:hint="eastAsia" w:ascii="宋体" w:hAnsi="宋体"/>
          <w:b w:val="0"/>
          <w:bCs w:val="0"/>
          <w:color w:val="auto"/>
          <w:sz w:val="24"/>
          <w:szCs w:val="24"/>
        </w:rPr>
        <w:t>（采购人和</w:t>
      </w:r>
      <w:r>
        <w:rPr>
          <w:rFonts w:hint="eastAsia" w:ascii="宋体" w:hAnsi="宋体"/>
          <w:b w:val="0"/>
          <w:bCs w:val="0"/>
          <w:color w:val="auto"/>
          <w:sz w:val="24"/>
          <w:szCs w:val="24"/>
          <w:lang w:eastAsia="zh-CN"/>
        </w:rPr>
        <w:t>代理机构</w:t>
      </w:r>
      <w:r>
        <w:rPr>
          <w:rFonts w:hint="eastAsia" w:ascii="宋体" w:hAnsi="宋体"/>
          <w:b w:val="0"/>
          <w:bCs w:val="0"/>
          <w:color w:val="auto"/>
          <w:sz w:val="24"/>
          <w:szCs w:val="24"/>
        </w:rPr>
        <w:t>不接受无快递运</w:t>
      </w:r>
      <w:r>
        <w:rPr>
          <w:rFonts w:ascii="宋体" w:hAnsi="宋体"/>
          <w:b w:val="0"/>
          <w:bCs w:val="0"/>
          <w:color w:val="auto"/>
          <w:sz w:val="24"/>
          <w:szCs w:val="24"/>
        </w:rPr>
        <w:t>单号</w:t>
      </w:r>
      <w:r>
        <w:rPr>
          <w:rFonts w:hint="eastAsia" w:ascii="宋体" w:hAnsi="宋体"/>
          <w:b w:val="0"/>
          <w:bCs w:val="0"/>
          <w:color w:val="auto"/>
          <w:sz w:val="24"/>
          <w:szCs w:val="24"/>
        </w:rPr>
        <w:t>的快递）</w:t>
      </w:r>
      <w:r>
        <w:rPr>
          <w:rFonts w:hint="eastAsia" w:ascii="宋体" w:hAnsi="宋体"/>
          <w:color w:val="auto"/>
          <w:sz w:val="24"/>
          <w:szCs w:val="24"/>
        </w:rPr>
        <w:t>。</w:t>
      </w:r>
    </w:p>
    <w:p w14:paraId="736CC342">
      <w:pPr>
        <w:spacing w:line="480" w:lineRule="exact"/>
        <w:ind w:firstLine="482"/>
        <w:rPr>
          <w:rFonts w:ascii="宋体" w:hAnsi="宋体"/>
          <w:b/>
          <w:bCs/>
          <w:color w:val="auto"/>
          <w:sz w:val="24"/>
          <w:szCs w:val="24"/>
        </w:rPr>
      </w:pPr>
      <w:r>
        <w:rPr>
          <w:rFonts w:hint="eastAsia" w:ascii="宋体" w:hAnsi="宋体"/>
          <w:b/>
          <w:bCs/>
          <w:color w:val="auto"/>
          <w:sz w:val="24"/>
          <w:szCs w:val="24"/>
        </w:rPr>
        <w:t>快递运单上的收件人填写“项目管理科”，联系地址：常州市</w:t>
      </w:r>
      <w:r>
        <w:rPr>
          <w:rFonts w:hint="eastAsia" w:ascii="宋体" w:hAnsi="宋体"/>
          <w:b/>
          <w:bCs/>
          <w:color w:val="auto"/>
          <w:sz w:val="24"/>
          <w:szCs w:val="24"/>
          <w:lang w:val="en-US" w:eastAsia="zh-CN"/>
        </w:rPr>
        <w:t>钟楼区</w:t>
      </w:r>
      <w:r>
        <w:rPr>
          <w:rFonts w:hint="eastAsia" w:ascii="宋体" w:hAnsi="宋体"/>
          <w:b/>
          <w:bCs/>
          <w:color w:val="auto"/>
          <w:sz w:val="24"/>
          <w:szCs w:val="24"/>
        </w:rPr>
        <w:t>新市路9号，联系电话：0519-86802236。</w:t>
      </w:r>
    </w:p>
    <w:p w14:paraId="19A06C10">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.5以下情形的质疑不予受理</w:t>
      </w:r>
    </w:p>
    <w:p w14:paraId="4C3EDAFD">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.5.1内容不符合《政府采购质疑和投诉办法》第十二条规定的质疑。</w:t>
      </w:r>
    </w:p>
    <w:p w14:paraId="1A8B4510">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.5.2超出政府采购法定期限的质疑。</w:t>
      </w:r>
    </w:p>
    <w:p w14:paraId="73638A18">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.5.3以传真、电子邮件等方式递交的非原件形式的质疑。</w:t>
      </w:r>
    </w:p>
    <w:p w14:paraId="0FB23B53">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.5.4未参加磋商活动的供应商或在磋商活动中自身权益未受到损害的供应商所提出的质疑。</w:t>
      </w:r>
    </w:p>
    <w:p w14:paraId="6ACF25E2">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.5.5供应商组成联合体参加磋商，联合体中任何一方或多方未按要求签字、盖章、加盖公章的质疑。</w:t>
      </w:r>
    </w:p>
    <w:p w14:paraId="60699914">
      <w:pPr>
        <w:pageBreakBefore w:val="0"/>
        <w:widowControl w:val="0"/>
        <w:spacing w:line="480" w:lineRule="atLeast"/>
        <w:ind w:firstLine="468"/>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.6供应商提出书面质疑必须有理、有据，不得捏造事实、提供虚假材料进行恶意质疑。否则，一经查实，</w:t>
      </w:r>
      <w:r>
        <w:rPr>
          <w:rFonts w:hint="eastAsia" w:ascii="宋体" w:hAnsi="宋体"/>
          <w:color w:val="auto"/>
          <w:sz w:val="24"/>
          <w:szCs w:val="24"/>
          <w:lang w:eastAsia="zh-CN"/>
        </w:rPr>
        <w:t>代理机构</w:t>
      </w:r>
      <w:r>
        <w:rPr>
          <w:rFonts w:hint="eastAsia" w:ascii="宋体" w:hAnsi="宋体"/>
          <w:color w:val="auto"/>
          <w:sz w:val="24"/>
          <w:szCs w:val="24"/>
        </w:rPr>
        <w:t>有权依据政府采购的有关规定，报请政府采购监管部门对该供应商进行相应的行政处罚和记录该供应商的失信信息。</w:t>
      </w:r>
    </w:p>
    <w:p w14:paraId="290F2C7B">
      <w:pPr>
        <w:keepNext/>
        <w:keepLines/>
        <w:pageBreakBefore w:val="0"/>
        <w:widowControl w:val="0"/>
        <w:spacing w:line="480" w:lineRule="atLeast"/>
        <w:ind w:firstLine="600"/>
        <w:outlineLvl w:val="2"/>
        <w:rPr>
          <w:rFonts w:hint="eastAsia" w:ascii="黑体" w:hAnsi="宋体" w:eastAsia="黑体"/>
          <w:bCs/>
          <w:color w:val="auto"/>
          <w:sz w:val="30"/>
          <w:szCs w:val="30"/>
        </w:rPr>
      </w:pPr>
      <w:r>
        <w:rPr>
          <w:rFonts w:hint="eastAsia" w:ascii="黑体" w:hAnsi="宋体" w:eastAsia="黑体"/>
          <w:bCs/>
          <w:color w:val="auto"/>
          <w:sz w:val="30"/>
          <w:szCs w:val="30"/>
        </w:rPr>
        <w:t>3</w:t>
      </w:r>
      <w:r>
        <w:rPr>
          <w:rFonts w:ascii="黑体" w:hAnsi="宋体" w:eastAsia="黑体"/>
          <w:bCs/>
          <w:color w:val="auto"/>
          <w:sz w:val="30"/>
          <w:szCs w:val="30"/>
        </w:rPr>
        <w:t>0</w:t>
      </w:r>
      <w:r>
        <w:rPr>
          <w:rFonts w:hint="eastAsia" w:ascii="黑体" w:hAnsi="宋体" w:eastAsia="黑体"/>
          <w:bCs/>
          <w:color w:val="auto"/>
          <w:sz w:val="30"/>
          <w:szCs w:val="30"/>
        </w:rPr>
        <w:t>、成交通知书</w:t>
      </w:r>
    </w:p>
    <w:p w14:paraId="22C4E4BD">
      <w:pPr>
        <w:pageBreakBefore w:val="0"/>
        <w:widowControl w:val="0"/>
        <w:spacing w:line="480" w:lineRule="atLeast"/>
        <w:ind w:firstLine="600"/>
        <w:rPr>
          <w:rFonts w:hint="eastAsia" w:ascii="宋体" w:hAnsi="宋体"/>
          <w:color w:val="auto"/>
          <w:sz w:val="24"/>
          <w:szCs w:val="24"/>
        </w:rPr>
      </w:pPr>
      <w:r>
        <w:rPr>
          <w:rFonts w:ascii="宋体" w:hAnsi="宋体"/>
          <w:color w:val="auto"/>
          <w:sz w:val="24"/>
          <w:szCs w:val="24"/>
        </w:rPr>
        <w:t>3</w:t>
      </w:r>
      <w:r>
        <w:rPr>
          <w:rFonts w:hint="eastAsia" w:ascii="宋体" w:hAnsi="宋体"/>
          <w:color w:val="auto"/>
          <w:sz w:val="24"/>
          <w:szCs w:val="24"/>
        </w:rPr>
        <w:t>0</w:t>
      </w:r>
      <w:r>
        <w:rPr>
          <w:rFonts w:ascii="宋体" w:hAnsi="宋体"/>
          <w:color w:val="auto"/>
          <w:sz w:val="24"/>
          <w:szCs w:val="24"/>
        </w:rPr>
        <w:t>.1</w:t>
      </w:r>
      <w:r>
        <w:rPr>
          <w:rFonts w:hint="eastAsia" w:ascii="宋体" w:hAnsi="宋体"/>
          <w:color w:val="auto"/>
          <w:sz w:val="24"/>
          <w:szCs w:val="24"/>
        </w:rPr>
        <w:t>成交结果确定后，</w:t>
      </w:r>
      <w:r>
        <w:rPr>
          <w:rFonts w:hint="eastAsia" w:ascii="宋体" w:hAnsi="宋体"/>
          <w:color w:val="auto"/>
          <w:sz w:val="24"/>
          <w:szCs w:val="24"/>
          <w:lang w:eastAsia="zh-CN"/>
        </w:rPr>
        <w:t>代理机构</w:t>
      </w:r>
      <w:r>
        <w:rPr>
          <w:rFonts w:hint="eastAsia" w:ascii="宋体" w:hAnsi="宋体"/>
          <w:color w:val="auto"/>
          <w:sz w:val="24"/>
          <w:szCs w:val="24"/>
        </w:rPr>
        <w:t>将向成交供应商发出成交通知书。</w:t>
      </w:r>
      <w:r>
        <w:rPr>
          <w:rFonts w:hint="eastAsia" w:ascii="宋体" w:hAnsi="宋体" w:cs="宋体"/>
          <w:color w:val="auto"/>
          <w:sz w:val="24"/>
          <w:szCs w:val="24"/>
        </w:rPr>
        <w:t>请成交供应商在成交结果公告届满之日起30日内,使用CA数字证书登录</w:t>
      </w:r>
      <w:r>
        <w:rPr>
          <w:rFonts w:hint="eastAsia" w:ascii="宋体" w:hAnsi="宋体"/>
          <w:color w:val="auto"/>
          <w:sz w:val="24"/>
          <w:szCs w:val="24"/>
          <w:lang w:eastAsia="zh-CN"/>
        </w:rPr>
        <w:t>“苏采云”系统</w:t>
      </w:r>
      <w:r>
        <w:rPr>
          <w:rFonts w:hint="eastAsia" w:ascii="宋体" w:hAnsi="宋体" w:cs="宋体"/>
          <w:color w:val="auto"/>
          <w:sz w:val="24"/>
          <w:szCs w:val="24"/>
        </w:rPr>
        <w:t>及时下载成交通知书。因系统存储空间有限，自成交结果公告届满之日起30日后，</w:t>
      </w:r>
      <w:r>
        <w:rPr>
          <w:rFonts w:hint="eastAsia" w:ascii="宋体" w:hAnsi="宋体"/>
          <w:color w:val="auto"/>
          <w:sz w:val="24"/>
          <w:szCs w:val="24"/>
          <w:lang w:eastAsia="zh-CN"/>
        </w:rPr>
        <w:t>“苏采云”系统</w:t>
      </w:r>
      <w:r>
        <w:rPr>
          <w:rFonts w:hint="eastAsia" w:ascii="宋体" w:hAnsi="宋体" w:cs="宋体"/>
          <w:color w:val="auto"/>
          <w:sz w:val="24"/>
          <w:szCs w:val="24"/>
        </w:rPr>
        <w:t>不再保证提供下载成交通知书服务,因未及时下载而造成的不利后果由成交供应商自行承担。</w:t>
      </w:r>
    </w:p>
    <w:p w14:paraId="06AB199B">
      <w:pPr>
        <w:pageBreakBefore w:val="0"/>
        <w:widowControl w:val="0"/>
        <w:spacing w:line="480" w:lineRule="atLeast"/>
        <w:ind w:firstLine="6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ascii="宋体" w:hAnsi="宋体" w:eastAsia="宋体" w:cs="Times New Roman"/>
          <w:color w:val="auto"/>
          <w:sz w:val="24"/>
          <w:szCs w:val="24"/>
        </w:rPr>
        <w:t>0</w:t>
      </w:r>
      <w:r>
        <w:rPr>
          <w:rFonts w:hint="eastAsia" w:ascii="宋体" w:hAnsi="宋体" w:eastAsia="宋体" w:cs="Times New Roman"/>
          <w:color w:val="auto"/>
          <w:sz w:val="24"/>
          <w:szCs w:val="24"/>
        </w:rPr>
        <w:t>.2成交通知书将是合同的一个组成部分。对采购人和成交供应商均具有法律效力。成交通知书发出后，采购人改变成交结果的，或者成交供应商放弃成交项目的，应当依法承担法律责任。</w:t>
      </w:r>
    </w:p>
    <w:p w14:paraId="72DAD58B">
      <w:pPr>
        <w:pageBreakBefore w:val="0"/>
        <w:widowControl w:val="0"/>
        <w:spacing w:line="480" w:lineRule="atLeast"/>
        <w:ind w:firstLine="60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30.3</w:t>
      </w:r>
      <w:r>
        <w:rPr>
          <w:rFonts w:hint="eastAsia" w:ascii="宋体" w:hAnsi="宋体" w:eastAsia="宋体" w:cs="Times New Roman"/>
          <w:b/>
          <w:bCs/>
          <w:color w:val="auto"/>
          <w:sz w:val="24"/>
          <w:szCs w:val="24"/>
          <w:lang w:val="en-US" w:eastAsia="zh-CN"/>
        </w:rPr>
        <w:t>成交供应商应将成交电子响应文件</w:t>
      </w:r>
      <w:r>
        <w:rPr>
          <w:rFonts w:hint="eastAsia" w:ascii="宋体" w:hAnsi="宋体" w:cs="Times New Roman"/>
          <w:b/>
          <w:bCs/>
          <w:color w:val="0000FF"/>
          <w:sz w:val="24"/>
          <w:szCs w:val="24"/>
          <w:lang w:val="en-US" w:eastAsia="zh-CN"/>
        </w:rPr>
        <w:t>一式三份</w:t>
      </w:r>
      <w:r>
        <w:rPr>
          <w:rFonts w:hint="eastAsia" w:ascii="宋体" w:hAnsi="宋体" w:eastAsia="宋体" w:cs="Times New Roman"/>
          <w:b/>
          <w:bCs/>
          <w:color w:val="auto"/>
          <w:sz w:val="24"/>
          <w:szCs w:val="24"/>
          <w:lang w:val="en-US" w:eastAsia="zh-CN"/>
        </w:rPr>
        <w:t>打印成纸制稿（</w:t>
      </w:r>
      <w:r>
        <w:rPr>
          <w:rFonts w:hint="eastAsia" w:ascii="宋体" w:hAnsi="宋体" w:eastAsia="宋体" w:cs="Times New Roman"/>
          <w:b/>
          <w:bCs/>
          <w:color w:val="0000FF"/>
          <w:sz w:val="24"/>
          <w:szCs w:val="24"/>
          <w:lang w:val="en-US" w:eastAsia="zh-CN"/>
        </w:rPr>
        <w:t>编制页码、打印胶装并在封面和骑缝处盖章</w:t>
      </w:r>
      <w:r>
        <w:rPr>
          <w:rFonts w:hint="eastAsia" w:ascii="宋体" w:hAnsi="宋体" w:eastAsia="宋体" w:cs="Times New Roman"/>
          <w:b/>
          <w:bCs/>
          <w:color w:val="auto"/>
          <w:sz w:val="24"/>
          <w:szCs w:val="24"/>
          <w:lang w:val="en-US" w:eastAsia="zh-CN"/>
        </w:rPr>
        <w:t>），</w:t>
      </w:r>
      <w:r>
        <w:rPr>
          <w:rFonts w:hint="eastAsia" w:ascii="宋体" w:hAnsi="宋体" w:cs="Times New Roman"/>
          <w:b/>
          <w:bCs/>
          <w:color w:val="auto"/>
          <w:sz w:val="24"/>
          <w:szCs w:val="24"/>
          <w:lang w:val="en-US" w:eastAsia="zh-CN"/>
        </w:rPr>
        <w:t>按要求分别</w:t>
      </w:r>
      <w:r>
        <w:rPr>
          <w:rFonts w:hint="eastAsia" w:ascii="宋体" w:hAnsi="宋体" w:eastAsia="宋体" w:cs="Times New Roman"/>
          <w:b/>
          <w:bCs/>
          <w:color w:val="auto"/>
          <w:sz w:val="24"/>
          <w:szCs w:val="24"/>
          <w:lang w:val="en-US" w:eastAsia="zh-CN"/>
        </w:rPr>
        <w:t>递交</w:t>
      </w:r>
      <w:r>
        <w:rPr>
          <w:rFonts w:hint="eastAsia" w:ascii="宋体" w:hAnsi="宋体" w:cs="Times New Roman"/>
          <w:b/>
          <w:bCs/>
          <w:color w:val="auto"/>
          <w:sz w:val="24"/>
          <w:szCs w:val="24"/>
          <w:lang w:val="en-US" w:eastAsia="zh-CN"/>
        </w:rPr>
        <w:t>至</w:t>
      </w:r>
      <w:r>
        <w:rPr>
          <w:rFonts w:hint="eastAsia" w:ascii="宋体" w:hAnsi="宋体" w:eastAsia="宋体" w:cs="Times New Roman"/>
          <w:b/>
          <w:bCs/>
          <w:color w:val="auto"/>
          <w:sz w:val="24"/>
          <w:szCs w:val="24"/>
          <w:lang w:val="en-US" w:eastAsia="zh-CN"/>
        </w:rPr>
        <w:t>采购人</w:t>
      </w:r>
      <w:r>
        <w:rPr>
          <w:rFonts w:hint="eastAsia" w:ascii="宋体" w:hAnsi="宋体" w:cs="Times New Roman"/>
          <w:b/>
          <w:bCs/>
          <w:color w:val="auto"/>
          <w:sz w:val="24"/>
          <w:szCs w:val="24"/>
          <w:lang w:val="en-US" w:eastAsia="zh-CN"/>
        </w:rPr>
        <w:t>及</w:t>
      </w:r>
      <w:r>
        <w:rPr>
          <w:rFonts w:hint="eastAsia" w:ascii="宋体" w:hAnsi="宋体" w:eastAsia="宋体" w:cs="Times New Roman"/>
          <w:b/>
          <w:bCs/>
          <w:color w:val="auto"/>
          <w:sz w:val="24"/>
          <w:szCs w:val="24"/>
          <w:lang w:val="en-US" w:eastAsia="zh-CN"/>
        </w:rPr>
        <w:t>代理机构</w:t>
      </w:r>
      <w:r>
        <w:rPr>
          <w:rFonts w:hint="eastAsia" w:ascii="宋体" w:hAnsi="宋体" w:cs="Times New Roman"/>
          <w:b/>
          <w:bCs/>
          <w:color w:val="auto"/>
          <w:sz w:val="24"/>
          <w:szCs w:val="24"/>
          <w:lang w:val="en-US" w:eastAsia="zh-CN"/>
        </w:rPr>
        <w:t>处</w:t>
      </w:r>
      <w:r>
        <w:rPr>
          <w:rFonts w:hint="eastAsia" w:ascii="宋体" w:hAnsi="宋体" w:eastAsia="宋体" w:cs="Times New Roman"/>
          <w:b/>
          <w:bCs/>
          <w:color w:val="auto"/>
          <w:sz w:val="24"/>
          <w:szCs w:val="24"/>
          <w:lang w:val="en-US" w:eastAsia="zh-CN"/>
        </w:rPr>
        <w:t>（邮寄或当面送达)</w:t>
      </w:r>
      <w:r>
        <w:rPr>
          <w:rFonts w:hint="eastAsia" w:ascii="宋体" w:hAnsi="宋体" w:cs="Times New Roman"/>
          <w:b/>
          <w:bCs/>
          <w:color w:val="auto"/>
          <w:sz w:val="24"/>
          <w:szCs w:val="24"/>
          <w:lang w:val="en-US" w:eastAsia="zh-CN"/>
        </w:rPr>
        <w:t>，</w:t>
      </w:r>
      <w:r>
        <w:rPr>
          <w:rFonts w:hint="eastAsia" w:ascii="宋体" w:hAnsi="宋体" w:eastAsia="宋体" w:cs="Times New Roman"/>
          <w:b/>
          <w:bCs/>
          <w:color w:val="auto"/>
          <w:sz w:val="24"/>
          <w:szCs w:val="24"/>
          <w:lang w:val="en-US" w:eastAsia="zh-CN"/>
        </w:rPr>
        <w:t>详见《供应商须知资料表》</w:t>
      </w:r>
      <w:r>
        <w:rPr>
          <w:rFonts w:hint="eastAsia" w:ascii="宋体" w:hAnsi="宋体" w:eastAsia="宋体" w:cs="Times New Roman"/>
          <w:b w:val="0"/>
          <w:bCs w:val="0"/>
          <w:color w:val="auto"/>
          <w:sz w:val="24"/>
          <w:szCs w:val="24"/>
          <w:lang w:val="en-US" w:eastAsia="zh-CN"/>
        </w:rPr>
        <w:t>。</w:t>
      </w:r>
      <w:r>
        <w:rPr>
          <w:rFonts w:hint="eastAsia" w:ascii="宋体" w:hAnsi="宋体" w:eastAsia="宋体" w:cs="Times New Roman"/>
          <w:color w:val="auto"/>
          <w:sz w:val="24"/>
          <w:szCs w:val="24"/>
          <w:lang w:val="en-US" w:eastAsia="zh-CN"/>
        </w:rPr>
        <w:t>未及时提供纸质响应文件将可能影响合同签订，由此造成的后果及损失供应商自行负责。</w:t>
      </w:r>
    </w:p>
    <w:p w14:paraId="2CA2F180">
      <w:pPr>
        <w:keepNext/>
        <w:keepLines/>
        <w:pageBreakBefore w:val="0"/>
        <w:widowControl w:val="0"/>
        <w:spacing w:before="361" w:after="181" w:line="480" w:lineRule="atLeast"/>
        <w:outlineLvl w:val="1"/>
        <w:rPr>
          <w:rFonts w:hint="eastAsia" w:ascii="Times New Roman" w:hAnsi="Times New Roman"/>
          <w:b/>
          <w:bCs/>
          <w:color w:val="auto"/>
          <w:sz w:val="32"/>
          <w:szCs w:val="32"/>
        </w:rPr>
      </w:pPr>
      <w:bookmarkStart w:id="169" w:name="_Toc20823308"/>
      <w:bookmarkStart w:id="170" w:name="_Toc16938552"/>
      <w:bookmarkStart w:id="171" w:name="_Toc513029236"/>
      <w:bookmarkStart w:id="172" w:name="_Toc120614220"/>
      <w:r>
        <w:rPr>
          <w:rFonts w:hint="eastAsia" w:ascii="Times New Roman" w:hAnsi="Times New Roman"/>
          <w:b/>
          <w:bCs/>
          <w:color w:val="auto"/>
          <w:sz w:val="32"/>
          <w:szCs w:val="32"/>
        </w:rPr>
        <w:t>七、授予合同</w:t>
      </w:r>
      <w:bookmarkEnd w:id="169"/>
      <w:bookmarkEnd w:id="170"/>
      <w:bookmarkEnd w:id="171"/>
      <w:bookmarkEnd w:id="172"/>
    </w:p>
    <w:p w14:paraId="3251FA71">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73" w:name="_Toc16938553"/>
      <w:bookmarkStart w:id="174" w:name="_Toc20823309"/>
      <w:bookmarkStart w:id="175" w:name="_Toc513029237"/>
      <w:r>
        <w:rPr>
          <w:rFonts w:hint="eastAsia" w:ascii="黑体" w:hAnsi="宋体" w:eastAsia="黑体"/>
          <w:bCs/>
          <w:color w:val="auto"/>
          <w:sz w:val="30"/>
          <w:szCs w:val="30"/>
        </w:rPr>
        <w:t>3</w:t>
      </w:r>
      <w:r>
        <w:rPr>
          <w:rFonts w:ascii="黑体" w:hAnsi="宋体" w:eastAsia="黑体"/>
          <w:bCs/>
          <w:color w:val="auto"/>
          <w:sz w:val="30"/>
          <w:szCs w:val="30"/>
        </w:rPr>
        <w:t>1</w:t>
      </w:r>
      <w:r>
        <w:rPr>
          <w:rFonts w:hint="eastAsia" w:ascii="黑体" w:hAnsi="宋体" w:eastAsia="黑体"/>
          <w:bCs/>
          <w:color w:val="auto"/>
          <w:sz w:val="30"/>
          <w:szCs w:val="30"/>
          <w:lang w:eastAsia="zh-CN"/>
        </w:rPr>
        <w:t>、</w:t>
      </w:r>
      <w:r>
        <w:rPr>
          <w:rFonts w:hint="eastAsia" w:ascii="黑体" w:hAnsi="宋体" w:eastAsia="黑体"/>
          <w:bCs/>
          <w:color w:val="auto"/>
          <w:sz w:val="30"/>
          <w:szCs w:val="30"/>
        </w:rPr>
        <w:t xml:space="preserve"> 签订合同</w:t>
      </w:r>
    </w:p>
    <w:p w14:paraId="0B768859">
      <w:pPr>
        <w:pageBreakBefore w:val="0"/>
        <w:widowControl w:val="0"/>
        <w:spacing w:line="480" w:lineRule="atLeast"/>
        <w:ind w:firstLine="600"/>
        <w:rPr>
          <w:rFonts w:hint="eastAsia" w:ascii="宋体" w:hAnsi="宋体"/>
          <w:color w:val="auto"/>
          <w:sz w:val="24"/>
          <w:szCs w:val="24"/>
        </w:rPr>
      </w:pPr>
      <w:r>
        <w:rPr>
          <w:rFonts w:hint="eastAsia" w:ascii="宋体" w:hAnsi="宋体"/>
          <w:bCs/>
          <w:color w:val="auto"/>
          <w:sz w:val="24"/>
          <w:szCs w:val="24"/>
        </w:rPr>
        <w:t>3</w:t>
      </w:r>
      <w:r>
        <w:rPr>
          <w:rFonts w:ascii="宋体" w:hAnsi="宋体"/>
          <w:bCs/>
          <w:color w:val="auto"/>
          <w:sz w:val="24"/>
          <w:szCs w:val="24"/>
        </w:rPr>
        <w:t>1</w:t>
      </w:r>
      <w:r>
        <w:rPr>
          <w:rFonts w:hint="eastAsia" w:ascii="宋体" w:hAnsi="宋体"/>
          <w:color w:val="auto"/>
          <w:sz w:val="24"/>
          <w:szCs w:val="24"/>
        </w:rPr>
        <w:t>.l成交供应商应当在成交通知书发出之日起</w:t>
      </w:r>
      <w:r>
        <w:rPr>
          <w:rFonts w:hint="eastAsia" w:ascii="宋体" w:hAnsi="宋体"/>
          <w:b/>
          <w:bCs/>
          <w:color w:val="auto"/>
          <w:sz w:val="24"/>
          <w:szCs w:val="24"/>
        </w:rPr>
        <w:t>三十日</w:t>
      </w:r>
      <w:r>
        <w:rPr>
          <w:rFonts w:hint="eastAsia" w:ascii="宋体" w:hAnsi="宋体"/>
          <w:color w:val="auto"/>
          <w:sz w:val="24"/>
          <w:szCs w:val="24"/>
        </w:rPr>
        <w:t>内，按照磋商文件确定的事项与采购人签订政府采购合同。</w:t>
      </w:r>
    </w:p>
    <w:p w14:paraId="2B6FDE8D">
      <w:pPr>
        <w:pageBreakBefore w:val="0"/>
        <w:widowControl w:val="0"/>
        <w:spacing w:line="480" w:lineRule="atLeast"/>
        <w:ind w:firstLine="60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.2磋商文件、成交供应商的响应文件及磋商过程中有关澄清、承诺文件均应作为合同附件。</w:t>
      </w:r>
    </w:p>
    <w:p w14:paraId="19C6E054">
      <w:pPr>
        <w:pageBreakBefore w:val="0"/>
        <w:widowControl w:val="0"/>
        <w:spacing w:line="480" w:lineRule="atLeast"/>
        <w:ind w:firstLine="60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.3 签订合同后，</w:t>
      </w:r>
      <w:r>
        <w:rPr>
          <w:rFonts w:hint="eastAsia" w:ascii="宋体" w:hAnsi="宋体"/>
          <w:b/>
          <w:bCs/>
          <w:i w:val="0"/>
          <w:iCs/>
          <w:color w:val="auto"/>
          <w:sz w:val="24"/>
          <w:szCs w:val="24"/>
          <w:u w:val="none"/>
        </w:rPr>
        <w:t>成交供应商不得将合同标的进行转包</w:t>
      </w:r>
      <w:r>
        <w:rPr>
          <w:rFonts w:hint="eastAsia" w:ascii="宋体" w:hAnsi="宋体"/>
          <w:b w:val="0"/>
          <w:bCs w:val="0"/>
          <w:i w:val="0"/>
          <w:iCs/>
          <w:color w:val="auto"/>
          <w:sz w:val="24"/>
          <w:szCs w:val="24"/>
          <w:u w:val="none"/>
        </w:rPr>
        <w:t>。</w:t>
      </w:r>
      <w:r>
        <w:rPr>
          <w:rFonts w:hint="eastAsia" w:ascii="宋体" w:hAnsi="宋体"/>
          <w:color w:val="auto"/>
          <w:sz w:val="24"/>
          <w:szCs w:val="24"/>
        </w:rPr>
        <w:t>未经采购人同意，成交供应商也不得采用分包形式履行合同,否则采购人有权终止合同。转包或分包造成采购人损失的，成交供应商应承担相应赔偿责任。</w:t>
      </w:r>
    </w:p>
    <w:p w14:paraId="517FBCC2">
      <w:pPr>
        <w:pageBreakBefore w:val="0"/>
        <w:widowControl w:val="0"/>
        <w:spacing w:line="480" w:lineRule="atLeast"/>
        <w:ind w:firstLine="600"/>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31.4</w:t>
      </w:r>
      <w:r>
        <w:rPr>
          <w:rFonts w:hint="eastAsia" w:ascii="宋体" w:hAnsi="宋体" w:eastAsia="宋体" w:cs="Times New Roman"/>
          <w:color w:val="auto"/>
          <w:sz w:val="24"/>
          <w:szCs w:val="24"/>
          <w:highlight w:val="none"/>
        </w:rPr>
        <w:t>成交</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因不可抗力导致无法按</w:t>
      </w:r>
      <w:r>
        <w:rPr>
          <w:rFonts w:hint="eastAsia" w:ascii="宋体" w:hAnsi="宋体" w:eastAsia="宋体" w:cs="Times New Roman"/>
          <w:color w:val="auto"/>
          <w:sz w:val="24"/>
          <w:szCs w:val="24"/>
        </w:rPr>
        <w:t>期签订合同的，应当在不可抗力发生之日起5日内提出，并提供书面证据，</w:t>
      </w:r>
      <w:r>
        <w:rPr>
          <w:rFonts w:hint="eastAsia" w:ascii="宋体" w:hAnsi="宋体" w:eastAsia="宋体" w:cs="Times New Roman"/>
          <w:color w:val="auto"/>
          <w:sz w:val="24"/>
          <w:szCs w:val="24"/>
          <w:lang w:eastAsia="zh-CN"/>
        </w:rPr>
        <w:t>采购人</w:t>
      </w:r>
      <w:r>
        <w:rPr>
          <w:rFonts w:hint="eastAsia" w:ascii="宋体" w:hAnsi="宋体" w:eastAsia="宋体" w:cs="Times New Roman"/>
          <w:color w:val="auto"/>
          <w:sz w:val="24"/>
          <w:szCs w:val="24"/>
        </w:rPr>
        <w:t>及成交</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如成交</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无正当理由未按期签订合同的，视为自动放弃</w:t>
      </w:r>
      <w:r>
        <w:rPr>
          <w:rFonts w:hint="eastAsia" w:ascii="宋体" w:hAnsi="宋体" w:eastAsia="宋体" w:cs="Times New Roman"/>
          <w:color w:val="auto"/>
          <w:sz w:val="24"/>
          <w:szCs w:val="24"/>
          <w:lang w:eastAsia="zh-CN"/>
        </w:rPr>
        <w:t>成交</w:t>
      </w:r>
      <w:r>
        <w:rPr>
          <w:rFonts w:hint="eastAsia" w:ascii="宋体" w:hAnsi="宋体" w:eastAsia="宋体" w:cs="Times New Roman"/>
          <w:color w:val="auto"/>
          <w:sz w:val="24"/>
          <w:szCs w:val="24"/>
        </w:rPr>
        <w:t>资格，</w:t>
      </w:r>
      <w:r>
        <w:rPr>
          <w:rFonts w:hint="eastAsia" w:ascii="宋体" w:hAnsi="宋体" w:eastAsia="宋体" w:cs="Times New Roman"/>
          <w:color w:val="auto"/>
          <w:sz w:val="24"/>
          <w:szCs w:val="24"/>
          <w:lang w:val="en-US" w:eastAsia="zh-CN"/>
        </w:rPr>
        <w:t>本年度将不得再次参加局属维修项目的采购活动。</w:t>
      </w:r>
    </w:p>
    <w:p w14:paraId="4FD26A6D">
      <w:pPr>
        <w:keepNext/>
        <w:keepLines/>
        <w:pageBreakBefore w:val="0"/>
        <w:widowControl w:val="0"/>
        <w:spacing w:line="480" w:lineRule="atLeast"/>
        <w:ind w:firstLine="600"/>
        <w:outlineLvl w:val="2"/>
        <w:rPr>
          <w:rFonts w:hint="default" w:ascii="黑体" w:hAnsi="宋体" w:eastAsia="黑体" w:cs="Times New Roman"/>
          <w:bCs/>
          <w:color w:val="auto"/>
          <w:sz w:val="30"/>
          <w:szCs w:val="30"/>
          <w:lang w:val="en-US" w:eastAsia="zh-CN"/>
        </w:rPr>
      </w:pPr>
      <w:r>
        <w:rPr>
          <w:rFonts w:hint="eastAsia" w:ascii="黑体" w:hAnsi="宋体" w:eastAsia="黑体" w:cs="Times New Roman"/>
          <w:bCs/>
          <w:color w:val="auto"/>
          <w:sz w:val="30"/>
          <w:szCs w:val="30"/>
        </w:rPr>
        <w:t>32、</w:t>
      </w:r>
      <w:r>
        <w:rPr>
          <w:rFonts w:hint="eastAsia" w:ascii="黑体" w:hAnsi="宋体" w:eastAsia="黑体" w:cs="Times New Roman"/>
          <w:bCs/>
          <w:color w:val="auto"/>
          <w:sz w:val="30"/>
          <w:szCs w:val="30"/>
          <w:lang w:val="en-US" w:eastAsia="zh-CN"/>
        </w:rPr>
        <w:t>履约、验收</w:t>
      </w:r>
    </w:p>
    <w:p w14:paraId="6FE9D15C">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2</w:t>
      </w:r>
      <w:r>
        <w:rPr>
          <w:rFonts w:hint="eastAsia" w:ascii="宋体" w:hAnsi="宋体"/>
          <w:color w:val="auto"/>
          <w:sz w:val="24"/>
          <w:szCs w:val="24"/>
        </w:rPr>
        <w:t>.1</w:t>
      </w:r>
      <w:r>
        <w:rPr>
          <w:rFonts w:hint="eastAsia" w:ascii="Calibri" w:hAnsi="Calibri" w:eastAsia="宋体" w:cs="Times New Roman"/>
          <w:color w:val="auto"/>
          <w:sz w:val="24"/>
          <w:szCs w:val="22"/>
          <w:highlight w:val="none"/>
        </w:rPr>
        <w:t>采购人提出变更合同内容的，必须由采购人征得</w:t>
      </w:r>
      <w:r>
        <w:rPr>
          <w:rFonts w:hint="eastAsia" w:ascii="Calibri" w:hAnsi="Calibri" w:eastAsia="宋体" w:cs="Times New Roman"/>
          <w:color w:val="auto"/>
          <w:sz w:val="24"/>
          <w:szCs w:val="22"/>
          <w:highlight w:val="none"/>
          <w:lang w:eastAsia="zh-CN"/>
        </w:rPr>
        <w:t>成交供应商</w:t>
      </w:r>
      <w:r>
        <w:rPr>
          <w:rFonts w:hint="eastAsia" w:ascii="Calibri" w:hAnsi="Calibri" w:eastAsia="宋体" w:cs="Times New Roman"/>
          <w:color w:val="auto"/>
          <w:sz w:val="24"/>
          <w:szCs w:val="22"/>
          <w:highlight w:val="none"/>
        </w:rPr>
        <w:t>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成交</w:t>
      </w:r>
      <w:r>
        <w:rPr>
          <w:rFonts w:ascii="Calibri" w:hAnsi="Calibri" w:eastAsia="宋体" w:cs="Times New Roman"/>
          <w:color w:val="auto"/>
          <w:sz w:val="24"/>
          <w:szCs w:val="22"/>
          <w:highlight w:val="none"/>
        </w:rPr>
        <w:t>供应商</w:t>
      </w:r>
      <w:r>
        <w:rPr>
          <w:rFonts w:hint="eastAsia" w:ascii="Calibri" w:hAnsi="Calibri" w:eastAsia="宋体" w:cs="Times New Roman"/>
          <w:color w:val="auto"/>
          <w:sz w:val="24"/>
          <w:szCs w:val="22"/>
          <w:highlight w:val="none"/>
        </w:rPr>
        <w:t>共同填写履约变更单。履约变更单一式三份，采购人、</w:t>
      </w:r>
      <w:r>
        <w:rPr>
          <w:rFonts w:hint="eastAsia" w:ascii="Calibri" w:hAnsi="Calibri" w:eastAsia="宋体" w:cs="Times New Roman"/>
          <w:color w:val="auto"/>
          <w:sz w:val="24"/>
          <w:szCs w:val="22"/>
          <w:highlight w:val="none"/>
          <w:lang w:eastAsia="zh-CN"/>
        </w:rPr>
        <w:t>成交</w:t>
      </w:r>
      <w:r>
        <w:rPr>
          <w:rFonts w:ascii="Calibri" w:hAnsi="Calibri" w:eastAsia="宋体" w:cs="Times New Roman"/>
          <w:color w:val="auto"/>
          <w:sz w:val="24"/>
          <w:szCs w:val="22"/>
          <w:highlight w:val="none"/>
        </w:rPr>
        <w:t>供应商</w:t>
      </w:r>
      <w:r>
        <w:rPr>
          <w:rFonts w:hint="eastAsia" w:ascii="Calibri" w:hAnsi="Calibri" w:eastAsia="宋体" w:cs="Times New Roman"/>
          <w:color w:val="auto"/>
          <w:sz w:val="24"/>
          <w:szCs w:val="22"/>
          <w:highlight w:val="none"/>
        </w:rPr>
        <w:t>和采购代理机构各执一份</w:t>
      </w:r>
      <w:r>
        <w:rPr>
          <w:rFonts w:hint="eastAsia" w:ascii="宋体" w:hAnsi="宋体"/>
          <w:color w:val="auto"/>
          <w:sz w:val="24"/>
          <w:szCs w:val="24"/>
        </w:rPr>
        <w:t>。</w:t>
      </w:r>
    </w:p>
    <w:p w14:paraId="1BF1F54C">
      <w:pPr>
        <w:pageBreakBefore w:val="0"/>
        <w:widowControl w:val="0"/>
        <w:spacing w:line="480" w:lineRule="atLeast"/>
        <w:ind w:firstLine="480"/>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32.2</w:t>
      </w:r>
      <w:r>
        <w:rPr>
          <w:rFonts w:hint="eastAsia" w:ascii="Calibri" w:hAnsi="Calibri" w:eastAsia="宋体" w:cs="Times New Roman"/>
          <w:color w:val="auto"/>
          <w:sz w:val="24"/>
          <w:szCs w:val="22"/>
          <w:highlight w:val="none"/>
        </w:rPr>
        <w:t>项目履约完成后，按</w:t>
      </w:r>
      <w:r>
        <w:rPr>
          <w:rFonts w:hint="eastAsia" w:ascii="Calibri" w:hAnsi="Calibri" w:eastAsia="宋体" w:cs="Times New Roman"/>
          <w:color w:val="auto"/>
          <w:sz w:val="24"/>
          <w:szCs w:val="22"/>
          <w:highlight w:val="none"/>
          <w:lang w:eastAsia="zh-CN"/>
        </w:rPr>
        <w:t>采购</w:t>
      </w:r>
      <w:r>
        <w:rPr>
          <w:rFonts w:hint="eastAsia" w:ascii="Calibri" w:hAnsi="Calibri" w:eastAsia="宋体" w:cs="Times New Roman"/>
          <w:color w:val="auto"/>
          <w:sz w:val="24"/>
          <w:szCs w:val="22"/>
          <w:highlight w:val="none"/>
        </w:rPr>
        <w:t>文件及合同约定方式进行验收</w:t>
      </w:r>
      <w:r>
        <w:rPr>
          <w:rFonts w:hint="eastAsia" w:ascii="Calibri" w:hAnsi="Calibri" w:eastAsia="宋体" w:cs="Times New Roman"/>
          <w:color w:val="auto"/>
          <w:sz w:val="24"/>
          <w:szCs w:val="22"/>
          <w:highlight w:val="none"/>
          <w:lang w:eastAsia="zh-CN"/>
        </w:rPr>
        <w:t>。</w:t>
      </w:r>
    </w:p>
    <w:p w14:paraId="135218F9">
      <w:pPr>
        <w:pageBreakBefore w:val="0"/>
        <w:widowControl w:val="0"/>
        <w:spacing w:line="480" w:lineRule="atLeast"/>
        <w:ind w:firstLine="48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w:t>
      </w:r>
      <w:r>
        <w:rPr>
          <w:rFonts w:hint="eastAsia" w:ascii="宋体" w:hAnsi="宋体" w:cs="Times New Roman"/>
          <w:color w:val="auto"/>
          <w:sz w:val="24"/>
          <w:szCs w:val="24"/>
          <w:lang w:val="en-US" w:eastAsia="zh-CN"/>
        </w:rPr>
        <w:t>2</w:t>
      </w:r>
      <w:r>
        <w:rPr>
          <w:rFonts w:hint="eastAsia" w:ascii="宋体" w:hAnsi="宋体" w:eastAsia="宋体" w:cs="Times New Roman"/>
          <w:color w:val="auto"/>
          <w:sz w:val="24"/>
          <w:szCs w:val="24"/>
          <w:lang w:val="en-US" w:eastAsia="zh-CN"/>
        </w:rPr>
        <w:t>.3</w:t>
      </w:r>
      <w:r>
        <w:rPr>
          <w:rFonts w:hint="eastAsia" w:ascii="Calibri" w:hAnsi="Calibri" w:eastAsia="宋体" w:cs="Times New Roman"/>
          <w:color w:val="auto"/>
          <w:sz w:val="24"/>
          <w:szCs w:val="22"/>
          <w:highlight w:val="none"/>
        </w:rPr>
        <w:t>验收完成后</w:t>
      </w:r>
      <w:r>
        <w:rPr>
          <w:rFonts w:hint="eastAsia" w:ascii="Calibri" w:hAnsi="Calibri" w:eastAsia="宋体" w:cs="Times New Roman"/>
          <w:color w:val="auto"/>
          <w:sz w:val="24"/>
          <w:szCs w:val="22"/>
          <w:highlight w:val="none"/>
          <w:lang w:val="en-US" w:eastAsia="zh-CN"/>
        </w:rPr>
        <w:t>应按采购人要求</w:t>
      </w:r>
      <w:r>
        <w:rPr>
          <w:rFonts w:hint="eastAsia" w:ascii="Calibri" w:hAnsi="Calibri" w:eastAsia="宋体" w:cs="Times New Roman"/>
          <w:color w:val="auto"/>
          <w:sz w:val="24"/>
          <w:szCs w:val="22"/>
          <w:highlight w:val="none"/>
        </w:rPr>
        <w:t>及时进入结账流程</w:t>
      </w:r>
      <w:r>
        <w:rPr>
          <w:rFonts w:hint="eastAsia" w:ascii="Calibri" w:hAnsi="Calibri" w:eastAsia="宋体" w:cs="Times New Roman"/>
          <w:color w:val="auto"/>
          <w:sz w:val="24"/>
          <w:szCs w:val="22"/>
          <w:highlight w:val="none"/>
          <w:lang w:eastAsia="zh-CN"/>
        </w:rPr>
        <w:t>。</w:t>
      </w:r>
      <w:bookmarkEnd w:id="173"/>
      <w:bookmarkEnd w:id="174"/>
      <w:bookmarkEnd w:id="175"/>
    </w:p>
    <w:p w14:paraId="4936A829">
      <w:pPr>
        <w:keepNext/>
        <w:keepLines/>
        <w:pageBreakBefore w:val="0"/>
        <w:widowControl w:val="0"/>
        <w:spacing w:line="480" w:lineRule="atLeast"/>
        <w:ind w:firstLine="600"/>
        <w:outlineLvl w:val="2"/>
        <w:rPr>
          <w:rFonts w:hint="default" w:ascii="黑体" w:hAnsi="宋体" w:eastAsia="黑体"/>
          <w:bCs/>
          <w:color w:val="auto"/>
          <w:sz w:val="30"/>
          <w:szCs w:val="30"/>
          <w:lang w:val="en-US" w:eastAsia="zh-CN"/>
        </w:rPr>
      </w:pPr>
      <w:bookmarkStart w:id="176" w:name="_Toc120614221"/>
      <w:bookmarkStart w:id="177" w:name="_Toc20823314"/>
      <w:bookmarkStart w:id="178" w:name="_Toc16938558"/>
      <w:bookmarkStart w:id="179" w:name="_Toc513029242"/>
      <w:bookmarkStart w:id="180" w:name="_Toc479757207"/>
      <w:r>
        <w:rPr>
          <w:rFonts w:hint="eastAsia" w:ascii="黑体" w:hAnsi="宋体" w:eastAsia="黑体"/>
          <w:bCs/>
          <w:color w:val="auto"/>
          <w:sz w:val="30"/>
          <w:szCs w:val="30"/>
        </w:rPr>
        <w:t>3</w:t>
      </w:r>
      <w:r>
        <w:rPr>
          <w:rFonts w:hint="eastAsia" w:ascii="黑体" w:hAnsi="宋体" w:eastAsia="黑体"/>
          <w:bCs/>
          <w:color w:val="auto"/>
          <w:sz w:val="30"/>
          <w:szCs w:val="30"/>
          <w:lang w:val="en-US" w:eastAsia="zh-CN"/>
        </w:rPr>
        <w:t>3</w:t>
      </w:r>
      <w:r>
        <w:rPr>
          <w:rFonts w:hint="eastAsia" w:ascii="黑体" w:hAnsi="宋体" w:eastAsia="黑体"/>
          <w:bCs/>
          <w:color w:val="auto"/>
          <w:sz w:val="30"/>
          <w:szCs w:val="30"/>
        </w:rPr>
        <w:t>、</w:t>
      </w:r>
      <w:r>
        <w:rPr>
          <w:rFonts w:hint="eastAsia" w:ascii="黑体" w:hAnsi="宋体" w:eastAsia="黑体"/>
          <w:bCs/>
          <w:color w:val="auto"/>
          <w:sz w:val="30"/>
          <w:szCs w:val="30"/>
          <w:lang w:val="en-US" w:eastAsia="zh-CN"/>
        </w:rPr>
        <w:t>需要执行的政府采购政策（包括但不限于）</w:t>
      </w:r>
    </w:p>
    <w:p w14:paraId="01C6EB6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color w:val="auto"/>
        </w:rPr>
      </w:pPr>
      <w:r>
        <w:rPr>
          <w:rFonts w:ascii="宋体" w:hAnsi="宋体" w:eastAsia="宋体" w:cs="宋体"/>
          <w:b/>
          <w:color w:val="auto"/>
          <w:sz w:val="24"/>
        </w:rPr>
        <w:t>3</w:t>
      </w:r>
      <w:r>
        <w:rPr>
          <w:rFonts w:hint="eastAsia" w:ascii="宋体" w:hAnsi="宋体" w:cs="宋体"/>
          <w:b/>
          <w:color w:val="auto"/>
          <w:sz w:val="24"/>
          <w:lang w:val="en-US" w:eastAsia="zh-CN"/>
        </w:rPr>
        <w:t>3</w:t>
      </w:r>
      <w:r>
        <w:rPr>
          <w:rFonts w:ascii="宋体" w:hAnsi="宋体" w:eastAsia="宋体" w:cs="宋体"/>
          <w:b/>
          <w:color w:val="auto"/>
          <w:sz w:val="24"/>
        </w:rPr>
        <w:t>.1履约资金扶持政策</w:t>
      </w:r>
    </w:p>
    <w:p w14:paraId="63D8D488">
      <w:pPr>
        <w:pageBreakBefore w:val="0"/>
        <w:widowControl w:val="0"/>
        <w:spacing w:line="480" w:lineRule="atLeast"/>
        <w:ind w:firstLine="555"/>
        <w:rPr>
          <w:rFonts w:hint="eastAsia" w:ascii="宋体" w:hAnsi="宋体"/>
          <w:bCs/>
          <w:color w:val="auto"/>
          <w:sz w:val="24"/>
          <w:szCs w:val="24"/>
        </w:rPr>
      </w:pPr>
      <w:r>
        <w:rPr>
          <w:rFonts w:hint="eastAsia" w:ascii="宋体" w:hAnsi="宋体"/>
          <w:bCs/>
          <w:color w:val="auto"/>
          <w:sz w:val="24"/>
          <w:szCs w:val="24"/>
        </w:rPr>
        <w:t>成交供应商可凭政府采购合同办理融资贷款，详情请见江苏政府采购网“政采贷”专栏。</w:t>
      </w:r>
    </w:p>
    <w:p w14:paraId="7FBB1964">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color w:val="auto"/>
        </w:rPr>
      </w:pPr>
      <w:r>
        <w:rPr>
          <w:rFonts w:ascii="宋体" w:hAnsi="宋体" w:eastAsia="宋体" w:cs="宋体"/>
          <w:b/>
          <w:color w:val="auto"/>
          <w:sz w:val="24"/>
        </w:rPr>
        <w:t>3</w:t>
      </w:r>
      <w:r>
        <w:rPr>
          <w:rFonts w:hint="eastAsia" w:ascii="宋体" w:hAnsi="宋体" w:cs="宋体"/>
          <w:b/>
          <w:color w:val="auto"/>
          <w:sz w:val="24"/>
          <w:lang w:val="en-US" w:eastAsia="zh-CN"/>
        </w:rPr>
        <w:t>3</w:t>
      </w:r>
      <w:r>
        <w:rPr>
          <w:rFonts w:ascii="宋体" w:hAnsi="宋体" w:eastAsia="宋体" w:cs="宋体"/>
          <w:b/>
          <w:color w:val="auto"/>
          <w:sz w:val="24"/>
        </w:rPr>
        <w:t>.</w:t>
      </w:r>
      <w:r>
        <w:rPr>
          <w:rFonts w:hint="eastAsia" w:ascii="宋体" w:hAnsi="宋体" w:eastAsia="宋体" w:cs="宋体"/>
          <w:b/>
          <w:color w:val="auto"/>
          <w:sz w:val="24"/>
          <w:lang w:val="en-US" w:eastAsia="zh-CN"/>
        </w:rPr>
        <w:t>2</w:t>
      </w:r>
      <w:r>
        <w:rPr>
          <w:rFonts w:ascii="宋体" w:hAnsi="宋体" w:eastAsia="宋体" w:cs="宋体"/>
          <w:b/>
          <w:color w:val="auto"/>
          <w:sz w:val="24"/>
        </w:rPr>
        <w:t>中小企业、监狱企业及残疾人福利性单位</w:t>
      </w:r>
    </w:p>
    <w:p w14:paraId="3EB6C3C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.1中小企业定义：</w:t>
      </w:r>
    </w:p>
    <w:p w14:paraId="46204E4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48D4B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.2供应商提供的货物、工程或者服务符合下列情形的，享受中小企业扶持政策：</w:t>
      </w:r>
    </w:p>
    <w:p w14:paraId="02D35070">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.2.1在货物采购项目中，货物由中小企业制造，即货物由中小企业生产且使用该中小企业商号或者注册商标；</w:t>
      </w:r>
    </w:p>
    <w:p w14:paraId="69E16356">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.2.2在工程采购项目中，工程由中小企业承建，即工程施工单位为中小企业；</w:t>
      </w:r>
    </w:p>
    <w:p w14:paraId="7AAA2BA7">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.2.3在服务采购项目中，服务由中小企业承接，即提供服务的人员为中小企业依照《中华人民共和国劳动合同法》订立劳动合同的从业人员。</w:t>
      </w:r>
    </w:p>
    <w:p w14:paraId="56A8CCB5">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.3在货物采购项目中，供应商提供的货物既有中小企业制造货物，也有大型企业制造货物的，不享受中小企业扶持政策。</w:t>
      </w:r>
    </w:p>
    <w:p w14:paraId="4A2A0039">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.4以联合体形式参加政府采购活动，联合体各方均为中小企业的，联合体视同中小企业。其中，联合体各方均为小微企业的，联合体视同小微企业。</w:t>
      </w:r>
    </w:p>
    <w:p w14:paraId="72C41E0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25E6A8">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.6残疾人福利单位定义：享受政府采购支持政策的残疾人福利性单位应当同时满足以下条件：</w:t>
      </w:r>
    </w:p>
    <w:p w14:paraId="7DA0A4AE">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.6.1安置的残疾人占本单位在职职工人数的比例不低于25%（含25%），并且安置的残疾人人数不少于10 人（含10 人）；</w:t>
      </w:r>
    </w:p>
    <w:p w14:paraId="0C431E1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hint="eastAsia" w:ascii="宋体" w:hAnsi="宋体" w:eastAsia="宋体" w:cs="宋体"/>
          <w:color w:val="auto"/>
          <w:sz w:val="24"/>
          <w:lang w:val="en-US" w:eastAsia="zh-CN"/>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.6.2依法与安置的每位残疾人签订了一年以上（含一年）的劳动合同或服务协议；</w:t>
      </w:r>
    </w:p>
    <w:p w14:paraId="5F9AA18F">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.6.3为安置的每位残疾人按月足额缴纳了基本养老保险、基本医疗保险、失业保险、工伤保险和生育保险等社会保险费；</w:t>
      </w:r>
    </w:p>
    <w:p w14:paraId="0A50DA2B">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.6.4通过银行等金融机构向安置的每位残疾人，按月支付了不低于单位所在区县适用的经省级人民政府批准的月最低工资标准的工资；</w:t>
      </w:r>
    </w:p>
    <w:p w14:paraId="453E89D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.6.5提供本单位制造的货物、承担的工程或者服务（以下简称产品），或者提供其他残疾人福利性单位制造的货物（不包括使用非残疾人福利性单位注册商标的货物）；</w:t>
      </w:r>
    </w:p>
    <w:p w14:paraId="09EEDD4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0FCD26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.7本项目是否专门面向中小企业预留采购份额见第一章《投标邀请》。</w:t>
      </w:r>
    </w:p>
    <w:p w14:paraId="61B0A2A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.8采购标的对应的中小企业划分标准所属行业见《</w:t>
      </w:r>
      <w:r>
        <w:rPr>
          <w:rFonts w:hint="eastAsia" w:ascii="宋体" w:hAnsi="宋体" w:eastAsia="宋体" w:cs="宋体"/>
          <w:color w:val="auto"/>
          <w:sz w:val="24"/>
          <w:lang w:val="en-US" w:eastAsia="zh-CN"/>
        </w:rPr>
        <w:t>供应商须知资料表</w:t>
      </w:r>
      <w:r>
        <w:rPr>
          <w:rFonts w:ascii="宋体" w:hAnsi="宋体" w:eastAsia="宋体" w:cs="宋体"/>
          <w:color w:val="auto"/>
          <w:sz w:val="24"/>
        </w:rPr>
        <w:t>》。</w:t>
      </w:r>
    </w:p>
    <w:p w14:paraId="5ACB17AF">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rFonts w:ascii="宋体" w:hAnsi="宋体" w:eastAsia="宋体" w:cs="宋体"/>
          <w:color w:val="auto"/>
          <w:sz w:val="24"/>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.9小微企业价格评审优惠的政策调整：见第五章《评标方法和评标标准》。</w:t>
      </w:r>
    </w:p>
    <w:p w14:paraId="0846557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rFonts w:ascii="宋体" w:hAnsi="宋体" w:eastAsia="宋体" w:cs="宋体"/>
          <w:b/>
          <w:color w:val="auto"/>
          <w:sz w:val="24"/>
        </w:rPr>
      </w:pPr>
      <w:r>
        <w:rPr>
          <w:rFonts w:hint="eastAsia" w:ascii="宋体" w:hAnsi="宋体" w:eastAsia="宋体" w:cs="宋体"/>
          <w:b/>
          <w:color w:val="auto"/>
          <w:sz w:val="24"/>
          <w:lang w:val="en-US" w:eastAsia="zh-CN"/>
        </w:rPr>
        <w:t>33.3</w:t>
      </w:r>
      <w:r>
        <w:rPr>
          <w:rFonts w:hint="eastAsia" w:ascii="宋体" w:hAnsi="宋体" w:eastAsia="宋体" w:cs="宋体"/>
          <w:b/>
          <w:color w:val="auto"/>
          <w:sz w:val="24"/>
        </w:rPr>
        <w:t xml:space="preserve"> 绿色采购政策</w:t>
      </w:r>
    </w:p>
    <w:p w14:paraId="6247D146">
      <w:pPr>
        <w:spacing w:line="480" w:lineRule="exact"/>
        <w:ind w:firstLine="1031"/>
        <w:rPr>
          <w:rFonts w:ascii="宋体" w:hAnsi="宋体"/>
          <w:b/>
          <w:color w:val="auto"/>
          <w:sz w:val="24"/>
          <w:highlight w:val="none"/>
        </w:rPr>
      </w:pPr>
      <w:r>
        <w:rPr>
          <w:rFonts w:hint="eastAsia" w:ascii="宋体" w:hAnsi="宋体" w:eastAsia="宋体" w:cs="宋体"/>
          <w:b/>
          <w:bCs/>
          <w:color w:val="auto"/>
          <w:sz w:val="24"/>
          <w:highlight w:val="none"/>
          <w:lang w:val="en-US" w:eastAsia="zh-CN"/>
        </w:rPr>
        <w:t>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p>
    <w:p w14:paraId="2EC31402">
      <w:pPr>
        <w:spacing w:line="480" w:lineRule="exact"/>
        <w:ind w:left="1197" w:firstLine="480"/>
        <w:rPr>
          <w:rFonts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40DF2C">
      <w:pPr>
        <w:spacing w:line="480" w:lineRule="exact"/>
        <w:ind w:firstLine="103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33.3.2 推广应用绿色建材</w:t>
      </w:r>
    </w:p>
    <w:p w14:paraId="240EC777">
      <w:pPr>
        <w:spacing w:line="480" w:lineRule="exact"/>
        <w:ind w:left="1197"/>
        <w:rPr>
          <w:rFonts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14:paraId="00FB4418">
      <w:pPr>
        <w:spacing w:line="480" w:lineRule="exact"/>
        <w:ind w:firstLine="103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33.3.3 优先使用低挥发性有机化合物产品</w:t>
      </w:r>
    </w:p>
    <w:p w14:paraId="738810E7">
      <w:pPr>
        <w:spacing w:line="480" w:lineRule="exact"/>
        <w:ind w:left="1079" w:hanging="600"/>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0FC075D">
      <w:pPr>
        <w:tabs>
          <w:tab w:val="left" w:pos="900"/>
          <w:tab w:val="left" w:pos="1134"/>
          <w:tab w:val="left" w:pos="1589"/>
          <w:tab w:val="left" w:pos="5521"/>
        </w:tabs>
        <w:spacing w:line="360" w:lineRule="auto"/>
        <w:ind w:firstLine="480"/>
        <w:jc w:val="center"/>
        <w:outlineLvl w:val="0"/>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第三章  合同</w:t>
      </w:r>
      <w:bookmarkEnd w:id="176"/>
      <w:bookmarkEnd w:id="177"/>
      <w:bookmarkEnd w:id="178"/>
      <w:bookmarkEnd w:id="179"/>
      <w:bookmarkEnd w:id="180"/>
      <w:r>
        <w:rPr>
          <w:rFonts w:hint="eastAsia" w:ascii="黑体" w:hAnsi="Arial" w:eastAsia="黑体" w:cs="Arial"/>
          <w:b/>
          <w:bCs/>
          <w:color w:val="auto"/>
          <w:sz w:val="44"/>
          <w:szCs w:val="44"/>
        </w:rPr>
        <w:t>文本</w:t>
      </w:r>
      <w:bookmarkEnd w:id="181"/>
    </w:p>
    <w:p w14:paraId="74C71C86">
      <w:pPr>
        <w:spacing w:line="500" w:lineRule="exact"/>
        <w:jc w:val="center"/>
        <w:rPr>
          <w:rFonts w:hint="eastAsia" w:ascii="宋体" w:hAnsi="宋体" w:eastAsia="宋体"/>
          <w:b w:val="0"/>
          <w:bCs/>
          <w:color w:val="auto"/>
          <w:sz w:val="21"/>
          <w:szCs w:val="21"/>
          <w:lang w:eastAsia="zh-CN"/>
        </w:rPr>
      </w:pPr>
      <w:bookmarkStart w:id="182" w:name="_Toc20823315"/>
      <w:bookmarkStart w:id="183" w:name="_Toc16938559"/>
      <w:bookmarkStart w:id="184" w:name="_Toc513029243"/>
      <w:r>
        <w:rPr>
          <w:rFonts w:hint="eastAsia" w:ascii="宋体" w:hAnsi="宋体"/>
          <w:b w:val="0"/>
          <w:bCs/>
          <w:color w:val="auto"/>
          <w:sz w:val="21"/>
          <w:szCs w:val="21"/>
          <w:lang w:eastAsia="zh-CN"/>
        </w:rPr>
        <w:t>（</w:t>
      </w:r>
      <w:r>
        <w:rPr>
          <w:rFonts w:hint="eastAsia" w:ascii="宋体" w:hAnsi="宋体"/>
          <w:b w:val="0"/>
          <w:bCs/>
          <w:color w:val="auto"/>
          <w:sz w:val="21"/>
          <w:szCs w:val="21"/>
        </w:rPr>
        <w:t>以下为成交后签定本项目合同的通用条款，成交供应商不得提出实质性的修改。</w:t>
      </w:r>
      <w:r>
        <w:rPr>
          <w:rFonts w:hint="eastAsia" w:ascii="宋体" w:hAnsi="宋体"/>
          <w:b w:val="0"/>
          <w:bCs/>
          <w:color w:val="auto"/>
          <w:sz w:val="21"/>
          <w:szCs w:val="21"/>
          <w:lang w:eastAsia="zh-CN"/>
        </w:rPr>
        <w:t>）</w:t>
      </w:r>
      <w:bookmarkEnd w:id="182"/>
      <w:bookmarkEnd w:id="183"/>
      <w:bookmarkEnd w:id="184"/>
    </w:p>
    <w:p w14:paraId="710DFC36">
      <w:pPr>
        <w:keepNext/>
        <w:keepLines/>
        <w:widowControl w:val="0"/>
        <w:tabs>
          <w:tab w:val="left" w:pos="0"/>
        </w:tabs>
        <w:spacing w:before="260" w:after="260" w:line="416" w:lineRule="auto"/>
        <w:jc w:val="center"/>
        <w:outlineLvl w:val="1"/>
        <w:rPr>
          <w:rFonts w:hint="eastAsia" w:ascii="Arial" w:hAnsi="Arial" w:eastAsia="幼圆" w:cs="Arial"/>
          <w:b/>
          <w:bCs w:val="0"/>
          <w:color w:val="auto"/>
          <w:sz w:val="30"/>
          <w:szCs w:val="30"/>
          <w:highlight w:val="none"/>
          <w:lang w:val="en-US" w:eastAsia="zh-CN" w:bidi="ar-SA"/>
        </w:rPr>
      </w:pPr>
      <w:bookmarkStart w:id="185" w:name="_Toc29647"/>
      <w:bookmarkStart w:id="186" w:name="_Toc23706"/>
      <w:bookmarkStart w:id="187" w:name="_Toc6861"/>
      <w:bookmarkStart w:id="188" w:name="_Toc71553155"/>
      <w:bookmarkStart w:id="189" w:name="_Toc20823346"/>
      <w:bookmarkStart w:id="190" w:name="_Toc16938590"/>
      <w:bookmarkStart w:id="191" w:name="_Hlt16619350"/>
      <w:bookmarkStart w:id="192" w:name="_Toc120614244"/>
      <w:bookmarkStart w:id="193" w:name="_Toc479757211"/>
      <w:bookmarkStart w:id="194" w:name="_Toc462564139"/>
      <w:r>
        <w:rPr>
          <w:rFonts w:hint="eastAsia" w:ascii="Arial" w:hAnsi="Arial" w:eastAsia="幼圆" w:cs="Arial"/>
          <w:b/>
          <w:bCs w:val="0"/>
          <w:color w:val="auto"/>
          <w:sz w:val="30"/>
          <w:szCs w:val="30"/>
          <w:highlight w:val="none"/>
          <w:lang w:val="en-US" w:eastAsia="zh-CN" w:bidi="ar-SA"/>
        </w:rPr>
        <w:t>一、校舍维修项目施工合同</w:t>
      </w:r>
      <w:bookmarkEnd w:id="185"/>
    </w:p>
    <w:p w14:paraId="474B1823">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p>
    <w:p w14:paraId="010E4383">
      <w:pPr>
        <w:spacing w:before="120" w:after="120" w:line="360" w:lineRule="auto"/>
        <w:rPr>
          <w:rFonts w:ascii="宋体" w:hAnsi="宋体" w:cs="Courier New"/>
          <w:color w:val="auto"/>
          <w:sz w:val="21"/>
          <w:szCs w:val="21"/>
        </w:rPr>
      </w:pPr>
      <w:r>
        <w:rPr>
          <w:rFonts w:ascii="宋体" w:hAnsi="宋体" w:cs="Courier New"/>
          <w:color w:val="auto"/>
          <w:sz w:val="21"/>
          <w:szCs w:val="21"/>
        </w:rPr>
        <w:t>项目编号：</w:t>
      </w:r>
      <w:r>
        <w:rPr>
          <w:rFonts w:hint="eastAsia" w:ascii="宋体" w:hAnsi="宋体" w:cs="Courier New"/>
          <w:color w:val="auto"/>
          <w:sz w:val="21"/>
          <w:szCs w:val="21"/>
        </w:rPr>
        <w:t>*</w:t>
      </w:r>
      <w:r>
        <w:rPr>
          <w:rFonts w:ascii="宋体" w:hAnsi="宋体" w:cs="Courier New"/>
          <w:color w:val="auto"/>
          <w:sz w:val="21"/>
          <w:szCs w:val="21"/>
        </w:rPr>
        <w:t>**</w:t>
      </w:r>
    </w:p>
    <w:p w14:paraId="2BD9B858">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分包号</w:t>
      </w:r>
      <w:r>
        <w:rPr>
          <w:rFonts w:hint="eastAsia" w:ascii="宋体" w:hAnsi="宋体" w:cs="Courier New"/>
          <w:color w:val="auto"/>
          <w:sz w:val="21"/>
          <w:szCs w:val="21"/>
          <w:lang w:eastAsia="zh-CN"/>
        </w:rPr>
        <w:t>（</w:t>
      </w:r>
      <w:r>
        <w:rPr>
          <w:rFonts w:hint="eastAsia" w:ascii="宋体" w:hAnsi="宋体" w:cs="Courier New"/>
          <w:color w:val="auto"/>
          <w:sz w:val="21"/>
          <w:szCs w:val="21"/>
          <w:lang w:val="en-US" w:eastAsia="zh-CN"/>
        </w:rPr>
        <w:t>如有</w:t>
      </w:r>
      <w:r>
        <w:rPr>
          <w:rFonts w:hint="eastAsia" w:ascii="宋体" w:hAnsi="宋体" w:cs="Courier New"/>
          <w:color w:val="auto"/>
          <w:sz w:val="21"/>
          <w:szCs w:val="21"/>
          <w:lang w:eastAsia="zh-CN"/>
        </w:rPr>
        <w:t>）</w:t>
      </w:r>
      <w:r>
        <w:rPr>
          <w:rFonts w:hint="eastAsia" w:ascii="宋体" w:hAnsi="宋体" w:cs="Courier New"/>
          <w:color w:val="auto"/>
          <w:sz w:val="21"/>
          <w:szCs w:val="21"/>
        </w:rPr>
        <w:t>：*</w:t>
      </w:r>
      <w:r>
        <w:rPr>
          <w:rFonts w:ascii="宋体" w:hAnsi="宋体" w:cs="Courier New"/>
          <w:color w:val="auto"/>
          <w:sz w:val="21"/>
          <w:szCs w:val="21"/>
        </w:rPr>
        <w:t>**</w:t>
      </w:r>
    </w:p>
    <w:p w14:paraId="27CF84DF">
      <w:pPr>
        <w:spacing w:before="120" w:after="120" w:line="360" w:lineRule="auto"/>
        <w:rPr>
          <w:rFonts w:ascii="宋体" w:hAnsi="宋体" w:cs="Courier New"/>
          <w:color w:val="auto"/>
          <w:sz w:val="21"/>
          <w:szCs w:val="21"/>
        </w:rPr>
      </w:pPr>
      <w:r>
        <w:rPr>
          <w:rFonts w:ascii="宋体" w:hAnsi="宋体" w:cs="Courier New"/>
          <w:color w:val="auto"/>
          <w:sz w:val="21"/>
          <w:szCs w:val="21"/>
        </w:rPr>
        <w:t>甲方（</w:t>
      </w:r>
      <w:r>
        <w:rPr>
          <w:rFonts w:hint="eastAsia" w:ascii="宋体" w:hAnsi="宋体" w:cs="Courier New"/>
          <w:color w:val="auto"/>
          <w:sz w:val="21"/>
          <w:szCs w:val="21"/>
          <w:lang w:val="en-US" w:eastAsia="zh-CN"/>
        </w:rPr>
        <w:t>采购人</w:t>
      </w:r>
      <w:r>
        <w:rPr>
          <w:rFonts w:ascii="宋体" w:hAnsi="宋体" w:cs="Courier New"/>
          <w:color w:val="auto"/>
          <w:sz w:val="21"/>
          <w:szCs w:val="21"/>
        </w:rPr>
        <w:t>）：</w:t>
      </w:r>
    </w:p>
    <w:p w14:paraId="749CFDF5">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乙方（</w:t>
      </w:r>
      <w:r>
        <w:rPr>
          <w:rFonts w:hint="eastAsia" w:ascii="宋体" w:hAnsi="宋体" w:cs="Courier New"/>
          <w:color w:val="auto"/>
          <w:sz w:val="21"/>
          <w:szCs w:val="21"/>
          <w:lang w:val="en-US" w:eastAsia="zh-CN"/>
        </w:rPr>
        <w:t>施工单位</w:t>
      </w:r>
      <w:r>
        <w:rPr>
          <w:rFonts w:ascii="宋体" w:hAnsi="宋体" w:cs="Courier New"/>
          <w:color w:val="auto"/>
          <w:sz w:val="21"/>
          <w:szCs w:val="21"/>
        </w:rPr>
        <w:t>）：</w:t>
      </w:r>
      <w:r>
        <w:rPr>
          <w:rFonts w:hint="eastAsia" w:ascii="宋体" w:hAnsi="宋体" w:cs="Courier New"/>
          <w:color w:val="auto"/>
          <w:sz w:val="21"/>
          <w:szCs w:val="21"/>
          <w:lang w:val="en-US" w:eastAsia="zh-CN"/>
        </w:rPr>
        <w:t xml:space="preserve"> </w:t>
      </w:r>
    </w:p>
    <w:p w14:paraId="2B306D0E">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合同签订时间：     年   月   日</w:t>
      </w:r>
    </w:p>
    <w:p w14:paraId="683A9112">
      <w:pPr>
        <w:keepNext w:val="0"/>
        <w:keepLines w:val="0"/>
        <w:pageBreakBefore w:val="0"/>
        <w:widowControl w:val="0"/>
        <w:spacing w:before="120" w:after="120" w:line="360" w:lineRule="auto"/>
        <w:ind w:firstLine="420"/>
        <w:rPr>
          <w:rFonts w:ascii="宋体" w:hAnsi="宋体" w:cs="Courier New"/>
          <w:b/>
          <w:color w:val="auto"/>
          <w:sz w:val="21"/>
          <w:szCs w:val="21"/>
        </w:rPr>
      </w:pPr>
      <w:r>
        <w:rPr>
          <w:rFonts w:ascii="宋体" w:hAnsi="宋体" w:cs="Courier New"/>
          <w:color w:val="auto"/>
          <w:sz w:val="21"/>
          <w:szCs w:val="21"/>
        </w:rPr>
        <w:t>甲、乙双方根据</w:t>
      </w:r>
      <w:r>
        <w:rPr>
          <w:rFonts w:hint="eastAsia" w:ascii="宋体" w:hAnsi="宋体" w:cs="Courier New"/>
          <w:color w:val="auto"/>
          <w:sz w:val="21"/>
          <w:szCs w:val="21"/>
          <w:lang w:val="en-US" w:eastAsia="zh-CN"/>
        </w:rPr>
        <w:t>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项目</w:t>
      </w:r>
      <w:r>
        <w:rPr>
          <w:rFonts w:hint="eastAsia" w:ascii="宋体" w:hAnsi="宋体" w:cs="Courier New"/>
          <w:color w:val="auto"/>
          <w:sz w:val="21"/>
          <w:szCs w:val="21"/>
        </w:rPr>
        <w:t>竞争性磋商</w:t>
      </w:r>
      <w:r>
        <w:rPr>
          <w:rFonts w:ascii="宋体" w:hAnsi="宋体" w:cs="Courier New"/>
          <w:color w:val="auto"/>
          <w:sz w:val="21"/>
          <w:szCs w:val="21"/>
        </w:rPr>
        <w:t>的结果，签署本合同。</w:t>
      </w:r>
    </w:p>
    <w:p w14:paraId="42B82EB7">
      <w:pPr>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第</w:t>
      </w:r>
      <w:r>
        <w:rPr>
          <w:rFonts w:hint="eastAsia" w:ascii="宋体" w:hAnsi="宋体" w:eastAsia="宋体" w:cs="宋体"/>
          <w:b/>
          <w:bCs/>
          <w:color w:val="auto"/>
          <w:sz w:val="21"/>
          <w:szCs w:val="21"/>
          <w:highlight w:val="none"/>
          <w:lang w:val="en-US" w:eastAsia="zh-CN"/>
        </w:rPr>
        <w:t>1条 工程概况</w:t>
      </w:r>
    </w:p>
    <w:p w14:paraId="57F987F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F5D7855">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val="en-US" w:eastAsia="zh-CN"/>
        </w:rPr>
        <w:t xml:space="preserve">                                                </w:t>
      </w:r>
    </w:p>
    <w:p w14:paraId="76EF1637">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 承包范围：</w:t>
      </w:r>
      <w:r>
        <w:rPr>
          <w:rFonts w:hint="eastAsia" w:ascii="宋体" w:hAnsi="宋体" w:eastAsia="宋体" w:cs="宋体"/>
          <w:color w:val="auto"/>
          <w:sz w:val="21"/>
          <w:szCs w:val="21"/>
          <w:highlight w:val="none"/>
          <w:u w:val="single"/>
          <w:lang w:val="en-US" w:eastAsia="zh-CN"/>
        </w:rPr>
        <w:t>包括施工图纸及工程量清单范围内全部工程</w:t>
      </w:r>
    </w:p>
    <w:p w14:paraId="6DB8754D">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1.4 承包方式：</w:t>
      </w:r>
      <w:r>
        <w:rPr>
          <w:rFonts w:hint="eastAsia" w:ascii="宋体" w:hAnsi="宋体" w:eastAsia="宋体" w:cs="宋体"/>
          <w:color w:val="auto"/>
          <w:sz w:val="21"/>
          <w:szCs w:val="21"/>
          <w:highlight w:val="none"/>
          <w:u w:val="single"/>
          <w:lang w:val="en-US" w:eastAsia="zh-CN"/>
        </w:rPr>
        <w:t>包工包料</w:t>
      </w:r>
    </w:p>
    <w:p w14:paraId="01668CB0">
      <w:pPr>
        <w:spacing w:line="360" w:lineRule="auto"/>
        <w:ind w:firstLine="420"/>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1.5 工期</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天（日历天）。</w:t>
      </w:r>
      <w:r>
        <w:rPr>
          <w:rFonts w:hint="eastAsia" w:ascii="宋体" w:hAnsi="宋体" w:cs="宋体"/>
          <w:color w:val="auto"/>
          <w:sz w:val="21"/>
          <w:szCs w:val="21"/>
          <w:lang w:val="en-US" w:eastAsia="zh-CN" w:bidi="ar"/>
        </w:rPr>
        <w:t>开工日期以甲方发出的开工通知为准。</w:t>
      </w:r>
    </w:p>
    <w:p w14:paraId="54A0011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w:t>
      </w:r>
      <w:r>
        <w:rPr>
          <w:rFonts w:hint="eastAsia" w:ascii="宋体" w:hAnsi="宋体" w:eastAsia="宋体" w:cs="宋体"/>
          <w:color w:val="auto"/>
          <w:sz w:val="21"/>
          <w:szCs w:val="21"/>
          <w:highlight w:val="none"/>
        </w:rPr>
        <w:t>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为准）</w:t>
      </w:r>
    </w:p>
    <w:p w14:paraId="7AC8BBA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计划完</w:t>
      </w:r>
      <w:r>
        <w:rPr>
          <w:rFonts w:hint="eastAsia" w:ascii="宋体" w:hAnsi="宋体" w:eastAsia="宋体" w:cs="宋体"/>
          <w:color w:val="auto"/>
          <w:sz w:val="21"/>
          <w:szCs w:val="21"/>
          <w:highlight w:val="none"/>
        </w:rPr>
        <w:t>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6D7E3E2">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工期总日历天数与根据前述计划开工日期和计划完工日期计算的工期天数不一致的，以工期总日历天数为准。</w:t>
      </w:r>
    </w:p>
    <w:p w14:paraId="720D11B5">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1.6 质量标准：</w:t>
      </w:r>
      <w:r>
        <w:rPr>
          <w:rFonts w:hint="eastAsia" w:ascii="宋体" w:hAnsi="宋体" w:eastAsia="宋体" w:cs="宋体"/>
          <w:color w:val="auto"/>
          <w:sz w:val="21"/>
          <w:szCs w:val="21"/>
          <w:highlight w:val="none"/>
          <w:u w:val="single"/>
          <w:lang w:val="en-US" w:eastAsia="zh-CN"/>
        </w:rPr>
        <w:t>合格</w:t>
      </w:r>
    </w:p>
    <w:p w14:paraId="53388802">
      <w:pPr>
        <w:tabs>
          <w:tab w:val="left" w:pos="900"/>
          <w:tab w:val="left" w:pos="1134"/>
          <w:tab w:val="left" w:pos="1589"/>
          <w:tab w:val="left" w:pos="5521"/>
        </w:tabs>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 缺陷责任期：2年（自验收合格之日起算），同时按《工程质量保修书》履行保修义务。</w:t>
      </w:r>
    </w:p>
    <w:p w14:paraId="2B777A22">
      <w:pPr>
        <w:tabs>
          <w:tab w:val="left" w:pos="900"/>
          <w:tab w:val="left" w:pos="1134"/>
          <w:tab w:val="left" w:pos="1589"/>
          <w:tab w:val="left" w:pos="5521"/>
        </w:tabs>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 工程质量保修期：按《工程质量保修书》的规定执行，质量保修期自工程竣工验收合格之日起计算。</w:t>
      </w:r>
    </w:p>
    <w:p w14:paraId="1C161969">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合同价款：</w:t>
      </w:r>
    </w:p>
    <w:p w14:paraId="06D5983F">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本项目合同估算价：</w:t>
      </w:r>
    </w:p>
    <w:p w14:paraId="01786FD0">
      <w:pPr>
        <w:keepNext w:val="0"/>
        <w:keepLines w:val="0"/>
        <w:pageBreakBefore w:val="0"/>
        <w:widowControl w:val="0"/>
        <w:spacing w:line="360" w:lineRule="auto"/>
        <w:ind w:firstLine="42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r>
        <w:rPr>
          <w:rFonts w:hint="eastAsia" w:ascii="宋体" w:hAnsi="宋体" w:cs="宋体"/>
          <w:color w:val="auto"/>
          <w:sz w:val="21"/>
          <w:szCs w:val="21"/>
          <w:highlight w:val="none"/>
          <w:u w:val="none"/>
          <w:lang w:val="en-US" w:eastAsia="zh-CN"/>
        </w:rPr>
        <w:t>。</w:t>
      </w:r>
    </w:p>
    <w:p w14:paraId="1554A321">
      <w:pPr>
        <w:keepNext w:val="0"/>
        <w:keepLines w:val="0"/>
        <w:pageBreakBefore w:val="0"/>
        <w:widowControl w:val="0"/>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其中</w:t>
      </w:r>
      <w:r>
        <w:rPr>
          <w:rFonts w:hint="eastAsia" w:ascii="宋体" w:hAnsi="宋体" w:eastAsia="宋体" w:cs="宋体"/>
          <w:color w:val="auto"/>
          <w:sz w:val="21"/>
          <w:szCs w:val="21"/>
          <w:highlight w:val="none"/>
          <w:lang w:eastAsia="zh-CN"/>
        </w:rPr>
        <w:t>：</w:t>
      </w:r>
    </w:p>
    <w:p w14:paraId="014FCCC0">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材料和工程设备暂估价金额：</w:t>
      </w:r>
    </w:p>
    <w:p w14:paraId="34885627">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6D846F7B">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专业工程暂估价金额：</w:t>
      </w:r>
    </w:p>
    <w:p w14:paraId="27DC2C6F">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32F262C8">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暂列金额：</w:t>
      </w:r>
    </w:p>
    <w:p w14:paraId="39948209">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41ED7DA8">
      <w:pPr>
        <w:keepNext w:val="0"/>
        <w:keepLines w:val="0"/>
        <w:pageBreakBefore w:val="0"/>
        <w:widowControl w:val="0"/>
        <w:spacing w:before="181" w:line="360" w:lineRule="auto"/>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甲方工作</w:t>
      </w:r>
    </w:p>
    <w:p w14:paraId="3F7FD0FE">
      <w:pPr>
        <w:widowControl w:val="0"/>
        <w:tabs>
          <w:tab w:val="left" w:pos="567"/>
        </w:tabs>
        <w:spacing w:line="360" w:lineRule="auto"/>
        <w:ind w:firstLine="21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甲</w:t>
      </w:r>
      <w:r>
        <w:rPr>
          <w:rFonts w:hint="eastAsia" w:ascii="宋体" w:hAnsi="宋体" w:eastAsia="宋体" w:cs="宋体"/>
          <w:color w:val="auto"/>
          <w:sz w:val="21"/>
          <w:szCs w:val="21"/>
          <w:highlight w:val="none"/>
          <w:lang w:val="en-US" w:eastAsia="zh-CN" w:bidi="ar-SA"/>
        </w:rPr>
        <w:t>方应按约定的时间和要求完成以下工作：</w:t>
      </w:r>
    </w:p>
    <w:p w14:paraId="3BAB63D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开工前应保证施工现场具备开工条件。</w:t>
      </w:r>
    </w:p>
    <w:p w14:paraId="3A57F0CD">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施工场地与公共道路在开工前畅通。</w:t>
      </w:r>
    </w:p>
    <w:p w14:paraId="2135C8D7">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（3）将施工所需的水、电、电讯线路接至施工场地的时间、地点和供应要求：</w:t>
      </w:r>
    </w:p>
    <w:p w14:paraId="22B224BE">
      <w:pPr>
        <w:widowControl w:val="0"/>
        <w:tabs>
          <w:tab w:val="left" w:pos="567"/>
        </w:tabs>
        <w:spacing w:line="360" w:lineRule="auto"/>
        <w:ind w:left="0" w:firstLine="420"/>
        <w:jc w:val="both"/>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水源、电源由甲方提供，管线由乙方</w:t>
      </w:r>
      <w:r>
        <w:rPr>
          <w:rFonts w:hint="eastAsia" w:ascii="宋体" w:hAnsi="宋体" w:eastAsia="宋体" w:cs="宋体"/>
          <w:b w:val="0"/>
          <w:bCs w:val="0"/>
          <w:color w:val="auto"/>
          <w:sz w:val="21"/>
          <w:szCs w:val="21"/>
          <w:highlight w:val="none"/>
          <w:u w:val="single"/>
          <w:lang w:val="en-US" w:eastAsia="zh-CN" w:bidi="ar-SA"/>
        </w:rPr>
        <w:t>自行解决，相关费用包含在合同价中</w:t>
      </w:r>
      <w:r>
        <w:rPr>
          <w:rFonts w:hint="eastAsia" w:ascii="宋体" w:hAnsi="宋体" w:cs="宋体"/>
          <w:b w:val="0"/>
          <w:bCs w:val="0"/>
          <w:color w:val="auto"/>
          <w:sz w:val="21"/>
          <w:szCs w:val="21"/>
          <w:highlight w:val="none"/>
          <w:u w:val="single"/>
          <w:lang w:val="en-US" w:eastAsia="zh-CN" w:bidi="ar-SA"/>
        </w:rPr>
        <w:t>。施工过程中发生的水费、电费</w:t>
      </w:r>
      <w:r>
        <w:rPr>
          <w:rFonts w:hint="eastAsia" w:ascii="宋体" w:hAnsi="宋体" w:cs="宋体"/>
          <w:b w:val="0"/>
          <w:bCs w:val="0"/>
          <w:strike w:val="0"/>
          <w:color w:val="auto"/>
          <w:sz w:val="21"/>
          <w:szCs w:val="21"/>
          <w:highlight w:val="none"/>
          <w:u w:val="single"/>
          <w:lang w:val="en-US" w:eastAsia="zh-CN" w:bidi="ar-SA"/>
        </w:rPr>
        <w:t>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w:t>
      </w:r>
    </w:p>
    <w:p w14:paraId="06D82C5E">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（4）现有工程资料的提供时间：</w:t>
      </w:r>
      <w:r>
        <w:rPr>
          <w:rFonts w:hint="eastAsia" w:ascii="宋体" w:hAnsi="宋体" w:cs="宋体"/>
          <w:color w:val="auto"/>
          <w:sz w:val="21"/>
          <w:szCs w:val="21"/>
          <w:highlight w:val="none"/>
          <w:u w:val="single"/>
          <w:lang w:val="en-US" w:eastAsia="zh-CN" w:bidi="ar-SA"/>
        </w:rPr>
        <w:t>如有必要，于</w:t>
      </w:r>
      <w:r>
        <w:rPr>
          <w:rFonts w:hint="eastAsia" w:ascii="宋体" w:hAnsi="宋体" w:eastAsia="宋体" w:cs="宋体"/>
          <w:b w:val="0"/>
          <w:bCs w:val="0"/>
          <w:color w:val="auto"/>
          <w:sz w:val="21"/>
          <w:szCs w:val="21"/>
          <w:highlight w:val="none"/>
          <w:u w:val="single"/>
          <w:lang w:val="en-US" w:eastAsia="zh-CN" w:bidi="ar-SA"/>
        </w:rPr>
        <w:t>开工前3天提供</w:t>
      </w:r>
      <w:r>
        <w:rPr>
          <w:rFonts w:hint="eastAsia" w:ascii="宋体" w:hAnsi="宋体" w:eastAsia="宋体" w:cs="宋体"/>
          <w:b w:val="0"/>
          <w:bCs w:val="0"/>
          <w:color w:val="auto"/>
          <w:sz w:val="21"/>
          <w:szCs w:val="21"/>
          <w:highlight w:val="none"/>
          <w:u w:val="none"/>
          <w:lang w:val="en-US" w:eastAsia="zh-CN" w:bidi="ar-SA"/>
        </w:rPr>
        <w:t>。</w:t>
      </w:r>
    </w:p>
    <w:p w14:paraId="0E9DB456">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按需完成</w:t>
      </w:r>
      <w:r>
        <w:rPr>
          <w:rFonts w:hint="eastAsia" w:ascii="宋体" w:hAnsi="宋体" w:eastAsia="宋体" w:cs="宋体"/>
          <w:b/>
          <w:bCs/>
          <w:color w:val="auto"/>
          <w:sz w:val="21"/>
          <w:szCs w:val="21"/>
          <w:highlight w:val="none"/>
          <w:u w:val="none"/>
          <w:lang w:val="en-US" w:eastAsia="zh-CN" w:bidi="ar-SA"/>
        </w:rPr>
        <w:t>。</w:t>
      </w:r>
    </w:p>
    <w:p w14:paraId="764A485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（6）图纸会审和设计交底时间：</w:t>
      </w:r>
      <w:r>
        <w:rPr>
          <w:rFonts w:hint="eastAsia" w:ascii="宋体" w:hAnsi="宋体" w:eastAsia="宋体" w:cs="宋体"/>
          <w:b w:val="0"/>
          <w:bCs w:val="0"/>
          <w:color w:val="auto"/>
          <w:sz w:val="21"/>
          <w:szCs w:val="21"/>
          <w:highlight w:val="none"/>
          <w:u w:val="single"/>
          <w:lang w:val="en-US" w:eastAsia="zh-CN" w:bidi="ar-SA"/>
        </w:rPr>
        <w:t>按需完成</w:t>
      </w:r>
      <w:r>
        <w:rPr>
          <w:rFonts w:hint="eastAsia" w:ascii="宋体" w:hAnsi="宋体" w:eastAsia="宋体" w:cs="宋体"/>
          <w:b w:val="0"/>
          <w:bCs w:val="0"/>
          <w:color w:val="auto"/>
          <w:sz w:val="21"/>
          <w:szCs w:val="21"/>
          <w:highlight w:val="none"/>
          <w:u w:val="none"/>
          <w:lang w:val="en-US" w:eastAsia="zh-CN" w:bidi="ar-SA"/>
        </w:rPr>
        <w:t>。</w:t>
      </w:r>
    </w:p>
    <w:p w14:paraId="66E36460">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按现场实际情况另行商定</w:t>
      </w:r>
      <w:r>
        <w:rPr>
          <w:rFonts w:hint="eastAsia" w:ascii="宋体" w:hAnsi="宋体" w:eastAsia="宋体" w:cs="宋体"/>
          <w:b w:val="0"/>
          <w:bCs w:val="0"/>
          <w:color w:val="auto"/>
          <w:sz w:val="21"/>
          <w:szCs w:val="21"/>
          <w:highlight w:val="none"/>
          <w:u w:val="none"/>
          <w:lang w:val="en-US" w:eastAsia="zh-CN" w:bidi="ar-SA"/>
        </w:rPr>
        <w:t>。</w:t>
      </w:r>
    </w:p>
    <w:p w14:paraId="010239B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（8）提供必要的协调配合工作，并对</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zh-CN" w:bidi="ar-SA"/>
        </w:rPr>
        <w:t>方工程质量进行监督。</w:t>
      </w:r>
    </w:p>
    <w:p w14:paraId="47018C67">
      <w:pPr>
        <w:widowControl w:val="0"/>
        <w:tabs>
          <w:tab w:val="left" w:pos="567"/>
        </w:tabs>
        <w:spacing w:line="360" w:lineRule="auto"/>
        <w:ind w:left="0" w:firstLine="420"/>
        <w:jc w:val="both"/>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（9）双方约定</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zh-CN" w:bidi="ar-SA"/>
        </w:rPr>
        <w:t>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w:t>
      </w:r>
    </w:p>
    <w:p w14:paraId="21AD4FB3">
      <w:pPr>
        <w:widowControl w:val="0"/>
        <w:tabs>
          <w:tab w:val="left" w:pos="567"/>
        </w:tabs>
        <w:spacing w:line="360" w:lineRule="auto"/>
        <w:ind w:left="0" w:firstLine="420"/>
        <w:jc w:val="both"/>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w:t>
      </w:r>
    </w:p>
    <w:p w14:paraId="2CD0385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为</w:t>
      </w:r>
      <w:r>
        <w:rPr>
          <w:rFonts w:hint="eastAsia" w:ascii="宋体" w:hAnsi="宋体" w:eastAsia="宋体" w:cs="宋体"/>
          <w:color w:val="auto"/>
          <w:sz w:val="21"/>
          <w:szCs w:val="21"/>
          <w:highlight w:val="none"/>
          <w:lang w:val="en-US" w:eastAsia="zh-CN" w:bidi="ar-SA"/>
        </w:rPr>
        <w:t>甲方驻工地代表，负责合同履行。对工程质量、进度进行监督检查，办理验收、变更、登记手续和其他事宜。</w:t>
      </w:r>
    </w:p>
    <w:p w14:paraId="2FEB51E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进行工程监理（如有</w:t>
      </w:r>
      <w:r>
        <w:rPr>
          <w:rFonts w:hint="eastAsia" w:ascii="宋体" w:hAnsi="宋体" w:cs="宋体"/>
          <w:color w:val="auto"/>
          <w:sz w:val="21"/>
          <w:szCs w:val="21"/>
          <w:highlight w:val="none"/>
          <w:lang w:val="en-US" w:eastAsia="zh-CN" w:bidi="ar-SA"/>
        </w:rPr>
        <w:t>，下同</w:t>
      </w:r>
      <w:r>
        <w:rPr>
          <w:rFonts w:hint="eastAsia" w:ascii="宋体" w:hAnsi="宋体" w:eastAsia="宋体" w:cs="宋体"/>
          <w:color w:val="auto"/>
          <w:sz w:val="21"/>
          <w:szCs w:val="21"/>
          <w:highlight w:val="none"/>
          <w:lang w:val="en-US" w:eastAsia="zh-CN" w:bidi="ar-SA"/>
        </w:rPr>
        <w:t>），监理公司任命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份。</w:t>
      </w:r>
    </w:p>
    <w:p w14:paraId="48099DBD">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第3条 乙方工作</w:t>
      </w:r>
    </w:p>
    <w:p w14:paraId="0867092C">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 参加甲方组织的施工图纸或做法说明的现场交底，拟定施工方案和进度计划，交甲方审定。</w:t>
      </w:r>
    </w:p>
    <w:p w14:paraId="798D173E">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为乙方驻工地代表，负责合同履行。按要求组织施工，保质、保量、按期完成施工任务，解决由乙方负责的各项事宜。</w:t>
      </w:r>
    </w:p>
    <w:p w14:paraId="2C9BF31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 严格执行施工规范、安全操作规程、防火安全规定。严格按照图纸或作法说明进行施工，做好各项质量检查记录。参加竣工验收，编制工程结算。</w:t>
      </w:r>
    </w:p>
    <w:p w14:paraId="6DA705C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p>
    <w:p w14:paraId="7CE1FD3C">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 施工中未经甲方同意或有关部门批准，不得随便拆改原建筑物结构及各种设备管线。</w:t>
      </w:r>
    </w:p>
    <w:p w14:paraId="0CE50306">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3.6 工程竣工未移交甲方之前，负责对现场的一切设施和工程成品进行保护。</w:t>
      </w:r>
    </w:p>
    <w:p w14:paraId="3B6B59B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3.7 双方约定乙方应配合的其他工作：</w:t>
      </w:r>
    </w:p>
    <w:p w14:paraId="5CBD70B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p>
    <w:p w14:paraId="51340627">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（2）乙方应为甲方指定的其他专业承包队伍的施工做好协调配合工作。</w:t>
      </w:r>
    </w:p>
    <w:p w14:paraId="421124F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（3）甲方委托其他事宜</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w:t>
      </w:r>
    </w:p>
    <w:p w14:paraId="79E2A268">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第4条 施工组织设计及工期</w:t>
      </w:r>
    </w:p>
    <w:p w14:paraId="1C3F8DB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天向甲方（或监理人）</w:t>
      </w:r>
      <w:r>
        <w:rPr>
          <w:rFonts w:hint="eastAsia" w:ascii="宋体" w:hAnsi="宋体" w:eastAsia="宋体" w:cs="宋体"/>
          <w:color w:val="auto"/>
          <w:sz w:val="21"/>
          <w:szCs w:val="21"/>
          <w:highlight w:val="none"/>
          <w:lang w:val="en-US" w:eastAsia="zh-CN" w:bidi="ar-SA"/>
        </w:rPr>
        <w:t>提供施工组织设计（施工方案）和进度计划，经甲方（或监理人）批准后方可进场施工。</w:t>
      </w:r>
    </w:p>
    <w:p w14:paraId="0735ADF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4.2 甲方要求比合同约定的工期提前竣工时，应征得乙方同意，并支付乙方因赶工采取的措施费用。</w:t>
      </w:r>
    </w:p>
    <w:p w14:paraId="4CD24588">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4.3  因甲方未按约定完成工作，影响工期，工期顺延。</w:t>
      </w:r>
    </w:p>
    <w:p w14:paraId="7A09E57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4.4  因乙方责任，不能按期开工或中途无故停工，影响工期，工期不得顺延，并承担相应违约责任。</w:t>
      </w:r>
    </w:p>
    <w:p w14:paraId="3494C85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4.5  因设计变更或非乙方原因造成的停电、停水、停气及不可抗力因素，导致停工8小时以上（一周内累计计算），工期相应顺延。</w:t>
      </w:r>
    </w:p>
    <w:p w14:paraId="0BCCD380">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第5条 质量及验收</w:t>
      </w:r>
    </w:p>
    <w:p w14:paraId="73316F93">
      <w:pPr>
        <w:widowControl w:val="0"/>
        <w:tabs>
          <w:tab w:val="left" w:pos="567"/>
        </w:tabs>
        <w:spacing w:line="360" w:lineRule="auto"/>
        <w:ind w:left="0" w:firstLine="420"/>
        <w:jc w:val="both"/>
        <w:rPr>
          <w:rFonts w:hint="eastAsia" w:ascii="宋体" w:hAnsi="宋体" w:eastAsia="宋体" w:cs="宋体"/>
        </w:rPr>
      </w:pPr>
      <w:r>
        <w:rPr>
          <w:rFonts w:hint="eastAsia" w:ascii="宋体" w:hAnsi="宋体" w:eastAsia="宋体" w:cs="宋体"/>
          <w:color w:val="auto"/>
          <w:sz w:val="21"/>
          <w:szCs w:val="21"/>
          <w:highlight w:val="none"/>
          <w:lang w:val="en-US" w:eastAsia="zh-CN" w:bidi="ar-SA"/>
        </w:rPr>
        <w:t>5.1 本工程以施工图纸、</w:t>
      </w:r>
      <w:r>
        <w:rPr>
          <w:rFonts w:hint="eastAsia" w:ascii="宋体" w:hAnsi="宋体" w:cs="宋体"/>
          <w:color w:val="auto"/>
          <w:sz w:val="21"/>
          <w:szCs w:val="21"/>
          <w:highlight w:val="none"/>
          <w:lang w:val="en-US" w:eastAsia="zh-CN" w:bidi="ar-SA"/>
        </w:rPr>
        <w:t>设计</w:t>
      </w:r>
      <w:r>
        <w:rPr>
          <w:rFonts w:hint="eastAsia" w:ascii="宋体" w:hAnsi="宋体" w:eastAsia="宋体" w:cs="宋体"/>
          <w:color w:val="auto"/>
          <w:sz w:val="21"/>
          <w:szCs w:val="21"/>
          <w:highlight w:val="none"/>
          <w:lang w:val="en-US" w:eastAsia="zh-CN" w:bidi="ar-SA"/>
        </w:rPr>
        <w:t>说明、设计变更</w:t>
      </w:r>
      <w:r>
        <w:rPr>
          <w:rFonts w:hint="eastAsia" w:ascii="宋体" w:hAnsi="宋体" w:cs="宋体"/>
          <w:color w:val="auto"/>
          <w:sz w:val="21"/>
          <w:szCs w:val="21"/>
          <w:highlight w:val="none"/>
          <w:lang w:val="en-US" w:eastAsia="zh-CN" w:bidi="ar-SA"/>
        </w:rPr>
        <w:t>文件，</w:t>
      </w:r>
      <w:r>
        <w:rPr>
          <w:rFonts w:hint="eastAsia" w:ascii="宋体" w:hAnsi="宋体" w:eastAsia="宋体" w:cs="宋体"/>
        </w:rPr>
        <w:t>以及国家、行业、地方相关主管部门发布的现行有效规范、标准、政策文件</w:t>
      </w:r>
      <w:r>
        <w:rPr>
          <w:rFonts w:hint="eastAsia" w:ascii="宋体" w:hAnsi="宋体" w:eastAsia="宋体" w:cs="宋体"/>
          <w:lang w:val="en-US" w:eastAsia="zh-CN"/>
        </w:rPr>
        <w:t>等要求作</w:t>
      </w:r>
      <w:r>
        <w:rPr>
          <w:rFonts w:hint="eastAsia" w:ascii="宋体" w:hAnsi="宋体" w:eastAsia="宋体" w:cs="宋体"/>
        </w:rPr>
        <w:t>为</w:t>
      </w:r>
      <w:r>
        <w:rPr>
          <w:rFonts w:hint="eastAsia" w:ascii="宋体" w:hAnsi="宋体" w:eastAsia="宋体" w:cs="宋体"/>
          <w:lang w:val="en-US" w:eastAsia="zh-CN"/>
        </w:rPr>
        <w:t>质量评定验收</w:t>
      </w:r>
      <w:r>
        <w:rPr>
          <w:rFonts w:hint="eastAsia" w:ascii="宋体" w:hAnsi="宋体" w:eastAsia="宋体" w:cs="宋体"/>
        </w:rPr>
        <w:t>依据。</w:t>
      </w:r>
    </w:p>
    <w:p w14:paraId="0770171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采取措施</w:t>
      </w:r>
      <w:r>
        <w:rPr>
          <w:rFonts w:hint="eastAsia" w:ascii="宋体" w:hAnsi="宋体" w:eastAsia="宋体" w:cs="宋体"/>
        </w:rPr>
        <w:t>整改至合格。</w:t>
      </w:r>
    </w:p>
    <w:p w14:paraId="0D4D78FC">
      <w:pPr>
        <w:spacing w:line="360" w:lineRule="auto"/>
        <w:ind w:firstLine="420"/>
        <w:rPr>
          <w:rFonts w:hint="eastAsia" w:ascii="宋体" w:hAnsi="宋体" w:eastAsia="宋体" w:cs="宋体"/>
          <w:lang w:val="en-US" w:eastAsia="zh-CN"/>
        </w:rPr>
      </w:pPr>
      <w:r>
        <w:rPr>
          <w:rFonts w:hint="eastAsia" w:ascii="宋体" w:hAnsi="宋体" w:eastAsia="宋体" w:cs="宋体"/>
        </w:rPr>
        <w:t>5.3 隐蔽或中间工程具备覆盖条件前，乙方应先行自检，自检合格后提前通知甲方及监理进行验收。</w:t>
      </w:r>
      <w:r>
        <w:rPr>
          <w:rFonts w:hint="eastAsia" w:ascii="宋体" w:hAnsi="宋体" w:eastAsia="宋体" w:cs="宋体"/>
          <w:strike w:val="0"/>
          <w:highlight w:val="none"/>
          <w:lang w:val="en-US" w:eastAsia="zh-CN"/>
        </w:rPr>
        <w:t>经</w:t>
      </w:r>
      <w:r>
        <w:rPr>
          <w:rFonts w:hint="eastAsia" w:ascii="宋体" w:hAnsi="宋体" w:eastAsia="宋体" w:cs="宋体"/>
        </w:rPr>
        <w:t>验收合格</w:t>
      </w:r>
      <w:r>
        <w:rPr>
          <w:rFonts w:hint="eastAsia" w:ascii="宋体" w:hAnsi="宋体" w:eastAsia="宋体" w:cs="宋体"/>
          <w:lang w:val="en-US" w:eastAsia="zh-CN"/>
        </w:rPr>
        <w:t>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如果发现乙方在验收合格后到隐蔽施工前，对合格部分做任何改动，应重新进行验收</w:t>
      </w:r>
      <w:r>
        <w:rPr>
          <w:rFonts w:hint="eastAsia" w:ascii="宋体" w:hAnsi="宋体" w:eastAsia="宋体" w:cs="宋体"/>
        </w:rPr>
        <w:t>。</w:t>
      </w:r>
    </w:p>
    <w:p w14:paraId="4DBF5FE7">
      <w:pPr>
        <w:spacing w:line="360" w:lineRule="auto"/>
        <w:ind w:firstLine="420"/>
        <w:rPr>
          <w:rFonts w:hint="eastAsia" w:ascii="宋体" w:hAnsi="宋体" w:eastAsia="宋体" w:cs="宋体"/>
          <w:highlight w:val="none"/>
        </w:rPr>
      </w:pPr>
      <w:r>
        <w:rPr>
          <w:rFonts w:hint="eastAsia" w:ascii="宋体" w:hAnsi="宋体" w:eastAsia="宋体" w:cs="宋体"/>
        </w:rPr>
        <w:t>5.</w:t>
      </w:r>
      <w:r>
        <w:rPr>
          <w:rFonts w:hint="eastAsia" w:ascii="宋体" w:hAnsi="宋体" w:cs="宋体"/>
          <w:lang w:val="en-US" w:eastAsia="zh-CN"/>
        </w:rPr>
        <w:t>4</w:t>
      </w:r>
      <w:r>
        <w:rPr>
          <w:rFonts w:hint="eastAsia" w:ascii="宋体" w:hAnsi="宋体" w:eastAsia="宋体" w:cs="宋体"/>
        </w:rPr>
        <w:t>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砌体、抹灰、涂料、门窗安装、防水、盲沟、瓷片、吊顶、石材装</w:t>
      </w:r>
      <w:r>
        <w:rPr>
          <w:rFonts w:hint="eastAsia" w:ascii="宋体" w:hAnsi="宋体" w:eastAsia="宋体" w:cs="宋体"/>
          <w:sz w:val="21"/>
          <w:szCs w:val="21"/>
          <w:highlight w:val="none"/>
        </w:rPr>
        <w:t>修、阳台栏杆、空调挡板或百页</w:t>
      </w:r>
      <w:r>
        <w:rPr>
          <w:rFonts w:hint="eastAsia" w:ascii="宋体" w:hAnsi="宋体" w:eastAsia="宋体" w:cs="宋体"/>
          <w:highlight w:val="none"/>
        </w:rPr>
        <w:t>等），样板经甲方验收合格后方可展开大面积施工。未制作样板或样板未经验</w:t>
      </w:r>
      <w:r>
        <w:rPr>
          <w:rFonts w:hint="eastAsia" w:ascii="宋体" w:hAnsi="宋体" w:eastAsia="宋体" w:cs="宋体"/>
          <w:highlight w:val="none"/>
          <w:lang w:val="en-US" w:eastAsia="zh-CN"/>
        </w:rPr>
        <w:t>收</w:t>
      </w:r>
      <w:r>
        <w:rPr>
          <w:rFonts w:hint="eastAsia" w:ascii="宋体" w:hAnsi="宋体" w:eastAsia="宋体" w:cs="宋体"/>
          <w:highlight w:val="none"/>
        </w:rPr>
        <w:t>合格即擅自施工所导致的返工、变更等费用，甲方不予承担。</w:t>
      </w:r>
    </w:p>
    <w:p w14:paraId="3C7592A8">
      <w:pPr>
        <w:spacing w:line="360" w:lineRule="auto"/>
        <w:ind w:firstLine="420"/>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完工</w:t>
      </w:r>
      <w:r>
        <w:rPr>
          <w:rFonts w:hint="eastAsia" w:ascii="宋体" w:hAnsi="宋体" w:eastAsia="宋体" w:cs="宋体"/>
          <w:highlight w:val="none"/>
          <w:lang w:eastAsia="zh-CN"/>
        </w:rPr>
        <w:t>）</w:t>
      </w:r>
      <w:r>
        <w:rPr>
          <w:rFonts w:hint="eastAsia" w:ascii="宋体" w:hAnsi="宋体" w:eastAsia="宋体" w:cs="宋体"/>
          <w:color w:val="auto"/>
          <w:sz w:val="21"/>
          <w:szCs w:val="21"/>
          <w:highlight w:val="none"/>
          <w:lang w:val="en-US" w:eastAsia="zh-CN" w:bidi="ar-SA"/>
        </w:rPr>
        <w:t>工验收时，符合室内验收环保标准。</w:t>
      </w:r>
    </w:p>
    <w:p w14:paraId="5361C8B0">
      <w:pPr>
        <w:spacing w:line="360" w:lineRule="auto"/>
        <w:ind w:firstLine="420"/>
        <w:rPr>
          <w:rFonts w:hint="eastAsia" w:ascii="宋体" w:hAnsi="宋体" w:eastAsia="宋体" w:cs="宋体"/>
        </w:rPr>
      </w:pPr>
      <w:r>
        <w:rPr>
          <w:rFonts w:hint="eastAsia" w:ascii="宋体" w:hAnsi="宋体" w:eastAsia="宋体" w:cs="宋体"/>
          <w:highlight w:val="none"/>
        </w:rPr>
        <w:t>5.</w:t>
      </w:r>
      <w:r>
        <w:rPr>
          <w:rFonts w:hint="eastAsia" w:ascii="宋体" w:hAnsi="宋体" w:cs="宋体"/>
          <w:highlight w:val="none"/>
          <w:lang w:val="en-US" w:eastAsia="zh-CN"/>
        </w:rPr>
        <w:t>6</w:t>
      </w:r>
      <w:r>
        <w:rPr>
          <w:rFonts w:hint="eastAsia" w:ascii="宋体" w:hAnsi="宋体" w:eastAsia="宋体" w:cs="宋体"/>
          <w:highlight w:val="none"/>
        </w:rPr>
        <w:t>工程具备竣工</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完工</w:t>
      </w:r>
      <w:r>
        <w:rPr>
          <w:rFonts w:hint="eastAsia" w:ascii="宋体" w:hAnsi="宋体" w:eastAsia="宋体" w:cs="宋体"/>
          <w:highlight w:val="none"/>
          <w:lang w:eastAsia="zh-CN"/>
        </w:rPr>
        <w:t>）</w:t>
      </w:r>
      <w:r>
        <w:rPr>
          <w:rFonts w:hint="eastAsia" w:ascii="宋体" w:hAnsi="宋体" w:eastAsia="宋体" w:cs="宋体"/>
          <w:highlight w:val="none"/>
        </w:rPr>
        <w:t>验收条件后，乙方应通知甲方组织验收。甲方应在收到通知后及时组织，双方按现行有效规范、标</w:t>
      </w:r>
      <w:r>
        <w:rPr>
          <w:rFonts w:hint="eastAsia" w:ascii="宋体" w:hAnsi="宋体" w:eastAsia="宋体" w:cs="宋体"/>
        </w:rPr>
        <w:t>准及设计文件进行验收并办理移交手续。如甲方无法按时组织，应提前通知乙方并另行商定验收日期。</w:t>
      </w:r>
    </w:p>
    <w:p w14:paraId="4B28532E">
      <w:pPr>
        <w:spacing w:line="360" w:lineRule="auto"/>
        <w:ind w:firstLine="420"/>
        <w:rPr>
          <w:rFonts w:hint="eastAsia" w:ascii="宋体" w:hAnsi="宋体" w:eastAsia="宋体" w:cs="宋体"/>
        </w:rPr>
      </w:pPr>
      <w:r>
        <w:rPr>
          <w:rFonts w:hint="eastAsia" w:ascii="宋体" w:hAnsi="宋体" w:eastAsia="宋体" w:cs="宋体"/>
        </w:rPr>
        <w:t>5</w:t>
      </w:r>
      <w:r>
        <w:rPr>
          <w:rFonts w:hint="eastAsia" w:ascii="宋体" w:hAnsi="宋体" w:eastAsia="宋体" w:cs="宋体"/>
          <w:lang w:val="en-US" w:eastAsia="zh-CN"/>
        </w:rPr>
        <w:t>.7</w:t>
      </w:r>
      <w:r>
        <w:rPr>
          <w:rFonts w:hint="eastAsia" w:ascii="宋体" w:hAnsi="宋体" w:eastAsia="宋体" w:cs="宋体"/>
        </w:rPr>
        <w:t xml:space="preserve"> 工程验收合格后，除甲方未按合同约定支付相应款项外，乙方不得以任何经济纠纷为由拒绝交付工程。</w:t>
      </w:r>
    </w:p>
    <w:p w14:paraId="6297B123">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第6条 安全施工</w:t>
      </w:r>
    </w:p>
    <w:p w14:paraId="53D45DB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6.1 乙方应遵守工程建设安全生产管理有关规定，严格按安全标准组织施工，采取必要的安全防护措施，消除事故隐患并随时接受安全检查人员的监督检查。如造成事故，其责任和因此发生的所有费用，均由乙方承担。</w:t>
      </w:r>
    </w:p>
    <w:p w14:paraId="3F9F1C3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6.2 乙方应</w:t>
      </w:r>
      <w:r>
        <w:rPr>
          <w:rFonts w:hint="eastAsia" w:ascii="宋体" w:hAnsi="宋体" w:cs="宋体"/>
          <w:b w:val="0"/>
          <w:bCs w:val="0"/>
          <w:color w:val="auto"/>
          <w:sz w:val="21"/>
          <w:szCs w:val="21"/>
          <w:highlight w:val="none"/>
          <w:lang w:val="en-US" w:eastAsia="zh-CN" w:bidi="ar-SA"/>
        </w:rPr>
        <w:t>加强</w:t>
      </w:r>
      <w:r>
        <w:rPr>
          <w:rFonts w:hint="eastAsia" w:ascii="宋体" w:hAnsi="宋体" w:eastAsia="宋体" w:cs="宋体"/>
          <w:b w:val="0"/>
          <w:bCs w:val="0"/>
          <w:color w:val="auto"/>
          <w:sz w:val="21"/>
          <w:szCs w:val="21"/>
          <w:highlight w:val="none"/>
          <w:lang w:val="en-US" w:eastAsia="zh-CN" w:bidi="ar-SA"/>
        </w:rPr>
        <w:t>施工现场的管理工作，</w:t>
      </w:r>
      <w:r>
        <w:rPr>
          <w:rFonts w:hint="eastAsia" w:ascii="宋体" w:hAnsi="宋体" w:cs="宋体"/>
          <w:b w:val="0"/>
          <w:bCs w:val="0"/>
          <w:color w:val="auto"/>
          <w:sz w:val="21"/>
          <w:szCs w:val="21"/>
          <w:highlight w:val="none"/>
          <w:lang w:val="en-US" w:eastAsia="zh-CN" w:bidi="ar-SA"/>
        </w:rPr>
        <w:t>积极投入</w:t>
      </w:r>
      <w:r>
        <w:rPr>
          <w:rFonts w:hint="eastAsia" w:ascii="宋体" w:hAnsi="宋体" w:eastAsia="宋体" w:cs="宋体"/>
          <w:b w:val="0"/>
          <w:bCs w:val="0"/>
          <w:color w:val="auto"/>
          <w:sz w:val="21"/>
          <w:szCs w:val="21"/>
          <w:highlight w:val="none"/>
          <w:lang w:val="en-US" w:eastAsia="zh-CN" w:bidi="ar-SA"/>
        </w:rPr>
        <w:t>施工及安全设施</w:t>
      </w:r>
      <w:r>
        <w:rPr>
          <w:rFonts w:hint="eastAsia" w:ascii="宋体" w:hAnsi="宋体" w:cs="宋体"/>
          <w:b w:val="0"/>
          <w:bCs w:val="0"/>
          <w:color w:val="auto"/>
          <w:sz w:val="21"/>
          <w:szCs w:val="21"/>
          <w:highlight w:val="none"/>
          <w:lang w:val="en-US" w:eastAsia="zh-CN" w:bidi="ar-SA"/>
        </w:rPr>
        <w:t>，加强现场人员培训教育</w:t>
      </w:r>
      <w:r>
        <w:rPr>
          <w:rFonts w:hint="eastAsia" w:ascii="宋体" w:hAnsi="宋体" w:eastAsia="宋体" w:cs="宋体"/>
          <w:b w:val="0"/>
          <w:bCs w:val="0"/>
          <w:color w:val="auto"/>
          <w:sz w:val="21"/>
          <w:szCs w:val="21"/>
          <w:highlight w:val="none"/>
          <w:lang w:val="en-US" w:eastAsia="zh-CN" w:bidi="ar-SA"/>
        </w:rPr>
        <w:t>，</w:t>
      </w:r>
      <w:r>
        <w:rPr>
          <w:rFonts w:hint="eastAsia" w:ascii="宋体" w:hAnsi="宋体" w:cs="宋体"/>
          <w:b w:val="0"/>
          <w:bCs w:val="0"/>
          <w:color w:val="auto"/>
          <w:sz w:val="21"/>
          <w:szCs w:val="21"/>
          <w:highlight w:val="none"/>
          <w:lang w:val="en-US" w:eastAsia="zh-CN" w:bidi="ar-SA"/>
        </w:rPr>
        <w:t>做到</w:t>
      </w:r>
      <w:r>
        <w:rPr>
          <w:rFonts w:hint="eastAsia" w:ascii="宋体" w:hAnsi="宋体" w:eastAsia="宋体" w:cs="宋体"/>
          <w:b w:val="0"/>
          <w:bCs w:val="0"/>
          <w:color w:val="auto"/>
          <w:sz w:val="21"/>
          <w:szCs w:val="21"/>
          <w:highlight w:val="none"/>
          <w:lang w:val="en-US" w:eastAsia="zh-CN" w:bidi="ar-SA"/>
        </w:rPr>
        <w:t>科学组织</w:t>
      </w:r>
      <w:r>
        <w:rPr>
          <w:rFonts w:hint="eastAsia" w:ascii="宋体" w:hAnsi="宋体" w:cs="宋体"/>
          <w:b w:val="0"/>
          <w:bCs w:val="0"/>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bidi="ar-SA"/>
        </w:rPr>
        <w:t>文明施工，杜绝施工安全事故。若因管理不善造成安全事故，乙方</w:t>
      </w:r>
      <w:r>
        <w:rPr>
          <w:rFonts w:hint="eastAsia" w:ascii="宋体" w:hAnsi="宋体" w:cs="宋体"/>
          <w:b w:val="0"/>
          <w:bCs w:val="0"/>
          <w:color w:val="auto"/>
          <w:sz w:val="21"/>
          <w:szCs w:val="21"/>
          <w:highlight w:val="none"/>
          <w:lang w:val="en-US" w:eastAsia="zh-CN" w:bidi="ar-SA"/>
        </w:rPr>
        <w:t>应承担相应责任及经济损失。</w:t>
      </w:r>
    </w:p>
    <w:p w14:paraId="0E8B88AA">
      <w:pPr>
        <w:widowControl w:val="0"/>
        <w:tabs>
          <w:tab w:val="left" w:pos="567"/>
        </w:tabs>
        <w:spacing w:line="360" w:lineRule="auto"/>
        <w:ind w:left="0" w:firstLine="420"/>
        <w:jc w:val="both"/>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6.3 甲乙双方签订合同时应一并签订《安全施工协议》。</w:t>
      </w:r>
    </w:p>
    <w:p w14:paraId="49042A36">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第7条 工程价款及结算</w:t>
      </w:r>
    </w:p>
    <w:p w14:paraId="66145136">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7.1 本合同采用</w:t>
      </w:r>
      <w:r>
        <w:rPr>
          <w:rFonts w:hint="eastAsia" w:ascii="宋体" w:hAnsi="宋体" w:eastAsia="宋体" w:cs="宋体"/>
          <w:b w:val="0"/>
          <w:bCs w:val="0"/>
          <w:color w:val="auto"/>
          <w:sz w:val="21"/>
          <w:szCs w:val="21"/>
          <w:highlight w:val="none"/>
          <w:u w:val="single"/>
          <w:lang w:val="en-US" w:eastAsia="zh-CN" w:bidi="ar-SA"/>
        </w:rPr>
        <w:t>固定价格</w:t>
      </w:r>
      <w:r>
        <w:rPr>
          <w:rFonts w:hint="eastAsia" w:ascii="宋体" w:hAnsi="宋体" w:eastAsia="宋体" w:cs="宋体"/>
          <w:b w:val="0"/>
          <w:bCs w:val="0"/>
          <w:color w:val="auto"/>
          <w:sz w:val="21"/>
          <w:szCs w:val="21"/>
          <w:highlight w:val="none"/>
          <w:u w:val="none"/>
          <w:lang w:val="en-US" w:eastAsia="zh-CN" w:bidi="ar-SA"/>
        </w:rPr>
        <w:t>合同</w:t>
      </w:r>
      <w:r>
        <w:rPr>
          <w:rFonts w:hint="eastAsia" w:ascii="宋体" w:hAnsi="宋体" w:eastAsia="宋体" w:cs="宋体"/>
          <w:b w:val="0"/>
          <w:bCs w:val="0"/>
          <w:color w:val="auto"/>
          <w:sz w:val="21"/>
          <w:szCs w:val="21"/>
          <w:highlight w:val="none"/>
          <w:lang w:val="en-US" w:eastAsia="zh-CN" w:bidi="ar-SA"/>
        </w:rPr>
        <w:t>，固定价格为</w:t>
      </w:r>
      <w:r>
        <w:rPr>
          <w:rFonts w:hint="eastAsia" w:ascii="宋体" w:hAnsi="宋体" w:eastAsia="宋体" w:cs="宋体"/>
          <w:b w:val="0"/>
          <w:bCs w:val="0"/>
          <w:color w:val="auto"/>
          <w:sz w:val="21"/>
          <w:szCs w:val="21"/>
          <w:highlight w:val="none"/>
          <w:u w:val="single"/>
          <w:lang w:val="en-US" w:eastAsia="zh-CN" w:bidi="ar-SA"/>
        </w:rPr>
        <w:t>固定综合单价</w:t>
      </w:r>
      <w:r>
        <w:rPr>
          <w:rFonts w:hint="eastAsia" w:ascii="宋体" w:hAnsi="宋体" w:eastAsia="宋体" w:cs="宋体"/>
          <w:b w:val="0"/>
          <w:bCs w:val="0"/>
          <w:color w:val="auto"/>
          <w:sz w:val="21"/>
          <w:szCs w:val="21"/>
          <w:highlight w:val="none"/>
          <w:lang w:val="en-US" w:eastAsia="zh-CN" w:bidi="ar-SA"/>
        </w:rPr>
        <w:t>，除甲方出具设计变更、工程量清单（含工程量清单编制说明）另有约定外，合同执行期间下列条款不予调整。具体结算原则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如下</w:t>
      </w:r>
      <w:r>
        <w:rPr>
          <w:rFonts w:hint="eastAsia" w:ascii="宋体" w:hAnsi="宋体" w:eastAsia="宋体" w:cs="宋体"/>
          <w:b w:val="0"/>
          <w:bCs w:val="0"/>
          <w:color w:val="auto"/>
          <w:sz w:val="21"/>
          <w:szCs w:val="21"/>
          <w:highlight w:val="none"/>
          <w:lang w:val="en-US" w:eastAsia="zh-CN" w:bidi="ar-SA"/>
        </w:rPr>
        <w:t>：</w:t>
      </w:r>
    </w:p>
    <w:p w14:paraId="5816A492">
      <w:pPr>
        <w:widowControl w:val="0"/>
        <w:numPr>
          <w:ilvl w:val="0"/>
          <w:numId w:val="0"/>
        </w:numPr>
        <w:tabs>
          <w:tab w:val="left" w:pos="567"/>
        </w:tabs>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（1）</w:t>
      </w:r>
      <w:r>
        <w:rPr>
          <w:rFonts w:hint="eastAsia" w:ascii="宋体" w:hAnsi="宋体" w:eastAsia="宋体" w:cs="宋体"/>
          <w:b w:val="0"/>
          <w:bCs w:val="0"/>
          <w:color w:val="auto"/>
          <w:sz w:val="21"/>
          <w:szCs w:val="21"/>
          <w:highlight w:val="none"/>
          <w:u w:val="single"/>
          <w:lang w:val="en-US" w:eastAsia="zh-CN" w:bidi="ar-SA"/>
        </w:rPr>
        <w:t>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w:t>
      </w:r>
    </w:p>
    <w:p w14:paraId="763A51B9">
      <w:pPr>
        <w:widowControl w:val="0"/>
        <w:numPr>
          <w:ilvl w:val="0"/>
          <w:numId w:val="0"/>
        </w:numPr>
        <w:tabs>
          <w:tab w:val="left" w:pos="567"/>
        </w:tabs>
        <w:spacing w:after="0" w:line="360" w:lineRule="auto"/>
        <w:ind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b w:val="0"/>
          <w:bCs w:val="0"/>
          <w:color w:val="auto"/>
          <w:sz w:val="21"/>
          <w:szCs w:val="21"/>
          <w:highlight w:val="none"/>
          <w:u w:val="single"/>
          <w:lang w:val="en-US" w:eastAsia="zh-CN" w:bidi="ar-SA"/>
        </w:rPr>
        <w:t>合同执行期间，如遇人工政策性调整，</w:t>
      </w:r>
      <w:r>
        <w:rPr>
          <w:rFonts w:hint="eastAsia" w:ascii="宋体" w:hAnsi="宋体" w:cs="宋体"/>
          <w:b w:val="0"/>
          <w:bCs w:val="0"/>
          <w:color w:val="auto"/>
          <w:sz w:val="21"/>
          <w:szCs w:val="21"/>
          <w:highlight w:val="none"/>
          <w:u w:val="single"/>
          <w:lang w:val="en-US" w:eastAsia="zh-CN" w:bidi="ar-SA"/>
        </w:rPr>
        <w:t>结算不调整。</w:t>
      </w:r>
    </w:p>
    <w:p w14:paraId="7E0C9F7F">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none"/>
          <w:lang w:val="en-US" w:eastAsia="zh-CN" w:bidi="ar-SA"/>
        </w:rPr>
        <w:t>3</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eastAsia="宋体" w:cs="宋体"/>
          <w:b w:val="0"/>
          <w:bCs w:val="0"/>
          <w:color w:val="auto"/>
          <w:sz w:val="21"/>
          <w:szCs w:val="21"/>
          <w:highlight w:val="none"/>
          <w:u w:val="single"/>
          <w:lang w:val="en-US" w:eastAsia="zh-CN" w:bidi="ar-SA"/>
        </w:rPr>
        <w:t>总承包服务费不计</w:t>
      </w:r>
      <w:r>
        <w:rPr>
          <w:rFonts w:hint="eastAsia" w:ascii="宋体" w:hAnsi="宋体" w:cs="宋体"/>
          <w:b w:val="0"/>
          <w:bCs w:val="0"/>
          <w:color w:val="auto"/>
          <w:sz w:val="21"/>
          <w:szCs w:val="21"/>
          <w:highlight w:val="none"/>
          <w:u w:val="single"/>
          <w:lang w:val="en-US" w:eastAsia="zh-CN" w:bidi="ar-SA"/>
        </w:rPr>
        <w:t>。</w:t>
      </w:r>
    </w:p>
    <w:p w14:paraId="57AEF2C3">
      <w:pPr>
        <w:spacing w:line="360" w:lineRule="auto"/>
        <w:ind w:firstLine="420"/>
        <w:jc w:val="left"/>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u w:val="single"/>
          <w:lang w:val="en-US" w:eastAsia="zh-CN"/>
        </w:rPr>
        <w:t>响应报价</w:t>
      </w:r>
      <w:r>
        <w:rPr>
          <w:rFonts w:hint="eastAsia" w:ascii="宋体" w:hAnsi="宋体" w:eastAsia="宋体" w:cs="宋体"/>
          <w:b w:val="0"/>
          <w:bCs w:val="0"/>
          <w:color w:val="auto"/>
          <w:sz w:val="21"/>
          <w:szCs w:val="21"/>
          <w:highlight w:val="none"/>
          <w:u w:val="single"/>
        </w:rPr>
        <w:t>文件中，同一主要材料有不同报价，结算时按最低报价结算</w:t>
      </w:r>
      <w:r>
        <w:rPr>
          <w:rFonts w:hint="eastAsia" w:ascii="宋体" w:hAnsi="宋体" w:cs="宋体"/>
          <w:b w:val="0"/>
          <w:bCs w:val="0"/>
          <w:color w:val="auto"/>
          <w:sz w:val="21"/>
          <w:szCs w:val="21"/>
          <w:highlight w:val="none"/>
          <w:u w:val="single"/>
          <w:lang w:val="en-US" w:eastAsia="zh-CN"/>
        </w:rPr>
        <w:t>。</w:t>
      </w:r>
    </w:p>
    <w:p w14:paraId="6A3B86D1">
      <w:pPr>
        <w:spacing w:line="360" w:lineRule="auto"/>
        <w:ind w:firstLine="42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u w:val="single"/>
          <w:lang w:val="en-US" w:eastAsia="zh-CN"/>
        </w:rPr>
        <w:t>其他事项详见本项目采购文件《供应商须知资料表》中关于报价的约定条款。</w:t>
      </w:r>
    </w:p>
    <w:p w14:paraId="597A76F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7.2 变更合同价款结算办法</w:t>
      </w:r>
    </w:p>
    <w:p w14:paraId="0D28585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（1）</w:t>
      </w:r>
      <w:r>
        <w:rPr>
          <w:rFonts w:hint="eastAsia" w:ascii="宋体" w:hAnsi="宋体" w:eastAsia="宋体" w:cs="宋体"/>
          <w:b w:val="0"/>
          <w:bCs w:val="0"/>
          <w:color w:val="auto"/>
          <w:sz w:val="21"/>
          <w:szCs w:val="21"/>
          <w:highlight w:val="none"/>
          <w:u w:val="single"/>
          <w:lang w:val="en-US" w:eastAsia="zh-CN" w:bidi="ar-SA"/>
        </w:rPr>
        <w:t>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（如有，下同）</w:t>
      </w:r>
      <w:r>
        <w:rPr>
          <w:rFonts w:hint="eastAsia" w:ascii="宋体" w:hAnsi="宋体" w:eastAsia="宋体" w:cs="宋体"/>
          <w:b w:val="0"/>
          <w:bCs w:val="0"/>
          <w:color w:val="auto"/>
          <w:sz w:val="21"/>
          <w:szCs w:val="21"/>
          <w:highlight w:val="none"/>
          <w:u w:val="single"/>
          <w:lang w:val="en-US" w:eastAsia="zh-CN" w:bidi="ar-SA"/>
        </w:rPr>
        <w:t>及</w:t>
      </w:r>
      <w:r>
        <w:rPr>
          <w:rFonts w:hint="eastAsia" w:ascii="宋体" w:hAnsi="宋体" w:cs="宋体"/>
          <w:b w:val="0"/>
          <w:bCs w:val="0"/>
          <w:color w:val="auto"/>
          <w:sz w:val="21"/>
          <w:szCs w:val="21"/>
          <w:highlight w:val="none"/>
          <w:u w:val="single"/>
          <w:lang w:val="en-US" w:eastAsia="zh-CN" w:bidi="ar-SA"/>
        </w:rPr>
        <w:t>监理、</w:t>
      </w:r>
      <w:r>
        <w:rPr>
          <w:rFonts w:hint="eastAsia" w:ascii="宋体" w:hAnsi="宋体" w:eastAsia="宋体" w:cs="宋体"/>
          <w:b w:val="0"/>
          <w:bCs w:val="0"/>
          <w:color w:val="auto"/>
          <w:sz w:val="21"/>
          <w:szCs w:val="21"/>
          <w:highlight w:val="none"/>
          <w:u w:val="single"/>
          <w:lang w:val="en-US" w:eastAsia="zh-CN" w:bidi="ar-SA"/>
        </w:rPr>
        <w:t>甲方</w:t>
      </w:r>
      <w:r>
        <w:rPr>
          <w:rFonts w:hint="eastAsia" w:ascii="宋体" w:hAnsi="宋体" w:cs="宋体"/>
          <w:b w:val="0"/>
          <w:bCs w:val="0"/>
          <w:color w:val="auto"/>
          <w:sz w:val="21"/>
          <w:szCs w:val="21"/>
          <w:highlight w:val="none"/>
          <w:u w:val="single"/>
          <w:lang w:val="en-US" w:eastAsia="zh-CN" w:bidi="ar-SA"/>
        </w:rPr>
        <w:t>组织</w:t>
      </w:r>
      <w:r>
        <w:rPr>
          <w:rFonts w:hint="eastAsia" w:ascii="宋体" w:hAnsi="宋体" w:eastAsia="宋体" w:cs="宋体"/>
          <w:b w:val="0"/>
          <w:bCs w:val="0"/>
          <w:color w:val="auto"/>
          <w:sz w:val="21"/>
          <w:szCs w:val="21"/>
          <w:highlight w:val="none"/>
          <w:u w:val="single"/>
          <w:lang w:val="en-US" w:eastAsia="zh-CN" w:bidi="ar-SA"/>
        </w:rPr>
        <w:t>审计后确定，其余按</w:t>
      </w:r>
      <w:r>
        <w:rPr>
          <w:rFonts w:hint="eastAsia" w:ascii="宋体" w:hAnsi="宋体" w:cs="宋体"/>
          <w:b w:val="0"/>
          <w:bCs w:val="0"/>
          <w:color w:val="auto"/>
          <w:sz w:val="21"/>
          <w:szCs w:val="21"/>
          <w:highlight w:val="none"/>
          <w:u w:val="single"/>
          <w:lang w:val="en-US" w:eastAsia="zh-CN"/>
        </w:rPr>
        <w:t>响应报价结算</w:t>
      </w:r>
      <w:r>
        <w:rPr>
          <w:rFonts w:hint="eastAsia" w:ascii="宋体" w:hAnsi="宋体" w:eastAsia="宋体" w:cs="宋体"/>
          <w:b w:val="0"/>
          <w:bCs w:val="0"/>
          <w:color w:val="auto"/>
          <w:sz w:val="21"/>
          <w:szCs w:val="21"/>
          <w:highlight w:val="none"/>
          <w:u w:val="single"/>
          <w:lang w:val="en-US" w:eastAsia="zh-CN" w:bidi="ar-SA"/>
        </w:rPr>
        <w:t>。</w:t>
      </w:r>
    </w:p>
    <w:p w14:paraId="7FBF74DD">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b w:val="0"/>
          <w:bCs w:val="0"/>
          <w:color w:val="auto"/>
          <w:sz w:val="21"/>
          <w:szCs w:val="21"/>
          <w:highlight w:val="none"/>
          <w:u w:val="single"/>
          <w:lang w:val="en-US" w:eastAsia="zh-CN" w:bidi="ar-SA"/>
        </w:rPr>
        <w:t>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响应报价</w:t>
      </w:r>
      <w:r>
        <w:rPr>
          <w:rFonts w:hint="eastAsia" w:ascii="宋体" w:hAnsi="宋体" w:eastAsia="宋体" w:cs="宋体"/>
          <w:b w:val="0"/>
          <w:bCs w:val="0"/>
          <w:color w:val="auto"/>
          <w:sz w:val="21"/>
          <w:szCs w:val="21"/>
          <w:highlight w:val="none"/>
          <w:u w:val="single"/>
          <w:lang w:val="en-US" w:eastAsia="zh-CN" w:bidi="ar-SA"/>
        </w:rPr>
        <w:t>时</w:t>
      </w:r>
      <w:r>
        <w:rPr>
          <w:rFonts w:hint="eastAsia" w:ascii="宋体" w:hAnsi="宋体" w:cs="宋体"/>
          <w:b w:val="0"/>
          <w:bCs w:val="0"/>
          <w:color w:val="auto"/>
          <w:sz w:val="21"/>
          <w:szCs w:val="21"/>
          <w:highlight w:val="none"/>
          <w:u w:val="single"/>
          <w:lang w:val="en-US" w:eastAsia="zh-CN" w:bidi="ar-SA"/>
        </w:rPr>
        <w:t>的</w:t>
      </w:r>
      <w:r>
        <w:rPr>
          <w:rFonts w:hint="eastAsia" w:ascii="宋体" w:hAnsi="宋体" w:eastAsia="宋体" w:cs="宋体"/>
          <w:b w:val="0"/>
          <w:bCs w:val="0"/>
          <w:color w:val="auto"/>
          <w:sz w:val="21"/>
          <w:szCs w:val="21"/>
          <w:highlight w:val="none"/>
          <w:u w:val="single"/>
          <w:lang w:val="en-US" w:eastAsia="zh-CN" w:bidi="ar-SA"/>
        </w:rPr>
        <w:t>口径折算成费率调整；原措施费中没有的措施项目，由</w:t>
      </w:r>
      <w:r>
        <w:rPr>
          <w:rFonts w:hint="eastAsia" w:ascii="宋体" w:hAnsi="宋体" w:cs="宋体"/>
          <w:b w:val="0"/>
          <w:bCs w:val="0"/>
          <w:color w:val="auto"/>
          <w:sz w:val="21"/>
          <w:szCs w:val="21"/>
          <w:highlight w:val="none"/>
          <w:u w:val="single"/>
          <w:lang w:val="en-US" w:eastAsia="zh-CN" w:bidi="ar-SA"/>
        </w:rPr>
        <w:t>乙方</w:t>
      </w:r>
      <w:r>
        <w:rPr>
          <w:rFonts w:hint="eastAsia" w:ascii="宋体" w:hAnsi="宋体" w:eastAsia="宋体" w:cs="宋体"/>
          <w:b w:val="0"/>
          <w:bCs w:val="0"/>
          <w:color w:val="auto"/>
          <w:sz w:val="21"/>
          <w:szCs w:val="21"/>
          <w:highlight w:val="none"/>
          <w:u w:val="single"/>
          <w:lang w:val="en-US" w:eastAsia="zh-CN" w:bidi="ar-SA"/>
        </w:rPr>
        <w:t>提出适当的措施费变更要求，经监理、跟踪审计以及</w:t>
      </w:r>
      <w:r>
        <w:rPr>
          <w:rFonts w:hint="eastAsia" w:ascii="宋体" w:hAnsi="宋体" w:cs="宋体"/>
          <w:b w:val="0"/>
          <w:bCs w:val="0"/>
          <w:color w:val="auto"/>
          <w:sz w:val="21"/>
          <w:szCs w:val="21"/>
          <w:highlight w:val="none"/>
          <w:u w:val="single"/>
          <w:lang w:val="en-US" w:eastAsia="zh-CN" w:bidi="ar-SA"/>
        </w:rPr>
        <w:t>甲方</w:t>
      </w:r>
      <w:r>
        <w:rPr>
          <w:rFonts w:hint="eastAsia" w:ascii="宋体" w:hAnsi="宋体" w:eastAsia="宋体" w:cs="宋体"/>
          <w:b w:val="0"/>
          <w:bCs w:val="0"/>
          <w:color w:val="auto"/>
          <w:sz w:val="21"/>
          <w:szCs w:val="21"/>
          <w:highlight w:val="none"/>
          <w:u w:val="single"/>
          <w:lang w:val="en-US" w:eastAsia="zh-CN" w:bidi="ar-SA"/>
        </w:rPr>
        <w:t>签证后进行结算（工程量清单约定包干的除外）</w:t>
      </w:r>
      <w:r>
        <w:rPr>
          <w:rFonts w:hint="eastAsia" w:ascii="宋体" w:hAnsi="宋体" w:cs="宋体"/>
          <w:b w:val="0"/>
          <w:bCs w:val="0"/>
          <w:color w:val="auto"/>
          <w:sz w:val="21"/>
          <w:szCs w:val="21"/>
          <w:highlight w:val="none"/>
          <w:u w:val="single"/>
          <w:lang w:val="en-US" w:eastAsia="zh-CN" w:bidi="ar-SA"/>
        </w:rPr>
        <w:t>。</w:t>
      </w:r>
    </w:p>
    <w:p w14:paraId="00CC47F4">
      <w:pPr>
        <w:spacing w:line="360" w:lineRule="auto"/>
        <w:ind w:firstLine="420"/>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所有涉及工程结算的签证单上</w:t>
      </w:r>
      <w:r>
        <w:rPr>
          <w:rFonts w:hint="eastAsia" w:ascii="宋体" w:hAnsi="宋体" w:cs="宋体"/>
          <w:b w:val="0"/>
          <w:bCs w:val="0"/>
          <w:color w:val="auto"/>
          <w:sz w:val="21"/>
          <w:szCs w:val="21"/>
          <w:highlight w:val="none"/>
          <w:u w:val="single"/>
          <w:lang w:eastAsia="zh-CN"/>
        </w:rPr>
        <w:t>，</w:t>
      </w:r>
      <w:r>
        <w:rPr>
          <w:rFonts w:hint="eastAsia" w:ascii="宋体" w:hAnsi="宋体" w:cs="宋体"/>
          <w:b w:val="0"/>
          <w:bCs w:val="0"/>
          <w:color w:val="auto"/>
          <w:sz w:val="21"/>
          <w:szCs w:val="21"/>
          <w:highlight w:val="none"/>
          <w:u w:val="single"/>
          <w:lang w:val="en-US" w:eastAsia="zh-CN"/>
        </w:rPr>
        <w:t>除应</w:t>
      </w:r>
      <w:r>
        <w:rPr>
          <w:rFonts w:hint="eastAsia" w:ascii="宋体" w:hAnsi="宋体" w:eastAsia="宋体" w:cs="宋体"/>
          <w:b w:val="0"/>
          <w:bCs w:val="0"/>
          <w:color w:val="auto"/>
          <w:sz w:val="21"/>
          <w:szCs w:val="21"/>
          <w:highlight w:val="none"/>
          <w:u w:val="single"/>
        </w:rPr>
        <w:t>有</w:t>
      </w:r>
      <w:r>
        <w:rPr>
          <w:rFonts w:hint="eastAsia" w:ascii="宋体" w:hAnsi="宋体" w:cs="宋体"/>
          <w:b w:val="0"/>
          <w:bCs w:val="0"/>
          <w:color w:val="auto"/>
          <w:sz w:val="21"/>
          <w:szCs w:val="21"/>
          <w:highlight w:val="none"/>
          <w:u w:val="single"/>
          <w:lang w:val="en-US" w:eastAsia="zh-CN"/>
        </w:rPr>
        <w:t>甲</w:t>
      </w:r>
      <w:r>
        <w:rPr>
          <w:rFonts w:hint="eastAsia" w:ascii="宋体" w:hAnsi="宋体" w:eastAsia="宋体" w:cs="宋体"/>
          <w:b w:val="0"/>
          <w:bCs w:val="0"/>
          <w:color w:val="auto"/>
          <w:sz w:val="21"/>
          <w:szCs w:val="21"/>
          <w:highlight w:val="none"/>
          <w:u w:val="single"/>
          <w:lang w:eastAsia="zh-CN"/>
        </w:rPr>
        <w:t>乙</w:t>
      </w:r>
      <w:r>
        <w:rPr>
          <w:rFonts w:hint="eastAsia" w:ascii="宋体" w:hAnsi="宋体" w:cs="宋体"/>
          <w:b w:val="0"/>
          <w:bCs w:val="0"/>
          <w:color w:val="auto"/>
          <w:sz w:val="21"/>
          <w:szCs w:val="21"/>
          <w:highlight w:val="none"/>
          <w:u w:val="single"/>
          <w:lang w:val="en-US" w:eastAsia="zh-CN"/>
        </w:rPr>
        <w:t>双</w:t>
      </w:r>
      <w:r>
        <w:rPr>
          <w:rFonts w:hint="eastAsia" w:ascii="宋体" w:hAnsi="宋体" w:eastAsia="宋体" w:cs="宋体"/>
          <w:b w:val="0"/>
          <w:bCs w:val="0"/>
          <w:color w:val="auto"/>
          <w:sz w:val="21"/>
          <w:szCs w:val="21"/>
          <w:highlight w:val="none"/>
          <w:u w:val="single"/>
          <w:lang w:eastAsia="zh-CN"/>
        </w:rPr>
        <w:t>方</w:t>
      </w:r>
      <w:r>
        <w:rPr>
          <w:rFonts w:hint="eastAsia" w:ascii="宋体" w:hAnsi="宋体" w:cs="宋体"/>
          <w:b w:val="0"/>
          <w:bCs w:val="0"/>
          <w:color w:val="auto"/>
          <w:sz w:val="21"/>
          <w:szCs w:val="21"/>
          <w:highlight w:val="none"/>
          <w:u w:val="single"/>
          <w:lang w:val="en-US" w:eastAsia="zh-CN"/>
        </w:rPr>
        <w:t>代表的签字外，还应有</w:t>
      </w:r>
      <w:r>
        <w:rPr>
          <w:rFonts w:hint="eastAsia" w:ascii="宋体" w:hAnsi="宋体" w:eastAsia="宋体" w:cs="宋体"/>
          <w:b w:val="0"/>
          <w:bCs w:val="0"/>
          <w:color w:val="auto"/>
          <w:sz w:val="21"/>
          <w:szCs w:val="21"/>
          <w:highlight w:val="none"/>
          <w:u w:val="single"/>
        </w:rPr>
        <w:t>监理工程师、跟踪审计、</w:t>
      </w:r>
      <w:r>
        <w:rPr>
          <w:rFonts w:hint="eastAsia" w:ascii="宋体" w:hAnsi="宋体" w:eastAsia="宋体" w:cs="宋体"/>
          <w:b w:val="0"/>
          <w:bCs w:val="0"/>
          <w:color w:val="auto"/>
          <w:sz w:val="21"/>
          <w:szCs w:val="21"/>
          <w:highlight w:val="none"/>
          <w:u w:val="single"/>
          <w:lang w:eastAsia="zh-CN"/>
        </w:rPr>
        <w:t>甲方</w:t>
      </w:r>
      <w:r>
        <w:rPr>
          <w:rFonts w:hint="eastAsia" w:ascii="宋体" w:hAnsi="宋体" w:cs="宋体"/>
          <w:b w:val="0"/>
          <w:bCs w:val="0"/>
          <w:color w:val="auto"/>
          <w:sz w:val="21"/>
          <w:szCs w:val="21"/>
          <w:highlight w:val="none"/>
          <w:u w:val="single"/>
          <w:lang w:val="en-US" w:eastAsia="zh-CN"/>
        </w:rPr>
        <w:t>等参建</w:t>
      </w:r>
      <w:r>
        <w:rPr>
          <w:rFonts w:hint="eastAsia" w:ascii="宋体" w:hAnsi="宋体" w:eastAsia="宋体" w:cs="宋体"/>
          <w:b w:val="0"/>
          <w:bCs w:val="0"/>
          <w:color w:val="auto"/>
          <w:sz w:val="21"/>
          <w:szCs w:val="21"/>
          <w:highlight w:val="none"/>
          <w:u w:val="single"/>
        </w:rPr>
        <w:t>方</w:t>
      </w:r>
      <w:r>
        <w:rPr>
          <w:rFonts w:hint="eastAsia" w:ascii="宋体" w:hAnsi="宋体" w:cs="宋体"/>
          <w:b w:val="0"/>
          <w:bCs w:val="0"/>
          <w:color w:val="auto"/>
          <w:sz w:val="21"/>
          <w:szCs w:val="21"/>
          <w:highlight w:val="none"/>
          <w:u w:val="single"/>
          <w:lang w:val="en-US" w:eastAsia="zh-CN"/>
        </w:rPr>
        <w:t>代表</w:t>
      </w:r>
      <w:r>
        <w:rPr>
          <w:rFonts w:hint="eastAsia" w:ascii="宋体" w:hAnsi="宋体" w:eastAsia="宋体" w:cs="宋体"/>
          <w:b w:val="0"/>
          <w:bCs w:val="0"/>
          <w:color w:val="auto"/>
          <w:sz w:val="21"/>
          <w:szCs w:val="21"/>
          <w:highlight w:val="none"/>
          <w:u w:val="single"/>
        </w:rPr>
        <w:t>的签字，方可作为结算的依据，</w:t>
      </w:r>
      <w:r>
        <w:rPr>
          <w:rFonts w:hint="eastAsia" w:ascii="宋体" w:hAnsi="宋体" w:eastAsia="宋体" w:cs="宋体"/>
          <w:b w:val="0"/>
          <w:bCs w:val="0"/>
          <w:strike w:val="0"/>
          <w:color w:val="auto"/>
          <w:sz w:val="21"/>
          <w:szCs w:val="21"/>
          <w:highlight w:val="none"/>
          <w:u w:val="single"/>
        </w:rPr>
        <w:t>另签证单上</w:t>
      </w:r>
      <w:r>
        <w:rPr>
          <w:rFonts w:hint="eastAsia" w:ascii="宋体" w:hAnsi="宋体" w:cs="宋体"/>
          <w:b w:val="0"/>
          <w:bCs w:val="0"/>
          <w:strike w:val="0"/>
          <w:color w:val="auto"/>
          <w:sz w:val="21"/>
          <w:szCs w:val="21"/>
          <w:highlight w:val="none"/>
          <w:u w:val="single"/>
          <w:lang w:eastAsia="zh-CN"/>
        </w:rPr>
        <w:t>如有需要还</w:t>
      </w:r>
      <w:r>
        <w:rPr>
          <w:rFonts w:hint="eastAsia" w:ascii="宋体" w:hAnsi="宋体" w:eastAsia="宋体" w:cs="宋体"/>
          <w:b w:val="0"/>
          <w:bCs w:val="0"/>
          <w:strike w:val="0"/>
          <w:color w:val="auto"/>
          <w:sz w:val="21"/>
          <w:szCs w:val="21"/>
          <w:highlight w:val="none"/>
          <w:u w:val="single"/>
        </w:rPr>
        <w:t>应明确签证的日期、位置、尺寸、数量、价格</w:t>
      </w:r>
      <w:r>
        <w:rPr>
          <w:rFonts w:hint="eastAsia" w:ascii="宋体" w:hAnsi="宋体" w:cs="宋体"/>
          <w:b w:val="0"/>
          <w:bCs w:val="0"/>
          <w:strike w:val="0"/>
          <w:color w:val="auto"/>
          <w:sz w:val="21"/>
          <w:szCs w:val="21"/>
          <w:highlight w:val="none"/>
          <w:u w:val="single"/>
          <w:lang w:eastAsia="zh-CN"/>
        </w:rPr>
        <w:t>等</w:t>
      </w:r>
      <w:r>
        <w:rPr>
          <w:rFonts w:hint="eastAsia" w:ascii="宋体" w:hAnsi="宋体" w:eastAsia="宋体" w:cs="宋体"/>
          <w:b w:val="0"/>
          <w:bCs w:val="0"/>
          <w:strike w:val="0"/>
          <w:color w:val="auto"/>
          <w:sz w:val="21"/>
          <w:szCs w:val="21"/>
          <w:highlight w:val="none"/>
          <w:u w:val="single"/>
        </w:rPr>
        <w:t>，必要时须附有综合单价分析。</w:t>
      </w:r>
    </w:p>
    <w:p w14:paraId="2470850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7.4 工程进度款支付</w:t>
      </w:r>
    </w:p>
    <w:p w14:paraId="14167F9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本合同生效后，甲方分</w:t>
      </w:r>
      <w:r>
        <w:rPr>
          <w:rFonts w:hint="eastAsia" w:ascii="宋体" w:hAnsi="宋体" w:eastAsia="宋体" w:cs="宋体"/>
          <w:b/>
          <w:bCs/>
          <w:strike w:val="0"/>
          <w:color w:val="auto"/>
          <w:sz w:val="21"/>
          <w:szCs w:val="21"/>
          <w:highlight w:val="none"/>
          <w:u w:val="single"/>
          <w:lang w:val="en-US" w:eastAsia="zh-CN" w:bidi="ar-SA"/>
        </w:rPr>
        <w:t>4</w:t>
      </w:r>
      <w:r>
        <w:rPr>
          <w:rFonts w:hint="eastAsia" w:ascii="宋体" w:hAnsi="宋体" w:eastAsia="宋体" w:cs="宋体"/>
          <w:color w:val="auto"/>
          <w:sz w:val="21"/>
          <w:szCs w:val="21"/>
          <w:highlight w:val="none"/>
          <w:lang w:val="en-US" w:eastAsia="zh-CN" w:bidi="ar-SA"/>
        </w:rPr>
        <w:t>次支付工程款：</w:t>
      </w:r>
    </w:p>
    <w:p w14:paraId="0BCF3E5B">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（1）合同签订</w:t>
      </w:r>
      <w:r>
        <w:rPr>
          <w:rFonts w:hint="eastAsia" w:ascii="宋体" w:hAnsi="宋体" w:cs="宋体"/>
          <w:color w:val="auto"/>
          <w:sz w:val="21"/>
          <w:szCs w:val="21"/>
          <w:highlight w:val="none"/>
          <w:lang w:val="en-US" w:eastAsia="zh-CN"/>
        </w:rPr>
        <w:t>后，支付</w:t>
      </w:r>
      <w:r>
        <w:rPr>
          <w:rFonts w:hint="eastAsia" w:ascii="宋体" w:hAnsi="宋体" w:eastAsia="宋体" w:cs="宋体"/>
          <w:color w:val="auto"/>
          <w:sz w:val="21"/>
          <w:szCs w:val="21"/>
          <w:highlight w:val="none"/>
          <w:lang w:val="en-US" w:eastAsia="zh-CN"/>
        </w:rPr>
        <w:t>合同价款（扣除不含</w:t>
      </w:r>
      <w:r>
        <w:rPr>
          <w:rFonts w:hint="eastAsia" w:ascii="宋体" w:hAnsi="宋体" w:cs="宋体"/>
          <w:strike w:val="0"/>
          <w:color w:val="auto"/>
          <w:sz w:val="21"/>
          <w:szCs w:val="21"/>
          <w:highlight w:val="none"/>
          <w:lang w:val="en-US" w:eastAsia="zh-CN"/>
        </w:rPr>
        <w:t>规费、税金</w:t>
      </w:r>
      <w:r>
        <w:rPr>
          <w:rFonts w:hint="eastAsia" w:ascii="宋体" w:hAnsi="宋体" w:eastAsia="宋体" w:cs="宋体"/>
          <w:color w:val="auto"/>
          <w:sz w:val="21"/>
          <w:szCs w:val="21"/>
          <w:highlight w:val="none"/>
          <w:lang w:val="en-US" w:eastAsia="zh-CN"/>
        </w:rPr>
        <w:t>的暂列金额、材料暂估价）</w:t>
      </w:r>
      <w:r>
        <w:rPr>
          <w:rFonts w:hint="eastAsia" w:ascii="宋体" w:hAnsi="宋体" w:cs="宋体"/>
          <w:color w:val="auto"/>
          <w:sz w:val="21"/>
          <w:szCs w:val="21"/>
          <w:highlight w:val="none"/>
          <w:lang w:val="en-US" w:eastAsia="zh-CN"/>
        </w:rPr>
        <w:t>的30%</w:t>
      </w:r>
      <w:r>
        <w:rPr>
          <w:rFonts w:hint="eastAsia" w:ascii="宋体" w:hAnsi="宋体" w:eastAsia="宋体" w:cs="宋体"/>
          <w:color w:val="auto"/>
          <w:sz w:val="21"/>
          <w:szCs w:val="21"/>
          <w:highlight w:val="none"/>
          <w:lang w:val="en-US" w:eastAsia="zh-CN"/>
        </w:rPr>
        <w:t>；</w:t>
      </w:r>
    </w:p>
    <w:p w14:paraId="70EE5405">
      <w:pPr>
        <w:spacing w:line="360" w:lineRule="auto"/>
        <w:ind w:firstLine="420"/>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（2）工程完工经验收合格后，付至</w:t>
      </w:r>
      <w:r>
        <w:rPr>
          <w:rFonts w:hint="eastAsia" w:ascii="宋体" w:hAnsi="宋体" w:cs="宋体"/>
          <w:color w:val="auto"/>
          <w:sz w:val="21"/>
          <w:szCs w:val="21"/>
          <w:highlight w:val="none"/>
          <w:lang w:val="en-US" w:eastAsia="zh-CN"/>
        </w:rPr>
        <w:t>已完工作量（扣除不含</w:t>
      </w:r>
      <w:r>
        <w:rPr>
          <w:rFonts w:hint="eastAsia" w:ascii="宋体" w:hAnsi="宋体" w:cs="宋体"/>
          <w:strike w:val="0"/>
          <w:color w:val="auto"/>
          <w:sz w:val="21"/>
          <w:szCs w:val="21"/>
          <w:highlight w:val="none"/>
          <w:lang w:val="en-US" w:eastAsia="zh-CN"/>
        </w:rPr>
        <w:t>规费、税金</w:t>
      </w:r>
      <w:r>
        <w:rPr>
          <w:rFonts w:hint="eastAsia" w:ascii="宋体" w:hAnsi="宋体" w:cs="宋体"/>
          <w:color w:val="auto"/>
          <w:sz w:val="21"/>
          <w:szCs w:val="21"/>
          <w:highlight w:val="none"/>
          <w:lang w:val="en-US" w:eastAsia="zh-CN"/>
        </w:rPr>
        <w:t>的暂列金额、材料暂估价）</w:t>
      </w:r>
      <w:r>
        <w:rPr>
          <w:rFonts w:hint="eastAsia" w:ascii="宋体" w:hAnsi="宋体" w:eastAsia="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80</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w:t>
      </w:r>
    </w:p>
    <w:p w14:paraId="3097DEFE">
      <w:pPr>
        <w:widowControl w:val="0"/>
        <w:tabs>
          <w:tab w:val="left" w:pos="567"/>
        </w:tabs>
        <w:spacing w:line="360" w:lineRule="auto"/>
        <w:ind w:left="0"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（3）项目审计后，付至审定价的97%；</w:t>
      </w:r>
    </w:p>
    <w:p w14:paraId="234455F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（4）缺陷责任期满，一次性付清余款（无息）。</w:t>
      </w:r>
    </w:p>
    <w:p w14:paraId="262FD06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注：预付款按成交价的相应比例取整，保留到百位，保留办法：十位上为非零数时，则向百位进一；十位上的数为零时，则舍去。</w:t>
      </w:r>
    </w:p>
    <w:p w14:paraId="1306FEB0">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7.5 乙方每次提取工程款时需开具相应的款额的税务发票，结算审计后支取工程款时需同时开具本次应付款项及质保金的税务发票。</w:t>
      </w:r>
    </w:p>
    <w:p w14:paraId="60EEE78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7.6 工程竣工（完工）验收后，乙方提出工程结算并将有关资料送交甲方。由甲方将相关的工程结算资料报常州市教育局规财处，由常州市教育基本建设与装备管理中心组织实施工程结算审计，并作为最终决算的依据。</w:t>
      </w:r>
    </w:p>
    <w:p w14:paraId="5BA3FDEE">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第8条 材料、设备供应</w:t>
      </w:r>
    </w:p>
    <w:p w14:paraId="6C1C63D2">
      <w:pPr>
        <w:widowControl w:val="0"/>
        <w:tabs>
          <w:tab w:val="left" w:pos="567"/>
        </w:tabs>
        <w:spacing w:line="360" w:lineRule="auto"/>
        <w:ind w:left="0" w:firstLine="422"/>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如</w:t>
      </w:r>
      <w:r>
        <w:rPr>
          <w:rFonts w:hint="eastAsia" w:ascii="宋体" w:hAnsi="宋体" w:cs="宋体"/>
          <w:color w:val="auto"/>
          <w:sz w:val="21"/>
          <w:szCs w:val="21"/>
          <w:highlight w:val="none"/>
          <w:lang w:val="en-US" w:eastAsia="zh-CN" w:bidi="ar-SA"/>
        </w:rPr>
        <w:t>存在</w:t>
      </w:r>
      <w:r>
        <w:rPr>
          <w:rFonts w:hint="eastAsia" w:ascii="宋体" w:hAnsi="宋体" w:eastAsia="宋体" w:cs="宋体"/>
          <w:color w:val="auto"/>
          <w:sz w:val="21"/>
          <w:szCs w:val="21"/>
          <w:highlight w:val="none"/>
          <w:lang w:val="en-US" w:eastAsia="zh-CN" w:bidi="ar-SA"/>
        </w:rPr>
        <w:t>质量</w:t>
      </w:r>
      <w:r>
        <w:rPr>
          <w:rFonts w:hint="eastAsia" w:ascii="宋体" w:hAnsi="宋体" w:cs="宋体"/>
          <w:color w:val="auto"/>
          <w:sz w:val="21"/>
          <w:szCs w:val="21"/>
          <w:highlight w:val="none"/>
          <w:lang w:val="en-US" w:eastAsia="zh-CN" w:bidi="ar-SA"/>
        </w:rPr>
        <w:t>问题</w:t>
      </w:r>
      <w:r>
        <w:rPr>
          <w:rFonts w:hint="eastAsia" w:ascii="宋体" w:hAnsi="宋体" w:eastAsia="宋体" w:cs="宋体"/>
          <w:color w:val="auto"/>
          <w:sz w:val="21"/>
          <w:szCs w:val="21"/>
          <w:highlight w:val="none"/>
          <w:lang w:val="en-US" w:eastAsia="zh-CN" w:bidi="ar-SA"/>
        </w:rPr>
        <w:t>或规格差异，应禁止使用。若已使用，对工程造成的损失由乙方负责。</w:t>
      </w:r>
    </w:p>
    <w:p w14:paraId="41B40B48">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第9条 违约责任</w:t>
      </w:r>
    </w:p>
    <w:p w14:paraId="11A0F8A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 由于甲方原因导致延期开工或中途停工</w:t>
      </w:r>
      <w:r>
        <w:rPr>
          <w:rFonts w:hint="eastAsia" w:ascii="宋体" w:hAnsi="宋体" w:cs="宋体"/>
          <w:color w:val="auto"/>
          <w:sz w:val="21"/>
          <w:szCs w:val="21"/>
          <w:highlight w:val="none"/>
          <w:lang w:val="en-US" w:eastAsia="zh-CN" w:bidi="ar-SA"/>
        </w:rPr>
        <w:t>的</w:t>
      </w:r>
      <w:r>
        <w:rPr>
          <w:rFonts w:hint="eastAsia" w:ascii="宋体" w:hAnsi="宋体" w:eastAsia="宋体" w:cs="宋体"/>
          <w:color w:val="auto"/>
          <w:sz w:val="21"/>
          <w:szCs w:val="21"/>
          <w:highlight w:val="none"/>
          <w:lang w:val="en-US" w:eastAsia="zh-CN" w:bidi="ar-SA"/>
        </w:rPr>
        <w:t>，工期顺延。</w:t>
      </w:r>
    </w:p>
    <w:p w14:paraId="3C2AAE6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9.2 由于乙方原因逾期竣工</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自逾期第1天起，乙方支付甲方</w:t>
      </w:r>
      <w:r>
        <w:rPr>
          <w:rFonts w:hint="eastAsia" w:ascii="宋体" w:hAnsi="宋体" w:eastAsia="宋体" w:cs="宋体"/>
          <w:b w:val="0"/>
          <w:bCs w:val="0"/>
          <w:color w:val="auto"/>
          <w:sz w:val="21"/>
          <w:szCs w:val="21"/>
          <w:highlight w:val="none"/>
          <w:u w:val="single"/>
          <w:lang w:val="en-US" w:eastAsia="zh-CN" w:bidi="ar-SA"/>
        </w:rPr>
        <w:t>（按</w:t>
      </w:r>
      <w:r>
        <w:rPr>
          <w:rFonts w:hint="eastAsia" w:ascii="宋体" w:hAnsi="宋体" w:cs="宋体"/>
          <w:b w:val="0"/>
          <w:bCs w:val="0"/>
          <w:color w:val="auto"/>
          <w:sz w:val="21"/>
          <w:szCs w:val="21"/>
          <w:highlight w:val="none"/>
          <w:u w:val="single"/>
          <w:lang w:val="en-US" w:eastAsia="zh-CN" w:bidi="ar-SA"/>
        </w:rPr>
        <w:t>成交公告</w:t>
      </w:r>
      <w:r>
        <w:rPr>
          <w:rFonts w:hint="eastAsia" w:ascii="宋体" w:hAnsi="宋体" w:eastAsia="宋体" w:cs="宋体"/>
          <w:b w:val="0"/>
          <w:bCs w:val="0"/>
          <w:color w:val="auto"/>
          <w:sz w:val="21"/>
          <w:szCs w:val="21"/>
          <w:highlight w:val="none"/>
          <w:u w:val="single"/>
          <w:lang w:val="en-US" w:eastAsia="zh-CN" w:bidi="ar-SA"/>
        </w:rPr>
        <w:t>填写）</w:t>
      </w:r>
      <w:r>
        <w:rPr>
          <w:rFonts w:hint="eastAsia" w:ascii="宋体" w:hAnsi="宋体" w:eastAsia="宋体" w:cs="宋体"/>
          <w:b w:val="0"/>
          <w:bCs w:val="0"/>
          <w:color w:val="auto"/>
          <w:sz w:val="21"/>
          <w:szCs w:val="21"/>
          <w:highlight w:val="none"/>
          <w:lang w:val="en-US" w:eastAsia="zh-CN" w:bidi="ar-SA"/>
        </w:rPr>
        <w:t>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（按</w:t>
      </w:r>
      <w:r>
        <w:rPr>
          <w:rFonts w:hint="eastAsia" w:ascii="宋体" w:hAnsi="宋体" w:cs="宋体"/>
          <w:b w:val="0"/>
          <w:bCs w:val="0"/>
          <w:color w:val="auto"/>
          <w:sz w:val="21"/>
          <w:szCs w:val="21"/>
          <w:highlight w:val="none"/>
          <w:u w:val="single"/>
          <w:lang w:val="en-US" w:eastAsia="zh-CN" w:bidi="ar-SA"/>
        </w:rPr>
        <w:t>成交公告</w:t>
      </w:r>
      <w:r>
        <w:rPr>
          <w:rFonts w:hint="eastAsia" w:ascii="宋体" w:hAnsi="宋体" w:eastAsia="宋体" w:cs="宋体"/>
          <w:b w:val="0"/>
          <w:bCs w:val="0"/>
          <w:color w:val="auto"/>
          <w:sz w:val="21"/>
          <w:szCs w:val="21"/>
          <w:highlight w:val="none"/>
          <w:u w:val="single"/>
          <w:lang w:val="en-US" w:eastAsia="zh-CN" w:bidi="ar-SA"/>
        </w:rPr>
        <w:t>填写）</w:t>
      </w:r>
      <w:r>
        <w:rPr>
          <w:rFonts w:hint="eastAsia" w:ascii="宋体" w:hAnsi="宋体" w:eastAsia="宋体" w:cs="宋体"/>
          <w:b w:val="0"/>
          <w:bCs w:val="0"/>
          <w:color w:val="auto"/>
          <w:sz w:val="21"/>
          <w:szCs w:val="21"/>
          <w:highlight w:val="none"/>
          <w:lang w:val="en-US" w:eastAsia="zh-CN" w:bidi="ar-SA"/>
        </w:rPr>
        <w:t>元/</w:t>
      </w:r>
      <w:r>
        <w:rPr>
          <w:rFonts w:hint="eastAsia" w:ascii="宋体" w:hAnsi="宋体" w:eastAsia="宋体" w:cs="宋体"/>
          <w:color w:val="auto"/>
          <w:sz w:val="21"/>
          <w:szCs w:val="21"/>
          <w:highlight w:val="none"/>
          <w:lang w:val="en-US" w:eastAsia="zh-CN" w:bidi="ar-SA"/>
        </w:rPr>
        <w:t>天的工期违约金。</w:t>
      </w:r>
    </w:p>
    <w:p w14:paraId="2194F52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9.3 乙方应妥善保护甲方提供的设备及现场堆放的家具、陈设和工程成品</w:t>
      </w:r>
      <w:r>
        <w:rPr>
          <w:rFonts w:hint="eastAsia" w:ascii="宋体" w:hAnsi="宋体" w:cs="宋体"/>
          <w:color w:val="auto"/>
          <w:sz w:val="21"/>
          <w:szCs w:val="21"/>
          <w:highlight w:val="none"/>
          <w:lang w:val="en-US" w:eastAsia="zh-CN" w:bidi="ar-SA"/>
        </w:rPr>
        <w:t>等</w:t>
      </w:r>
      <w:r>
        <w:rPr>
          <w:rFonts w:hint="eastAsia" w:ascii="宋体" w:hAnsi="宋体" w:eastAsia="宋体" w:cs="宋体"/>
          <w:color w:val="auto"/>
          <w:sz w:val="21"/>
          <w:szCs w:val="21"/>
          <w:highlight w:val="none"/>
          <w:lang w:val="en-US" w:eastAsia="zh-CN" w:bidi="ar-SA"/>
        </w:rPr>
        <w:t>，如造成损失，应按价赔偿。</w:t>
      </w:r>
    </w:p>
    <w:p w14:paraId="2DD7738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9.4 甲方未办理任何手续，擅自同意拆改原有建筑物结构或设备管线，由此发生的损失或事故（包括罚款），由甲方负责并承担损失。</w:t>
      </w:r>
    </w:p>
    <w:p w14:paraId="05F86BE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9.5 未经甲方同意，乙方擅自拆改原建筑物结构或设备管线，由此发生的损失或事故（包括罚款），由乙方负责并承担损失。</w:t>
      </w:r>
    </w:p>
    <w:p w14:paraId="6983E81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9.6 未办理验收手续，甲方提前使用或擅自动用，造成损失由甲方负责。</w:t>
      </w:r>
    </w:p>
    <w:p w14:paraId="7871EFF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9.7 因一方原因，合同无法继续履行时，应通知对方，办理合同终止协议，并由责任方赔偿对方由此造成的经济损失。</w:t>
      </w:r>
    </w:p>
    <w:p w14:paraId="5DA8D9B2">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第10条 争议的解决</w:t>
      </w:r>
    </w:p>
    <w:p w14:paraId="0CA79D68">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因履行本合同发生争议协商解决不成的提交</w:t>
      </w:r>
      <w:r>
        <w:rPr>
          <w:rFonts w:hint="eastAsia" w:ascii="宋体" w:hAnsi="宋体" w:eastAsia="宋体" w:cs="宋体"/>
          <w:b/>
          <w:bCs/>
          <w:color w:val="auto"/>
          <w:sz w:val="21"/>
          <w:szCs w:val="21"/>
          <w:highlight w:val="none"/>
          <w:u w:val="single"/>
          <w:lang w:val="en-US" w:eastAsia="zh-CN" w:bidi="ar-SA"/>
        </w:rPr>
        <w:t>常州</w:t>
      </w:r>
      <w:r>
        <w:rPr>
          <w:rFonts w:hint="eastAsia" w:ascii="宋体" w:hAnsi="宋体" w:eastAsia="宋体" w:cs="宋体"/>
          <w:color w:val="auto"/>
          <w:sz w:val="21"/>
          <w:szCs w:val="21"/>
          <w:highlight w:val="none"/>
          <w:lang w:val="en-US" w:eastAsia="zh-CN" w:bidi="ar-SA"/>
        </w:rPr>
        <w:t>仲裁委员会仲裁。因本合同产生的以及与本合同有关的一切纠纷，均由常州仲裁委员会仲裁。该裁决是终局的，对双方均具有约束力。</w:t>
      </w:r>
    </w:p>
    <w:p w14:paraId="60DE99C2">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第11条 其它约定</w:t>
      </w:r>
    </w:p>
    <w:p w14:paraId="44F38CFD">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甲乙双方均需严格按工程量清单、图纸施工。</w:t>
      </w:r>
    </w:p>
    <w:p w14:paraId="244E3019">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工程变更导致结算价格超过合同价款的，如无相应的批准手续则超过部分将被视为对学校的捐赠。</w:t>
      </w:r>
    </w:p>
    <w:p w14:paraId="067DAE73">
      <w:pPr>
        <w:spacing w:line="360" w:lineRule="auto"/>
        <w:ind w:firstLine="42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甲方</w:t>
      </w:r>
      <w:r>
        <w:rPr>
          <w:rFonts w:hint="eastAsia" w:ascii="宋体" w:hAnsi="宋体" w:eastAsia="宋体" w:cs="宋体"/>
          <w:b w:val="0"/>
          <w:bCs w:val="0"/>
          <w:color w:val="auto"/>
          <w:sz w:val="21"/>
          <w:szCs w:val="21"/>
          <w:highlight w:val="none"/>
          <w:u w:val="single"/>
        </w:rPr>
        <w:t>保留对暂列金额部分进行测算后由</w:t>
      </w:r>
      <w:r>
        <w:rPr>
          <w:rFonts w:hint="eastAsia" w:ascii="宋体" w:hAnsi="宋体" w:eastAsia="宋体" w:cs="宋体"/>
          <w:b w:val="0"/>
          <w:bCs w:val="0"/>
          <w:color w:val="auto"/>
          <w:sz w:val="21"/>
          <w:szCs w:val="21"/>
          <w:highlight w:val="none"/>
          <w:u w:val="single"/>
          <w:lang w:eastAsia="zh-CN"/>
        </w:rPr>
        <w:t>乙方</w:t>
      </w:r>
      <w:r>
        <w:rPr>
          <w:rFonts w:hint="eastAsia" w:ascii="宋体" w:hAnsi="宋体" w:eastAsia="宋体" w:cs="宋体"/>
          <w:b w:val="0"/>
          <w:bCs w:val="0"/>
          <w:color w:val="auto"/>
          <w:sz w:val="21"/>
          <w:szCs w:val="21"/>
          <w:highlight w:val="none"/>
          <w:u w:val="single"/>
        </w:rPr>
        <w:t>施工或</w:t>
      </w:r>
      <w:r>
        <w:rPr>
          <w:rFonts w:hint="eastAsia" w:ascii="宋体" w:hAnsi="宋体" w:eastAsia="宋体" w:cs="宋体"/>
          <w:b w:val="0"/>
          <w:bCs w:val="0"/>
          <w:color w:val="auto"/>
          <w:sz w:val="21"/>
          <w:szCs w:val="21"/>
          <w:highlight w:val="none"/>
          <w:u w:val="single"/>
          <w:lang w:eastAsia="zh-CN"/>
        </w:rPr>
        <w:t>甲方</w:t>
      </w:r>
      <w:r>
        <w:rPr>
          <w:rFonts w:hint="eastAsia" w:ascii="宋体" w:hAnsi="宋体" w:eastAsia="宋体" w:cs="宋体"/>
          <w:b w:val="0"/>
          <w:bCs w:val="0"/>
          <w:color w:val="auto"/>
          <w:sz w:val="21"/>
          <w:szCs w:val="21"/>
          <w:highlight w:val="none"/>
          <w:u w:val="single"/>
        </w:rPr>
        <w:t>另行分包的权利，</w:t>
      </w:r>
      <w:r>
        <w:rPr>
          <w:rFonts w:hint="eastAsia" w:ascii="宋体" w:hAnsi="宋体" w:eastAsia="宋体" w:cs="宋体"/>
          <w:b w:val="0"/>
          <w:bCs w:val="0"/>
          <w:color w:val="auto"/>
          <w:sz w:val="21"/>
          <w:szCs w:val="21"/>
          <w:highlight w:val="none"/>
          <w:u w:val="single"/>
          <w:lang w:eastAsia="zh-CN"/>
        </w:rPr>
        <w:t>乙方</w:t>
      </w:r>
      <w:r>
        <w:rPr>
          <w:rFonts w:hint="eastAsia" w:ascii="宋体" w:hAnsi="宋体" w:eastAsia="宋体" w:cs="宋体"/>
          <w:b w:val="0"/>
          <w:bCs w:val="0"/>
          <w:color w:val="auto"/>
          <w:sz w:val="21"/>
          <w:szCs w:val="21"/>
          <w:highlight w:val="none"/>
          <w:u w:val="single"/>
        </w:rPr>
        <w:t>不得以任何理由拒绝。</w:t>
      </w:r>
    </w:p>
    <w:p w14:paraId="3F2681C4">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乙方负责投保职工意外伤害保险。</w:t>
      </w:r>
    </w:p>
    <w:p w14:paraId="3E6A7FED">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其他未尽事宜详见采购文件、</w:t>
      </w:r>
      <w:r>
        <w:rPr>
          <w:rFonts w:hint="eastAsia" w:ascii="宋体" w:hAnsi="宋体" w:cs="宋体"/>
          <w:b w:val="0"/>
          <w:bCs w:val="0"/>
          <w:color w:val="auto"/>
          <w:sz w:val="21"/>
          <w:szCs w:val="21"/>
          <w:highlight w:val="none"/>
          <w:u w:val="single"/>
          <w:lang w:val="en-US" w:eastAsia="zh-CN" w:bidi="ar-SA"/>
        </w:rPr>
        <w:t>响应</w:t>
      </w:r>
      <w:r>
        <w:rPr>
          <w:rFonts w:hint="eastAsia" w:ascii="宋体" w:hAnsi="宋体" w:eastAsia="宋体" w:cs="宋体"/>
          <w:b w:val="0"/>
          <w:bCs w:val="0"/>
          <w:color w:val="auto"/>
          <w:sz w:val="21"/>
          <w:szCs w:val="21"/>
          <w:highlight w:val="none"/>
          <w:u w:val="single"/>
          <w:lang w:val="en-US" w:eastAsia="zh-CN" w:bidi="ar-SA"/>
        </w:rPr>
        <w:t>文件。</w:t>
      </w:r>
    </w:p>
    <w:p w14:paraId="68F74CBC">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第12条 附则</w:t>
      </w:r>
    </w:p>
    <w:p w14:paraId="1B33F5E0">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12.1 本合同保修期按国家有关规定执行，保修方法参照国家及地方相关规定执行。</w:t>
      </w:r>
    </w:p>
    <w:p w14:paraId="65CE27DE">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12.2 本合同一式</w:t>
      </w:r>
      <w:r>
        <w:rPr>
          <w:rFonts w:hint="eastAsia" w:ascii="宋体" w:hAnsi="宋体" w:cs="宋体"/>
          <w:b/>
          <w:bCs/>
          <w:color w:val="auto"/>
          <w:sz w:val="21"/>
          <w:szCs w:val="21"/>
          <w:highlight w:val="none"/>
          <w:u w:val="single"/>
          <w:lang w:val="en-US" w:eastAsia="zh-CN" w:bidi="ar-SA"/>
        </w:rPr>
        <w:t>肆</w:t>
      </w:r>
      <w:r>
        <w:rPr>
          <w:rFonts w:hint="eastAsia" w:ascii="宋体" w:hAnsi="宋体" w:eastAsia="宋体" w:cs="宋体"/>
          <w:color w:val="auto"/>
          <w:sz w:val="21"/>
          <w:szCs w:val="21"/>
          <w:highlight w:val="none"/>
          <w:lang w:val="en-US" w:eastAsia="zh-CN" w:bidi="ar-SA"/>
        </w:rPr>
        <w:t>份（甲方、乙方各执</w:t>
      </w:r>
      <w:r>
        <w:rPr>
          <w:rFonts w:hint="eastAsia" w:ascii="宋体" w:hAnsi="宋体" w:cs="宋体"/>
          <w:color w:val="auto"/>
          <w:sz w:val="21"/>
          <w:szCs w:val="21"/>
          <w:highlight w:val="none"/>
          <w:u w:val="none"/>
          <w:lang w:val="en-US" w:eastAsia="zh-CN" w:bidi="ar-SA"/>
        </w:rPr>
        <w:t>贰</w:t>
      </w:r>
      <w:r>
        <w:rPr>
          <w:rFonts w:hint="eastAsia" w:ascii="宋体" w:hAnsi="宋体" w:eastAsia="宋体" w:cs="宋体"/>
          <w:color w:val="auto"/>
          <w:sz w:val="21"/>
          <w:szCs w:val="21"/>
          <w:highlight w:val="none"/>
          <w:lang w:val="en-US" w:eastAsia="zh-CN" w:bidi="ar-SA"/>
        </w:rPr>
        <w:t>份），均具有同等法律效力。</w:t>
      </w:r>
    </w:p>
    <w:p w14:paraId="2195ED66">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12.3 本合同履行完成后自动终止。</w:t>
      </w:r>
    </w:p>
    <w:p w14:paraId="0FA9C4C4">
      <w:pPr>
        <w:widowControl w:val="0"/>
        <w:tabs>
          <w:tab w:val="left" w:pos="567"/>
        </w:tabs>
        <w:spacing w:line="360" w:lineRule="auto"/>
        <w:ind w:lef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12.4 本合同约定经双方签字、盖章后生效。</w:t>
      </w:r>
    </w:p>
    <w:p w14:paraId="4617AAD6">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tbl>
      <w:tblPr>
        <w:tblStyle w:val="48"/>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13" w:type="dxa"/>
          <w:left w:w="108" w:type="dxa"/>
          <w:bottom w:w="113" w:type="dxa"/>
          <w:right w:w="108" w:type="dxa"/>
        </w:tblCellMar>
      </w:tblPr>
      <w:tblGrid>
        <w:gridCol w:w="4460"/>
        <w:gridCol w:w="4148"/>
      </w:tblGrid>
      <w:tr w14:paraId="1929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3703" w:hRule="atLeast"/>
          <w:jc w:val="center"/>
        </w:trPr>
        <w:tc>
          <w:tcPr>
            <w:tcW w:w="2590" w:type="pct"/>
            <w:noWrap w:val="0"/>
            <w:vAlign w:val="top"/>
          </w:tcPr>
          <w:p w14:paraId="5F898B9D">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采购人（甲方）：</w:t>
            </w:r>
          </w:p>
          <w:p w14:paraId="7F86FA22">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单位名称：</w:t>
            </w:r>
          </w:p>
          <w:p w14:paraId="7998123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单位地址：    </w:t>
            </w:r>
          </w:p>
          <w:p w14:paraId="525D33B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法定代表人签字（或盖章）：</w:t>
            </w:r>
          </w:p>
          <w:p w14:paraId="3FDAEB44">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经办人签字：</w:t>
            </w:r>
          </w:p>
          <w:p w14:paraId="1EA4F923">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联系电话：</w:t>
            </w:r>
          </w:p>
        </w:tc>
        <w:tc>
          <w:tcPr>
            <w:tcW w:w="2409" w:type="pct"/>
            <w:noWrap w:val="0"/>
            <w:vAlign w:val="top"/>
          </w:tcPr>
          <w:p w14:paraId="5DE7C99D">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供应商（乙方）：                           </w:t>
            </w:r>
          </w:p>
          <w:p w14:paraId="425A688F">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单位名称：              </w:t>
            </w:r>
          </w:p>
          <w:p w14:paraId="4FB31879">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单位地址： </w:t>
            </w:r>
          </w:p>
          <w:p w14:paraId="0E5D944F">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法定代表人签字（或盖章）：</w:t>
            </w:r>
          </w:p>
          <w:p w14:paraId="503D6F3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委托代理人签字（或盖章）：</w:t>
            </w:r>
          </w:p>
          <w:p w14:paraId="033149A3">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电话：</w:t>
            </w:r>
          </w:p>
          <w:p w14:paraId="7B28C51C">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帐号：</w:t>
            </w:r>
          </w:p>
          <w:p w14:paraId="50E21C87">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开户行：</w:t>
            </w:r>
          </w:p>
        </w:tc>
      </w:tr>
    </w:tbl>
    <w:p w14:paraId="5F9CBB08">
      <w:pPr>
        <w:pStyle w:val="3"/>
        <w:tabs>
          <w:tab w:val="left" w:pos="0"/>
        </w:tabs>
        <w:spacing w:before="0" w:after="0" w:line="240" w:lineRule="auto"/>
        <w:jc w:val="center"/>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二、工</w:t>
      </w:r>
      <w:r>
        <w:rPr>
          <w:rFonts w:hint="eastAsia"/>
          <w:b/>
          <w:bCs w:val="0"/>
          <w:color w:val="auto"/>
          <w:sz w:val="30"/>
          <w:szCs w:val="30"/>
          <w:highlight w:val="none"/>
        </w:rPr>
        <w:t>程项目廉政责任书</w:t>
      </w:r>
      <w:bookmarkEnd w:id="186"/>
      <w:bookmarkEnd w:id="187"/>
      <w:bookmarkEnd w:id="188"/>
    </w:p>
    <w:p w14:paraId="485DF4AA">
      <w:pPr>
        <w:keepNext w:val="0"/>
        <w:keepLines w:val="0"/>
        <w:pageBreakBefore w:val="0"/>
        <w:widowControl w:val="0"/>
        <w:spacing w:before="361" w:line="480" w:lineRule="auto"/>
        <w:rPr>
          <w:rFonts w:hint="eastAsia"/>
          <w:color w:val="auto"/>
          <w:sz w:val="21"/>
          <w:szCs w:val="22"/>
          <w:highlight w:val="none"/>
          <w:u w:val="none"/>
          <w:lang w:val="en-US" w:eastAsia="zh-CN"/>
        </w:rPr>
      </w:pPr>
      <w:r>
        <w:rPr>
          <w:rFonts w:hint="eastAsia"/>
          <w:color w:val="auto"/>
          <w:sz w:val="21"/>
          <w:szCs w:val="22"/>
          <w:highlight w:val="none"/>
          <w:lang w:eastAsia="zh-CN"/>
        </w:rPr>
        <w:t>项目</w:t>
      </w:r>
      <w:r>
        <w:rPr>
          <w:color w:val="auto"/>
          <w:sz w:val="21"/>
          <w:szCs w:val="22"/>
          <w:highlight w:val="none"/>
        </w:rPr>
        <w:t>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p>
    <w:p w14:paraId="6783FCDD">
      <w:pPr>
        <w:spacing w:line="480" w:lineRule="auto"/>
        <w:rPr>
          <w:rFonts w:hint="default" w:eastAsia="宋体"/>
          <w:color w:val="auto"/>
          <w:sz w:val="21"/>
          <w:szCs w:val="22"/>
          <w:highlight w:val="none"/>
          <w:u w:val="single"/>
          <w:lang w:val="en-US" w:eastAsia="zh-CN"/>
        </w:rPr>
      </w:pPr>
      <w:r>
        <w:rPr>
          <w:color w:val="auto"/>
          <w:sz w:val="21"/>
          <w:szCs w:val="22"/>
          <w:highlight w:val="none"/>
        </w:rPr>
        <w:t>项目地址：</w:t>
      </w:r>
      <w:r>
        <w:rPr>
          <w:rFonts w:hint="eastAsia"/>
          <w:color w:val="auto"/>
          <w:sz w:val="21"/>
          <w:szCs w:val="22"/>
          <w:highlight w:val="none"/>
          <w:u w:val="single"/>
          <w:lang w:val="en-US" w:eastAsia="zh-CN"/>
        </w:rPr>
        <w:t xml:space="preserve">                      </w:t>
      </w:r>
    </w:p>
    <w:p w14:paraId="5B41FF15">
      <w:pPr>
        <w:spacing w:line="480" w:lineRule="auto"/>
        <w:rPr>
          <w:rFonts w:hint="default" w:eastAsia="宋体"/>
          <w:color w:val="auto"/>
          <w:sz w:val="21"/>
          <w:szCs w:val="22"/>
          <w:highlight w:val="none"/>
          <w:u w:val="single"/>
          <w:lang w:val="en-US" w:eastAsia="zh-CN"/>
        </w:rPr>
      </w:pPr>
      <w:r>
        <w:rPr>
          <w:color w:val="auto"/>
          <w:sz w:val="21"/>
          <w:szCs w:val="22"/>
          <w:highlight w:val="none"/>
        </w:rPr>
        <w:t>合同金额：</w:t>
      </w:r>
      <w:r>
        <w:rPr>
          <w:rFonts w:hint="eastAsia"/>
          <w:color w:val="auto"/>
          <w:sz w:val="21"/>
          <w:szCs w:val="22"/>
          <w:highlight w:val="none"/>
          <w:u w:val="single"/>
          <w:lang w:val="en-US" w:eastAsia="zh-CN"/>
        </w:rPr>
        <w:t xml:space="preserve">                      </w:t>
      </w:r>
    </w:p>
    <w:p w14:paraId="5F0B9B4D">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甲方（</w:t>
      </w:r>
      <w:r>
        <w:rPr>
          <w:rFonts w:hint="eastAsia"/>
          <w:color w:val="auto"/>
          <w:sz w:val="21"/>
          <w:szCs w:val="22"/>
          <w:highlight w:val="none"/>
          <w:lang w:eastAsia="zh-CN"/>
        </w:rPr>
        <w:t>采购人</w:t>
      </w:r>
      <w:r>
        <w:rPr>
          <w:rFonts w:hint="eastAsia"/>
          <w:color w:val="auto"/>
          <w:sz w:val="21"/>
          <w:szCs w:val="22"/>
          <w:highlight w:val="none"/>
        </w:rPr>
        <w:t>）：</w:t>
      </w:r>
      <w:r>
        <w:rPr>
          <w:rFonts w:hint="eastAsia"/>
          <w:color w:val="auto"/>
          <w:sz w:val="21"/>
          <w:szCs w:val="22"/>
          <w:highlight w:val="none"/>
          <w:u w:val="single"/>
          <w:lang w:val="en-US" w:eastAsia="zh-CN"/>
        </w:rPr>
        <w:t xml:space="preserve">                           </w:t>
      </w:r>
    </w:p>
    <w:p w14:paraId="76A21BCB">
      <w:pPr>
        <w:spacing w:line="480" w:lineRule="auto"/>
        <w:rPr>
          <w:rFonts w:hint="default" w:eastAsia="宋体"/>
          <w:color w:val="auto"/>
          <w:sz w:val="21"/>
          <w:szCs w:val="22"/>
          <w:highlight w:val="none"/>
          <w:u w:val="single"/>
          <w:lang w:val="en-US" w:eastAsia="zh-CN"/>
        </w:rPr>
      </w:pPr>
      <w:r>
        <w:rPr>
          <w:color w:val="auto"/>
          <w:sz w:val="21"/>
          <w:szCs w:val="22"/>
          <w:highlight w:val="none"/>
        </w:rPr>
        <w:t>乙方</w:t>
      </w:r>
      <w:r>
        <w:rPr>
          <w:rFonts w:hint="eastAsia"/>
          <w:color w:val="auto"/>
          <w:sz w:val="21"/>
          <w:szCs w:val="22"/>
          <w:highlight w:val="none"/>
        </w:rPr>
        <w:t>（</w:t>
      </w:r>
      <w:r>
        <w:rPr>
          <w:color w:val="auto"/>
          <w:sz w:val="21"/>
          <w:szCs w:val="22"/>
          <w:highlight w:val="none"/>
        </w:rPr>
        <w:t>施工单位</w:t>
      </w:r>
      <w:r>
        <w:rPr>
          <w:rFonts w:hint="eastAsia"/>
          <w:color w:val="auto"/>
          <w:sz w:val="21"/>
          <w:szCs w:val="22"/>
          <w:highlight w:val="none"/>
        </w:rPr>
        <w:t>）：</w:t>
      </w:r>
      <w:r>
        <w:rPr>
          <w:rFonts w:hint="eastAsia"/>
          <w:color w:val="auto"/>
          <w:sz w:val="21"/>
          <w:szCs w:val="22"/>
          <w:highlight w:val="none"/>
          <w:u w:val="single"/>
          <w:lang w:val="en-US" w:eastAsia="zh-CN"/>
        </w:rPr>
        <w:t xml:space="preserve">                           </w:t>
      </w:r>
    </w:p>
    <w:p w14:paraId="181BC825">
      <w:pPr>
        <w:spacing w:line="360" w:lineRule="auto"/>
        <w:ind w:firstLine="420"/>
        <w:rPr>
          <w:color w:val="auto"/>
          <w:highlight w:val="none"/>
        </w:rPr>
      </w:pPr>
    </w:p>
    <w:p w14:paraId="7C85FB60">
      <w:pPr>
        <w:spacing w:line="360" w:lineRule="auto"/>
        <w:ind w:firstLine="420"/>
        <w:rPr>
          <w:color w:val="auto"/>
          <w:highlight w:val="none"/>
        </w:rPr>
      </w:pPr>
      <w:r>
        <w:rPr>
          <w:color w:val="auto"/>
          <w:highlight w:val="none"/>
        </w:rPr>
        <w:t>为进一步加强</w:t>
      </w:r>
      <w:r>
        <w:rPr>
          <w:rFonts w:hint="eastAsia"/>
          <w:color w:val="auto"/>
          <w:highlight w:val="none"/>
        </w:rPr>
        <w:t>常州市教育局局属单位基本建设及校舍装修修缮领域的廉政建设，规范工程项目参建各方的各项活动，</w:t>
      </w:r>
      <w:r>
        <w:rPr>
          <w:color w:val="auto"/>
          <w:highlight w:val="none"/>
        </w:rPr>
        <w:t>确保工程建设优质、高效、廉洁，根据</w:t>
      </w:r>
      <w:r>
        <w:rPr>
          <w:rFonts w:hint="eastAsia"/>
          <w:color w:val="auto"/>
          <w:highlight w:val="none"/>
        </w:rPr>
        <w:t>《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任书。</w:t>
      </w:r>
    </w:p>
    <w:p w14:paraId="01362967">
      <w:pPr>
        <w:spacing w:line="360" w:lineRule="auto"/>
        <w:ind w:firstLine="420"/>
        <w:rPr>
          <w:color w:val="auto"/>
          <w:highlight w:val="none"/>
        </w:rPr>
      </w:pPr>
      <w:r>
        <w:rPr>
          <w:color w:val="auto"/>
          <w:highlight w:val="none"/>
        </w:rPr>
        <w:t>一、甲乙双方责任</w:t>
      </w:r>
    </w:p>
    <w:p w14:paraId="582576E3">
      <w:pPr>
        <w:spacing w:line="360" w:lineRule="auto"/>
        <w:ind w:firstLine="420"/>
        <w:rPr>
          <w:color w:val="auto"/>
          <w:highlight w:val="none"/>
        </w:rPr>
      </w:pPr>
      <w:r>
        <w:rPr>
          <w:rFonts w:hint="eastAsia"/>
          <w:color w:val="auto"/>
          <w:highlight w:val="none"/>
        </w:rPr>
        <w:t>（一）</w:t>
      </w:r>
      <w:r>
        <w:rPr>
          <w:color w:val="auto"/>
          <w:highlight w:val="none"/>
        </w:rPr>
        <w:t>严格遵守国家、省、市关于工程建设的市场准入、勘测设计、施工监理、招标投标、工程施工、设备安装和市场经营活动等有关法律法规和相关政策，以及廉政建设的各项规定。</w:t>
      </w:r>
    </w:p>
    <w:p w14:paraId="79023268">
      <w:pPr>
        <w:spacing w:line="360" w:lineRule="auto"/>
        <w:ind w:firstLine="420"/>
        <w:rPr>
          <w:color w:val="auto"/>
          <w:highlight w:val="none"/>
        </w:rPr>
      </w:pPr>
      <w:r>
        <w:rPr>
          <w:rFonts w:hint="eastAsia"/>
          <w:color w:val="auto"/>
          <w:highlight w:val="none"/>
        </w:rPr>
        <w:t>（二）</w:t>
      </w:r>
      <w:r>
        <w:rPr>
          <w:color w:val="auto"/>
          <w:highlight w:val="none"/>
        </w:rPr>
        <w:t>严格执行本项目</w:t>
      </w:r>
      <w:r>
        <w:rPr>
          <w:rFonts w:hint="eastAsia"/>
          <w:color w:val="auto"/>
          <w:highlight w:val="none"/>
        </w:rPr>
        <w:t>甲乙</w:t>
      </w:r>
      <w:r>
        <w:rPr>
          <w:color w:val="auto"/>
          <w:highlight w:val="none"/>
        </w:rPr>
        <w:t>双方签订的</w:t>
      </w:r>
      <w:r>
        <w:rPr>
          <w:rFonts w:hint="eastAsia"/>
          <w:color w:val="auto"/>
          <w:highlight w:val="none"/>
        </w:rPr>
        <w:t>（</w:t>
      </w:r>
      <w:r>
        <w:rPr>
          <w:color w:val="auto"/>
          <w:highlight w:val="none"/>
        </w:rPr>
        <w:t>施工合同、监理合同、勘测设计合同、采购合同、代理合同等</w:t>
      </w:r>
      <w:r>
        <w:rPr>
          <w:rFonts w:hint="eastAsia"/>
          <w:color w:val="auto"/>
          <w:highlight w:val="none"/>
        </w:rPr>
        <w:t>）文件</w:t>
      </w:r>
      <w:r>
        <w:rPr>
          <w:color w:val="auto"/>
          <w:highlight w:val="none"/>
        </w:rPr>
        <w:t>，自觉按合同办事。</w:t>
      </w:r>
    </w:p>
    <w:p w14:paraId="60ADE9C6">
      <w:pPr>
        <w:spacing w:line="360" w:lineRule="auto"/>
        <w:ind w:firstLine="420"/>
        <w:rPr>
          <w:color w:val="auto"/>
          <w:highlight w:val="none"/>
        </w:rPr>
      </w:pPr>
      <w:r>
        <w:rPr>
          <w:rFonts w:hint="eastAsia"/>
          <w:color w:val="auto"/>
          <w:highlight w:val="none"/>
        </w:rPr>
        <w:t>（三）</w:t>
      </w:r>
      <w:r>
        <w:rPr>
          <w:color w:val="auto"/>
          <w:highlight w:val="none"/>
        </w:rPr>
        <w:t>业务活动必须坚持公开、</w:t>
      </w:r>
      <w:r>
        <w:rPr>
          <w:rFonts w:hint="eastAsia"/>
          <w:color w:val="auto"/>
          <w:highlight w:val="none"/>
        </w:rPr>
        <w:t>公</w:t>
      </w:r>
      <w:r>
        <w:rPr>
          <w:color w:val="auto"/>
          <w:highlight w:val="none"/>
        </w:rPr>
        <w:t>平、公正、</w:t>
      </w:r>
      <w:r>
        <w:rPr>
          <w:rFonts w:hint="eastAsia"/>
          <w:color w:val="auto"/>
          <w:highlight w:val="none"/>
        </w:rPr>
        <w:t>诚</w:t>
      </w:r>
      <w:r>
        <w:rPr>
          <w:color w:val="auto"/>
          <w:highlight w:val="none"/>
        </w:rPr>
        <w:t>信、透明的原则</w:t>
      </w:r>
      <w:r>
        <w:rPr>
          <w:rFonts w:hint="eastAsia"/>
          <w:color w:val="auto"/>
          <w:highlight w:val="none"/>
        </w:rPr>
        <w:t>（</w:t>
      </w:r>
      <w:r>
        <w:rPr>
          <w:color w:val="auto"/>
          <w:highlight w:val="none"/>
        </w:rPr>
        <w:t>除法律法规认定的商业秘密和合同文件另有规定者外</w:t>
      </w:r>
      <w:r>
        <w:rPr>
          <w:rFonts w:hint="eastAsia"/>
          <w:color w:val="auto"/>
          <w:highlight w:val="none"/>
        </w:rPr>
        <w:t>）</w:t>
      </w:r>
      <w:r>
        <w:rPr>
          <w:color w:val="auto"/>
          <w:highlight w:val="none"/>
        </w:rPr>
        <w:t>，双方人员不得为获取不正当利益而损害国家、集体和对方利益。</w:t>
      </w:r>
    </w:p>
    <w:p w14:paraId="0115A99E">
      <w:pPr>
        <w:spacing w:line="360" w:lineRule="auto"/>
        <w:ind w:firstLine="420"/>
        <w:rPr>
          <w:color w:val="auto"/>
          <w:highlight w:val="none"/>
        </w:rPr>
      </w:pPr>
      <w:r>
        <w:rPr>
          <w:rFonts w:hint="eastAsia"/>
          <w:color w:val="auto"/>
          <w:highlight w:val="none"/>
        </w:rPr>
        <w:t>（四）</w:t>
      </w:r>
      <w:r>
        <w:rPr>
          <w:color w:val="auto"/>
          <w:highlight w:val="none"/>
        </w:rPr>
        <w:t>加强对本方人员的廉政监督，建立健全廉政工作制度，</w:t>
      </w:r>
      <w:r>
        <w:rPr>
          <w:rFonts w:hint="eastAsia"/>
          <w:color w:val="auto"/>
          <w:highlight w:val="none"/>
        </w:rPr>
        <w:t>注重从制度建设的源头上防范廉政风险</w:t>
      </w:r>
      <w:r>
        <w:rPr>
          <w:color w:val="auto"/>
          <w:highlight w:val="none"/>
        </w:rPr>
        <w:t>。</w:t>
      </w:r>
    </w:p>
    <w:p w14:paraId="00D60FD5">
      <w:pPr>
        <w:spacing w:line="360" w:lineRule="auto"/>
        <w:ind w:firstLine="420"/>
        <w:rPr>
          <w:color w:val="auto"/>
          <w:highlight w:val="none"/>
        </w:rPr>
      </w:pPr>
      <w:r>
        <w:rPr>
          <w:rFonts w:hint="eastAsia"/>
          <w:color w:val="auto"/>
          <w:highlight w:val="none"/>
        </w:rPr>
        <w:t>（五）</w:t>
      </w:r>
      <w:r>
        <w:rPr>
          <w:color w:val="auto"/>
          <w:highlight w:val="none"/>
        </w:rPr>
        <w:t>双方均有对本方人员开展廉政告知、廉政教育以及诚实守信教育的责任和义务。</w:t>
      </w:r>
    </w:p>
    <w:p w14:paraId="2E4D7A62">
      <w:pPr>
        <w:spacing w:line="360" w:lineRule="auto"/>
        <w:ind w:firstLine="420"/>
        <w:rPr>
          <w:color w:val="auto"/>
          <w:highlight w:val="none"/>
        </w:rPr>
      </w:pPr>
      <w:r>
        <w:rPr>
          <w:rFonts w:hint="eastAsia"/>
          <w:color w:val="auto"/>
          <w:highlight w:val="none"/>
        </w:rPr>
        <w:t>（六）</w:t>
      </w:r>
      <w:r>
        <w:rPr>
          <w:color w:val="auto"/>
          <w:highlight w:val="none"/>
        </w:rPr>
        <w:t>发现对方在业务活动中有违法违规行为的，应及时提醒，自觉抵制，或及时向上级主管部门、纪检监察和司法机关举报</w:t>
      </w:r>
      <w:r>
        <w:rPr>
          <w:rFonts w:hint="eastAsia"/>
          <w:color w:val="auto"/>
          <w:highlight w:val="none"/>
        </w:rPr>
        <w:t>。</w:t>
      </w:r>
    </w:p>
    <w:p w14:paraId="45A562E1">
      <w:pPr>
        <w:spacing w:line="360" w:lineRule="auto"/>
        <w:ind w:firstLine="420"/>
        <w:rPr>
          <w:color w:val="auto"/>
          <w:highlight w:val="none"/>
        </w:rPr>
      </w:pPr>
      <w:r>
        <w:rPr>
          <w:color w:val="auto"/>
          <w:highlight w:val="none"/>
        </w:rPr>
        <w:t>二、甲方责任</w:t>
      </w:r>
    </w:p>
    <w:p w14:paraId="5C381FB3">
      <w:pPr>
        <w:spacing w:line="360" w:lineRule="auto"/>
        <w:ind w:firstLine="420"/>
        <w:rPr>
          <w:color w:val="auto"/>
          <w:highlight w:val="none"/>
        </w:rPr>
      </w:pPr>
      <w:r>
        <w:rPr>
          <w:color w:val="auto"/>
          <w:highlight w:val="none"/>
        </w:rPr>
        <w:t>甲方的负责人和从事该工程项目的工作人员，在工程项目的事前、事中、事后应遵守以下规定</w:t>
      </w:r>
      <w:r>
        <w:rPr>
          <w:rFonts w:hint="eastAsia"/>
          <w:color w:val="auto"/>
          <w:highlight w:val="none"/>
        </w:rPr>
        <w:t>：</w:t>
      </w:r>
    </w:p>
    <w:p w14:paraId="120411AA">
      <w:pPr>
        <w:spacing w:line="360" w:lineRule="auto"/>
        <w:ind w:firstLine="420"/>
        <w:rPr>
          <w:color w:val="auto"/>
          <w:highlight w:val="none"/>
        </w:rPr>
      </w:pPr>
      <w:r>
        <w:rPr>
          <w:rFonts w:hint="eastAsia"/>
          <w:color w:val="auto"/>
          <w:highlight w:val="none"/>
        </w:rPr>
        <w:t>（一）</w:t>
      </w:r>
      <w:r>
        <w:rPr>
          <w:color w:val="auto"/>
          <w:highlight w:val="none"/>
        </w:rPr>
        <w:t>不准接受或索要乙方的回扣、礼金、有价证券、贵重物品和好处费、感谢费等。</w:t>
      </w:r>
    </w:p>
    <w:p w14:paraId="7D3D3824">
      <w:pPr>
        <w:spacing w:line="360" w:lineRule="auto"/>
        <w:ind w:firstLine="420"/>
        <w:rPr>
          <w:color w:val="auto"/>
          <w:highlight w:val="none"/>
        </w:rPr>
      </w:pPr>
      <w:r>
        <w:rPr>
          <w:rFonts w:hint="eastAsia"/>
          <w:color w:val="auto"/>
          <w:highlight w:val="none"/>
        </w:rPr>
        <w:t>（二）</w:t>
      </w:r>
      <w:r>
        <w:rPr>
          <w:color w:val="auto"/>
          <w:highlight w:val="none"/>
        </w:rPr>
        <w:t>不准</w:t>
      </w:r>
      <w:r>
        <w:rPr>
          <w:rFonts w:hint="eastAsia"/>
          <w:color w:val="auto"/>
          <w:highlight w:val="none"/>
        </w:rPr>
        <w:t>在</w:t>
      </w:r>
      <w:r>
        <w:rPr>
          <w:color w:val="auto"/>
          <w:highlight w:val="none"/>
        </w:rPr>
        <w:t>乙方报销应由甲方</w:t>
      </w:r>
      <w:r>
        <w:rPr>
          <w:rFonts w:hint="eastAsia"/>
          <w:color w:val="auto"/>
          <w:highlight w:val="none"/>
        </w:rPr>
        <w:t>单位</w:t>
      </w:r>
      <w:r>
        <w:rPr>
          <w:color w:val="auto"/>
          <w:highlight w:val="none"/>
        </w:rPr>
        <w:t>或个人支付的费用。</w:t>
      </w:r>
    </w:p>
    <w:p w14:paraId="347F9478">
      <w:pPr>
        <w:spacing w:line="360" w:lineRule="auto"/>
        <w:ind w:firstLine="420"/>
        <w:rPr>
          <w:color w:val="auto"/>
          <w:highlight w:val="none"/>
        </w:rPr>
      </w:pPr>
      <w:r>
        <w:rPr>
          <w:rFonts w:hint="eastAsia"/>
          <w:color w:val="auto"/>
          <w:highlight w:val="none"/>
        </w:rPr>
        <w:t>（三）</w:t>
      </w:r>
      <w:r>
        <w:rPr>
          <w:color w:val="auto"/>
          <w:highlight w:val="none"/>
        </w:rPr>
        <w:t>不准参加有可能影响公正执行公务的乙方宴请、健身、娱乐等活动。</w:t>
      </w:r>
    </w:p>
    <w:p w14:paraId="7231F70B">
      <w:pPr>
        <w:spacing w:line="360" w:lineRule="auto"/>
        <w:ind w:firstLine="420"/>
        <w:rPr>
          <w:color w:val="auto"/>
          <w:highlight w:val="none"/>
        </w:rPr>
      </w:pPr>
      <w:r>
        <w:rPr>
          <w:rFonts w:hint="eastAsia"/>
          <w:color w:val="auto"/>
          <w:highlight w:val="none"/>
        </w:rPr>
        <w:t>（四）</w:t>
      </w:r>
      <w:r>
        <w:rPr>
          <w:color w:val="auto"/>
          <w:highlight w:val="none"/>
        </w:rPr>
        <w:t>不准要求</w:t>
      </w:r>
      <w:r>
        <w:rPr>
          <w:rFonts w:hint="eastAsia"/>
          <w:color w:val="auto"/>
          <w:highlight w:val="none"/>
        </w:rPr>
        <w:t>、暗示和</w:t>
      </w:r>
      <w:r>
        <w:rPr>
          <w:color w:val="auto"/>
          <w:highlight w:val="none"/>
        </w:rPr>
        <w:t>接受乙方为其住房装修、婚丧嫁娶、家属和子女就业、旅游以及出国</w:t>
      </w:r>
      <w:r>
        <w:rPr>
          <w:rFonts w:hint="eastAsia"/>
          <w:color w:val="auto"/>
          <w:highlight w:val="none"/>
        </w:rPr>
        <w:t>（</w:t>
      </w:r>
      <w:r>
        <w:rPr>
          <w:color w:val="auto"/>
          <w:highlight w:val="none"/>
        </w:rPr>
        <w:t>境</w:t>
      </w:r>
      <w:r>
        <w:rPr>
          <w:rFonts w:hint="eastAsia"/>
          <w:color w:val="auto"/>
          <w:highlight w:val="none"/>
        </w:rPr>
        <w:t>）</w:t>
      </w:r>
      <w:r>
        <w:rPr>
          <w:color w:val="auto"/>
          <w:highlight w:val="none"/>
        </w:rPr>
        <w:t>等提供方便。</w:t>
      </w:r>
    </w:p>
    <w:p w14:paraId="164E97A8">
      <w:pPr>
        <w:spacing w:line="360" w:lineRule="auto"/>
        <w:ind w:firstLine="420"/>
        <w:rPr>
          <w:color w:val="auto"/>
          <w:highlight w:val="none"/>
        </w:rPr>
      </w:pPr>
      <w:r>
        <w:rPr>
          <w:rFonts w:hint="eastAsia"/>
          <w:color w:val="auto"/>
          <w:highlight w:val="none"/>
        </w:rPr>
        <w:t>（五）</w:t>
      </w:r>
      <w:r>
        <w:rPr>
          <w:color w:val="auto"/>
          <w:highlight w:val="none"/>
        </w:rPr>
        <w:t>不准向乙方介绍家属</w:t>
      </w:r>
      <w:r>
        <w:rPr>
          <w:rFonts w:hint="eastAsia"/>
          <w:color w:val="auto"/>
          <w:highlight w:val="none"/>
        </w:rPr>
        <w:t>、</w:t>
      </w:r>
      <w:r>
        <w:rPr>
          <w:color w:val="auto"/>
          <w:highlight w:val="none"/>
        </w:rPr>
        <w:t>亲友</w:t>
      </w:r>
      <w:r>
        <w:rPr>
          <w:rFonts w:hint="eastAsia"/>
          <w:color w:val="auto"/>
          <w:highlight w:val="none"/>
        </w:rPr>
        <w:t>或有利益关系的单位</w:t>
      </w:r>
      <w:r>
        <w:rPr>
          <w:color w:val="auto"/>
          <w:highlight w:val="none"/>
        </w:rPr>
        <w:t>从事与甲方工程有关的材料设备供应、工程分包等经济活动。</w:t>
      </w:r>
    </w:p>
    <w:p w14:paraId="089FE086">
      <w:pPr>
        <w:spacing w:line="360" w:lineRule="auto"/>
        <w:ind w:firstLine="420"/>
        <w:rPr>
          <w:color w:val="auto"/>
          <w:highlight w:val="none"/>
        </w:rPr>
      </w:pPr>
      <w:r>
        <w:rPr>
          <w:rFonts w:hint="eastAsia"/>
          <w:color w:val="auto"/>
          <w:highlight w:val="none"/>
        </w:rPr>
        <w:t>（六）</w:t>
      </w:r>
      <w:r>
        <w:rPr>
          <w:color w:val="auto"/>
          <w:highlight w:val="none"/>
        </w:rPr>
        <w:t>不准以任何理由向乙方强行推荐分包单位，不得强行要求乙方购买合同规定以外的材料和设备。</w:t>
      </w:r>
    </w:p>
    <w:p w14:paraId="3CB57F27">
      <w:pPr>
        <w:spacing w:line="360" w:lineRule="auto"/>
        <w:ind w:firstLine="420"/>
        <w:rPr>
          <w:color w:val="auto"/>
          <w:highlight w:val="none"/>
        </w:rPr>
      </w:pPr>
      <w:r>
        <w:rPr>
          <w:rFonts w:hint="eastAsia"/>
          <w:color w:val="auto"/>
          <w:highlight w:val="none"/>
        </w:rPr>
        <w:t>（七）</w:t>
      </w:r>
      <w:r>
        <w:rPr>
          <w:color w:val="auto"/>
          <w:highlight w:val="none"/>
        </w:rPr>
        <w:t>自觉接受乙方的监督，不得以任何形式和理由对乙方及其人员的投诉举报行为进行打击报复。</w:t>
      </w:r>
    </w:p>
    <w:p w14:paraId="6FB0F6AF">
      <w:pPr>
        <w:spacing w:line="360" w:lineRule="auto"/>
        <w:ind w:firstLine="420"/>
        <w:rPr>
          <w:color w:val="auto"/>
          <w:highlight w:val="none"/>
        </w:rPr>
      </w:pPr>
      <w:r>
        <w:rPr>
          <w:rFonts w:hint="eastAsia"/>
          <w:color w:val="auto"/>
          <w:highlight w:val="none"/>
        </w:rPr>
        <w:t>（八）其他应遵守的有关廉政规定。</w:t>
      </w:r>
    </w:p>
    <w:p w14:paraId="22B7665C">
      <w:pPr>
        <w:spacing w:line="360" w:lineRule="auto"/>
        <w:ind w:firstLine="420"/>
        <w:rPr>
          <w:color w:val="auto"/>
          <w:highlight w:val="none"/>
        </w:rPr>
      </w:pPr>
      <w:r>
        <w:rPr>
          <w:color w:val="auto"/>
          <w:highlight w:val="none"/>
        </w:rPr>
        <w:t>三、乙方责任</w:t>
      </w:r>
    </w:p>
    <w:p w14:paraId="4D5833E2">
      <w:pPr>
        <w:spacing w:line="360" w:lineRule="auto"/>
        <w:ind w:firstLine="420"/>
        <w:rPr>
          <w:color w:val="auto"/>
          <w:highlight w:val="none"/>
        </w:rPr>
      </w:pPr>
      <w:r>
        <w:rPr>
          <w:color w:val="auto"/>
          <w:highlight w:val="none"/>
        </w:rPr>
        <w:t>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w:t>
      </w:r>
    </w:p>
    <w:p w14:paraId="640DE186">
      <w:pPr>
        <w:spacing w:line="360" w:lineRule="auto"/>
        <w:ind w:firstLine="420"/>
        <w:rPr>
          <w:color w:val="auto"/>
          <w:highlight w:val="none"/>
        </w:rPr>
      </w:pPr>
      <w:r>
        <w:rPr>
          <w:rFonts w:hint="eastAsia"/>
          <w:color w:val="auto"/>
          <w:highlight w:val="none"/>
        </w:rPr>
        <w:t>（一）</w:t>
      </w:r>
      <w:r>
        <w:rPr>
          <w:color w:val="auto"/>
          <w:highlight w:val="none"/>
        </w:rPr>
        <w:t>不得以任何形式和理由向甲方人员赠送礼金、有价证券、贵重物品和回扣、好处费、感谢费等。</w:t>
      </w:r>
    </w:p>
    <w:p w14:paraId="15C09985">
      <w:pPr>
        <w:spacing w:line="360" w:lineRule="auto"/>
        <w:ind w:firstLine="420"/>
        <w:rPr>
          <w:color w:val="auto"/>
          <w:highlight w:val="none"/>
        </w:rPr>
      </w:pPr>
      <w:r>
        <w:rPr>
          <w:rFonts w:hint="eastAsia"/>
          <w:color w:val="auto"/>
          <w:highlight w:val="none"/>
        </w:rPr>
        <w:t>（二）</w:t>
      </w:r>
      <w:r>
        <w:rPr>
          <w:color w:val="auto"/>
          <w:highlight w:val="none"/>
        </w:rPr>
        <w:t>不得以洽谈业务等为借口，邀请甲方人员外出考察旅游或进入高档消费娱乐场所。</w:t>
      </w:r>
    </w:p>
    <w:p w14:paraId="73562C7C">
      <w:pPr>
        <w:spacing w:line="360" w:lineRule="auto"/>
        <w:ind w:firstLine="420"/>
        <w:rPr>
          <w:color w:val="auto"/>
          <w:highlight w:val="none"/>
        </w:rPr>
      </w:pPr>
      <w:r>
        <w:rPr>
          <w:rFonts w:hint="eastAsia"/>
          <w:color w:val="auto"/>
          <w:highlight w:val="none"/>
        </w:rPr>
        <w:t>（三）</w:t>
      </w:r>
      <w:r>
        <w:rPr>
          <w:color w:val="auto"/>
          <w:highlight w:val="none"/>
        </w:rPr>
        <w:t>不得为甲方及其人员报销应由对方支付的费用，或为甲方及其人员提供通讯工具、交通工具、高档办公用品等物品。</w:t>
      </w:r>
    </w:p>
    <w:p w14:paraId="458D403D">
      <w:pPr>
        <w:spacing w:line="360" w:lineRule="auto"/>
        <w:ind w:firstLine="420"/>
        <w:rPr>
          <w:color w:val="auto"/>
          <w:highlight w:val="none"/>
        </w:rPr>
      </w:pPr>
      <w:r>
        <w:rPr>
          <w:rFonts w:hint="eastAsia"/>
          <w:color w:val="auto"/>
          <w:highlight w:val="none"/>
        </w:rPr>
        <w:t>（四）</w:t>
      </w:r>
      <w:r>
        <w:rPr>
          <w:color w:val="auto"/>
          <w:highlight w:val="none"/>
        </w:rPr>
        <w:t>不得擅自与甲方人员就工程承包、工程费用、材料设备供应、工程量变更、工程验收以及工程质量问题处理等进行私下商谈或达成默契。</w:t>
      </w:r>
    </w:p>
    <w:p w14:paraId="212BF58C">
      <w:pPr>
        <w:spacing w:line="360" w:lineRule="auto"/>
        <w:ind w:firstLine="420"/>
        <w:rPr>
          <w:color w:val="auto"/>
          <w:highlight w:val="none"/>
        </w:rPr>
      </w:pPr>
      <w:r>
        <w:rPr>
          <w:rFonts w:hint="eastAsia"/>
          <w:color w:val="auto"/>
          <w:highlight w:val="none"/>
        </w:rPr>
        <w:t>（五）</w:t>
      </w:r>
      <w:r>
        <w:rPr>
          <w:color w:val="auto"/>
          <w:highlight w:val="none"/>
        </w:rPr>
        <w:t>自觉接受甲方监督。</w:t>
      </w:r>
    </w:p>
    <w:p w14:paraId="147D3E91">
      <w:pPr>
        <w:spacing w:line="360" w:lineRule="auto"/>
        <w:ind w:firstLine="420"/>
        <w:rPr>
          <w:color w:val="auto"/>
          <w:highlight w:val="none"/>
        </w:rPr>
      </w:pPr>
      <w:r>
        <w:rPr>
          <w:rFonts w:hint="eastAsia"/>
          <w:color w:val="auto"/>
          <w:highlight w:val="none"/>
        </w:rPr>
        <w:t>（六）其他应遵守的有关廉政规定。</w:t>
      </w:r>
    </w:p>
    <w:p w14:paraId="57E966C9">
      <w:pPr>
        <w:spacing w:line="360" w:lineRule="auto"/>
        <w:ind w:firstLine="420"/>
        <w:rPr>
          <w:color w:val="auto"/>
          <w:highlight w:val="none"/>
        </w:rPr>
      </w:pPr>
      <w:r>
        <w:rPr>
          <w:color w:val="auto"/>
          <w:highlight w:val="none"/>
        </w:rPr>
        <w:t>四、违约责任</w:t>
      </w:r>
    </w:p>
    <w:p w14:paraId="19AEC14C">
      <w:pPr>
        <w:spacing w:line="360" w:lineRule="auto"/>
        <w:ind w:firstLine="420"/>
        <w:rPr>
          <w:color w:val="auto"/>
          <w:highlight w:val="none"/>
        </w:rPr>
      </w:pPr>
      <w:r>
        <w:rPr>
          <w:rFonts w:hint="eastAsia"/>
          <w:color w:val="auto"/>
          <w:highlight w:val="none"/>
        </w:rPr>
        <w:t>（一）</w:t>
      </w:r>
      <w:r>
        <w:rPr>
          <w:color w:val="auto"/>
          <w:highlight w:val="none"/>
        </w:rPr>
        <w:t>甲方及其工作人员有违反本责任书第一、二条责任行为的，按照管理权限，依据有关法律法规和规定给予当事人党纪、政</w:t>
      </w:r>
      <w:r>
        <w:rPr>
          <w:rFonts w:hint="eastAsia"/>
          <w:color w:val="auto"/>
          <w:highlight w:val="none"/>
        </w:rPr>
        <w:t>务</w:t>
      </w:r>
      <w:r>
        <w:rPr>
          <w:color w:val="auto"/>
          <w:highlight w:val="none"/>
        </w:rPr>
        <w:t>处分或组织处理</w:t>
      </w:r>
      <w:r>
        <w:rPr>
          <w:rFonts w:hint="eastAsia"/>
          <w:color w:val="auto"/>
          <w:highlight w:val="none"/>
        </w:rPr>
        <w:t>；</w:t>
      </w:r>
      <w:r>
        <w:rPr>
          <w:color w:val="auto"/>
          <w:highlight w:val="none"/>
        </w:rPr>
        <w:t>涉嫌犯罪的，移送司法机关追究刑事责任</w:t>
      </w:r>
      <w:r>
        <w:rPr>
          <w:rFonts w:hint="eastAsia"/>
          <w:color w:val="auto"/>
          <w:highlight w:val="none"/>
        </w:rPr>
        <w:t>；</w:t>
      </w:r>
      <w:r>
        <w:rPr>
          <w:color w:val="auto"/>
          <w:highlight w:val="none"/>
        </w:rPr>
        <w:t>给乙方造成经济损失的，依法予以赔偿。</w:t>
      </w:r>
    </w:p>
    <w:p w14:paraId="616E3810">
      <w:pPr>
        <w:spacing w:line="360" w:lineRule="auto"/>
        <w:ind w:firstLine="420"/>
        <w:rPr>
          <w:color w:val="auto"/>
          <w:highlight w:val="none"/>
        </w:rPr>
      </w:pPr>
      <w:r>
        <w:rPr>
          <w:rFonts w:hint="eastAsia"/>
          <w:color w:val="auto"/>
          <w:highlight w:val="none"/>
        </w:rPr>
        <w:t>（二）</w:t>
      </w:r>
      <w:r>
        <w:rPr>
          <w:color w:val="auto"/>
          <w:highlight w:val="none"/>
        </w:rPr>
        <w:t>乙方及其工作人员有违反本责任书第一、三条责任行为的，按照管理权限，</w:t>
      </w:r>
      <w:r>
        <w:rPr>
          <w:rFonts w:hint="eastAsia"/>
          <w:color w:val="auto"/>
          <w:highlight w:val="none"/>
        </w:rPr>
        <w:t>在</w:t>
      </w:r>
      <w:r>
        <w:rPr>
          <w:color w:val="auto"/>
          <w:highlight w:val="none"/>
        </w:rPr>
        <w:t>依法对乙方企业给予相应处罚的同时，依据有关法律法规和规定给予当事人党纪、政</w:t>
      </w:r>
      <w:r>
        <w:rPr>
          <w:rFonts w:hint="eastAsia"/>
          <w:color w:val="auto"/>
          <w:highlight w:val="none"/>
        </w:rPr>
        <w:t>务</w:t>
      </w:r>
      <w:r>
        <w:rPr>
          <w:color w:val="auto"/>
          <w:highlight w:val="none"/>
        </w:rPr>
        <w:t>处分或组织处理</w:t>
      </w:r>
      <w:r>
        <w:rPr>
          <w:rFonts w:hint="eastAsia"/>
          <w:color w:val="auto"/>
          <w:highlight w:val="none"/>
        </w:rPr>
        <w:t>；</w:t>
      </w:r>
      <w:r>
        <w:rPr>
          <w:color w:val="auto"/>
          <w:highlight w:val="none"/>
        </w:rPr>
        <w:t>涉嫌犯罪的，移送司法机关追究刑事责任；给甲方造成经济损失的，依法予以赔偿。</w:t>
      </w:r>
    </w:p>
    <w:p w14:paraId="7D1D2248">
      <w:pPr>
        <w:spacing w:line="360" w:lineRule="auto"/>
        <w:ind w:firstLine="420"/>
        <w:rPr>
          <w:color w:val="auto"/>
          <w:highlight w:val="none"/>
        </w:rPr>
      </w:pPr>
      <w:r>
        <w:rPr>
          <w:rFonts w:hint="eastAsia"/>
          <w:color w:val="auto"/>
          <w:highlight w:val="none"/>
        </w:rPr>
        <w:t>（三）</w:t>
      </w:r>
      <w:r>
        <w:rPr>
          <w:color w:val="auto"/>
          <w:highlight w:val="none"/>
        </w:rPr>
        <w:t>乙方如将</w:t>
      </w:r>
      <w:r>
        <w:rPr>
          <w:rFonts w:hint="eastAsia"/>
          <w:color w:val="auto"/>
          <w:highlight w:val="none"/>
        </w:rPr>
        <w:t>符合工程建设相关法律法规允许的</w:t>
      </w:r>
      <w:r>
        <w:rPr>
          <w:color w:val="auto"/>
          <w:highlight w:val="none"/>
        </w:rPr>
        <w:t>项目分包的，乙方有责任向分包单位交待本合同的具体内容，并严格执行本合同之规定，分包单位如有违反上述责任行为的，乙方将承担连带责任。</w:t>
      </w:r>
    </w:p>
    <w:p w14:paraId="6A02C14C">
      <w:pPr>
        <w:spacing w:line="360" w:lineRule="auto"/>
        <w:ind w:firstLine="420"/>
        <w:rPr>
          <w:color w:val="auto"/>
          <w:highlight w:val="none"/>
        </w:rPr>
      </w:pPr>
      <w:r>
        <w:rPr>
          <w:color w:val="auto"/>
          <w:highlight w:val="none"/>
        </w:rPr>
        <w:t>五、本责任书作为工程合同的附件，与</w:t>
      </w:r>
      <w:r>
        <w:rPr>
          <w:rFonts w:hint="eastAsia"/>
          <w:color w:val="auto"/>
          <w:highlight w:val="none"/>
        </w:rPr>
        <w:t>主</w:t>
      </w:r>
      <w:r>
        <w:rPr>
          <w:color w:val="auto"/>
          <w:highlight w:val="none"/>
        </w:rPr>
        <w:t>合同具有同等法律效力。本责任书自双方签署之日起生效。</w:t>
      </w:r>
    </w:p>
    <w:p w14:paraId="1170EF00">
      <w:pPr>
        <w:spacing w:line="360" w:lineRule="auto"/>
        <w:ind w:firstLine="420"/>
        <w:rPr>
          <w:color w:val="auto"/>
          <w:highlight w:val="none"/>
        </w:rPr>
      </w:pPr>
      <w:r>
        <w:rPr>
          <w:color w:val="auto"/>
          <w:highlight w:val="none"/>
        </w:rPr>
        <w:t>六、本责任书一式</w:t>
      </w:r>
      <w:r>
        <w:rPr>
          <w:rFonts w:hint="eastAsia"/>
          <w:color w:val="auto"/>
          <w:highlight w:val="none"/>
          <w:lang w:val="en-US" w:eastAsia="zh-CN"/>
        </w:rPr>
        <w:t>四</w:t>
      </w:r>
      <w:r>
        <w:rPr>
          <w:color w:val="auto"/>
          <w:highlight w:val="none"/>
        </w:rPr>
        <w:t>份，由甲乙双方各执</w:t>
      </w:r>
      <w:r>
        <w:rPr>
          <w:rFonts w:hint="eastAsia"/>
          <w:color w:val="auto"/>
          <w:highlight w:val="none"/>
          <w:lang w:val="en-US" w:eastAsia="zh-CN"/>
        </w:rPr>
        <w:t>两</w:t>
      </w:r>
      <w:r>
        <w:rPr>
          <w:color w:val="auto"/>
          <w:highlight w:val="none"/>
        </w:rPr>
        <w:t>份。</w:t>
      </w:r>
    </w:p>
    <w:p w14:paraId="115CF436">
      <w:pPr>
        <w:spacing w:line="360" w:lineRule="auto"/>
        <w:rPr>
          <w:color w:val="auto"/>
          <w:highlight w:val="none"/>
        </w:rPr>
      </w:pPr>
    </w:p>
    <w:p w14:paraId="00258C4E">
      <w:pPr>
        <w:spacing w:line="360" w:lineRule="auto"/>
        <w:rPr>
          <w:color w:val="auto"/>
          <w:highlight w:val="none"/>
        </w:rPr>
      </w:pPr>
    </w:p>
    <w:p w14:paraId="4D921C05">
      <w:pPr>
        <w:spacing w:line="360" w:lineRule="auto"/>
        <w:rPr>
          <w:rFonts w:hint="eastAsia"/>
          <w:color w:val="auto"/>
          <w:highlight w:val="none"/>
          <w:lang w:val="zh-CN"/>
        </w:rPr>
      </w:pPr>
    </w:p>
    <w:p w14:paraId="522C2744">
      <w:pPr>
        <w:spacing w:line="360" w:lineRule="auto"/>
        <w:rPr>
          <w:color w:val="auto"/>
          <w:highlight w:val="none"/>
          <w:lang w:val="zh-CN"/>
        </w:rPr>
      </w:pPr>
      <w:r>
        <w:rPr>
          <w:rFonts w:hint="eastAsia"/>
          <w:color w:val="auto"/>
          <w:highlight w:val="none"/>
          <w:lang w:val="zh-CN"/>
        </w:rPr>
        <w:t>甲</w:t>
      </w:r>
      <w:r>
        <w:rPr>
          <w:color w:val="auto"/>
          <w:highlight w:val="none"/>
          <w:lang w:val="zh-CN"/>
        </w:rPr>
        <w:t>方</w:t>
      </w:r>
      <w:r>
        <w:rPr>
          <w:rFonts w:hint="eastAsia"/>
          <w:color w:val="auto"/>
          <w:highlight w:val="none"/>
          <w:lang w:val="zh-CN"/>
        </w:rPr>
        <w:t>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方单位：</w:t>
      </w:r>
      <w:r>
        <w:rPr>
          <w:color w:val="auto"/>
          <w:highlight w:val="none"/>
          <w:lang w:val="zh-CN"/>
        </w:rPr>
        <w:t>（盖章）</w:t>
      </w:r>
    </w:p>
    <w:p w14:paraId="6CC658F2">
      <w:pPr>
        <w:spacing w:line="360" w:lineRule="auto"/>
        <w:rPr>
          <w:color w:val="auto"/>
          <w:highlight w:val="none"/>
          <w:lang w:val="zh-CN"/>
        </w:rPr>
      </w:pPr>
    </w:p>
    <w:p w14:paraId="65F7136E">
      <w:pPr>
        <w:spacing w:line="360" w:lineRule="auto"/>
        <w:rPr>
          <w:color w:val="auto"/>
          <w:highlight w:val="none"/>
          <w:lang w:val="zh-CN"/>
        </w:rPr>
      </w:pPr>
      <w:r>
        <w:rPr>
          <w:color w:val="auto"/>
          <w:highlight w:val="none"/>
          <w:lang w:val="zh-CN"/>
        </w:rPr>
        <w:t>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法定代表人：</w:t>
      </w:r>
    </w:p>
    <w:p w14:paraId="09796E4D">
      <w:pPr>
        <w:spacing w:line="360" w:lineRule="auto"/>
        <w:rPr>
          <w:color w:val="auto"/>
          <w:highlight w:val="none"/>
        </w:rPr>
      </w:pPr>
      <w:r>
        <w:rPr>
          <w:rFonts w:hint="eastAsia"/>
          <w:color w:val="auto"/>
          <w:highlight w:val="none"/>
          <w:lang w:val="zh-CN"/>
        </w:rPr>
        <w:t>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项目经理：</w:t>
      </w:r>
    </w:p>
    <w:p w14:paraId="5DD2E229">
      <w:pPr>
        <w:spacing w:line="360" w:lineRule="auto"/>
        <w:rPr>
          <w:color w:val="auto"/>
          <w:highlight w:val="none"/>
          <w:lang w:val="zh-CN"/>
        </w:rPr>
      </w:pPr>
      <w:r>
        <w:rPr>
          <w:color w:val="auto"/>
          <w:highlight w:val="none"/>
          <w:lang w:val="zh-CN"/>
        </w:rPr>
        <w:t>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w:t>
      </w:r>
      <w:r>
        <w:rPr>
          <w:rFonts w:hint="eastAsia"/>
          <w:color w:val="auto"/>
          <w:highlight w:val="none"/>
          <w:lang w:val="en-US" w:eastAsia="zh-CN"/>
        </w:rPr>
        <w:t xml:space="preserve">    </w:t>
      </w:r>
      <w:r>
        <w:rPr>
          <w:color w:val="auto"/>
          <w:highlight w:val="none"/>
          <w:lang w:val="zh-CN"/>
        </w:rPr>
        <w:t>电话：</w:t>
      </w:r>
    </w:p>
    <w:p w14:paraId="0143E244">
      <w:pPr>
        <w:spacing w:line="360" w:lineRule="auto"/>
        <w:rPr>
          <w:color w:val="auto"/>
          <w:highlight w:val="none"/>
          <w:lang w:val="zh-CN"/>
        </w:rPr>
      </w:pPr>
    </w:p>
    <w:p w14:paraId="0827635B">
      <w:pPr>
        <w:spacing w:line="360" w:lineRule="auto"/>
        <w:rPr>
          <w:color w:val="auto"/>
          <w:highlight w:val="none"/>
        </w:rPr>
      </w:pPr>
      <w:r>
        <w:rPr>
          <w:color w:val="auto"/>
          <w:highlight w:val="none"/>
          <w:lang w:val="zh-CN"/>
        </w:rPr>
        <w:t>年　月　日</w:t>
      </w:r>
      <w:r>
        <w:rPr>
          <w:rFonts w:hint="eastAsia"/>
          <w:color w:val="auto"/>
          <w:highlight w:val="none"/>
          <w:lang w:val="en-US" w:eastAsia="zh-CN"/>
        </w:rPr>
        <w:t xml:space="preserve">                           </w:t>
      </w:r>
      <w:r>
        <w:rPr>
          <w:color w:val="auto"/>
          <w:highlight w:val="none"/>
          <w:lang w:val="zh-CN"/>
        </w:rPr>
        <w:t>　年　月　</w:t>
      </w:r>
      <w:r>
        <w:rPr>
          <w:rFonts w:hint="eastAsia"/>
          <w:color w:val="auto"/>
          <w:highlight w:val="none"/>
          <w:lang w:val="zh-CN"/>
        </w:rPr>
        <w:t>日</w:t>
      </w:r>
    </w:p>
    <w:p w14:paraId="46F572DC">
      <w:pPr>
        <w:tabs>
          <w:tab w:val="left" w:pos="1710"/>
          <w:tab w:val="left" w:pos="1830"/>
        </w:tabs>
        <w:spacing w:line="360" w:lineRule="auto"/>
        <w:ind w:firstLine="560"/>
        <w:jc w:val="left"/>
        <w:rPr>
          <w:rFonts w:ascii="楷体" w:hAnsi="楷体" w:eastAsia="楷体"/>
          <w:color w:val="auto"/>
          <w:spacing w:val="20"/>
          <w:sz w:val="24"/>
          <w:szCs w:val="24"/>
          <w:highlight w:val="none"/>
        </w:rPr>
      </w:pPr>
    </w:p>
    <w:p w14:paraId="2A483022">
      <w:pPr>
        <w:rPr>
          <w:rFonts w:hint="eastAsia"/>
          <w:color w:val="auto"/>
          <w:lang w:val="en-US" w:eastAsia="zh-CN"/>
        </w:rPr>
      </w:pPr>
    </w:p>
    <w:p w14:paraId="30E3E006">
      <w:pPr>
        <w:pStyle w:val="3"/>
        <w:keepNext/>
        <w:keepLines/>
        <w:pageBreakBefore w:val="0"/>
        <w:widowControl w:val="0"/>
        <w:tabs>
          <w:tab w:val="left" w:pos="0"/>
        </w:tabs>
        <w:spacing w:before="181" w:after="0" w:line="360" w:lineRule="auto"/>
        <w:jc w:val="center"/>
        <w:rPr>
          <w:b/>
          <w:bCs w:val="0"/>
          <w:color w:val="auto"/>
          <w:sz w:val="30"/>
          <w:szCs w:val="30"/>
          <w:highlight w:val="none"/>
        </w:rPr>
      </w:pPr>
      <w:bookmarkStart w:id="195" w:name="_Toc30566"/>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三、</w:t>
      </w:r>
      <w:r>
        <w:rPr>
          <w:b/>
          <w:bCs w:val="0"/>
          <w:color w:val="auto"/>
          <w:sz w:val="30"/>
          <w:szCs w:val="30"/>
          <w:highlight w:val="none"/>
        </w:rPr>
        <w:t>工</w:t>
      </w:r>
      <w:r>
        <w:rPr>
          <w:rFonts w:hint="eastAsia"/>
          <w:b/>
          <w:bCs w:val="0"/>
          <w:color w:val="auto"/>
          <w:sz w:val="30"/>
          <w:szCs w:val="30"/>
          <w:highlight w:val="none"/>
        </w:rPr>
        <w:t xml:space="preserve"> </w:t>
      </w:r>
      <w:r>
        <w:rPr>
          <w:b/>
          <w:bCs w:val="0"/>
          <w:color w:val="auto"/>
          <w:sz w:val="30"/>
          <w:szCs w:val="30"/>
          <w:highlight w:val="none"/>
        </w:rPr>
        <w:t>程</w:t>
      </w:r>
      <w:r>
        <w:rPr>
          <w:rFonts w:hint="eastAsia"/>
          <w:b/>
          <w:bCs w:val="0"/>
          <w:color w:val="auto"/>
          <w:sz w:val="30"/>
          <w:szCs w:val="30"/>
          <w:highlight w:val="none"/>
        </w:rPr>
        <w:t xml:space="preserve"> </w:t>
      </w:r>
      <w:r>
        <w:rPr>
          <w:b/>
          <w:bCs w:val="0"/>
          <w:color w:val="auto"/>
          <w:sz w:val="30"/>
          <w:szCs w:val="30"/>
          <w:highlight w:val="none"/>
        </w:rPr>
        <w:t>质</w:t>
      </w:r>
      <w:r>
        <w:rPr>
          <w:rFonts w:hint="eastAsia"/>
          <w:b/>
          <w:bCs w:val="0"/>
          <w:color w:val="auto"/>
          <w:sz w:val="30"/>
          <w:szCs w:val="30"/>
          <w:highlight w:val="none"/>
        </w:rPr>
        <w:t xml:space="preserve"> </w:t>
      </w:r>
      <w:r>
        <w:rPr>
          <w:b/>
          <w:bCs w:val="0"/>
          <w:color w:val="auto"/>
          <w:sz w:val="30"/>
          <w:szCs w:val="30"/>
          <w:highlight w:val="none"/>
        </w:rPr>
        <w:t>量</w:t>
      </w:r>
      <w:r>
        <w:rPr>
          <w:rFonts w:hint="eastAsia"/>
          <w:b/>
          <w:bCs w:val="0"/>
          <w:color w:val="auto"/>
          <w:sz w:val="30"/>
          <w:szCs w:val="30"/>
          <w:highlight w:val="none"/>
        </w:rPr>
        <w:t xml:space="preserve"> </w:t>
      </w:r>
      <w:r>
        <w:rPr>
          <w:b/>
          <w:bCs w:val="0"/>
          <w:color w:val="auto"/>
          <w:sz w:val="30"/>
          <w:szCs w:val="30"/>
          <w:highlight w:val="none"/>
        </w:rPr>
        <w:t>保</w:t>
      </w:r>
      <w:r>
        <w:rPr>
          <w:rFonts w:hint="eastAsia"/>
          <w:b/>
          <w:bCs w:val="0"/>
          <w:color w:val="auto"/>
          <w:sz w:val="30"/>
          <w:szCs w:val="30"/>
          <w:highlight w:val="none"/>
        </w:rPr>
        <w:t xml:space="preserve"> </w:t>
      </w:r>
      <w:r>
        <w:rPr>
          <w:b/>
          <w:bCs w:val="0"/>
          <w:color w:val="auto"/>
          <w:sz w:val="30"/>
          <w:szCs w:val="30"/>
          <w:highlight w:val="none"/>
        </w:rPr>
        <w:t>修</w:t>
      </w:r>
      <w:r>
        <w:rPr>
          <w:rFonts w:hint="eastAsia"/>
          <w:b/>
          <w:bCs w:val="0"/>
          <w:color w:val="auto"/>
          <w:sz w:val="30"/>
          <w:szCs w:val="30"/>
          <w:highlight w:val="none"/>
        </w:rPr>
        <w:t xml:space="preserve"> </w:t>
      </w:r>
      <w:r>
        <w:rPr>
          <w:b/>
          <w:bCs w:val="0"/>
          <w:color w:val="auto"/>
          <w:sz w:val="30"/>
          <w:szCs w:val="30"/>
          <w:highlight w:val="none"/>
        </w:rPr>
        <w:t>书</w:t>
      </w:r>
      <w:bookmarkEnd w:id="195"/>
      <w:bookmarkEnd w:id="196"/>
    </w:p>
    <w:p w14:paraId="2B9CE318">
      <w:pPr>
        <w:keepNext w:val="0"/>
        <w:keepLines w:val="0"/>
        <w:pageBreakBefore w:val="0"/>
        <w:widowControl w:val="0"/>
        <w:spacing w:before="361" w:line="360" w:lineRule="auto"/>
        <w:ind w:firstLine="442"/>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采购人</w:t>
      </w:r>
      <w:r>
        <w:rPr>
          <w:rFonts w:hint="eastAsia" w:ascii="宋体" w:hAnsi="宋体" w:cs="宋体"/>
          <w:color w:val="auto"/>
          <w:sz w:val="22"/>
          <w:szCs w:val="22"/>
          <w:highlight w:val="none"/>
        </w:rPr>
        <w:t>（全称）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（简称甲方）</w:t>
      </w:r>
    </w:p>
    <w:p w14:paraId="3737E67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施工单位</w:t>
      </w:r>
      <w:r>
        <w:rPr>
          <w:rFonts w:hint="eastAsia" w:ascii="宋体" w:hAnsi="宋体" w:cs="宋体"/>
          <w:color w:val="auto"/>
          <w:sz w:val="22"/>
          <w:szCs w:val="22"/>
          <w:highlight w:val="none"/>
        </w:rPr>
        <w:t>（全称）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（简称乙方）</w:t>
      </w:r>
    </w:p>
    <w:p w14:paraId="70C5B7B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为保证</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在合理使用期限内正常使用，</w:t>
      </w:r>
      <w:r>
        <w:rPr>
          <w:rFonts w:hint="eastAsia" w:ascii="宋体" w:hAnsi="宋体" w:cs="宋体"/>
          <w:color w:val="auto"/>
          <w:sz w:val="22"/>
          <w:szCs w:val="22"/>
          <w:highlight w:val="none"/>
          <w:lang w:val="en-US" w:eastAsia="zh-CN"/>
        </w:rPr>
        <w:t>甲乙双方</w:t>
      </w:r>
      <w:r>
        <w:rPr>
          <w:rFonts w:hint="eastAsia" w:ascii="宋体" w:hAnsi="宋体" w:cs="宋体"/>
          <w:color w:val="auto"/>
          <w:sz w:val="22"/>
          <w:szCs w:val="22"/>
          <w:highlight w:val="none"/>
        </w:rPr>
        <w:t>协商一致签订工程质量保修书。</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在质量保修期内按照有关管理规定及双方约定承担工程质量保修责任。</w:t>
      </w:r>
    </w:p>
    <w:p w14:paraId="78215C59">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一、工程质量保修范围和内容</w:t>
      </w:r>
    </w:p>
    <w:p w14:paraId="1E6323AF">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质量保修范围包括</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负责工程施工范围内所有工程内容。</w:t>
      </w:r>
    </w:p>
    <w:p w14:paraId="3851F554">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二、质量保修期</w:t>
      </w:r>
    </w:p>
    <w:p w14:paraId="0DF68DF9">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质量保修期从工程实际竣工之日算起。分单项竣工验收的工程，按单项工程分别计算质量保修期。</w:t>
      </w:r>
    </w:p>
    <w:p w14:paraId="5BD68F1C">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双方根据国家有关规定，结合具体工程约定质量保修期如下：</w:t>
      </w:r>
    </w:p>
    <w:p w14:paraId="2CCBA14B">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地基基础工程和主体结构工程为设计文件规定的工程合理使用年限；</w:t>
      </w:r>
    </w:p>
    <w:p w14:paraId="44C727B4">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年；</w:t>
      </w:r>
    </w:p>
    <w:p w14:paraId="75DE70AF">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7454A4FF">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6C9D02B6">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个釆暖期、供冷期；</w:t>
      </w:r>
    </w:p>
    <w:p w14:paraId="49CCA816">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64689A91">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其他项目保修期限约定如下：</w:t>
      </w:r>
    </w:p>
    <w:p w14:paraId="569B6098">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w:t>
      </w:r>
    </w:p>
    <w:p w14:paraId="3801A1C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质量保修期自工程竣工验收合格之日起计算。</w:t>
      </w:r>
    </w:p>
    <w:p w14:paraId="04084770">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三、质量保修责任</w:t>
      </w:r>
    </w:p>
    <w:p w14:paraId="407F53B9">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1. 属于保修范围和内容的项目，</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应在接到修理通知之日后7天内派人修理。</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不在约定期限内派人修理，</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可委托其他人员修理，保修费用从质量保修金内扣除。</w:t>
      </w:r>
    </w:p>
    <w:p w14:paraId="01830E1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2. 发生须紧急抢修事故</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接到事故通知后，应立即到达事故现场抢修。非</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施工质量引起的事故，抢修费用由</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承担。</w:t>
      </w:r>
    </w:p>
    <w:p w14:paraId="3141AD2D">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3. 在国家规定的工程合理使用期限内，</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确保地基基础工程和主体结构的质量。因</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原因致使工程在合理使用期限内造成人身和财产损害的，</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应承担损害赔偿责任。</w:t>
      </w:r>
    </w:p>
    <w:p w14:paraId="7AA04220">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实施保修。</w:t>
      </w:r>
    </w:p>
    <w:p w14:paraId="6C311004">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5. 质量保修完成后，由</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组织验收。</w:t>
      </w:r>
    </w:p>
    <w:p w14:paraId="502885F0">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四、质量保修金的支付</w:t>
      </w:r>
    </w:p>
    <w:p w14:paraId="31EA3C3D">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本工程双方约定</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向</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支付工程质量保修金金额为</w:t>
      </w:r>
      <w:r>
        <w:rPr>
          <w:rFonts w:hint="eastAsia" w:ascii="宋体" w:hAnsi="宋体" w:cs="宋体"/>
          <w:color w:val="auto"/>
          <w:sz w:val="22"/>
          <w:szCs w:val="22"/>
          <w:highlight w:val="none"/>
          <w:lang w:val="en-US" w:eastAsia="zh-CN"/>
        </w:rPr>
        <w:t>项目</w:t>
      </w:r>
      <w:r>
        <w:rPr>
          <w:rFonts w:hint="eastAsia" w:ascii="宋体" w:hAnsi="宋体" w:cs="宋体"/>
          <w:color w:val="auto"/>
          <w:sz w:val="22"/>
          <w:szCs w:val="22"/>
          <w:highlight w:val="none"/>
        </w:rPr>
        <w:t>审定价的3%</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质量保修金在</w:t>
      </w:r>
      <w:r>
        <w:rPr>
          <w:rFonts w:hint="eastAsia" w:ascii="宋体" w:hAnsi="宋体" w:cs="宋体"/>
          <w:color w:val="auto"/>
          <w:sz w:val="22"/>
          <w:szCs w:val="22"/>
          <w:highlight w:val="none"/>
          <w:lang w:val="en-US" w:eastAsia="zh-CN"/>
        </w:rPr>
        <w:t>缺陷责任期</w:t>
      </w:r>
      <w:r>
        <w:rPr>
          <w:rFonts w:hint="eastAsia" w:ascii="宋体" w:hAnsi="宋体" w:cs="宋体"/>
          <w:color w:val="auto"/>
          <w:sz w:val="22"/>
          <w:szCs w:val="22"/>
          <w:highlight w:val="none"/>
        </w:rPr>
        <w:t>内不计利息。</w:t>
      </w:r>
    </w:p>
    <w:p w14:paraId="63448B65">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五、质量保修金的返还</w:t>
      </w:r>
    </w:p>
    <w:p w14:paraId="5772F863">
      <w:pPr>
        <w:spacing w:line="360" w:lineRule="auto"/>
        <w:ind w:firstLine="440"/>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在</w:t>
      </w:r>
      <w:r>
        <w:rPr>
          <w:rFonts w:hint="eastAsia" w:ascii="宋体" w:hAnsi="宋体" w:cs="宋体"/>
          <w:color w:val="auto"/>
          <w:sz w:val="22"/>
          <w:szCs w:val="22"/>
          <w:highlight w:val="none"/>
          <w:lang w:val="en-US" w:eastAsia="zh-CN"/>
        </w:rPr>
        <w:t>缺陷责任期（按合同约定）满后</w:t>
      </w:r>
      <w:r>
        <w:rPr>
          <w:rFonts w:hint="eastAsia" w:ascii="宋体" w:hAnsi="宋体" w:cs="宋体"/>
          <w:color w:val="auto"/>
          <w:sz w:val="22"/>
          <w:szCs w:val="22"/>
          <w:highlight w:val="none"/>
        </w:rPr>
        <w:t>一周内一次性返还质量保修金</w:t>
      </w:r>
      <w:r>
        <w:rPr>
          <w:rFonts w:hint="eastAsia" w:ascii="宋体" w:hAnsi="宋体" w:cs="宋体"/>
          <w:color w:val="auto"/>
          <w:sz w:val="22"/>
          <w:szCs w:val="22"/>
          <w:highlight w:val="none"/>
          <w:lang w:eastAsia="zh-CN"/>
        </w:rPr>
        <w:t>。</w:t>
      </w:r>
    </w:p>
    <w:p w14:paraId="2D69E7C6">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六、其他</w:t>
      </w:r>
    </w:p>
    <w:p w14:paraId="672F431B">
      <w:pPr>
        <w:spacing w:line="360" w:lineRule="auto"/>
        <w:ind w:firstLine="440"/>
        <w:rPr>
          <w:rFonts w:ascii="宋体" w:hAnsi="宋体" w:cs="宋体"/>
          <w:color w:val="auto"/>
          <w:sz w:val="22"/>
          <w:szCs w:val="22"/>
          <w:highlight w:val="none"/>
          <w:u w:val="none"/>
        </w:rPr>
      </w:pPr>
      <w:r>
        <w:rPr>
          <w:rFonts w:hint="eastAsia" w:ascii="宋体" w:hAnsi="宋体" w:cs="宋体"/>
          <w:color w:val="auto"/>
          <w:sz w:val="22"/>
          <w:szCs w:val="22"/>
          <w:highlight w:val="none"/>
        </w:rPr>
        <w:t>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w:t>
      </w:r>
    </w:p>
    <w:p w14:paraId="50B19A7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在合同约定的保修期内，如</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未能履行保修责任，</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有权全额扣除保修金。</w:t>
      </w:r>
    </w:p>
    <w:p w14:paraId="62234581">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本工程质量保修书作为施工合同附件，由施工合同</w:t>
      </w:r>
      <w:r>
        <w:rPr>
          <w:rFonts w:hint="eastAsia" w:ascii="宋体" w:hAnsi="宋体" w:cs="宋体"/>
          <w:color w:val="auto"/>
          <w:sz w:val="22"/>
          <w:szCs w:val="22"/>
          <w:highlight w:val="none"/>
          <w:lang w:val="en-US" w:eastAsia="zh-CN"/>
        </w:rPr>
        <w:t>的甲乙</w:t>
      </w:r>
      <w:r>
        <w:rPr>
          <w:rFonts w:hint="eastAsia" w:ascii="宋体" w:hAnsi="宋体" w:cs="宋体"/>
          <w:color w:val="auto"/>
          <w:sz w:val="22"/>
          <w:szCs w:val="22"/>
          <w:highlight w:val="none"/>
        </w:rPr>
        <w:t>双方共同签署。</w:t>
      </w:r>
    </w:p>
    <w:p w14:paraId="16F9A0BA">
      <w:pPr>
        <w:spacing w:line="360" w:lineRule="auto"/>
        <w:ind w:firstLine="440"/>
        <w:rPr>
          <w:rFonts w:ascii="宋体" w:hAnsi="宋体" w:cs="宋体"/>
          <w:color w:val="auto"/>
          <w:sz w:val="22"/>
          <w:szCs w:val="22"/>
          <w:highlight w:val="none"/>
        </w:rPr>
      </w:pPr>
    </w:p>
    <w:p w14:paraId="6F53A6D6">
      <w:pPr>
        <w:spacing w:line="360" w:lineRule="auto"/>
        <w:ind w:firstLine="440"/>
        <w:rPr>
          <w:rFonts w:ascii="宋体" w:hAnsi="宋体" w:cs="宋体"/>
          <w:color w:val="auto"/>
          <w:sz w:val="22"/>
          <w:szCs w:val="22"/>
          <w:highlight w:val="none"/>
        </w:rPr>
      </w:pPr>
    </w:p>
    <w:p w14:paraId="7308CE1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施工单位</w:t>
      </w:r>
      <w:r>
        <w:rPr>
          <w:rFonts w:hint="eastAsia" w:ascii="宋体" w:hAnsi="宋体" w:cs="宋体"/>
          <w:color w:val="auto"/>
          <w:sz w:val="22"/>
          <w:szCs w:val="22"/>
          <w:highlight w:val="none"/>
        </w:rPr>
        <w:t>（公章）：</w:t>
      </w:r>
    </w:p>
    <w:p w14:paraId="5FBEB4A3">
      <w:pPr>
        <w:spacing w:line="360" w:lineRule="auto"/>
        <w:ind w:firstLine="440"/>
        <w:rPr>
          <w:rFonts w:ascii="宋体" w:hAnsi="宋体" w:cs="宋体"/>
          <w:color w:val="auto"/>
          <w:sz w:val="22"/>
          <w:szCs w:val="22"/>
          <w:highlight w:val="none"/>
        </w:rPr>
      </w:pPr>
    </w:p>
    <w:p w14:paraId="2B294702">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法定代表人（签字）：                   法定代表人（签字）：</w:t>
      </w:r>
    </w:p>
    <w:p w14:paraId="41FB4432">
      <w:pPr>
        <w:spacing w:line="360" w:lineRule="auto"/>
        <w:ind w:firstLine="440"/>
        <w:rPr>
          <w:rFonts w:ascii="宋体" w:hAnsi="宋体" w:cs="宋体"/>
          <w:color w:val="auto"/>
          <w:sz w:val="22"/>
          <w:szCs w:val="22"/>
          <w:highlight w:val="none"/>
        </w:rPr>
      </w:pPr>
    </w:p>
    <w:p w14:paraId="78257AD4">
      <w:pPr>
        <w:widowControl/>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日</w:t>
      </w:r>
    </w:p>
    <w:p w14:paraId="75CBE3B3">
      <w:pPr>
        <w:widowControl/>
        <w:ind w:firstLine="440"/>
        <w:rPr>
          <w:rFonts w:hint="eastAsia" w:ascii="宋体" w:hAnsi="宋体" w:cs="宋体"/>
          <w:color w:val="auto"/>
          <w:sz w:val="22"/>
          <w:szCs w:val="22"/>
          <w:highlight w:val="none"/>
        </w:rPr>
      </w:pPr>
    </w:p>
    <w:p w14:paraId="0D545CBA">
      <w:pPr>
        <w:widowControl/>
        <w:ind w:firstLine="420"/>
        <w:rPr>
          <w:rFonts w:hint="eastAsia" w:ascii="宋体" w:hAnsi="宋体" w:cs="宋体"/>
          <w:color w:val="auto"/>
          <w:szCs w:val="21"/>
          <w:highlight w:val="none"/>
        </w:rPr>
      </w:pPr>
    </w:p>
    <w:p w14:paraId="168E31BA">
      <w:pPr>
        <w:pStyle w:val="3"/>
        <w:keepNext/>
        <w:keepLines/>
        <w:pageBreakBefore w:val="0"/>
        <w:widowControl w:val="0"/>
        <w:shd w:val="clear" w:color="auto"/>
        <w:tabs>
          <w:tab w:val="left" w:pos="0"/>
        </w:tabs>
        <w:spacing w:before="361" w:after="0" w:line="360" w:lineRule="auto"/>
        <w:jc w:val="center"/>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四</w:t>
      </w:r>
      <w:r>
        <w:rPr>
          <w:rFonts w:hint="eastAsia"/>
          <w:b/>
          <w:bCs w:val="0"/>
          <w:color w:val="auto"/>
          <w:sz w:val="30"/>
          <w:szCs w:val="30"/>
          <w:highlight w:val="none"/>
          <w:lang w:eastAsia="zh-CN"/>
        </w:rPr>
        <w:t>、</w:t>
      </w:r>
      <w:r>
        <w:rPr>
          <w:rFonts w:hint="eastAsia"/>
          <w:b/>
          <w:bCs w:val="0"/>
          <w:color w:val="auto"/>
          <w:sz w:val="30"/>
          <w:szCs w:val="30"/>
          <w:highlight w:val="none"/>
          <w:lang w:val="en-US" w:eastAsia="zh-CN"/>
        </w:rPr>
        <w:t>安全施工协议</w:t>
      </w:r>
    </w:p>
    <w:p w14:paraId="602FE6D1">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采购</w:t>
      </w:r>
      <w:r>
        <w:rPr>
          <w:rFonts w:hint="eastAsia" w:ascii="宋体" w:hAnsi="宋体" w:eastAsia="宋体" w:cs="宋体"/>
          <w:color w:val="auto"/>
          <w:spacing w:val="-9"/>
          <w:sz w:val="22"/>
          <w:szCs w:val="22"/>
          <w:highlight w:val="none"/>
          <w:shd w:val="clear" w:color="auto" w:fill="FFFFFF"/>
          <w:lang w:val="en-US" w:eastAsia="zh-CN"/>
        </w:rPr>
        <w:t>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（简称甲方）</w:t>
      </w:r>
    </w:p>
    <w:p w14:paraId="77CF9EDA">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施工单位</w:t>
      </w:r>
      <w:r>
        <w:rPr>
          <w:rFonts w:hint="eastAsia" w:ascii="宋体" w:hAnsi="宋体" w:eastAsia="宋体" w:cs="宋体"/>
          <w:color w:val="auto"/>
          <w:spacing w:val="-9"/>
          <w:sz w:val="22"/>
          <w:szCs w:val="22"/>
          <w:highlight w:val="none"/>
          <w:shd w:val="clear" w:color="auto" w:fill="FFFFFF"/>
          <w:lang w:val="en-US" w:eastAsia="zh-CN"/>
        </w:rPr>
        <w:t>（全称）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（简称乙方）</w:t>
      </w:r>
    </w:p>
    <w:p w14:paraId="795F83DE">
      <w:pPr>
        <w:keepNext w:val="0"/>
        <w:keepLines w:val="0"/>
        <w:pageBreakBefore w:val="0"/>
        <w:widowControl w:val="0"/>
        <w:shd w:val="clear" w:color="auto"/>
        <w:spacing w:before="181" w:line="520" w:lineRule="exact"/>
        <w:ind w:firstLine="403"/>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由乙方承建，经甲乙双方项目和结合双方实际，协商一致，特签订本安全施工协议，以求共同恪守：</w:t>
      </w:r>
    </w:p>
    <w:p w14:paraId="1DD11685">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1.在乙方施工期间，甲方必须要求全校师生，不得随意进入施工现场，并听从乙方指挥,但乙方不得影响甲方的正常教学秩序。</w:t>
      </w:r>
    </w:p>
    <w:p w14:paraId="52559BD7">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p>
    <w:p w14:paraId="54EBBF7F">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3.甲乙双方的领导必须认真对本单位职工（学生）进行安全生产制度及安全技术知识教育，增强法制观念，提高职工（学生）的安全生产意识和自我保护能力，督促其自觉遵守安全纪律、制度法规。</w:t>
      </w:r>
    </w:p>
    <w:p w14:paraId="25F804E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p>
    <w:p w14:paraId="769E2918">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p>
    <w:p w14:paraId="220A0C4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p>
    <w:p w14:paraId="07EFE889">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7.本合同经双方代表签字后生效：本合同一式</w:t>
      </w:r>
      <w:r>
        <w:rPr>
          <w:rFonts w:hint="eastAsia" w:ascii="宋体" w:hAnsi="宋体" w:cs="宋体"/>
          <w:color w:val="auto"/>
          <w:spacing w:val="-9"/>
          <w:sz w:val="22"/>
          <w:szCs w:val="22"/>
          <w:highlight w:val="none"/>
          <w:shd w:val="clear" w:color="auto" w:fill="FFFFFF"/>
          <w:lang w:val="en-US" w:eastAsia="zh-CN"/>
        </w:rPr>
        <w:t>肆</w:t>
      </w:r>
      <w:r>
        <w:rPr>
          <w:rFonts w:hint="eastAsia" w:ascii="宋体" w:hAnsi="宋体" w:eastAsia="宋体" w:cs="宋体"/>
          <w:color w:val="auto"/>
          <w:spacing w:val="-9"/>
          <w:sz w:val="22"/>
          <w:szCs w:val="22"/>
          <w:highlight w:val="none"/>
          <w:shd w:val="clear" w:color="auto" w:fill="FFFFFF"/>
          <w:lang w:val="en-US" w:eastAsia="zh-CN"/>
        </w:rPr>
        <w:t>份，甲、乙双方各执</w:t>
      </w:r>
      <w:r>
        <w:rPr>
          <w:rFonts w:hint="eastAsia" w:ascii="宋体" w:hAnsi="宋体" w:cs="宋体"/>
          <w:color w:val="auto"/>
          <w:spacing w:val="-9"/>
          <w:sz w:val="22"/>
          <w:szCs w:val="22"/>
          <w:highlight w:val="none"/>
          <w:shd w:val="clear" w:color="auto" w:fill="FFFFFF"/>
          <w:lang w:val="en-US" w:eastAsia="zh-CN"/>
        </w:rPr>
        <w:t>贰</w:t>
      </w:r>
      <w:r>
        <w:rPr>
          <w:rFonts w:hint="eastAsia" w:ascii="宋体" w:hAnsi="宋体" w:eastAsia="宋体" w:cs="宋体"/>
          <w:color w:val="auto"/>
          <w:spacing w:val="-9"/>
          <w:sz w:val="22"/>
          <w:szCs w:val="22"/>
          <w:highlight w:val="none"/>
          <w:shd w:val="clear" w:color="auto" w:fill="FFFFFF"/>
          <w:lang w:val="en-US" w:eastAsia="zh-CN"/>
        </w:rPr>
        <w:t xml:space="preserve">份。 </w:t>
      </w:r>
    </w:p>
    <w:p w14:paraId="67980EB8">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8.未尽事宜由甲乙双方协商解决。</w:t>
      </w:r>
    </w:p>
    <w:p w14:paraId="7C0D8B9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56219BD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3B07FCDD">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甲方：（盖章）                               乙方：（盖章）</w:t>
      </w:r>
    </w:p>
    <w:p w14:paraId="7FACE71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40174FAD">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甲方代表（签字）：                           乙方代表（签字）：</w:t>
      </w:r>
    </w:p>
    <w:p w14:paraId="0FF92A50">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p>
    <w:p w14:paraId="2EE7040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年  月  日                                    年   月   日</w:t>
      </w:r>
    </w:p>
    <w:p w14:paraId="2C18C450">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15A8C2E2">
      <w:pPr>
        <w:rPr>
          <w:rFonts w:hint="eastAsia"/>
          <w:color w:val="auto"/>
        </w:rPr>
      </w:pPr>
    </w:p>
    <w:p w14:paraId="47B94884">
      <w:pPr>
        <w:keepNext/>
        <w:keepLines/>
        <w:pageBreakBefore w:val="0"/>
        <w:widowControl w:val="0"/>
        <w:spacing w:line="240" w:lineRule="auto"/>
        <w:jc w:val="center"/>
        <w:outlineLvl w:val="0"/>
        <w:rPr>
          <w:rFonts w:hint="eastAsia" w:ascii="黑体" w:hAnsi="Arial" w:eastAsia="黑体" w:cs="Arial"/>
          <w:b/>
          <w:bCs/>
          <w:color w:val="auto"/>
          <w:sz w:val="44"/>
          <w:szCs w:val="44"/>
        </w:rPr>
      </w:pPr>
      <w:r>
        <w:rPr>
          <w:rFonts w:hint="eastAsia" w:ascii="宋体" w:hAnsi="宋体" w:eastAsia="宋体" w:cs="宋体"/>
          <w:b/>
          <w:bCs/>
          <w:color w:val="auto"/>
          <w:sz w:val="44"/>
          <w:szCs w:val="44"/>
        </w:rPr>
        <w:br w:type="page" w:clear="all"/>
      </w:r>
      <w:bookmarkEnd w:id="189"/>
      <w:bookmarkEnd w:id="190"/>
      <w:bookmarkEnd w:id="191"/>
      <w:bookmarkEnd w:id="192"/>
      <w:bookmarkStart w:id="197" w:name="_Toc7723"/>
      <w:bookmarkStart w:id="198" w:name="_Toc49090575"/>
      <w:bookmarkStart w:id="199" w:name="_Toc26554093"/>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采购需求</w:t>
      </w:r>
      <w:bookmarkEnd w:id="197"/>
    </w:p>
    <w:p w14:paraId="2A9B69F0">
      <w:pPr>
        <w:keepNext w:val="0"/>
        <w:keepLines w:val="0"/>
        <w:pageBreakBefore w:val="0"/>
        <w:widowControl w:val="0"/>
        <w:spacing w:before="181" w:after="181" w:line="500" w:lineRule="atLeast"/>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一、项目概况</w:t>
      </w:r>
    </w:p>
    <w:p w14:paraId="0D43A6B4">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1.工程地点：采购人校内</w:t>
      </w:r>
      <w:r>
        <w:rPr>
          <w:rFonts w:hint="eastAsia" w:ascii="宋体" w:hAnsi="宋体" w:cs="Times New Roman"/>
          <w:bCs/>
          <w:color w:val="auto"/>
          <w:sz w:val="24"/>
          <w:szCs w:val="21"/>
          <w:lang w:val="en-US" w:eastAsia="zh-CN"/>
        </w:rPr>
        <w:t>。</w:t>
      </w:r>
    </w:p>
    <w:p w14:paraId="79CFD7F1">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2.质量要求：按国家相关验收标准，一次性验收合格。</w:t>
      </w:r>
    </w:p>
    <w:p w14:paraId="600597F6">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3.工期要求：</w:t>
      </w:r>
    </w:p>
    <w:tbl>
      <w:tblPr>
        <w:tblStyle w:val="48"/>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11"/>
        <w:gridCol w:w="4889"/>
        <w:gridCol w:w="3060"/>
      </w:tblGrid>
      <w:tr w14:paraId="091E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41FA49">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分包号</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9E28D">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采购包名称</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DCF65E">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工期（日历天）</w:t>
            </w:r>
          </w:p>
        </w:tc>
      </w:tr>
      <w:tr w14:paraId="50C3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8"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3009E8">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1</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BDB36">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1"/>
                <w:szCs w:val="21"/>
                <w:lang w:val="en-US" w:eastAsia="zh-CN" w:bidi="ar"/>
              </w:rPr>
              <w:t>常州旅游商贸高等职业技术学校2026年综合维修项目</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486A71">
            <w:pPr>
              <w:keepNext w:val="0"/>
              <w:keepLines w:val="0"/>
              <w:widowControl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lang w:val="en-US" w:eastAsia="zh-CN" w:bidi="ar"/>
              </w:rPr>
            </w:pPr>
            <w:r>
              <w:rPr>
                <w:rFonts w:hint="eastAsia" w:ascii="宋体" w:hAnsi="宋体" w:cs="宋体"/>
                <w:sz w:val="21"/>
                <w:szCs w:val="21"/>
                <w:lang w:val="en-US" w:eastAsia="zh-CN" w:bidi="ar"/>
              </w:rPr>
              <w:t>45</w:t>
            </w:r>
            <w:r>
              <w:rPr>
                <w:rFonts w:hint="eastAsia" w:ascii="宋体" w:hAnsi="宋体" w:eastAsia="宋体" w:cs="宋体"/>
                <w:sz w:val="21"/>
                <w:szCs w:val="21"/>
                <w:lang w:val="en-US" w:eastAsia="zh-CN" w:bidi="ar"/>
              </w:rPr>
              <w:t>天</w:t>
            </w:r>
          </w:p>
        </w:tc>
      </w:tr>
      <w:tr w14:paraId="7A62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3"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397FB70C">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注：①开工日期以采购人发出的开工通知为准。</w:t>
            </w:r>
          </w:p>
          <w:p w14:paraId="6F32C0C3">
            <w:pPr>
              <w:keepNext w:val="0"/>
              <w:keepLines w:val="0"/>
              <w:widowControl w:val="0"/>
              <w:suppressLineNumbers w:val="0"/>
              <w:spacing w:before="0" w:beforeAutospacing="0" w:after="0" w:afterAutospacing="0"/>
              <w:ind w:left="0" w:right="0"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②如采购人对工期安排有特殊要求的，供应商应无条件服从。</w:t>
            </w:r>
          </w:p>
        </w:tc>
      </w:tr>
    </w:tbl>
    <w:p w14:paraId="38B30694">
      <w:pPr>
        <w:keepNext w:val="0"/>
        <w:keepLines w:val="0"/>
        <w:pageBreakBefore w:val="0"/>
        <w:widowControl w:val="0"/>
        <w:spacing w:before="181" w:line="360" w:lineRule="auto"/>
        <w:ind w:firstLine="482"/>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4.缺陷责任期：2年（自</w:t>
      </w:r>
      <w:r>
        <w:rPr>
          <w:rFonts w:hint="eastAsia" w:ascii="宋体" w:hAnsi="宋体" w:cs="Times New Roman"/>
          <w:bCs/>
          <w:color w:val="auto"/>
          <w:sz w:val="24"/>
          <w:szCs w:val="21"/>
          <w:lang w:val="en-US" w:eastAsia="zh-CN"/>
        </w:rPr>
        <w:t>项目</w:t>
      </w:r>
      <w:r>
        <w:rPr>
          <w:rFonts w:hint="eastAsia" w:ascii="宋体" w:hAnsi="宋体" w:eastAsia="宋体" w:cs="Times New Roman"/>
          <w:bCs/>
          <w:color w:val="auto"/>
          <w:sz w:val="24"/>
          <w:szCs w:val="21"/>
          <w:lang w:val="en-US" w:eastAsia="zh-CN"/>
        </w:rPr>
        <w:t>验收合格之日起算），另须按《工程质量保修书》履行保修义务。</w:t>
      </w:r>
    </w:p>
    <w:p w14:paraId="738D50F2">
      <w:pPr>
        <w:keepNext w:val="0"/>
        <w:keepLines w:val="0"/>
        <w:pageBreakBefore w:val="0"/>
        <w:widowControl w:val="0"/>
        <w:spacing w:line="360" w:lineRule="auto"/>
        <w:ind w:firstLine="480"/>
        <w:rPr>
          <w:rFonts w:hint="eastAsia"/>
          <w:color w:val="auto"/>
          <w:lang w:val="en-US" w:eastAsia="zh-CN"/>
        </w:rPr>
      </w:pPr>
      <w:r>
        <w:rPr>
          <w:rFonts w:hint="eastAsia" w:ascii="宋体" w:hAnsi="宋体" w:eastAsia="宋体" w:cs="Times New Roman"/>
          <w:bCs/>
          <w:color w:val="auto"/>
          <w:sz w:val="24"/>
          <w:szCs w:val="21"/>
          <w:lang w:val="en-US" w:eastAsia="zh-CN"/>
        </w:rPr>
        <w:t>5.采购范围：工程量清单范围内全部工程（具体施工内容及要求详见工程量清单、设计施工图等）</w:t>
      </w:r>
      <w:r>
        <w:rPr>
          <w:rFonts w:hint="eastAsia" w:ascii="宋体" w:hAnsi="宋体" w:cs="Times New Roman"/>
          <w:bCs/>
          <w:color w:val="auto"/>
          <w:sz w:val="24"/>
          <w:szCs w:val="21"/>
          <w:lang w:val="en-US" w:eastAsia="zh-CN"/>
        </w:rPr>
        <w:t>。</w:t>
      </w:r>
    </w:p>
    <w:p w14:paraId="6399BA80">
      <w:pPr>
        <w:keepNext w:val="0"/>
        <w:keepLines w:val="0"/>
        <w:pageBreakBefore w:val="0"/>
        <w:widowControl w:val="0"/>
        <w:spacing w:line="360" w:lineRule="auto"/>
        <w:ind w:firstLine="482"/>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p>
    <w:p w14:paraId="49D6CF90">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具体施工内容及要求详见工程量清单、标底控制价文件及设计施工图（如有）等。</w:t>
      </w:r>
    </w:p>
    <w:p w14:paraId="6471237D">
      <w:pPr>
        <w:keepNext w:val="0"/>
        <w:keepLines w:val="0"/>
        <w:pageBreakBefore w:val="0"/>
        <w:widowControl w:val="0"/>
        <w:spacing w:line="360" w:lineRule="auto"/>
        <w:ind w:firstLine="482"/>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本项目工程量清单及图纸（如有）下载链接：</w:t>
      </w:r>
    </w:p>
    <w:p w14:paraId="3E791297">
      <w:pPr>
        <w:keepNext w:val="0"/>
        <w:keepLines w:val="0"/>
        <w:pageBreakBefore w:val="0"/>
        <w:widowControl w:val="0"/>
        <w:spacing w:line="360" w:lineRule="auto"/>
        <w:ind w:firstLine="482"/>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 https://pan.baidu.com/s/1rbshbZVIMDNG9fMBa1Uc2A?pwd=2m9a 提取码: 2m9a </w:t>
      </w:r>
    </w:p>
    <w:p w14:paraId="3954234B">
      <w:pPr>
        <w:keepNext w:val="0"/>
        <w:keepLines w:val="0"/>
        <w:pageBreakBefore w:val="0"/>
        <w:widowControl w:val="0"/>
        <w:spacing w:line="360" w:lineRule="auto"/>
        <w:ind w:firstLine="482" w:firstLineChars="2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★二、人员要求</w:t>
      </w:r>
    </w:p>
    <w:p w14:paraId="305783EB">
      <w:pPr>
        <w:tabs>
          <w:tab w:val="left" w:pos="9765"/>
        </w:tabs>
        <w:spacing w:line="360" w:lineRule="auto"/>
        <w:ind w:firstLine="480"/>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1.供应商拟派项目组成员应至少包含项目负责人（项目经理）、施工员、质量员、安全员、材料员和资料员，且各岗位拟配备人员不得重复。</w:t>
      </w:r>
    </w:p>
    <w:p w14:paraId="657BF536">
      <w:pPr>
        <w:tabs>
          <w:tab w:val="left" w:pos="9765"/>
        </w:tabs>
        <w:spacing w:line="360" w:lineRule="auto"/>
        <w:ind w:firstLine="480"/>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2.提供“</w:t>
      </w:r>
      <w:r>
        <w:rPr>
          <w:rFonts w:hint="eastAsia" w:ascii="宋体" w:hAnsi="宋体" w:cs="Times New Roman"/>
          <w:b/>
          <w:bCs w:val="0"/>
          <w:color w:val="auto"/>
          <w:sz w:val="24"/>
          <w:szCs w:val="21"/>
          <w:lang w:val="en-US" w:eastAsia="zh-CN"/>
        </w:rPr>
        <w:t>项目组成员一览表</w:t>
      </w:r>
      <w:r>
        <w:rPr>
          <w:rFonts w:hint="eastAsia" w:ascii="宋体" w:hAnsi="宋体" w:cs="Times New Roman"/>
          <w:bCs/>
          <w:color w:val="auto"/>
          <w:sz w:val="24"/>
          <w:szCs w:val="21"/>
          <w:lang w:val="en-US" w:eastAsia="zh-CN"/>
        </w:rPr>
        <w:t>”（格式见《响应文件格式》）及社保机构出具的由供应商近六个月（自磋商之日往前推）内任意两个月为其缴纳社会保险的凭证。</w:t>
      </w:r>
    </w:p>
    <w:p w14:paraId="107ED848">
      <w:pPr>
        <w:keepNext w:val="0"/>
        <w:keepLines w:val="0"/>
        <w:pageBreakBefore w:val="0"/>
        <w:widowControl w:val="0"/>
        <w:spacing w:before="181" w:after="181" w:line="500" w:lineRule="atLeast"/>
        <w:ind w:left="0" w:firstLine="482"/>
        <w:jc w:val="both"/>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三、工程结算</w:t>
      </w:r>
      <w:r>
        <w:rPr>
          <w:rFonts w:hint="eastAsia" w:ascii="宋体" w:hAnsi="宋体" w:cs="宋体"/>
          <w:b/>
          <w:bCs/>
          <w:color w:val="auto"/>
          <w:sz w:val="24"/>
          <w:szCs w:val="24"/>
          <w:highlight w:val="none"/>
          <w:lang w:val="en-US" w:eastAsia="zh-CN" w:bidi="ar-SA"/>
        </w:rPr>
        <w:t>及价款支付</w:t>
      </w:r>
    </w:p>
    <w:p w14:paraId="0FA6351A">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本合同生效后，甲方分</w:t>
      </w:r>
      <w:r>
        <w:rPr>
          <w:rFonts w:hint="eastAsia" w:ascii="宋体" w:hAnsi="宋体" w:eastAsia="宋体" w:cs="宋体"/>
          <w:b/>
          <w:bCs/>
          <w:strike w:val="0"/>
          <w:color w:val="auto"/>
          <w:sz w:val="24"/>
          <w:szCs w:val="24"/>
          <w:highlight w:val="none"/>
          <w:u w:val="single"/>
          <w:lang w:val="en-US" w:eastAsia="zh-CN" w:bidi="ar-SA"/>
        </w:rPr>
        <w:t>4</w:t>
      </w:r>
      <w:r>
        <w:rPr>
          <w:rFonts w:hint="eastAsia" w:ascii="宋体" w:hAnsi="宋体" w:eastAsia="宋体" w:cs="宋体"/>
          <w:color w:val="auto"/>
          <w:sz w:val="24"/>
          <w:szCs w:val="24"/>
          <w:highlight w:val="none"/>
          <w:lang w:val="en-US" w:eastAsia="zh-CN" w:bidi="ar-SA"/>
        </w:rPr>
        <w:t>次支付工程款：</w:t>
      </w:r>
    </w:p>
    <w:p w14:paraId="3271C62A">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（1）合同签订</w:t>
      </w:r>
      <w:r>
        <w:rPr>
          <w:rFonts w:hint="eastAsia" w:ascii="宋体" w:hAnsi="宋体" w:cs="宋体"/>
          <w:color w:val="auto"/>
          <w:sz w:val="24"/>
          <w:szCs w:val="24"/>
          <w:highlight w:val="none"/>
          <w:lang w:val="en-US" w:eastAsia="zh-CN"/>
        </w:rPr>
        <w:t>后，支付</w:t>
      </w:r>
      <w:r>
        <w:rPr>
          <w:rFonts w:hint="eastAsia" w:ascii="宋体" w:hAnsi="宋体" w:eastAsia="宋体" w:cs="宋体"/>
          <w:color w:val="auto"/>
          <w:sz w:val="24"/>
          <w:szCs w:val="24"/>
          <w:highlight w:val="none"/>
          <w:lang w:val="en-US" w:eastAsia="zh-CN"/>
        </w:rPr>
        <w:t>合同价款（扣除不含</w:t>
      </w:r>
      <w:r>
        <w:rPr>
          <w:rFonts w:hint="eastAsia" w:ascii="宋体" w:hAnsi="宋体" w:cs="宋体"/>
          <w:strike w:val="0"/>
          <w:color w:val="auto"/>
          <w:sz w:val="24"/>
          <w:szCs w:val="24"/>
          <w:highlight w:val="none"/>
          <w:lang w:val="en-US" w:eastAsia="zh-CN"/>
        </w:rPr>
        <w:t>规费、税金</w:t>
      </w:r>
      <w:r>
        <w:rPr>
          <w:rFonts w:hint="eastAsia" w:ascii="宋体" w:hAnsi="宋体" w:eastAsia="宋体" w:cs="宋体"/>
          <w:color w:val="auto"/>
          <w:sz w:val="24"/>
          <w:szCs w:val="24"/>
          <w:highlight w:val="none"/>
          <w:lang w:val="en-US" w:eastAsia="zh-CN"/>
        </w:rPr>
        <w:t>的暂列金额、材料暂估价）的30%；</w:t>
      </w:r>
    </w:p>
    <w:p w14:paraId="08F30EF3">
      <w:pPr>
        <w:spacing w:line="360" w:lineRule="auto"/>
        <w:ind w:firstLine="42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（2）工程完工经验收合格后，付至</w:t>
      </w:r>
      <w:r>
        <w:rPr>
          <w:rFonts w:hint="eastAsia" w:ascii="宋体" w:hAnsi="宋体" w:cs="宋体"/>
          <w:color w:val="auto"/>
          <w:sz w:val="24"/>
          <w:szCs w:val="24"/>
          <w:highlight w:val="none"/>
          <w:lang w:val="en-US" w:eastAsia="zh-CN"/>
        </w:rPr>
        <w:t>已完工作量（扣除不含</w:t>
      </w:r>
      <w:r>
        <w:rPr>
          <w:rFonts w:hint="eastAsia" w:ascii="宋体" w:hAnsi="宋体" w:cs="宋体"/>
          <w:strike w:val="0"/>
          <w:color w:val="auto"/>
          <w:sz w:val="24"/>
          <w:szCs w:val="24"/>
          <w:highlight w:val="none"/>
          <w:lang w:val="en-US" w:eastAsia="zh-CN"/>
        </w:rPr>
        <w:t>规费、税金</w:t>
      </w:r>
      <w:r>
        <w:rPr>
          <w:rFonts w:hint="eastAsia" w:ascii="宋体" w:hAnsi="宋体" w:cs="宋体"/>
          <w:color w:val="auto"/>
          <w:sz w:val="24"/>
          <w:szCs w:val="24"/>
          <w:highlight w:val="none"/>
          <w:lang w:val="en-US" w:eastAsia="zh-CN"/>
        </w:rPr>
        <w:t>的暂列金额、材料暂估价）</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w:t>
      </w:r>
    </w:p>
    <w:p w14:paraId="1F12FDD6">
      <w:pPr>
        <w:widowControl w:val="0"/>
        <w:tabs>
          <w:tab w:val="left" w:pos="567"/>
        </w:tabs>
        <w:spacing w:line="360" w:lineRule="auto"/>
        <w:ind w:left="0" w:firstLine="42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（3）项目审计后，付至审定价的97%；</w:t>
      </w:r>
    </w:p>
    <w:p w14:paraId="1FE81F2C">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（4）缺陷责任期满，一次性付清余款（无息）。</w:t>
      </w:r>
    </w:p>
    <w:p w14:paraId="37D37D3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注：预付款按成交价的相应比例取整，保留到百位，保留办法</w:t>
      </w:r>
      <w:r>
        <w:rPr>
          <w:rFonts w:hint="eastAsia" w:ascii="宋体" w:hAnsi="宋体" w:cs="宋体"/>
          <w:color w:val="auto"/>
          <w:sz w:val="24"/>
          <w:szCs w:val="24"/>
          <w:highlight w:val="none"/>
          <w:lang w:val="en-US" w:eastAsia="zh-CN" w:bidi="ar-SA"/>
        </w:rPr>
        <w:t>为</w:t>
      </w:r>
      <w:r>
        <w:rPr>
          <w:rFonts w:hint="eastAsia" w:ascii="宋体" w:hAnsi="宋体" w:eastAsia="宋体" w:cs="宋体"/>
          <w:color w:val="auto"/>
          <w:sz w:val="24"/>
          <w:szCs w:val="24"/>
          <w:highlight w:val="none"/>
          <w:lang w:val="en-US" w:eastAsia="zh-CN" w:bidi="ar-SA"/>
        </w:rPr>
        <w:t>：十位上为非零数时</w:t>
      </w:r>
    </w:p>
    <w:p w14:paraId="1CD99FB6">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2.乙方每次提取工程款时需开具相应的款额的税务发票，结算审计后支取工程款时需同时开具本次应付款项及质保金的税务发票。</w:t>
      </w:r>
    </w:p>
    <w:p w14:paraId="401D2F87">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工程竣工（完工）验收后，乙方提出工程结算并将有关资料送交甲方。由甲方将相关的工程结算资料报常州市教育局规财处，由常州市教育基本建设与装备管理中心组织实施工程结算审计，并作为最终决算的依据。</w:t>
      </w:r>
    </w:p>
    <w:p w14:paraId="102B6D3C">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p>
    <w:p w14:paraId="5F93F3D3">
      <w:pPr>
        <w:keepNext w:val="0"/>
        <w:keepLines w:val="0"/>
        <w:pageBreakBefore w:val="0"/>
        <w:widowControl w:val="0"/>
        <w:spacing w:line="500" w:lineRule="atLeast"/>
        <w:ind w:firstLine="480"/>
        <w:rPr>
          <w:rFonts w:hint="eastAsia" w:ascii="宋体" w:hAnsi="宋体" w:eastAsia="宋体" w:cs="Times New Roman"/>
          <w:color w:val="auto"/>
          <w:sz w:val="24"/>
          <w:szCs w:val="24"/>
          <w:lang w:val="en-US" w:eastAsia="zh-CN"/>
        </w:rPr>
      </w:pPr>
    </w:p>
    <w:p w14:paraId="367F757C">
      <w:pPr>
        <w:keepNext w:val="0"/>
        <w:keepLines w:val="0"/>
        <w:pageBreakBefore w:val="0"/>
        <w:widowControl w:val="0"/>
        <w:spacing w:line="500" w:lineRule="atLeast"/>
        <w:ind w:firstLine="480"/>
        <w:rPr>
          <w:rFonts w:hint="eastAsia" w:ascii="宋体" w:hAnsi="宋体" w:eastAsia="宋体" w:cs="Times New Roman"/>
          <w:color w:val="auto"/>
          <w:sz w:val="24"/>
          <w:szCs w:val="24"/>
          <w:lang w:val="en-US" w:eastAsia="zh-CN"/>
        </w:rPr>
      </w:pPr>
    </w:p>
    <w:p w14:paraId="087FE0BE">
      <w:pPr>
        <w:spacing w:line="240" w:lineRule="auto"/>
        <w:jc w:val="center"/>
        <w:outlineLvl w:val="0"/>
        <w:rPr>
          <w:rFonts w:hint="eastAsia" w:ascii="黑体" w:hAnsi="Arial" w:eastAsia="黑体" w:cs="Arial"/>
          <w:b/>
          <w:bCs/>
          <w:color w:val="auto"/>
          <w:sz w:val="44"/>
          <w:szCs w:val="44"/>
        </w:rPr>
      </w:pP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第五章  评审方法与评审标准</w:t>
      </w:r>
      <w:bookmarkEnd w:id="198"/>
      <w:bookmarkEnd w:id="199"/>
      <w:bookmarkEnd w:id="200"/>
      <w:bookmarkEnd w:id="201"/>
    </w:p>
    <w:p w14:paraId="09674694">
      <w:pPr>
        <w:pBdr>
          <w:top w:val="none" w:color="000000" w:sz="0" w:space="0"/>
          <w:left w:val="none" w:color="000000" w:sz="0" w:space="0"/>
          <w:bottom w:val="none" w:color="000000" w:sz="0" w:space="0"/>
          <w:right w:val="none" w:color="000000" w:sz="0" w:space="0"/>
        </w:pBdr>
        <w:spacing w:before="0" w:after="0"/>
        <w:ind w:left="0" w:right="0" w:firstLine="0"/>
        <w:jc w:val="both"/>
        <w:rPr>
          <w:rFonts w:cs="Arial"/>
          <w:color w:val="auto"/>
          <w:sz w:val="20"/>
          <w:szCs w:val="20"/>
        </w:rPr>
      </w:pPr>
    </w:p>
    <w:p w14:paraId="41E11BCE">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2"/>
        <w:jc w:val="both"/>
        <w:rPr>
          <w:rFonts w:hint="eastAsia" w:ascii="宋体" w:hAnsi="宋体" w:eastAsia="宋体" w:cs="宋体"/>
          <w:b/>
          <w:bCs/>
          <w:color w:val="auto"/>
          <w:sz w:val="24"/>
          <w:szCs w:val="24"/>
        </w:rPr>
      </w:pPr>
      <w:bookmarkStart w:id="202" w:name="_Hlt26955039"/>
      <w:bookmarkEnd w:id="202"/>
      <w:bookmarkStart w:id="203" w:name="_Hlt26671244"/>
      <w:bookmarkEnd w:id="203"/>
      <w:bookmarkStart w:id="204" w:name="_Toc49090576"/>
      <w:bookmarkStart w:id="205" w:name="_Toc26554094"/>
      <w:bookmarkStart w:id="206" w:name="_Toc120614282"/>
      <w:r>
        <w:rPr>
          <w:rFonts w:hint="eastAsia" w:ascii="宋体" w:hAnsi="宋体" w:eastAsia="宋体" w:cs="宋体"/>
          <w:b/>
          <w:bCs/>
          <w:color w:val="auto"/>
          <w:sz w:val="24"/>
          <w:szCs w:val="24"/>
          <w:lang w:val="en-US" w:eastAsia="zh-CN" w:bidi="ar"/>
        </w:rPr>
        <w:t>1 说明</w:t>
      </w:r>
    </w:p>
    <w:p w14:paraId="6242D836">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1.1本项目采用</w:t>
      </w:r>
      <w:r>
        <w:rPr>
          <w:rFonts w:hint="eastAsia" w:ascii="宋体" w:hAnsi="宋体" w:eastAsia="宋体" w:cs="宋体"/>
          <w:b/>
          <w:bCs/>
          <w:color w:val="auto"/>
          <w:sz w:val="24"/>
          <w:szCs w:val="24"/>
          <w:lang w:val="en-US" w:eastAsia="zh-CN" w:bidi="ar"/>
        </w:rPr>
        <w:t>综合评分法</w:t>
      </w:r>
      <w:r>
        <w:rPr>
          <w:rFonts w:hint="eastAsia" w:ascii="宋体" w:hAnsi="宋体" w:eastAsia="宋体" w:cs="宋体"/>
          <w:color w:val="auto"/>
          <w:sz w:val="24"/>
          <w:szCs w:val="24"/>
          <w:lang w:val="en-US" w:eastAsia="zh-CN" w:bidi="ar"/>
        </w:rPr>
        <w:t>的，评审结果按评审后得分由高到低顺序排列。评审得分相同的，按最终报价由低到高的顺序排列。评审得分且最终报价相同的，按照主观分由高到低的顺序排列。主观分得分相同的，按响应文件解密顺序先后排列。</w:t>
      </w:r>
    </w:p>
    <w:p w14:paraId="41F3ABE1">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响应文件满足磋商文件全部实质性要求、且按照评审因素的量化指标评审得分最高的供应商为排名第一的成交候选人。</w:t>
      </w:r>
    </w:p>
    <w:p w14:paraId="7D3AA11A">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w:t>
      </w:r>
      <w:r>
        <w:rPr>
          <w:rFonts w:hint="eastAsia" w:ascii="宋体" w:hAnsi="宋体" w:cs="宋体"/>
          <w:color w:val="auto"/>
          <w:sz w:val="24"/>
          <w:szCs w:val="24"/>
          <w:lang w:val="en-US" w:eastAsia="zh-CN" w:bidi="ar"/>
        </w:rPr>
        <w:t>2</w:t>
      </w:r>
      <w:r>
        <w:rPr>
          <w:rFonts w:hint="eastAsia" w:ascii="宋体" w:hAnsi="宋体" w:eastAsia="宋体" w:cs="宋体"/>
          <w:color w:val="auto"/>
          <w:sz w:val="24"/>
          <w:szCs w:val="24"/>
          <w:lang w:val="en-US" w:eastAsia="zh-CN" w:bidi="ar"/>
        </w:rPr>
        <w:t xml:space="preserve">评分分值计算保留小数点后两位，第三位四舍五入。 </w:t>
      </w:r>
    </w:p>
    <w:p w14:paraId="669D3BB8">
      <w:pPr>
        <w:keepNext w:val="0"/>
        <w:keepLines w:val="0"/>
        <w:widowControl w:val="0"/>
        <w:suppressLineNumbers w:val="0"/>
        <w:spacing w:before="0" w:beforeAutospacing="0" w:after="181" w:afterAutospacing="0" w:line="480" w:lineRule="atLeast"/>
        <w:ind w:left="0" w:right="0" w:firstLine="482"/>
        <w:jc w:val="left"/>
        <w:rPr>
          <w:rFonts w:hint="eastAsia" w:ascii="宋体" w:hAnsi="宋体" w:eastAsia="宋体" w:cs="Times New Roman"/>
          <w:b/>
          <w:bCs w:val="0"/>
          <w:color w:val="auto"/>
          <w:sz w:val="24"/>
          <w:szCs w:val="24"/>
          <w:highlight w:val="yellow"/>
        </w:rPr>
      </w:pPr>
      <w:r>
        <w:rPr>
          <w:rFonts w:hint="eastAsia" w:ascii="宋体" w:hAnsi="宋体" w:eastAsia="宋体" w:cs="宋体"/>
          <w:b/>
          <w:bCs w:val="0"/>
          <w:color w:val="auto"/>
          <w:sz w:val="24"/>
          <w:szCs w:val="24"/>
          <w:lang w:val="en-US" w:eastAsia="zh-CN" w:bidi="ar"/>
        </w:rPr>
        <w:t>2 评审方法与评审标准</w:t>
      </w:r>
    </w:p>
    <w:tbl>
      <w:tblPr>
        <w:tblStyle w:val="48"/>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top w:w="0" w:type="dxa"/>
          <w:left w:w="0" w:type="dxa"/>
          <w:bottom w:w="0" w:type="dxa"/>
          <w:right w:w="0" w:type="dxa"/>
        </w:tblCellMar>
      </w:tblPr>
      <w:tblGrid>
        <w:gridCol w:w="672"/>
        <w:gridCol w:w="1223"/>
        <w:gridCol w:w="4361"/>
        <w:gridCol w:w="794"/>
        <w:gridCol w:w="2103"/>
      </w:tblGrid>
      <w:tr w14:paraId="5ECA6EC8">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68F1F70F">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序号</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B28E6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评分因素</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76257F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评分标准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BE395F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分值</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33F6F0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评审材料</w:t>
            </w:r>
          </w:p>
        </w:tc>
      </w:tr>
      <w:tr w14:paraId="54D4F09E">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B4AE61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1</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C693A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价格分</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1F27FAA">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满足磋商文件要求且最终报价最低的报价为评标基准价，其价格分为满分。其他供应商的价格分统一按照下列公式计算：</w:t>
            </w:r>
          </w:p>
          <w:p w14:paraId="2AE09FC5">
            <w:pPr>
              <w:keepNext w:val="0"/>
              <w:keepLines w:val="0"/>
              <w:widowControl/>
              <w:suppressLineNumbers w:val="0"/>
              <w:spacing w:before="0" w:beforeAutospacing="0" w:after="0" w:afterAutospacing="0"/>
              <w:ind w:left="0" w:right="0"/>
              <w:jc w:val="both"/>
              <w:rPr>
                <w:rFonts w:hint="eastAsia" w:ascii="宋体" w:hAnsi="宋体" w:eastAsia="宋体" w:cs="宋体"/>
                <w:b/>
                <w:bCs/>
                <w:color w:val="auto"/>
                <w:sz w:val="22"/>
                <w:szCs w:val="22"/>
              </w:rPr>
            </w:pPr>
            <w:r>
              <w:rPr>
                <w:rFonts w:hint="eastAsia" w:ascii="宋体" w:hAnsi="宋体" w:eastAsia="宋体" w:cs="宋体"/>
                <w:color w:val="auto"/>
                <w:sz w:val="22"/>
                <w:szCs w:val="22"/>
                <w:lang w:val="en-US" w:eastAsia="zh-CN" w:bidi="ar"/>
              </w:rPr>
              <w:t>价格分得分＝（评标基准价/最终报价）×分值。</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03BFDF5">
            <w:pPr>
              <w:keepNext w:val="0"/>
              <w:keepLines w:val="0"/>
              <w:widowControl/>
              <w:suppressLineNumbers w:val="0"/>
              <w:spacing w:before="0" w:beforeAutospacing="0" w:after="0" w:afterAutospacing="0"/>
              <w:ind w:left="0" w:right="0"/>
              <w:jc w:val="center"/>
              <w:rPr>
                <w:rFonts w:hint="default" w:ascii="宋体" w:hAnsi="宋体" w:eastAsia="宋体" w:cs="宋体"/>
                <w:b/>
                <w:bCs/>
                <w:color w:val="auto"/>
                <w:sz w:val="22"/>
                <w:szCs w:val="22"/>
                <w:lang w:val="en-US"/>
              </w:rPr>
            </w:pPr>
            <w:r>
              <w:rPr>
                <w:rFonts w:hint="eastAsia" w:ascii="宋体" w:hAnsi="宋体" w:eastAsia="宋体" w:cs="宋体"/>
                <w:b/>
                <w:bCs/>
                <w:color w:val="auto"/>
                <w:sz w:val="22"/>
                <w:szCs w:val="22"/>
                <w:lang w:val="en-US" w:eastAsia="zh-CN" w:bidi="ar"/>
              </w:rPr>
              <w:t>10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4F80C3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color w:val="auto"/>
                <w:sz w:val="21"/>
                <w:szCs w:val="21"/>
                <w:lang w:val="en-US" w:eastAsia="zh-CN" w:bidi="ar"/>
              </w:rPr>
              <w:t>最终报价。</w:t>
            </w:r>
          </w:p>
        </w:tc>
      </w:tr>
      <w:tr w14:paraId="58636056">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nil"/>
              <w:left w:val="single" w:color="auto" w:sz="8" w:space="0"/>
              <w:bottom w:val="single" w:color="auto" w:sz="4" w:space="0"/>
              <w:right w:val="single" w:color="auto" w:sz="8" w:space="0"/>
            </w:tcBorders>
            <w:shd w:val="clear" w:color="auto" w:fill="auto"/>
            <w:noWrap w:val="0"/>
            <w:tcMar>
              <w:left w:w="108" w:type="dxa"/>
              <w:right w:w="108" w:type="dxa"/>
            </w:tcMar>
            <w:vAlign w:val="center"/>
          </w:tcPr>
          <w:p w14:paraId="5D4BE5D6">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2</w:t>
            </w:r>
          </w:p>
        </w:tc>
        <w:tc>
          <w:tcPr>
            <w:tcW w:w="1223"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25FE4724">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cs="宋体"/>
                <w:b/>
                <w:bCs/>
                <w:color w:val="auto"/>
                <w:sz w:val="22"/>
                <w:szCs w:val="22"/>
                <w:lang w:val="en-US" w:eastAsia="zh-CN" w:bidi="ar"/>
              </w:rPr>
              <w:t>技术</w:t>
            </w:r>
            <w:r>
              <w:rPr>
                <w:rFonts w:hint="eastAsia" w:ascii="宋体" w:hAnsi="宋体" w:eastAsia="宋体" w:cs="宋体"/>
                <w:b/>
                <w:bCs/>
                <w:color w:val="auto"/>
                <w:sz w:val="22"/>
                <w:szCs w:val="22"/>
                <w:lang w:val="en-US" w:eastAsia="zh-CN" w:bidi="ar"/>
              </w:rPr>
              <w:t>分</w:t>
            </w:r>
          </w:p>
        </w:tc>
        <w:tc>
          <w:tcPr>
            <w:tcW w:w="4361"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4ED700DB">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c>
          <w:tcPr>
            <w:tcW w:w="794"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1F7448C2">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30</w:t>
            </w:r>
          </w:p>
        </w:tc>
        <w:tc>
          <w:tcPr>
            <w:tcW w:w="2103"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2FD81B85">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38E62A18">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4" w:space="0"/>
              <w:left w:val="single" w:color="auto" w:sz="4" w:space="0"/>
              <w:bottom w:val="single" w:color="auto" w:sz="4" w:space="0"/>
              <w:right w:val="single" w:color="auto" w:sz="8" w:space="0"/>
            </w:tcBorders>
            <w:shd w:val="clear" w:color="auto" w:fill="auto"/>
            <w:noWrap w:val="0"/>
            <w:tcMar>
              <w:left w:w="108" w:type="dxa"/>
              <w:right w:w="108" w:type="dxa"/>
            </w:tcMar>
            <w:vAlign w:val="center"/>
          </w:tcPr>
          <w:p w14:paraId="1AB06CFD">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说明</w:t>
            </w:r>
          </w:p>
        </w:tc>
        <w:tc>
          <w:tcPr>
            <w:tcW w:w="8481" w:type="dxa"/>
            <w:gridSpan w:val="4"/>
            <w:tcBorders>
              <w:top w:val="single" w:color="auto" w:sz="4" w:space="0"/>
              <w:left w:val="nil"/>
              <w:bottom w:val="single" w:color="auto" w:sz="4" w:space="0"/>
              <w:right w:val="single" w:color="auto" w:sz="4" w:space="0"/>
            </w:tcBorders>
            <w:shd w:val="clear" w:color="auto" w:fill="auto"/>
            <w:noWrap w:val="0"/>
            <w:tcMar>
              <w:left w:w="108" w:type="dxa"/>
              <w:right w:w="108" w:type="dxa"/>
            </w:tcMar>
            <w:vAlign w:val="center"/>
          </w:tcPr>
          <w:p w14:paraId="073CED05">
            <w:pPr>
              <w:keepNext w:val="0"/>
              <w:keepLines w:val="0"/>
              <w:widowControl w:val="0"/>
              <w:suppressLineNumbers w:val="0"/>
              <w:spacing w:before="0" w:beforeAutospacing="0" w:after="0" w:afterAutospacing="0"/>
              <w:ind w:left="0" w:right="0" w:firstLine="422"/>
              <w:jc w:val="both"/>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下列（2.1-2.5）评分项属于暗标评审项，各供应商提供的评审材料应按下列要求编制，否则所有暗标评审项目均不得分。</w:t>
            </w:r>
          </w:p>
          <w:p w14:paraId="125A381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①评审材料中不能出现供应商的名称、标志、标记以及其它能够体现供应商的信息；</w:t>
            </w:r>
          </w:p>
          <w:p w14:paraId="2297D00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（本</w:t>
            </w:r>
            <w:r>
              <w:rPr>
                <w:rFonts w:hint="eastAsia" w:ascii="宋体" w:hAnsi="宋体" w:cs="宋体"/>
                <w:b/>
                <w:bCs/>
                <w:color w:val="auto"/>
                <w:sz w:val="22"/>
                <w:szCs w:val="22"/>
                <w:lang w:val="en-US" w:eastAsia="zh-CN" w:bidi="ar"/>
              </w:rPr>
              <w:t>“说明”</w:t>
            </w:r>
            <w:r>
              <w:rPr>
                <w:rFonts w:hint="eastAsia" w:ascii="宋体" w:hAnsi="宋体" w:eastAsia="宋体" w:cs="宋体"/>
                <w:b/>
                <w:bCs/>
                <w:color w:val="auto"/>
                <w:sz w:val="22"/>
                <w:szCs w:val="22"/>
                <w:lang w:val="en-US" w:eastAsia="zh-CN" w:bidi="ar"/>
              </w:rPr>
              <w:t>栏</w:t>
            </w:r>
            <w:r>
              <w:rPr>
                <w:rFonts w:hint="eastAsia" w:ascii="宋体" w:hAnsi="宋体" w:cs="宋体"/>
                <w:b/>
                <w:bCs/>
                <w:color w:val="auto"/>
                <w:sz w:val="22"/>
                <w:szCs w:val="22"/>
                <w:lang w:val="en-US" w:eastAsia="zh-CN" w:bidi="ar"/>
              </w:rPr>
              <w:t>就属于“</w:t>
            </w:r>
            <w:r>
              <w:rPr>
                <w:rFonts w:hint="eastAsia" w:ascii="宋体" w:hAnsi="宋体" w:eastAsia="宋体" w:cs="宋体"/>
                <w:b/>
                <w:bCs/>
                <w:color w:val="auto"/>
                <w:sz w:val="22"/>
                <w:szCs w:val="22"/>
                <w:lang w:val="en-US" w:eastAsia="zh-CN" w:bidi="ar"/>
              </w:rPr>
              <w:t>文字加边框</w:t>
            </w:r>
            <w:r>
              <w:rPr>
                <w:rFonts w:hint="eastAsia" w:ascii="宋体" w:hAnsi="宋体" w:cs="宋体"/>
                <w:b/>
                <w:bCs/>
                <w:color w:val="auto"/>
                <w:sz w:val="22"/>
                <w:szCs w:val="22"/>
                <w:lang w:val="en-US" w:eastAsia="zh-CN" w:bidi="ar"/>
              </w:rPr>
              <w:t>”</w:t>
            </w:r>
            <w:r>
              <w:rPr>
                <w:rFonts w:hint="eastAsia" w:ascii="宋体" w:hAnsi="宋体" w:eastAsia="宋体" w:cs="宋体"/>
                <w:b/>
                <w:bCs/>
                <w:color w:val="auto"/>
                <w:sz w:val="22"/>
                <w:szCs w:val="22"/>
                <w:lang w:val="en-US" w:eastAsia="zh-CN" w:bidi="ar"/>
              </w:rPr>
              <w:t>情形，供应商的方案中出现类似格式的，将作主观分为0处理）</w:t>
            </w:r>
            <w:r>
              <w:rPr>
                <w:rFonts w:hint="eastAsia" w:ascii="宋体" w:hAnsi="宋体" w:eastAsia="宋体" w:cs="宋体"/>
                <w:b w:val="0"/>
                <w:bCs w:val="0"/>
                <w:color w:val="auto"/>
                <w:sz w:val="22"/>
                <w:szCs w:val="22"/>
                <w:lang w:val="en-US" w:eastAsia="zh-CN" w:bidi="ar"/>
              </w:rPr>
              <w:t>、底纹、阴影等标记；</w:t>
            </w:r>
          </w:p>
          <w:p w14:paraId="48B0E37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p>
          <w:p w14:paraId="2D66EC8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④评审材料中不得出现彩色文字、彩色图形与彩色图片（包含图纸等）；</w:t>
            </w:r>
          </w:p>
          <w:p w14:paraId="30042E45">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color w:val="auto"/>
                <w:sz w:val="22"/>
                <w:szCs w:val="22"/>
              </w:rPr>
            </w:pPr>
            <w:r>
              <w:rPr>
                <w:rFonts w:hint="eastAsia" w:ascii="宋体" w:hAnsi="宋体" w:eastAsia="宋体" w:cs="宋体"/>
                <w:b w:val="0"/>
                <w:bCs w:val="0"/>
                <w:color w:val="auto"/>
                <w:sz w:val="22"/>
                <w:szCs w:val="22"/>
                <w:lang w:val="en-US" w:eastAsia="zh-CN" w:bidi="ar"/>
              </w:rPr>
              <w:t>⑤主观分评审材料</w:t>
            </w:r>
            <w:r>
              <w:rPr>
                <w:rFonts w:hint="eastAsia" w:ascii="宋体" w:hAnsi="宋体" w:cs="宋体"/>
                <w:b w:val="0"/>
                <w:bCs w:val="0"/>
                <w:color w:val="auto"/>
                <w:sz w:val="22"/>
                <w:szCs w:val="22"/>
                <w:lang w:val="en-US" w:eastAsia="zh-CN" w:bidi="ar"/>
              </w:rPr>
              <w:t>的</w:t>
            </w:r>
            <w:r>
              <w:rPr>
                <w:rFonts w:hint="eastAsia" w:ascii="宋体" w:hAnsi="宋体" w:eastAsia="宋体" w:cs="宋体"/>
                <w:b w:val="0"/>
                <w:bCs w:val="0"/>
                <w:color w:val="auto"/>
                <w:sz w:val="22"/>
                <w:szCs w:val="22"/>
                <w:lang w:val="en-US" w:eastAsia="zh-CN" w:bidi="ar"/>
              </w:rPr>
              <w:t>总页数不超过10页（页数以开评标系统所示为准）。</w:t>
            </w:r>
          </w:p>
        </w:tc>
      </w:tr>
      <w:tr w14:paraId="432AA1CB">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4"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07AF885">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
              </w:rPr>
              <w:t>2.1</w:t>
            </w:r>
          </w:p>
        </w:tc>
        <w:tc>
          <w:tcPr>
            <w:tcW w:w="1223"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423BA926">
            <w:pPr>
              <w:keepNext w:val="0"/>
              <w:keepLines w:val="0"/>
              <w:widowControl w:val="0"/>
              <w:suppressLineNumbers w:val="0"/>
              <w:spacing w:before="0" w:beforeAutospacing="0" w:after="0" w:afterAutospacing="0"/>
              <w:ind w:left="0" w:right="0"/>
              <w:jc w:val="center"/>
              <w:rPr>
                <w:rFonts w:hint="eastAsia" w:ascii="宋体" w:hAnsi="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质量</w:t>
            </w:r>
          </w:p>
          <w:p w14:paraId="2D85195D">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val="0"/>
                <w:bCs w:val="0"/>
                <w:color w:val="auto"/>
                <w:sz w:val="22"/>
                <w:szCs w:val="22"/>
                <w:lang w:val="en-US" w:eastAsia="zh-CN" w:bidi="ar"/>
              </w:rPr>
              <w:t>保障方案</w:t>
            </w:r>
          </w:p>
        </w:tc>
        <w:tc>
          <w:tcPr>
            <w:tcW w:w="4361"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58FF508D">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针对本项目，制定质量保障方案：</w:t>
            </w:r>
          </w:p>
          <w:p w14:paraId="2C1CE5CD">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(1)方案全面、细致得当、可操作性强，且与本项目</w:t>
            </w:r>
            <w:r>
              <w:rPr>
                <w:rFonts w:hint="eastAsia" w:ascii="宋体" w:hAnsi="宋体" w:eastAsia="宋体" w:cs="宋体"/>
                <w:b/>
                <w:bCs/>
                <w:color w:val="auto"/>
                <w:sz w:val="22"/>
                <w:szCs w:val="22"/>
                <w:lang w:val="en-US" w:eastAsia="zh-CN" w:bidi="ar"/>
              </w:rPr>
              <w:t>契合度高</w:t>
            </w:r>
            <w:r>
              <w:rPr>
                <w:rFonts w:hint="eastAsia" w:ascii="宋体" w:hAnsi="宋体" w:eastAsia="宋体" w:cs="宋体"/>
                <w:b w:val="0"/>
                <w:bCs w:val="0"/>
                <w:color w:val="auto"/>
                <w:sz w:val="22"/>
                <w:szCs w:val="22"/>
                <w:lang w:val="en-US" w:eastAsia="zh-CN" w:bidi="ar"/>
              </w:rPr>
              <w:t>的，得6分；</w:t>
            </w:r>
          </w:p>
          <w:p w14:paraId="65353999">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(2)方案较全面、安排基本合理，具有</w:t>
            </w:r>
            <w:r>
              <w:rPr>
                <w:rFonts w:hint="eastAsia" w:ascii="宋体" w:hAnsi="宋体" w:eastAsia="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2FBBC515">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(3)方案</w:t>
            </w:r>
            <w:r>
              <w:rPr>
                <w:rFonts w:hint="eastAsia" w:ascii="宋体" w:hAnsi="宋体" w:eastAsia="宋体" w:cs="宋体"/>
                <w:b/>
                <w:bCs/>
                <w:color w:val="auto"/>
                <w:sz w:val="22"/>
                <w:szCs w:val="22"/>
                <w:lang w:val="en-US" w:eastAsia="zh-CN" w:bidi="ar"/>
              </w:rPr>
              <w:t>粗糙</w:t>
            </w:r>
            <w:r>
              <w:rPr>
                <w:rFonts w:hint="eastAsia" w:ascii="宋体" w:hAnsi="宋体" w:eastAsia="宋体" w:cs="宋体"/>
                <w:b w:val="0"/>
                <w:bCs w:val="0"/>
                <w:color w:val="auto"/>
                <w:sz w:val="22"/>
                <w:szCs w:val="22"/>
                <w:lang w:val="en-US" w:eastAsia="zh-CN" w:bidi="ar"/>
              </w:rPr>
              <w:t>的，得4分；</w:t>
            </w:r>
          </w:p>
          <w:p w14:paraId="27D9FCD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bCs/>
                <w:color w:val="auto"/>
                <w:sz w:val="24"/>
                <w:szCs w:val="24"/>
              </w:rPr>
            </w:pPr>
            <w:r>
              <w:rPr>
                <w:rFonts w:hint="eastAsia" w:ascii="宋体" w:hAnsi="宋体" w:eastAsia="宋体" w:cs="宋体"/>
                <w:b w:val="0"/>
                <w:bCs w:val="0"/>
                <w:color w:val="auto"/>
                <w:sz w:val="22"/>
                <w:szCs w:val="22"/>
                <w:lang w:val="en-US" w:eastAsia="zh-CN" w:bidi="ar"/>
              </w:rPr>
              <w:t>(4)未提供的，不得分。</w:t>
            </w:r>
          </w:p>
        </w:tc>
        <w:tc>
          <w:tcPr>
            <w:tcW w:w="794"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2B4A65AC">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4AB8F370">
            <w:pPr>
              <w:keepNext w:val="0"/>
              <w:keepLines w:val="0"/>
              <w:widowControl/>
              <w:suppressLineNumbers w:val="0"/>
              <w:spacing w:before="0" w:beforeAutospacing="1" w:after="0" w:afterAutospacing="1"/>
              <w:ind w:left="0" w:right="0"/>
              <w:jc w:val="left"/>
              <w:rPr>
                <w:rFonts w:hint="eastAsia" w:ascii="宋体" w:hAnsi="宋体" w:eastAsia="宋体" w:cs="宋体"/>
                <w:b w:val="0"/>
                <w:bCs w:val="0"/>
                <w:color w:val="auto"/>
                <w:sz w:val="24"/>
                <w:szCs w:val="24"/>
              </w:rPr>
            </w:pPr>
          </w:p>
        </w:tc>
      </w:tr>
      <w:tr w14:paraId="410F0F0E">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B34FFE5">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2.2</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D9808BF">
            <w:pPr>
              <w:keepNext w:val="0"/>
              <w:keepLines w:val="0"/>
              <w:widowControl w:val="0"/>
              <w:suppressLineNumbers w:val="0"/>
              <w:spacing w:before="0" w:beforeAutospacing="0" w:after="0" w:afterAutospacing="0"/>
              <w:ind w:left="0" w:right="0"/>
              <w:jc w:val="center"/>
              <w:rPr>
                <w:rFonts w:hint="eastAsia" w:ascii="宋体" w:hAnsi="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进度保障方案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C2D0D10">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针对本项目，制定进度保障措施：</w:t>
            </w:r>
          </w:p>
          <w:p w14:paraId="14E0E00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w:t>
            </w:r>
            <w:r>
              <w:rPr>
                <w:rFonts w:hint="eastAsia" w:ascii="宋体" w:hAnsi="宋体" w:eastAsia="宋体" w:cs="宋体"/>
                <w:b/>
                <w:bCs/>
                <w:color w:val="auto"/>
                <w:sz w:val="22"/>
                <w:szCs w:val="22"/>
                <w:lang w:val="en-US" w:eastAsia="zh-CN" w:bidi="ar"/>
              </w:rPr>
              <w:t>可操作性强</w:t>
            </w:r>
            <w:r>
              <w:rPr>
                <w:rFonts w:hint="eastAsia" w:ascii="宋体" w:hAnsi="宋体" w:eastAsia="宋体" w:cs="宋体"/>
                <w:b w:val="0"/>
                <w:bCs w:val="0"/>
                <w:color w:val="auto"/>
                <w:sz w:val="22"/>
                <w:szCs w:val="22"/>
                <w:lang w:val="en-US" w:eastAsia="zh-CN" w:bidi="ar"/>
              </w:rPr>
              <w:t>的，得6分；</w:t>
            </w:r>
          </w:p>
          <w:p w14:paraId="3B7C1767">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65FEEDF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7F7ACB1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4C05AA0">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B7DE29">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8A9C7D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1DAC628F">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C2C080">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安全生产方案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A1463C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w:t>
            </w:r>
            <w:r>
              <w:rPr>
                <w:rFonts w:hint="eastAsia" w:ascii="宋体" w:hAnsi="宋体" w:cs="宋体"/>
                <w:b w:val="0"/>
                <w:bCs w:val="0"/>
                <w:color w:val="auto"/>
                <w:sz w:val="22"/>
                <w:szCs w:val="22"/>
                <w:lang w:val="en-US" w:eastAsia="zh-CN" w:bidi="ar"/>
              </w:rPr>
              <w:t>制定安全生产</w:t>
            </w:r>
            <w:r>
              <w:rPr>
                <w:rFonts w:hint="eastAsia" w:ascii="宋体" w:hAnsi="宋体" w:eastAsia="宋体" w:cs="宋体"/>
                <w:b w:val="0"/>
                <w:bCs w:val="0"/>
                <w:color w:val="auto"/>
                <w:sz w:val="22"/>
                <w:szCs w:val="22"/>
                <w:lang w:val="en-US" w:eastAsia="zh-CN" w:bidi="ar"/>
              </w:rPr>
              <w:t>保障措施，并对可能发生的应急情况有预案：</w:t>
            </w:r>
          </w:p>
          <w:p w14:paraId="00555303">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w:t>
            </w:r>
            <w:r>
              <w:rPr>
                <w:rFonts w:hint="eastAsia" w:ascii="宋体" w:hAnsi="宋体" w:eastAsia="宋体" w:cs="宋体"/>
                <w:b/>
                <w:bCs/>
                <w:color w:val="auto"/>
                <w:sz w:val="22"/>
                <w:szCs w:val="22"/>
                <w:lang w:val="en-US" w:eastAsia="zh-CN" w:bidi="ar"/>
              </w:rPr>
              <w:t>可操作性强的，且应急预案可行的</w:t>
            </w:r>
            <w:r>
              <w:rPr>
                <w:rFonts w:hint="eastAsia" w:ascii="宋体" w:hAnsi="宋体" w:eastAsia="宋体" w:cs="宋体"/>
                <w:b w:val="0"/>
                <w:bCs w:val="0"/>
                <w:color w:val="auto"/>
                <w:sz w:val="22"/>
                <w:szCs w:val="22"/>
                <w:lang w:val="en-US" w:eastAsia="zh-CN" w:bidi="ar"/>
              </w:rPr>
              <w:t>，得6分；</w:t>
            </w:r>
          </w:p>
          <w:p w14:paraId="247FB166">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40A58479">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44A356C5">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7FBDAAB">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E3023A0">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EDD7A95">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1B2ED22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2.4</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D11013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人员管理方案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81486A">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w:t>
            </w:r>
            <w:r>
              <w:rPr>
                <w:rFonts w:hint="eastAsia" w:ascii="宋体" w:hAnsi="宋体" w:cs="宋体"/>
                <w:b w:val="0"/>
                <w:bCs w:val="0"/>
                <w:color w:val="auto"/>
                <w:sz w:val="22"/>
                <w:szCs w:val="22"/>
                <w:lang w:val="en-US" w:eastAsia="zh-CN" w:bidi="ar"/>
              </w:rPr>
              <w:t>制定</w:t>
            </w:r>
            <w:r>
              <w:rPr>
                <w:rFonts w:hint="eastAsia" w:ascii="宋体" w:hAnsi="宋体" w:eastAsia="宋体" w:cs="宋体"/>
                <w:b w:val="0"/>
                <w:bCs w:val="0"/>
                <w:color w:val="auto"/>
                <w:sz w:val="22"/>
                <w:szCs w:val="22"/>
                <w:lang w:val="en-US" w:eastAsia="zh-CN" w:bidi="ar"/>
              </w:rPr>
              <w:t>人员施工组织和现场管理方案：</w:t>
            </w:r>
          </w:p>
          <w:p w14:paraId="69DFB1C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方案全面、细致得当、可操作性强</w:t>
            </w:r>
            <w:r>
              <w:rPr>
                <w:rFonts w:hint="eastAsia" w:ascii="宋体" w:hAnsi="宋体" w:cs="宋体"/>
                <w:b w:val="0"/>
                <w:bCs w:val="0"/>
                <w:color w:val="auto"/>
                <w:sz w:val="22"/>
                <w:szCs w:val="22"/>
                <w:lang w:val="en-US" w:eastAsia="zh-CN" w:bidi="ar"/>
              </w:rPr>
              <w:t>，且与本项目</w:t>
            </w:r>
            <w:r>
              <w:rPr>
                <w:rFonts w:hint="eastAsia" w:ascii="宋体" w:hAnsi="宋体" w:cs="宋体"/>
                <w:b/>
                <w:bCs/>
                <w:color w:val="auto"/>
                <w:sz w:val="22"/>
                <w:szCs w:val="22"/>
                <w:lang w:val="en-US" w:eastAsia="zh-CN" w:bidi="ar"/>
              </w:rPr>
              <w:t>契合度高</w:t>
            </w:r>
            <w:r>
              <w:rPr>
                <w:rFonts w:hint="eastAsia" w:ascii="宋体" w:hAnsi="宋体" w:eastAsia="宋体" w:cs="宋体"/>
                <w:b w:val="0"/>
                <w:bCs w:val="0"/>
                <w:color w:val="auto"/>
                <w:sz w:val="22"/>
                <w:szCs w:val="22"/>
                <w:lang w:val="en-US" w:eastAsia="zh-CN" w:bidi="ar"/>
              </w:rPr>
              <w:t>的，得6分；</w:t>
            </w:r>
          </w:p>
          <w:p w14:paraId="06B507C4">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2666D79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2509901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69AE7D8">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9E6E636">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5BE52919">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5DAAFA9A">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2.5</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5A8A88">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重点难点分析</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19DD95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针对本项目，分析项目施工组织的重点、难点，并提供合理化建议：</w:t>
            </w:r>
          </w:p>
          <w:p w14:paraId="652DD66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(1)重难点分析</w:t>
            </w:r>
            <w:r>
              <w:rPr>
                <w:rFonts w:hint="eastAsia" w:ascii="宋体" w:hAnsi="宋体" w:eastAsia="宋体" w:cs="宋体"/>
                <w:b w:val="0"/>
                <w:bCs w:val="0"/>
                <w:color w:val="auto"/>
                <w:sz w:val="22"/>
                <w:szCs w:val="22"/>
                <w:lang w:val="en-US" w:eastAsia="zh-CN" w:bidi="ar"/>
              </w:rPr>
              <w:t>合理、</w:t>
            </w:r>
            <w:r>
              <w:rPr>
                <w:rFonts w:hint="eastAsia" w:ascii="宋体" w:hAnsi="宋体" w:eastAsia="宋体" w:cs="宋体"/>
                <w:b/>
                <w:bCs/>
                <w:color w:val="auto"/>
                <w:sz w:val="22"/>
                <w:szCs w:val="22"/>
                <w:lang w:val="en-US" w:eastAsia="zh-CN" w:bidi="ar"/>
              </w:rPr>
              <w:t>针对性强</w:t>
            </w:r>
            <w:r>
              <w:rPr>
                <w:rFonts w:hint="eastAsia" w:ascii="宋体" w:hAnsi="宋体" w:eastAsia="宋体" w:cs="宋体"/>
                <w:b w:val="0"/>
                <w:bCs w:val="0"/>
                <w:color w:val="auto"/>
                <w:sz w:val="22"/>
                <w:szCs w:val="22"/>
                <w:lang w:val="en-US" w:eastAsia="zh-CN" w:bidi="ar"/>
              </w:rPr>
              <w:t>，合理化建议</w:t>
            </w:r>
            <w:r>
              <w:rPr>
                <w:rFonts w:hint="eastAsia" w:ascii="宋体" w:hAnsi="宋体" w:eastAsia="宋体" w:cs="宋体"/>
                <w:b/>
                <w:bCs/>
                <w:color w:val="auto"/>
                <w:sz w:val="22"/>
                <w:szCs w:val="22"/>
                <w:lang w:val="en-US" w:eastAsia="zh-CN" w:bidi="ar"/>
              </w:rPr>
              <w:t>可操作性</w:t>
            </w:r>
            <w:r>
              <w:rPr>
                <w:rFonts w:hint="eastAsia" w:ascii="宋体" w:hAnsi="宋体" w:eastAsia="宋体" w:cs="宋体"/>
                <w:b w:val="0"/>
                <w:bCs w:val="0"/>
                <w:color w:val="auto"/>
                <w:sz w:val="22"/>
                <w:szCs w:val="22"/>
                <w:lang w:val="en-US" w:eastAsia="zh-CN" w:bidi="ar"/>
              </w:rPr>
              <w:t>的，得6分；</w:t>
            </w:r>
          </w:p>
          <w:p w14:paraId="7807A595">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(2重难点分析及合理化建议具</w:t>
            </w:r>
            <w:r>
              <w:rPr>
                <w:rFonts w:hint="eastAsia" w:ascii="宋体" w:hAnsi="宋体" w:cs="宋体"/>
                <w:color w:val="auto"/>
                <w:sz w:val="22"/>
                <w:szCs w:val="22"/>
                <w:lang w:val="en-US" w:eastAsia="zh-CN" w:bidi="ar"/>
              </w:rPr>
              <w:t>有</w:t>
            </w:r>
            <w:r>
              <w:rPr>
                <w:rFonts w:hint="eastAsia" w:ascii="宋体" w:hAnsi="宋体" w:eastAsia="宋体" w:cs="宋体"/>
                <w:b/>
                <w:bCs/>
                <w:color w:val="auto"/>
                <w:sz w:val="22"/>
                <w:szCs w:val="22"/>
                <w:lang w:val="en-US" w:eastAsia="zh-CN" w:bidi="ar"/>
              </w:rPr>
              <w:t>普遍适用性的</w:t>
            </w:r>
            <w:r>
              <w:rPr>
                <w:rFonts w:hint="eastAsia" w:ascii="宋体" w:hAnsi="宋体" w:eastAsia="宋体" w:cs="宋体"/>
                <w:b w:val="0"/>
                <w:bCs w:val="0"/>
                <w:color w:val="auto"/>
                <w:sz w:val="22"/>
                <w:szCs w:val="22"/>
                <w:lang w:val="en-US" w:eastAsia="zh-CN" w:bidi="ar"/>
              </w:rPr>
              <w:t>，得5分；</w:t>
            </w:r>
          </w:p>
          <w:p w14:paraId="048434B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703B6CD9">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CB0E608">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60974F">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5B048B7">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B1C9FFF">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496A8B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cs="宋体"/>
                <w:b/>
                <w:bCs/>
                <w:color w:val="auto"/>
                <w:sz w:val="22"/>
                <w:szCs w:val="22"/>
                <w:lang w:val="en-US" w:eastAsia="zh-CN" w:bidi="ar"/>
              </w:rPr>
              <w:t>商务</w:t>
            </w:r>
            <w:r>
              <w:rPr>
                <w:rFonts w:hint="eastAsia" w:ascii="宋体" w:hAnsi="宋体" w:eastAsia="宋体" w:cs="宋体"/>
                <w:b/>
                <w:bCs/>
                <w:color w:val="auto"/>
                <w:sz w:val="22"/>
                <w:szCs w:val="22"/>
                <w:lang w:val="en-US" w:eastAsia="zh-CN" w:bidi="ar"/>
              </w:rPr>
              <w:t>分</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46BA16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5510389">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rPr>
            </w:pPr>
            <w:r>
              <w:rPr>
                <w:rFonts w:hint="eastAsia" w:ascii="宋体" w:hAnsi="宋体" w:eastAsia="宋体" w:cs="宋体"/>
                <w:b/>
                <w:bCs/>
                <w:color w:val="auto"/>
                <w:sz w:val="22"/>
                <w:szCs w:val="22"/>
                <w:lang w:val="en-US" w:eastAsia="zh-CN" w:bidi="ar"/>
              </w:rPr>
              <w:t>60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22A8BFC">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6B14D7A4">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3568"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5E7875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3.1</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55C323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供应商业绩</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0D92CA3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供应商近三年（磋商截止时间往前推）承接过类似项目业绩的，每有1份得8分，限评3份。本项最高得24分。</w:t>
            </w:r>
          </w:p>
          <w:p w14:paraId="140C786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p>
          <w:p w14:paraId="326665A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b/>
                <w:bCs w:val="0"/>
                <w:color w:val="auto"/>
                <w:sz w:val="20"/>
                <w:szCs w:val="20"/>
                <w:lang w:val="en-US" w:eastAsia="zh-CN" w:bidi="ar"/>
              </w:rPr>
              <w:t>注：</w:t>
            </w:r>
            <w:r>
              <w:rPr>
                <w:rFonts w:hint="eastAsia" w:ascii="宋体" w:hAnsi="宋体" w:eastAsia="宋体" w:cs="宋体"/>
                <w:color w:val="auto"/>
                <w:sz w:val="20"/>
                <w:szCs w:val="20"/>
                <w:lang w:val="en-US" w:eastAsia="zh-CN" w:bidi="ar"/>
              </w:rPr>
              <w:t>(1)“类似项目业绩”是指项目的主要施工内容与本项目相</w:t>
            </w:r>
            <w:r>
              <w:rPr>
                <w:rFonts w:hint="eastAsia" w:ascii="宋体" w:hAnsi="宋体" w:cs="宋体"/>
                <w:color w:val="auto"/>
                <w:sz w:val="20"/>
                <w:szCs w:val="20"/>
                <w:lang w:val="en-US" w:eastAsia="zh-CN" w:bidi="ar"/>
              </w:rPr>
              <w:t>近</w:t>
            </w:r>
            <w:r>
              <w:rPr>
                <w:rFonts w:hint="eastAsia" w:ascii="宋体" w:hAnsi="宋体" w:eastAsia="宋体" w:cs="宋体"/>
                <w:color w:val="auto"/>
                <w:sz w:val="20"/>
                <w:szCs w:val="20"/>
                <w:lang w:val="en-US" w:eastAsia="zh-CN" w:bidi="ar"/>
              </w:rPr>
              <w:t>。</w:t>
            </w:r>
          </w:p>
          <w:p w14:paraId="374537A3">
            <w:pPr>
              <w:keepNext w:val="0"/>
              <w:keepLines w:val="0"/>
              <w:widowControl w:val="0"/>
              <w:suppressLineNumbers w:val="0"/>
              <w:spacing w:before="0" w:beforeAutospacing="0" w:after="0" w:afterAutospacing="0"/>
              <w:ind w:left="0" w:right="0" w:firstLine="400"/>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
              </w:rPr>
              <w:t>(</w:t>
            </w:r>
            <w:r>
              <w:rPr>
                <w:rFonts w:hint="eastAsia" w:ascii="宋体" w:hAnsi="宋体" w:cs="宋体"/>
                <w:color w:val="auto"/>
                <w:sz w:val="20"/>
                <w:szCs w:val="20"/>
                <w:lang w:val="en-US" w:eastAsia="zh-CN" w:bidi="ar"/>
              </w:rPr>
              <w:t>2</w:t>
            </w:r>
            <w:r>
              <w:rPr>
                <w:rFonts w:hint="eastAsia" w:ascii="宋体" w:hAnsi="宋体" w:eastAsia="宋体" w:cs="宋体"/>
                <w:color w:val="auto"/>
                <w:sz w:val="20"/>
                <w:szCs w:val="20"/>
                <w:lang w:val="en-US" w:eastAsia="zh-CN" w:bidi="ar"/>
              </w:rPr>
              <w:t>)时间以工程竣工（或完工）验收证明所载明的竣工（或完工）时间为准。</w:t>
            </w:r>
          </w:p>
          <w:p w14:paraId="61C789D1">
            <w:pPr>
              <w:keepNext w:val="0"/>
              <w:keepLines w:val="0"/>
              <w:widowControl w:val="0"/>
              <w:suppressLineNumbers w:val="0"/>
              <w:spacing w:before="0" w:beforeAutospacing="0" w:after="0" w:afterAutospacing="0"/>
              <w:ind w:left="0" w:right="0" w:firstLine="400"/>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
              </w:rPr>
              <w:t>(</w:t>
            </w:r>
            <w:r>
              <w:rPr>
                <w:rFonts w:hint="eastAsia" w:ascii="宋体" w:hAnsi="宋体" w:cs="宋体"/>
                <w:color w:val="auto"/>
                <w:sz w:val="20"/>
                <w:szCs w:val="20"/>
                <w:lang w:val="en-US" w:eastAsia="zh-CN" w:bidi="ar"/>
              </w:rPr>
              <w:t>3</w:t>
            </w:r>
            <w:r>
              <w:rPr>
                <w:rFonts w:hint="eastAsia" w:ascii="宋体" w:hAnsi="宋体" w:eastAsia="宋体" w:cs="宋体"/>
                <w:color w:val="auto"/>
                <w:sz w:val="20"/>
                <w:szCs w:val="20"/>
                <w:lang w:val="en-US" w:eastAsia="zh-CN" w:bidi="ar"/>
              </w:rPr>
              <w:t>)业绩证明材料必须能清晰的反映评分需要明示的内容，没有明示造成无法确定的业绩，不予计分。</w:t>
            </w:r>
          </w:p>
          <w:p w14:paraId="271812BA">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bCs/>
                <w:color w:val="auto"/>
                <w:sz w:val="22"/>
                <w:szCs w:val="22"/>
              </w:rPr>
            </w:pPr>
            <w:r>
              <w:rPr>
                <w:rFonts w:hint="eastAsia" w:ascii="宋体" w:hAnsi="宋体" w:eastAsia="宋体" w:cs="宋体"/>
                <w:color w:val="auto"/>
                <w:sz w:val="20"/>
                <w:szCs w:val="20"/>
                <w:lang w:val="en-US" w:eastAsia="zh-CN" w:bidi="ar"/>
              </w:rPr>
              <w:t>(</w:t>
            </w:r>
            <w:r>
              <w:rPr>
                <w:rFonts w:hint="eastAsia" w:ascii="宋体" w:hAnsi="宋体" w:cs="宋体"/>
                <w:color w:val="auto"/>
                <w:sz w:val="20"/>
                <w:szCs w:val="20"/>
                <w:lang w:val="en-US" w:eastAsia="zh-CN" w:bidi="ar"/>
              </w:rPr>
              <w:t>4</w:t>
            </w:r>
            <w:r>
              <w:rPr>
                <w:rFonts w:hint="eastAsia" w:ascii="宋体" w:hAnsi="宋体" w:eastAsia="宋体" w:cs="宋体"/>
                <w:color w:val="auto"/>
                <w:sz w:val="20"/>
                <w:szCs w:val="20"/>
                <w:lang w:val="en-US" w:eastAsia="zh-CN" w:bidi="ar"/>
              </w:rPr>
              <w:t>)用于评分的各项材料中对于同一指标的描述不一致的，按最小指标评分。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67440F5">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val="0"/>
                <w:bCs w:val="0"/>
                <w:color w:val="auto"/>
                <w:sz w:val="22"/>
                <w:szCs w:val="22"/>
                <w:lang w:val="en-US" w:eastAsia="zh-CN" w:bidi="ar"/>
              </w:rPr>
              <w:t>24</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440A00E6">
            <w:pPr>
              <w:pStyle w:val="43"/>
              <w:keepNext w:val="0"/>
              <w:keepLines w:val="0"/>
              <w:widowControl/>
              <w:suppressLineNumbers w:val="0"/>
              <w:spacing w:before="0" w:beforeAutospacing="0" w:after="0" w:afterAutospacing="0"/>
              <w:ind w:left="0" w:right="0"/>
              <w:rPr>
                <w:rFonts w:hint="eastAsia" w:ascii="宋体" w:hAnsi="宋体" w:eastAsia="宋体" w:cs="宋体"/>
                <w:color w:val="auto"/>
                <w:sz w:val="20"/>
                <w:szCs w:val="20"/>
              </w:rPr>
            </w:pPr>
            <w:r>
              <w:rPr>
                <w:rFonts w:hint="eastAsia" w:cs="宋体"/>
                <w:color w:val="auto"/>
                <w:sz w:val="20"/>
                <w:szCs w:val="20"/>
                <w:lang w:val="en-US" w:eastAsia="zh-CN" w:bidi="ar"/>
              </w:rPr>
              <w:t>①</w:t>
            </w:r>
            <w:r>
              <w:rPr>
                <w:rFonts w:hint="eastAsia" w:ascii="宋体" w:hAnsi="宋体" w:eastAsia="宋体" w:cs="宋体"/>
                <w:color w:val="auto"/>
                <w:sz w:val="20"/>
                <w:szCs w:val="20"/>
                <w:lang w:val="en-US" w:eastAsia="zh-CN" w:bidi="ar"/>
              </w:rPr>
              <w:t>业绩证明材料包括但不限于：项目</w:t>
            </w:r>
            <w:r>
              <w:rPr>
                <w:rFonts w:hint="eastAsia" w:ascii="宋体" w:hAnsi="宋体" w:eastAsia="宋体" w:cs="宋体"/>
                <w:b/>
                <w:bCs/>
                <w:color w:val="auto"/>
                <w:sz w:val="20"/>
                <w:szCs w:val="20"/>
                <w:lang w:val="en-US" w:eastAsia="zh-CN" w:bidi="ar"/>
              </w:rPr>
              <w:t>采购公告发布网页的截图</w:t>
            </w:r>
            <w:r>
              <w:rPr>
                <w:rFonts w:hint="eastAsia" w:cs="宋体"/>
                <w:color w:val="auto"/>
                <w:sz w:val="20"/>
                <w:szCs w:val="20"/>
                <w:lang w:val="en-US" w:eastAsia="zh-CN" w:bidi="ar"/>
              </w:rPr>
              <w:t>，</w:t>
            </w:r>
            <w:r>
              <w:rPr>
                <w:rFonts w:hint="eastAsia" w:ascii="宋体" w:hAnsi="宋体" w:eastAsia="宋体" w:cs="宋体"/>
                <w:b/>
                <w:bCs/>
                <w:color w:val="auto"/>
                <w:sz w:val="20"/>
                <w:szCs w:val="20"/>
                <w:lang w:val="en-US" w:eastAsia="zh-CN" w:bidi="ar"/>
              </w:rPr>
              <w:t>中标（</w:t>
            </w:r>
            <w:r>
              <w:rPr>
                <w:rFonts w:hint="eastAsia" w:cs="宋体"/>
                <w:b/>
                <w:bCs/>
                <w:color w:val="auto"/>
                <w:sz w:val="20"/>
                <w:szCs w:val="20"/>
                <w:lang w:val="en-US" w:eastAsia="zh-CN" w:bidi="ar"/>
              </w:rPr>
              <w:t>或</w:t>
            </w:r>
            <w:r>
              <w:rPr>
                <w:rFonts w:hint="eastAsia" w:ascii="宋体" w:hAnsi="宋体" w:eastAsia="宋体" w:cs="宋体"/>
                <w:b/>
                <w:bCs/>
                <w:color w:val="auto"/>
                <w:sz w:val="20"/>
                <w:szCs w:val="20"/>
                <w:lang w:val="en-US" w:eastAsia="zh-CN" w:bidi="ar"/>
              </w:rPr>
              <w:t>成交）通知书</w:t>
            </w:r>
            <w:r>
              <w:rPr>
                <w:rFonts w:hint="eastAsia" w:ascii="宋体" w:hAnsi="宋体" w:eastAsia="宋体" w:cs="宋体"/>
                <w:color w:val="auto"/>
                <w:sz w:val="20"/>
                <w:szCs w:val="20"/>
                <w:lang w:val="en-US" w:eastAsia="zh-CN" w:bidi="ar"/>
              </w:rPr>
              <w:t>、</w:t>
            </w:r>
            <w:r>
              <w:rPr>
                <w:rFonts w:hint="eastAsia" w:ascii="宋体" w:hAnsi="宋体" w:eastAsia="宋体" w:cs="宋体"/>
                <w:b/>
                <w:bCs/>
                <w:color w:val="auto"/>
                <w:sz w:val="20"/>
                <w:szCs w:val="20"/>
                <w:lang w:val="en-US" w:eastAsia="zh-CN" w:bidi="ar"/>
              </w:rPr>
              <w:t>施工合同</w:t>
            </w:r>
            <w:r>
              <w:rPr>
                <w:rFonts w:hint="eastAsia" w:ascii="宋体" w:hAnsi="宋体" w:eastAsia="宋体" w:cs="宋体"/>
                <w:color w:val="auto"/>
                <w:sz w:val="20"/>
                <w:szCs w:val="20"/>
                <w:lang w:val="en-US" w:eastAsia="zh-CN" w:bidi="ar"/>
              </w:rPr>
              <w:t>、</w:t>
            </w:r>
            <w:r>
              <w:rPr>
                <w:rFonts w:hint="eastAsia" w:ascii="宋体" w:hAnsi="宋体" w:eastAsia="宋体" w:cs="宋体"/>
                <w:b/>
                <w:bCs/>
                <w:color w:val="auto"/>
                <w:sz w:val="20"/>
                <w:szCs w:val="20"/>
                <w:lang w:val="en-US" w:eastAsia="zh-CN" w:bidi="ar"/>
              </w:rPr>
              <w:t>竣工（完工）验收证明</w:t>
            </w:r>
            <w:r>
              <w:rPr>
                <w:rFonts w:hint="eastAsia" w:ascii="宋体" w:hAnsi="宋体" w:eastAsia="宋体" w:cs="宋体"/>
                <w:color w:val="auto"/>
                <w:sz w:val="20"/>
                <w:szCs w:val="20"/>
                <w:lang w:val="en-US" w:eastAsia="zh-CN" w:bidi="ar"/>
              </w:rPr>
              <w:t>等</w:t>
            </w:r>
            <w:r>
              <w:rPr>
                <w:rFonts w:hint="eastAsia" w:cs="宋体"/>
                <w:color w:val="auto"/>
                <w:sz w:val="20"/>
                <w:szCs w:val="20"/>
                <w:lang w:val="en-US" w:eastAsia="zh-CN" w:bidi="ar"/>
              </w:rPr>
              <w:t>的</w:t>
            </w:r>
            <w:r>
              <w:rPr>
                <w:rFonts w:hint="eastAsia" w:ascii="宋体" w:hAnsi="宋体" w:eastAsia="宋体" w:cs="宋体"/>
                <w:color w:val="auto"/>
                <w:sz w:val="20"/>
                <w:szCs w:val="20"/>
                <w:lang w:val="en-US" w:eastAsia="zh-CN" w:bidi="ar"/>
              </w:rPr>
              <w:t>原件扫描件。</w:t>
            </w:r>
          </w:p>
          <w:p w14:paraId="0E737ABB">
            <w:pPr>
              <w:keepNext w:val="0"/>
              <w:keepLines w:val="0"/>
              <w:widowControl/>
              <w:suppressLineNumbers w:val="0"/>
              <w:spacing w:before="0" w:beforeAutospacing="0" w:after="0" w:afterAutospacing="0"/>
              <w:ind w:left="0" w:right="0"/>
              <w:jc w:val="both"/>
              <w:rPr>
                <w:rFonts w:hint="default" w:ascii="宋体" w:hAnsi="宋体" w:eastAsia="宋体" w:cs="宋体"/>
                <w:b/>
                <w:bCs/>
                <w:color w:val="auto"/>
                <w:sz w:val="21"/>
                <w:szCs w:val="21"/>
                <w:lang w:val="en-US"/>
              </w:rPr>
            </w:pPr>
            <w:r>
              <w:rPr>
                <w:rFonts w:hint="eastAsia" w:ascii="宋体" w:hAnsi="宋体" w:cs="宋体"/>
                <w:color w:val="auto"/>
                <w:sz w:val="20"/>
                <w:szCs w:val="20"/>
                <w:lang w:val="en-US" w:eastAsia="zh-CN" w:bidi="ar"/>
              </w:rPr>
              <w:t>②参加评分的业绩应在“</w:t>
            </w:r>
            <w:r>
              <w:rPr>
                <w:rFonts w:hint="eastAsia" w:ascii="宋体" w:hAnsi="宋体" w:cs="宋体"/>
                <w:b/>
                <w:bCs/>
                <w:color w:val="auto"/>
                <w:sz w:val="20"/>
                <w:szCs w:val="20"/>
                <w:lang w:val="en-US" w:eastAsia="zh-CN" w:bidi="ar"/>
              </w:rPr>
              <w:t>业绩一览表</w:t>
            </w:r>
            <w:r>
              <w:rPr>
                <w:rFonts w:hint="eastAsia" w:ascii="宋体" w:hAnsi="宋体" w:cs="宋体"/>
                <w:color w:val="auto"/>
                <w:sz w:val="20"/>
                <w:szCs w:val="20"/>
                <w:lang w:val="en-US" w:eastAsia="zh-CN" w:bidi="ar"/>
              </w:rPr>
              <w:t>”中列明，否则不予计分。</w:t>
            </w:r>
          </w:p>
        </w:tc>
      </w:tr>
      <w:tr w14:paraId="29DA982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1426"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5651862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w:t>
            </w:r>
            <w:r>
              <w:rPr>
                <w:rFonts w:hint="eastAsia" w:ascii="宋体" w:hAnsi="宋体" w:cs="宋体"/>
                <w:color w:val="auto"/>
                <w:sz w:val="22"/>
                <w:szCs w:val="22"/>
                <w:lang w:val="en-US" w:eastAsia="zh-CN" w:bidi="ar"/>
              </w:rPr>
              <w:t>2</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D17A8E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供应商组织体系</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367B3C51">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color w:val="auto"/>
                <w:sz w:val="22"/>
                <w:szCs w:val="22"/>
                <w:lang w:val="en-US" w:eastAsia="zh-CN" w:bidi="ar"/>
              </w:rPr>
              <w:t>供应商具有有效期内的质量管理体系认证证书、职业健康安全管理体系认证证书、环境管理体系认证证书的，每有1项得4分。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CAF7A9E">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12</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7166C7C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①提供</w:t>
            </w:r>
            <w:r>
              <w:rPr>
                <w:rFonts w:hint="eastAsia" w:ascii="宋体" w:hAnsi="宋体" w:cs="宋体"/>
                <w:b/>
                <w:bCs/>
                <w:color w:val="auto"/>
                <w:sz w:val="20"/>
                <w:szCs w:val="20"/>
                <w:lang w:val="en-US" w:eastAsia="zh-CN" w:bidi="ar"/>
              </w:rPr>
              <w:t>体系</w:t>
            </w:r>
            <w:r>
              <w:rPr>
                <w:rFonts w:hint="eastAsia" w:ascii="宋体" w:hAnsi="宋体" w:eastAsia="宋体" w:cs="宋体"/>
                <w:b/>
                <w:bCs/>
                <w:color w:val="auto"/>
                <w:sz w:val="20"/>
                <w:szCs w:val="20"/>
                <w:lang w:val="en-US" w:eastAsia="zh-CN" w:bidi="ar"/>
              </w:rPr>
              <w:t>证书</w:t>
            </w:r>
            <w:r>
              <w:rPr>
                <w:rFonts w:hint="eastAsia" w:ascii="宋体" w:hAnsi="宋体" w:eastAsia="宋体" w:cs="宋体"/>
                <w:color w:val="auto"/>
                <w:sz w:val="20"/>
                <w:szCs w:val="20"/>
                <w:lang w:val="en-US" w:eastAsia="zh-CN" w:bidi="ar"/>
              </w:rPr>
              <w:t>原件扫描件；</w:t>
            </w:r>
          </w:p>
          <w:p w14:paraId="6F96A58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r>
              <w:rPr>
                <w:rFonts w:hint="eastAsia" w:ascii="宋体" w:hAnsi="宋体" w:eastAsia="宋体" w:cs="宋体"/>
                <w:color w:val="auto"/>
                <w:sz w:val="20"/>
                <w:szCs w:val="20"/>
                <w:lang w:val="en-US" w:eastAsia="zh-CN" w:bidi="ar"/>
              </w:rPr>
              <w:t>②</w:t>
            </w:r>
            <w:r>
              <w:rPr>
                <w:rFonts w:hint="eastAsia" w:ascii="宋体" w:hAnsi="宋体" w:cs="宋体"/>
                <w:color w:val="auto"/>
                <w:sz w:val="20"/>
                <w:szCs w:val="20"/>
                <w:lang w:val="en-US" w:eastAsia="zh-CN" w:bidi="ar"/>
              </w:rPr>
              <w:t>提供</w:t>
            </w:r>
            <w:r>
              <w:rPr>
                <w:rFonts w:hint="eastAsia" w:ascii="宋体" w:hAnsi="宋体" w:eastAsia="宋体" w:cs="宋体"/>
                <w:color w:val="auto"/>
                <w:sz w:val="20"/>
                <w:szCs w:val="20"/>
                <w:lang w:val="en-US" w:eastAsia="zh-CN" w:bidi="ar"/>
              </w:rPr>
              <w:t>“全国认证认可信息公共服务平台”的</w:t>
            </w:r>
            <w:r>
              <w:rPr>
                <w:rFonts w:hint="eastAsia" w:ascii="宋体" w:hAnsi="宋体" w:eastAsia="宋体" w:cs="宋体"/>
                <w:b/>
                <w:bCs/>
                <w:color w:val="auto"/>
                <w:sz w:val="20"/>
                <w:szCs w:val="20"/>
                <w:lang w:val="en-US" w:eastAsia="zh-CN" w:bidi="ar"/>
              </w:rPr>
              <w:t>证书查询截图</w:t>
            </w:r>
            <w:r>
              <w:rPr>
                <w:rFonts w:hint="eastAsia" w:ascii="宋体" w:hAnsi="宋体" w:cs="宋体"/>
                <w:b w:val="0"/>
                <w:bCs w:val="0"/>
                <w:color w:val="auto"/>
                <w:sz w:val="20"/>
                <w:szCs w:val="20"/>
                <w:lang w:val="en-US" w:eastAsia="zh-CN" w:bidi="ar"/>
              </w:rPr>
              <w:t>（截图应为全屏幕，并能体现查询时间）</w:t>
            </w:r>
            <w:r>
              <w:rPr>
                <w:rFonts w:hint="eastAsia" w:ascii="宋体" w:hAnsi="宋体" w:eastAsia="宋体" w:cs="宋体"/>
                <w:color w:val="auto"/>
                <w:sz w:val="20"/>
                <w:szCs w:val="20"/>
                <w:lang w:val="en-US" w:eastAsia="zh-CN" w:bidi="ar"/>
              </w:rPr>
              <w:t>，且</w:t>
            </w:r>
            <w:r>
              <w:rPr>
                <w:rFonts w:hint="eastAsia" w:ascii="宋体" w:hAnsi="宋体" w:eastAsia="宋体" w:cs="宋体"/>
                <w:b/>
                <w:bCs/>
                <w:color w:val="auto"/>
                <w:sz w:val="20"/>
                <w:szCs w:val="20"/>
                <w:lang w:val="en-US" w:eastAsia="zh-CN" w:bidi="ar"/>
              </w:rPr>
              <w:t>证书状态为有效</w:t>
            </w:r>
            <w:r>
              <w:rPr>
                <w:rFonts w:hint="eastAsia" w:ascii="宋体" w:hAnsi="宋体" w:eastAsia="宋体" w:cs="宋体"/>
                <w:color w:val="auto"/>
                <w:sz w:val="20"/>
                <w:szCs w:val="20"/>
                <w:lang w:val="en-US" w:eastAsia="zh-CN" w:bidi="ar"/>
              </w:rPr>
              <w:t>，否则不得分</w:t>
            </w:r>
            <w:r>
              <w:rPr>
                <w:rFonts w:hint="eastAsia" w:ascii="宋体" w:hAnsi="宋体" w:eastAsia="宋体" w:cs="宋体"/>
                <w:color w:val="auto"/>
                <w:sz w:val="22"/>
                <w:szCs w:val="22"/>
                <w:lang w:val="en-US" w:eastAsia="zh-CN" w:bidi="ar"/>
              </w:rPr>
              <w:t>。</w:t>
            </w:r>
          </w:p>
        </w:tc>
      </w:tr>
      <w:tr w14:paraId="087F437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2978"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649FAFA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w:t>
            </w:r>
            <w:r>
              <w:rPr>
                <w:rFonts w:hint="eastAsia" w:ascii="宋体" w:hAnsi="宋体" w:cs="宋体"/>
                <w:color w:val="auto"/>
                <w:sz w:val="22"/>
                <w:szCs w:val="22"/>
                <w:lang w:val="en-US" w:eastAsia="zh-CN" w:bidi="ar"/>
              </w:rPr>
              <w:t>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A82A4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项目组成员实力</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5B3AA217">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供应商拟派项目组成员：</w:t>
            </w:r>
          </w:p>
          <w:p w14:paraId="5F66E0F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(1)拟派项目组成员（含项目经理），具有建设工程系列中级及以上职称的，每有1人得5分，限评3人。</w:t>
            </w:r>
          </w:p>
          <w:p w14:paraId="656B267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(2)拟派项目组的成员（不含项目经理），具有二级及以上注册建造师资格的，每有1人得5分，限评1人。</w:t>
            </w:r>
          </w:p>
          <w:p w14:paraId="2C36E8B7">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color w:val="auto"/>
                <w:sz w:val="22"/>
                <w:szCs w:val="22"/>
              </w:rPr>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4A19021">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rPr>
            </w:pPr>
            <w:r>
              <w:rPr>
                <w:rFonts w:hint="eastAsia" w:ascii="宋体" w:hAnsi="宋体" w:eastAsia="宋体" w:cs="宋体"/>
                <w:b w:val="0"/>
                <w:bCs w:val="0"/>
                <w:color w:val="auto"/>
                <w:sz w:val="22"/>
                <w:szCs w:val="22"/>
                <w:lang w:val="en-US" w:eastAsia="zh-CN" w:bidi="ar"/>
              </w:rPr>
              <w:t>24</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74D0714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①职称类：须提供</w:t>
            </w:r>
            <w:r>
              <w:rPr>
                <w:rFonts w:hint="eastAsia" w:ascii="宋体" w:hAnsi="宋体" w:eastAsia="宋体" w:cs="宋体"/>
                <w:b/>
                <w:bCs/>
                <w:color w:val="auto"/>
                <w:sz w:val="20"/>
                <w:szCs w:val="20"/>
                <w:lang w:val="en-US" w:eastAsia="zh-CN" w:bidi="ar"/>
              </w:rPr>
              <w:t>职称证书</w:t>
            </w:r>
            <w:r>
              <w:rPr>
                <w:rFonts w:hint="eastAsia" w:ascii="宋体" w:hAnsi="宋体" w:eastAsia="宋体" w:cs="宋体"/>
                <w:b w:val="0"/>
                <w:bCs w:val="0"/>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p w14:paraId="1744DB3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②建造师：须提供</w:t>
            </w:r>
            <w:r>
              <w:rPr>
                <w:rFonts w:hint="eastAsia" w:ascii="宋体" w:hAnsi="宋体" w:eastAsia="宋体" w:cs="宋体"/>
                <w:b/>
                <w:bCs/>
                <w:color w:val="auto"/>
                <w:sz w:val="20"/>
                <w:szCs w:val="20"/>
                <w:lang w:val="en-US" w:eastAsia="zh-CN" w:bidi="ar"/>
              </w:rPr>
              <w:t>执业资格注册证书</w:t>
            </w:r>
            <w:r>
              <w:rPr>
                <w:rFonts w:hint="eastAsia" w:ascii="宋体" w:hAnsi="宋体" w:eastAsia="宋体" w:cs="宋体"/>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p w14:paraId="3A4FABE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r>
              <w:rPr>
                <w:rFonts w:hint="eastAsia" w:ascii="宋体" w:hAnsi="宋体" w:eastAsia="宋体" w:cs="宋体"/>
                <w:color w:val="auto"/>
                <w:sz w:val="20"/>
                <w:szCs w:val="20"/>
                <w:lang w:val="en-US" w:eastAsia="zh-CN" w:bidi="ar"/>
              </w:rPr>
              <w:t>③安全员：须提供由建设主管部门颁发的</w:t>
            </w:r>
            <w:r>
              <w:rPr>
                <w:rFonts w:hint="eastAsia" w:ascii="宋体" w:hAnsi="宋体" w:eastAsia="宋体" w:cs="宋体"/>
                <w:b/>
                <w:bCs/>
                <w:color w:val="auto"/>
                <w:sz w:val="20"/>
                <w:szCs w:val="20"/>
                <w:lang w:val="en-US" w:eastAsia="zh-CN" w:bidi="ar"/>
              </w:rPr>
              <w:t>《安全生产考核合格证书》（C证）</w:t>
            </w:r>
            <w:r>
              <w:rPr>
                <w:rFonts w:hint="eastAsia" w:ascii="宋体" w:hAnsi="宋体" w:eastAsia="宋体" w:cs="宋体"/>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tc>
      </w:tr>
      <w:tr w14:paraId="36007594">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01EEA607">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p>
        </w:tc>
        <w:tc>
          <w:tcPr>
            <w:tcW w:w="5584" w:type="dxa"/>
            <w:gridSpan w:val="2"/>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60FD83E">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
              </w:rPr>
              <w:t>总计</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D623149">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
              </w:rPr>
              <w:t>100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672097A">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1"/>
                <w:szCs w:val="21"/>
              </w:rPr>
            </w:pPr>
          </w:p>
        </w:tc>
      </w:tr>
    </w:tbl>
    <w:p w14:paraId="187B8A4F">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p>
    <w:p w14:paraId="4BDBE738">
      <w:pPr>
        <w:spacing w:line="240" w:lineRule="auto"/>
        <w:jc w:val="center"/>
        <w:outlineLvl w:val="0"/>
        <w:rPr>
          <w:rFonts w:hint="default" w:ascii="黑体" w:hAnsi="Arial" w:eastAsia="黑体" w:cs="Arial"/>
          <w:b/>
          <w:bCs/>
          <w:color w:val="auto"/>
          <w:sz w:val="44"/>
          <w:szCs w:val="44"/>
          <w:lang w:val="en-US" w:eastAsia="zh-CN"/>
        </w:rPr>
      </w:pPr>
      <w:bookmarkStart w:id="207" w:name="_Toc13844"/>
      <w:r>
        <w:rPr>
          <w:rFonts w:hint="eastAsia" w:ascii="黑体" w:hAnsi="Arial" w:eastAsia="黑体" w:cs="Arial"/>
          <w:b/>
          <w:bCs/>
          <w:color w:val="auto"/>
          <w:sz w:val="44"/>
          <w:szCs w:val="44"/>
        </w:rPr>
        <w:t>第</w:t>
      </w:r>
      <w:r>
        <w:rPr>
          <w:rFonts w:hint="eastAsia" w:ascii="黑体" w:hAnsi="Arial" w:eastAsia="黑体" w:cs="Arial"/>
          <w:b/>
          <w:bCs/>
          <w:color w:val="auto"/>
          <w:sz w:val="44"/>
          <w:szCs w:val="44"/>
          <w:lang w:val="en-US" w:eastAsia="zh-CN"/>
        </w:rPr>
        <w:t>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响应文件格式</w:t>
      </w:r>
      <w:bookmarkEnd w:id="207"/>
    </w:p>
    <w:p w14:paraId="75B642BE">
      <w:pPr>
        <w:pBdr>
          <w:top w:val="none" w:color="000000" w:sz="0" w:space="0"/>
          <w:left w:val="none" w:color="000000" w:sz="0" w:space="0"/>
          <w:bottom w:val="none" w:color="000000" w:sz="0" w:space="0"/>
          <w:right w:val="none" w:color="000000" w:sz="0" w:space="0"/>
        </w:pBdr>
        <w:spacing w:before="0" w:after="0"/>
        <w:ind w:left="0" w:right="0" w:firstLine="0"/>
        <w:jc w:val="both"/>
        <w:rPr>
          <w:rFonts w:cs="Arial"/>
          <w:color w:val="auto"/>
          <w:sz w:val="20"/>
          <w:szCs w:val="20"/>
        </w:rPr>
      </w:pPr>
    </w:p>
    <w:p w14:paraId="5D1EA6A2">
      <w:pPr>
        <w:keepNext w:val="0"/>
        <w:keepLines w:val="0"/>
        <w:pageBreakBefore w:val="0"/>
        <w:widowControl w:val="0"/>
        <w:tabs>
          <w:tab w:val="left" w:pos="900"/>
          <w:tab w:val="left" w:pos="1980"/>
        </w:tabs>
        <w:spacing w:line="480" w:lineRule="atLeast"/>
        <w:ind w:left="142"/>
        <w:rPr>
          <w:b/>
          <w:color w:val="auto"/>
          <w:sz w:val="24"/>
          <w:highlight w:val="none"/>
        </w:rPr>
      </w:pPr>
      <w:r>
        <w:rPr>
          <w:rFonts w:hint="eastAsia"/>
          <w:b/>
          <w:color w:val="auto"/>
          <w:sz w:val="24"/>
          <w:highlight w:val="none"/>
          <w:lang w:val="en-US" w:eastAsia="zh-CN"/>
        </w:rPr>
        <w:t>一、</w:t>
      </w:r>
      <w:r>
        <w:rPr>
          <w:rFonts w:hint="eastAsia"/>
          <w:b/>
          <w:color w:val="auto"/>
          <w:sz w:val="24"/>
          <w:highlight w:val="none"/>
        </w:rPr>
        <w:t>供应商编制文件须知</w:t>
      </w:r>
    </w:p>
    <w:p w14:paraId="17334936">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14:paraId="78955791">
      <w:pPr>
        <w:keepNext w:val="0"/>
        <w:keepLines w:val="0"/>
        <w:pageBreakBefore w:val="0"/>
        <w:widowControl w:val="0"/>
        <w:tabs>
          <w:tab w:val="left" w:pos="900"/>
          <w:tab w:val="left" w:pos="1980"/>
        </w:tabs>
        <w:spacing w:line="480" w:lineRule="atLeast"/>
        <w:ind w:left="142" w:firstLine="480"/>
        <w:rPr>
          <w:color w:val="auto"/>
          <w:sz w:val="24"/>
          <w:highlight w:val="none"/>
        </w:rPr>
      </w:pPr>
      <w:r>
        <w:rPr>
          <w:rFonts w:hint="eastAsia" w:ascii="宋体" w:hAnsi="宋体" w:eastAsia="宋体" w:cs="宋体"/>
          <w:color w:val="auto"/>
          <w:sz w:val="24"/>
          <w:highlight w:val="none"/>
        </w:rPr>
        <w:t>2、对于竞</w:t>
      </w:r>
      <w:r>
        <w:rPr>
          <w:color w:val="auto"/>
          <w:sz w:val="24"/>
          <w:highlight w:val="none"/>
        </w:rPr>
        <w:t>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。未标记“实质性格式”的文件和磋商文件未提供格式的内容，可由供应商自行编写。</w:t>
      </w:r>
    </w:p>
    <w:p w14:paraId="6C0019F0">
      <w:pPr>
        <w:keepNext w:val="0"/>
        <w:keepLines w:val="0"/>
        <w:pageBreakBefore w:val="0"/>
        <w:widowControl w:val="0"/>
        <w:tabs>
          <w:tab w:val="left" w:pos="900"/>
          <w:tab w:val="left" w:pos="1980"/>
        </w:tabs>
        <w:spacing w:line="480" w:lineRule="atLeast"/>
        <w:ind w:left="142"/>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二、响应文件通用模版编制和评审要求</w:t>
      </w:r>
    </w:p>
    <w:p w14:paraId="793269FD">
      <w:pPr>
        <w:pStyle w:val="20"/>
        <w:keepNext w:val="0"/>
        <w:keepLines w:val="0"/>
        <w:pageBreakBefore w:val="0"/>
        <w:widowControl w:val="0"/>
        <w:spacing w:after="0" w:line="480" w:lineRule="atLeast"/>
        <w:ind w:left="0" w:firstLine="0"/>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（本表为通用格式要求，项目采购文件可能会根据实际情况对栏目作出调整，请按照制作工具显示的栏目编制）</w:t>
      </w:r>
    </w:p>
    <w:tbl>
      <w:tblPr>
        <w:tblStyle w:val="49"/>
        <w:tblpPr w:leftFromText="180" w:rightFromText="180" w:vertAnchor="text" w:horzAnchor="page" w:tblpX="1363" w:tblpY="231"/>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top w:w="0" w:type="dxa"/>
          <w:left w:w="108" w:type="dxa"/>
          <w:bottom w:w="0" w:type="dxa"/>
          <w:right w:w="108" w:type="dxa"/>
        </w:tblCellMar>
      </w:tblPr>
      <w:tblGrid>
        <w:gridCol w:w="1124"/>
        <w:gridCol w:w="1877"/>
        <w:gridCol w:w="5629"/>
      </w:tblGrid>
      <w:tr w14:paraId="4A9EE2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40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AE2E6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类型</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554C2F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栏目名称</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C873E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编制和评审要求</w:t>
            </w:r>
          </w:p>
        </w:tc>
      </w:tr>
      <w:tr w14:paraId="2E8E9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297358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基本</w:t>
            </w:r>
          </w:p>
          <w:p w14:paraId="00F5756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0F8AB2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响应文件封面</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822B72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按照采购文件的规定格式提供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响应文件封面</w:t>
            </w:r>
            <w:r>
              <w:rPr>
                <w:rFonts w:hint="default" w:ascii="宋体" w:hAnsi="宋体" w:eastAsia="宋体" w:cs="宋体"/>
                <w:b/>
                <w:color w:val="auto"/>
                <w:sz w:val="22"/>
              </w:rPr>
              <w:t>》</w:t>
            </w:r>
            <w:r>
              <w:rPr>
                <w:rFonts w:hint="default" w:ascii="宋体" w:hAnsi="宋体" w:eastAsia="宋体" w:cs="宋体"/>
                <w:color w:val="auto"/>
                <w:sz w:val="22"/>
              </w:rPr>
              <w:t>。(格式见《响应文件格式》)</w:t>
            </w:r>
          </w:p>
        </w:tc>
      </w:tr>
      <w:tr w14:paraId="38DA0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C66DFF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基本</w:t>
            </w:r>
          </w:p>
          <w:p w14:paraId="597E97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10176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响应文件目录</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D97A0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格式自拟</w:t>
            </w:r>
          </w:p>
        </w:tc>
      </w:tr>
      <w:tr w14:paraId="16D0B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FE65BC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基本</w:t>
            </w:r>
          </w:p>
          <w:p w14:paraId="547802F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lang w:val="en-US" w:eastAsia="zh-CN"/>
              </w:rPr>
            </w:pPr>
            <w:r>
              <w:rPr>
                <w:rFonts w:hint="eastAsia" w:ascii="宋体" w:hAnsi="宋体" w:eastAsia="宋体" w:cs="宋体"/>
                <w:color w:val="auto"/>
                <w:sz w:val="22"/>
                <w:lang w:val="en-US" w:eastAsia="zh-CN"/>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57586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开标一览表</w:t>
            </w:r>
          </w:p>
          <w:p w14:paraId="29DD6D4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lang w:val="en-US" w:eastAsia="zh-CN"/>
              </w:rPr>
            </w:pPr>
            <w:r>
              <w:rPr>
                <w:rFonts w:hint="eastAsia" w:ascii="宋体" w:hAnsi="宋体" w:eastAsia="宋体" w:cs="宋体"/>
                <w:color w:val="auto"/>
                <w:sz w:val="22"/>
                <w:lang w:val="en-US" w:eastAsia="zh-CN"/>
              </w:rPr>
              <w:t>（响应一览表）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0B139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宋体" w:hAnsi="宋体" w:eastAsia="宋体" w:cs="宋体"/>
                <w:color w:val="auto"/>
                <w:sz w:val="22"/>
                <w:lang w:val="en-US" w:eastAsia="zh-CN"/>
              </w:rPr>
            </w:pPr>
            <w:r>
              <w:rPr>
                <w:rFonts w:hint="default" w:ascii="宋体" w:hAnsi="宋体" w:eastAsia="宋体" w:cs="宋体"/>
                <w:color w:val="auto"/>
                <w:sz w:val="22"/>
              </w:rPr>
              <w:t>按照采购文件的规定格式提供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开标一览表（响应一览表）</w:t>
            </w:r>
            <w:r>
              <w:rPr>
                <w:rFonts w:hint="default" w:ascii="宋体" w:hAnsi="宋体" w:eastAsia="宋体" w:cs="宋体"/>
                <w:color w:val="auto"/>
                <w:sz w:val="22"/>
              </w:rPr>
              <w:t>。(格式见《响应文件格式》)</w:t>
            </w:r>
          </w:p>
        </w:tc>
      </w:tr>
      <w:tr w14:paraId="3F3C75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33A42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670DC73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B1D5C0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Times New Roman" w:hAnsi="Times New Roman" w:eastAsia="宋体" w:cs="Times New Roman"/>
                <w:color w:val="auto"/>
                <w:lang w:val="en-US" w:eastAsia="zh-CN"/>
              </w:rPr>
            </w:pPr>
            <w:r>
              <w:rPr>
                <w:rFonts w:hint="default" w:ascii="宋体" w:hAnsi="宋体" w:eastAsia="宋体" w:cs="宋体"/>
                <w:color w:val="auto"/>
                <w:sz w:val="22"/>
              </w:rPr>
              <w:t>投标人（供应商）资格声明函</w:t>
            </w:r>
            <w:r>
              <w:rPr>
                <w:rFonts w:hint="eastAsia" w:ascii="宋体" w:hAnsi="宋体" w:cs="宋体"/>
                <w:color w:val="auto"/>
                <w:sz w:val="22"/>
                <w:lang w:val="en-US" w:eastAsia="zh-CN"/>
              </w:rPr>
              <w:t>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287F36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提供符合采购文件要求的</w:t>
            </w:r>
            <w:r>
              <w:rPr>
                <w:rFonts w:hint="default" w:ascii="宋体" w:hAnsi="宋体" w:eastAsia="宋体" w:cs="宋体"/>
                <w:b/>
                <w:color w:val="auto"/>
                <w:sz w:val="22"/>
              </w:rPr>
              <w:t>《供应商资格声明函》</w:t>
            </w:r>
            <w:r>
              <w:rPr>
                <w:rFonts w:hint="default" w:ascii="宋体" w:hAnsi="宋体" w:eastAsia="宋体" w:cs="宋体"/>
                <w:color w:val="auto"/>
                <w:sz w:val="22"/>
              </w:rPr>
              <w:t>(格式见《响应文件格式》)</w:t>
            </w:r>
            <w:r>
              <w:rPr>
                <w:rFonts w:hint="eastAsia" w:ascii="宋体" w:hAnsi="宋体" w:cs="宋体"/>
                <w:b w:val="0"/>
                <w:bCs/>
                <w:color w:val="auto"/>
                <w:sz w:val="22"/>
                <w:lang w:eastAsia="zh-CN"/>
              </w:rPr>
              <w:t>、</w:t>
            </w:r>
            <w:r>
              <w:rPr>
                <w:rFonts w:hint="default" w:ascii="宋体" w:hAnsi="宋体" w:eastAsia="宋体" w:cs="宋体"/>
                <w:b w:val="0"/>
                <w:bCs/>
                <w:color w:val="auto"/>
                <w:sz w:val="22"/>
              </w:rPr>
              <w:t>法人或者其他组织的</w:t>
            </w:r>
            <w:r>
              <w:rPr>
                <w:rFonts w:hint="default" w:ascii="宋体" w:hAnsi="宋体" w:eastAsia="宋体" w:cs="宋体"/>
                <w:b/>
                <w:color w:val="auto"/>
                <w:sz w:val="22"/>
              </w:rPr>
              <w:t>营业执照</w:t>
            </w:r>
            <w:r>
              <w:rPr>
                <w:rFonts w:hint="default" w:ascii="宋体" w:hAnsi="宋体" w:eastAsia="宋体" w:cs="宋体"/>
                <w:b w:val="0"/>
                <w:bCs/>
                <w:color w:val="auto"/>
                <w:sz w:val="22"/>
              </w:rPr>
              <w:t>（如为自然人则提供身份证明扫描件）</w:t>
            </w:r>
            <w:r>
              <w:rPr>
                <w:rFonts w:hint="default" w:ascii="宋体" w:hAnsi="宋体" w:eastAsia="宋体" w:cs="宋体"/>
                <w:color w:val="auto"/>
                <w:sz w:val="22"/>
              </w:rPr>
              <w:t>。</w:t>
            </w:r>
          </w:p>
        </w:tc>
      </w:tr>
      <w:tr w14:paraId="04102D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8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D6766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0D4DCC5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DDE332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落实政府采购</w:t>
            </w:r>
          </w:p>
          <w:p w14:paraId="6A79BE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政策的资格要求</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57D40D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提供符合采购文件要求的</w:t>
            </w:r>
            <w:r>
              <w:rPr>
                <w:rFonts w:hint="default" w:ascii="宋体" w:hAnsi="宋体" w:eastAsia="宋体" w:cs="宋体"/>
                <w:b/>
                <w:color w:val="auto"/>
                <w:sz w:val="22"/>
              </w:rPr>
              <w:t>《中小企业声明函》或者《残疾人福利性单位声明函》或者监狱企业证明文件</w:t>
            </w:r>
            <w:r>
              <w:rPr>
                <w:rFonts w:hint="default" w:ascii="宋体" w:hAnsi="宋体" w:eastAsia="宋体" w:cs="宋体"/>
                <w:color w:val="auto"/>
                <w:sz w:val="22"/>
              </w:rPr>
              <w:t>。(格式见《响应文件格式》)</w:t>
            </w:r>
          </w:p>
        </w:tc>
      </w:tr>
      <w:tr w14:paraId="02754C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1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CFB08C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51496C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89AE40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本项目的</w:t>
            </w:r>
          </w:p>
          <w:p w14:paraId="1E0BB97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特定资格要求</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83B27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如有特定资格要求的提供，详见第一章《磋商邀请》本项目的特定资格要求中规定要求提供的证明文件或材料，否则无需提供。</w:t>
            </w:r>
          </w:p>
        </w:tc>
      </w:tr>
      <w:tr w14:paraId="217C22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62"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31AF42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442F06A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61CBF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供应商信用记录</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6806B3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宋体" w:hAnsi="宋体" w:eastAsia="宋体" w:cs="宋体"/>
                <w:color w:val="auto"/>
                <w:sz w:val="22"/>
              </w:rPr>
            </w:pPr>
            <w:r>
              <w:rPr>
                <w:rFonts w:hint="default" w:ascii="宋体" w:hAnsi="宋体" w:eastAsia="宋体" w:cs="宋体"/>
                <w:color w:val="auto"/>
                <w:sz w:val="22"/>
              </w:rPr>
              <w:t>无需供应商提供材料。由采购人授权代表审查。</w:t>
            </w:r>
          </w:p>
          <w:p w14:paraId="346874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响应</w:t>
            </w:r>
            <w:r>
              <w:rPr>
                <w:rFonts w:hint="default" w:ascii="宋体" w:hAnsi="宋体" w:eastAsia="宋体" w:cs="宋体"/>
                <w:color w:val="auto"/>
                <w:sz w:val="22"/>
              </w:rPr>
              <w:t>无效。</w:t>
            </w:r>
          </w:p>
        </w:tc>
      </w:tr>
      <w:tr w14:paraId="09030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3DD82F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1568F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D63D2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法人授权书、</w:t>
            </w:r>
          </w:p>
          <w:p w14:paraId="223FC0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eastAsia" w:ascii="宋体" w:hAnsi="宋体" w:eastAsia="宋体" w:cs="宋体"/>
                <w:color w:val="auto"/>
                <w:sz w:val="22"/>
                <w:lang w:val="en-US" w:eastAsia="zh-CN"/>
              </w:rPr>
              <w:t>磋商</w:t>
            </w:r>
            <w:r>
              <w:rPr>
                <w:rFonts w:hint="default" w:ascii="宋体" w:hAnsi="宋体" w:eastAsia="宋体" w:cs="宋体"/>
                <w:color w:val="auto"/>
                <w:sz w:val="22"/>
              </w:rPr>
              <w:t>响应函</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64331E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按采购文件要求提供</w:t>
            </w:r>
            <w:r>
              <w:rPr>
                <w:rFonts w:hint="default" w:ascii="宋体" w:hAnsi="宋体" w:eastAsia="宋体" w:cs="宋体"/>
                <w:b/>
                <w:color w:val="auto"/>
                <w:sz w:val="22"/>
              </w:rPr>
              <w:t>《法人授权书》</w:t>
            </w:r>
            <w:r>
              <w:rPr>
                <w:rFonts w:hint="default" w:ascii="宋体" w:hAnsi="宋体" w:eastAsia="宋体" w:cs="宋体"/>
                <w:color w:val="auto"/>
                <w:sz w:val="22"/>
              </w:rPr>
              <w:t>、</w:t>
            </w:r>
            <w:r>
              <w:rPr>
                <w:rFonts w:hint="default" w:ascii="宋体" w:hAnsi="宋体" w:eastAsia="宋体" w:cs="宋体"/>
                <w:b/>
                <w:color w:val="auto"/>
                <w:sz w:val="22"/>
              </w:rPr>
              <w:t>《</w:t>
            </w:r>
            <w:r>
              <w:rPr>
                <w:rFonts w:hint="eastAsia" w:ascii="宋体" w:hAnsi="宋体" w:eastAsia="宋体" w:cs="宋体"/>
                <w:b/>
                <w:color w:val="auto"/>
                <w:sz w:val="22"/>
                <w:lang w:val="en-US" w:eastAsia="zh-CN"/>
              </w:rPr>
              <w:t>磋商</w:t>
            </w:r>
            <w:r>
              <w:rPr>
                <w:rFonts w:hint="default" w:ascii="宋体" w:hAnsi="宋体" w:eastAsia="宋体" w:cs="宋体"/>
                <w:b/>
                <w:color w:val="auto"/>
                <w:sz w:val="22"/>
              </w:rPr>
              <w:t>响应函》</w:t>
            </w:r>
            <w:r>
              <w:rPr>
                <w:rFonts w:hint="default" w:ascii="宋体" w:hAnsi="宋体" w:eastAsia="宋体" w:cs="宋体"/>
                <w:color w:val="auto"/>
                <w:sz w:val="22"/>
              </w:rPr>
              <w:t>。(格式见《响应文件格式》)</w:t>
            </w:r>
          </w:p>
        </w:tc>
      </w:tr>
      <w:tr w14:paraId="2369AF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89197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F312822">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4"/>
                <w:szCs w:val="24"/>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4EFD616">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技术要求响应及偏离表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BDDCC3F">
            <w:pPr>
              <w:keepNext w:val="0"/>
              <w:keepLines w:val="0"/>
              <w:widowControl w:val="0"/>
              <w:suppressLineNumbers w:val="0"/>
              <w:spacing w:before="0" w:beforeAutospacing="0" w:after="0" w:afterAutospacing="0"/>
              <w:ind w:left="0" w:right="0"/>
              <w:jc w:val="left"/>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按照采购文件的规定格式提供</w:t>
            </w:r>
            <w:r>
              <w:rPr>
                <w:rFonts w:hint="eastAsia" w:ascii="宋体" w:hAnsi="宋体" w:eastAsia="宋体" w:cs="宋体"/>
                <w:b/>
                <w:bCs w:val="0"/>
                <w:color w:val="auto"/>
                <w:sz w:val="22"/>
                <w:szCs w:val="22"/>
                <w:lang w:val="en-US" w:eastAsia="zh-CN" w:bidi="ar"/>
              </w:rPr>
              <w:t>《技术要求响应及偏离表》</w:t>
            </w:r>
            <w:r>
              <w:rPr>
                <w:rFonts w:hint="eastAsia" w:ascii="宋体" w:hAnsi="宋体" w:eastAsia="宋体" w:cs="宋体"/>
                <w:color w:val="auto"/>
                <w:sz w:val="22"/>
                <w:szCs w:val="22"/>
                <w:lang w:val="en-US" w:eastAsia="zh-CN" w:bidi="ar"/>
              </w:rPr>
              <w:t>。(格式见《响应文件格式》)</w:t>
            </w:r>
          </w:p>
        </w:tc>
      </w:tr>
      <w:tr w14:paraId="5FDF03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23E31B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2D37E95C">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4"/>
                <w:szCs w:val="24"/>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9DFBFF9">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合同及采购需求响应及偏离表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BE4CA1D">
            <w:pPr>
              <w:keepNext w:val="0"/>
              <w:keepLines w:val="0"/>
              <w:widowControl w:val="0"/>
              <w:suppressLineNumbers w:val="0"/>
              <w:spacing w:before="0" w:beforeAutospacing="0" w:after="0" w:afterAutospacing="0"/>
              <w:ind w:left="0" w:right="0"/>
              <w:jc w:val="left"/>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按照采购文件的规定格式提供</w:t>
            </w:r>
            <w:r>
              <w:rPr>
                <w:rFonts w:hint="eastAsia" w:ascii="宋体" w:hAnsi="宋体" w:eastAsia="宋体" w:cs="宋体"/>
                <w:b/>
                <w:bCs w:val="0"/>
                <w:color w:val="auto"/>
                <w:sz w:val="22"/>
                <w:szCs w:val="22"/>
                <w:lang w:val="en-US" w:eastAsia="zh-CN" w:bidi="ar"/>
              </w:rPr>
              <w:t>《</w:t>
            </w:r>
            <w:r>
              <w:rPr>
                <w:rFonts w:hint="eastAsia" w:ascii="宋体" w:hAnsi="宋体" w:cs="宋体"/>
                <w:b/>
                <w:bCs w:val="0"/>
                <w:color w:val="auto"/>
                <w:sz w:val="22"/>
                <w:szCs w:val="22"/>
                <w:lang w:val="en-US" w:eastAsia="zh-CN" w:bidi="ar"/>
              </w:rPr>
              <w:t>合同及采购需求</w:t>
            </w:r>
            <w:r>
              <w:rPr>
                <w:rFonts w:hint="eastAsia" w:ascii="宋体" w:hAnsi="宋体" w:eastAsia="宋体" w:cs="宋体"/>
                <w:b/>
                <w:bCs w:val="0"/>
                <w:color w:val="auto"/>
                <w:sz w:val="22"/>
                <w:szCs w:val="22"/>
                <w:lang w:val="en-US" w:eastAsia="zh-CN" w:bidi="ar"/>
              </w:rPr>
              <w:t>响应及偏离表》</w:t>
            </w:r>
            <w:r>
              <w:rPr>
                <w:rFonts w:hint="eastAsia" w:ascii="宋体" w:hAnsi="宋体" w:cs="宋体"/>
                <w:color w:val="auto"/>
                <w:sz w:val="22"/>
                <w:szCs w:val="22"/>
                <w:lang w:val="en-US" w:eastAsia="zh-CN" w:bidi="ar"/>
              </w:rPr>
              <w:t>，且未有负偏离的。</w:t>
            </w:r>
            <w:r>
              <w:rPr>
                <w:rFonts w:hint="eastAsia" w:ascii="宋体" w:hAnsi="宋体" w:eastAsia="宋体" w:cs="宋体"/>
                <w:color w:val="auto"/>
                <w:sz w:val="22"/>
                <w:szCs w:val="22"/>
                <w:lang w:val="en-US" w:eastAsia="zh-CN" w:bidi="ar"/>
              </w:rPr>
              <w:t>(格式见《响应文件格式》)</w:t>
            </w:r>
          </w:p>
        </w:tc>
      </w:tr>
      <w:tr w14:paraId="43171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3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C3688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18F4C3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7095E7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响应报价</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A7737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Times New Roman" w:hAnsi="Times New Roman" w:eastAsia="宋体" w:cs="Times New Roman"/>
                <w:color w:val="auto"/>
                <w:lang w:eastAsia="zh-CN"/>
              </w:rPr>
            </w:pPr>
            <w:r>
              <w:rPr>
                <w:rFonts w:hint="eastAsia" w:ascii="宋体" w:hAnsi="宋体" w:eastAsia="宋体" w:cs="宋体"/>
                <w:color w:val="auto"/>
                <w:sz w:val="22"/>
                <w:lang w:val="en-US" w:eastAsia="zh-CN"/>
              </w:rPr>
              <w:t>开标一览表（响应一览表）投标报价（响应报价）未超过采购文件中规定的项目/采购包预算金额或者项目/采购包最高限价</w:t>
            </w:r>
            <w:r>
              <w:rPr>
                <w:rFonts w:hint="eastAsia" w:ascii="宋体" w:hAnsi="宋体" w:cs="宋体"/>
                <w:color w:val="auto"/>
                <w:sz w:val="22"/>
                <w:lang w:eastAsia="zh-CN"/>
              </w:rPr>
              <w:t>。</w:t>
            </w:r>
            <w:r>
              <w:rPr>
                <w:rFonts w:hint="default" w:ascii="宋体" w:hAnsi="宋体" w:eastAsia="宋体" w:cs="宋体"/>
                <w:color w:val="auto"/>
                <w:sz w:val="22"/>
              </w:rPr>
              <w:t>提供</w:t>
            </w:r>
            <w:r>
              <w:rPr>
                <w:rFonts w:hint="default" w:ascii="宋体" w:hAnsi="宋体" w:eastAsia="宋体" w:cs="宋体"/>
                <w:b/>
                <w:color w:val="auto"/>
                <w:sz w:val="22"/>
                <w:highlight w:val="none"/>
              </w:rPr>
              <w:t>《</w:t>
            </w:r>
            <w:r>
              <w:rPr>
                <w:rFonts w:hint="eastAsia" w:ascii="宋体" w:hAnsi="宋体" w:cs="宋体"/>
                <w:b/>
                <w:color w:val="auto"/>
                <w:sz w:val="22"/>
                <w:highlight w:val="none"/>
                <w:lang w:val="en-US" w:eastAsia="zh-CN"/>
              </w:rPr>
              <w:t>响应</w:t>
            </w:r>
            <w:r>
              <w:rPr>
                <w:rFonts w:hint="eastAsia" w:ascii="宋体" w:hAnsi="宋体" w:eastAsia="宋体" w:cs="宋体"/>
                <w:b/>
                <w:color w:val="auto"/>
                <w:sz w:val="22"/>
                <w:highlight w:val="none"/>
                <w:lang w:val="en-US" w:eastAsia="zh-CN"/>
              </w:rPr>
              <w:t>报价表</w:t>
            </w:r>
            <w:r>
              <w:rPr>
                <w:rFonts w:hint="default" w:ascii="宋体" w:hAnsi="宋体" w:eastAsia="宋体" w:cs="宋体"/>
                <w:b/>
                <w:color w:val="auto"/>
                <w:sz w:val="22"/>
                <w:highlight w:val="none"/>
              </w:rPr>
              <w:t>》</w:t>
            </w:r>
            <w:r>
              <w:rPr>
                <w:rFonts w:hint="eastAsia" w:ascii="宋体" w:hAnsi="宋体" w:cs="宋体"/>
                <w:b w:val="0"/>
                <w:bCs w:val="0"/>
                <w:color w:val="auto"/>
                <w:sz w:val="22"/>
                <w:highlight w:val="none"/>
                <w:lang w:eastAsia="zh-CN"/>
              </w:rPr>
              <w:t>。</w:t>
            </w:r>
          </w:p>
        </w:tc>
      </w:tr>
      <w:tr w14:paraId="231BD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9C34D1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3D9E324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Times New Roman" w:hAnsi="Times New Roman" w:eastAsia="宋体" w:cs="Times New Roman"/>
                <w:color w:val="auto"/>
                <w:lang w:eastAsia="zh-CN"/>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55DFC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报价唯一性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7AF445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响应文件未出现可选择性或可调整的报价（采购文件另有规定的除外）。</w:t>
            </w:r>
          </w:p>
        </w:tc>
      </w:tr>
      <w:tr w14:paraId="4C466D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ADD7E7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1DA1B6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3982B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报价</w:t>
            </w:r>
            <w:r>
              <w:rPr>
                <w:rFonts w:hint="eastAsia" w:ascii="宋体" w:hAnsi="宋体" w:eastAsia="宋体" w:cs="宋体"/>
                <w:color w:val="auto"/>
                <w:sz w:val="22"/>
                <w:lang w:val="en-US" w:eastAsia="zh-CN"/>
              </w:rPr>
              <w:t>有效</w:t>
            </w:r>
            <w:r>
              <w:rPr>
                <w:rFonts w:hint="default" w:ascii="宋体" w:hAnsi="宋体" w:eastAsia="宋体" w:cs="宋体"/>
                <w:color w:val="auto"/>
                <w:sz w:val="22"/>
              </w:rPr>
              <w:t>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C8E72A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响应文件</w:t>
            </w:r>
            <w:r>
              <w:rPr>
                <w:rFonts w:hint="eastAsia" w:ascii="宋体" w:hAnsi="宋体" w:eastAsia="宋体" w:cs="宋体"/>
                <w:color w:val="auto"/>
                <w:sz w:val="22"/>
                <w:lang w:val="en-US" w:eastAsia="zh-CN"/>
              </w:rPr>
              <w:t>的报价符合采购文件第二章《供应商须知资料表》中关于报价的相关要求</w:t>
            </w:r>
            <w:r>
              <w:rPr>
                <w:rFonts w:hint="default" w:ascii="宋体" w:hAnsi="宋体" w:eastAsia="宋体" w:cs="宋体"/>
                <w:color w:val="auto"/>
                <w:sz w:val="22"/>
              </w:rPr>
              <w:t>；提供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工程量清单</w:t>
            </w:r>
            <w:r>
              <w:rPr>
                <w:rFonts w:hint="default" w:ascii="宋体" w:hAnsi="宋体" w:eastAsia="宋体" w:cs="宋体"/>
                <w:b/>
                <w:color w:val="auto"/>
                <w:sz w:val="22"/>
              </w:rPr>
              <w:t>报价表》</w:t>
            </w:r>
            <w:r>
              <w:rPr>
                <w:rFonts w:hint="eastAsia" w:ascii="宋体" w:hAnsi="宋体" w:cs="宋体"/>
                <w:color w:val="auto"/>
                <w:sz w:val="22"/>
                <w:lang w:eastAsia="zh-CN"/>
              </w:rPr>
              <w:t>。</w:t>
            </w:r>
          </w:p>
        </w:tc>
      </w:tr>
      <w:tr w14:paraId="2304ED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6"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F774D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19BCA5B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673D80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报价合理性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ED3FE3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宋体" w:hAnsi="宋体" w:eastAsia="宋体" w:cs="宋体"/>
                <w:color w:val="auto"/>
                <w:sz w:val="22"/>
                <w:lang w:eastAsia="zh-CN"/>
              </w:rPr>
            </w:pPr>
            <w:r>
              <w:rPr>
                <w:rFonts w:hint="default" w:ascii="宋体" w:hAnsi="宋体" w:eastAsia="宋体" w:cs="宋体"/>
                <w:color w:val="auto"/>
                <w:sz w:val="22"/>
              </w:rPr>
              <w:t>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磋商小组</w:t>
            </w:r>
            <w:r>
              <w:rPr>
                <w:rFonts w:hint="default" w:ascii="宋体" w:hAnsi="宋体" w:eastAsia="宋体" w:cs="宋体"/>
                <w:color w:val="auto"/>
                <w:sz w:val="22"/>
              </w:rPr>
              <w:t>要求在规定时间内证明其报价合理性的。</w:t>
            </w:r>
            <w:bookmarkStart w:id="222" w:name="_GoBack"/>
            <w:bookmarkEnd w:id="222"/>
          </w:p>
        </w:tc>
      </w:tr>
      <w:tr w14:paraId="771B0B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83399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3923E74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AC6DF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报价的修正</w:t>
            </w:r>
          </w:p>
          <w:p w14:paraId="45A1B5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（如有）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194333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由评委审查，无需供应商提供材料。不涉及报价修正，或响应文件报价出现前后不一致时，供应商对修正后的报价予以确认。</w:t>
            </w:r>
          </w:p>
        </w:tc>
      </w:tr>
      <w:tr w14:paraId="073277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D58CC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2EB2478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116549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签署、加盖公章</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023F3D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由评委审查，无需供应商提供材料。按照采购文件要求签署、加盖</w:t>
            </w:r>
            <w:r>
              <w:rPr>
                <w:rFonts w:hint="eastAsia" w:ascii="宋体" w:hAnsi="宋体" w:eastAsia="宋体" w:cs="宋体"/>
                <w:color w:val="auto"/>
                <w:sz w:val="22"/>
                <w:lang w:val="en-US" w:eastAsia="zh-CN"/>
              </w:rPr>
              <w:t>公章</w:t>
            </w:r>
            <w:r>
              <w:rPr>
                <w:rFonts w:hint="default" w:ascii="宋体" w:hAnsi="宋体" w:eastAsia="宋体" w:cs="宋体"/>
                <w:color w:val="auto"/>
                <w:sz w:val="22"/>
              </w:rPr>
              <w:t>的。</w:t>
            </w:r>
          </w:p>
        </w:tc>
      </w:tr>
      <w:tr w14:paraId="19C1B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A00B0E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4A0C80B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C134D7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投标完整性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05F69C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由评委审查，无需供应商提供材料。供应商未将一个采购包中的内容拆开投标。</w:t>
            </w:r>
          </w:p>
        </w:tc>
      </w:tr>
      <w:tr w14:paraId="286FB8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91"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DDC3C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4BDDC51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6224A5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公平竞争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2108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p>
        </w:tc>
      </w:tr>
      <w:tr w14:paraId="3C6544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450BC6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7DDB34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F2BD0A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附加条件</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598A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由评委审查，无需供应商提供材料。响应文件未含有采购人不能接受的附加条件的。</w:t>
            </w:r>
          </w:p>
        </w:tc>
      </w:tr>
      <w:tr w14:paraId="5B25E4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753AA3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043E95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CDDD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其他无效情形</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5B3C05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由评委审查，无需供应商提供材料。供应商、响应文件不存在不符合法律、法规和采购文件规定的其他无效情形。</w:t>
            </w:r>
          </w:p>
        </w:tc>
      </w:tr>
      <w:tr w14:paraId="380048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4D61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D459B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FAE33E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实质性条款响应</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F8111A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default" w:ascii="宋体" w:hAnsi="宋体" w:eastAsia="宋体" w:cs="宋体"/>
                <w:color w:val="auto"/>
                <w:sz w:val="22"/>
              </w:rPr>
              <w:t>响应文件满足采购文件第四章《采购需求》中实质性条款（加“★”号的、或者以文字说明属于实质性要求的内容）要求的。</w:t>
            </w:r>
            <w:r>
              <w:rPr>
                <w:rFonts w:hint="eastAsia" w:ascii="宋体" w:hAnsi="宋体" w:cs="宋体"/>
                <w:color w:val="auto"/>
                <w:sz w:val="22"/>
                <w:lang w:val="en-US" w:eastAsia="zh-CN"/>
              </w:rPr>
              <w:t>供应商应逐项提供相关证明材料。</w:t>
            </w:r>
          </w:p>
        </w:tc>
      </w:tr>
      <w:tr w14:paraId="51E561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95C4EB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综合评审</w:t>
            </w:r>
          </w:p>
          <w:p w14:paraId="33B5903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评分项</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102F1A0">
            <w:pPr>
              <w:keepNext w:val="0"/>
              <w:keepLines w:val="0"/>
              <w:suppressLineNumbers w:val="0"/>
              <w:spacing w:before="0" w:beforeAutospacing="0" w:after="0" w:afterAutospacing="0" w:line="57" w:lineRule="atLeast"/>
              <w:ind w:left="0" w:right="0"/>
              <w:rPr>
                <w:rFonts w:hint="default" w:ascii="Times New Roman" w:hAnsi="Times New Roman" w:eastAsia="宋体" w:cs="Times New Roman"/>
                <w:color w:val="auto"/>
              </w:rPr>
            </w:pP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F22A58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eastAsia" w:ascii="宋体" w:hAnsi="宋体" w:cs="宋体"/>
                <w:color w:val="auto"/>
                <w:sz w:val="22"/>
                <w:lang w:val="en-US" w:eastAsia="zh-CN"/>
              </w:rPr>
              <w:t>供应商应逐项提供相关证明材料，包括但不限于</w:t>
            </w:r>
            <w:r>
              <w:rPr>
                <w:rFonts w:hint="eastAsia" w:ascii="宋体" w:hAnsi="宋体" w:cs="宋体"/>
                <w:b/>
                <w:bCs/>
                <w:color w:val="auto"/>
                <w:sz w:val="22"/>
                <w:lang w:val="en-US" w:eastAsia="zh-CN"/>
              </w:rPr>
              <w:t>《项目组成员一览表》</w:t>
            </w:r>
            <w:r>
              <w:rPr>
                <w:rFonts w:hint="eastAsia" w:ascii="宋体" w:hAnsi="宋体" w:cs="宋体"/>
                <w:color w:val="auto"/>
                <w:sz w:val="22"/>
                <w:lang w:val="en-US" w:eastAsia="zh-CN"/>
              </w:rPr>
              <w:t>、</w:t>
            </w:r>
            <w:r>
              <w:rPr>
                <w:rFonts w:hint="eastAsia" w:ascii="宋体" w:hAnsi="宋体" w:cs="宋体"/>
                <w:b/>
                <w:bCs/>
                <w:color w:val="auto"/>
                <w:sz w:val="22"/>
                <w:lang w:val="en-US" w:eastAsia="zh-CN"/>
              </w:rPr>
              <w:t>《业绩一览表》等</w:t>
            </w:r>
            <w:r>
              <w:rPr>
                <w:rFonts w:hint="eastAsia" w:ascii="宋体" w:hAnsi="宋体" w:cs="宋体"/>
                <w:color w:val="auto"/>
                <w:sz w:val="22"/>
                <w:lang w:val="en-US" w:eastAsia="zh-CN"/>
              </w:rPr>
              <w:t>。</w:t>
            </w:r>
          </w:p>
        </w:tc>
      </w:tr>
      <w:tr w14:paraId="296877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877650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供应商认为应附的其他材料</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E366FE6">
            <w:pPr>
              <w:keepNext w:val="0"/>
              <w:keepLines w:val="0"/>
              <w:suppressLineNumbers w:val="0"/>
              <w:spacing w:before="0" w:beforeAutospacing="0" w:after="0" w:afterAutospacing="0" w:line="57" w:lineRule="atLeast"/>
              <w:ind w:left="0" w:right="0"/>
              <w:rPr>
                <w:rFonts w:hint="default" w:ascii="Times New Roman" w:hAnsi="Times New Roman" w:eastAsia="宋体" w:cs="Times New Roman"/>
                <w:color w:val="auto"/>
              </w:rPr>
            </w:pP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66D5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自行提供</w:t>
            </w:r>
            <w:r>
              <w:rPr>
                <w:rFonts w:hint="eastAsia" w:ascii="宋体" w:hAnsi="宋体" w:cs="宋体"/>
                <w:color w:val="auto"/>
                <w:sz w:val="22"/>
                <w:lang w:val="en-US" w:eastAsia="zh-CN"/>
              </w:rPr>
              <w:t>。</w:t>
            </w:r>
          </w:p>
        </w:tc>
      </w:tr>
    </w:tbl>
    <w:p w14:paraId="5B44DECD">
      <w:pPr>
        <w:rPr>
          <w:rFonts w:hint="default"/>
          <w:color w:val="auto"/>
          <w:lang w:val="en-US" w:eastAsia="zh-CN"/>
        </w:rPr>
      </w:pPr>
    </w:p>
    <w:p w14:paraId="1F20C6E3">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格式：响应文件封面</w:t>
      </w:r>
    </w:p>
    <w:p w14:paraId="6AD1970D">
      <w:pPr>
        <w:rPr>
          <w:rFonts w:hint="eastAsia"/>
          <w:color w:val="auto"/>
        </w:rPr>
      </w:pPr>
    </w:p>
    <w:p w14:paraId="3939B586">
      <w:pPr>
        <w:rPr>
          <w:rFonts w:hint="eastAsia"/>
          <w:color w:val="auto"/>
        </w:rPr>
      </w:pPr>
    </w:p>
    <w:p w14:paraId="54020852">
      <w:pPr>
        <w:rPr>
          <w:rFonts w:hint="eastAsia"/>
          <w:color w:val="auto"/>
        </w:rPr>
      </w:pPr>
    </w:p>
    <w:p w14:paraId="2ECECCF4">
      <w:pPr>
        <w:rPr>
          <w:rFonts w:hint="eastAsia"/>
          <w:color w:val="auto"/>
        </w:rPr>
      </w:pPr>
    </w:p>
    <w:p w14:paraId="71904128">
      <w:pPr>
        <w:rPr>
          <w:rFonts w:hint="eastAsia"/>
          <w:color w:val="auto"/>
        </w:rPr>
      </w:pPr>
    </w:p>
    <w:p w14:paraId="5CC7C8CD">
      <w:pPr>
        <w:rPr>
          <w:rFonts w:hint="eastAsia"/>
          <w:color w:val="auto"/>
        </w:rPr>
      </w:pPr>
    </w:p>
    <w:p w14:paraId="41FFDC97">
      <w:pPr>
        <w:rPr>
          <w:rFonts w:hint="eastAsia"/>
          <w:color w:val="auto"/>
        </w:rPr>
      </w:pPr>
    </w:p>
    <w:p w14:paraId="42481A74">
      <w:pPr>
        <w:pStyle w:val="20"/>
        <w:rPr>
          <w:rFonts w:hint="eastAsia"/>
          <w:color w:val="auto"/>
        </w:rPr>
      </w:pPr>
    </w:p>
    <w:p w14:paraId="30B6D6D6">
      <w:pPr>
        <w:jc w:val="center"/>
        <w:rPr>
          <w:rFonts w:hint="eastAsia" w:ascii="宋体" w:hAnsi="宋体"/>
          <w:b/>
          <w:color w:val="auto"/>
          <w:sz w:val="72"/>
          <w:szCs w:val="21"/>
        </w:rPr>
      </w:pPr>
      <w:r>
        <w:rPr>
          <w:rFonts w:hint="eastAsia" w:ascii="宋体" w:hAnsi="宋体"/>
          <w:b/>
          <w:color w:val="auto"/>
          <w:sz w:val="72"/>
          <w:szCs w:val="21"/>
        </w:rPr>
        <w:t>响  应  文  件</w:t>
      </w:r>
    </w:p>
    <w:p w14:paraId="6F8E4C76">
      <w:pPr>
        <w:jc w:val="center"/>
        <w:rPr>
          <w:rFonts w:hint="eastAsia" w:ascii="宋体" w:hAnsi="宋体"/>
          <w:b/>
          <w:color w:val="auto"/>
          <w:sz w:val="72"/>
          <w:szCs w:val="21"/>
        </w:rPr>
      </w:pPr>
    </w:p>
    <w:p w14:paraId="15D8C128">
      <w:pPr>
        <w:jc w:val="center"/>
        <w:rPr>
          <w:rFonts w:hint="eastAsia" w:ascii="宋体" w:hAnsi="宋体"/>
          <w:b/>
          <w:color w:val="auto"/>
          <w:sz w:val="72"/>
          <w:szCs w:val="21"/>
        </w:rPr>
      </w:pPr>
    </w:p>
    <w:p w14:paraId="3C7E73E2">
      <w:pPr>
        <w:jc w:val="center"/>
        <w:rPr>
          <w:rFonts w:hint="eastAsia" w:ascii="宋体" w:hAnsi="宋体"/>
          <w:b/>
          <w:color w:val="auto"/>
          <w:sz w:val="36"/>
          <w:szCs w:val="21"/>
        </w:rPr>
      </w:pPr>
    </w:p>
    <w:p w14:paraId="357DF62B">
      <w:pPr>
        <w:jc w:val="center"/>
        <w:rPr>
          <w:rFonts w:hint="eastAsia" w:ascii="宋体" w:hAnsi="宋体"/>
          <w:b/>
          <w:color w:val="auto"/>
          <w:sz w:val="36"/>
          <w:szCs w:val="21"/>
        </w:rPr>
      </w:pPr>
    </w:p>
    <w:p w14:paraId="39A5766F">
      <w:pPr>
        <w:jc w:val="center"/>
        <w:rPr>
          <w:rFonts w:hint="eastAsia" w:ascii="宋体" w:hAnsi="宋体"/>
          <w:b/>
          <w:color w:val="auto"/>
          <w:sz w:val="36"/>
          <w:szCs w:val="21"/>
        </w:rPr>
      </w:pPr>
    </w:p>
    <w:p w14:paraId="794862A7">
      <w:pPr>
        <w:ind w:firstLine="1084"/>
        <w:rPr>
          <w:rFonts w:hint="eastAsia"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683CEFEC">
      <w:pPr>
        <w:ind w:firstLine="1084"/>
        <w:rPr>
          <w:rFonts w:hint="eastAsia"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34EAEF46">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（加盖CA电子公章）</w:t>
      </w:r>
    </w:p>
    <w:p w14:paraId="076AE92C">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32595A92">
      <w:pPr>
        <w:spacing w:line="440" w:lineRule="exact"/>
        <w:jc w:val="center"/>
        <w:rPr>
          <w:rFonts w:hint="eastAsia" w:ascii="宋体" w:hAnsi="宋体"/>
          <w:b/>
          <w:bCs/>
          <w:color w:val="auto"/>
          <w:sz w:val="32"/>
          <w:szCs w:val="32"/>
        </w:rPr>
      </w:pPr>
    </w:p>
    <w:p w14:paraId="61756EEA">
      <w:pPr>
        <w:spacing w:line="440" w:lineRule="exact"/>
        <w:rPr>
          <w:rFonts w:ascii="宋体" w:hAnsi="宋体"/>
          <w:color w:val="auto"/>
          <w:szCs w:val="21"/>
        </w:rPr>
      </w:pPr>
    </w:p>
    <w:p w14:paraId="477F73FA">
      <w:pPr>
        <w:outlineLvl w:val="1"/>
        <w:rPr>
          <w:rFonts w:hint="eastAsia" w:ascii="Times New Roman" w:hAnsi="Times New Roman" w:eastAsia="宋体" w:cs="Times New Roman"/>
          <w:b/>
          <w:bCs/>
          <w:color w:val="auto"/>
          <w:lang w:val="en-US" w:eastAsia="zh-CN"/>
        </w:rPr>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格式：响应一览表（实质性格式）</w:t>
      </w:r>
    </w:p>
    <w:p w14:paraId="1D5FA745">
      <w:pPr>
        <w:pStyle w:val="20"/>
        <w:ind w:left="0" w:firstLine="0"/>
        <w:rPr>
          <w:rFonts w:hint="default" w:ascii="Times New Roman" w:hAnsi="Times New Roman" w:eastAsia="宋体" w:cs="Times New Roman"/>
          <w:color w:val="auto"/>
          <w:lang w:val="en-US" w:eastAsia="zh-CN"/>
        </w:rPr>
      </w:pPr>
    </w:p>
    <w:p w14:paraId="0213C514">
      <w:pPr>
        <w:jc w:val="center"/>
        <w:rPr>
          <w:rFonts w:hint="eastAsia" w:ascii="宋体" w:hAnsi="宋体" w:eastAsia="宋体" w:cs="Times New Roman"/>
          <w:b/>
          <w:color w:val="auto"/>
          <w:sz w:val="24"/>
          <w:szCs w:val="21"/>
        </w:rPr>
      </w:pPr>
      <w:bookmarkStart w:id="208" w:name="_Toc195842923"/>
      <w:bookmarkStart w:id="209" w:name="_Toc164608672"/>
      <w:bookmarkStart w:id="210" w:name="_Toc226337254"/>
      <w:bookmarkStart w:id="211" w:name="_Toc226965748"/>
      <w:bookmarkStart w:id="212" w:name="_Toc264969248"/>
      <w:bookmarkStart w:id="213" w:name="_Toc164608827"/>
      <w:bookmarkStart w:id="214" w:name="_Toc265228396"/>
      <w:bookmarkStart w:id="215" w:name="_Toc226309802"/>
      <w:bookmarkStart w:id="216" w:name="_Toc226965831"/>
      <w:bookmarkStart w:id="217" w:name="_Toc305158900"/>
      <w:bookmarkStart w:id="218" w:name="_Toc305158826"/>
      <w:r>
        <w:rPr>
          <w:rFonts w:hint="eastAsia" w:ascii="宋体" w:hAnsi="宋体" w:eastAsia="宋体" w:cs="Times New Roman"/>
          <w:b/>
          <w:color w:val="auto"/>
          <w:sz w:val="24"/>
          <w:szCs w:val="21"/>
          <w:lang w:val="en-US" w:eastAsia="zh-CN"/>
        </w:rPr>
        <w:t>响应</w:t>
      </w:r>
      <w:r>
        <w:rPr>
          <w:rFonts w:hint="eastAsia" w:ascii="宋体" w:hAnsi="宋体" w:eastAsia="宋体" w:cs="Times New Roman"/>
          <w:b/>
          <w:color w:val="auto"/>
          <w:sz w:val="24"/>
          <w:szCs w:val="21"/>
        </w:rPr>
        <w:t>一览表</w:t>
      </w:r>
      <w:bookmarkEnd w:id="208"/>
      <w:bookmarkEnd w:id="209"/>
      <w:bookmarkEnd w:id="210"/>
      <w:bookmarkEnd w:id="211"/>
      <w:bookmarkEnd w:id="212"/>
      <w:bookmarkEnd w:id="213"/>
      <w:bookmarkEnd w:id="214"/>
      <w:bookmarkEnd w:id="215"/>
      <w:bookmarkEnd w:id="216"/>
      <w:bookmarkEnd w:id="217"/>
      <w:bookmarkEnd w:id="218"/>
    </w:p>
    <w:p w14:paraId="7938E4C9">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全称（加盖CA电子签章）：</w:t>
      </w:r>
    </w:p>
    <w:p w14:paraId="0DDC8F48">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项目名称：</w:t>
      </w:r>
    </w:p>
    <w:p w14:paraId="147E3DD5">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项目</w:t>
      </w:r>
      <w:r>
        <w:rPr>
          <w:rFonts w:hint="eastAsia" w:ascii="宋体" w:hAnsi="宋体" w:eastAsia="宋体" w:cs="Times New Roman"/>
          <w:color w:val="auto"/>
          <w:sz w:val="24"/>
          <w:szCs w:val="24"/>
        </w:rPr>
        <w:t>编号</w:t>
      </w:r>
      <w:r>
        <w:rPr>
          <w:rFonts w:hint="eastAsia" w:ascii="宋体" w:hAnsi="宋体" w:cs="Times New Roman"/>
          <w:color w:val="auto"/>
          <w:sz w:val="24"/>
          <w:szCs w:val="24"/>
          <w:lang w:val="en-US" w:eastAsia="zh-CN"/>
        </w:rPr>
        <w:t>：</w:t>
      </w:r>
    </w:p>
    <w:p w14:paraId="438E7087">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分包号</w:t>
      </w:r>
      <w:r>
        <w:rPr>
          <w:rFonts w:hint="eastAsia" w:ascii="宋体" w:hAnsi="宋体" w:eastAsia="宋体" w:cs="Times New Roman"/>
          <w:color w:val="auto"/>
          <w:sz w:val="24"/>
          <w:szCs w:val="24"/>
        </w:rPr>
        <w:t>：</w:t>
      </w:r>
    </w:p>
    <w:p w14:paraId="25251BCB">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583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jc w:val="center"/>
        </w:trPr>
        <w:tc>
          <w:tcPr>
            <w:tcW w:w="8206" w:type="dxa"/>
            <w:noWrap w:val="0"/>
            <w:vAlign w:val="center"/>
          </w:tcPr>
          <w:p w14:paraId="52D8AE0D">
            <w:pPr>
              <w:keepNext w:val="0"/>
              <w:keepLines w:val="0"/>
              <w:widowControl w:val="0"/>
              <w:suppressLineNumbers w:val="0"/>
              <w:spacing w:before="0" w:beforeAutospacing="0" w:after="0" w:afterAutospacing="0"/>
              <w:ind w:left="0" w:right="0"/>
              <w:jc w:val="center"/>
              <w:rPr>
                <w:rFonts w:hint="eastAsia" w:ascii="宋体" w:hAnsi="宋体" w:eastAsia="宋体" w:cs="Times New Roman"/>
                <w:color w:val="auto"/>
                <w:sz w:val="24"/>
                <w:szCs w:val="24"/>
                <w:lang w:eastAsia="zh-CN"/>
              </w:rPr>
            </w:pPr>
            <w:r>
              <w:rPr>
                <w:rFonts w:hint="eastAsia" w:ascii="宋体" w:hAnsi="宋体" w:eastAsia="宋体" w:cs="宋体"/>
                <w:color w:val="auto"/>
                <w:sz w:val="24"/>
                <w:szCs w:val="24"/>
                <w:lang w:val="en-US" w:eastAsia="zh-CN" w:bidi="ar"/>
              </w:rPr>
              <w:t>总报价</w:t>
            </w:r>
          </w:p>
        </w:tc>
      </w:tr>
      <w:tr w14:paraId="69DA6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12" w:hRule="atLeast"/>
          <w:jc w:val="center"/>
        </w:trPr>
        <w:tc>
          <w:tcPr>
            <w:tcW w:w="8206" w:type="dxa"/>
            <w:noWrap w:val="0"/>
            <w:vAlign w:val="center"/>
          </w:tcPr>
          <w:p w14:paraId="2B87D247">
            <w:pPr>
              <w:keepNext w:val="0"/>
              <w:keepLines w:val="0"/>
              <w:widowControl w:val="0"/>
              <w:suppressLineNumbers w:val="0"/>
              <w:spacing w:before="0" w:beforeAutospacing="0" w:after="0" w:afterAutospacing="0" w:line="500" w:lineRule="exact"/>
              <w:ind w:left="0" w:right="0" w:firstLine="0"/>
              <w:jc w:val="left"/>
              <w:rPr>
                <w:rFonts w:hint="eastAsia" w:ascii="宋体" w:hAnsi="宋体" w:eastAsia="宋体" w:cs="Times New Roman"/>
                <w:color w:val="auto"/>
                <w:sz w:val="24"/>
                <w:szCs w:val="21"/>
                <w:lang w:val="en-US" w:eastAsia="zh-CN" w:bidi="ar-SA"/>
              </w:rPr>
            </w:pPr>
            <w:r>
              <w:rPr>
                <w:rFonts w:hint="eastAsia" w:ascii="宋体" w:hAnsi="宋体" w:eastAsia="宋体" w:cs="宋体"/>
                <w:color w:val="auto"/>
                <w:sz w:val="24"/>
                <w:szCs w:val="24"/>
                <w:lang w:val="en-US" w:eastAsia="zh-CN" w:bidi="ar"/>
              </w:rPr>
              <w:t>小写：                             （人民币：元）</w:t>
            </w:r>
          </w:p>
        </w:tc>
      </w:tr>
    </w:tbl>
    <w:p w14:paraId="7EB9F18B">
      <w:pPr>
        <w:rPr>
          <w:rFonts w:ascii="宋体" w:hAnsi="宋体" w:eastAsia="宋体" w:cs="Times New Roman"/>
          <w:color w:val="auto"/>
          <w:sz w:val="24"/>
          <w:szCs w:val="24"/>
        </w:rPr>
      </w:pPr>
    </w:p>
    <w:p w14:paraId="3BB116F1">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p>
    <w:p w14:paraId="48B5EA43">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日</w:t>
      </w:r>
    </w:p>
    <w:p w14:paraId="0275D753">
      <w:pPr>
        <w:rPr>
          <w:rFonts w:ascii="Times New Roman" w:hAnsi="Times New Roman" w:eastAsia="宋体" w:cs="Times New Roman"/>
          <w:color w:val="auto"/>
        </w:rPr>
      </w:pPr>
    </w:p>
    <w:p w14:paraId="09F30F4C">
      <w:pPr>
        <w:rPr>
          <w:rFonts w:ascii="Times New Roman" w:hAnsi="Times New Roman" w:eastAsia="宋体" w:cs="Times New Roman"/>
          <w:color w:val="auto"/>
        </w:rPr>
      </w:pPr>
    </w:p>
    <w:p w14:paraId="11407772">
      <w:pPr>
        <w:outlineLvl w:val="1"/>
        <w:rPr>
          <w:rFonts w:hint="eastAsia"/>
          <w:b/>
          <w:bCs/>
          <w:color w:val="auto"/>
          <w:lang w:val="en-US" w:eastAsia="zh-CN"/>
        </w:rPr>
      </w:pPr>
      <w:r>
        <w:rPr>
          <w:rFonts w:ascii="宋体" w:hAnsi="宋体"/>
          <w:b/>
          <w:color w:val="auto"/>
          <w:sz w:val="36"/>
          <w:szCs w:val="21"/>
          <w:u w:val="single"/>
        </w:rPr>
        <w:br w:type="page" w:clear="all"/>
      </w:r>
      <w:r>
        <w:rPr>
          <w:rFonts w:hint="eastAsia"/>
          <w:b/>
          <w:bCs/>
          <w:color w:val="auto"/>
          <w:lang w:val="en-US" w:eastAsia="zh-CN"/>
        </w:rPr>
        <w:t>格式：技术要求响应及偏离表（实质性格式）</w:t>
      </w:r>
    </w:p>
    <w:p w14:paraId="2C943110">
      <w:pPr>
        <w:jc w:val="left"/>
        <w:rPr>
          <w:rFonts w:hint="eastAsia" w:ascii="宋体" w:hAnsi="宋体"/>
          <w:b/>
          <w:color w:val="auto"/>
          <w:sz w:val="24"/>
          <w:szCs w:val="24"/>
        </w:rPr>
      </w:pPr>
    </w:p>
    <w:p w14:paraId="11A141F0">
      <w:pPr>
        <w:spacing w:line="360" w:lineRule="auto"/>
        <w:jc w:val="center"/>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技术要求响应及偏离表</w:t>
      </w:r>
    </w:p>
    <w:p w14:paraId="1A951631">
      <w:pPr>
        <w:keepNext w:val="0"/>
        <w:keepLines w:val="0"/>
        <w:pageBreakBefore w:val="0"/>
        <w:widowControl w:val="0"/>
        <w:spacing w:before="181" w:after="181" w:line="360" w:lineRule="auto"/>
        <w:rPr>
          <w:rFonts w:ascii="宋体"/>
          <w:color w:val="auto"/>
          <w:highlight w:val="none"/>
          <w:u w:val="single"/>
        </w:rPr>
      </w:pPr>
      <w:r>
        <w:rPr>
          <w:rFonts w:hint="eastAsia" w:ascii="Times New Roman" w:eastAsia="宋体"/>
          <w:color w:val="auto"/>
          <w:sz w:val="21"/>
          <w:szCs w:val="20"/>
          <w:highlight w:val="none"/>
          <w:lang w:val="en-US" w:eastAsia="zh-CN"/>
        </w:rPr>
        <w:t>项目</w:t>
      </w:r>
      <w:r>
        <w:rPr>
          <w:color w:val="auto"/>
          <w:sz w:val="21"/>
          <w:szCs w:val="20"/>
          <w:highlight w:val="none"/>
        </w:rPr>
        <w:t>编号</w:t>
      </w:r>
      <w:r>
        <w:rPr>
          <w:rFonts w:hint="eastAsia"/>
          <w:color w:val="auto"/>
          <w:sz w:val="21"/>
          <w:szCs w:val="20"/>
          <w:highlight w:val="none"/>
          <w:lang w:val="en-US" w:eastAsia="zh-CN"/>
        </w:rPr>
        <w:t>/包号</w:t>
      </w:r>
      <w:r>
        <w:rPr>
          <w:color w:val="auto"/>
          <w:sz w:val="21"/>
          <w:szCs w:val="20"/>
          <w:highlight w:val="none"/>
        </w:rPr>
        <w:t>：_________________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F0F4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08F98C7C">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eastAsia" w:ascii="Times New Roman" w:hAnsi="Times New Roman" w:cs="Times New Roman"/>
                <w:b/>
                <w:color w:val="auto"/>
                <w:sz w:val="24"/>
              </w:rPr>
              <w:t>对本项目技术要求条款的偏离情况（请进行勾选）：</w:t>
            </w:r>
          </w:p>
          <w:p w14:paraId="12C6A844">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default" w:ascii="Times New Roman" w:hAnsi="Times New Roman" w:cs="Times New Roman"/>
                <w:b/>
                <w:color w:val="auto"/>
                <w:sz w:val="24"/>
              </w:rPr>
              <w:t>□无偏离</w:t>
            </w:r>
            <w:r>
              <w:rPr>
                <w:rFonts w:hint="default" w:ascii="Times New Roman" w:hAnsi="Times New Roman" w:cs="Times New Roman"/>
                <w:color w:val="auto"/>
                <w:sz w:val="24"/>
              </w:rPr>
              <w:t>（如无偏离，仅勾选无偏离即可）</w:t>
            </w:r>
          </w:p>
          <w:p w14:paraId="7E02BBAE">
            <w:pPr>
              <w:keepNext w:val="0"/>
              <w:keepLines w:val="0"/>
              <w:suppressLineNumbers w:val="0"/>
              <w:spacing w:before="0" w:beforeAutospacing="0" w:after="0" w:afterAutospacing="0"/>
              <w:ind w:left="0" w:right="0"/>
              <w:rPr>
                <w:rFonts w:hint="eastAsia" w:ascii="宋体" w:hAnsi="宋体" w:cs="Times New Roman"/>
                <w:color w:val="auto"/>
                <w:sz w:val="24"/>
                <w:szCs w:val="24"/>
              </w:rPr>
            </w:pPr>
            <w:r>
              <w:rPr>
                <w:rFonts w:hint="default" w:ascii="Times New Roman" w:hAnsi="Times New Roman" w:cs="Times New Roman"/>
                <w:b/>
                <w:color w:val="auto"/>
                <w:sz w:val="24"/>
              </w:rPr>
              <w:t>□有偏离</w:t>
            </w:r>
            <w:r>
              <w:rPr>
                <w:rFonts w:hint="default" w:ascii="Times New Roman" w:hAnsi="Times New Roman" w:cs="Times New Roman"/>
                <w:color w:val="auto"/>
                <w:sz w:val="24"/>
              </w:rPr>
              <w:t>（如有</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偏离，则须在本表中对</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偏离项逐一列明）</w:t>
            </w:r>
          </w:p>
        </w:tc>
      </w:tr>
      <w:tr w14:paraId="64080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09D1F9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序号</w:t>
            </w:r>
          </w:p>
        </w:tc>
        <w:tc>
          <w:tcPr>
            <w:tcW w:w="3291" w:type="dxa"/>
            <w:noWrap w:val="0"/>
            <w:vAlign w:val="center"/>
          </w:tcPr>
          <w:p w14:paraId="483C7C7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磋商文件要求</w:t>
            </w:r>
          </w:p>
        </w:tc>
        <w:tc>
          <w:tcPr>
            <w:tcW w:w="2852" w:type="dxa"/>
            <w:noWrap w:val="0"/>
            <w:vAlign w:val="center"/>
          </w:tcPr>
          <w:p w14:paraId="30B0A96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响应情况</w:t>
            </w:r>
          </w:p>
        </w:tc>
        <w:tc>
          <w:tcPr>
            <w:tcW w:w="1308" w:type="dxa"/>
            <w:noWrap w:val="0"/>
            <w:vAlign w:val="center"/>
          </w:tcPr>
          <w:p w14:paraId="2DA3BBF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超出、</w:t>
            </w:r>
          </w:p>
          <w:p w14:paraId="2F11C33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或偏离</w:t>
            </w:r>
          </w:p>
        </w:tc>
        <w:tc>
          <w:tcPr>
            <w:tcW w:w="1173" w:type="dxa"/>
            <w:noWrap w:val="0"/>
            <w:vAlign w:val="center"/>
          </w:tcPr>
          <w:p w14:paraId="51B83F7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证明</w:t>
            </w:r>
          </w:p>
          <w:p w14:paraId="633AD4F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材料</w:t>
            </w:r>
          </w:p>
        </w:tc>
      </w:tr>
      <w:tr w14:paraId="58BAF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30E35E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A01946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F5A08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5230B42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E652C3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2283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A46797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1A54D8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00DBA02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D9638E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50F5D2B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22B79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C9CA7D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58951B9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7CBDB1C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790876B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0E6BCE8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04F0F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3638E6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2714D04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439235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BFC44B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C5A992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EECC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58D48E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9DA55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C154BB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148C92A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36508F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8930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FD4D18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568A2BD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FB8E2D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3C9AA0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5EEFF99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7000C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E5833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4A148A0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07C493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1FB4306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E9AB38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3BFEC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045506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DDDD61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default" w:ascii="宋体" w:hAnsi="宋体" w:cs="Times New Roman"/>
                <w:color w:val="auto"/>
                <w:sz w:val="24"/>
                <w:szCs w:val="24"/>
              </w:rPr>
              <w:t>……</w:t>
            </w:r>
          </w:p>
        </w:tc>
        <w:tc>
          <w:tcPr>
            <w:tcW w:w="2852" w:type="dxa"/>
            <w:noWrap w:val="0"/>
            <w:vAlign w:val="top"/>
          </w:tcPr>
          <w:p w14:paraId="2EF21A9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083B678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80542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bl>
    <w:p w14:paraId="4D71011E">
      <w:pPr>
        <w:ind w:left="480"/>
        <w:rPr>
          <w:rFonts w:ascii="宋体" w:hAnsi="宋体"/>
          <w:b/>
          <w:i/>
          <w:color w:val="auto"/>
          <w:sz w:val="24"/>
          <w:szCs w:val="21"/>
          <w:u w:val="single"/>
        </w:rPr>
      </w:pPr>
    </w:p>
    <w:p w14:paraId="1F6CCA60">
      <w:pPr>
        <w:pStyle w:val="20"/>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注：行数不够，可自行增加。</w:t>
      </w:r>
    </w:p>
    <w:p w14:paraId="082144C6">
      <w:pPr>
        <w:rPr>
          <w:rFonts w:ascii="宋体" w:hAnsi="宋体"/>
          <w:b/>
          <w:i/>
          <w:color w:val="auto"/>
          <w:sz w:val="24"/>
          <w:szCs w:val="21"/>
          <w:u w:val="single"/>
        </w:rPr>
      </w:pPr>
    </w:p>
    <w:p w14:paraId="63BFB1E9">
      <w:pPr>
        <w:rPr>
          <w:rFonts w:ascii="宋体" w:hAnsi="宋体"/>
          <w:b/>
          <w:i/>
          <w:color w:val="auto"/>
          <w:sz w:val="24"/>
          <w:szCs w:val="21"/>
          <w:u w:val="single"/>
        </w:rPr>
      </w:pPr>
    </w:p>
    <w:p w14:paraId="2F62C13A">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700E52FC">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BEAC004">
      <w:pPr>
        <w:outlineLvl w:val="1"/>
        <w:rPr>
          <w:rFonts w:hint="eastAsia"/>
          <w:b/>
          <w:bCs/>
          <w:color w:val="auto"/>
          <w:lang w:val="en-US" w:eastAsia="zh-CN"/>
        </w:rPr>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格式：合同和采购需求响应及偏离表（实质性格式，不接受负偏离）</w:t>
      </w:r>
    </w:p>
    <w:p w14:paraId="5630CA6B">
      <w:pPr>
        <w:pStyle w:val="20"/>
        <w:rPr>
          <w:color w:val="auto"/>
        </w:rPr>
      </w:pPr>
    </w:p>
    <w:p w14:paraId="7F58BF73">
      <w:pPr>
        <w:spacing w:line="360" w:lineRule="auto"/>
        <w:jc w:val="center"/>
        <w:rPr>
          <w:rFonts w:hint="eastAsia" w:ascii="宋体" w:hAnsi="宋体"/>
          <w:b/>
          <w:color w:val="auto"/>
          <w:sz w:val="24"/>
          <w:szCs w:val="24"/>
        </w:rPr>
      </w:pPr>
      <w:r>
        <w:rPr>
          <w:rFonts w:hint="eastAsia" w:ascii="宋体" w:hAnsi="宋体"/>
          <w:b/>
          <w:color w:val="auto"/>
          <w:sz w:val="24"/>
          <w:szCs w:val="24"/>
          <w:lang w:val="en-US" w:eastAsia="zh-CN"/>
        </w:rPr>
        <w:t>合同和采购需求</w:t>
      </w:r>
      <w:r>
        <w:rPr>
          <w:rFonts w:hint="eastAsia" w:ascii="宋体" w:hAnsi="宋体"/>
          <w:b/>
          <w:color w:val="auto"/>
          <w:sz w:val="24"/>
          <w:szCs w:val="24"/>
        </w:rPr>
        <w:t>响应及偏离表</w:t>
      </w:r>
    </w:p>
    <w:p w14:paraId="03CFC5CF">
      <w:pPr>
        <w:keepNext w:val="0"/>
        <w:keepLines w:val="0"/>
        <w:pageBreakBefore w:val="0"/>
        <w:widowControl w:val="0"/>
        <w:spacing w:before="181" w:after="181" w:line="360" w:lineRule="auto"/>
        <w:rPr>
          <w:rFonts w:hint="eastAsia" w:ascii="宋体" w:hAnsi="宋体"/>
          <w:b/>
          <w:color w:val="auto"/>
          <w:sz w:val="24"/>
          <w:szCs w:val="24"/>
        </w:rPr>
      </w:pPr>
      <w:r>
        <w:rPr>
          <w:rFonts w:hint="eastAsia" w:ascii="Times New Roman" w:eastAsia="宋体"/>
          <w:color w:val="auto"/>
          <w:sz w:val="21"/>
          <w:szCs w:val="20"/>
          <w:highlight w:val="none"/>
          <w:lang w:val="en-US" w:eastAsia="zh-CN"/>
        </w:rPr>
        <w:t>项目</w:t>
      </w:r>
      <w:r>
        <w:rPr>
          <w:color w:val="auto"/>
          <w:sz w:val="21"/>
          <w:szCs w:val="20"/>
          <w:highlight w:val="none"/>
        </w:rPr>
        <w:t>编号</w:t>
      </w:r>
      <w:r>
        <w:rPr>
          <w:rFonts w:hint="eastAsia"/>
          <w:color w:val="auto"/>
          <w:sz w:val="21"/>
          <w:szCs w:val="20"/>
          <w:highlight w:val="none"/>
          <w:lang w:val="en-US" w:eastAsia="zh-CN"/>
        </w:rPr>
        <w:t>/包号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p>
    <w:tbl>
      <w:tblPr>
        <w:tblStyle w:val="48"/>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932E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4550179E">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eastAsia" w:ascii="Times New Roman" w:hAnsi="Times New Roman" w:cs="Times New Roman"/>
                <w:b/>
                <w:color w:val="auto"/>
                <w:sz w:val="24"/>
              </w:rPr>
              <w:t>对本项目</w:t>
            </w:r>
            <w:r>
              <w:rPr>
                <w:rFonts w:hint="eastAsia" w:cs="Times New Roman"/>
                <w:b/>
                <w:color w:val="auto"/>
                <w:sz w:val="24"/>
                <w:lang w:val="en-US" w:eastAsia="zh-CN"/>
              </w:rPr>
              <w:t>采购需求</w:t>
            </w:r>
            <w:r>
              <w:rPr>
                <w:rFonts w:hint="eastAsia" w:ascii="Times New Roman" w:hAnsi="Times New Roman" w:cs="Times New Roman"/>
                <w:b/>
                <w:color w:val="auto"/>
                <w:sz w:val="24"/>
              </w:rPr>
              <w:t>条款的偏离情况（请进行勾选）：</w:t>
            </w:r>
          </w:p>
          <w:p w14:paraId="08D7A9EF">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default" w:ascii="Times New Roman" w:hAnsi="Times New Roman" w:cs="Times New Roman"/>
                <w:b/>
                <w:color w:val="auto"/>
                <w:sz w:val="24"/>
              </w:rPr>
              <w:t>□无偏离</w:t>
            </w:r>
            <w:r>
              <w:rPr>
                <w:rFonts w:hint="default" w:ascii="Times New Roman" w:hAnsi="Times New Roman" w:cs="Times New Roman"/>
                <w:color w:val="auto"/>
                <w:sz w:val="24"/>
              </w:rPr>
              <w:t>（如无偏离，仅勾选无偏离即可）</w:t>
            </w:r>
          </w:p>
          <w:p w14:paraId="0EED41DF">
            <w:pPr>
              <w:keepNext w:val="0"/>
              <w:keepLines w:val="0"/>
              <w:suppressLineNumbers w:val="0"/>
              <w:spacing w:before="0" w:beforeAutospacing="0" w:after="0" w:afterAutospacing="0"/>
              <w:ind w:left="0" w:right="0"/>
              <w:rPr>
                <w:rFonts w:hint="eastAsia" w:ascii="宋体" w:hAnsi="宋体" w:cs="Times New Roman"/>
                <w:color w:val="auto"/>
                <w:sz w:val="24"/>
                <w:szCs w:val="24"/>
              </w:rPr>
            </w:pPr>
            <w:r>
              <w:rPr>
                <w:rFonts w:hint="default" w:ascii="Times New Roman" w:hAnsi="Times New Roman" w:cs="Times New Roman"/>
                <w:b/>
                <w:color w:val="auto"/>
                <w:sz w:val="24"/>
              </w:rPr>
              <w:t>□有偏离</w:t>
            </w:r>
            <w:r>
              <w:rPr>
                <w:rFonts w:hint="default" w:ascii="Times New Roman" w:hAnsi="Times New Roman" w:cs="Times New Roman"/>
                <w:color w:val="auto"/>
                <w:sz w:val="24"/>
              </w:rPr>
              <w:t>（如有</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偏离，则须在本表中对</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偏离项逐一列明）</w:t>
            </w:r>
          </w:p>
        </w:tc>
      </w:tr>
      <w:tr w14:paraId="40F3C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A4AFDE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序号</w:t>
            </w:r>
          </w:p>
        </w:tc>
        <w:tc>
          <w:tcPr>
            <w:tcW w:w="3291" w:type="dxa"/>
            <w:noWrap w:val="0"/>
            <w:vAlign w:val="center"/>
          </w:tcPr>
          <w:p w14:paraId="6F2AB83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磋商文件要求</w:t>
            </w:r>
          </w:p>
        </w:tc>
        <w:tc>
          <w:tcPr>
            <w:tcW w:w="2852" w:type="dxa"/>
            <w:noWrap w:val="0"/>
            <w:vAlign w:val="center"/>
          </w:tcPr>
          <w:p w14:paraId="59E5C5C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响应情况</w:t>
            </w:r>
          </w:p>
        </w:tc>
        <w:tc>
          <w:tcPr>
            <w:tcW w:w="1308" w:type="dxa"/>
            <w:noWrap w:val="0"/>
            <w:vAlign w:val="center"/>
          </w:tcPr>
          <w:p w14:paraId="457A289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超出、</w:t>
            </w:r>
          </w:p>
          <w:p w14:paraId="2391897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或偏离</w:t>
            </w:r>
          </w:p>
        </w:tc>
        <w:tc>
          <w:tcPr>
            <w:tcW w:w="1173" w:type="dxa"/>
            <w:noWrap w:val="0"/>
            <w:vAlign w:val="center"/>
          </w:tcPr>
          <w:p w14:paraId="1B7179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证明</w:t>
            </w:r>
          </w:p>
          <w:p w14:paraId="4AE77C0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材料</w:t>
            </w:r>
          </w:p>
        </w:tc>
      </w:tr>
      <w:tr w14:paraId="46795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11AE40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7B6DF0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C06D8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20AEF60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8ACCD4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0A35A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24B1E1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873D3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541E0A6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C9CBD3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436B752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9B62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1CB9D5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34A697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56D10D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DE40BF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E8105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238A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FFA036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F88E85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4180E6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1CD66B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7D15576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71FED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FAF25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83C33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B0E1B6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3EF7088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200C45B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81D4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944F2E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21055FC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77C029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5B7E27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256C1F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33F21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BF7FB5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32CE24D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592A9F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3E33C2D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107420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A22B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6B8485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5575F6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default" w:ascii="宋体" w:hAnsi="宋体" w:cs="Times New Roman"/>
                <w:color w:val="auto"/>
                <w:sz w:val="24"/>
                <w:szCs w:val="24"/>
              </w:rPr>
              <w:t>……</w:t>
            </w:r>
          </w:p>
        </w:tc>
        <w:tc>
          <w:tcPr>
            <w:tcW w:w="2852" w:type="dxa"/>
            <w:noWrap w:val="0"/>
            <w:vAlign w:val="top"/>
          </w:tcPr>
          <w:p w14:paraId="1262D36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532689A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18D59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bl>
    <w:p w14:paraId="784731ED">
      <w:pPr>
        <w:ind w:left="480"/>
        <w:rPr>
          <w:rFonts w:ascii="宋体" w:hAnsi="宋体"/>
          <w:b/>
          <w:i/>
          <w:color w:val="auto"/>
          <w:sz w:val="24"/>
          <w:szCs w:val="21"/>
          <w:u w:val="single"/>
        </w:rPr>
      </w:pPr>
    </w:p>
    <w:p w14:paraId="71DE1EEA">
      <w:pPr>
        <w:pStyle w:val="20"/>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注：行数不够，可自行增加。</w:t>
      </w:r>
    </w:p>
    <w:p w14:paraId="7AAFFCF3">
      <w:pPr>
        <w:rPr>
          <w:rFonts w:hint="eastAsia" w:ascii="宋体" w:hAnsi="宋体"/>
          <w:b w:val="0"/>
          <w:bCs/>
          <w:i w:val="0"/>
          <w:iCs/>
          <w:color w:val="auto"/>
          <w:sz w:val="24"/>
          <w:szCs w:val="21"/>
          <w:u w:val="none"/>
          <w:lang w:val="en-US" w:eastAsia="zh-CN"/>
        </w:rPr>
      </w:pPr>
    </w:p>
    <w:p w14:paraId="52716CD7">
      <w:pPr>
        <w:rPr>
          <w:rFonts w:hint="eastAsia" w:ascii="宋体" w:hAnsi="宋体"/>
          <w:b w:val="0"/>
          <w:bCs/>
          <w:i w:val="0"/>
          <w:iCs/>
          <w:color w:val="auto"/>
          <w:sz w:val="24"/>
          <w:szCs w:val="21"/>
          <w:u w:val="none"/>
          <w:lang w:val="en-US" w:eastAsia="zh-CN"/>
        </w:rPr>
      </w:pPr>
    </w:p>
    <w:p w14:paraId="264C0A78">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268DDF32">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ED32759">
      <w:pPr>
        <w:rPr>
          <w:rFonts w:hint="eastAsia"/>
          <w:b/>
          <w:bCs/>
          <w:color w:val="auto"/>
          <w:lang w:val="en-US" w:eastAsia="zh-CN"/>
        </w:rPr>
      </w:pPr>
    </w:p>
    <w:p w14:paraId="736286BC">
      <w:pPr>
        <w:rPr>
          <w:rFonts w:hint="eastAsia"/>
          <w:b/>
          <w:bCs/>
          <w:color w:val="auto"/>
          <w:lang w:val="en-US" w:eastAsia="zh-CN"/>
        </w:rPr>
      </w:pPr>
    </w:p>
    <w:p w14:paraId="55916929">
      <w:pPr>
        <w:rPr>
          <w:rFonts w:hint="eastAsia"/>
          <w:b/>
          <w:bCs/>
          <w:color w:val="auto"/>
          <w:lang w:val="en-US" w:eastAsia="zh-CN"/>
        </w:rPr>
      </w:pPr>
    </w:p>
    <w:p w14:paraId="0157E363">
      <w:pPr>
        <w:rPr>
          <w:rFonts w:hint="eastAsia"/>
          <w:b/>
          <w:bCs/>
          <w:color w:val="auto"/>
          <w:lang w:val="en-US" w:eastAsia="zh-CN"/>
        </w:rPr>
      </w:pPr>
    </w:p>
    <w:p w14:paraId="76DCCE4B">
      <w:pPr>
        <w:rPr>
          <w:rFonts w:hint="eastAsia"/>
          <w:b/>
          <w:bCs/>
          <w:color w:val="auto"/>
          <w:lang w:val="en-US" w:eastAsia="zh-CN"/>
        </w:rPr>
      </w:pPr>
    </w:p>
    <w:p w14:paraId="73422477">
      <w:pPr>
        <w:rPr>
          <w:rFonts w:hint="eastAsia"/>
          <w:b/>
          <w:bCs/>
          <w:color w:val="auto"/>
          <w:lang w:val="en-US" w:eastAsia="zh-CN"/>
        </w:rPr>
      </w:pPr>
    </w:p>
    <w:p w14:paraId="3D48FD43">
      <w:pPr>
        <w:rPr>
          <w:rFonts w:hint="eastAsia"/>
          <w:b/>
          <w:bCs/>
          <w:color w:val="auto"/>
          <w:lang w:val="en-US" w:eastAsia="zh-CN"/>
        </w:rPr>
      </w:pPr>
    </w:p>
    <w:p w14:paraId="5F0574AC">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格式：供应商资格声明函（实质性格式）</w:t>
      </w:r>
    </w:p>
    <w:p w14:paraId="046F8622">
      <w:pPr>
        <w:widowControl/>
        <w:spacing w:before="156" w:line="360" w:lineRule="auto"/>
        <w:jc w:val="center"/>
        <w:rPr>
          <w:rFonts w:hint="eastAsia" w:ascii="宋体" w:hAnsi="宋体" w:cs="宋体"/>
          <w:b/>
          <w:color w:val="auto"/>
          <w:sz w:val="28"/>
          <w:szCs w:val="28"/>
        </w:rPr>
      </w:pPr>
    </w:p>
    <w:p w14:paraId="6AB47B13">
      <w:pPr>
        <w:widowControl/>
        <w:spacing w:before="156" w:line="360" w:lineRule="auto"/>
        <w:jc w:val="center"/>
        <w:rPr>
          <w:rFonts w:ascii="宋体" w:hAnsi="宋体" w:cs="宋体"/>
          <w:color w:val="auto"/>
        </w:rPr>
      </w:pPr>
      <w:r>
        <w:rPr>
          <w:rFonts w:hint="eastAsia" w:ascii="宋体" w:hAnsi="宋体" w:cs="宋体"/>
          <w:b/>
          <w:color w:val="auto"/>
          <w:sz w:val="28"/>
          <w:szCs w:val="28"/>
        </w:rPr>
        <w:t>供应商资格声明函</w:t>
      </w:r>
    </w:p>
    <w:p w14:paraId="724711FA">
      <w:pPr>
        <w:pStyle w:val="267"/>
        <w:spacing w:line="460" w:lineRule="exact"/>
        <w:ind w:firstLine="480"/>
        <w:rPr>
          <w:color w:val="auto"/>
        </w:rPr>
      </w:pPr>
    </w:p>
    <w:p w14:paraId="0DF49E58">
      <w:pPr>
        <w:pStyle w:val="267"/>
        <w:spacing w:line="460" w:lineRule="exact"/>
        <w:ind w:firstLine="480"/>
        <w:rPr>
          <w:rFonts w:hint="default" w:eastAsia="宋体"/>
          <w:color w:val="auto"/>
          <w:lang w:val="en-US" w:eastAsia="zh-CN"/>
        </w:rPr>
      </w:pPr>
      <w:r>
        <w:rPr>
          <w:rFonts w:hint="eastAsia"/>
          <w:color w:val="auto"/>
        </w:rPr>
        <w:t>致：</w:t>
      </w:r>
      <w:r>
        <w:rPr>
          <w:rFonts w:hint="eastAsia"/>
          <w:color w:val="auto"/>
          <w:lang w:val="en-US" w:eastAsia="zh-CN"/>
        </w:rPr>
        <w:t>常州市教育基本建设与装备管理中心</w:t>
      </w:r>
    </w:p>
    <w:p w14:paraId="21E7DC77">
      <w:pPr>
        <w:pStyle w:val="267"/>
        <w:spacing w:line="460" w:lineRule="exact"/>
        <w:ind w:firstLine="840"/>
        <w:rPr>
          <w:color w:val="auto"/>
          <w:u w:val="single"/>
        </w:rPr>
      </w:pPr>
      <w:r>
        <w:rPr>
          <w:rFonts w:hint="eastAsia"/>
          <w:color w:val="auto"/>
          <w:u w:val="single"/>
        </w:rPr>
        <w:t>（采购人名称）</w:t>
      </w:r>
    </w:p>
    <w:p w14:paraId="56135D03">
      <w:pPr>
        <w:pStyle w:val="267"/>
        <w:spacing w:line="460" w:lineRule="exact"/>
        <w:ind w:firstLine="480"/>
        <w:rPr>
          <w:color w:val="auto"/>
        </w:rPr>
      </w:pPr>
    </w:p>
    <w:p w14:paraId="3D568491">
      <w:pPr>
        <w:pStyle w:val="267"/>
        <w:spacing w:line="460" w:lineRule="exact"/>
        <w:ind w:firstLine="480"/>
        <w:rPr>
          <w:color w:val="auto"/>
        </w:rPr>
      </w:pPr>
      <w:r>
        <w:rPr>
          <w:rFonts w:hint="eastAsia"/>
          <w:color w:val="auto"/>
        </w:rPr>
        <w:t>按照《中华人民共和国政府采购法》第二十二条和</w:t>
      </w:r>
      <w:r>
        <w:rPr>
          <w:rFonts w:hint="eastAsia"/>
          <w:color w:val="auto"/>
          <w:lang w:val="en-US" w:eastAsia="zh-CN"/>
        </w:rPr>
        <w:t>采购</w:t>
      </w:r>
      <w:r>
        <w:rPr>
          <w:rFonts w:hint="eastAsia"/>
          <w:color w:val="auto"/>
        </w:rPr>
        <w:t>文件的规定，我单位郑重声明如下：</w:t>
      </w:r>
    </w:p>
    <w:p w14:paraId="2646C244">
      <w:pPr>
        <w:pStyle w:val="267"/>
        <w:spacing w:line="460" w:lineRule="exact"/>
        <w:ind w:firstLine="480"/>
        <w:rPr>
          <w:color w:val="auto"/>
        </w:rPr>
      </w:pPr>
      <w:r>
        <w:rPr>
          <w:rFonts w:hint="eastAsia"/>
          <w:color w:val="auto"/>
        </w:rPr>
        <w:t>一、我单位是按照中华人民共和国法律规定登记注册的，注册地点为</w:t>
      </w:r>
      <w:r>
        <w:rPr>
          <w:rFonts w:hint="eastAsia"/>
          <w:color w:val="auto"/>
          <w:u w:val="single"/>
        </w:rPr>
        <w:t xml:space="preserve">         </w:t>
      </w:r>
      <w:r>
        <w:rPr>
          <w:rFonts w:hint="eastAsia"/>
          <w:color w:val="auto"/>
        </w:rPr>
        <w:t>，全称为</w:t>
      </w:r>
      <w:r>
        <w:rPr>
          <w:rFonts w:hint="eastAsia"/>
          <w:color w:val="auto"/>
          <w:u w:val="single"/>
        </w:rPr>
        <w:t xml:space="preserve">        </w:t>
      </w:r>
      <w:r>
        <w:rPr>
          <w:rFonts w:hint="eastAsia"/>
          <w:color w:val="auto"/>
        </w:rPr>
        <w:t>，统一社会信用代码为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，具有独立承担民事责任的能力</w:t>
      </w:r>
      <w:r>
        <w:rPr>
          <w:rFonts w:hint="eastAsia"/>
          <w:b/>
          <w:i/>
          <w:color w:val="auto"/>
          <w:u w:val="single"/>
        </w:rPr>
        <w:t>（如属于分公司经总公司授权参与项目，由总公司承担民事责任的，需提供总公司项目授权书）</w:t>
      </w:r>
      <w:r>
        <w:rPr>
          <w:rFonts w:hint="eastAsia"/>
          <w:color w:val="auto"/>
        </w:rPr>
        <w:t>。</w:t>
      </w:r>
    </w:p>
    <w:p w14:paraId="77B987AF">
      <w:pPr>
        <w:pStyle w:val="267"/>
        <w:spacing w:line="460" w:lineRule="exact"/>
        <w:ind w:firstLine="480"/>
        <w:rPr>
          <w:color w:val="auto"/>
        </w:rPr>
      </w:pPr>
      <w:r>
        <w:rPr>
          <w:rFonts w:hint="eastAsia"/>
          <w:color w:val="auto"/>
        </w:rPr>
        <w:t>二、我单位具有良好的商业信誉（指供应商经营状况良好，无本资格声明第</w:t>
      </w:r>
      <w:r>
        <w:rPr>
          <w:rFonts w:hint="eastAsia"/>
          <w:color w:val="auto"/>
          <w:lang w:val="en-US" w:eastAsia="zh-CN"/>
        </w:rPr>
        <w:t>九</w:t>
      </w:r>
      <w:r>
        <w:rPr>
          <w:rFonts w:hint="eastAsia"/>
          <w:color w:val="auto"/>
        </w:rPr>
        <w:t>条情形）和健全的财务会计制度。</w:t>
      </w:r>
    </w:p>
    <w:p w14:paraId="4CC28876">
      <w:pPr>
        <w:pStyle w:val="267"/>
        <w:spacing w:line="460" w:lineRule="exact"/>
        <w:ind w:firstLine="480"/>
        <w:rPr>
          <w:color w:val="auto"/>
        </w:rPr>
      </w:pPr>
      <w:r>
        <w:rPr>
          <w:rFonts w:hint="eastAsia"/>
          <w:color w:val="auto"/>
        </w:rPr>
        <w:t>三、我单位依法进行纳税和社会保险申报并实际履行了义务。</w:t>
      </w:r>
    </w:p>
    <w:p w14:paraId="3B2CA8E2">
      <w:pPr>
        <w:pStyle w:val="267"/>
        <w:spacing w:line="460" w:lineRule="exact"/>
        <w:ind w:firstLine="480"/>
        <w:rPr>
          <w:color w:val="auto"/>
        </w:rPr>
      </w:pPr>
      <w:r>
        <w:rPr>
          <w:rFonts w:hint="eastAsia"/>
          <w:color w:val="auto"/>
        </w:rPr>
        <w:t>四、我单位具有履行本项目采购合同所必需的设备和专业技术能力，并具有履行合同的良好</w:t>
      </w:r>
      <w:r>
        <w:rPr>
          <w:color w:val="auto"/>
        </w:rPr>
        <w:t>记录</w:t>
      </w:r>
      <w:r>
        <w:rPr>
          <w:rFonts w:hint="eastAsia"/>
          <w:color w:val="auto"/>
        </w:rPr>
        <w:t>。为履行本项采购合同我单位具备如下主要设备和主要专业技术能力:</w:t>
      </w:r>
    </w:p>
    <w:p w14:paraId="195F983E">
      <w:pPr>
        <w:pStyle w:val="267"/>
        <w:spacing w:line="460" w:lineRule="exact"/>
        <w:ind w:firstLine="480"/>
        <w:rPr>
          <w:color w:val="auto"/>
        </w:rPr>
      </w:pPr>
      <w:r>
        <w:rPr>
          <w:rFonts w:hint="eastAsia"/>
          <w:color w:val="auto"/>
        </w:rPr>
        <w:t>主要设备有：</w:t>
      </w:r>
      <w:r>
        <w:rPr>
          <w:color w:val="auto"/>
          <w:u w:val="single"/>
        </w:rPr>
        <w:t xml:space="preserve">            </w:t>
      </w:r>
    </w:p>
    <w:p w14:paraId="17DAB455">
      <w:pPr>
        <w:pStyle w:val="267"/>
        <w:spacing w:line="460" w:lineRule="exact"/>
        <w:ind w:firstLine="480"/>
        <w:rPr>
          <w:color w:val="auto"/>
        </w:rPr>
      </w:pPr>
      <w:r>
        <w:rPr>
          <w:rFonts w:hint="eastAsia"/>
          <w:color w:val="auto"/>
        </w:rPr>
        <w:t>主要专业技术能力有</w:t>
      </w:r>
      <w:r>
        <w:rPr>
          <w:rFonts w:hint="eastAsia"/>
          <w:color w:val="auto"/>
          <w:u w:val="single"/>
        </w:rPr>
        <w:t xml:space="preserve">                 </w:t>
      </w:r>
    </w:p>
    <w:p w14:paraId="3B9BE690">
      <w:pPr>
        <w:pStyle w:val="267"/>
        <w:spacing w:line="460" w:lineRule="exact"/>
        <w:ind w:firstLine="480"/>
        <w:rPr>
          <w:color w:val="auto"/>
        </w:rPr>
      </w:pPr>
      <w:r>
        <w:rPr>
          <w:rFonts w:hint="eastAsia"/>
          <w:color w:val="auto"/>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6A3B997">
      <w:pPr>
        <w:pStyle w:val="267"/>
        <w:spacing w:line="460" w:lineRule="exact"/>
        <w:ind w:firstLine="480"/>
        <w:rPr>
          <w:color w:val="auto"/>
        </w:rPr>
      </w:pPr>
      <w:r>
        <w:rPr>
          <w:rFonts w:hint="eastAsia"/>
          <w:color w:val="auto"/>
        </w:rPr>
        <w:t>六、我单位具备法律、行政法规规定的其他条件。</w:t>
      </w:r>
    </w:p>
    <w:p w14:paraId="07CE45AE">
      <w:pPr>
        <w:pStyle w:val="267"/>
        <w:spacing w:line="460" w:lineRule="exact"/>
        <w:ind w:firstLine="480"/>
        <w:rPr>
          <w:color w:val="auto"/>
        </w:rPr>
      </w:pPr>
      <w:r>
        <w:rPr>
          <w:rFonts w:hint="eastAsia"/>
          <w:color w:val="auto"/>
        </w:rPr>
        <w:t>七、与我单位存在“单位负责人为同一人或者存在直接控股、管理关系”的其他单位信息如下（如无此情形的，填写“无”）：</w:t>
      </w:r>
    </w:p>
    <w:p w14:paraId="29998081">
      <w:pPr>
        <w:pStyle w:val="267"/>
        <w:spacing w:line="460" w:lineRule="exact"/>
        <w:ind w:firstLine="480"/>
        <w:rPr>
          <w:color w:val="auto"/>
        </w:rPr>
      </w:pPr>
      <w:r>
        <w:rPr>
          <w:rFonts w:hint="eastAsia"/>
          <w:color w:val="auto"/>
        </w:rPr>
        <w:t>1、与我单位的法定代表人（单位负责人）为同一人的其他单位如下：</w:t>
      </w:r>
      <w:r>
        <w:rPr>
          <w:rFonts w:hint="eastAsia"/>
          <w:color w:val="auto"/>
          <w:u w:val="single"/>
        </w:rPr>
        <w:t xml:space="preserve">     </w:t>
      </w:r>
      <w:r>
        <w:rPr>
          <w:rFonts w:hint="eastAsia"/>
          <w:color w:val="auto"/>
        </w:rPr>
        <w:t xml:space="preserve">          </w:t>
      </w:r>
    </w:p>
    <w:p w14:paraId="7B5AE4ED">
      <w:pPr>
        <w:pStyle w:val="267"/>
        <w:spacing w:line="460" w:lineRule="exact"/>
        <w:ind w:firstLine="480"/>
        <w:rPr>
          <w:color w:val="auto"/>
        </w:rPr>
      </w:pPr>
      <w:r>
        <w:rPr>
          <w:rFonts w:hint="eastAsia"/>
          <w:color w:val="auto"/>
        </w:rPr>
        <w:t>2、我单位直接控股的其他单位如下：</w:t>
      </w:r>
      <w:r>
        <w:rPr>
          <w:rFonts w:hint="eastAsia"/>
          <w:color w:val="auto"/>
          <w:u w:val="single"/>
        </w:rPr>
        <w:t xml:space="preserve">                    </w:t>
      </w:r>
      <w:r>
        <w:rPr>
          <w:rFonts w:hint="eastAsia"/>
          <w:color w:val="auto"/>
        </w:rPr>
        <w:t xml:space="preserve"> </w:t>
      </w:r>
    </w:p>
    <w:p w14:paraId="63FBFD5D">
      <w:pPr>
        <w:pStyle w:val="267"/>
        <w:spacing w:line="460" w:lineRule="exact"/>
        <w:ind w:firstLine="480"/>
        <w:rPr>
          <w:color w:val="auto"/>
        </w:rPr>
      </w:pPr>
      <w:r>
        <w:rPr>
          <w:rFonts w:hint="eastAsia"/>
          <w:color w:val="auto"/>
        </w:rPr>
        <w:t>3、与我单位存在管理关系的其他单位如下：</w:t>
      </w:r>
      <w:r>
        <w:rPr>
          <w:rFonts w:hint="eastAsia"/>
          <w:color w:val="auto"/>
          <w:u w:val="single"/>
        </w:rPr>
        <w:t xml:space="preserve">              </w:t>
      </w:r>
      <w:r>
        <w:rPr>
          <w:rFonts w:hint="eastAsia"/>
          <w:color w:val="auto"/>
        </w:rPr>
        <w:t xml:space="preserve"> </w:t>
      </w:r>
    </w:p>
    <w:p w14:paraId="50CA557B">
      <w:pPr>
        <w:pStyle w:val="267"/>
        <w:spacing w:line="460" w:lineRule="exact"/>
        <w:ind w:firstLine="480"/>
        <w:rPr>
          <w:color w:val="auto"/>
        </w:rPr>
      </w:pPr>
      <w:r>
        <w:rPr>
          <w:rFonts w:hint="eastAsia"/>
          <w:color w:val="auto"/>
        </w:rPr>
        <w:t>八、</w:t>
      </w:r>
      <w:r>
        <w:rPr>
          <w:color w:val="auto"/>
        </w:rPr>
        <w:t>我</w:t>
      </w:r>
      <w:r>
        <w:rPr>
          <w:rFonts w:hint="eastAsia"/>
          <w:color w:val="auto"/>
        </w:rPr>
        <w:t>单位</w:t>
      </w:r>
      <w:r>
        <w:rPr>
          <w:color w:val="auto"/>
        </w:rPr>
        <w:t>不属于为本项目提供整体设计、规范编制或者项目管理、监理、检测等服务的供应商。</w:t>
      </w:r>
    </w:p>
    <w:p w14:paraId="0597802C">
      <w:pPr>
        <w:pStyle w:val="267"/>
        <w:spacing w:line="460" w:lineRule="exact"/>
        <w:ind w:firstLine="480"/>
        <w:rPr>
          <w:color w:val="auto"/>
        </w:rPr>
      </w:pPr>
      <w:r>
        <w:rPr>
          <w:rFonts w:hint="eastAsia"/>
          <w:color w:val="auto"/>
        </w:rPr>
        <w:t>九、</w:t>
      </w:r>
      <w:r>
        <w:rPr>
          <w:color w:val="auto"/>
        </w:rPr>
        <w:t>我单位无以下不良信用记录情形：</w:t>
      </w:r>
    </w:p>
    <w:p w14:paraId="019BBA01">
      <w:pPr>
        <w:pStyle w:val="267"/>
        <w:spacing w:line="460" w:lineRule="exact"/>
        <w:ind w:firstLine="480"/>
        <w:rPr>
          <w:color w:val="auto"/>
        </w:rPr>
      </w:pPr>
      <w:r>
        <w:rPr>
          <w:color w:val="auto"/>
        </w:rPr>
        <w:t>1</w:t>
      </w:r>
      <w:r>
        <w:rPr>
          <w:rFonts w:hint="eastAsia"/>
          <w:color w:val="auto"/>
        </w:rPr>
        <w:t>、在“信用中国”网站被列入失信被执行人和重大税收违法案件当事人名单；</w:t>
      </w:r>
    </w:p>
    <w:p w14:paraId="1841D599">
      <w:pPr>
        <w:pStyle w:val="267"/>
        <w:spacing w:line="460" w:lineRule="exact"/>
        <w:ind w:firstLine="480"/>
        <w:rPr>
          <w:color w:val="auto"/>
        </w:rPr>
      </w:pPr>
      <w:r>
        <w:rPr>
          <w:color w:val="auto"/>
        </w:rPr>
        <w:t>2</w:t>
      </w:r>
      <w:r>
        <w:rPr>
          <w:rFonts w:hint="eastAsia"/>
          <w:color w:val="auto"/>
        </w:rPr>
        <w:t>、在“中国政府采购网”网站被列入政府采购严重违法失信行为记录名单；</w:t>
      </w:r>
    </w:p>
    <w:p w14:paraId="67D34321">
      <w:pPr>
        <w:pStyle w:val="267"/>
        <w:spacing w:line="460" w:lineRule="exact"/>
        <w:ind w:firstLine="480"/>
        <w:rPr>
          <w:color w:val="auto"/>
        </w:rPr>
      </w:pPr>
      <w:r>
        <w:rPr>
          <w:color w:val="auto"/>
        </w:rPr>
        <w:t>3</w:t>
      </w:r>
      <w:r>
        <w:rPr>
          <w:rFonts w:hint="eastAsia"/>
          <w:color w:val="auto"/>
        </w:rPr>
        <w:t>、</w:t>
      </w:r>
      <w:r>
        <w:rPr>
          <w:color w:val="auto"/>
        </w:rPr>
        <w:t>不符合《政府采购法》第二十二条规定的条件。</w:t>
      </w:r>
    </w:p>
    <w:p w14:paraId="74FBB9FD">
      <w:pPr>
        <w:pStyle w:val="267"/>
        <w:spacing w:line="460" w:lineRule="exact"/>
        <w:ind w:firstLine="480"/>
        <w:rPr>
          <w:color w:val="auto"/>
        </w:rPr>
      </w:pPr>
    </w:p>
    <w:p w14:paraId="0024530E">
      <w:pPr>
        <w:pStyle w:val="267"/>
        <w:spacing w:line="460" w:lineRule="exact"/>
        <w:ind w:firstLine="480"/>
        <w:rPr>
          <w:color w:val="auto"/>
        </w:rPr>
      </w:pPr>
      <w:r>
        <w:rPr>
          <w:rFonts w:hint="eastAsia"/>
          <w:color w:val="auto"/>
        </w:rPr>
        <w:t>我单位保证上述声明的事项都是真实的，如有虚假，我单位愿意承担相应的法律责任，并承担因此所造成的一切损失。</w:t>
      </w:r>
    </w:p>
    <w:p w14:paraId="66CA6DE6">
      <w:pPr>
        <w:pStyle w:val="267"/>
        <w:spacing w:line="460" w:lineRule="exact"/>
        <w:ind w:firstLine="480"/>
        <w:rPr>
          <w:color w:val="auto"/>
        </w:rPr>
      </w:pPr>
    </w:p>
    <w:p w14:paraId="3E3873E1">
      <w:pPr>
        <w:pStyle w:val="267"/>
        <w:spacing w:line="460" w:lineRule="exact"/>
        <w:ind w:firstLine="480"/>
        <w:rPr>
          <w:color w:val="auto"/>
        </w:rPr>
      </w:pPr>
    </w:p>
    <w:p w14:paraId="23D4C2CB">
      <w:pPr>
        <w:pStyle w:val="267"/>
        <w:spacing w:line="460" w:lineRule="exact"/>
        <w:ind w:firstLine="480"/>
        <w:rPr>
          <w:color w:val="auto"/>
        </w:rPr>
      </w:pPr>
      <w:r>
        <w:rPr>
          <w:rFonts w:hint="eastAsia"/>
          <w:color w:val="auto"/>
        </w:rPr>
        <w:t>                                            供应商</w:t>
      </w:r>
      <w:r>
        <w:rPr>
          <w:rFonts w:hint="eastAsia"/>
          <w:color w:val="auto"/>
          <w:lang w:val="en-US" w:eastAsia="zh-CN"/>
        </w:rPr>
        <w:t>全称</w:t>
      </w:r>
      <w:r>
        <w:rPr>
          <w:rFonts w:hint="eastAsia" w:ascii="Calibri" w:hAnsi="Calibri" w:eastAsia="宋体" w:cs="Times New Roman"/>
          <w:color w:val="auto"/>
        </w:rPr>
        <w:t>（加盖CA电子公章）</w:t>
      </w:r>
      <w:r>
        <w:rPr>
          <w:rFonts w:hint="eastAsia"/>
          <w:color w:val="auto"/>
        </w:rPr>
        <w:t>：</w:t>
      </w:r>
    </w:p>
    <w:p w14:paraId="1FA5EBEE">
      <w:pPr>
        <w:pStyle w:val="267"/>
        <w:spacing w:line="460" w:lineRule="exact"/>
        <w:ind w:firstLine="480"/>
        <w:rPr>
          <w:color w:val="auto"/>
        </w:rPr>
      </w:pPr>
      <w:r>
        <w:rPr>
          <w:rFonts w:hint="eastAsia"/>
          <w:color w:val="auto"/>
        </w:rPr>
        <w:t>                                           法定代表人（或单位负责人）签字或盖章：</w:t>
      </w:r>
    </w:p>
    <w:p w14:paraId="6F908990">
      <w:pPr>
        <w:pStyle w:val="267"/>
        <w:spacing w:line="460" w:lineRule="exact"/>
        <w:ind w:firstLine="4305"/>
        <w:rPr>
          <w:rFonts w:hint="eastAsia"/>
          <w:color w:val="auto"/>
        </w:rPr>
      </w:pPr>
      <w:r>
        <w:rPr>
          <w:rFonts w:hint="eastAsia"/>
          <w:color w:val="auto"/>
        </w:rPr>
        <w:t>日期：    年    月    日</w:t>
      </w:r>
    </w:p>
    <w:p w14:paraId="782F59D9">
      <w:pPr>
        <w:spacing w:line="360" w:lineRule="auto"/>
        <w:rPr>
          <w:rFonts w:hint="eastAsia"/>
          <w:color w:val="auto"/>
          <w:sz w:val="24"/>
        </w:rPr>
      </w:pPr>
    </w:p>
    <w:p w14:paraId="603746AB">
      <w:pPr>
        <w:spacing w:line="360" w:lineRule="auto"/>
        <w:rPr>
          <w:rFonts w:hint="eastAsia"/>
          <w:color w:val="auto"/>
          <w:sz w:val="24"/>
        </w:rPr>
      </w:pPr>
    </w:p>
    <w:p w14:paraId="6966635D">
      <w:pPr>
        <w:spacing w:line="360" w:lineRule="auto"/>
        <w:rPr>
          <w:rFonts w:hint="eastAsia"/>
          <w:color w:val="auto"/>
          <w:sz w:val="24"/>
        </w:rPr>
      </w:pPr>
    </w:p>
    <w:p w14:paraId="688E1A9C">
      <w:pPr>
        <w:spacing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14:paraId="7467B9FC">
      <w:pPr>
        <w:outlineLvl w:val="1"/>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格式自拟：法人或者其他组织的营业执照等证明文件（如为自然人则提供身份证明扫描件）</w:t>
      </w:r>
    </w:p>
    <w:p w14:paraId="5C3A3CF0">
      <w:pPr>
        <w:rPr>
          <w:rFonts w:hint="eastAsia"/>
          <w:color w:val="auto"/>
          <w:lang w:val="en-US" w:eastAsia="zh-CN"/>
        </w:rPr>
      </w:pPr>
    </w:p>
    <w:p w14:paraId="2EB2441F">
      <w:pPr>
        <w:rPr>
          <w:rFonts w:hint="eastAsia"/>
          <w:color w:val="auto"/>
          <w:lang w:val="en-US" w:eastAsia="zh-CN"/>
        </w:rPr>
      </w:pPr>
    </w:p>
    <w:p w14:paraId="6DD86373">
      <w:pPr>
        <w:rPr>
          <w:rFonts w:hint="eastAsia"/>
          <w:color w:val="auto"/>
          <w:lang w:val="en-US" w:eastAsia="zh-CN"/>
        </w:rPr>
      </w:pPr>
    </w:p>
    <w:p w14:paraId="34DED06F">
      <w:pPr>
        <w:rPr>
          <w:rFonts w:hint="eastAsia"/>
          <w:color w:val="auto"/>
          <w:lang w:val="en-US" w:eastAsia="zh-CN"/>
        </w:rPr>
      </w:pPr>
    </w:p>
    <w:p w14:paraId="777DBF64">
      <w:pPr>
        <w:rPr>
          <w:rFonts w:hint="eastAsia"/>
          <w:color w:val="auto"/>
          <w:lang w:val="en-US" w:eastAsia="zh-CN"/>
        </w:rPr>
      </w:pPr>
    </w:p>
    <w:p w14:paraId="03AF8113">
      <w:pPr>
        <w:rPr>
          <w:rFonts w:hint="eastAsia"/>
          <w:color w:val="auto"/>
          <w:lang w:val="en-US" w:eastAsia="zh-CN"/>
        </w:rPr>
      </w:pPr>
    </w:p>
    <w:p w14:paraId="3CA8CC72">
      <w:pPr>
        <w:rPr>
          <w:rFonts w:hint="eastAsia"/>
          <w:color w:val="auto"/>
          <w:lang w:val="en-US" w:eastAsia="zh-CN"/>
        </w:rPr>
      </w:pPr>
    </w:p>
    <w:p w14:paraId="41B9A8C3">
      <w:pPr>
        <w:rPr>
          <w:rFonts w:hint="eastAsia"/>
          <w:color w:val="auto"/>
          <w:lang w:val="en-US" w:eastAsia="zh-CN"/>
        </w:rPr>
      </w:pPr>
    </w:p>
    <w:p w14:paraId="367D8551">
      <w:pPr>
        <w:rPr>
          <w:rFonts w:hint="eastAsia"/>
          <w:color w:val="auto"/>
          <w:lang w:val="en-US" w:eastAsia="zh-CN"/>
        </w:rPr>
      </w:pPr>
    </w:p>
    <w:p w14:paraId="30785FEB">
      <w:pPr>
        <w:rPr>
          <w:rFonts w:hint="eastAsia"/>
          <w:color w:val="auto"/>
          <w:lang w:val="en-US" w:eastAsia="zh-CN"/>
        </w:rPr>
      </w:pPr>
    </w:p>
    <w:p w14:paraId="6779BD15">
      <w:pPr>
        <w:rPr>
          <w:rFonts w:hint="eastAsia"/>
          <w:color w:val="auto"/>
          <w:lang w:val="en-US" w:eastAsia="zh-CN"/>
        </w:rPr>
      </w:pPr>
    </w:p>
    <w:p w14:paraId="28903D7F">
      <w:pPr>
        <w:rPr>
          <w:rFonts w:hint="eastAsia"/>
          <w:color w:val="auto"/>
          <w:lang w:val="en-US" w:eastAsia="zh-CN"/>
        </w:rPr>
      </w:pPr>
    </w:p>
    <w:p w14:paraId="2FB82EF9">
      <w:pPr>
        <w:rPr>
          <w:rFonts w:hint="eastAsia"/>
          <w:color w:val="auto"/>
          <w:lang w:val="en-US" w:eastAsia="zh-CN"/>
        </w:rPr>
      </w:pPr>
    </w:p>
    <w:p w14:paraId="3D383CA7">
      <w:pPr>
        <w:rPr>
          <w:rFonts w:hint="eastAsia"/>
          <w:color w:val="auto"/>
          <w:lang w:val="en-US" w:eastAsia="zh-CN"/>
        </w:rPr>
      </w:pPr>
    </w:p>
    <w:p w14:paraId="6BE9B9B9">
      <w:pPr>
        <w:rPr>
          <w:rFonts w:hint="eastAsia"/>
          <w:color w:val="auto"/>
          <w:lang w:val="en-US" w:eastAsia="zh-CN"/>
        </w:rPr>
      </w:pPr>
    </w:p>
    <w:p w14:paraId="089B650C">
      <w:pPr>
        <w:rPr>
          <w:rFonts w:hint="eastAsia"/>
          <w:color w:val="auto"/>
          <w:lang w:val="en-US" w:eastAsia="zh-CN"/>
        </w:rPr>
      </w:pPr>
    </w:p>
    <w:p w14:paraId="687A5963">
      <w:pPr>
        <w:rPr>
          <w:rFonts w:hint="eastAsia"/>
          <w:color w:val="auto"/>
          <w:lang w:val="en-US" w:eastAsia="zh-CN"/>
        </w:rPr>
      </w:pPr>
    </w:p>
    <w:p w14:paraId="7D4374BC">
      <w:pPr>
        <w:rPr>
          <w:rFonts w:hint="eastAsia"/>
          <w:color w:val="auto"/>
          <w:lang w:val="en-US" w:eastAsia="zh-CN"/>
        </w:rPr>
      </w:pPr>
    </w:p>
    <w:p w14:paraId="3C805945">
      <w:pPr>
        <w:rPr>
          <w:rFonts w:hint="eastAsia"/>
          <w:color w:val="auto"/>
          <w:lang w:val="en-US" w:eastAsia="zh-CN"/>
        </w:rPr>
      </w:pPr>
    </w:p>
    <w:p w14:paraId="4BB1F216">
      <w:pPr>
        <w:rPr>
          <w:rFonts w:hint="eastAsia"/>
          <w:color w:val="auto"/>
          <w:lang w:val="en-US" w:eastAsia="zh-CN"/>
        </w:rPr>
      </w:pPr>
    </w:p>
    <w:p w14:paraId="1B2F6736">
      <w:pPr>
        <w:rPr>
          <w:rFonts w:hint="eastAsia"/>
          <w:color w:val="auto"/>
          <w:lang w:val="en-US" w:eastAsia="zh-CN"/>
        </w:rPr>
      </w:pPr>
    </w:p>
    <w:p w14:paraId="64E56863">
      <w:pPr>
        <w:rPr>
          <w:rFonts w:hint="eastAsia"/>
          <w:color w:val="auto"/>
          <w:lang w:val="en-US" w:eastAsia="zh-CN"/>
        </w:rPr>
      </w:pPr>
    </w:p>
    <w:p w14:paraId="0F807468">
      <w:pPr>
        <w:rPr>
          <w:rFonts w:hint="eastAsia"/>
          <w:color w:val="auto"/>
          <w:lang w:val="en-US" w:eastAsia="zh-CN"/>
        </w:rPr>
      </w:pPr>
    </w:p>
    <w:p w14:paraId="421B18B0">
      <w:pPr>
        <w:rPr>
          <w:rFonts w:hint="eastAsia"/>
          <w:color w:val="auto"/>
          <w:lang w:val="en-US" w:eastAsia="zh-CN"/>
        </w:rPr>
      </w:pPr>
    </w:p>
    <w:p w14:paraId="51EB680A">
      <w:pPr>
        <w:rPr>
          <w:rFonts w:hint="eastAsia"/>
          <w:color w:val="auto"/>
          <w:lang w:val="en-US" w:eastAsia="zh-CN"/>
        </w:rPr>
      </w:pPr>
    </w:p>
    <w:p w14:paraId="19DD8C2B">
      <w:pPr>
        <w:rPr>
          <w:rFonts w:hint="eastAsia"/>
          <w:color w:val="auto"/>
          <w:lang w:val="en-US" w:eastAsia="zh-CN"/>
        </w:rPr>
      </w:pPr>
    </w:p>
    <w:p w14:paraId="5DDAF9D8">
      <w:pPr>
        <w:rPr>
          <w:rFonts w:hint="eastAsia"/>
          <w:color w:val="auto"/>
          <w:lang w:val="en-US" w:eastAsia="zh-CN"/>
        </w:rPr>
      </w:pPr>
    </w:p>
    <w:p w14:paraId="23960AC1">
      <w:pPr>
        <w:rPr>
          <w:rFonts w:hint="eastAsia"/>
          <w:color w:val="auto"/>
          <w:lang w:val="en-US" w:eastAsia="zh-CN"/>
        </w:rPr>
      </w:pPr>
    </w:p>
    <w:p w14:paraId="5DA32B6C">
      <w:pPr>
        <w:rPr>
          <w:rFonts w:hint="eastAsia"/>
          <w:color w:val="auto"/>
          <w:lang w:val="en-US" w:eastAsia="zh-CN"/>
        </w:rPr>
      </w:pPr>
    </w:p>
    <w:p w14:paraId="393E2265">
      <w:pPr>
        <w:rPr>
          <w:rFonts w:hint="eastAsia"/>
          <w:color w:val="auto"/>
          <w:lang w:val="en-US" w:eastAsia="zh-CN"/>
        </w:rPr>
      </w:pPr>
    </w:p>
    <w:p w14:paraId="6003D4F5">
      <w:pPr>
        <w:rPr>
          <w:rFonts w:hint="eastAsia"/>
          <w:color w:val="auto"/>
          <w:lang w:val="en-US" w:eastAsia="zh-CN"/>
        </w:rPr>
      </w:pPr>
    </w:p>
    <w:p w14:paraId="6D6BFFA2">
      <w:pPr>
        <w:rPr>
          <w:rFonts w:hint="eastAsia"/>
          <w:color w:val="auto"/>
          <w:lang w:val="en-US" w:eastAsia="zh-CN"/>
        </w:rPr>
      </w:pPr>
    </w:p>
    <w:p w14:paraId="7A5FB99F">
      <w:pPr>
        <w:rPr>
          <w:rFonts w:hint="eastAsia"/>
          <w:color w:val="auto"/>
          <w:lang w:val="en-US" w:eastAsia="zh-CN"/>
        </w:rPr>
      </w:pPr>
    </w:p>
    <w:p w14:paraId="6D8CE98A">
      <w:pPr>
        <w:rPr>
          <w:rFonts w:hint="eastAsia"/>
          <w:color w:val="auto"/>
          <w:lang w:val="en-US" w:eastAsia="zh-CN"/>
        </w:rPr>
      </w:pPr>
    </w:p>
    <w:p w14:paraId="22F284D9">
      <w:pPr>
        <w:rPr>
          <w:rFonts w:hint="eastAsia"/>
          <w:color w:val="auto"/>
          <w:lang w:val="en-US" w:eastAsia="zh-CN"/>
        </w:rPr>
      </w:pPr>
    </w:p>
    <w:p w14:paraId="28BC5828">
      <w:pPr>
        <w:rPr>
          <w:rFonts w:hint="eastAsia"/>
          <w:color w:val="auto"/>
          <w:lang w:val="en-US" w:eastAsia="zh-CN"/>
        </w:rPr>
      </w:pPr>
    </w:p>
    <w:p w14:paraId="72C09ACD">
      <w:pPr>
        <w:rPr>
          <w:rFonts w:hint="eastAsia"/>
          <w:color w:val="auto"/>
          <w:lang w:val="en-US" w:eastAsia="zh-CN"/>
        </w:rPr>
      </w:pPr>
    </w:p>
    <w:p w14:paraId="4177FB57">
      <w:pPr>
        <w:rPr>
          <w:rFonts w:hint="eastAsia"/>
          <w:color w:val="auto"/>
          <w:lang w:val="en-US" w:eastAsia="zh-CN"/>
        </w:rPr>
      </w:pPr>
    </w:p>
    <w:p w14:paraId="1A9790BD">
      <w:pPr>
        <w:rPr>
          <w:rFonts w:hint="eastAsia"/>
          <w:color w:val="auto"/>
          <w:lang w:val="en-US" w:eastAsia="zh-CN"/>
        </w:rPr>
      </w:pPr>
    </w:p>
    <w:p w14:paraId="3EB4C5E3">
      <w:pPr>
        <w:rPr>
          <w:rFonts w:hint="eastAsia"/>
          <w:color w:val="auto"/>
          <w:lang w:val="en-US" w:eastAsia="zh-CN"/>
        </w:rPr>
      </w:pPr>
    </w:p>
    <w:p w14:paraId="3BB6D366">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格式：法人授权书（实质性格式）</w:t>
      </w:r>
    </w:p>
    <w:p w14:paraId="6E0CD272">
      <w:pPr>
        <w:spacing w:line="400" w:lineRule="exact"/>
        <w:ind w:firstLine="480"/>
        <w:rPr>
          <w:rFonts w:hint="eastAsia" w:ascii="宋体" w:hAnsi="宋体"/>
          <w:color w:val="auto"/>
          <w:sz w:val="24"/>
          <w:szCs w:val="21"/>
        </w:rPr>
      </w:pPr>
    </w:p>
    <w:p w14:paraId="11B752DF">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法人授权书</w:t>
      </w:r>
    </w:p>
    <w:p w14:paraId="4059AC6E">
      <w:pPr>
        <w:tabs>
          <w:tab w:val="left" w:pos="360"/>
        </w:tabs>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本授权书声明：____________（供应商名称）授权________________（被授权人的姓名）为我方就JSZC-320400</w:t>
      </w:r>
      <w:r>
        <w:rPr>
          <w:rFonts w:ascii="Times New Roman" w:hAnsi="Times New Roman"/>
          <w:color w:val="auto"/>
          <w:sz w:val="24"/>
          <w:szCs w:val="24"/>
        </w:rPr>
        <w:t>-</w:t>
      </w:r>
      <w:r>
        <w:rPr>
          <w:rFonts w:ascii="Times New Roman" w:hAnsi="Times New Roman"/>
          <w:color w:val="auto"/>
          <w:sz w:val="24"/>
          <w:szCs w:val="24"/>
          <w:u w:val="single"/>
        </w:rPr>
        <w:t>***</w:t>
      </w:r>
      <w:r>
        <w:rPr>
          <w:rFonts w:hint="eastAsia" w:ascii="Times New Roman" w:hAnsi="Times New Roman"/>
          <w:color w:val="auto"/>
          <w:sz w:val="24"/>
          <w:szCs w:val="24"/>
          <w:u w:val="single"/>
        </w:rPr>
        <w:t>*</w:t>
      </w:r>
      <w:r>
        <w:rPr>
          <w:rFonts w:hint="eastAsia" w:ascii="Times New Roman" w:hAnsi="Times New Roman"/>
          <w:color w:val="auto"/>
          <w:sz w:val="24"/>
          <w:szCs w:val="24"/>
        </w:rPr>
        <w:t>号项目采购活动的合法代理人，以本单位名义全权处理一切与该项目采购有关的事务。</w:t>
      </w:r>
    </w:p>
    <w:p w14:paraId="45FD9B2E">
      <w:pPr>
        <w:tabs>
          <w:tab w:val="left" w:pos="360"/>
        </w:tabs>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本授权书于______年____月____日起生效，特此声明。</w:t>
      </w:r>
    </w:p>
    <w:p w14:paraId="1FE56365">
      <w:pPr>
        <w:tabs>
          <w:tab w:val="left" w:pos="360"/>
        </w:tabs>
        <w:spacing w:line="480" w:lineRule="auto"/>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p>
    <w:p w14:paraId="3376C7F9">
      <w:pPr>
        <w:tabs>
          <w:tab w:val="left" w:pos="360"/>
        </w:tabs>
        <w:spacing w:line="480" w:lineRule="auto"/>
        <w:ind w:firstLine="480"/>
        <w:rPr>
          <w:rFonts w:ascii="Times New Roman" w:hAnsi="Times New Roman"/>
          <w:color w:val="auto"/>
          <w:sz w:val="24"/>
          <w:szCs w:val="24"/>
          <w:u w:val="single"/>
        </w:rPr>
      </w:pPr>
      <w:r>
        <w:rPr>
          <w:rFonts w:hint="eastAsia" w:ascii="Times New Roman" w:hAnsi="Times New Roman"/>
          <w:color w:val="auto"/>
          <w:sz w:val="24"/>
          <w:szCs w:val="24"/>
        </w:rPr>
        <w:t>被授权人联系电话：（手机）</w:t>
      </w:r>
      <w:r>
        <w:rPr>
          <w:rFonts w:hint="eastAsia" w:ascii="Times New Roman" w:hAnsi="Times New Roman"/>
          <w:color w:val="auto"/>
          <w:sz w:val="24"/>
          <w:szCs w:val="24"/>
          <w:u w:val="single"/>
        </w:rPr>
        <w:t xml:space="preserve">                          </w:t>
      </w:r>
    </w:p>
    <w:p w14:paraId="32FAE165">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授权单位名称：</w:t>
      </w:r>
      <w:r>
        <w:rPr>
          <w:rFonts w:hint="eastAsia" w:ascii="Times New Roman" w:hAnsi="Times New Roman"/>
          <w:color w:val="auto"/>
          <w:sz w:val="24"/>
          <w:szCs w:val="24"/>
          <w:u w:val="single"/>
        </w:rPr>
        <w:t>（加盖CA电子公章）</w:t>
      </w:r>
    </w:p>
    <w:p w14:paraId="48A0D304">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单位地址：</w:t>
      </w:r>
      <w:r>
        <w:rPr>
          <w:rFonts w:hint="eastAsia" w:ascii="Times New Roman" w:hAnsi="Times New Roman"/>
          <w:color w:val="auto"/>
          <w:sz w:val="24"/>
          <w:szCs w:val="24"/>
          <w:u w:val="single"/>
        </w:rPr>
        <w:t xml:space="preserve">                                         </w:t>
      </w:r>
    </w:p>
    <w:p w14:paraId="6C9912B5">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日期：</w:t>
      </w:r>
      <w:r>
        <w:rPr>
          <w:rFonts w:hint="eastAsia" w:ascii="Times New Roman" w:hAnsi="Times New Roman"/>
          <w:color w:val="auto"/>
          <w:sz w:val="24"/>
          <w:szCs w:val="24"/>
          <w:u w:val="single"/>
        </w:rPr>
        <w:t xml:space="preserve">                                         </w:t>
      </w:r>
    </w:p>
    <w:p w14:paraId="33A4E650">
      <w:pPr>
        <w:tabs>
          <w:tab w:val="left" w:pos="360"/>
        </w:tabs>
        <w:spacing w:line="480" w:lineRule="auto"/>
        <w:ind w:firstLine="480"/>
        <w:rPr>
          <w:rFonts w:hint="eastAsia" w:ascii="Times New Roman" w:hAnsi="Times New Roman"/>
          <w:color w:val="auto"/>
          <w:sz w:val="24"/>
          <w:szCs w:val="24"/>
          <w:u w:val="single"/>
        </w:rPr>
      </w:pPr>
    </w:p>
    <w:p w14:paraId="49019725">
      <w:pPr>
        <w:pStyle w:val="17"/>
        <w:spacing w:line="360" w:lineRule="auto"/>
        <w:rPr>
          <w:color w:val="auto"/>
        </w:rPr>
      </w:pPr>
      <w:r>
        <w:rPr>
          <w:rFonts w:hint="eastAsia"/>
          <w:color w:val="auto"/>
        </w:rPr>
        <w:t>附：被授权人有效期内的身份证正反面复印件粘贴处。</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50"/>
        <w:gridCol w:w="3950"/>
      </w:tblGrid>
      <w:tr w14:paraId="5B83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jc w:val="center"/>
        </w:trPr>
        <w:tc>
          <w:tcPr>
            <w:tcW w:w="3950" w:type="dxa"/>
            <w:noWrap w:val="0"/>
          </w:tcPr>
          <w:p w14:paraId="15305C33">
            <w:pPr>
              <w:keepNext w:val="0"/>
              <w:keepLines w:val="0"/>
              <w:suppressLineNumbers w:val="0"/>
              <w:tabs>
                <w:tab w:val="left" w:pos="360"/>
              </w:tabs>
              <w:spacing w:before="0" w:beforeAutospacing="0" w:after="0" w:afterAutospacing="0" w:line="480" w:lineRule="auto"/>
              <w:ind w:left="0" w:right="0"/>
              <w:rPr>
                <w:rFonts w:hint="eastAsia" w:ascii="Times New Roman" w:hAnsi="Times New Roman"/>
                <w:color w:val="auto"/>
                <w:sz w:val="24"/>
                <w:szCs w:val="24"/>
                <w:u w:val="single"/>
                <w:vertAlign w:val="baseline"/>
              </w:rPr>
            </w:pPr>
          </w:p>
        </w:tc>
        <w:tc>
          <w:tcPr>
            <w:tcW w:w="3950" w:type="dxa"/>
            <w:noWrap w:val="0"/>
          </w:tcPr>
          <w:p w14:paraId="3761A31B">
            <w:pPr>
              <w:keepNext w:val="0"/>
              <w:keepLines w:val="0"/>
              <w:suppressLineNumbers w:val="0"/>
              <w:tabs>
                <w:tab w:val="left" w:pos="360"/>
              </w:tabs>
              <w:spacing w:before="0" w:beforeAutospacing="0" w:after="0" w:afterAutospacing="0" w:line="480" w:lineRule="auto"/>
              <w:ind w:left="0" w:right="0"/>
              <w:rPr>
                <w:rFonts w:hint="eastAsia" w:ascii="Times New Roman" w:hAnsi="Times New Roman"/>
                <w:color w:val="auto"/>
                <w:sz w:val="24"/>
                <w:szCs w:val="24"/>
                <w:u w:val="single"/>
                <w:vertAlign w:val="baseline"/>
              </w:rPr>
            </w:pPr>
          </w:p>
        </w:tc>
      </w:tr>
    </w:tbl>
    <w:p w14:paraId="6FC10CA0">
      <w:pPr>
        <w:tabs>
          <w:tab w:val="left" w:pos="360"/>
        </w:tabs>
        <w:spacing w:line="480" w:lineRule="auto"/>
        <w:ind w:firstLine="480"/>
        <w:rPr>
          <w:rFonts w:hint="eastAsia" w:ascii="Times New Roman" w:hAnsi="Times New Roman"/>
          <w:color w:val="auto"/>
          <w:sz w:val="24"/>
          <w:szCs w:val="24"/>
          <w:u w:val="single"/>
        </w:rPr>
      </w:pPr>
    </w:p>
    <w:p w14:paraId="2FCBA855">
      <w:pPr>
        <w:rPr>
          <w:color w:val="auto"/>
        </w:rPr>
      </w:pPr>
    </w:p>
    <w:p w14:paraId="0178F480">
      <w:pPr>
        <w:rPr>
          <w:color w:val="auto"/>
        </w:rPr>
      </w:pPr>
    </w:p>
    <w:p w14:paraId="555B0883">
      <w:pPr>
        <w:rPr>
          <w:color w:val="auto"/>
        </w:rPr>
      </w:pPr>
    </w:p>
    <w:p w14:paraId="4FF69C1D">
      <w:pPr>
        <w:rPr>
          <w:color w:val="auto"/>
        </w:rPr>
      </w:pPr>
    </w:p>
    <w:p w14:paraId="50443E34">
      <w:pPr>
        <w:rPr>
          <w:color w:val="auto"/>
        </w:rPr>
      </w:pPr>
    </w:p>
    <w:p w14:paraId="0601B635">
      <w:pPr>
        <w:rPr>
          <w:color w:val="auto"/>
        </w:rPr>
      </w:pPr>
    </w:p>
    <w:p w14:paraId="15B30E1B">
      <w:pPr>
        <w:rPr>
          <w:color w:val="auto"/>
        </w:rPr>
      </w:pPr>
    </w:p>
    <w:p w14:paraId="137C8292">
      <w:pPr>
        <w:rPr>
          <w:color w:val="auto"/>
        </w:rPr>
      </w:pPr>
    </w:p>
    <w:p w14:paraId="31AA1FF2">
      <w:pPr>
        <w:rPr>
          <w:color w:val="auto"/>
        </w:rPr>
      </w:pPr>
    </w:p>
    <w:p w14:paraId="59A7387A">
      <w:pPr>
        <w:rPr>
          <w:color w:val="auto"/>
        </w:rPr>
      </w:pPr>
    </w:p>
    <w:p w14:paraId="59DCAD98">
      <w:pPr>
        <w:rPr>
          <w:color w:val="auto"/>
        </w:rPr>
      </w:pPr>
    </w:p>
    <w:p w14:paraId="06D9EFB7">
      <w:pPr>
        <w:rPr>
          <w:color w:val="auto"/>
        </w:rPr>
      </w:pPr>
    </w:p>
    <w:p w14:paraId="3CD1FD69">
      <w:pPr>
        <w:rPr>
          <w:color w:val="auto"/>
        </w:rPr>
      </w:pPr>
    </w:p>
    <w:p w14:paraId="2CA18612">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格式：磋商响应函（实质性格式）</w:t>
      </w:r>
    </w:p>
    <w:p w14:paraId="4C4A5E27">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磋商响应函</w:t>
      </w:r>
    </w:p>
    <w:p w14:paraId="10C8A316">
      <w:pPr>
        <w:spacing w:line="420" w:lineRule="exact"/>
        <w:jc w:val="left"/>
        <w:rPr>
          <w:rFonts w:hint="default" w:ascii="宋体" w:hAnsi="宋体" w:eastAsia="宋体"/>
          <w:color w:val="auto"/>
          <w:sz w:val="24"/>
          <w:szCs w:val="21"/>
          <w:lang w:val="en-US" w:eastAsia="zh-CN"/>
        </w:rPr>
      </w:pPr>
      <w:r>
        <w:rPr>
          <w:rFonts w:hint="eastAsia" w:ascii="宋体" w:hAnsi="宋体"/>
          <w:color w:val="auto"/>
          <w:sz w:val="24"/>
          <w:szCs w:val="21"/>
        </w:rPr>
        <w:t>致：</w:t>
      </w:r>
      <w:r>
        <w:rPr>
          <w:rFonts w:hint="eastAsia" w:ascii="宋体" w:hAnsi="宋体"/>
          <w:color w:val="auto"/>
          <w:sz w:val="24"/>
          <w:szCs w:val="21"/>
          <w:lang w:val="en-US" w:eastAsia="zh-CN"/>
        </w:rPr>
        <w:t>常州市教育基本建设与装备管理中心</w:t>
      </w:r>
    </w:p>
    <w:p w14:paraId="374DC686">
      <w:pPr>
        <w:spacing w:line="420" w:lineRule="exact"/>
        <w:ind w:firstLine="480"/>
        <w:jc w:val="left"/>
        <w:rPr>
          <w:rFonts w:hint="eastAsia" w:ascii="宋体" w:hAnsi="宋体"/>
          <w:color w:val="auto"/>
          <w:sz w:val="24"/>
          <w:szCs w:val="21"/>
        </w:rPr>
      </w:pPr>
      <w:r>
        <w:rPr>
          <w:rFonts w:hint="eastAsia" w:ascii="宋体" w:hAnsi="宋体"/>
          <w:color w:val="auto"/>
          <w:sz w:val="24"/>
          <w:szCs w:val="21"/>
        </w:rPr>
        <w:t>根据贵方的</w:t>
      </w:r>
      <w:r>
        <w:rPr>
          <w:rFonts w:hint="eastAsia" w:ascii="宋体" w:hAnsi="宋体"/>
          <w:color w:val="auto"/>
          <w:sz w:val="24"/>
          <w:szCs w:val="21"/>
          <w:lang w:val="en-US" w:eastAsia="zh-CN"/>
        </w:rPr>
        <w:t>JSCZ</w:t>
      </w:r>
      <w:r>
        <w:rPr>
          <w:rFonts w:hint="eastAsia" w:ascii="宋体" w:hAnsi="宋体"/>
          <w:color w:val="auto"/>
          <w:sz w:val="24"/>
          <w:szCs w:val="21"/>
        </w:rPr>
        <w:t>-320400</w:t>
      </w:r>
      <w:r>
        <w:rPr>
          <w:rFonts w:ascii="宋体" w:hAnsi="宋体"/>
          <w:color w:val="auto"/>
          <w:sz w:val="24"/>
          <w:szCs w:val="21"/>
        </w:rPr>
        <w:t>-</w:t>
      </w:r>
      <w:r>
        <w:rPr>
          <w:rFonts w:ascii="宋体" w:hAnsi="宋体"/>
          <w:color w:val="auto"/>
          <w:sz w:val="24"/>
          <w:szCs w:val="21"/>
          <w:u w:val="single"/>
        </w:rPr>
        <w:t>****</w:t>
      </w:r>
      <w:r>
        <w:rPr>
          <w:rFonts w:hint="eastAsia" w:ascii="宋体" w:hAnsi="宋体"/>
          <w:color w:val="auto"/>
          <w:sz w:val="24"/>
          <w:szCs w:val="21"/>
        </w:rPr>
        <w:t>号磋商文件，正式授权______(姓名)代表我方______________（供应商的名称），全权处理本次项目磋商的有关事宜。</w:t>
      </w:r>
    </w:p>
    <w:p w14:paraId="1AD015E6">
      <w:pPr>
        <w:spacing w:line="420" w:lineRule="exact"/>
        <w:ind w:firstLine="480"/>
        <w:jc w:val="left"/>
        <w:rPr>
          <w:rFonts w:hint="eastAsia" w:ascii="宋体" w:hAnsi="宋体"/>
          <w:color w:val="auto"/>
          <w:sz w:val="24"/>
          <w:szCs w:val="21"/>
        </w:rPr>
      </w:pPr>
      <w:r>
        <w:rPr>
          <w:rFonts w:hint="eastAsia" w:ascii="宋体" w:hAnsi="宋体"/>
          <w:color w:val="auto"/>
          <w:sz w:val="24"/>
          <w:szCs w:val="21"/>
        </w:rPr>
        <w:t>据此函，</w:t>
      </w:r>
      <w:r>
        <w:rPr>
          <w:rFonts w:hint="eastAsia" w:ascii="宋体" w:hAnsi="宋体"/>
          <w:color w:val="auto"/>
          <w:sz w:val="24"/>
          <w:szCs w:val="21"/>
          <w:lang w:val="en-US" w:eastAsia="zh-CN"/>
        </w:rPr>
        <w:t>我们</w:t>
      </w:r>
      <w:r>
        <w:rPr>
          <w:rFonts w:hint="eastAsia" w:ascii="宋体" w:hAnsi="宋体"/>
          <w:color w:val="auto"/>
          <w:sz w:val="24"/>
          <w:szCs w:val="21"/>
        </w:rPr>
        <w:t>兹宣布同意如下：</w:t>
      </w:r>
    </w:p>
    <w:p w14:paraId="5A8DAF4C">
      <w:pPr>
        <w:spacing w:line="420" w:lineRule="exact"/>
        <w:ind w:firstLine="480"/>
        <w:jc w:val="left"/>
        <w:rPr>
          <w:rFonts w:hint="eastAsia" w:ascii="宋体" w:hAnsi="宋体"/>
          <w:color w:val="auto"/>
          <w:sz w:val="24"/>
          <w:szCs w:val="21"/>
        </w:rPr>
      </w:pPr>
      <w:r>
        <w:rPr>
          <w:rFonts w:hint="eastAsia" w:ascii="宋体" w:hAnsi="宋体"/>
          <w:color w:val="auto"/>
          <w:sz w:val="24"/>
          <w:szCs w:val="21"/>
        </w:rPr>
        <w:t>1.按磋商文件规定的各项要求，向</w:t>
      </w:r>
      <w:r>
        <w:rPr>
          <w:rFonts w:hint="eastAsia" w:ascii="宋体" w:hAnsi="宋体"/>
          <w:color w:val="auto"/>
          <w:sz w:val="24"/>
          <w:szCs w:val="21"/>
          <w:lang w:val="en-US" w:eastAsia="zh-CN"/>
        </w:rPr>
        <w:t>采购人</w:t>
      </w:r>
      <w:r>
        <w:rPr>
          <w:rFonts w:hint="eastAsia" w:ascii="宋体" w:hAnsi="宋体"/>
          <w:color w:val="auto"/>
          <w:sz w:val="24"/>
          <w:szCs w:val="21"/>
        </w:rPr>
        <w:t>提供所需</w:t>
      </w:r>
      <w:r>
        <w:rPr>
          <w:rFonts w:hint="eastAsia" w:ascii="宋体" w:hAnsi="宋体"/>
          <w:color w:val="auto"/>
          <w:sz w:val="24"/>
          <w:szCs w:val="21"/>
          <w:lang w:val="en-US" w:eastAsia="zh-CN"/>
        </w:rPr>
        <w:t>工程</w:t>
      </w:r>
      <w:r>
        <w:rPr>
          <w:rFonts w:hint="eastAsia" w:ascii="宋体" w:hAnsi="宋体"/>
          <w:color w:val="auto"/>
          <w:sz w:val="24"/>
          <w:szCs w:val="21"/>
        </w:rPr>
        <w:t>。</w:t>
      </w:r>
    </w:p>
    <w:p w14:paraId="1D5CF5C7">
      <w:pPr>
        <w:spacing w:line="420" w:lineRule="exact"/>
        <w:ind w:firstLine="480"/>
        <w:jc w:val="left"/>
        <w:rPr>
          <w:rFonts w:hint="eastAsia" w:ascii="宋体" w:hAnsi="宋体"/>
          <w:color w:val="auto"/>
          <w:sz w:val="24"/>
          <w:szCs w:val="21"/>
        </w:rPr>
      </w:pPr>
      <w:r>
        <w:rPr>
          <w:rFonts w:hint="eastAsia" w:ascii="宋体" w:hAnsi="宋体"/>
          <w:color w:val="auto"/>
          <w:sz w:val="24"/>
          <w:szCs w:val="21"/>
        </w:rPr>
        <w:t>2.我们完全理解贵方不一定将合同授予最低报价的供应商。</w:t>
      </w:r>
    </w:p>
    <w:p w14:paraId="25C2D25A">
      <w:pPr>
        <w:spacing w:line="420" w:lineRule="exact"/>
        <w:ind w:firstLine="480"/>
        <w:jc w:val="left"/>
        <w:rPr>
          <w:rFonts w:hint="eastAsia" w:ascii="宋体" w:hAnsi="宋体"/>
          <w:color w:val="auto"/>
          <w:sz w:val="24"/>
          <w:szCs w:val="21"/>
        </w:rPr>
      </w:pPr>
      <w:r>
        <w:rPr>
          <w:rFonts w:hint="eastAsia" w:ascii="宋体" w:hAnsi="宋体"/>
          <w:color w:val="auto"/>
          <w:sz w:val="24"/>
          <w:szCs w:val="21"/>
        </w:rPr>
        <w:t>3.我们已详细审核全部磋商文件及其有效补充文件，我们知道必须放弃提出含糊不清或误解问题的权利。</w:t>
      </w:r>
    </w:p>
    <w:p w14:paraId="3DF105A3">
      <w:pPr>
        <w:spacing w:line="420" w:lineRule="exact"/>
        <w:ind w:firstLine="480"/>
        <w:jc w:val="left"/>
        <w:rPr>
          <w:rFonts w:hint="eastAsia" w:ascii="宋体" w:hAnsi="宋体"/>
          <w:color w:val="auto"/>
          <w:sz w:val="24"/>
          <w:szCs w:val="21"/>
        </w:rPr>
      </w:pPr>
      <w:r>
        <w:rPr>
          <w:rFonts w:hint="eastAsia" w:ascii="宋体" w:hAnsi="宋体"/>
          <w:color w:val="auto"/>
          <w:sz w:val="24"/>
          <w:szCs w:val="21"/>
        </w:rPr>
        <w:t>4.我们同意从规定的开标日期起遵循本响应文件，并在规定的磋商有效期期满之前均具有约束力。</w:t>
      </w:r>
    </w:p>
    <w:p w14:paraId="483C0FA1">
      <w:pPr>
        <w:spacing w:line="420" w:lineRule="exact"/>
        <w:ind w:firstLine="480"/>
        <w:jc w:val="left"/>
        <w:rPr>
          <w:rFonts w:hint="eastAsia" w:ascii="宋体" w:hAnsi="宋体"/>
          <w:color w:val="auto"/>
          <w:sz w:val="24"/>
          <w:szCs w:val="21"/>
        </w:rPr>
      </w:pPr>
      <w:r>
        <w:rPr>
          <w:rFonts w:ascii="宋体" w:hAnsi="宋体"/>
          <w:color w:val="auto"/>
          <w:sz w:val="24"/>
          <w:szCs w:val="21"/>
        </w:rPr>
        <w:t>5</w:t>
      </w:r>
      <w:r>
        <w:rPr>
          <w:rFonts w:hint="eastAsia" w:ascii="宋体" w:hAnsi="宋体"/>
          <w:color w:val="auto"/>
          <w:sz w:val="24"/>
          <w:szCs w:val="21"/>
        </w:rPr>
        <w:t>.同意向贵方提供贵方可能另外要求的与磋商有关的任何证据或资料，并保证我方已提供和将要提供的文件是真实的、准确的。</w:t>
      </w:r>
    </w:p>
    <w:p w14:paraId="597A0888">
      <w:pPr>
        <w:spacing w:line="420" w:lineRule="exact"/>
        <w:ind w:firstLine="480"/>
        <w:jc w:val="left"/>
        <w:rPr>
          <w:rFonts w:hint="eastAsia"/>
          <w:color w:val="auto"/>
        </w:rPr>
      </w:pPr>
      <w:r>
        <w:rPr>
          <w:rFonts w:ascii="宋体" w:hAnsi="宋体"/>
          <w:color w:val="auto"/>
          <w:sz w:val="24"/>
          <w:szCs w:val="21"/>
        </w:rPr>
        <w:t>6</w:t>
      </w:r>
      <w:r>
        <w:rPr>
          <w:rFonts w:hint="eastAsia" w:ascii="宋体" w:hAnsi="宋体"/>
          <w:color w:val="auto"/>
          <w:sz w:val="24"/>
          <w:szCs w:val="21"/>
        </w:rPr>
        <w:t>.一旦我方成交,我方将根据磋商文件的规定，严格履行合同的责任和义务,并保证在磋商文件规定的时间完成项目，交付买方验收、使用。</w:t>
      </w:r>
    </w:p>
    <w:p w14:paraId="64DBC1FE">
      <w:pPr>
        <w:spacing w:line="420" w:lineRule="exact"/>
        <w:ind w:left="425"/>
        <w:jc w:val="left"/>
        <w:rPr>
          <w:rFonts w:hint="eastAsia" w:ascii="宋体" w:hAnsi="宋体"/>
          <w:color w:val="auto"/>
          <w:sz w:val="24"/>
          <w:szCs w:val="21"/>
        </w:rPr>
      </w:pPr>
      <w:r>
        <w:rPr>
          <w:rFonts w:hint="eastAsia" w:ascii="宋体" w:hAnsi="宋体"/>
          <w:color w:val="auto"/>
          <w:sz w:val="24"/>
          <w:szCs w:val="21"/>
          <w:lang w:val="en-US" w:eastAsia="zh-CN"/>
        </w:rPr>
        <w:t>7.</w:t>
      </w:r>
      <w:r>
        <w:rPr>
          <w:rFonts w:hint="eastAsia" w:ascii="宋体" w:hAnsi="宋体"/>
          <w:color w:val="auto"/>
          <w:sz w:val="24"/>
          <w:szCs w:val="21"/>
        </w:rPr>
        <w:t>我方与本磋商有关的正式通讯地址为：</w:t>
      </w:r>
    </w:p>
    <w:p w14:paraId="7A6A037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地          址：</w:t>
      </w:r>
    </w:p>
    <w:p w14:paraId="1C5EB68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邮          编：</w:t>
      </w:r>
    </w:p>
    <w:p w14:paraId="6D018B01">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电          话：</w:t>
      </w:r>
    </w:p>
    <w:p w14:paraId="31BC0837">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传          真：</w:t>
      </w:r>
    </w:p>
    <w:p w14:paraId="05FBCA8B">
      <w:pPr>
        <w:spacing w:line="420" w:lineRule="exact"/>
        <w:ind w:left="420" w:firstLine="480"/>
        <w:jc w:val="left"/>
        <w:rPr>
          <w:rFonts w:hint="eastAsia" w:ascii="宋体" w:hAnsi="宋体"/>
          <w:color w:val="auto"/>
          <w:sz w:val="24"/>
          <w:szCs w:val="21"/>
        </w:rPr>
      </w:pPr>
      <w:r>
        <w:rPr>
          <w:rFonts w:hint="eastAsia" w:ascii="宋体" w:hAnsi="宋体"/>
          <w:color w:val="auto"/>
          <w:spacing w:val="20"/>
          <w:sz w:val="24"/>
          <w:szCs w:val="21"/>
        </w:rPr>
        <w:t>供应商开户行</w:t>
      </w:r>
      <w:r>
        <w:rPr>
          <w:rFonts w:hint="eastAsia" w:ascii="宋体" w:hAnsi="宋体"/>
          <w:color w:val="auto"/>
          <w:spacing w:val="0"/>
          <w:sz w:val="24"/>
          <w:szCs w:val="21"/>
        </w:rPr>
        <w:t>：</w:t>
      </w:r>
    </w:p>
    <w:p w14:paraId="450C2F88">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 xml:space="preserve">账          号： </w:t>
      </w:r>
    </w:p>
    <w:p w14:paraId="6B081928">
      <w:pPr>
        <w:spacing w:line="420" w:lineRule="exact"/>
        <w:ind w:left="420" w:firstLine="480"/>
        <w:jc w:val="lef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期</w:t>
      </w:r>
      <w:r>
        <w:rPr>
          <w:rFonts w:hint="eastAsia" w:ascii="宋体" w:hAnsi="宋体"/>
          <w:color w:val="auto"/>
          <w:sz w:val="24"/>
          <w:szCs w:val="21"/>
        </w:rPr>
        <w:t>：________年____月____日</w:t>
      </w:r>
    </w:p>
    <w:p w14:paraId="5A80A2E4">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格式：中小微企业声明函（实质性格式）</w:t>
      </w:r>
    </w:p>
    <w:p w14:paraId="6F1B1E99">
      <w:pPr>
        <w:jc w:val="center"/>
        <w:rPr>
          <w:rFonts w:hint="eastAsia" w:ascii="宋体" w:hAnsi="宋体" w:eastAsia="宋体" w:cs="Times New Roman"/>
          <w:b/>
          <w:color w:val="auto"/>
          <w:sz w:val="24"/>
          <w:szCs w:val="21"/>
        </w:rPr>
      </w:pPr>
    </w:p>
    <w:p w14:paraId="44EC0018">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中小</w:t>
      </w:r>
      <w:r>
        <w:rPr>
          <w:rFonts w:hint="eastAsia" w:ascii="宋体" w:hAnsi="宋体" w:cs="宋体"/>
          <w:b/>
          <w:color w:val="auto"/>
          <w:sz w:val="28"/>
          <w:szCs w:val="28"/>
          <w:lang w:val="en-US" w:eastAsia="zh-CN"/>
        </w:rPr>
        <w:t>微</w:t>
      </w:r>
      <w:r>
        <w:rPr>
          <w:rFonts w:hint="eastAsia" w:ascii="宋体" w:hAnsi="宋体" w:cs="宋体"/>
          <w:b/>
          <w:color w:val="auto"/>
          <w:sz w:val="28"/>
          <w:szCs w:val="28"/>
        </w:rPr>
        <w:t>企业声明函（工程）格式</w:t>
      </w:r>
    </w:p>
    <w:p w14:paraId="7736563E">
      <w:pPr>
        <w:spacing w:line="400" w:lineRule="exact"/>
        <w:ind w:firstLine="378"/>
        <w:rPr>
          <w:rFonts w:hint="eastAsia" w:ascii="宋体" w:hAnsi="宋体"/>
          <w:color w:val="auto"/>
          <w:sz w:val="24"/>
          <w:szCs w:val="24"/>
        </w:rPr>
      </w:pPr>
      <w:r>
        <w:rPr>
          <w:color w:val="auto"/>
          <w:spacing w:val="6"/>
          <w:sz w:val="24"/>
          <w:highlight w:val="none"/>
        </w:rPr>
        <w:t>本公司郑重声明，根据《政府采购促进中小企业发展管理办法》（财库﹝2020﹞46 号）的规定，本公司参加</w:t>
      </w:r>
      <w:r>
        <w:rPr>
          <w:rFonts w:hint="eastAsia"/>
          <w:color w:val="auto"/>
          <w:spacing w:val="6"/>
          <w:sz w:val="24"/>
          <w:highlight w:val="none"/>
          <w:u w:val="none"/>
          <w:lang w:val="en-US" w:eastAsia="zh-CN"/>
        </w:rPr>
        <w:t>常州市教育基本建设与装备管理中心组织的</w:t>
      </w:r>
      <w:r>
        <w:rPr>
          <w:rFonts w:hint="eastAsia"/>
          <w:color w:val="auto"/>
          <w:spacing w:val="6"/>
          <w:sz w:val="24"/>
          <w:highlight w:val="none"/>
          <w:u w:val="single"/>
          <w:lang w:val="en-US" w:eastAsia="zh-CN"/>
        </w:rPr>
        <w:t>（采购单位）</w:t>
      </w:r>
      <w:r>
        <w:rPr>
          <w:color w:val="auto"/>
          <w:spacing w:val="6"/>
          <w:sz w:val="24"/>
          <w:highlight w:val="none"/>
        </w:rPr>
        <w:t>的</w:t>
      </w:r>
      <w:r>
        <w:rPr>
          <w:rFonts w:hint="eastAsia"/>
          <w:color w:val="auto"/>
          <w:spacing w:val="6"/>
          <w:sz w:val="24"/>
          <w:highlight w:val="none"/>
          <w:lang w:val="en-US" w:eastAsia="zh-CN"/>
        </w:rPr>
        <w:t>采购编号为JSZC-320400-</w:t>
      </w:r>
      <w:r>
        <w:rPr>
          <w:rFonts w:hint="eastAsia"/>
          <w:color w:val="auto"/>
          <w:spacing w:val="6"/>
          <w:sz w:val="24"/>
          <w:highlight w:val="none"/>
          <w:u w:val="single"/>
          <w:lang w:val="en-US" w:eastAsia="zh-CN"/>
        </w:rPr>
        <w:t>****</w:t>
      </w:r>
      <w:r>
        <w:rPr>
          <w:rFonts w:hint="eastAsia"/>
          <w:color w:val="auto"/>
          <w:spacing w:val="6"/>
          <w:sz w:val="24"/>
          <w:highlight w:val="none"/>
          <w:u w:val="none"/>
          <w:lang w:val="en-US" w:eastAsia="zh-CN"/>
        </w:rPr>
        <w:t>，</w:t>
      </w:r>
      <w:r>
        <w:rPr>
          <w:color w:val="auto"/>
          <w:spacing w:val="6"/>
          <w:sz w:val="24"/>
          <w:highlight w:val="none"/>
          <w:u w:val="single"/>
        </w:rPr>
        <w:t>（项目名称）</w:t>
      </w:r>
      <w:r>
        <w:rPr>
          <w:rFonts w:hint="eastAsia"/>
          <w:color w:val="auto"/>
          <w:spacing w:val="6"/>
          <w:sz w:val="24"/>
          <w:highlight w:val="none"/>
          <w:u w:val="none"/>
          <w:lang w:val="en-US" w:eastAsia="zh-CN"/>
        </w:rPr>
        <w:t>的</w:t>
      </w:r>
      <w:r>
        <w:rPr>
          <w:color w:val="auto"/>
          <w:spacing w:val="6"/>
          <w:sz w:val="24"/>
          <w:highlight w:val="none"/>
        </w:rPr>
        <w:t>采购活动，工程的施工单位全部为符合政策要求的中小</w:t>
      </w:r>
      <w:r>
        <w:rPr>
          <w:rFonts w:hint="eastAsia"/>
          <w:color w:val="auto"/>
          <w:spacing w:val="6"/>
          <w:sz w:val="24"/>
          <w:highlight w:val="none"/>
          <w:lang w:val="en-US" w:eastAsia="zh-CN"/>
        </w:rPr>
        <w:t>微</w:t>
      </w:r>
      <w:r>
        <w:rPr>
          <w:color w:val="auto"/>
          <w:spacing w:val="6"/>
          <w:sz w:val="24"/>
          <w:highlight w:val="none"/>
        </w:rPr>
        <w:t>企业承</w:t>
      </w:r>
      <w:r>
        <w:rPr>
          <w:rFonts w:hint="eastAsia"/>
          <w:color w:val="auto"/>
          <w:spacing w:val="6"/>
          <w:sz w:val="24"/>
          <w:highlight w:val="none"/>
          <w:lang w:val="en-US" w:eastAsia="zh-CN"/>
        </w:rPr>
        <w:t>建</w:t>
      </w:r>
      <w:r>
        <w:rPr>
          <w:color w:val="auto"/>
          <w:spacing w:val="6"/>
          <w:sz w:val="24"/>
          <w:highlight w:val="none"/>
        </w:rPr>
        <w:t>。</w:t>
      </w:r>
      <w:r>
        <w:rPr>
          <w:rFonts w:hint="eastAsia" w:ascii="宋体" w:hAnsi="宋体"/>
          <w:color w:val="auto"/>
          <w:sz w:val="24"/>
          <w:szCs w:val="24"/>
        </w:rPr>
        <w:t>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1F52D1D">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w:t>
      </w:r>
      <w:r>
        <w:rPr>
          <w:rFonts w:hint="eastAsia" w:ascii="宋体" w:hAnsi="宋体"/>
          <w:color w:val="auto"/>
          <w:sz w:val="24"/>
          <w:szCs w:val="24"/>
          <w:u w:val="single"/>
          <w:lang w:val="en-US" w:eastAsia="zh-CN"/>
        </w:rPr>
        <w:t>采购包</w:t>
      </w:r>
      <w:r>
        <w:rPr>
          <w:rFonts w:hint="eastAsia" w:ascii="宋体" w:hAnsi="宋体"/>
          <w:color w:val="auto"/>
          <w:sz w:val="24"/>
          <w:szCs w:val="24"/>
          <w:u w:val="single"/>
        </w:rPr>
        <w:t>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4C591EBB">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2.</w:t>
      </w:r>
      <w:r>
        <w:rPr>
          <w:rFonts w:hint="eastAsia" w:ascii="宋体" w:hAnsi="宋体"/>
          <w:color w:val="auto"/>
          <w:sz w:val="24"/>
          <w:szCs w:val="24"/>
          <w:u w:val="single"/>
        </w:rPr>
        <w:t>（</w:t>
      </w:r>
      <w:r>
        <w:rPr>
          <w:rFonts w:hint="eastAsia" w:ascii="宋体" w:hAnsi="宋体"/>
          <w:color w:val="auto"/>
          <w:sz w:val="24"/>
          <w:szCs w:val="24"/>
          <w:u w:val="single"/>
          <w:lang w:val="en-US" w:eastAsia="zh-CN"/>
        </w:rPr>
        <w:t>采购包</w:t>
      </w:r>
      <w:r>
        <w:rPr>
          <w:rFonts w:hint="eastAsia" w:ascii="宋体" w:hAnsi="宋体"/>
          <w:color w:val="auto"/>
          <w:sz w:val="24"/>
          <w:szCs w:val="24"/>
          <w:u w:val="single"/>
        </w:rPr>
        <w:t>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7F5B974A">
      <w:pPr>
        <w:spacing w:line="400" w:lineRule="exact"/>
        <w:ind w:firstLine="360"/>
        <w:rPr>
          <w:rFonts w:hint="eastAsia" w:ascii="宋体" w:hAnsi="宋体"/>
          <w:color w:val="auto"/>
          <w:sz w:val="24"/>
          <w:szCs w:val="24"/>
        </w:rPr>
      </w:pPr>
      <w:r>
        <w:rPr>
          <w:rFonts w:hint="eastAsia" w:ascii="宋体" w:hAnsi="宋体"/>
          <w:color w:val="auto"/>
          <w:sz w:val="24"/>
          <w:szCs w:val="24"/>
        </w:rPr>
        <w:t>……</w:t>
      </w:r>
    </w:p>
    <w:p w14:paraId="0054DB1D">
      <w:pPr>
        <w:spacing w:line="400" w:lineRule="exact"/>
        <w:ind w:firstLine="36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72C3828E">
      <w:pPr>
        <w:spacing w:line="400" w:lineRule="exact"/>
        <w:ind w:firstLine="360"/>
        <w:rPr>
          <w:rFonts w:hint="eastAsia"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497978C3">
      <w:pPr>
        <w:spacing w:line="400" w:lineRule="exact"/>
        <w:ind w:right="720"/>
        <w:rPr>
          <w:rFonts w:hint="eastAsia" w:ascii="宋体" w:hAnsi="宋体"/>
          <w:color w:val="auto"/>
          <w:sz w:val="24"/>
          <w:szCs w:val="24"/>
        </w:rPr>
      </w:pPr>
    </w:p>
    <w:p w14:paraId="163C87DC">
      <w:pPr>
        <w:spacing w:line="400" w:lineRule="exact"/>
        <w:ind w:right="180" w:firstLine="360"/>
        <w:jc w:val="right"/>
        <w:rPr>
          <w:rFonts w:hint="eastAsia" w:ascii="宋体" w:hAnsi="宋体"/>
          <w:color w:val="auto"/>
          <w:sz w:val="24"/>
          <w:szCs w:val="24"/>
        </w:rPr>
      </w:pPr>
      <w:r>
        <w:rPr>
          <w:rFonts w:hint="eastAsia" w:ascii="宋体" w:hAnsi="宋体"/>
          <w:color w:val="auto"/>
          <w:sz w:val="24"/>
          <w:szCs w:val="24"/>
          <w:lang w:val="en-US" w:eastAsia="zh-CN"/>
        </w:rPr>
        <w:t>供应商全称</w:t>
      </w:r>
      <w:r>
        <w:rPr>
          <w:rFonts w:hint="eastAsia" w:ascii="宋体" w:hAnsi="宋体"/>
          <w:color w:val="auto"/>
          <w:sz w:val="24"/>
          <w:szCs w:val="24"/>
        </w:rPr>
        <w:t>（加盖CA电子公章）：</w:t>
      </w:r>
    </w:p>
    <w:p w14:paraId="6E6D37EE">
      <w:pPr>
        <w:spacing w:line="400" w:lineRule="exact"/>
        <w:ind w:right="480" w:firstLine="5400"/>
        <w:rPr>
          <w:rFonts w:hint="eastAsia" w:ascii="宋体" w:hAnsi="宋体"/>
          <w:color w:val="auto"/>
          <w:sz w:val="24"/>
          <w:szCs w:val="24"/>
        </w:rPr>
      </w:pPr>
      <w:r>
        <w:rPr>
          <w:rFonts w:hint="eastAsia" w:ascii="宋体" w:hAnsi="宋体"/>
          <w:color w:val="auto"/>
          <w:sz w:val="24"/>
          <w:szCs w:val="24"/>
        </w:rPr>
        <w:t>日  期：</w:t>
      </w:r>
    </w:p>
    <w:p w14:paraId="4AFE0C0F">
      <w:pPr>
        <w:spacing w:line="400" w:lineRule="exact"/>
        <w:rPr>
          <w:rFonts w:ascii="宋体" w:hAnsi="宋体"/>
          <w:color w:val="auto"/>
          <w:sz w:val="24"/>
          <w:szCs w:val="24"/>
        </w:rPr>
      </w:pPr>
    </w:p>
    <w:p w14:paraId="07695A16">
      <w:pPr>
        <w:spacing w:line="400" w:lineRule="exact"/>
        <w:ind w:firstLine="480"/>
        <w:rPr>
          <w:rFonts w:hint="eastAsia" w:ascii="宋体" w:hAnsi="宋体"/>
          <w:color w:val="auto"/>
          <w:sz w:val="24"/>
          <w:szCs w:val="24"/>
        </w:rPr>
      </w:pPr>
    </w:p>
    <w:p w14:paraId="172D548B">
      <w:pPr>
        <w:spacing w:line="400" w:lineRule="exact"/>
        <w:ind w:firstLine="480"/>
        <w:rPr>
          <w:rFonts w:ascii="宋体" w:hAnsi="宋体"/>
          <w:color w:val="auto"/>
          <w:sz w:val="24"/>
          <w:szCs w:val="24"/>
        </w:rPr>
      </w:pPr>
      <w:r>
        <w:rPr>
          <w:rFonts w:hint="eastAsia" w:ascii="宋体" w:hAnsi="宋体"/>
          <w:color w:val="auto"/>
          <w:sz w:val="24"/>
          <w:szCs w:val="24"/>
        </w:rPr>
        <w:t>备注：</w:t>
      </w:r>
    </w:p>
    <w:p w14:paraId="3E9A16D6">
      <w:pPr>
        <w:spacing w:line="400" w:lineRule="exact"/>
        <w:ind w:firstLine="480"/>
        <w:rPr>
          <w:rFonts w:hint="eastAsia" w:ascii="宋体" w:hAnsi="宋体"/>
          <w:color w:val="auto"/>
          <w:sz w:val="24"/>
          <w:szCs w:val="24"/>
        </w:rPr>
      </w:pPr>
      <w:r>
        <w:rPr>
          <w:rFonts w:hint="eastAsia" w:ascii="宋体" w:hAnsi="宋体"/>
          <w:color w:val="auto"/>
          <w:sz w:val="24"/>
          <w:szCs w:val="24"/>
        </w:rPr>
        <w:t>1.从业人员、营业收入、资产总额填报上一年度数据，无上一年度数据的新成立企业可不填报。</w:t>
      </w:r>
    </w:p>
    <w:p w14:paraId="354F61E4">
      <w:pPr>
        <w:spacing w:line="400" w:lineRule="exact"/>
        <w:ind w:firstLine="480"/>
        <w:rPr>
          <w:rFonts w:ascii="宋体" w:hAnsi="宋体"/>
          <w:color w:val="auto"/>
          <w:sz w:val="24"/>
          <w:szCs w:val="24"/>
        </w:rPr>
      </w:pPr>
      <w:r>
        <w:rPr>
          <w:rFonts w:hint="eastAsia" w:ascii="宋体" w:hAnsi="宋体"/>
          <w:color w:val="auto"/>
          <w:sz w:val="24"/>
          <w:szCs w:val="24"/>
        </w:rPr>
        <w:t>2.专门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供应商如不提供此声明函，则</w:t>
      </w:r>
      <w:r>
        <w:rPr>
          <w:rFonts w:ascii="宋体" w:hAnsi="宋体"/>
          <w:color w:val="auto"/>
          <w:sz w:val="24"/>
          <w:szCs w:val="24"/>
        </w:rPr>
        <w:t>不能通过资格审查；</w:t>
      </w:r>
      <w:r>
        <w:rPr>
          <w:rFonts w:hint="eastAsia" w:ascii="宋体" w:hAnsi="宋体"/>
          <w:color w:val="auto"/>
          <w:sz w:val="24"/>
          <w:szCs w:val="24"/>
        </w:rPr>
        <w:t>非专门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供应商如不提供此声明函，价格将不做相应扣除。</w:t>
      </w:r>
    </w:p>
    <w:p w14:paraId="46489DB9">
      <w:pPr>
        <w:spacing w:line="360" w:lineRule="auto"/>
        <w:ind w:right="360" w:firstLine="480"/>
        <w:jc w:val="right"/>
        <w:rPr>
          <w:color w:val="auto"/>
          <w:sz w:val="24"/>
          <w:highlight w:val="none"/>
        </w:rPr>
      </w:pPr>
    </w:p>
    <w:p w14:paraId="1A0E6B7E">
      <w:pPr>
        <w:ind w:left="480"/>
        <w:rPr>
          <w:rFonts w:ascii="宋体" w:hAnsi="宋体"/>
          <w:b/>
          <w:color w:val="auto"/>
          <w:sz w:val="24"/>
          <w:szCs w:val="21"/>
        </w:rPr>
      </w:pPr>
    </w:p>
    <w:p w14:paraId="38D47086">
      <w:pPr>
        <w:outlineLvl w:val="1"/>
        <w:rPr>
          <w:rFonts w:hint="eastAsia" w:ascii="Calibri" w:hAnsi="Calibri" w:eastAsia="宋体" w:cs="Times New Roman"/>
          <w:b/>
          <w:bCs/>
          <w:color w:val="auto"/>
          <w:lang w:val="en-US" w:eastAsia="zh-CN"/>
        </w:rPr>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附件</w:t>
      </w:r>
      <w:r>
        <w:rPr>
          <w:rFonts w:hint="eastAsia" w:ascii="Calibri" w:hAnsi="Calibri" w:eastAsia="宋体" w:cs="Times New Roman"/>
          <w:b/>
          <w:bCs/>
          <w:color w:val="auto"/>
          <w:lang w:val="en-US" w:eastAsia="zh-CN"/>
        </w:rPr>
        <w:t>：残疾人福利性单位声明函</w:t>
      </w:r>
    </w:p>
    <w:p w14:paraId="1392D625">
      <w:pPr>
        <w:spacing w:line="0" w:lineRule="atLeast"/>
        <w:ind w:firstLine="480"/>
        <w:rPr>
          <w:rFonts w:hint="eastAsia" w:ascii="宋体" w:hAnsi="宋体"/>
          <w:color w:val="auto"/>
          <w:sz w:val="24"/>
          <w:szCs w:val="21"/>
        </w:rPr>
      </w:pPr>
    </w:p>
    <w:p w14:paraId="2836EC0F">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lang w:val="en-US" w:eastAsia="zh-CN"/>
        </w:rPr>
        <w:t>残疾人福利性单位声明函</w:t>
      </w:r>
    </w:p>
    <w:p w14:paraId="08647F3E">
      <w:pPr>
        <w:spacing w:line="360" w:lineRule="auto"/>
        <w:ind w:firstLine="480"/>
        <w:rPr>
          <w:rFonts w:hint="eastAsia" w:ascii="宋体" w:hAnsi="宋体"/>
          <w:color w:val="auto"/>
          <w:sz w:val="24"/>
          <w:szCs w:val="21"/>
        </w:rPr>
      </w:pPr>
      <w:r>
        <w:rPr>
          <w:rFonts w:hint="eastAsia" w:ascii="宋体" w:hAnsi="宋体"/>
          <w:color w:val="auto"/>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141号）的规定，本单位为符合条件的残疾人福利性单位，且本单位参加______单位的采购文件编号为JSZC-320400</w:t>
      </w:r>
      <w:r>
        <w:rPr>
          <w:rFonts w:ascii="宋体" w:hAnsi="宋体"/>
          <w:color w:val="auto"/>
          <w:sz w:val="24"/>
          <w:szCs w:val="21"/>
        </w:rPr>
        <w:t>-</w:t>
      </w:r>
      <w:r>
        <w:rPr>
          <w:rFonts w:ascii="宋体" w:hAnsi="宋体"/>
          <w:color w:val="auto"/>
          <w:sz w:val="24"/>
          <w:szCs w:val="21"/>
          <w:u w:val="single"/>
        </w:rPr>
        <w:t>****</w:t>
      </w:r>
      <w:r>
        <w:rPr>
          <w:rFonts w:hint="eastAsia" w:ascii="宋体" w:hAnsi="宋体"/>
          <w:color w:val="auto"/>
          <w:sz w:val="24"/>
          <w:szCs w:val="21"/>
        </w:rPr>
        <w:t>的</w:t>
      </w:r>
      <w:r>
        <w:rPr>
          <w:rFonts w:hint="eastAsia" w:ascii="宋体" w:hAnsi="宋体"/>
          <w:color w:val="auto"/>
          <w:sz w:val="24"/>
          <w:szCs w:val="21"/>
          <w:u w:val="single"/>
        </w:rPr>
        <w:t xml:space="preserve">       </w:t>
      </w:r>
      <w:r>
        <w:rPr>
          <w:rFonts w:hint="eastAsia" w:ascii="宋体" w:hAnsi="宋体"/>
          <w:color w:val="auto"/>
          <w:sz w:val="24"/>
          <w:szCs w:val="21"/>
        </w:rPr>
        <w:t>项目采购活动提供本单位</w:t>
      </w:r>
      <w:r>
        <w:rPr>
          <w:rFonts w:hint="eastAsia" w:ascii="宋体" w:hAnsi="宋体"/>
          <w:color w:val="auto"/>
          <w:sz w:val="24"/>
          <w:szCs w:val="21"/>
          <w:lang w:val="en-US" w:eastAsia="zh-CN"/>
        </w:rPr>
        <w:t>承接的工程</w:t>
      </w:r>
      <w:r>
        <w:rPr>
          <w:rFonts w:hint="eastAsia" w:ascii="宋体" w:hAnsi="宋体"/>
          <w:color w:val="auto"/>
          <w:sz w:val="24"/>
          <w:szCs w:val="21"/>
        </w:rPr>
        <w:t>，或者提供其他残疾人福利性单位制造的货物（不包括使用非残疾人福利性单位注册商标的货物）。</w:t>
      </w:r>
    </w:p>
    <w:p w14:paraId="0AEF7B3D">
      <w:pPr>
        <w:spacing w:line="360" w:lineRule="auto"/>
        <w:ind w:firstLine="480"/>
        <w:rPr>
          <w:rFonts w:ascii="宋体" w:hAnsi="宋体"/>
          <w:color w:val="auto"/>
          <w:sz w:val="24"/>
          <w:szCs w:val="21"/>
        </w:rPr>
      </w:pPr>
      <w:r>
        <w:rPr>
          <w:rFonts w:hint="eastAsia" w:ascii="宋体" w:hAnsi="宋体"/>
          <w:color w:val="auto"/>
          <w:sz w:val="24"/>
          <w:szCs w:val="21"/>
        </w:rPr>
        <w:t>本单位对上述声明的真实性负责。如有虚假，将依法承担相应责任。</w:t>
      </w:r>
    </w:p>
    <w:p w14:paraId="43E13EF0">
      <w:pPr>
        <w:spacing w:line="0" w:lineRule="atLeast"/>
        <w:ind w:firstLine="480"/>
        <w:rPr>
          <w:rFonts w:hint="eastAsia" w:ascii="宋体" w:hAnsi="宋体"/>
          <w:color w:val="auto"/>
          <w:sz w:val="24"/>
          <w:szCs w:val="21"/>
        </w:rPr>
      </w:pPr>
    </w:p>
    <w:p w14:paraId="2C0E34EF">
      <w:pPr>
        <w:spacing w:line="0" w:lineRule="atLeast"/>
        <w:ind w:firstLine="480"/>
        <w:rPr>
          <w:rFonts w:ascii="宋体" w:hAnsi="宋体"/>
          <w:color w:val="auto"/>
          <w:sz w:val="24"/>
          <w:szCs w:val="21"/>
        </w:rPr>
      </w:pPr>
      <w:r>
        <w:rPr>
          <w:rFonts w:hint="eastAsia" w:ascii="宋体" w:hAnsi="宋体"/>
          <w:color w:val="auto"/>
          <w:sz w:val="24"/>
          <w:szCs w:val="21"/>
        </w:rPr>
        <w:t>备注：</w:t>
      </w:r>
    </w:p>
    <w:p w14:paraId="7718493D">
      <w:pPr>
        <w:spacing w:line="0" w:lineRule="atLeast"/>
        <w:ind w:firstLine="480"/>
        <w:rPr>
          <w:rFonts w:ascii="宋体" w:hAnsi="宋体"/>
          <w:color w:val="auto"/>
          <w:sz w:val="24"/>
          <w:szCs w:val="21"/>
        </w:rPr>
      </w:pPr>
      <w:r>
        <w:rPr>
          <w:rFonts w:hint="eastAsia" w:ascii="宋体" w:hAnsi="宋体"/>
          <w:color w:val="auto"/>
          <w:sz w:val="24"/>
          <w:szCs w:val="21"/>
        </w:rPr>
        <w:t>1</w:t>
      </w:r>
      <w:r>
        <w:rPr>
          <w:rFonts w:ascii="宋体" w:hAnsi="宋体"/>
          <w:color w:val="auto"/>
          <w:sz w:val="24"/>
          <w:szCs w:val="21"/>
        </w:rPr>
        <w:t>.</w:t>
      </w:r>
      <w:r>
        <w:rPr>
          <w:rFonts w:hint="eastAsia" w:ascii="宋体" w:hAnsi="宋体"/>
          <w:color w:val="auto"/>
          <w:sz w:val="24"/>
          <w:szCs w:val="21"/>
        </w:rPr>
        <w:t>专门面向中小微型企业采购的</w:t>
      </w:r>
      <w:r>
        <w:rPr>
          <w:rFonts w:ascii="宋体" w:hAnsi="宋体"/>
          <w:color w:val="auto"/>
          <w:sz w:val="24"/>
          <w:szCs w:val="21"/>
        </w:rPr>
        <w:t>项目</w:t>
      </w:r>
      <w:r>
        <w:rPr>
          <w:rFonts w:hint="eastAsia" w:ascii="宋体" w:hAnsi="宋体"/>
          <w:color w:val="auto"/>
          <w:sz w:val="24"/>
          <w:szCs w:val="21"/>
        </w:rPr>
        <w:t>，供应商为残疾人福利性单位并提供本单位制造的货物，或者提供其他残疾人福利性单位制造的货物，必须提供此</w:t>
      </w:r>
      <w:r>
        <w:rPr>
          <w:rFonts w:ascii="宋体" w:hAnsi="宋体"/>
          <w:color w:val="auto"/>
          <w:sz w:val="24"/>
          <w:szCs w:val="21"/>
        </w:rPr>
        <w:t>声明函</w:t>
      </w:r>
      <w:r>
        <w:rPr>
          <w:rFonts w:hint="eastAsia" w:ascii="宋体" w:hAnsi="宋体"/>
          <w:color w:val="auto"/>
          <w:sz w:val="24"/>
          <w:szCs w:val="21"/>
        </w:rPr>
        <w:t>，</w:t>
      </w:r>
      <w:r>
        <w:rPr>
          <w:rFonts w:ascii="宋体" w:hAnsi="宋体"/>
          <w:color w:val="auto"/>
          <w:sz w:val="24"/>
          <w:szCs w:val="21"/>
        </w:rPr>
        <w:t>否则将</w:t>
      </w:r>
      <w:r>
        <w:rPr>
          <w:rFonts w:hint="eastAsia" w:ascii="宋体" w:hAnsi="宋体"/>
          <w:color w:val="auto"/>
          <w:sz w:val="24"/>
          <w:szCs w:val="21"/>
        </w:rPr>
        <w:t>不能</w:t>
      </w:r>
      <w:r>
        <w:rPr>
          <w:rFonts w:ascii="宋体" w:hAnsi="宋体"/>
          <w:color w:val="auto"/>
          <w:sz w:val="24"/>
          <w:szCs w:val="21"/>
        </w:rPr>
        <w:t>通过资格审查</w:t>
      </w:r>
      <w:r>
        <w:rPr>
          <w:rFonts w:hint="eastAsia" w:ascii="宋体" w:hAnsi="宋体"/>
          <w:color w:val="auto"/>
          <w:sz w:val="24"/>
          <w:szCs w:val="21"/>
        </w:rPr>
        <w:t>。</w:t>
      </w:r>
    </w:p>
    <w:p w14:paraId="7C665E39">
      <w:pPr>
        <w:spacing w:line="0" w:lineRule="atLeast"/>
        <w:ind w:firstLine="480"/>
        <w:rPr>
          <w:rFonts w:ascii="宋体" w:hAnsi="宋体"/>
          <w:color w:val="auto"/>
          <w:sz w:val="24"/>
          <w:szCs w:val="21"/>
        </w:rPr>
      </w:pPr>
      <w:r>
        <w:rPr>
          <w:rFonts w:hint="eastAsia" w:ascii="宋体" w:hAnsi="宋体"/>
          <w:color w:val="auto"/>
          <w:sz w:val="24"/>
          <w:szCs w:val="21"/>
        </w:rPr>
        <w:t>2.非专门面向中小微型企业采购的</w:t>
      </w:r>
      <w:r>
        <w:rPr>
          <w:rFonts w:ascii="宋体" w:hAnsi="宋体"/>
          <w:color w:val="auto"/>
          <w:sz w:val="24"/>
          <w:szCs w:val="21"/>
        </w:rPr>
        <w:t>项目</w:t>
      </w:r>
      <w:r>
        <w:rPr>
          <w:rFonts w:hint="eastAsia" w:ascii="宋体" w:hAnsi="宋体"/>
          <w:color w:val="auto"/>
          <w:sz w:val="24"/>
          <w:szCs w:val="21"/>
        </w:rPr>
        <w:t>，供应商如不提供此声明函，价格将不做相应扣除。</w:t>
      </w:r>
    </w:p>
    <w:p w14:paraId="0147CEDA">
      <w:pPr>
        <w:spacing w:line="0" w:lineRule="atLeast"/>
        <w:ind w:firstLine="480"/>
        <w:rPr>
          <w:rFonts w:ascii="宋体" w:hAnsi="宋体"/>
          <w:color w:val="auto"/>
          <w:sz w:val="24"/>
          <w:szCs w:val="21"/>
        </w:rPr>
      </w:pPr>
      <w:r>
        <w:rPr>
          <w:rFonts w:ascii="宋体" w:hAnsi="宋体"/>
          <w:color w:val="auto"/>
          <w:sz w:val="24"/>
          <w:szCs w:val="21"/>
        </w:rPr>
        <w:t>3</w:t>
      </w:r>
      <w:r>
        <w:rPr>
          <w:rFonts w:hint="eastAsia" w:ascii="宋体" w:hAnsi="宋体"/>
          <w:color w:val="auto"/>
          <w:sz w:val="24"/>
          <w:szCs w:val="21"/>
        </w:rPr>
        <w:t>.中标</w:t>
      </w:r>
      <w:r>
        <w:rPr>
          <w:rFonts w:hint="eastAsia" w:ascii="宋体" w:hAnsi="宋体"/>
          <w:color w:val="auto"/>
          <w:sz w:val="24"/>
        </w:rPr>
        <w:t>/成交</w:t>
      </w:r>
      <w:r>
        <w:rPr>
          <w:rFonts w:hint="eastAsia" w:ascii="宋体" w:hAnsi="宋体"/>
          <w:color w:val="auto"/>
          <w:sz w:val="24"/>
          <w:szCs w:val="21"/>
        </w:rPr>
        <w:t>供应商为残疾人福利性单位的，此声明函将随中标</w:t>
      </w:r>
      <w:r>
        <w:rPr>
          <w:rFonts w:hint="eastAsia" w:ascii="宋体" w:hAnsi="宋体"/>
          <w:color w:val="auto"/>
          <w:sz w:val="24"/>
        </w:rPr>
        <w:t>/成交</w:t>
      </w:r>
      <w:r>
        <w:rPr>
          <w:rFonts w:hint="eastAsia" w:ascii="宋体" w:hAnsi="宋体"/>
          <w:color w:val="auto"/>
          <w:sz w:val="24"/>
          <w:szCs w:val="21"/>
        </w:rPr>
        <w:t>结果同时公告，接受社会监督）</w:t>
      </w:r>
    </w:p>
    <w:p w14:paraId="41EFA728">
      <w:pPr>
        <w:spacing w:line="588" w:lineRule="exact"/>
        <w:ind w:firstLine="624"/>
        <w:rPr>
          <w:rFonts w:ascii="仿宋_GB2312" w:hAnsi="Times New Roman" w:eastAsia="仿宋_GB2312"/>
          <w:color w:val="auto"/>
          <w:spacing w:val="6"/>
          <w:sz w:val="30"/>
          <w:szCs w:val="30"/>
        </w:rPr>
      </w:pPr>
    </w:p>
    <w:p w14:paraId="0D3F07AA">
      <w:pPr>
        <w:tabs>
          <w:tab w:val="left" w:pos="4860"/>
        </w:tabs>
        <w:spacing w:line="0" w:lineRule="atLeast"/>
        <w:ind w:right="1559" w:firstLine="624"/>
        <w:jc w:val="center"/>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p>
    <w:p w14:paraId="5E430306">
      <w:pPr>
        <w:tabs>
          <w:tab w:val="left" w:pos="4860"/>
        </w:tabs>
        <w:spacing w:line="0" w:lineRule="atLeast"/>
        <w:ind w:right="1559" w:firstLine="480"/>
        <w:jc w:val="center"/>
        <w:rPr>
          <w:rFonts w:ascii="宋体" w:hAnsi="宋体"/>
          <w:color w:val="auto"/>
          <w:sz w:val="24"/>
          <w:szCs w:val="21"/>
        </w:rPr>
      </w:pPr>
      <w:r>
        <w:rPr>
          <w:rFonts w:hint="eastAsia" w:ascii="宋体" w:hAnsi="宋体"/>
          <w:color w:val="auto"/>
          <w:sz w:val="24"/>
          <w:szCs w:val="21"/>
        </w:rPr>
        <w:t xml:space="preserve">      日  期：</w:t>
      </w:r>
    </w:p>
    <w:p w14:paraId="5BAC6C4D">
      <w:pPr>
        <w:pStyle w:val="20"/>
        <w:rPr>
          <w:color w:val="auto"/>
        </w:rPr>
      </w:pPr>
    </w:p>
    <w:p w14:paraId="1500FBE9">
      <w:pPr>
        <w:rPr>
          <w:color w:val="auto"/>
        </w:rPr>
      </w:pPr>
    </w:p>
    <w:p w14:paraId="64FCC233">
      <w:pPr>
        <w:pStyle w:val="20"/>
        <w:rPr>
          <w:color w:val="auto"/>
        </w:rPr>
      </w:pPr>
    </w:p>
    <w:p w14:paraId="2FD85F42">
      <w:pPr>
        <w:rPr>
          <w:color w:val="auto"/>
        </w:rPr>
      </w:pPr>
    </w:p>
    <w:p w14:paraId="718FFEC4">
      <w:pPr>
        <w:pStyle w:val="20"/>
        <w:rPr>
          <w:color w:val="auto"/>
        </w:rPr>
      </w:pPr>
    </w:p>
    <w:p w14:paraId="7E8F5C82">
      <w:pPr>
        <w:rPr>
          <w:color w:val="auto"/>
        </w:rPr>
      </w:pPr>
    </w:p>
    <w:p w14:paraId="544CC78A">
      <w:pPr>
        <w:pStyle w:val="20"/>
        <w:rPr>
          <w:color w:val="auto"/>
        </w:rPr>
      </w:pPr>
    </w:p>
    <w:p w14:paraId="39D948B9">
      <w:pPr>
        <w:rPr>
          <w:color w:val="auto"/>
        </w:rPr>
      </w:pPr>
    </w:p>
    <w:p w14:paraId="4A9580A8">
      <w:pPr>
        <w:pStyle w:val="20"/>
        <w:rPr>
          <w:color w:val="auto"/>
        </w:rPr>
      </w:pPr>
    </w:p>
    <w:p w14:paraId="00C174DA">
      <w:pPr>
        <w:rPr>
          <w:color w:val="auto"/>
        </w:rPr>
      </w:pPr>
    </w:p>
    <w:p w14:paraId="4189127F">
      <w:pPr>
        <w:rPr>
          <w:color w:val="auto"/>
        </w:rPr>
      </w:pPr>
    </w:p>
    <w:p w14:paraId="0F37FFFE">
      <w:pPr>
        <w:outlineLvl w:val="1"/>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格式自拟：本项目的特定资格要求（如有</w:t>
      </w:r>
      <w:r>
        <w:rPr>
          <w:rFonts w:hint="eastAsia" w:cs="Times New Roman"/>
          <w:b/>
          <w:bCs/>
          <w:color w:val="auto"/>
          <w:lang w:val="en-US" w:eastAsia="zh-CN"/>
        </w:rPr>
        <w:t>，逐项提供</w:t>
      </w:r>
      <w:r>
        <w:rPr>
          <w:rFonts w:hint="eastAsia" w:ascii="Times New Roman" w:hAnsi="Times New Roman" w:eastAsia="宋体" w:cs="Times New Roman"/>
          <w:b/>
          <w:bCs/>
          <w:color w:val="auto"/>
          <w:lang w:val="en-US" w:eastAsia="zh-CN"/>
        </w:rPr>
        <w:t>）</w:t>
      </w:r>
    </w:p>
    <w:p w14:paraId="44B8E3E5">
      <w:pPr>
        <w:rPr>
          <w:rFonts w:hint="eastAsia"/>
          <w:color w:val="auto"/>
          <w:lang w:val="en-US" w:eastAsia="zh-CN"/>
        </w:rPr>
      </w:pPr>
    </w:p>
    <w:p w14:paraId="08EA4FBE">
      <w:pPr>
        <w:rPr>
          <w:rFonts w:hint="eastAsia"/>
          <w:color w:val="auto"/>
          <w:lang w:val="en-US" w:eastAsia="zh-CN"/>
        </w:rPr>
      </w:pPr>
    </w:p>
    <w:p w14:paraId="76569CF1">
      <w:pPr>
        <w:rPr>
          <w:rFonts w:hint="eastAsia"/>
          <w:color w:val="auto"/>
          <w:lang w:val="en-US" w:eastAsia="zh-CN"/>
        </w:rPr>
      </w:pPr>
    </w:p>
    <w:p w14:paraId="26894EE4">
      <w:pPr>
        <w:rPr>
          <w:rFonts w:hint="eastAsia"/>
          <w:color w:val="auto"/>
          <w:lang w:val="en-US" w:eastAsia="zh-CN"/>
        </w:rPr>
      </w:pPr>
    </w:p>
    <w:p w14:paraId="11CB0646">
      <w:pPr>
        <w:rPr>
          <w:rFonts w:hint="eastAsia"/>
          <w:color w:val="auto"/>
          <w:lang w:val="en-US" w:eastAsia="zh-CN"/>
        </w:rPr>
      </w:pPr>
    </w:p>
    <w:p w14:paraId="2071BE75">
      <w:pPr>
        <w:rPr>
          <w:rFonts w:hint="eastAsia"/>
          <w:color w:val="auto"/>
          <w:lang w:val="en-US" w:eastAsia="zh-CN"/>
        </w:rPr>
      </w:pPr>
    </w:p>
    <w:p w14:paraId="7027F588">
      <w:pPr>
        <w:rPr>
          <w:rFonts w:hint="eastAsia"/>
          <w:color w:val="auto"/>
          <w:lang w:val="en-US" w:eastAsia="zh-CN"/>
        </w:rPr>
      </w:pPr>
    </w:p>
    <w:p w14:paraId="6202593D">
      <w:pPr>
        <w:rPr>
          <w:rFonts w:hint="eastAsia"/>
          <w:color w:val="auto"/>
          <w:lang w:val="en-US" w:eastAsia="zh-CN"/>
        </w:rPr>
      </w:pPr>
    </w:p>
    <w:p w14:paraId="57DA1D6A">
      <w:pPr>
        <w:rPr>
          <w:rFonts w:hint="eastAsia"/>
          <w:color w:val="auto"/>
          <w:lang w:val="en-US" w:eastAsia="zh-CN"/>
        </w:rPr>
      </w:pPr>
    </w:p>
    <w:p w14:paraId="15BCD3AB">
      <w:pPr>
        <w:rPr>
          <w:rFonts w:hint="eastAsia"/>
          <w:color w:val="auto"/>
          <w:lang w:val="en-US" w:eastAsia="zh-CN"/>
        </w:rPr>
      </w:pPr>
    </w:p>
    <w:p w14:paraId="6C08E9F4">
      <w:pPr>
        <w:rPr>
          <w:rFonts w:hint="eastAsia"/>
          <w:color w:val="auto"/>
          <w:lang w:val="en-US" w:eastAsia="zh-CN"/>
        </w:rPr>
      </w:pPr>
    </w:p>
    <w:p w14:paraId="62D93AD2">
      <w:pPr>
        <w:rPr>
          <w:rFonts w:hint="eastAsia"/>
          <w:color w:val="auto"/>
          <w:lang w:val="en-US" w:eastAsia="zh-CN"/>
        </w:rPr>
      </w:pPr>
    </w:p>
    <w:p w14:paraId="0674A775">
      <w:pPr>
        <w:rPr>
          <w:rFonts w:hint="eastAsia"/>
          <w:color w:val="auto"/>
          <w:lang w:val="en-US" w:eastAsia="zh-CN"/>
        </w:rPr>
      </w:pPr>
    </w:p>
    <w:p w14:paraId="230DB65F">
      <w:pPr>
        <w:rPr>
          <w:rFonts w:hint="eastAsia"/>
          <w:color w:val="auto"/>
          <w:lang w:val="en-US" w:eastAsia="zh-CN"/>
        </w:rPr>
      </w:pPr>
    </w:p>
    <w:p w14:paraId="245CC6AF">
      <w:pPr>
        <w:rPr>
          <w:rFonts w:hint="eastAsia"/>
          <w:color w:val="auto"/>
          <w:lang w:val="en-US" w:eastAsia="zh-CN"/>
        </w:rPr>
      </w:pPr>
    </w:p>
    <w:p w14:paraId="32CB2B0F">
      <w:pPr>
        <w:rPr>
          <w:rFonts w:hint="eastAsia"/>
          <w:color w:val="auto"/>
          <w:lang w:val="en-US" w:eastAsia="zh-CN"/>
        </w:rPr>
      </w:pPr>
    </w:p>
    <w:p w14:paraId="4008C377">
      <w:pPr>
        <w:rPr>
          <w:rFonts w:hint="eastAsia"/>
          <w:color w:val="auto"/>
          <w:lang w:val="en-US" w:eastAsia="zh-CN"/>
        </w:rPr>
      </w:pPr>
    </w:p>
    <w:p w14:paraId="40AA17AB">
      <w:pPr>
        <w:rPr>
          <w:rFonts w:hint="eastAsia"/>
          <w:color w:val="auto"/>
          <w:lang w:val="en-US" w:eastAsia="zh-CN"/>
        </w:rPr>
      </w:pPr>
    </w:p>
    <w:p w14:paraId="44D1D6F9">
      <w:pPr>
        <w:rPr>
          <w:rFonts w:hint="eastAsia"/>
          <w:color w:val="auto"/>
          <w:lang w:val="en-US" w:eastAsia="zh-CN"/>
        </w:rPr>
      </w:pPr>
    </w:p>
    <w:p w14:paraId="37DF5054">
      <w:pPr>
        <w:rPr>
          <w:rFonts w:hint="eastAsia"/>
          <w:color w:val="auto"/>
          <w:lang w:val="en-US" w:eastAsia="zh-CN"/>
        </w:rPr>
      </w:pPr>
    </w:p>
    <w:p w14:paraId="30FC80B8">
      <w:pPr>
        <w:rPr>
          <w:rFonts w:hint="eastAsia"/>
          <w:color w:val="auto"/>
          <w:lang w:val="en-US" w:eastAsia="zh-CN"/>
        </w:rPr>
      </w:pPr>
    </w:p>
    <w:p w14:paraId="0D4B103F">
      <w:pPr>
        <w:rPr>
          <w:rFonts w:hint="eastAsia"/>
          <w:color w:val="auto"/>
          <w:lang w:val="en-US" w:eastAsia="zh-CN"/>
        </w:rPr>
      </w:pPr>
    </w:p>
    <w:p w14:paraId="3C397D38">
      <w:pPr>
        <w:rPr>
          <w:rFonts w:hint="eastAsia"/>
          <w:color w:val="auto"/>
          <w:lang w:val="en-US" w:eastAsia="zh-CN"/>
        </w:rPr>
      </w:pPr>
    </w:p>
    <w:p w14:paraId="4C1F625C">
      <w:pPr>
        <w:rPr>
          <w:rFonts w:hint="eastAsia"/>
          <w:color w:val="auto"/>
          <w:lang w:val="en-US" w:eastAsia="zh-CN"/>
        </w:rPr>
      </w:pPr>
    </w:p>
    <w:p w14:paraId="7B427CB8">
      <w:pPr>
        <w:rPr>
          <w:rFonts w:hint="eastAsia"/>
          <w:color w:val="auto"/>
          <w:lang w:val="en-US" w:eastAsia="zh-CN"/>
        </w:rPr>
      </w:pPr>
    </w:p>
    <w:p w14:paraId="4B902A4C">
      <w:pPr>
        <w:rPr>
          <w:rFonts w:hint="eastAsia"/>
          <w:color w:val="auto"/>
          <w:lang w:val="en-US" w:eastAsia="zh-CN"/>
        </w:rPr>
      </w:pPr>
    </w:p>
    <w:p w14:paraId="357FB7E5">
      <w:pPr>
        <w:rPr>
          <w:rFonts w:hint="eastAsia"/>
          <w:color w:val="auto"/>
          <w:lang w:val="en-US" w:eastAsia="zh-CN"/>
        </w:rPr>
      </w:pPr>
    </w:p>
    <w:p w14:paraId="5CC2B95B">
      <w:pPr>
        <w:rPr>
          <w:rFonts w:hint="eastAsia"/>
          <w:color w:val="auto"/>
          <w:lang w:val="en-US" w:eastAsia="zh-CN"/>
        </w:rPr>
      </w:pPr>
    </w:p>
    <w:p w14:paraId="063B368A">
      <w:pPr>
        <w:rPr>
          <w:rFonts w:hint="eastAsia"/>
          <w:color w:val="auto"/>
          <w:lang w:val="en-US" w:eastAsia="zh-CN"/>
        </w:rPr>
      </w:pPr>
    </w:p>
    <w:p w14:paraId="63CB4A5D">
      <w:pPr>
        <w:rPr>
          <w:rFonts w:hint="eastAsia"/>
          <w:color w:val="auto"/>
          <w:lang w:val="en-US" w:eastAsia="zh-CN"/>
        </w:rPr>
      </w:pPr>
    </w:p>
    <w:p w14:paraId="5C4E19FC">
      <w:pPr>
        <w:rPr>
          <w:rFonts w:hint="eastAsia"/>
          <w:color w:val="auto"/>
          <w:lang w:val="en-US" w:eastAsia="zh-CN"/>
        </w:rPr>
      </w:pPr>
    </w:p>
    <w:p w14:paraId="423F4B38">
      <w:pPr>
        <w:rPr>
          <w:rFonts w:hint="eastAsia"/>
          <w:color w:val="auto"/>
          <w:lang w:val="en-US" w:eastAsia="zh-CN"/>
        </w:rPr>
      </w:pPr>
    </w:p>
    <w:p w14:paraId="61B8EB9B">
      <w:pPr>
        <w:rPr>
          <w:rFonts w:hint="eastAsia"/>
          <w:color w:val="auto"/>
          <w:lang w:val="en-US" w:eastAsia="zh-CN"/>
        </w:rPr>
      </w:pPr>
    </w:p>
    <w:p w14:paraId="7E9F3DBE">
      <w:pPr>
        <w:rPr>
          <w:rFonts w:hint="eastAsia"/>
          <w:color w:val="auto"/>
          <w:lang w:val="en-US" w:eastAsia="zh-CN"/>
        </w:rPr>
      </w:pPr>
    </w:p>
    <w:p w14:paraId="4F3F8E6C">
      <w:pPr>
        <w:rPr>
          <w:rFonts w:hint="eastAsia"/>
          <w:color w:val="auto"/>
          <w:lang w:val="en-US" w:eastAsia="zh-CN"/>
        </w:rPr>
      </w:pPr>
    </w:p>
    <w:p w14:paraId="0AA09A99">
      <w:pPr>
        <w:rPr>
          <w:rFonts w:hint="eastAsia"/>
          <w:color w:val="auto"/>
          <w:lang w:val="en-US" w:eastAsia="zh-CN"/>
        </w:rPr>
      </w:pPr>
    </w:p>
    <w:p w14:paraId="2D1E6EF1">
      <w:pPr>
        <w:rPr>
          <w:rFonts w:hint="eastAsia"/>
          <w:color w:val="auto"/>
          <w:lang w:val="en-US" w:eastAsia="zh-CN"/>
        </w:rPr>
      </w:pPr>
    </w:p>
    <w:p w14:paraId="2D7B3EBE">
      <w:pPr>
        <w:spacing w:line="360" w:lineRule="auto"/>
        <w:outlineLvl w:val="1"/>
        <w:rPr>
          <w:rFonts w:hint="default" w:ascii="Times New Roman" w:hAnsi="Times New Roman" w:eastAsia="宋体" w:cs="Times New Roman"/>
          <w:color w:val="auto"/>
          <w:szCs w:val="21"/>
          <w:highlight w:val="none"/>
        </w:rPr>
      </w:pPr>
      <w:r>
        <w:rPr>
          <w:rFonts w:hint="eastAsia"/>
          <w:b/>
          <w:bCs/>
          <w:color w:val="auto"/>
          <w:lang w:val="en-US" w:eastAsia="zh-CN"/>
        </w:rPr>
        <w:br w:type="page" w:clear="all"/>
      </w:r>
      <w:bookmarkEnd w:id="193"/>
      <w:bookmarkEnd w:id="194"/>
      <w:bookmarkEnd w:id="204"/>
      <w:bookmarkEnd w:id="205"/>
      <w:bookmarkEnd w:id="206"/>
      <w:bookmarkStart w:id="219" w:name="_Toc120614284"/>
      <w:bookmarkStart w:id="220" w:name="_Toc27283"/>
      <w:r>
        <w:rPr>
          <w:rFonts w:hint="eastAsia" w:ascii="Times New Roman" w:hAnsi="Times New Roman" w:eastAsia="宋体" w:cs="Times New Roman"/>
          <w:color w:val="auto"/>
          <w:szCs w:val="21"/>
          <w:highlight w:val="none"/>
        </w:rPr>
        <w:t>格式 响应报价表（实质性格式）</w:t>
      </w:r>
    </w:p>
    <w:p w14:paraId="127ECBC7">
      <w:pPr>
        <w:rPr>
          <w:rFonts w:hint="default" w:ascii="Times New Roman" w:hAnsi="Times New Roman" w:eastAsia="宋体" w:cs="Times New Roman"/>
          <w:szCs w:val="20"/>
        </w:rPr>
      </w:pPr>
    </w:p>
    <w:p w14:paraId="4CAEA3DA">
      <w:pPr>
        <w:spacing w:line="460" w:lineRule="exact"/>
        <w:jc w:val="center"/>
        <w:rPr>
          <w:rFonts w:hint="eastAsia" w:ascii="黑体" w:hAnsi="黑体" w:eastAsia="黑体" w:cs="Times New Roman"/>
          <w:b/>
          <w:sz w:val="32"/>
          <w:szCs w:val="32"/>
        </w:rPr>
      </w:pPr>
      <w:r>
        <w:rPr>
          <w:rFonts w:hint="eastAsia" w:ascii="黑体" w:hAnsi="黑体" w:eastAsia="黑体" w:cs="Times New Roman"/>
          <w:b/>
          <w:sz w:val="32"/>
          <w:szCs w:val="32"/>
        </w:rPr>
        <w:t>响应报价表</w:t>
      </w:r>
    </w:p>
    <w:p w14:paraId="288F0615">
      <w:pPr>
        <w:keepNext w:val="0"/>
        <w:keepLines w:val="0"/>
        <w:pageBreakBefore w:val="0"/>
        <w:widowControl w:val="0"/>
        <w:spacing w:before="181" w:after="181" w:line="360" w:lineRule="auto"/>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p>
    <w:tbl>
      <w:tblPr>
        <w:tblStyle w:val="48"/>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865"/>
        <w:gridCol w:w="5145"/>
      </w:tblGrid>
      <w:tr w14:paraId="3F9F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1134" w:type="dxa"/>
            <w:noWrap w:val="0"/>
            <w:vAlign w:val="center"/>
          </w:tcPr>
          <w:p w14:paraId="0EA8378B">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宋体"/>
                <w:b/>
                <w:bCs/>
                <w:szCs w:val="21"/>
              </w:rPr>
              <w:t>序号</w:t>
            </w:r>
          </w:p>
        </w:tc>
        <w:tc>
          <w:tcPr>
            <w:tcW w:w="1865" w:type="dxa"/>
            <w:noWrap w:val="0"/>
            <w:vAlign w:val="center"/>
          </w:tcPr>
          <w:p w14:paraId="0F74C202">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约定内容</w:t>
            </w:r>
          </w:p>
        </w:tc>
        <w:tc>
          <w:tcPr>
            <w:tcW w:w="5145" w:type="dxa"/>
            <w:noWrap w:val="0"/>
            <w:vAlign w:val="center"/>
          </w:tcPr>
          <w:p w14:paraId="399C8B43">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报价情况</w:t>
            </w:r>
          </w:p>
        </w:tc>
      </w:tr>
      <w:tr w14:paraId="23F5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trPr>
        <w:tc>
          <w:tcPr>
            <w:tcW w:w="1134" w:type="dxa"/>
            <w:noWrap w:val="0"/>
            <w:vAlign w:val="center"/>
          </w:tcPr>
          <w:p w14:paraId="423EC71B">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1865" w:type="dxa"/>
            <w:noWrap w:val="0"/>
            <w:vAlign w:val="center"/>
          </w:tcPr>
          <w:p w14:paraId="315B3E66">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项目经理</w:t>
            </w:r>
          </w:p>
        </w:tc>
        <w:tc>
          <w:tcPr>
            <w:tcW w:w="5145" w:type="dxa"/>
            <w:noWrap w:val="0"/>
            <w:vAlign w:val="center"/>
          </w:tcPr>
          <w:p w14:paraId="7DF14FF5">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姓名：</w:t>
            </w:r>
          </w:p>
          <w:p w14:paraId="272BEED1">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类别：</w:t>
            </w:r>
          </w:p>
          <w:p w14:paraId="2195E307">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证号：</w:t>
            </w:r>
          </w:p>
        </w:tc>
      </w:tr>
      <w:tr w14:paraId="69FC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1" w:hRule="atLeast"/>
        </w:trPr>
        <w:tc>
          <w:tcPr>
            <w:tcW w:w="1134" w:type="dxa"/>
            <w:noWrap w:val="0"/>
            <w:vAlign w:val="center"/>
          </w:tcPr>
          <w:p w14:paraId="66A61325">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1865" w:type="dxa"/>
            <w:noWrap w:val="0"/>
            <w:vAlign w:val="center"/>
          </w:tcPr>
          <w:p w14:paraId="55ED7E40">
            <w:pPr>
              <w:keepNext w:val="0"/>
              <w:keepLines w:val="0"/>
              <w:suppressLineNumbers w:val="0"/>
              <w:spacing w:before="0" w:beforeAutospacing="0" w:after="0" w:afterAutospacing="0" w:line="360" w:lineRule="auto"/>
              <w:ind w:left="0" w:right="0"/>
              <w:jc w:val="center"/>
              <w:rPr>
                <w:rFonts w:hint="eastAsia" w:eastAsia="宋体"/>
                <w:lang w:eastAsia="zh-CN"/>
              </w:rPr>
            </w:pPr>
            <w:r>
              <w:rPr>
                <w:rFonts w:hint="eastAsia" w:ascii="宋体" w:hAnsi="宋体" w:eastAsia="宋体" w:cs="宋体"/>
                <w:szCs w:val="21"/>
              </w:rPr>
              <w:t>响应报价</w:t>
            </w:r>
          </w:p>
        </w:tc>
        <w:tc>
          <w:tcPr>
            <w:tcW w:w="5145" w:type="dxa"/>
            <w:noWrap w:val="0"/>
            <w:vAlign w:val="center"/>
          </w:tcPr>
          <w:p w14:paraId="2DDC2D6F">
            <w:pPr>
              <w:keepNext w:val="0"/>
              <w:keepLines w:val="0"/>
              <w:suppressLineNumbers w:val="0"/>
              <w:tabs>
                <w:tab w:val="left" w:pos="567"/>
              </w:tabs>
              <w:spacing w:before="0" w:beforeAutospacing="0" w:after="120" w:afterAutospacing="0"/>
              <w:ind w:left="0" w:right="0"/>
              <w:jc w:val="left"/>
              <w:rPr>
                <w:rFonts w:hint="eastAsia" w:ascii="宋体" w:hAnsi="宋体" w:eastAsia="宋体" w:cs="宋体"/>
                <w:szCs w:val="21"/>
              </w:rPr>
            </w:pPr>
            <w:r>
              <w:rPr>
                <w:rFonts w:hint="eastAsia" w:ascii="宋体" w:hAnsi="宋体" w:eastAsia="宋体" w:cs="宋体"/>
                <w:szCs w:val="21"/>
              </w:rPr>
              <w:t>大写：</w:t>
            </w:r>
          </w:p>
          <w:p w14:paraId="31975402">
            <w:pPr>
              <w:keepNext w:val="0"/>
              <w:keepLines w:val="0"/>
              <w:suppressLineNumbers w:val="0"/>
              <w:tabs>
                <w:tab w:val="left" w:pos="567"/>
              </w:tabs>
              <w:spacing w:before="0" w:beforeAutospacing="0" w:after="120" w:afterAutospacing="0"/>
              <w:ind w:left="0" w:right="0"/>
              <w:jc w:val="left"/>
              <w:rPr>
                <w:rFonts w:hint="eastAsia" w:ascii="宋体" w:hAnsi="宋体" w:eastAsia="宋体" w:cs="宋体"/>
                <w:szCs w:val="21"/>
              </w:rPr>
            </w:pPr>
            <w:r>
              <w:rPr>
                <w:rFonts w:hint="eastAsia" w:ascii="宋体" w:hAnsi="宋体" w:eastAsia="宋体" w:cs="宋体"/>
                <w:szCs w:val="21"/>
              </w:rPr>
              <w:t>小写：</w:t>
            </w:r>
          </w:p>
        </w:tc>
      </w:tr>
      <w:tr w14:paraId="3048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trPr>
        <w:tc>
          <w:tcPr>
            <w:tcW w:w="1134" w:type="dxa"/>
            <w:noWrap w:val="0"/>
            <w:vAlign w:val="center"/>
          </w:tcPr>
          <w:p w14:paraId="0EBDBD78">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3</w:t>
            </w:r>
          </w:p>
        </w:tc>
        <w:tc>
          <w:tcPr>
            <w:tcW w:w="1865" w:type="dxa"/>
            <w:noWrap w:val="0"/>
            <w:vAlign w:val="center"/>
          </w:tcPr>
          <w:p w14:paraId="148FED7D">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工期违约金额</w:t>
            </w:r>
          </w:p>
        </w:tc>
        <w:tc>
          <w:tcPr>
            <w:tcW w:w="5145" w:type="dxa"/>
            <w:noWrap w:val="0"/>
            <w:vAlign w:val="center"/>
          </w:tcPr>
          <w:p w14:paraId="4060E39F">
            <w:pPr>
              <w:keepNext w:val="0"/>
              <w:keepLines w:val="0"/>
              <w:suppressLineNumbers w:val="0"/>
              <w:spacing w:before="0" w:beforeAutospacing="0" w:after="0" w:afterAutospacing="0" w:line="480" w:lineRule="auto"/>
              <w:ind w:left="0" w:right="0"/>
              <w:jc w:val="left"/>
              <w:rPr>
                <w:rFonts w:hint="eastAsia" w:ascii="宋体" w:hAnsi="宋体" w:eastAsia="宋体" w:cs="宋体"/>
                <w:szCs w:val="21"/>
              </w:rPr>
            </w:pPr>
            <w:r>
              <w:rPr>
                <w:rFonts w:hint="eastAsia" w:ascii="宋体" w:hAnsi="宋体" w:eastAsia="宋体" w:cs="宋体"/>
                <w:szCs w:val="21"/>
              </w:rPr>
              <w:t>自逾期第1天起，按</w:t>
            </w:r>
            <w:r>
              <w:rPr>
                <w:rFonts w:hint="eastAsia" w:ascii="宋体" w:hAnsi="宋体" w:eastAsia="宋体" w:cs="宋体"/>
                <w:b/>
                <w:bCs/>
                <w:szCs w:val="21"/>
                <w:u w:val="single"/>
              </w:rPr>
              <w:t xml:space="preserve">     </w:t>
            </w:r>
            <w:r>
              <w:rPr>
                <w:rFonts w:hint="eastAsia" w:ascii="宋体" w:hAnsi="宋体" w:eastAsia="宋体" w:cs="宋体"/>
                <w:szCs w:val="21"/>
              </w:rPr>
              <w:t>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元/天（不低于5000元/天）。</w:t>
            </w:r>
          </w:p>
        </w:tc>
      </w:tr>
    </w:tbl>
    <w:p w14:paraId="4197F330">
      <w:pPr>
        <w:spacing w:line="360" w:lineRule="auto"/>
        <w:rPr>
          <w:rFonts w:hint="eastAsia" w:ascii="宋体" w:hAnsi="宋体" w:eastAsia="宋体" w:cs="Times New Roman"/>
          <w:sz w:val="18"/>
          <w:szCs w:val="21"/>
        </w:rPr>
      </w:pPr>
    </w:p>
    <w:p w14:paraId="38BAD1DA">
      <w:pPr>
        <w:spacing w:line="460" w:lineRule="exact"/>
        <w:rPr>
          <w:rFonts w:hint="eastAsia" w:ascii="宋体" w:hAnsi="宋体" w:eastAsia="宋体" w:cs="Times New Roman"/>
          <w:szCs w:val="20"/>
        </w:rPr>
      </w:pPr>
    </w:p>
    <w:p w14:paraId="5F1AA3D7">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1555080E">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078FB8BE">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p>
    <w:p w14:paraId="0A0271C5">
      <w:pPr>
        <w:jc w:val="both"/>
        <w:outlineLvl w:val="1"/>
        <w:rPr>
          <w:rFonts w:hint="default" w:ascii="宋体" w:hAnsi="宋体" w:eastAsia="宋体" w:cs="宋体"/>
          <w:color w:val="auto"/>
          <w:lang w:val="en-US" w:eastAsia="zh-CN"/>
        </w:rPr>
      </w:pPr>
      <w:r>
        <w:rPr>
          <w:rFonts w:hint="eastAsia" w:ascii="Times New Roman" w:hAnsi="Times New Roman" w:eastAsia="宋体" w:cs="Times New Roman"/>
          <w:b/>
          <w:bCs/>
          <w:color w:val="auto"/>
          <w:lang w:val="en-US" w:eastAsia="zh-CN"/>
        </w:rPr>
        <w:t>格式：工程量清单报价表</w:t>
      </w:r>
      <w:r>
        <w:rPr>
          <w:rFonts w:hint="eastAsia" w:ascii="宋体" w:hAnsi="宋体" w:eastAsia="宋体" w:cs="宋体"/>
          <w:color w:val="auto"/>
          <w:lang w:val="en-US" w:eastAsia="zh-CN"/>
        </w:rPr>
        <w:t>（本表应按</w:t>
      </w:r>
      <w:r>
        <w:rPr>
          <w:rFonts w:hint="eastAsia" w:ascii="宋体" w:hAnsi="宋体" w:eastAsia="宋体" w:cs="宋体"/>
          <w:b w:val="0"/>
          <w:bCs w:val="0"/>
          <w:color w:val="auto"/>
          <w:lang w:val="en-US" w:eastAsia="zh-CN"/>
        </w:rPr>
        <w:t>包号分别提供，</w:t>
      </w:r>
      <w:r>
        <w:rPr>
          <w:rFonts w:hint="eastAsia" w:ascii="宋体" w:hAnsi="宋体" w:eastAsia="宋体" w:cs="宋体"/>
          <w:color w:val="auto"/>
          <w:lang w:val="en-US" w:eastAsia="zh-CN"/>
        </w:rPr>
        <w:t>未提供将视作未实质性响应磋商文件。）</w:t>
      </w:r>
    </w:p>
    <w:p w14:paraId="2B012CFB">
      <w:pPr>
        <w:rPr>
          <w:rFonts w:hint="default" w:ascii="Times New Roman" w:hAnsi="Times New Roman" w:eastAsia="宋体" w:cs="Times New Roman"/>
          <w:b/>
          <w:bCs/>
          <w:color w:val="auto"/>
          <w:lang w:val="en-US" w:eastAsia="zh-CN"/>
        </w:rPr>
      </w:pPr>
    </w:p>
    <w:p w14:paraId="78C6310C">
      <w:pPr>
        <w:tabs>
          <w:tab w:val="left" w:pos="1800"/>
          <w:tab w:val="left" w:pos="5580"/>
        </w:tabs>
        <w:spacing w:line="360" w:lineRule="auto"/>
        <w:jc w:val="left"/>
        <w:rPr>
          <w:rFonts w:hint="eastAsia" w:ascii="宋体" w:hAnsi="宋体" w:eastAsia="宋体" w:cs="Times New Roman"/>
          <w:bCs/>
          <w:color w:val="auto"/>
          <w:sz w:val="24"/>
          <w:szCs w:val="21"/>
        </w:rPr>
      </w:pPr>
    </w:p>
    <w:p w14:paraId="72A24458">
      <w:pPr>
        <w:rPr>
          <w:rFonts w:hint="eastAsia" w:ascii="Times New Roman" w:hAnsi="Times New Roman" w:eastAsia="宋体" w:cs="Times New Roman"/>
          <w:color w:val="auto"/>
        </w:rPr>
      </w:pPr>
    </w:p>
    <w:p w14:paraId="07D68E02">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715BBCD9">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工程量清单报价表</w:t>
      </w:r>
    </w:p>
    <w:p w14:paraId="5601841E">
      <w:pPr>
        <w:keepNext w:val="0"/>
        <w:keepLines w:val="0"/>
        <w:pageBreakBefore w:val="0"/>
        <w:widowControl w:val="0"/>
        <w:numPr>
          <w:ilvl w:val="0"/>
          <w:numId w:val="0"/>
        </w:numPr>
        <w:spacing w:before="181" w:after="181"/>
        <w:jc w:val="center"/>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（包号：  ）</w:t>
      </w:r>
    </w:p>
    <w:p w14:paraId="7B4EFF12">
      <w:pPr>
        <w:rPr>
          <w:rFonts w:ascii="Times New Roman" w:hAnsi="Times New Roman" w:eastAsia="宋体" w:cs="Times New Roman"/>
          <w:color w:val="auto"/>
          <w:highlight w:val="none"/>
        </w:rPr>
      </w:pPr>
    </w:p>
    <w:p w14:paraId="5D4840FA">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w:t>
      </w:r>
      <w:r>
        <w:rPr>
          <w:rFonts w:hint="eastAsia" w:ascii="宋体" w:hAnsi="Times New Roman" w:eastAsia="宋体" w:cs="Times New Roman"/>
          <w:b/>
          <w:bCs/>
          <w:color w:val="auto"/>
          <w:sz w:val="24"/>
          <w:highlight w:val="none"/>
        </w:rPr>
        <w:t>工程量清单报价</w:t>
      </w:r>
      <w:r>
        <w:rPr>
          <w:rFonts w:hint="eastAsia" w:ascii="宋体" w:hAnsi="Times New Roman" w:eastAsia="宋体" w:cs="Times New Roman"/>
          <w:b/>
          <w:bCs/>
          <w:color w:val="auto"/>
          <w:sz w:val="24"/>
          <w:highlight w:val="none"/>
          <w:lang w:eastAsia="zh-CN"/>
        </w:rPr>
        <w:t>表</w:t>
      </w:r>
      <w:r>
        <w:rPr>
          <w:rFonts w:hint="eastAsia" w:ascii="宋体" w:cs="Times New Roman"/>
          <w:b/>
          <w:bCs/>
          <w:color w:val="auto"/>
          <w:sz w:val="24"/>
          <w:highlight w:val="none"/>
          <w:lang w:eastAsia="zh-CN"/>
        </w:rPr>
        <w:t>”</w:t>
      </w:r>
    </w:p>
    <w:p w14:paraId="30AA96CF">
      <w:pPr>
        <w:widowControl w:val="0"/>
        <w:tabs>
          <w:tab w:val="left" w:pos="567"/>
        </w:tabs>
        <w:jc w:val="both"/>
        <w:rPr>
          <w:rFonts w:hint="default" w:ascii="宋体" w:hAnsi="Arial" w:eastAsia="楷体_GB2312" w:cs="Times New Roman"/>
          <w:color w:val="auto"/>
          <w:sz w:val="24"/>
          <w:szCs w:val="28"/>
          <w:highlight w:val="none"/>
          <w:lang w:val="en-US" w:eastAsia="zh-CN" w:bidi="ar-SA"/>
        </w:rPr>
      </w:pPr>
    </w:p>
    <w:p w14:paraId="47A8F1A2">
      <w:pPr>
        <w:ind w:firstLine="309"/>
        <w:rPr>
          <w:rFonts w:ascii="宋体" w:hAnsi="Times New Roman" w:eastAsia="宋体" w:cs="Times New Roman"/>
          <w:color w:val="auto"/>
          <w:sz w:val="24"/>
          <w:highlight w:val="none"/>
        </w:rPr>
      </w:pPr>
    </w:p>
    <w:p w14:paraId="3009FEF6">
      <w:pPr>
        <w:spacing w:line="360" w:lineRule="auto"/>
        <w:jc w:val="center"/>
        <w:rPr>
          <w:rFonts w:ascii="宋体" w:hAnsi="宋体" w:eastAsia="宋体" w:cs="宋体"/>
          <w:color w:val="auto"/>
          <w:sz w:val="20"/>
          <w:highlight w:val="none"/>
        </w:rPr>
      </w:pPr>
    </w:p>
    <w:p w14:paraId="52019382">
      <w:pPr>
        <w:widowControl w:val="0"/>
        <w:tabs>
          <w:tab w:val="left" w:pos="567"/>
        </w:tabs>
        <w:jc w:val="both"/>
        <w:rPr>
          <w:rFonts w:hint="default" w:ascii="楷体_GB2312" w:hAnsi="Arial" w:eastAsia="楷体_GB2312" w:cs="Times New Roman"/>
          <w:color w:val="auto"/>
          <w:sz w:val="28"/>
          <w:szCs w:val="28"/>
          <w:highlight w:val="none"/>
          <w:lang w:val="en-US" w:eastAsia="zh-CN" w:bidi="ar-SA"/>
        </w:rPr>
      </w:pPr>
    </w:p>
    <w:p w14:paraId="6EBF1BB6">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供应商全</w:t>
      </w:r>
      <w:r>
        <w:rPr>
          <w:rFonts w:ascii="Times New Roman" w:hAnsi="Times New Roman"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Times New Roman" w:eastAsia="宋体" w:cs="Times New Roman"/>
          <w:color w:val="auto"/>
          <w:sz w:val="24"/>
          <w:highlight w:val="none"/>
        </w:rPr>
        <w:t xml:space="preserve">：        </w:t>
      </w:r>
    </w:p>
    <w:p w14:paraId="2815487C">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日期：</w:t>
      </w:r>
      <w:r>
        <w:rPr>
          <w:rFonts w:hint="eastAsia" w:ascii="宋体" w:hAnsi="Times New Roman" w:eastAsia="宋体" w:cs="Times New Roman"/>
          <w:color w:val="auto"/>
          <w:sz w:val="24"/>
          <w:highlight w:val="none"/>
          <w:lang w:val="en-US" w:eastAsia="zh-CN"/>
        </w:rPr>
        <w:t xml:space="preserve">   年   月   日</w:t>
      </w:r>
      <w:bookmarkEnd w:id="219"/>
    </w:p>
    <w:p w14:paraId="35779CFA">
      <w:pPr>
        <w:rPr>
          <w:rFonts w:hint="eastAsia" w:ascii="宋体" w:hAnsi="宋体" w:eastAsia="宋体" w:cs="Times New Roman"/>
          <w:bCs/>
          <w:color w:val="auto"/>
          <w:sz w:val="24"/>
          <w:szCs w:val="21"/>
        </w:rPr>
      </w:pPr>
    </w:p>
    <w:p w14:paraId="56FEC7D3">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536030B6">
      <w:pPr>
        <w:spacing w:line="460" w:lineRule="exact"/>
        <w:rPr>
          <w:rFonts w:hint="eastAsia" w:ascii="宋体" w:hAnsi="宋体" w:eastAsia="宋体" w:cs="Times New Roman"/>
          <w:bCs/>
          <w:color w:val="auto"/>
          <w:sz w:val="24"/>
          <w:szCs w:val="21"/>
        </w:rPr>
      </w:pPr>
    </w:p>
    <w:p w14:paraId="597874EE">
      <w:pPr>
        <w:widowControl w:val="0"/>
        <w:spacing w:after="120"/>
        <w:ind w:left="420"/>
        <w:jc w:val="both"/>
        <w:rPr>
          <w:rFonts w:hint="eastAsia" w:ascii="宋体" w:hAnsi="宋体" w:eastAsia="宋体" w:cs="Times New Roman"/>
          <w:bCs/>
          <w:color w:val="auto"/>
          <w:sz w:val="24"/>
          <w:szCs w:val="21"/>
          <w:lang w:val="en-US" w:eastAsia="zh-CN" w:bidi="ar-SA"/>
        </w:rPr>
      </w:pPr>
    </w:p>
    <w:p w14:paraId="2ED111A7">
      <w:pPr>
        <w:rPr>
          <w:rFonts w:hint="eastAsia" w:ascii="宋体" w:hAnsi="宋体" w:eastAsia="宋体" w:cs="Times New Roman"/>
          <w:bCs/>
          <w:color w:val="auto"/>
          <w:sz w:val="24"/>
          <w:szCs w:val="21"/>
        </w:rPr>
      </w:pPr>
    </w:p>
    <w:p w14:paraId="16D136D6">
      <w:pPr>
        <w:rPr>
          <w:rFonts w:hint="eastAsia" w:ascii="宋体" w:hAnsi="宋体" w:eastAsia="宋体" w:cs="Times New Roman"/>
          <w:bCs/>
          <w:color w:val="auto"/>
          <w:sz w:val="24"/>
          <w:szCs w:val="21"/>
        </w:rPr>
      </w:pPr>
    </w:p>
    <w:p w14:paraId="629FDA05">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6367D421">
      <w:pPr>
        <w:rPr>
          <w:rFonts w:ascii="Times New Roman" w:hAnsi="Times New Roman" w:eastAsia="宋体" w:cs="Times New Roman"/>
          <w:color w:val="auto"/>
        </w:rPr>
      </w:pPr>
    </w:p>
    <w:p w14:paraId="51FD324D">
      <w:pPr>
        <w:spacing w:line="360" w:lineRule="auto"/>
        <w:outlineLvl w:val="1"/>
        <w:rPr>
          <w:rFonts w:hint="eastAsia" w:ascii="Times New Roman" w:hAnsi="Times New Roman" w:eastAsia="宋体" w:cs="Times New Roman"/>
          <w:b w:val="0"/>
          <w:color w:val="auto"/>
          <w:sz w:val="24"/>
          <w:szCs w:val="20"/>
          <w:u w:val="none"/>
          <w:lang w:val="en-US" w:eastAsia="zh-CN" w:bidi="ar-SA"/>
        </w:rPr>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格式：业绩一览表（非实质性格式）</w:t>
      </w:r>
    </w:p>
    <w:p w14:paraId="0BD494EC">
      <w:pPr>
        <w:rPr>
          <w:rFonts w:hint="eastAsia"/>
          <w:color w:val="auto"/>
          <w:lang w:val="en-US" w:eastAsia="zh-CN"/>
        </w:rPr>
      </w:pPr>
    </w:p>
    <w:p w14:paraId="39C104D1">
      <w:pPr>
        <w:keepNext w:val="0"/>
        <w:keepLines w:val="0"/>
        <w:widowControl/>
        <w:suppressLineNumbers w:val="0"/>
        <w:jc w:val="left"/>
        <w:rPr>
          <w:rFonts w:hint="eastAsia" w:ascii="宋体" w:hAnsi="宋体" w:eastAsia="宋体" w:cs="宋体"/>
          <w:color w:val="auto"/>
          <w:sz w:val="21"/>
          <w:szCs w:val="21"/>
          <w:lang w:val="en-US" w:eastAsia="zh-CN" w:bidi="ar"/>
        </w:rPr>
      </w:pPr>
    </w:p>
    <w:p w14:paraId="6563F85D">
      <w:pPr>
        <w:keepNext w:val="0"/>
        <w:keepLines w:val="0"/>
        <w:widowControl/>
        <w:suppressLineNumbers w:val="0"/>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项目名称</w:t>
      </w:r>
      <w:r>
        <w:rPr>
          <w:rFonts w:hint="eastAsia" w:ascii="宋体" w:hAnsi="宋体" w:cs="宋体"/>
          <w:b w:val="0"/>
          <w:bCs w:val="0"/>
          <w:color w:val="auto"/>
          <w:sz w:val="21"/>
          <w:szCs w:val="21"/>
          <w:u w:val="single"/>
          <w:lang w:val="en-US" w:eastAsia="zh-CN" w:bidi="ar"/>
        </w:rPr>
        <w:t>（项目编号/包号</w:t>
      </w:r>
      <w:r>
        <w:rPr>
          <w:rFonts w:hint="eastAsia" w:ascii="宋体" w:hAnsi="宋体" w:eastAsia="宋体" w:cs="宋体"/>
          <w:b w:val="0"/>
          <w:bCs w:val="0"/>
          <w:color w:val="auto"/>
          <w:sz w:val="21"/>
          <w:szCs w:val="21"/>
          <w:u w:val="single"/>
          <w:lang w:val="en-US" w:eastAsia="zh-CN" w:bidi="ar"/>
        </w:rPr>
        <w:t>）</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p>
    <w:tbl>
      <w:tblPr>
        <w:tblStyle w:val="49"/>
        <w:tblpPr w:leftFromText="180" w:rightFromText="180" w:vertAnchor="text" w:horzAnchor="page" w:tblpX="1741" w:tblpY="341"/>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4110"/>
        <w:gridCol w:w="2512"/>
        <w:gridCol w:w="1425"/>
      </w:tblGrid>
      <w:tr w14:paraId="20D5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648" w:type="dxa"/>
            <w:noWrap w:val="0"/>
            <w:vAlign w:val="center"/>
          </w:tcPr>
          <w:p w14:paraId="2C587C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序号</w:t>
            </w:r>
          </w:p>
        </w:tc>
        <w:tc>
          <w:tcPr>
            <w:tcW w:w="4110" w:type="dxa"/>
            <w:noWrap w:val="0"/>
            <w:vAlign w:val="center"/>
          </w:tcPr>
          <w:p w14:paraId="005B1D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项目名称</w:t>
            </w:r>
          </w:p>
        </w:tc>
        <w:tc>
          <w:tcPr>
            <w:tcW w:w="2512" w:type="dxa"/>
            <w:noWrap w:val="0"/>
            <w:vAlign w:val="center"/>
          </w:tcPr>
          <w:p w14:paraId="56FFC19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项目起止时间（年、月）</w:t>
            </w:r>
          </w:p>
        </w:tc>
        <w:tc>
          <w:tcPr>
            <w:tcW w:w="1425" w:type="dxa"/>
            <w:noWrap w:val="0"/>
            <w:vAlign w:val="center"/>
          </w:tcPr>
          <w:p w14:paraId="1EA4363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相关材料页码</w:t>
            </w:r>
          </w:p>
        </w:tc>
      </w:tr>
      <w:tr w14:paraId="24DB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78A38D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1</w:t>
            </w:r>
          </w:p>
        </w:tc>
        <w:tc>
          <w:tcPr>
            <w:tcW w:w="4110" w:type="dxa"/>
            <w:noWrap w:val="0"/>
            <w:vAlign w:val="center"/>
          </w:tcPr>
          <w:p w14:paraId="56A965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379C44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5606AF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2776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3C4378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2</w:t>
            </w:r>
          </w:p>
        </w:tc>
        <w:tc>
          <w:tcPr>
            <w:tcW w:w="4110" w:type="dxa"/>
            <w:noWrap w:val="0"/>
            <w:vAlign w:val="center"/>
          </w:tcPr>
          <w:p w14:paraId="115943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7EC74F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05D3E0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522E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5DCA70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3</w:t>
            </w:r>
          </w:p>
        </w:tc>
        <w:tc>
          <w:tcPr>
            <w:tcW w:w="4110" w:type="dxa"/>
            <w:noWrap w:val="0"/>
            <w:vAlign w:val="center"/>
          </w:tcPr>
          <w:p w14:paraId="6E5E2D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7FBA0E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5A694E2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387D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710D2CD7">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w:t>
            </w:r>
          </w:p>
        </w:tc>
        <w:tc>
          <w:tcPr>
            <w:tcW w:w="4110" w:type="dxa"/>
            <w:noWrap w:val="0"/>
            <w:vAlign w:val="center"/>
          </w:tcPr>
          <w:p w14:paraId="4DBF4F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c>
          <w:tcPr>
            <w:tcW w:w="2512" w:type="dxa"/>
            <w:noWrap w:val="0"/>
            <w:vAlign w:val="center"/>
          </w:tcPr>
          <w:p w14:paraId="4C51F6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c>
          <w:tcPr>
            <w:tcW w:w="1425" w:type="dxa"/>
            <w:noWrap w:val="0"/>
            <w:vAlign w:val="center"/>
          </w:tcPr>
          <w:p w14:paraId="29DF9B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r>
    </w:tbl>
    <w:p w14:paraId="17B229F1">
      <w:pPr>
        <w:keepNext w:val="0"/>
        <w:keepLines w:val="0"/>
        <w:widowControl/>
        <w:suppressLineNumbers w:val="0"/>
        <w:jc w:val="left"/>
        <w:rPr>
          <w:rFonts w:hint="eastAsia" w:ascii="宋体" w:hAnsi="宋体" w:eastAsia="宋体" w:cs="宋体"/>
          <w:b/>
          <w:bCs/>
          <w:color w:val="auto"/>
          <w:sz w:val="22"/>
          <w:szCs w:val="22"/>
          <w:lang w:val="en-US" w:eastAsia="zh-CN" w:bidi="ar"/>
        </w:rPr>
      </w:pPr>
    </w:p>
    <w:p w14:paraId="52D9DD42">
      <w:pPr>
        <w:keepNext w:val="0"/>
        <w:keepLines w:val="0"/>
        <w:pageBreakBefore w:val="0"/>
        <w:widowControl/>
        <w:suppressLineNumbers w:val="0"/>
        <w:spacing w:before="181"/>
        <w:ind w:firstLine="420"/>
        <w:jc w:val="left"/>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1.本表未填写或未在本表中列出的业绩，均不得分。 </w:t>
      </w:r>
    </w:p>
    <w:p w14:paraId="45D47B3E">
      <w:pPr>
        <w:widowControl/>
        <w:spacing w:line="360" w:lineRule="auto"/>
        <w:rPr>
          <w:rFonts w:hint="eastAsia" w:ascii="宋体" w:hAnsi="宋体" w:cs="宋体"/>
          <w:color w:val="auto"/>
          <w:sz w:val="21"/>
          <w:szCs w:val="21"/>
        </w:rPr>
      </w:pPr>
    </w:p>
    <w:p w14:paraId="3A0512F6">
      <w:pPr>
        <w:rPr>
          <w:rFonts w:hint="eastAsia"/>
          <w:color w:val="auto"/>
        </w:rPr>
      </w:pPr>
    </w:p>
    <w:p w14:paraId="3233FAE0">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3E8557C5">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34A3618B">
      <w:pPr>
        <w:rPr>
          <w:rFonts w:hint="eastAsia"/>
          <w:color w:val="auto"/>
        </w:rPr>
      </w:pPr>
    </w:p>
    <w:p w14:paraId="070D89E3">
      <w:pPr>
        <w:rPr>
          <w:rFonts w:hint="eastAsia"/>
          <w:color w:val="auto"/>
        </w:rPr>
      </w:pPr>
    </w:p>
    <w:p w14:paraId="19896E2B">
      <w:pPr>
        <w:rPr>
          <w:rFonts w:hint="eastAsia"/>
          <w:color w:val="auto"/>
        </w:rPr>
      </w:pPr>
    </w:p>
    <w:p w14:paraId="1C55CF29">
      <w:pPr>
        <w:rPr>
          <w:rFonts w:hint="eastAsia"/>
          <w:color w:val="auto"/>
        </w:rPr>
      </w:pPr>
    </w:p>
    <w:p w14:paraId="2E4D0B7E">
      <w:pPr>
        <w:rPr>
          <w:rFonts w:hint="eastAsia"/>
          <w:color w:val="auto"/>
        </w:rPr>
      </w:pPr>
    </w:p>
    <w:p w14:paraId="38311A8D">
      <w:pPr>
        <w:rPr>
          <w:rFonts w:hint="eastAsia"/>
          <w:color w:val="auto"/>
        </w:rPr>
      </w:pPr>
    </w:p>
    <w:p w14:paraId="5F04075A">
      <w:pPr>
        <w:rPr>
          <w:rFonts w:hint="eastAsia"/>
          <w:color w:val="auto"/>
        </w:rPr>
      </w:pPr>
    </w:p>
    <w:p w14:paraId="0D8BBB60">
      <w:pPr>
        <w:rPr>
          <w:rFonts w:hint="eastAsia"/>
          <w:color w:val="auto"/>
        </w:rPr>
      </w:pPr>
    </w:p>
    <w:p w14:paraId="6C8FC935">
      <w:pPr>
        <w:rPr>
          <w:rFonts w:hint="eastAsia"/>
          <w:color w:val="auto"/>
        </w:rPr>
      </w:pPr>
    </w:p>
    <w:p w14:paraId="5BCF5961">
      <w:pPr>
        <w:rPr>
          <w:rFonts w:hint="eastAsia"/>
          <w:color w:val="auto"/>
        </w:rPr>
      </w:pPr>
    </w:p>
    <w:p w14:paraId="7A935A4F">
      <w:pPr>
        <w:rPr>
          <w:rFonts w:hint="eastAsia"/>
          <w:color w:val="auto"/>
        </w:rPr>
      </w:pPr>
    </w:p>
    <w:p w14:paraId="03A9CC0D">
      <w:pPr>
        <w:rPr>
          <w:rFonts w:hint="eastAsia"/>
          <w:color w:val="auto"/>
        </w:rPr>
      </w:pPr>
    </w:p>
    <w:p w14:paraId="590660CE">
      <w:pPr>
        <w:rPr>
          <w:rFonts w:hint="eastAsia"/>
          <w:color w:val="auto"/>
        </w:rPr>
      </w:pPr>
    </w:p>
    <w:p w14:paraId="36AE20D6">
      <w:pPr>
        <w:rPr>
          <w:rFonts w:hint="eastAsia"/>
          <w:color w:val="auto"/>
        </w:rPr>
      </w:pPr>
    </w:p>
    <w:p w14:paraId="73385B8F">
      <w:pPr>
        <w:rPr>
          <w:rFonts w:hint="eastAsia"/>
          <w:color w:val="auto"/>
        </w:rPr>
      </w:pPr>
    </w:p>
    <w:p w14:paraId="7BD3DA20">
      <w:pPr>
        <w:rPr>
          <w:rFonts w:hint="eastAsia"/>
          <w:color w:val="auto"/>
        </w:rPr>
      </w:pPr>
    </w:p>
    <w:p w14:paraId="5645FCB6">
      <w:pPr>
        <w:rPr>
          <w:rFonts w:hint="eastAsia"/>
          <w:color w:val="auto"/>
        </w:rPr>
      </w:pPr>
    </w:p>
    <w:p w14:paraId="7E33850E">
      <w:pPr>
        <w:rPr>
          <w:rFonts w:hint="eastAsia"/>
          <w:color w:val="auto"/>
        </w:rPr>
      </w:pPr>
    </w:p>
    <w:p w14:paraId="67E2C568">
      <w:pPr>
        <w:rPr>
          <w:rFonts w:hint="eastAsia"/>
          <w:color w:val="auto"/>
        </w:rPr>
      </w:pPr>
    </w:p>
    <w:p w14:paraId="36E82EF9">
      <w:pPr>
        <w:rPr>
          <w:rFonts w:hint="eastAsia"/>
          <w:color w:val="auto"/>
        </w:rPr>
      </w:pPr>
    </w:p>
    <w:p w14:paraId="33053F2D">
      <w:pPr>
        <w:rPr>
          <w:rFonts w:hint="eastAsia"/>
          <w:color w:val="auto"/>
        </w:rPr>
      </w:pPr>
    </w:p>
    <w:p w14:paraId="1215C1ED">
      <w:pPr>
        <w:outlineLvl w:val="9"/>
        <w:rPr>
          <w:rFonts w:hint="eastAsia"/>
          <w:color w:val="auto"/>
        </w:rPr>
      </w:pPr>
    </w:p>
    <w:p w14:paraId="43DB8E91">
      <w:pPr>
        <w:rPr>
          <w:rFonts w:hint="eastAsia"/>
          <w:color w:val="auto"/>
        </w:rPr>
      </w:pPr>
    </w:p>
    <w:p w14:paraId="582A6207">
      <w:pPr>
        <w:rPr>
          <w:rFonts w:hint="eastAsia"/>
          <w:color w:val="auto"/>
        </w:rPr>
      </w:pPr>
    </w:p>
    <w:p w14:paraId="45F16B2C">
      <w:pPr>
        <w:rPr>
          <w:rFonts w:hint="eastAsia"/>
          <w:color w:val="auto"/>
        </w:rPr>
      </w:pPr>
    </w:p>
    <w:p w14:paraId="40352EE2">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p>
    <w:p w14:paraId="4256670F">
      <w:pPr>
        <w:pStyle w:val="20"/>
        <w:tabs>
          <w:tab w:val="left" w:pos="397"/>
        </w:tabs>
        <w:ind w:left="0" w:firstLine="0"/>
        <w:outlineLvl w:val="1"/>
        <w:rPr>
          <w:rFonts w:hint="default"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t>格式：项目组成员一</w:t>
      </w:r>
      <w:r>
        <w:rPr>
          <w:rFonts w:hint="eastAsia" w:ascii="Calibri" w:hAnsi="Calibri" w:eastAsia="宋体" w:cs="Times New Roman"/>
          <w:b/>
          <w:bCs/>
          <w:color w:val="auto"/>
          <w:sz w:val="21"/>
          <w:szCs w:val="22"/>
          <w:highlight w:val="none"/>
          <w:lang w:val="en-US" w:eastAsia="zh-CN" w:bidi="ar-SA"/>
        </w:rPr>
        <w:t>览表</w:t>
      </w:r>
      <w:bookmarkEnd w:id="220"/>
      <w:r>
        <w:rPr>
          <w:rFonts w:hint="eastAsia" w:ascii="Times New Roman" w:hAnsi="Times New Roman" w:eastAsia="宋体" w:cs="Times New Roman"/>
          <w:color w:val="auto"/>
          <w:szCs w:val="21"/>
          <w:highlight w:val="none"/>
        </w:rPr>
        <w:t>（实质性格式）</w:t>
      </w:r>
    </w:p>
    <w:p w14:paraId="31C6A0E3">
      <w:pPr>
        <w:widowControl/>
        <w:spacing w:before="156" w:line="360" w:lineRule="auto"/>
        <w:jc w:val="center"/>
        <w:rPr>
          <w:rFonts w:hint="eastAsia" w:ascii="宋体" w:hAnsi="宋体" w:cs="宋体"/>
          <w:b/>
          <w:color w:val="auto"/>
          <w:sz w:val="28"/>
          <w:szCs w:val="28"/>
          <w:lang w:val="en-US" w:eastAsia="zh-CN"/>
        </w:rPr>
      </w:pPr>
    </w:p>
    <w:p w14:paraId="31737ADD">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lang w:val="en-US" w:eastAsia="zh-CN"/>
        </w:rPr>
        <w:t>项目组成员</w:t>
      </w:r>
      <w:r>
        <w:rPr>
          <w:rFonts w:hint="eastAsia" w:ascii="宋体" w:hAnsi="宋体" w:cs="宋体"/>
          <w:b/>
          <w:color w:val="auto"/>
          <w:sz w:val="28"/>
          <w:szCs w:val="28"/>
        </w:rPr>
        <w:t>一览表</w:t>
      </w:r>
    </w:p>
    <w:p w14:paraId="291E8AC2">
      <w:pPr>
        <w:spacing w:line="360" w:lineRule="auto"/>
        <w:ind w:firstLine="210"/>
        <w:outlineLvl w:val="9"/>
        <w:rPr>
          <w:rFonts w:hint="eastAsia"/>
          <w:color w:val="auto"/>
        </w:rPr>
      </w:pPr>
      <w:r>
        <w:rPr>
          <w:rFonts w:hint="eastAsia" w:ascii="Times New Roman" w:eastAsia="宋体"/>
          <w:b w:val="0"/>
          <w:bCs w:val="0"/>
          <w:color w:val="auto"/>
          <w:sz w:val="21"/>
          <w:szCs w:val="20"/>
          <w:highlight w:val="none"/>
          <w:lang w:val="en-US" w:eastAsia="zh-CN"/>
        </w:rPr>
        <w:t>项目</w:t>
      </w:r>
      <w:r>
        <w:rPr>
          <w:b w:val="0"/>
          <w:bCs w:val="0"/>
          <w:color w:val="auto"/>
          <w:sz w:val="21"/>
          <w:szCs w:val="20"/>
          <w:highlight w:val="none"/>
        </w:rPr>
        <w:t>编号</w:t>
      </w:r>
      <w:r>
        <w:rPr>
          <w:rFonts w:hint="eastAsia"/>
          <w:b w:val="0"/>
          <w:bCs w:val="0"/>
          <w:color w:val="auto"/>
          <w:sz w:val="21"/>
          <w:szCs w:val="20"/>
          <w:highlight w:val="none"/>
          <w:lang w:val="en-US" w:eastAsia="zh-CN"/>
        </w:rPr>
        <w:t>/包号</w:t>
      </w:r>
      <w:r>
        <w:rPr>
          <w:b w:val="0"/>
          <w:bCs w:val="0"/>
          <w:color w:val="auto"/>
          <w:sz w:val="21"/>
          <w:szCs w:val="20"/>
          <w:highlight w:val="none"/>
        </w:rPr>
        <w:t>：_________________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p>
    <w:tbl>
      <w:tblPr>
        <w:tblStyle w:val="48"/>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226"/>
        <w:gridCol w:w="1273"/>
        <w:gridCol w:w="990"/>
        <w:gridCol w:w="1170"/>
        <w:gridCol w:w="840"/>
        <w:gridCol w:w="1269"/>
        <w:gridCol w:w="1131"/>
      </w:tblGrid>
      <w:tr w14:paraId="1554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31" w:type="dxa"/>
            <w:vMerge w:val="restart"/>
            <w:noWrap w:val="0"/>
            <w:vAlign w:val="center"/>
          </w:tcPr>
          <w:p w14:paraId="069EFFE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26" w:type="dxa"/>
            <w:vMerge w:val="restart"/>
            <w:noWrap w:val="0"/>
            <w:vAlign w:val="center"/>
          </w:tcPr>
          <w:p w14:paraId="13EC2E5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273" w:type="dxa"/>
            <w:vMerge w:val="restart"/>
            <w:noWrap w:val="0"/>
            <w:vAlign w:val="center"/>
          </w:tcPr>
          <w:p w14:paraId="6EF7EB8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岗位</w:t>
            </w:r>
          </w:p>
        </w:tc>
        <w:tc>
          <w:tcPr>
            <w:tcW w:w="990" w:type="dxa"/>
            <w:vMerge w:val="restart"/>
            <w:noWrap w:val="0"/>
            <w:vAlign w:val="center"/>
          </w:tcPr>
          <w:p w14:paraId="2DD9830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4410" w:type="dxa"/>
            <w:gridSpan w:val="4"/>
            <w:noWrap w:val="0"/>
            <w:vAlign w:val="center"/>
          </w:tcPr>
          <w:p w14:paraId="4EEF699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执业资格证明</w:t>
            </w:r>
          </w:p>
        </w:tc>
      </w:tr>
      <w:tr w14:paraId="4152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1" w:type="dxa"/>
            <w:vMerge w:val="continue"/>
            <w:noWrap w:val="0"/>
            <w:vAlign w:val="center"/>
          </w:tcPr>
          <w:p w14:paraId="3B9A8E1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vMerge w:val="continue"/>
            <w:noWrap w:val="0"/>
            <w:vAlign w:val="center"/>
          </w:tcPr>
          <w:p w14:paraId="604CE1F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vMerge w:val="continue"/>
            <w:noWrap w:val="0"/>
            <w:vAlign w:val="center"/>
          </w:tcPr>
          <w:p w14:paraId="28D11AB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990" w:type="dxa"/>
            <w:vMerge w:val="continue"/>
            <w:noWrap w:val="0"/>
            <w:vAlign w:val="center"/>
          </w:tcPr>
          <w:p w14:paraId="2F89FCA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2B1D7E8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执业资格</w:t>
            </w:r>
          </w:p>
        </w:tc>
        <w:tc>
          <w:tcPr>
            <w:tcW w:w="840" w:type="dxa"/>
            <w:noWrap w:val="0"/>
            <w:vAlign w:val="center"/>
          </w:tcPr>
          <w:p w14:paraId="16DD29A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级别</w:t>
            </w:r>
          </w:p>
        </w:tc>
        <w:tc>
          <w:tcPr>
            <w:tcW w:w="1269" w:type="dxa"/>
            <w:noWrap w:val="0"/>
            <w:vAlign w:val="center"/>
          </w:tcPr>
          <w:p w14:paraId="243515D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证号</w:t>
            </w:r>
          </w:p>
        </w:tc>
        <w:tc>
          <w:tcPr>
            <w:tcW w:w="1131" w:type="dxa"/>
            <w:noWrap w:val="0"/>
            <w:vAlign w:val="center"/>
          </w:tcPr>
          <w:p w14:paraId="6489CCB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r>
      <w:tr w14:paraId="06D1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FF3FE5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329E69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EDFA589">
            <w:pPr>
              <w:keepNext w:val="0"/>
              <w:keepLines w:val="0"/>
              <w:pageBreakBefore w:val="0"/>
              <w:widowControl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项目经理</w:t>
            </w:r>
          </w:p>
        </w:tc>
        <w:tc>
          <w:tcPr>
            <w:tcW w:w="990" w:type="dxa"/>
            <w:noWrap w:val="0"/>
            <w:vAlign w:val="center"/>
          </w:tcPr>
          <w:p w14:paraId="21F437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29BBC4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1E2C54A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21B768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B56E96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27924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A6EED2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52CDAA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17EEE25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施工员</w:t>
            </w:r>
          </w:p>
        </w:tc>
        <w:tc>
          <w:tcPr>
            <w:tcW w:w="990" w:type="dxa"/>
            <w:noWrap w:val="0"/>
            <w:vAlign w:val="center"/>
          </w:tcPr>
          <w:p w14:paraId="53576F7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0B4D539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736549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1A046E3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359179B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5E05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44E434B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3553C5D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BFC53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质量员</w:t>
            </w:r>
          </w:p>
        </w:tc>
        <w:tc>
          <w:tcPr>
            <w:tcW w:w="990" w:type="dxa"/>
            <w:noWrap w:val="0"/>
            <w:vAlign w:val="center"/>
          </w:tcPr>
          <w:p w14:paraId="453AA69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6E4B2F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06B4636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6470D2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23231FB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0795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5F40EBD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7DCF422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21DEF984">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安全员</w:t>
            </w:r>
          </w:p>
        </w:tc>
        <w:tc>
          <w:tcPr>
            <w:tcW w:w="990" w:type="dxa"/>
            <w:noWrap w:val="0"/>
            <w:vAlign w:val="center"/>
          </w:tcPr>
          <w:p w14:paraId="6897EAE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604A614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3506D9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522650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145B71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203A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305AC59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095B8FC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6264E76">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材料员</w:t>
            </w:r>
          </w:p>
        </w:tc>
        <w:tc>
          <w:tcPr>
            <w:tcW w:w="990" w:type="dxa"/>
            <w:noWrap w:val="0"/>
            <w:vAlign w:val="center"/>
          </w:tcPr>
          <w:p w14:paraId="19C731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2FDF987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08DDC3D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7E8A655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226BDA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0C67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BDA0EB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2DD8AC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37BCBB0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资料员</w:t>
            </w:r>
          </w:p>
        </w:tc>
        <w:tc>
          <w:tcPr>
            <w:tcW w:w="990" w:type="dxa"/>
            <w:noWrap w:val="0"/>
            <w:vAlign w:val="center"/>
          </w:tcPr>
          <w:p w14:paraId="29E0FD1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413302E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B3DDA2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332EDBE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4A0DE5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4767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0BFB78A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822F59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1A90BBED">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990" w:type="dxa"/>
            <w:noWrap w:val="0"/>
            <w:vAlign w:val="center"/>
          </w:tcPr>
          <w:p w14:paraId="6B2F453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A9E152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4718FA7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4CF0AE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1F8E9C0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5588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08C879F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2C417BB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2A42438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990" w:type="dxa"/>
            <w:noWrap w:val="0"/>
            <w:vAlign w:val="center"/>
          </w:tcPr>
          <w:p w14:paraId="4213FFE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352D961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27C2F9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82B7CF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3D0D324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bl>
    <w:p w14:paraId="195DC840">
      <w:pPr>
        <w:spacing w:line="460" w:lineRule="exact"/>
        <w:ind w:left="-424" w:firstLine="360"/>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说明：</w:t>
      </w:r>
    </w:p>
    <w:p w14:paraId="6DC4F532">
      <w:pPr>
        <w:tabs>
          <w:tab w:val="left" w:pos="9765"/>
        </w:tabs>
        <w:spacing w:line="360" w:lineRule="auto"/>
        <w:ind w:firstLine="360"/>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1.</w:t>
      </w:r>
      <w:r>
        <w:rPr>
          <w:rFonts w:hint="eastAsia" w:ascii="宋体" w:hAnsi="宋体" w:eastAsia="宋体" w:cs="宋体"/>
          <w:b w:val="0"/>
          <w:bCs/>
          <w:color w:val="auto"/>
          <w:sz w:val="18"/>
          <w:szCs w:val="18"/>
          <w:lang w:val="en-US" w:eastAsia="zh-CN"/>
        </w:rPr>
        <w:t>上表可扩展，所填信息包括但不限于</w:t>
      </w:r>
      <w:r>
        <w:rPr>
          <w:rFonts w:hint="eastAsia" w:ascii="宋体" w:hAnsi="宋体" w:eastAsia="宋体" w:cs="宋体"/>
          <w:color w:val="auto"/>
          <w:sz w:val="18"/>
          <w:szCs w:val="18"/>
          <w:lang w:val="en-US" w:eastAsia="zh-CN"/>
        </w:rPr>
        <w:t>供应商拟派项目组中的主要成员：项目负责人（项目经理）、施工员、质量员、安全员、材料员及资料员</w:t>
      </w:r>
      <w:r>
        <w:rPr>
          <w:rFonts w:hint="eastAsia" w:ascii="宋体" w:hAnsi="宋体" w:cs="宋体"/>
          <w:color w:val="auto"/>
          <w:sz w:val="18"/>
          <w:szCs w:val="18"/>
          <w:lang w:val="en-US" w:eastAsia="zh-CN"/>
        </w:rPr>
        <w:t>，且各岗位拟配备人员不得重复</w:t>
      </w:r>
      <w:r>
        <w:rPr>
          <w:rFonts w:hint="eastAsia" w:ascii="宋体" w:hAnsi="宋体" w:eastAsia="宋体" w:cs="宋体"/>
          <w:color w:val="auto"/>
          <w:sz w:val="18"/>
          <w:szCs w:val="18"/>
          <w:lang w:val="en-US" w:eastAsia="zh-CN"/>
        </w:rPr>
        <w:t>。</w:t>
      </w:r>
    </w:p>
    <w:p w14:paraId="3CD321B4">
      <w:pPr>
        <w:rPr>
          <w:rFonts w:hint="eastAsia" w:ascii="Times New Roman" w:hAnsi="Times New Roman" w:eastAsia="宋体" w:cs="Times New Roman"/>
          <w:color w:val="auto"/>
          <w:szCs w:val="24"/>
        </w:rPr>
      </w:pPr>
    </w:p>
    <w:p w14:paraId="6C674BEC">
      <w:pPr>
        <w:rPr>
          <w:rFonts w:hint="eastAsia" w:ascii="Times New Roman" w:hAnsi="Times New Roman" w:eastAsia="宋体" w:cs="Times New Roman"/>
          <w:color w:val="auto"/>
          <w:szCs w:val="24"/>
        </w:rPr>
      </w:pPr>
    </w:p>
    <w:p w14:paraId="50F4CEAA">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0D5C123C">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E6C8357">
      <w:pPr>
        <w:rPr>
          <w:rFonts w:hint="eastAsia" w:ascii="Times New Roman" w:hAnsi="Times New Roman" w:eastAsia="宋体" w:cs="Times New Roman"/>
          <w:color w:val="auto"/>
          <w:szCs w:val="24"/>
        </w:rPr>
      </w:pPr>
    </w:p>
    <w:p w14:paraId="4B2D1D4E">
      <w:pPr>
        <w:rPr>
          <w:rFonts w:hint="eastAsia" w:ascii="Times New Roman" w:hAnsi="Times New Roman" w:eastAsia="宋体" w:cs="Times New Roman"/>
          <w:color w:val="auto"/>
          <w:szCs w:val="24"/>
        </w:rPr>
      </w:pPr>
    </w:p>
    <w:p w14:paraId="010C2038">
      <w:pPr>
        <w:keepNext/>
        <w:keepLines/>
        <w:pageBreakBefore w:val="0"/>
        <w:widowControl w:val="0"/>
        <w:spacing w:after="120"/>
        <w:jc w:val="left"/>
        <w:outlineLvl w:val="1"/>
        <w:rPr>
          <w:rFonts w:hint="eastAsia" w:ascii="Calibri" w:hAnsi="Calibri" w:eastAsia="宋体" w:cs="Times New Roman"/>
          <w:b/>
          <w:bCs/>
          <w:color w:val="auto"/>
          <w:sz w:val="21"/>
          <w:szCs w:val="22"/>
          <w:lang w:val="en-US" w:eastAsia="zh-CN" w:bidi="ar-SA"/>
        </w:rPr>
      </w:pP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格式自拟：依据评审细则应提交的各类证明资料（如有）</w:t>
      </w:r>
    </w:p>
    <w:sectPr>
      <w:headerReference r:id="rId5" w:type="default"/>
      <w:footerReference r:id="rId6" w:type="default"/>
      <w:pgSz w:w="11906" w:h="16838"/>
      <w:pgMar w:top="1418" w:right="1588" w:bottom="1418" w:left="1365"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E04AE">
    <w:pPr>
      <w:pStyle w:val="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E6B69A8">
                          <w:pPr>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R8P4w0gEAAKgDAAAOAAAAAAAAAAEAIAAAAB4BAABk&#10;cnMvZTJvRG9jLnhtbFBLBQYAAAAABgAGAFkBAABiBQAAAAA=&#10;">
              <v:fill on="f" focussize="0,0"/>
              <v:stroke on="f"/>
              <v:imagedata o:title=""/>
              <o:lock v:ext="edit" aspectratio="f"/>
              <v:textbox inset="0mm,0mm,0mm,0mm" style="mso-fit-shape-to-text:t;">
                <w:txbxContent>
                  <w:p w14:paraId="2E6B69A8">
                    <w:pPr>
                      <w:rPr>
                        <w:rFonts w:hint="eastAsia"/>
                      </w:rPr>
                    </w:pP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063D">
    <w:pPr>
      <w:pStyle w:val="30"/>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SpPr txBox="1"/>
                    <wps:spPr bwMode="auto">
                      <a:xfrm>
                        <a:off x="0" y="0"/>
                        <a:ext cx="403859" cy="186420"/>
                      </a:xfrm>
                      <a:prstGeom prst="rect">
                        <a:avLst/>
                      </a:prstGeom>
                      <a:noFill/>
                      <a:ln>
                        <a:noFill/>
                      </a:ln>
                    </wps:spPr>
                    <wps:txbx>
                      <w:txbxContent>
                        <w:p w14:paraId="5924261A">
                          <w:pPr>
                            <w:pStyle w:val="30"/>
                            <w:jc w:val="center"/>
                          </w:pPr>
                          <w:r>
                            <w:fldChar w:fldCharType="begin"/>
                          </w:r>
                          <w:r>
                            <w:instrText xml:space="preserve"> PAGE  \* MERGEFORMAT </w:instrText>
                          </w:r>
                          <w:r>
                            <w:fldChar w:fldCharType="separate"/>
                          </w:r>
                          <w:r>
                            <w:t>１</w:t>
                          </w:r>
                          <w:r>
                            <w:fldChar w:fldCharType="end"/>
                          </w:r>
                        </w:p>
                      </w:txbxContent>
                    </wps:txbx>
                    <wps:bodyPr vert="horz" wrap="square" lIns="0" tIns="0" rIns="0" bIns="0" anchor="t" anchorCtr="0" upright="0"/>
                  </wps:wsp>
                </a:graphicData>
              </a:graphic>
            </wp:anchor>
          </w:drawing>
        </mc:Choice>
        <mc:Fallback>
          <w:pict>
            <v:shape id="文本框 15" o:spid="_x0000_s1026" o:spt="202" type="#_x0000_t202" style="position:absolute;left:0pt;margin-top:0pt;height:14.7pt;width:31.8pt;mso-position-horizontal:center;mso-position-horizontal-relative:margin;z-index:251661312;mso-width-relative:page;mso-height-relative:page;" filled="f" stroked="f" coordsize="21600,21600" o:gfxdata="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AROTs1AAAAAMB&#10;AAAPAAAAAAAAAAEAIAAAACIAAABkcnMvZG93bnJldi54bWxQSwECFAAUAAAACACHTuJAvKAN9OYB&#10;AACzAwAADgAAAAAAAAABACAAAAAjAQAAZHJzL2Uyb0RvYy54bWxQSwUGAAAAAAYABgBZAQAAewUA&#10;AAAA&#10;">
              <v:fill on="f" focussize="0,0"/>
              <v:stroke on="f"/>
              <v:imagedata o:title=""/>
              <o:lock v:ext="edit" aspectratio="f"/>
              <v:textbox inset="0mm,0mm,0mm,0mm">
                <w:txbxContent>
                  <w:p w14:paraId="5924261A">
                    <w:pPr>
                      <w:pStyle w:val="30"/>
                      <w:jc w:val="center"/>
                    </w:pPr>
                    <w:r>
                      <w:fldChar w:fldCharType="begin"/>
                    </w:r>
                    <w:r>
                      <w:instrText xml:space="preserve"> PAGE  \* MERGEFORMAT </w:instrText>
                    </w:r>
                    <w:r>
                      <w:fldChar w:fldCharType="separate"/>
                    </w:r>
                    <w:r>
                      <w:t>１</w:t>
                    </w:r>
                    <w:r>
                      <w:fldChar w:fldCharType="end"/>
                    </w:r>
                  </w:p>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5F5FAC">
                          <w:pPr>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a6DVtQBAACoAwAADgAAAGRycy9lMm9Eb2MueG1srVNLjtswDN0X6B0E&#10;7Rs7KTA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qaEssMDvzy/dvlx6/Lz69k&#10;eZP06V2oMO3eYWIc3sCAWzP7Q3I2/Qdo8SE7RsgiDNKbJAbSI5iNWp+vWoshEp4g1qv1usQQx9h8&#10;wWoFq+bnzof4VoAhyaipx2FmeHZ6H+KYOqekahb2Sus8UG3/cSBm8hSJSep45BSHZpjoNdCekUiP&#10;e1BTi2tPiX5nUea0MrPhZ6OZjaPz6tDlnUr1grtDBfYq95ZqjbBTYRxgZjctW9qQv+85688H2/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CWug1bUAQAAqAMAAA4AAAAAAAAAAQAgAAAAHgEA&#10;AGRycy9lMm9Eb2MueG1sUEsFBgAAAAAGAAYAWQEAAGQFAAAAAA==&#10;">
              <v:fill on="f" focussize="0,0"/>
              <v:stroke on="f"/>
              <v:imagedata o:title=""/>
              <o:lock v:ext="edit" aspectratio="f"/>
              <v:textbox inset="0mm,0mm,0mm,0mm" style="mso-fit-shape-to-text:t;">
                <w:txbxContent>
                  <w:p w14:paraId="645F5FAC">
                    <w:pPr>
                      <w:rPr>
                        <w:rFonts w:hint="eastAsia"/>
                      </w:rPr>
                    </w:pPr>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0F33E">
    <w:pPr>
      <w:pStyle w:val="31"/>
      <w:pBdr>
        <w:bottom w:val="none" w:color="auto" w:sz="0" w:space="1"/>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BC55C">
    <w:pPr>
      <w:pStyle w:val="31"/>
      <w:pBdr>
        <w:bottom w:val="single" w:color="auto" w:sz="4" w:space="0"/>
      </w:pBdr>
      <w:rPr>
        <w:rFonts w:hint="default" w:eastAsia="宋体"/>
        <w:lang w:val="en-US" w:eastAsia="zh-CN"/>
      </w:rPr>
    </w:pPr>
    <w:r>
      <w:rPr>
        <w:rFonts w:hint="eastAsia"/>
        <w:lang w:val="en-US" w:eastAsia="zh-CN"/>
      </w:rPr>
      <w:t>政府采购竞争性磋商文件                                          常州市教育基本建设与装备管理中心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4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CD65F6"/>
    <w:rsid w:val="241D444B"/>
    <w:rsid w:val="313E3A2F"/>
    <w:rsid w:val="40D97B78"/>
    <w:rsid w:val="79BA38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05"/>
    <w:qFormat/>
    <w:uiPriority w:val="0"/>
    <w:pPr>
      <w:keepNext/>
      <w:jc w:val="center"/>
      <w:outlineLvl w:val="0"/>
    </w:pPr>
    <w:rPr>
      <w:rFonts w:ascii="楷体_GB2312" w:hAnsi="Times New Roman" w:eastAsia="楷体_GB2312" w:cs="Times New Roman"/>
      <w:sz w:val="28"/>
      <w:szCs w:val="28"/>
    </w:rPr>
  </w:style>
  <w:style w:type="paragraph" w:styleId="3">
    <w:name w:val="heading 2"/>
    <w:basedOn w:val="4"/>
    <w:next w:val="1"/>
    <w:link w:val="206"/>
    <w:qFormat/>
    <w:uiPriority w:val="0"/>
    <w:pPr>
      <w:keepNext/>
      <w:keepLines/>
      <w:spacing w:before="260" w:after="260" w:line="416" w:lineRule="auto"/>
      <w:jc w:val="center"/>
      <w:outlineLvl w:val="1"/>
    </w:pPr>
    <w:rPr>
      <w:rFonts w:ascii="Arial" w:hAnsi="Arial" w:eastAsia="幼圆" w:cs="Arial"/>
      <w:b w:val="0"/>
      <w:bCs/>
      <w:sz w:val="44"/>
      <w:szCs w:val="44"/>
    </w:rPr>
  </w:style>
  <w:style w:type="paragraph" w:styleId="5">
    <w:name w:val="heading 3"/>
    <w:basedOn w:val="1"/>
    <w:next w:val="1"/>
    <w:link w:val="204"/>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7"/>
    <w:link w:val="207"/>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7"/>
    <w:link w:val="209"/>
    <w:qFormat/>
    <w:uiPriority w:val="0"/>
    <w:pPr>
      <w:keepNext/>
      <w:outlineLvl w:val="4"/>
    </w:pPr>
    <w:rPr>
      <w:rFonts w:ascii="宋体" w:hAnsi="Times New Roman" w:eastAsia="宋体" w:cs="Times New Roman"/>
      <w:color w:val="000000"/>
      <w:sz w:val="28"/>
      <w:szCs w:val="28"/>
    </w:rPr>
  </w:style>
  <w:style w:type="paragraph" w:styleId="9">
    <w:name w:val="heading 6"/>
    <w:basedOn w:val="1"/>
    <w:next w:val="1"/>
    <w:link w:val="210"/>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10">
    <w:name w:val="heading 7"/>
    <w:basedOn w:val="1"/>
    <w:next w:val="1"/>
    <w:link w:val="211"/>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1">
    <w:name w:val="heading 8"/>
    <w:basedOn w:val="1"/>
    <w:next w:val="1"/>
    <w:link w:val="212"/>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2">
    <w:name w:val="heading 9"/>
    <w:basedOn w:val="1"/>
    <w:next w:val="1"/>
    <w:link w:val="213"/>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0">
    <w:name w:val="Default Paragraph Font"/>
    <w:unhideWhenUsed/>
    <w:qFormat/>
    <w:uiPriority w:val="1"/>
  </w:style>
  <w:style w:type="table" w:default="1" w:styleId="4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Title"/>
    <w:basedOn w:val="1"/>
    <w:qFormat/>
    <w:uiPriority w:val="0"/>
    <w:pPr>
      <w:jc w:val="center"/>
      <w:outlineLvl w:val="0"/>
    </w:pPr>
    <w:rPr>
      <w:b/>
      <w:sz w:val="32"/>
      <w:szCs w:val="20"/>
    </w:rPr>
  </w:style>
  <w:style w:type="paragraph" w:styleId="7">
    <w:name w:val="Normal Indent"/>
    <w:basedOn w:val="1"/>
    <w:next w:val="1"/>
    <w:link w:val="208"/>
    <w:qFormat/>
    <w:uiPriority w:val="0"/>
    <w:pPr>
      <w:ind w:firstLine="420"/>
    </w:pPr>
    <w:rPr>
      <w:szCs w:val="21"/>
    </w:rPr>
  </w:style>
  <w:style w:type="paragraph" w:styleId="13">
    <w:name w:val="List 3"/>
    <w:basedOn w:val="1"/>
    <w:qFormat/>
    <w:uiPriority w:val="0"/>
    <w:pPr>
      <w:ind w:left="100" w:hanging="200"/>
    </w:pPr>
    <w:rPr>
      <w:rFonts w:ascii="Times New Roman" w:hAnsi="Times New Roman" w:eastAsia="宋体" w:cs="Times New Roman"/>
      <w:szCs w:val="21"/>
    </w:rPr>
  </w:style>
  <w:style w:type="paragraph" w:styleId="14">
    <w:name w:val="toc 7"/>
    <w:basedOn w:val="1"/>
    <w:next w:val="1"/>
    <w:semiHidden/>
    <w:qFormat/>
    <w:uiPriority w:val="0"/>
    <w:pPr>
      <w:ind w:left="1260"/>
      <w:jc w:val="left"/>
    </w:pPr>
    <w:rPr>
      <w:rFonts w:ascii="Times New Roman" w:hAnsi="Times New Roman" w:eastAsia="宋体" w:cs="Times New Roman"/>
      <w:szCs w:val="21"/>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14"/>
    <w:semiHidden/>
    <w:qFormat/>
    <w:uiPriority w:val="0"/>
    <w:pPr>
      <w:shd w:val="clear" w:color="auto" w:fill="000080"/>
    </w:pPr>
    <w:rPr>
      <w:rFonts w:ascii="Times New Roman" w:hAnsi="Times New Roman" w:eastAsia="宋体" w:cs="Times New Roman"/>
      <w:szCs w:val="21"/>
    </w:rPr>
  </w:style>
  <w:style w:type="paragraph" w:styleId="17">
    <w:name w:val="annotation text"/>
    <w:basedOn w:val="1"/>
    <w:link w:val="215"/>
    <w:unhideWhenUsed/>
    <w:qFormat/>
    <w:uiPriority w:val="0"/>
    <w:pPr>
      <w:jc w:val="left"/>
    </w:pPr>
  </w:style>
  <w:style w:type="paragraph" w:styleId="18">
    <w:name w:val="Body Text 3"/>
    <w:basedOn w:val="1"/>
    <w:link w:val="216"/>
    <w:qFormat/>
    <w:uiPriority w:val="0"/>
    <w:rPr>
      <w:rFonts w:ascii="仿宋_GB2312" w:hAnsi="Arial" w:eastAsia="仿宋_GB2312" w:cs="Times New Roman"/>
      <w:sz w:val="32"/>
      <w:szCs w:val="32"/>
    </w:rPr>
  </w:style>
  <w:style w:type="paragraph" w:styleId="19">
    <w:name w:val="Body Text"/>
    <w:basedOn w:val="1"/>
    <w:next w:val="1"/>
    <w:link w:val="217"/>
    <w:qFormat/>
    <w:uiPriority w:val="0"/>
    <w:rPr>
      <w:rFonts w:ascii="楷体_GB2312" w:hAnsi="Arial" w:eastAsia="楷体_GB2312" w:cs="Times New Roman"/>
      <w:sz w:val="28"/>
      <w:szCs w:val="28"/>
    </w:rPr>
  </w:style>
  <w:style w:type="paragraph" w:styleId="20">
    <w:name w:val="Body Text Indent"/>
    <w:basedOn w:val="1"/>
    <w:next w:val="1"/>
    <w:link w:val="218"/>
    <w:unhideWhenUsed/>
    <w:qFormat/>
    <w:uiPriority w:val="0"/>
    <w:pPr>
      <w:spacing w:after="120"/>
      <w:ind w:left="420"/>
    </w:pPr>
  </w:style>
  <w:style w:type="paragraph" w:styleId="21">
    <w:name w:val="List 2"/>
    <w:basedOn w:val="1"/>
    <w:qFormat/>
    <w:uiPriority w:val="0"/>
    <w:pPr>
      <w:ind w:left="100" w:hanging="200"/>
    </w:pPr>
    <w:rPr>
      <w:rFonts w:ascii="Times New Roman" w:hAnsi="Times New Roman" w:eastAsia="宋体" w:cs="Times New Roman"/>
      <w:szCs w:val="21"/>
    </w:rPr>
  </w:style>
  <w:style w:type="paragraph" w:styleId="22">
    <w:name w:val="toc 5"/>
    <w:basedOn w:val="1"/>
    <w:next w:val="1"/>
    <w:semiHidden/>
    <w:qFormat/>
    <w:uiPriority w:val="0"/>
    <w:pPr>
      <w:ind w:left="840"/>
      <w:jc w:val="left"/>
    </w:pPr>
    <w:rPr>
      <w:rFonts w:ascii="Times New Roman" w:hAnsi="Times New Roman" w:eastAsia="宋体" w:cs="Times New Roman"/>
      <w:szCs w:val="21"/>
    </w:rPr>
  </w:style>
  <w:style w:type="paragraph" w:styleId="23">
    <w:name w:val="toc 3"/>
    <w:basedOn w:val="1"/>
    <w:next w:val="1"/>
    <w:semiHidden/>
    <w:qFormat/>
    <w:uiPriority w:val="0"/>
    <w:pPr>
      <w:ind w:left="420"/>
      <w:jc w:val="left"/>
    </w:pPr>
    <w:rPr>
      <w:rFonts w:ascii="Times New Roman" w:hAnsi="Times New Roman" w:eastAsia="宋体" w:cs="Times New Roman"/>
      <w:i/>
      <w:iCs/>
      <w:szCs w:val="24"/>
    </w:rPr>
  </w:style>
  <w:style w:type="paragraph" w:styleId="24">
    <w:name w:val="Plain Text"/>
    <w:basedOn w:val="1"/>
    <w:next w:val="7"/>
    <w:link w:val="219"/>
    <w:qFormat/>
    <w:uiPriority w:val="0"/>
    <w:rPr>
      <w:rFonts w:ascii="宋体" w:hAnsi="Courier New" w:eastAsia="宋体" w:cs="Courier New"/>
      <w:szCs w:val="21"/>
    </w:rPr>
  </w:style>
  <w:style w:type="paragraph" w:styleId="25">
    <w:name w:val="toc 8"/>
    <w:basedOn w:val="1"/>
    <w:next w:val="1"/>
    <w:semiHidden/>
    <w:qFormat/>
    <w:uiPriority w:val="0"/>
    <w:pPr>
      <w:ind w:left="1470"/>
      <w:jc w:val="left"/>
    </w:pPr>
    <w:rPr>
      <w:rFonts w:ascii="Times New Roman" w:hAnsi="Times New Roman" w:eastAsia="宋体" w:cs="Times New Roman"/>
      <w:szCs w:val="21"/>
    </w:rPr>
  </w:style>
  <w:style w:type="paragraph" w:styleId="26">
    <w:name w:val="Date"/>
    <w:basedOn w:val="1"/>
    <w:next w:val="1"/>
    <w:link w:val="220"/>
    <w:qFormat/>
    <w:uiPriority w:val="0"/>
    <w:rPr>
      <w:rFonts w:ascii="Times New Roman" w:hAnsi="Times New Roman" w:eastAsia="宋体" w:cs="Times New Roman"/>
      <w:sz w:val="24"/>
      <w:szCs w:val="24"/>
    </w:rPr>
  </w:style>
  <w:style w:type="paragraph" w:styleId="27">
    <w:name w:val="Body Text Indent 2"/>
    <w:basedOn w:val="1"/>
    <w:link w:val="221"/>
    <w:qFormat/>
    <w:uiPriority w:val="0"/>
    <w:pPr>
      <w:ind w:left="630" w:firstLine="645"/>
    </w:pPr>
    <w:rPr>
      <w:rFonts w:ascii="Arial" w:hAnsi="Arial" w:eastAsia="仿宋_GB2312" w:cs="Arial"/>
      <w:sz w:val="32"/>
      <w:szCs w:val="32"/>
    </w:rPr>
  </w:style>
  <w:style w:type="paragraph" w:styleId="28">
    <w:name w:val="endnote text"/>
    <w:basedOn w:val="1"/>
    <w:link w:val="202"/>
    <w:semiHidden/>
    <w:unhideWhenUsed/>
    <w:qFormat/>
    <w:uiPriority w:val="99"/>
    <w:pPr>
      <w:spacing w:after="0" w:line="240" w:lineRule="auto"/>
    </w:pPr>
    <w:rPr>
      <w:sz w:val="20"/>
    </w:rPr>
  </w:style>
  <w:style w:type="paragraph" w:styleId="29">
    <w:name w:val="Balloon Text"/>
    <w:basedOn w:val="1"/>
    <w:link w:val="222"/>
    <w:semiHidden/>
    <w:qFormat/>
    <w:uiPriority w:val="0"/>
    <w:rPr>
      <w:rFonts w:ascii="Times New Roman" w:hAnsi="Times New Roman" w:eastAsia="宋体" w:cs="Times New Roman"/>
      <w:sz w:val="18"/>
      <w:szCs w:val="18"/>
    </w:rPr>
  </w:style>
  <w:style w:type="paragraph" w:styleId="30">
    <w:name w:val="footer"/>
    <w:basedOn w:val="1"/>
    <w:link w:val="223"/>
    <w:qFormat/>
    <w:uiPriority w:val="0"/>
    <w:pPr>
      <w:tabs>
        <w:tab w:val="center" w:pos="4153"/>
        <w:tab w:val="right" w:pos="8306"/>
      </w:tabs>
      <w:jc w:val="left"/>
    </w:pPr>
    <w:rPr>
      <w:rFonts w:ascii="Times New Roman" w:hAnsi="Times New Roman" w:eastAsia="宋体" w:cs="Times New Roman"/>
      <w:sz w:val="18"/>
      <w:szCs w:val="18"/>
    </w:rPr>
  </w:style>
  <w:style w:type="paragraph" w:styleId="31">
    <w:name w:val="header"/>
    <w:basedOn w:val="1"/>
    <w:link w:val="224"/>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3">
    <w:name w:val="toc 4"/>
    <w:basedOn w:val="1"/>
    <w:next w:val="1"/>
    <w:semiHidden/>
    <w:qFormat/>
    <w:uiPriority w:val="0"/>
    <w:pPr>
      <w:ind w:left="630"/>
      <w:jc w:val="left"/>
    </w:pPr>
    <w:rPr>
      <w:rFonts w:ascii="Times New Roman" w:hAnsi="Times New Roman" w:eastAsia="宋体" w:cs="Times New Roman"/>
      <w:szCs w:val="21"/>
    </w:rPr>
  </w:style>
  <w:style w:type="paragraph" w:styleId="34">
    <w:name w:val="Subtitle"/>
    <w:basedOn w:val="1"/>
    <w:next w:val="1"/>
    <w:link w:val="68"/>
    <w:qFormat/>
    <w:uiPriority w:val="11"/>
    <w:pPr>
      <w:spacing w:before="200" w:after="200"/>
    </w:pPr>
    <w:rPr>
      <w:sz w:val="24"/>
      <w:szCs w:val="24"/>
    </w:rPr>
  </w:style>
  <w:style w:type="paragraph" w:styleId="35">
    <w:name w:val="List"/>
    <w:basedOn w:val="1"/>
    <w:qFormat/>
    <w:uiPriority w:val="0"/>
    <w:pPr>
      <w:ind w:left="200" w:hanging="200"/>
    </w:pPr>
    <w:rPr>
      <w:rFonts w:ascii="Times New Roman" w:hAnsi="Times New Roman" w:eastAsia="宋体" w:cs="Times New Roman"/>
      <w:szCs w:val="21"/>
    </w:rPr>
  </w:style>
  <w:style w:type="paragraph" w:styleId="36">
    <w:name w:val="footnote text"/>
    <w:basedOn w:val="1"/>
    <w:link w:val="201"/>
    <w:semiHidden/>
    <w:unhideWhenUsed/>
    <w:qFormat/>
    <w:uiPriority w:val="99"/>
    <w:pPr>
      <w:spacing w:after="40" w:line="240" w:lineRule="auto"/>
    </w:pPr>
    <w:rPr>
      <w:sz w:val="18"/>
    </w:rPr>
  </w:style>
  <w:style w:type="paragraph" w:styleId="37">
    <w:name w:val="toc 6"/>
    <w:basedOn w:val="1"/>
    <w:next w:val="1"/>
    <w:semiHidden/>
    <w:qFormat/>
    <w:uiPriority w:val="0"/>
    <w:pPr>
      <w:ind w:left="1050"/>
      <w:jc w:val="left"/>
    </w:pPr>
    <w:rPr>
      <w:rFonts w:ascii="Times New Roman" w:hAnsi="Times New Roman" w:eastAsia="宋体" w:cs="Times New Roman"/>
      <w:szCs w:val="21"/>
    </w:rPr>
  </w:style>
  <w:style w:type="paragraph" w:styleId="38">
    <w:name w:val="Body Text Indent 3"/>
    <w:basedOn w:val="1"/>
    <w:link w:val="225"/>
    <w:qFormat/>
    <w:uiPriority w:val="0"/>
    <w:pPr>
      <w:ind w:left="645" w:firstLine="645"/>
    </w:pPr>
    <w:rPr>
      <w:rFonts w:ascii="Arial" w:hAnsi="Arial" w:eastAsia="仿宋_GB2312" w:cs="Arial"/>
      <w:color w:val="FFFF00"/>
      <w:sz w:val="32"/>
      <w:szCs w:val="32"/>
    </w:rPr>
  </w:style>
  <w:style w:type="paragraph" w:styleId="39">
    <w:name w:val="table of figures"/>
    <w:basedOn w:val="1"/>
    <w:next w:val="1"/>
    <w:semiHidden/>
    <w:qFormat/>
    <w:uiPriority w:val="0"/>
    <w:pPr>
      <w:ind w:left="840" w:hanging="420"/>
    </w:pPr>
    <w:rPr>
      <w:rFonts w:ascii="Times New Roman" w:hAnsi="Times New Roman" w:eastAsia="宋体" w:cs="Times New Roman"/>
      <w:szCs w:val="21"/>
    </w:rPr>
  </w:style>
  <w:style w:type="paragraph" w:styleId="40">
    <w:name w:val="toc 2"/>
    <w:basedOn w:val="1"/>
    <w:next w:val="1"/>
    <w:semiHidden/>
    <w:qFormat/>
    <w:uiPriority w:val="0"/>
    <w:pPr>
      <w:ind w:left="210"/>
      <w:jc w:val="left"/>
    </w:pPr>
    <w:rPr>
      <w:rFonts w:ascii="Times New Roman" w:hAnsi="Times New Roman" w:eastAsia="宋体" w:cs="Times New Roman"/>
      <w:smallCaps/>
      <w:szCs w:val="24"/>
    </w:rPr>
  </w:style>
  <w:style w:type="paragraph" w:styleId="41">
    <w:name w:val="toc 9"/>
    <w:basedOn w:val="1"/>
    <w:next w:val="1"/>
    <w:semiHidden/>
    <w:qFormat/>
    <w:uiPriority w:val="0"/>
    <w:pPr>
      <w:ind w:left="1680"/>
      <w:jc w:val="left"/>
    </w:pPr>
    <w:rPr>
      <w:rFonts w:ascii="Times New Roman" w:hAnsi="Times New Roman" w:eastAsia="宋体" w:cs="Times New Roman"/>
      <w:szCs w:val="21"/>
    </w:rPr>
  </w:style>
  <w:style w:type="paragraph" w:styleId="42">
    <w:name w:val="Body Text 2"/>
    <w:basedOn w:val="1"/>
    <w:link w:val="226"/>
    <w:qFormat/>
    <w:uiPriority w:val="0"/>
    <w:pPr>
      <w:widowControl/>
      <w:jc w:val="center"/>
    </w:pPr>
    <w:rPr>
      <w:rFonts w:ascii="楷体_GB2312" w:hAnsi="Times New Roman" w:eastAsia="楷体_GB2312" w:cs="Times New Roman"/>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44">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5">
    <w:name w:val="annotation subject"/>
    <w:basedOn w:val="17"/>
    <w:next w:val="17"/>
    <w:link w:val="227"/>
    <w:semiHidden/>
    <w:qFormat/>
    <w:uiPriority w:val="0"/>
    <w:rPr>
      <w:rFonts w:ascii="Times New Roman" w:hAnsi="Times New Roman" w:eastAsia="宋体" w:cs="Times New Roman"/>
      <w:b/>
      <w:bCs/>
      <w:szCs w:val="21"/>
    </w:rPr>
  </w:style>
  <w:style w:type="paragraph" w:styleId="46">
    <w:name w:val="Body Text First Indent"/>
    <w:basedOn w:val="1"/>
    <w:link w:val="228"/>
    <w:qFormat/>
    <w:uiPriority w:val="0"/>
    <w:pPr>
      <w:spacing w:line="360" w:lineRule="auto"/>
      <w:ind w:firstLine="200"/>
    </w:pPr>
    <w:rPr>
      <w:rFonts w:ascii="仿宋_GB2312" w:hAnsi="Times New Roman" w:eastAsia="仿宋_GB2312" w:cs="Times New Roman"/>
      <w:sz w:val="30"/>
      <w:szCs w:val="30"/>
    </w:rPr>
  </w:style>
  <w:style w:type="paragraph" w:styleId="47">
    <w:name w:val="Body Text First Indent 2"/>
    <w:basedOn w:val="20"/>
    <w:link w:val="229"/>
    <w:qFormat/>
    <w:uiPriority w:val="0"/>
    <w:pPr>
      <w:spacing w:after="0" w:line="360" w:lineRule="auto"/>
      <w:ind w:left="0" w:firstLine="420"/>
    </w:pPr>
    <w:rPr>
      <w:rFonts w:ascii="宋体" w:hAnsi="宋体" w:eastAsia="宋体" w:cs="Times New Roman"/>
      <w:szCs w:val="20"/>
    </w:rPr>
  </w:style>
  <w:style w:type="table" w:styleId="49">
    <w:name w:val="Table Grid"/>
    <w:basedOn w:val="48"/>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yperlink"/>
    <w:qFormat/>
    <w:uiPriority w:val="0"/>
    <w:rPr>
      <w:color w:val="0000FF"/>
      <w:u w:val="single"/>
    </w:rPr>
  </w:style>
  <w:style w:type="character" w:styleId="56">
    <w:name w:val="annotation reference"/>
    <w:semiHidden/>
    <w:qFormat/>
    <w:uiPriority w:val="0"/>
    <w:rPr>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qFormat/>
    <w:uiPriority w:val="9"/>
    <w:rPr>
      <w:rFonts w:ascii="Arial" w:hAnsi="Arial" w:eastAsia="Arial" w:cs="Arial"/>
      <w:b/>
      <w:bCs/>
      <w:i/>
      <w:iCs/>
      <w:sz w:val="22"/>
      <w:szCs w:val="22"/>
    </w:rPr>
  </w:style>
  <w:style w:type="character" w:customStyle="1" w:styleId="65">
    <w:name w:val="Heading 8 Char"/>
    <w:basedOn w:val="50"/>
    <w:qFormat/>
    <w:uiPriority w:val="9"/>
    <w:rPr>
      <w:rFonts w:ascii="Arial" w:hAnsi="Arial" w:eastAsia="Arial" w:cs="Arial"/>
      <w:i/>
      <w:iCs/>
      <w:sz w:val="22"/>
      <w:szCs w:val="22"/>
    </w:rPr>
  </w:style>
  <w:style w:type="character" w:customStyle="1" w:styleId="66">
    <w:name w:val="Heading 9 Char"/>
    <w:basedOn w:val="50"/>
    <w:qFormat/>
    <w:uiPriority w:val="9"/>
    <w:rPr>
      <w:rFonts w:ascii="Arial" w:hAnsi="Arial" w:eastAsia="Arial" w:cs="Arial"/>
      <w:i/>
      <w:iCs/>
      <w:sz w:val="21"/>
      <w:szCs w:val="21"/>
    </w:rPr>
  </w:style>
  <w:style w:type="character" w:customStyle="1" w:styleId="67">
    <w:name w:val="Title Char"/>
    <w:basedOn w:val="50"/>
    <w:qFormat/>
    <w:uiPriority w:val="10"/>
    <w:rPr>
      <w:sz w:val="48"/>
      <w:szCs w:val="48"/>
    </w:rPr>
  </w:style>
  <w:style w:type="character" w:customStyle="1" w:styleId="68">
    <w:name w:val="Subtitle Char"/>
    <w:basedOn w:val="50"/>
    <w:link w:val="34"/>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50"/>
    <w:qFormat/>
    <w:uiPriority w:val="99"/>
  </w:style>
  <w:style w:type="character" w:customStyle="1" w:styleId="74">
    <w:name w:val="Footer Char"/>
    <w:basedOn w:val="50"/>
    <w:qFormat/>
    <w:uiPriority w:val="99"/>
  </w:style>
  <w:style w:type="character" w:customStyle="1" w:styleId="75">
    <w:name w:val="Caption Char"/>
    <w:qFormat/>
    <w:uiPriority w:val="99"/>
  </w:style>
  <w:style w:type="table" w:customStyle="1" w:styleId="76">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6"/>
    <w:qFormat/>
    <w:uiPriority w:val="99"/>
    <w:rPr>
      <w:sz w:val="18"/>
    </w:rPr>
  </w:style>
  <w:style w:type="character" w:customStyle="1" w:styleId="202">
    <w:name w:val="Endnote Text Char"/>
    <w:link w:val="28"/>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标题 3 Char"/>
    <w:link w:val="5"/>
    <w:qFormat/>
    <w:uiPriority w:val="0"/>
    <w:rPr>
      <w:rFonts w:ascii="Times New Roman" w:hAnsi="Times New Roman" w:eastAsia="宋体" w:cs="Times New Roman"/>
      <w:b/>
      <w:bCs/>
      <w:sz w:val="32"/>
      <w:szCs w:val="32"/>
    </w:rPr>
  </w:style>
  <w:style w:type="character" w:customStyle="1" w:styleId="205">
    <w:name w:val="标题 1 Char"/>
    <w:link w:val="2"/>
    <w:qFormat/>
    <w:uiPriority w:val="0"/>
    <w:rPr>
      <w:rFonts w:ascii="楷体_GB2312" w:hAnsi="Times New Roman" w:eastAsia="楷体_GB2312" w:cs="Times New Roman"/>
      <w:sz w:val="28"/>
      <w:szCs w:val="28"/>
    </w:rPr>
  </w:style>
  <w:style w:type="character" w:customStyle="1" w:styleId="206">
    <w:name w:val="标题 2 Char"/>
    <w:link w:val="3"/>
    <w:qFormat/>
    <w:uiPriority w:val="0"/>
    <w:rPr>
      <w:rFonts w:ascii="Arial" w:hAnsi="Arial" w:eastAsia="幼圆" w:cs="Arial"/>
      <w:b/>
      <w:bCs/>
      <w:sz w:val="44"/>
      <w:szCs w:val="44"/>
    </w:rPr>
  </w:style>
  <w:style w:type="character" w:customStyle="1" w:styleId="207">
    <w:name w:val="标题 4 Char"/>
    <w:link w:val="6"/>
    <w:qFormat/>
    <w:uiPriority w:val="0"/>
    <w:rPr>
      <w:rFonts w:ascii="Arial" w:hAnsi="Arial" w:eastAsia="黑体" w:cs="Arial"/>
      <w:b/>
      <w:bCs/>
      <w:sz w:val="28"/>
      <w:szCs w:val="28"/>
    </w:rPr>
  </w:style>
  <w:style w:type="character" w:customStyle="1" w:styleId="208">
    <w:name w:val="正文缩进 Char"/>
    <w:link w:val="7"/>
    <w:qFormat/>
    <w:uiPriority w:val="0"/>
    <w:rPr>
      <w:szCs w:val="21"/>
    </w:rPr>
  </w:style>
  <w:style w:type="character" w:customStyle="1" w:styleId="209">
    <w:name w:val="标题 5 Char"/>
    <w:link w:val="8"/>
    <w:qFormat/>
    <w:uiPriority w:val="0"/>
    <w:rPr>
      <w:rFonts w:ascii="宋体" w:hAnsi="Times New Roman" w:eastAsia="宋体" w:cs="Times New Roman"/>
      <w:color w:val="000000"/>
      <w:sz w:val="28"/>
      <w:szCs w:val="28"/>
    </w:rPr>
  </w:style>
  <w:style w:type="character" w:customStyle="1" w:styleId="210">
    <w:name w:val="标题 6 Char"/>
    <w:link w:val="9"/>
    <w:qFormat/>
    <w:uiPriority w:val="0"/>
    <w:rPr>
      <w:rFonts w:ascii="Arial" w:hAnsi="Arial" w:eastAsia="黑体" w:cs="Times New Roman"/>
      <w:b/>
      <w:bCs/>
      <w:sz w:val="24"/>
      <w:szCs w:val="24"/>
    </w:rPr>
  </w:style>
  <w:style w:type="character" w:customStyle="1" w:styleId="211">
    <w:name w:val="标题 7 Char"/>
    <w:link w:val="10"/>
    <w:qFormat/>
    <w:uiPriority w:val="0"/>
    <w:rPr>
      <w:rFonts w:ascii="Times New Roman" w:hAnsi="Times New Roman" w:eastAsia="宋体" w:cs="Times New Roman"/>
      <w:b/>
      <w:bCs/>
      <w:sz w:val="24"/>
      <w:szCs w:val="24"/>
    </w:rPr>
  </w:style>
  <w:style w:type="character" w:customStyle="1" w:styleId="212">
    <w:name w:val="标题 8 Char"/>
    <w:link w:val="11"/>
    <w:qFormat/>
    <w:uiPriority w:val="0"/>
    <w:rPr>
      <w:rFonts w:ascii="Arial" w:hAnsi="Arial" w:eastAsia="黑体" w:cs="Times New Roman"/>
      <w:sz w:val="24"/>
      <w:szCs w:val="24"/>
    </w:rPr>
  </w:style>
  <w:style w:type="character" w:customStyle="1" w:styleId="213">
    <w:name w:val="标题 9 Char"/>
    <w:link w:val="12"/>
    <w:qFormat/>
    <w:uiPriority w:val="0"/>
    <w:rPr>
      <w:rFonts w:ascii="Arial" w:hAnsi="Arial" w:eastAsia="黑体" w:cs="Times New Roman"/>
      <w:szCs w:val="21"/>
    </w:rPr>
  </w:style>
  <w:style w:type="character" w:customStyle="1" w:styleId="214">
    <w:name w:val="文档结构图 Char"/>
    <w:link w:val="16"/>
    <w:semiHidden/>
    <w:qFormat/>
    <w:uiPriority w:val="0"/>
    <w:rPr>
      <w:rFonts w:ascii="Times New Roman" w:hAnsi="Times New Roman" w:eastAsia="宋体" w:cs="Times New Roman"/>
      <w:szCs w:val="21"/>
      <w:shd w:val="clear" w:color="auto" w:fill="000080"/>
    </w:rPr>
  </w:style>
  <w:style w:type="character" w:customStyle="1" w:styleId="215">
    <w:name w:val="批注文字 Char"/>
    <w:basedOn w:val="50"/>
    <w:link w:val="17"/>
    <w:semiHidden/>
    <w:qFormat/>
    <w:uiPriority w:val="99"/>
  </w:style>
  <w:style w:type="character" w:customStyle="1" w:styleId="216">
    <w:name w:val="正文文本 3 Char"/>
    <w:link w:val="18"/>
    <w:qFormat/>
    <w:uiPriority w:val="0"/>
    <w:rPr>
      <w:rFonts w:ascii="仿宋_GB2312" w:hAnsi="Arial" w:eastAsia="仿宋_GB2312" w:cs="Times New Roman"/>
      <w:sz w:val="32"/>
      <w:szCs w:val="32"/>
    </w:rPr>
  </w:style>
  <w:style w:type="character" w:customStyle="1" w:styleId="217">
    <w:name w:val="正文文本 Char"/>
    <w:link w:val="19"/>
    <w:qFormat/>
    <w:uiPriority w:val="0"/>
    <w:rPr>
      <w:rFonts w:ascii="楷体_GB2312" w:hAnsi="Arial" w:eastAsia="楷体_GB2312" w:cs="Times New Roman"/>
      <w:sz w:val="28"/>
      <w:szCs w:val="28"/>
    </w:rPr>
  </w:style>
  <w:style w:type="character" w:customStyle="1" w:styleId="218">
    <w:name w:val="正文文本缩进 Char"/>
    <w:basedOn w:val="50"/>
    <w:link w:val="20"/>
    <w:semiHidden/>
    <w:qFormat/>
    <w:uiPriority w:val="99"/>
  </w:style>
  <w:style w:type="character" w:customStyle="1" w:styleId="219">
    <w:name w:val="纯文本 Char"/>
    <w:link w:val="24"/>
    <w:qFormat/>
    <w:uiPriority w:val="0"/>
    <w:rPr>
      <w:rFonts w:ascii="宋体" w:hAnsi="Courier New" w:eastAsia="宋体" w:cs="Courier New"/>
      <w:szCs w:val="21"/>
    </w:rPr>
  </w:style>
  <w:style w:type="character" w:customStyle="1" w:styleId="220">
    <w:name w:val="日期 Char"/>
    <w:link w:val="26"/>
    <w:qFormat/>
    <w:uiPriority w:val="0"/>
    <w:rPr>
      <w:rFonts w:ascii="Times New Roman" w:hAnsi="Times New Roman" w:eastAsia="宋体" w:cs="Times New Roman"/>
      <w:sz w:val="24"/>
      <w:szCs w:val="24"/>
    </w:rPr>
  </w:style>
  <w:style w:type="character" w:customStyle="1" w:styleId="221">
    <w:name w:val="正文文本缩进 2 Char"/>
    <w:link w:val="27"/>
    <w:qFormat/>
    <w:uiPriority w:val="0"/>
    <w:rPr>
      <w:rFonts w:ascii="Arial" w:hAnsi="Arial" w:eastAsia="仿宋_GB2312" w:cs="Arial"/>
      <w:sz w:val="32"/>
      <w:szCs w:val="32"/>
    </w:rPr>
  </w:style>
  <w:style w:type="character" w:customStyle="1" w:styleId="222">
    <w:name w:val="批注框文本 Char"/>
    <w:link w:val="29"/>
    <w:semiHidden/>
    <w:qFormat/>
    <w:uiPriority w:val="0"/>
    <w:rPr>
      <w:rFonts w:ascii="Times New Roman" w:hAnsi="Times New Roman" w:eastAsia="宋体" w:cs="Times New Roman"/>
      <w:sz w:val="18"/>
      <w:szCs w:val="18"/>
    </w:rPr>
  </w:style>
  <w:style w:type="character" w:customStyle="1" w:styleId="223">
    <w:name w:val="页脚 Char"/>
    <w:link w:val="30"/>
    <w:qFormat/>
    <w:uiPriority w:val="0"/>
    <w:rPr>
      <w:rFonts w:ascii="Times New Roman" w:hAnsi="Times New Roman" w:eastAsia="宋体" w:cs="Times New Roman"/>
      <w:sz w:val="18"/>
      <w:szCs w:val="18"/>
    </w:rPr>
  </w:style>
  <w:style w:type="character" w:customStyle="1" w:styleId="224">
    <w:name w:val="页眉 Char"/>
    <w:link w:val="31"/>
    <w:qFormat/>
    <w:uiPriority w:val="0"/>
    <w:rPr>
      <w:rFonts w:ascii="Times New Roman" w:hAnsi="Times New Roman" w:eastAsia="宋体" w:cs="Times New Roman"/>
      <w:sz w:val="18"/>
      <w:szCs w:val="18"/>
    </w:rPr>
  </w:style>
  <w:style w:type="character" w:customStyle="1" w:styleId="225">
    <w:name w:val="正文文本缩进 3 Char"/>
    <w:link w:val="38"/>
    <w:qFormat/>
    <w:uiPriority w:val="0"/>
    <w:rPr>
      <w:rFonts w:ascii="Arial" w:hAnsi="Arial" w:eastAsia="仿宋_GB2312" w:cs="Arial"/>
      <w:color w:val="FFFF00"/>
      <w:sz w:val="32"/>
      <w:szCs w:val="32"/>
    </w:rPr>
  </w:style>
  <w:style w:type="character" w:customStyle="1" w:styleId="226">
    <w:name w:val="正文文本 2 Char"/>
    <w:link w:val="42"/>
    <w:qFormat/>
    <w:uiPriority w:val="0"/>
    <w:rPr>
      <w:rFonts w:ascii="楷体_GB2312" w:hAnsi="Times New Roman" w:eastAsia="楷体_GB2312" w:cs="Times New Roman"/>
      <w:sz w:val="28"/>
      <w:szCs w:val="28"/>
    </w:rPr>
  </w:style>
  <w:style w:type="character" w:customStyle="1" w:styleId="227">
    <w:name w:val="批注主题 Char"/>
    <w:link w:val="45"/>
    <w:semiHidden/>
    <w:qFormat/>
    <w:uiPriority w:val="0"/>
    <w:rPr>
      <w:rFonts w:ascii="Times New Roman" w:hAnsi="Times New Roman" w:eastAsia="宋体" w:cs="Times New Roman"/>
      <w:b/>
      <w:bCs/>
      <w:szCs w:val="21"/>
    </w:rPr>
  </w:style>
  <w:style w:type="character" w:customStyle="1" w:styleId="228">
    <w:name w:val="正文首行缩进 Char"/>
    <w:link w:val="46"/>
    <w:qFormat/>
    <w:uiPriority w:val="0"/>
    <w:rPr>
      <w:rFonts w:ascii="仿宋_GB2312" w:hAnsi="Times New Roman" w:eastAsia="仿宋_GB2312" w:cs="Times New Roman"/>
      <w:sz w:val="30"/>
      <w:szCs w:val="30"/>
    </w:rPr>
  </w:style>
  <w:style w:type="character" w:customStyle="1" w:styleId="229">
    <w:name w:val="正文首行缩进 2 Char"/>
    <w:link w:val="47"/>
    <w:qFormat/>
    <w:uiPriority w:val="0"/>
    <w:rPr>
      <w:rFonts w:ascii="宋体" w:hAnsi="宋体" w:eastAsia="宋体" w:cs="Times New Roman"/>
      <w:szCs w:val="20"/>
    </w:rPr>
  </w:style>
  <w:style w:type="character" w:customStyle="1" w:styleId="230">
    <w:name w:val="font5 Char"/>
    <w:qFormat/>
    <w:uiPriority w:val="0"/>
    <w:rPr>
      <w:rFonts w:ascii="宋体" w:hAnsi="宋体" w:eastAsia="宋体"/>
      <w:sz w:val="28"/>
      <w:szCs w:val="28"/>
      <w:lang w:val="en-US" w:eastAsia="zh-CN" w:bidi="ar-SA"/>
    </w:rPr>
  </w:style>
  <w:style w:type="character" w:customStyle="1" w:styleId="231">
    <w:name w:val="二级目录 Char"/>
    <w:link w:val="232"/>
    <w:qFormat/>
    <w:uiPriority w:val="0"/>
    <w:rPr>
      <w:b/>
      <w:sz w:val="30"/>
      <w:szCs w:val="28"/>
    </w:rPr>
  </w:style>
  <w:style w:type="paragraph" w:customStyle="1" w:styleId="232">
    <w:name w:val="二级目录"/>
    <w:next w:val="1"/>
    <w:link w:val="23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33">
    <w:name w:val="列出段落 Char"/>
    <w:link w:val="234"/>
    <w:qFormat/>
    <w:uiPriority w:val="0"/>
    <w:rPr>
      <w:rFonts w:ascii="Calibri" w:hAnsi="Calibri"/>
      <w:sz w:val="24"/>
      <w:szCs w:val="24"/>
      <w:lang w:eastAsia="en-US" w:bidi="en-US"/>
    </w:rPr>
  </w:style>
  <w:style w:type="paragraph" w:customStyle="1" w:styleId="234">
    <w:name w:val="列出段落1"/>
    <w:basedOn w:val="1"/>
    <w:link w:val="233"/>
    <w:qFormat/>
    <w:uiPriority w:val="0"/>
    <w:pPr>
      <w:widowControl/>
      <w:ind w:left="720"/>
      <w:contextualSpacing/>
      <w:jc w:val="left"/>
    </w:pPr>
    <w:rPr>
      <w:rFonts w:ascii="Calibri" w:hAnsi="Calibri"/>
      <w:sz w:val="24"/>
      <w:szCs w:val="24"/>
      <w:lang w:eastAsia="en-US" w:bidi="en-US"/>
    </w:rPr>
  </w:style>
  <w:style w:type="paragraph" w:customStyle="1" w:styleId="235">
    <w:name w:val="Body Text(ch)"/>
    <w:basedOn w:val="1"/>
    <w:next w:val="19"/>
    <w:qFormat/>
    <w:uiPriority w:val="0"/>
    <w:pPr>
      <w:spacing w:after="120"/>
    </w:pPr>
    <w:rPr>
      <w:rFonts w:ascii="宋体" w:hAnsi="Arial" w:eastAsia="宋体" w:cs="Times New Roman"/>
      <w:bCs/>
      <w:iCs/>
      <w:szCs w:val="24"/>
    </w:rPr>
  </w:style>
  <w:style w:type="paragraph" w:customStyle="1" w:styleId="236">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3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39">
    <w:name w:val=" Char"/>
    <w:basedOn w:val="16"/>
    <w:qFormat/>
    <w:uiPriority w:val="0"/>
    <w:rPr>
      <w:rFonts w:ascii="Tahoma" w:hAnsi="Tahoma"/>
      <w:sz w:val="24"/>
      <w:szCs w:val="24"/>
    </w:rPr>
  </w:style>
  <w:style w:type="paragraph" w:customStyle="1" w:styleId="24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4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4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44">
    <w:name w:val=" Char Char Char Char"/>
    <w:basedOn w:val="16"/>
    <w:qFormat/>
    <w:uiPriority w:val="0"/>
    <w:pPr>
      <w:spacing w:line="360" w:lineRule="auto"/>
    </w:pPr>
    <w:rPr>
      <w:rFonts w:ascii="Tahoma" w:hAnsi="Tahoma"/>
      <w:sz w:val="24"/>
      <w:szCs w:val="24"/>
    </w:rPr>
  </w:style>
  <w:style w:type="paragraph" w:styleId="245">
    <w:name w:val="List Paragraph"/>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46">
    <w:name w:val="4"/>
    <w:basedOn w:val="1"/>
    <w:next w:val="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4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4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49">
    <w:name w:val="样式1"/>
    <w:basedOn w:val="1"/>
    <w:qFormat/>
    <w:uiPriority w:val="0"/>
    <w:pPr>
      <w:numPr>
        <w:ilvl w:val="0"/>
        <w:numId w:val="3"/>
      </w:numPr>
    </w:pPr>
    <w:rPr>
      <w:rFonts w:ascii="宋体" w:hAnsi="宋体" w:eastAsia="宋体" w:cs="Times New Roman"/>
      <w:szCs w:val="21"/>
    </w:rPr>
  </w:style>
  <w:style w:type="paragraph" w:customStyle="1" w:styleId="25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5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5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5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5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5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60">
    <w:name w:val="Char Char Char Char"/>
    <w:basedOn w:val="16"/>
    <w:qFormat/>
    <w:uiPriority w:val="0"/>
    <w:pPr>
      <w:spacing w:line="360" w:lineRule="auto"/>
    </w:pPr>
    <w:rPr>
      <w:rFonts w:ascii="Tahoma" w:hAnsi="Tahoma"/>
      <w:sz w:val="24"/>
      <w:szCs w:val="24"/>
    </w:rPr>
  </w:style>
  <w:style w:type="paragraph" w:customStyle="1" w:styleId="26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6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64">
    <w:name w:val="StGen0"/>
    <w:semiHidden/>
    <w:qFormat/>
    <w:uiPriority w:val="99"/>
    <w:rPr>
      <w:rFonts w:hint="default" w:ascii="Times New Roman" w:hAnsi="Times New Roman" w:eastAsia="宋体" w:cs="Times New Roman"/>
      <w:sz w:val="21"/>
      <w:szCs w:val="21"/>
      <w:lang w:val="en-US" w:eastAsia="zh-CN" w:bidi="ar-SA"/>
    </w:rPr>
  </w:style>
  <w:style w:type="paragraph" w:styleId="265">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66">
    <w:name w:val="WPSOffice手动目录 1"/>
    <w:qFormat/>
    <w:uiPriority w:val="0"/>
    <w:rPr>
      <w:rFonts w:hint="default" w:ascii="Times New Roman" w:hAnsi="Times New Roman" w:eastAsia="宋体" w:cs="Times New Roman"/>
      <w:sz w:val="20"/>
      <w:szCs w:val="20"/>
    </w:rPr>
  </w:style>
  <w:style w:type="paragraph" w:customStyle="1" w:styleId="267">
    <w:name w:val="正文缩进1"/>
    <w:basedOn w:val="1"/>
    <w:qFormat/>
    <w:uiPriority w:val="99"/>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24495</Words>
  <Characters>25991</Characters>
  <TotalTime>14</TotalTime>
  <ScaleCrop>false</ScaleCrop>
  <LinksUpToDate>false</LinksUpToDate>
  <CharactersWithSpaces>27327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椰子果果</cp:lastModifiedBy>
  <dcterms:modified xsi:type="dcterms:W3CDTF">2026-05-27T01:26:19Z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7B88524B6BE94E419FCD43FE12895FA9_13</vt:lpwstr>
  </property>
  <property fmtid="{D5CDD505-2E9C-101B-9397-08002B2CF9AE}" pid="4" name="KSOTemplateDocerSaveRecord">
    <vt:lpwstr>eyJoZGlkIjoiODlmM2JiOWVhMzRmYzZhYWYzYTQ5MjJjZDNiOGQ2YjUiLCJ1c2VySWQiOiI1NjIzNzEyNzUifQ==</vt:lpwstr>
  </property>
</Properties>
</file>